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9730E"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043CABEB" w14:textId="3B53E3BF" w:rsidR="009E62A6" w:rsidRPr="00FF430B" w:rsidRDefault="009E62A6" w:rsidP="00A54239">
      <w:pPr>
        <w:pStyle w:val="a"/>
        <w:numPr>
          <w:ilvl w:val="0"/>
          <w:numId w:val="0"/>
        </w:numPr>
        <w:tabs>
          <w:tab w:val="clear" w:pos="1134"/>
          <w:tab w:val="left" w:pos="142"/>
        </w:tabs>
        <w:spacing w:after="120"/>
        <w:ind w:left="-284" w:firstLine="426"/>
        <w:rPr>
          <w:lang w:val="ro-MD"/>
        </w:rPr>
      </w:pPr>
      <w:r w:rsidRPr="009E62A6">
        <w:rPr>
          <w:shd w:val="clear" w:color="auto" w:fill="FFFFFF"/>
        </w:rPr>
        <w:t>8)</w:t>
      </w:r>
      <w:r w:rsidRPr="009E62A6">
        <w:rPr>
          <w:rFonts w:ascii="Georgia" w:hAnsi="Georgia"/>
          <w:shd w:val="clear" w:color="auto" w:fill="FFFFFF"/>
        </w:rPr>
        <w:t xml:space="preserve"> </w:t>
      </w:r>
      <w:r w:rsidRPr="009E62A6">
        <w:rPr>
          <w:shd w:val="clear" w:color="auto" w:fill="FFFFFF"/>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2E689848"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9E62A6" w:rsidRPr="009E62A6">
        <w:rPr>
          <w:shd w:val="clear" w:color="auto" w:fill="FFFFFF"/>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0BF073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30672F">
        <w:rPr>
          <w:bCs/>
          <w:noProof w:val="0"/>
          <w:color w:val="000000" w:themeColor="text1"/>
          <w:lang w:val="ro-MD" w:eastAsia="it-IT"/>
        </w:rPr>
        <w:t xml:space="preserve"> </w:t>
      </w:r>
      <w:r w:rsidR="0030672F" w:rsidRPr="0030672F">
        <w:rPr>
          <w:shd w:val="clear" w:color="auto" w:fill="FFFFFF"/>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E97485D" w14:textId="77777777" w:rsidR="00274085" w:rsidRPr="009712AF" w:rsidRDefault="00274085" w:rsidP="00274085">
      <w:pPr>
        <w:jc w:val="right"/>
        <w:rPr>
          <w:rFonts w:ascii="Arial Narrow" w:hAnsi="Arial Narrow"/>
          <w:noProof w:val="0"/>
          <w:sz w:val="22"/>
          <w:szCs w:val="22"/>
          <w:lang w:val="ro-MD"/>
        </w:rPr>
      </w:pPr>
      <w:r w:rsidRPr="009712AF">
        <w:rPr>
          <w:rFonts w:ascii="Arial Narrow" w:hAnsi="Arial Narrow"/>
          <w:noProof w:val="0"/>
          <w:lang w:val="ro-MD"/>
        </w:rPr>
        <w:t>Anexa nr. 2</w:t>
      </w:r>
    </w:p>
    <w:p w14:paraId="0CC020D5" w14:textId="77777777" w:rsidR="00274085" w:rsidRPr="009712AF" w:rsidRDefault="00274085" w:rsidP="00274085">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41B84766" w14:textId="77777777" w:rsidR="00274085" w:rsidRPr="009712AF" w:rsidRDefault="00274085" w:rsidP="00274085">
      <w:pPr>
        <w:jc w:val="right"/>
        <w:rPr>
          <w:rFonts w:ascii="Arial Narrow" w:hAnsi="Arial Narrow"/>
          <w:noProof w:val="0"/>
          <w:lang w:val="ro-MD"/>
        </w:rPr>
      </w:pPr>
    </w:p>
    <w:p w14:paraId="5597DA7C" w14:textId="77777777" w:rsidR="00274085" w:rsidRPr="009712AF" w:rsidRDefault="00274085" w:rsidP="00274085">
      <w:pPr>
        <w:jc w:val="right"/>
        <w:rPr>
          <w:rFonts w:ascii="Arial Narrow" w:hAnsi="Arial Narrow"/>
          <w:noProof w:val="0"/>
          <w:lang w:val="ro-MD"/>
        </w:rPr>
      </w:pPr>
    </w:p>
    <w:p w14:paraId="3E7AE0F8" w14:textId="77777777" w:rsidR="00274085" w:rsidRPr="009712AF" w:rsidRDefault="00274085" w:rsidP="00274085">
      <w:pPr>
        <w:pStyle w:val="Style3"/>
        <w:tabs>
          <w:tab w:val="left" w:pos="567"/>
        </w:tabs>
        <w:spacing w:before="0" w:beforeAutospacing="0" w:after="0"/>
        <w:ind w:left="0" w:firstLine="0"/>
        <w:rPr>
          <w:rFonts w:ascii="Arial Narrow" w:eastAsia="PMingLiU" w:hAnsi="Arial Narrow"/>
          <w:lang w:val="ro-MD" w:eastAsia="zh-CN"/>
        </w:rPr>
      </w:pPr>
    </w:p>
    <w:p w14:paraId="290D008E" w14:textId="77777777" w:rsidR="004F14E8" w:rsidRPr="004F14E8" w:rsidRDefault="004F14E8" w:rsidP="004F14E8">
      <w:pPr>
        <w:tabs>
          <w:tab w:val="left" w:pos="993"/>
        </w:tabs>
        <w:spacing w:before="120"/>
        <w:jc w:val="center"/>
        <w:outlineLvl w:val="0"/>
        <w:rPr>
          <w:rFonts w:ascii="Arial Narrow" w:hAnsi="Arial Narrow"/>
          <w:b/>
          <w:noProof w:val="0"/>
          <w:sz w:val="26"/>
          <w:szCs w:val="26"/>
          <w:lang w:eastAsia="ru-RU"/>
        </w:rPr>
      </w:pPr>
      <w:bookmarkStart w:id="45" w:name="_Hlk77770922"/>
      <w:r w:rsidRPr="004F14E8">
        <w:rPr>
          <w:rFonts w:ascii="Arial Narrow" w:hAnsi="Arial Narrow"/>
          <w:b/>
          <w:noProof w:val="0"/>
          <w:sz w:val="26"/>
          <w:szCs w:val="26"/>
          <w:lang w:eastAsia="ru-RU"/>
        </w:rPr>
        <w:t>ANUNȚ DE PARTICIPARE INCLUSIV PENTRU PROCEDURILE DE PRESELECȚIE/PROCEDURILE NEGOCIATE</w:t>
      </w:r>
      <w:bookmarkEnd w:id="45"/>
    </w:p>
    <w:p w14:paraId="72DB14FC" w14:textId="1C5AC174" w:rsidR="004F14E8" w:rsidRPr="004F14E8" w:rsidRDefault="004F14E8" w:rsidP="004F14E8">
      <w:pPr>
        <w:rPr>
          <w:noProof w:val="0"/>
          <w:color w:val="333333"/>
          <w:sz w:val="22"/>
          <w:szCs w:val="22"/>
          <w:lang w:val="en-US" w:eastAsia="ru-RU"/>
        </w:rPr>
      </w:pPr>
      <w:r w:rsidRPr="004F14E8">
        <w:rPr>
          <w:rFonts w:ascii="Arial Narrow" w:hAnsi="Arial Narrow"/>
          <w:noProof w:val="0"/>
          <w:sz w:val="26"/>
          <w:szCs w:val="26"/>
          <w:lang w:val="it-IT" w:eastAsia="ru-RU"/>
        </w:rPr>
        <w:t xml:space="preserve">privind </w:t>
      </w:r>
      <w:r w:rsidRPr="004F14E8">
        <w:rPr>
          <w:rFonts w:ascii="Arial Narrow" w:hAnsi="Arial Narrow"/>
          <w:noProof w:val="0"/>
          <w:lang w:val="it-IT" w:eastAsia="ru-RU"/>
        </w:rPr>
        <w:t>achiziționarea</w:t>
      </w:r>
      <w:r w:rsidRPr="004F14E8">
        <w:rPr>
          <w:rFonts w:ascii="Arial Narrow" w:hAnsi="Arial Narrow"/>
          <w:b/>
          <w:noProof w:val="0"/>
          <w:lang w:val="it-IT" w:eastAsia="ru-RU"/>
        </w:rPr>
        <w:t xml:space="preserve"> </w:t>
      </w:r>
      <w:r w:rsidRPr="004F14E8">
        <w:rPr>
          <w:rFonts w:ascii="Arial Narrow" w:hAnsi="Arial Narrow"/>
          <w:b/>
          <w:highlight w:val="lightGray"/>
          <w:shd w:val="clear" w:color="auto" w:fill="D9D9D9"/>
          <w:lang w:val="en-US"/>
        </w:rPr>
        <w:t>«</w:t>
      </w:r>
      <w:r w:rsidRPr="004F14E8">
        <w:rPr>
          <w:rFonts w:ascii="Arial Narrow" w:hAnsi="Arial Narrow"/>
          <w:lang w:eastAsia="ru-RU"/>
        </w:rPr>
        <w:t xml:space="preserve">: </w:t>
      </w:r>
      <w:r w:rsidRPr="004F14E8">
        <w:rPr>
          <w:rFonts w:ascii="Arial Narrow" w:hAnsi="Arial Narrow"/>
          <w:b/>
        </w:rPr>
        <w:t>Servicii de proiectare -,,Reconstrucție cu sporirea eficienței energetice a Blocului cu numărul cadastral 0100520225.07(Morfopatologie) din cadrul IMSP IMU</w:t>
      </w:r>
      <w:r w:rsidRPr="004F14E8">
        <w:rPr>
          <w:rFonts w:ascii="Arial Narrow" w:hAnsi="Arial Narrow"/>
          <w:b/>
          <w:shd w:val="clear" w:color="auto" w:fill="D9D9D9"/>
          <w:lang w:val="en-US"/>
        </w:rPr>
        <w:t xml:space="preserve"> </w:t>
      </w:r>
      <w:r w:rsidRPr="004F14E8">
        <w:rPr>
          <w:rFonts w:ascii="Arial Narrow" w:hAnsi="Arial Narrow"/>
          <w:b/>
          <w:highlight w:val="lightGray"/>
          <w:shd w:val="clear" w:color="auto" w:fill="D9D9D9"/>
          <w:lang w:val="en-US"/>
        </w:rPr>
        <w:t xml:space="preserve">» </w:t>
      </w:r>
      <w:r w:rsidRPr="004F14E8">
        <w:rPr>
          <w:rFonts w:ascii="Arial Narrow" w:hAnsi="Arial Narrow"/>
          <w:noProof w:val="0"/>
          <w:shd w:val="clear" w:color="auto" w:fill="D9D9D9"/>
          <w:lang w:val="it-IT" w:eastAsia="ru-RU"/>
        </w:rPr>
        <w:t xml:space="preserve">                   </w:t>
      </w:r>
      <w:r w:rsidRPr="004F14E8">
        <w:rPr>
          <w:rFonts w:ascii="Arial Narrow" w:hAnsi="Arial Narrow"/>
          <w:b/>
          <w:noProof w:val="0"/>
          <w:sz w:val="26"/>
          <w:szCs w:val="26"/>
          <w:lang w:val="it-IT" w:eastAsia="ru-RU"/>
        </w:rPr>
        <w:br/>
      </w:r>
      <w:r w:rsidRPr="004F14E8">
        <w:rPr>
          <w:rFonts w:ascii="Arial Narrow" w:hAnsi="Arial Narrow"/>
          <w:b/>
          <w:noProof w:val="0"/>
          <w:lang w:val="it-IT" w:eastAsia="ru-RU"/>
        </w:rPr>
        <w:t xml:space="preserve">prin procedura de </w:t>
      </w:r>
      <w:r w:rsidRPr="004F14E8">
        <w:rPr>
          <w:rFonts w:ascii="Arial Narrow" w:hAnsi="Arial Narrow"/>
          <w:b/>
          <w:noProof w:val="0"/>
          <w:shd w:val="clear" w:color="auto" w:fill="D9D9D9"/>
          <w:lang w:val="it-IT" w:eastAsia="ru-RU"/>
        </w:rPr>
        <w:t>achiziție</w:t>
      </w:r>
      <w:r w:rsidRPr="004F14E8">
        <w:rPr>
          <w:rFonts w:ascii="Arial Narrow" w:hAnsi="Arial Narrow"/>
          <w:b/>
          <w:shd w:val="clear" w:color="auto" w:fill="D9D9D9"/>
          <w:lang w:val="en-US"/>
        </w:rPr>
        <w:t xml:space="preserve"> Cererea ofertelor de preț  nr.</w:t>
      </w:r>
      <w:r w:rsidRPr="004F14E8">
        <w:rPr>
          <w:rFonts w:ascii="Helvetica" w:hAnsi="Helvetica" w:cs="Helvetica"/>
          <w:noProof w:val="0"/>
          <w:color w:val="333333"/>
          <w:sz w:val="2"/>
          <w:szCs w:val="2"/>
          <w:shd w:val="clear" w:color="auto" w:fill="FFFFFF"/>
          <w:lang w:val="en-US" w:eastAsia="ru-RU"/>
        </w:rPr>
        <w:t xml:space="preserve">      </w:t>
      </w:r>
      <w:r w:rsidR="00316BFA" w:rsidRPr="00316BFA">
        <w:rPr>
          <w:rFonts w:ascii="Helvetica" w:hAnsi="Helvetica" w:cs="Helvetica"/>
          <w:noProof w:val="0"/>
          <w:color w:val="333333"/>
          <w:sz w:val="2"/>
          <w:szCs w:val="2"/>
          <w:shd w:val="clear" w:color="auto" w:fill="FFFFFF"/>
          <w:lang w:val="en-US" w:eastAsia="ru-RU"/>
        </w:rPr>
        <w:t> </w:t>
      </w:r>
      <w:hyperlink r:id="rId13" w:tgtFrame="_blank" w:history="1">
        <w:r w:rsidR="00316BFA" w:rsidRPr="00316BFA">
          <w:rPr>
            <w:rFonts w:ascii="Arial Narrow" w:hAnsi="Arial Narrow" w:cs="Helvetica"/>
            <w:noProof w:val="0"/>
            <w:color w:val="2771C5"/>
            <w:sz w:val="22"/>
            <w:szCs w:val="22"/>
            <w:u w:val="single"/>
            <w:bdr w:val="none" w:sz="0" w:space="0" w:color="auto" w:frame="1"/>
            <w:lang w:val="en-US" w:eastAsia="ru-RU"/>
          </w:rPr>
          <w:t>ocds-b3wdp1-MD-1773736414982</w:t>
        </w:r>
      </w:hyperlink>
      <w:r w:rsidR="00316BFA" w:rsidRPr="00316BFA">
        <w:rPr>
          <w:rFonts w:ascii="Arial Narrow" w:hAnsi="Arial Narrow" w:cs="Helvetica"/>
          <w:noProof w:val="0"/>
          <w:color w:val="333333"/>
          <w:sz w:val="22"/>
          <w:szCs w:val="22"/>
          <w:lang w:eastAsia="ru-RU"/>
        </w:rPr>
        <w:t>/</w:t>
      </w:r>
      <w:r w:rsidR="00316BFA" w:rsidRPr="00316BFA">
        <w:rPr>
          <w:rFonts w:ascii="Arial Narrow" w:hAnsi="Arial Narrow" w:cs="Helvetica"/>
          <w:noProof w:val="0"/>
          <w:color w:val="333333"/>
          <w:sz w:val="22"/>
          <w:szCs w:val="22"/>
          <w:lang w:val="en-US" w:eastAsia="ru-RU"/>
        </w:rPr>
        <w:t>1582177</w:t>
      </w:r>
      <w:r w:rsidR="00316BFA">
        <w:rPr>
          <w:rFonts w:ascii="Arial Narrow" w:hAnsi="Arial Narrow" w:cs="Helvetica"/>
          <w:noProof w:val="0"/>
          <w:color w:val="333333"/>
          <w:sz w:val="22"/>
          <w:szCs w:val="22"/>
          <w:lang w:val="en-US" w:eastAsia="ru-RU"/>
        </w:rPr>
        <w:t xml:space="preserve"> </w:t>
      </w:r>
      <w:r w:rsidRPr="004F14E8">
        <w:rPr>
          <w:rFonts w:ascii="Helvetica" w:hAnsi="Helvetica" w:cs="Helvetica"/>
          <w:noProof w:val="0"/>
          <w:color w:val="333333"/>
          <w:sz w:val="2"/>
          <w:szCs w:val="2"/>
          <w:shd w:val="clear" w:color="auto" w:fill="FFFFFF"/>
          <w:lang w:val="en-US" w:eastAsia="ru-RU"/>
        </w:rPr>
        <w:t xml:space="preserve">                                                                                                                                                                   </w:t>
      </w:r>
      <w:r w:rsidRPr="004F14E8">
        <w:rPr>
          <w:rFonts w:ascii="Arial Narrow" w:hAnsi="Arial Narrow"/>
          <w:b/>
          <w:shd w:val="clear" w:color="auto" w:fill="D9D9D9"/>
          <w:lang w:val="en-US"/>
        </w:rPr>
        <w:t>conform SIA RSAP-M-Tender</w:t>
      </w:r>
    </w:p>
    <w:p w14:paraId="59C0F9BD" w14:textId="77777777" w:rsidR="004F14E8" w:rsidRPr="004F14E8" w:rsidRDefault="004F14E8" w:rsidP="004F14E8">
      <w:pPr>
        <w:tabs>
          <w:tab w:val="left" w:pos="284"/>
          <w:tab w:val="left" w:pos="993"/>
          <w:tab w:val="right" w:pos="9531"/>
        </w:tabs>
        <w:spacing w:before="120"/>
        <w:jc w:val="both"/>
        <w:rPr>
          <w:rFonts w:ascii="Arial Narrow" w:hAnsi="Arial Narrow"/>
          <w:b/>
          <w:highlight w:val="darkGray"/>
          <w:lang w:val="ro-MD"/>
        </w:rPr>
      </w:pPr>
      <w:r w:rsidRPr="004F14E8">
        <w:rPr>
          <w:rFonts w:ascii="Arial Narrow" w:hAnsi="Arial Narrow"/>
          <w:b/>
          <w:highlight w:val="darkGray"/>
          <w:lang w:val="ro-MD"/>
        </w:rPr>
        <w:t>*</w:t>
      </w:r>
      <w:r w:rsidRPr="004F14E8">
        <w:rPr>
          <w:rFonts w:ascii="Arial Narrow" w:hAnsi="Arial Narrow"/>
          <w:highlight w:val="darkGray"/>
          <w:lang w:val="ro-MD"/>
        </w:rPr>
        <w:t>Procedura a fost inclusă în planul de achiziții publice a autorității contractante (Da/Nu</w:t>
      </w:r>
      <w:r w:rsidRPr="004F14E8">
        <w:rPr>
          <w:rFonts w:ascii="Arial Narrow" w:hAnsi="Arial Narrow"/>
          <w:b/>
          <w:highlight w:val="darkGray"/>
          <w:lang w:val="ro-MD"/>
        </w:rPr>
        <w:t>): _Da</w:t>
      </w:r>
    </w:p>
    <w:p w14:paraId="5B399A9B" w14:textId="77777777" w:rsidR="004F14E8" w:rsidRPr="004F14E8" w:rsidRDefault="004F14E8" w:rsidP="004F14E8">
      <w:pPr>
        <w:tabs>
          <w:tab w:val="left" w:pos="993"/>
        </w:tabs>
        <w:spacing w:before="120"/>
        <w:jc w:val="both"/>
        <w:rPr>
          <w:rFonts w:ascii="Arial Narrow" w:hAnsi="Arial Narrow"/>
          <w:b/>
          <w:noProof w:val="0"/>
          <w:sz w:val="26"/>
          <w:szCs w:val="26"/>
          <w:lang w:val="it-IT" w:eastAsia="ru-RU"/>
        </w:rPr>
      </w:pPr>
      <w:r w:rsidRPr="004F14E8">
        <w:rPr>
          <w:rFonts w:ascii="Arial Narrow" w:hAnsi="Arial Narrow"/>
          <w:highlight w:val="darkGray"/>
          <w:lang w:val="ro-MD"/>
        </w:rPr>
        <w:t>Link-ul către planul de achiziții publice publicat</w:t>
      </w:r>
      <w:r w:rsidRPr="004F14E8">
        <w:rPr>
          <w:rFonts w:ascii="Arial Narrow" w:hAnsi="Arial Narrow"/>
          <w:b/>
          <w:highlight w:val="darkGray"/>
          <w:lang w:val="ro-MD"/>
        </w:rPr>
        <w:t>:</w:t>
      </w:r>
      <w:r w:rsidRPr="004F14E8">
        <w:rPr>
          <w:rFonts w:ascii="Arial Narrow" w:hAnsi="Arial Narrow"/>
          <w:b/>
          <w:lang w:val="ro-MD"/>
        </w:rPr>
        <w:t xml:space="preserve"> </w:t>
      </w:r>
      <w:r w:rsidRPr="004F14E8">
        <w:rPr>
          <w:rFonts w:ascii="Arial Narrow" w:hAnsi="Arial Narrow"/>
          <w:b/>
          <w:i/>
          <w:u w:val="single"/>
          <w:lang w:val="ro-MD"/>
        </w:rPr>
        <w:t>https://www.urgenta.md/18112021084240.pdf</w:t>
      </w:r>
    </w:p>
    <w:p w14:paraId="4BED0912"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en-US" w:eastAsia="ru-RU"/>
        </w:rPr>
      </w:pPr>
      <w:r w:rsidRPr="004F14E8">
        <w:rPr>
          <w:rFonts w:ascii="Arial Narrow" w:hAnsi="Arial Narrow"/>
          <w:b/>
          <w:noProof w:val="0"/>
          <w:sz w:val="26"/>
          <w:szCs w:val="26"/>
          <w:lang w:val="en-US" w:eastAsia="ru-RU"/>
        </w:rPr>
        <w:t>Denumirea</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autorității</w:t>
      </w:r>
      <w:r w:rsidRPr="004F14E8">
        <w:rPr>
          <w:rFonts w:ascii="Arial Narrow" w:hAnsi="Arial Narrow"/>
          <w:b/>
          <w:noProof w:val="0"/>
          <w:sz w:val="26"/>
          <w:szCs w:val="26"/>
          <w:lang w:val="ro-MD" w:eastAsia="ru-RU"/>
        </w:rPr>
        <w:t xml:space="preserve"> </w:t>
      </w:r>
      <w:r w:rsidRPr="004F14E8">
        <w:rPr>
          <w:rFonts w:ascii="Arial Narrow" w:hAnsi="Arial Narrow"/>
          <w:b/>
          <w:noProof w:val="0"/>
          <w:sz w:val="26"/>
          <w:szCs w:val="26"/>
          <w:lang w:val="en-US" w:eastAsia="ru-RU"/>
        </w:rPr>
        <w:t xml:space="preserve">contractante: </w:t>
      </w:r>
      <w:r w:rsidRPr="004F14E8">
        <w:rPr>
          <w:rFonts w:ascii="Arial Narrow" w:hAnsi="Arial Narrow"/>
          <w:b/>
          <w:highlight w:val="lightGray"/>
          <w:shd w:val="clear" w:color="auto" w:fill="FFFF00"/>
        </w:rPr>
        <w:t>IMSP Institutul de Medicină Urgentă</w:t>
      </w:r>
    </w:p>
    <w:p w14:paraId="5F81CC6E"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4" w:hanging="284"/>
        <w:jc w:val="both"/>
        <w:rPr>
          <w:rFonts w:ascii="Arial Narrow" w:hAnsi="Arial Narrow"/>
          <w:b/>
          <w:noProof w:val="0"/>
          <w:sz w:val="26"/>
          <w:szCs w:val="26"/>
          <w:lang w:val="ru-RU" w:eastAsia="ru-RU"/>
        </w:rPr>
      </w:pPr>
      <w:r w:rsidRPr="004F14E8">
        <w:rPr>
          <w:rFonts w:ascii="Arial Narrow" w:hAnsi="Arial Narrow"/>
          <w:b/>
          <w:noProof w:val="0"/>
          <w:sz w:val="26"/>
          <w:szCs w:val="26"/>
          <w:lang w:val="ru-RU" w:eastAsia="ru-RU"/>
        </w:rPr>
        <w:t>IDNO</w:t>
      </w:r>
      <w:r w:rsidRPr="004F14E8">
        <w:rPr>
          <w:rFonts w:ascii="Arial Narrow" w:hAnsi="Arial Narrow"/>
          <w:b/>
          <w:noProof w:val="0"/>
          <w:sz w:val="26"/>
          <w:szCs w:val="26"/>
          <w:highlight w:val="lightGray"/>
          <w:lang w:val="ru-RU" w:eastAsia="ru-RU"/>
        </w:rPr>
        <w:t>:</w:t>
      </w:r>
      <w:r w:rsidRPr="004F14E8">
        <w:rPr>
          <w:rFonts w:ascii="Arial Narrow" w:hAnsi="Arial Narrow"/>
          <w:b/>
          <w:highlight w:val="lightGray"/>
          <w:shd w:val="clear" w:color="auto" w:fill="FFFF00"/>
        </w:rPr>
        <w:t xml:space="preserve"> 1003600152606</w:t>
      </w:r>
    </w:p>
    <w:p w14:paraId="118C9073" w14:textId="77777777" w:rsidR="004F14E8" w:rsidRPr="004F14E8" w:rsidRDefault="004F14E8" w:rsidP="004F14E8">
      <w:pPr>
        <w:numPr>
          <w:ilvl w:val="0"/>
          <w:numId w:val="23"/>
        </w:numPr>
        <w:tabs>
          <w:tab w:val="left" w:pos="284"/>
          <w:tab w:val="left" w:pos="993"/>
          <w:tab w:val="right" w:pos="9531"/>
        </w:tabs>
        <w:spacing w:before="120"/>
        <w:ind w:left="284" w:hanging="284"/>
        <w:jc w:val="both"/>
        <w:rPr>
          <w:rFonts w:ascii="Arial Narrow" w:hAnsi="Arial Narrow"/>
          <w:b/>
          <w:noProof w:val="0"/>
          <w:sz w:val="26"/>
          <w:szCs w:val="26"/>
          <w:highlight w:val="darkGray"/>
          <w:lang w:val="en-US" w:eastAsia="ru-RU"/>
        </w:rPr>
      </w:pPr>
      <w:r w:rsidRPr="004F14E8">
        <w:rPr>
          <w:rFonts w:ascii="Arial Narrow" w:hAnsi="Arial Narrow"/>
          <w:noProof w:val="0"/>
          <w:sz w:val="26"/>
          <w:szCs w:val="26"/>
          <w:lang w:val="en-US" w:eastAsia="ru-RU"/>
        </w:rPr>
        <w:t>Adresa</w:t>
      </w:r>
      <w:r w:rsidRPr="004F14E8">
        <w:rPr>
          <w:rFonts w:ascii="Arial Narrow" w:hAnsi="Arial Narrow"/>
          <w:noProof w:val="0"/>
          <w:sz w:val="26"/>
          <w:szCs w:val="26"/>
          <w:highlight w:val="lightGray"/>
          <w:lang w:val="en-US" w:eastAsia="ru-RU"/>
        </w:rPr>
        <w:t>:</w:t>
      </w:r>
      <w:r w:rsidRPr="004F14E8">
        <w:rPr>
          <w:rFonts w:ascii="Arial Narrow" w:hAnsi="Arial Narrow"/>
          <w:b/>
          <w:highlight w:val="lightGray"/>
          <w:shd w:val="clear" w:color="auto" w:fill="FFFF00"/>
        </w:rPr>
        <w:t xml:space="preserve"> mun. Chișinău, str. Toma Ciorbă 1</w:t>
      </w:r>
    </w:p>
    <w:p w14:paraId="588E4240" w14:textId="77777777" w:rsidR="004F14E8" w:rsidRPr="004F14E8" w:rsidRDefault="004F14E8" w:rsidP="004F14E8">
      <w:pPr>
        <w:numPr>
          <w:ilvl w:val="0"/>
          <w:numId w:val="23"/>
        </w:numPr>
        <w:shd w:val="clear" w:color="auto" w:fill="FFFFFF"/>
        <w:tabs>
          <w:tab w:val="left" w:pos="284"/>
          <w:tab w:val="left" w:pos="993"/>
          <w:tab w:val="right" w:pos="9531"/>
        </w:tabs>
        <w:ind w:left="284" w:hanging="28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Numărul</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de</w:t>
      </w:r>
      <w:r w:rsidRPr="004F14E8">
        <w:rPr>
          <w:rFonts w:ascii="Arial Narrow" w:hAnsi="Arial Narrow"/>
          <w:noProof w:val="0"/>
          <w:sz w:val="26"/>
          <w:szCs w:val="26"/>
          <w:lang w:val="ro-MD" w:eastAsia="ru-RU"/>
        </w:rPr>
        <w:t xml:space="preserve"> </w:t>
      </w:r>
      <w:r w:rsidRPr="004F14E8">
        <w:rPr>
          <w:rFonts w:ascii="Arial Narrow" w:hAnsi="Arial Narrow"/>
          <w:noProof w:val="0"/>
          <w:sz w:val="26"/>
          <w:szCs w:val="26"/>
          <w:lang w:val="en-US" w:eastAsia="ru-RU"/>
        </w:rPr>
        <w:t>telefon/fax:</w:t>
      </w:r>
      <w:r w:rsidRPr="004F14E8">
        <w:rPr>
          <w:rFonts w:ascii="Arial Narrow" w:hAnsi="Arial Narrow"/>
          <w:b/>
          <w:noProof w:val="0"/>
          <w:sz w:val="26"/>
          <w:szCs w:val="26"/>
          <w:lang w:val="en-US" w:eastAsia="ru-RU"/>
        </w:rPr>
        <w:t xml:space="preserve"> </w:t>
      </w:r>
      <w:r w:rsidRPr="004F14E8">
        <w:rPr>
          <w:rFonts w:ascii="Arial Narrow" w:hAnsi="Arial Narrow"/>
          <w:b/>
          <w:highlight w:val="yellow"/>
        </w:rPr>
        <w:t>060400902-Sîrbu Timur- Șef secție mentenanță infrastructură și dezvoltare</w:t>
      </w:r>
      <w:r w:rsidRPr="004F14E8">
        <w:rPr>
          <w:rFonts w:ascii="Arial Narrow" w:hAnsi="Arial Narrow"/>
          <w:b/>
          <w:lang w:val="en-US"/>
        </w:rPr>
        <w:t>.</w:t>
      </w:r>
    </w:p>
    <w:p w14:paraId="64906D1C" w14:textId="77777777" w:rsidR="004F14E8" w:rsidRPr="004F14E8" w:rsidRDefault="004F14E8" w:rsidP="004F14E8">
      <w:pPr>
        <w:numPr>
          <w:ilvl w:val="0"/>
          <w:numId w:val="23"/>
        </w:numPr>
        <w:shd w:val="clear" w:color="auto" w:fill="FFFFFF"/>
        <w:tabs>
          <w:tab w:val="left" w:pos="284"/>
          <w:tab w:val="left" w:pos="993"/>
          <w:tab w:val="right" w:pos="9531"/>
        </w:tabs>
        <w:ind w:left="644" w:hanging="644"/>
        <w:jc w:val="both"/>
        <w:rPr>
          <w:rFonts w:ascii="Arial Narrow" w:hAnsi="Arial Narrow"/>
          <w:b/>
          <w:noProof w:val="0"/>
          <w:sz w:val="26"/>
          <w:szCs w:val="26"/>
          <w:highlight w:val="lightGray"/>
          <w:lang w:val="en-US" w:eastAsia="ru-RU"/>
        </w:rPr>
      </w:pPr>
      <w:r w:rsidRPr="004F14E8">
        <w:rPr>
          <w:rFonts w:ascii="Arial Narrow" w:hAnsi="Arial Narrow"/>
          <w:noProof w:val="0"/>
          <w:sz w:val="26"/>
          <w:szCs w:val="26"/>
          <w:lang w:val="en-US" w:eastAsia="ru-RU"/>
        </w:rPr>
        <w:t xml:space="preserve">Adresa de e-mail și pagina web oficială ale </w:t>
      </w:r>
      <w:r w:rsidRPr="004F14E8">
        <w:rPr>
          <w:rFonts w:ascii="Arial Narrow" w:hAnsi="Arial Narrow"/>
          <w:noProof w:val="0"/>
          <w:sz w:val="26"/>
          <w:szCs w:val="26"/>
          <w:lang w:val="it-IT" w:eastAsia="ru-RU"/>
        </w:rPr>
        <w:t>autorității contractante</w:t>
      </w:r>
      <w:r w:rsidRPr="004F14E8">
        <w:rPr>
          <w:rFonts w:ascii="Arial Narrow" w:hAnsi="Arial Narrow"/>
          <w:b/>
          <w:noProof w:val="0"/>
          <w:sz w:val="26"/>
          <w:szCs w:val="26"/>
          <w:lang w:val="it-IT" w:eastAsia="ru-RU"/>
        </w:rPr>
        <w:t xml:space="preserve">: </w:t>
      </w:r>
      <w:r w:rsidRPr="004F14E8">
        <w:rPr>
          <w:rFonts w:ascii="Arial Narrow" w:hAnsi="Arial Narrow"/>
          <w:b/>
          <w:noProof w:val="0"/>
          <w:sz w:val="26"/>
          <w:szCs w:val="26"/>
          <w:highlight w:val="lightGray"/>
          <w:lang w:val="it-IT" w:eastAsia="ru-RU"/>
        </w:rPr>
        <w:t>achizitii@urgenta.md</w:t>
      </w:r>
      <w:r w:rsidRPr="004F14E8">
        <w:rPr>
          <w:rFonts w:ascii="Arial Narrow" w:hAnsi="Arial Narrow"/>
          <w:b/>
          <w:noProof w:val="0"/>
          <w:sz w:val="26"/>
          <w:szCs w:val="26"/>
          <w:highlight w:val="lightGray"/>
          <w:lang w:val="en-US" w:eastAsia="ru-RU"/>
        </w:rPr>
        <w:t xml:space="preserve">        http://www.urgenta.md,</w:t>
      </w:r>
    </w:p>
    <w:p w14:paraId="13B6BF8A" w14:textId="77777777" w:rsidR="004F14E8" w:rsidRPr="004F14E8" w:rsidRDefault="004F14E8" w:rsidP="004F14E8">
      <w:pPr>
        <w:numPr>
          <w:ilvl w:val="0"/>
          <w:numId w:val="23"/>
        </w:numPr>
        <w:shd w:val="clear" w:color="auto" w:fill="FFFFFF"/>
        <w:tabs>
          <w:tab w:val="left" w:pos="284"/>
          <w:tab w:val="left" w:pos="993"/>
          <w:tab w:val="right" w:pos="9531"/>
        </w:tabs>
        <w:ind w:left="288" w:hanging="288"/>
        <w:jc w:val="both"/>
        <w:rPr>
          <w:rFonts w:ascii="Arial Narrow" w:hAnsi="Arial Narrow"/>
          <w:b/>
          <w:noProof w:val="0"/>
          <w:sz w:val="26"/>
          <w:szCs w:val="26"/>
          <w:lang w:val="it-IT" w:eastAsia="ru-RU"/>
        </w:rPr>
      </w:pPr>
      <w:r w:rsidRPr="004F14E8">
        <w:rPr>
          <w:rFonts w:ascii="Arial Narrow" w:hAnsi="Arial Narrow"/>
          <w:noProof w:val="0"/>
          <w:sz w:val="26"/>
          <w:szCs w:val="26"/>
          <w:lang w:val="it-IT" w:eastAsia="ru-RU"/>
        </w:rPr>
        <w:t>Adresa de e-mail sau pagina web oficială de la care se va putea obține accesul la documentația de atribuire:</w:t>
      </w:r>
      <w:r w:rsidRPr="004F14E8">
        <w:rPr>
          <w:rFonts w:ascii="Arial Narrow" w:hAnsi="Arial Narrow"/>
          <w:b/>
          <w:noProof w:val="0"/>
          <w:sz w:val="26"/>
          <w:szCs w:val="26"/>
          <w:lang w:val="it-IT" w:eastAsia="ru-RU"/>
        </w:rPr>
        <w:t xml:space="preserve"> </w:t>
      </w:r>
      <w:r w:rsidRPr="004F14E8">
        <w:rPr>
          <w:rFonts w:ascii="Arial Narrow" w:hAnsi="Arial Narrow"/>
          <w:b/>
          <w:i/>
          <w:noProof w:val="0"/>
          <w:sz w:val="26"/>
          <w:szCs w:val="26"/>
          <w:lang w:val="it-IT" w:eastAsia="ru-RU"/>
        </w:rPr>
        <w:t>documentația de atribuire este anexată în cadrul procedurii în SIA RSAP.</w:t>
      </w:r>
    </w:p>
    <w:p w14:paraId="64DEC7FA" w14:textId="77777777" w:rsidR="004F14E8" w:rsidRPr="004F14E8" w:rsidRDefault="004F14E8" w:rsidP="004F14E8">
      <w:pPr>
        <w:numPr>
          <w:ilvl w:val="0"/>
          <w:numId w:val="23"/>
        </w:numPr>
        <w:shd w:val="clear" w:color="auto" w:fill="FFFFFF"/>
        <w:tabs>
          <w:tab w:val="left" w:pos="284"/>
          <w:tab w:val="left" w:pos="993"/>
          <w:tab w:val="right" w:pos="9531"/>
        </w:tabs>
        <w:spacing w:before="120"/>
        <w:ind w:left="288" w:hanging="288"/>
        <w:jc w:val="both"/>
        <w:rPr>
          <w:rFonts w:ascii="Arial Narrow" w:hAnsi="Arial Narrow"/>
          <w:b/>
          <w:noProof w:val="0"/>
          <w:sz w:val="26"/>
          <w:szCs w:val="26"/>
          <w:highlight w:val="lightGray"/>
          <w:lang w:val="it-IT" w:eastAsia="ru-RU"/>
        </w:rPr>
      </w:pPr>
      <w:r w:rsidRPr="004F14E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F14E8">
        <w:rPr>
          <w:rFonts w:ascii="Arial Narrow" w:hAnsi="Arial Narrow"/>
          <w:b/>
          <w:noProof w:val="0"/>
          <w:sz w:val="26"/>
          <w:szCs w:val="26"/>
          <w:lang w:val="it-IT" w:eastAsia="ru-RU"/>
        </w:rPr>
        <w:t xml:space="preserve"> </w:t>
      </w:r>
      <w:r w:rsidRPr="004F14E8">
        <w:rPr>
          <w:rFonts w:ascii="Arial Narrow" w:hAnsi="Arial Narrow"/>
          <w:b/>
          <w:highlight w:val="lightGray"/>
          <w:lang w:val="en-US"/>
        </w:rPr>
        <w:t>Nu e cazul.</w:t>
      </w:r>
    </w:p>
    <w:p w14:paraId="51AAC086" w14:textId="77777777" w:rsidR="004F14E8" w:rsidRPr="004F14E8" w:rsidRDefault="004F14E8" w:rsidP="004F14E8">
      <w:pPr>
        <w:numPr>
          <w:ilvl w:val="0"/>
          <w:numId w:val="23"/>
        </w:numPr>
        <w:shd w:val="clear" w:color="auto" w:fill="FFFFFF"/>
        <w:tabs>
          <w:tab w:val="left" w:pos="284"/>
          <w:tab w:val="right" w:pos="426"/>
          <w:tab w:val="left" w:pos="993"/>
        </w:tabs>
        <w:ind w:left="284" w:hanging="284"/>
        <w:jc w:val="both"/>
        <w:rPr>
          <w:rFonts w:ascii="Arial Narrow" w:hAnsi="Arial Narrow"/>
          <w:noProof w:val="0"/>
          <w:sz w:val="26"/>
          <w:szCs w:val="26"/>
          <w:lang w:val="it-IT" w:eastAsia="ru-RU"/>
        </w:rPr>
      </w:pPr>
      <w:r w:rsidRPr="004F14E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5235" w:type="pct"/>
        <w:tblInd w:w="-459" w:type="dxa"/>
        <w:tblLayout w:type="fixed"/>
        <w:tblLook w:val="04A0" w:firstRow="1" w:lastRow="0" w:firstColumn="1" w:lastColumn="0" w:noHBand="0" w:noVBand="1"/>
      </w:tblPr>
      <w:tblGrid>
        <w:gridCol w:w="1094"/>
        <w:gridCol w:w="3287"/>
        <w:gridCol w:w="951"/>
        <w:gridCol w:w="951"/>
        <w:gridCol w:w="2310"/>
        <w:gridCol w:w="1339"/>
      </w:tblGrid>
      <w:tr w:rsidR="004F14E8" w:rsidRPr="004F14E8" w14:paraId="24F7E63E" w14:textId="77777777" w:rsidTr="004F14E8">
        <w:trPr>
          <w:trHeight w:val="567"/>
        </w:trPr>
        <w:tc>
          <w:tcPr>
            <w:tcW w:w="550" w:type="pct"/>
            <w:tcBorders>
              <w:top w:val="single" w:sz="4" w:space="0" w:color="auto"/>
              <w:left w:val="single" w:sz="4" w:space="0" w:color="auto"/>
              <w:bottom w:val="single" w:sz="4" w:space="0" w:color="auto"/>
              <w:right w:val="single" w:sz="4" w:space="0" w:color="auto"/>
            </w:tcBorders>
            <w:shd w:val="clear" w:color="auto" w:fill="D9D9D9"/>
            <w:vAlign w:val="center"/>
          </w:tcPr>
          <w:p w14:paraId="1EA8B471" w14:textId="77777777" w:rsidR="004F14E8" w:rsidRPr="004F14E8" w:rsidRDefault="004F14E8" w:rsidP="004F14E8">
            <w:pPr>
              <w:spacing w:before="120"/>
              <w:rPr>
                <w:rFonts w:ascii="Arial Narrow" w:hAnsi="Arial Narrow"/>
                <w:b/>
              </w:rPr>
            </w:pPr>
            <w:r w:rsidRPr="004F14E8">
              <w:rPr>
                <w:rFonts w:ascii="Arial Narrow" w:hAnsi="Arial Narrow"/>
                <w:b/>
              </w:rPr>
              <w:t>Cod CPV</w:t>
            </w:r>
          </w:p>
        </w:tc>
        <w:tc>
          <w:tcPr>
            <w:tcW w:w="1654" w:type="pct"/>
            <w:tcBorders>
              <w:top w:val="single" w:sz="4" w:space="0" w:color="auto"/>
              <w:left w:val="single" w:sz="4" w:space="0" w:color="auto"/>
              <w:bottom w:val="single" w:sz="4" w:space="0" w:color="auto"/>
              <w:right w:val="single" w:sz="4" w:space="0" w:color="auto"/>
            </w:tcBorders>
            <w:shd w:val="clear" w:color="auto" w:fill="D9D9D9"/>
            <w:vAlign w:val="center"/>
          </w:tcPr>
          <w:p w14:paraId="491F0BC5"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Denumirea bunurilor/serviciilor/lucrărilor solicitate</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71371A9"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Unitate de măsură</w:t>
            </w:r>
          </w:p>
        </w:tc>
        <w:tc>
          <w:tcPr>
            <w:tcW w:w="479" w:type="pct"/>
            <w:tcBorders>
              <w:top w:val="single" w:sz="4" w:space="0" w:color="auto"/>
              <w:left w:val="single" w:sz="4" w:space="0" w:color="auto"/>
              <w:bottom w:val="single" w:sz="4" w:space="0" w:color="auto"/>
              <w:right w:val="single" w:sz="4" w:space="0" w:color="auto"/>
            </w:tcBorders>
            <w:shd w:val="clear" w:color="auto" w:fill="D9D9D9"/>
            <w:vAlign w:val="center"/>
          </w:tcPr>
          <w:p w14:paraId="4FFC4C37"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Cantit</w:t>
            </w:r>
          </w:p>
          <w:p w14:paraId="1D04C26F" w14:textId="77777777" w:rsidR="004F14E8" w:rsidRPr="004F14E8" w:rsidRDefault="004F14E8" w:rsidP="004F14E8">
            <w:pPr>
              <w:spacing w:before="120"/>
              <w:jc w:val="center"/>
              <w:rPr>
                <w:rFonts w:ascii="Arial Narrow" w:hAnsi="Arial Narrow"/>
                <w:b/>
                <w:sz w:val="18"/>
                <w:szCs w:val="18"/>
              </w:rPr>
            </w:pPr>
          </w:p>
        </w:tc>
        <w:tc>
          <w:tcPr>
            <w:tcW w:w="1163" w:type="pct"/>
            <w:tcBorders>
              <w:top w:val="single" w:sz="4" w:space="0" w:color="auto"/>
              <w:left w:val="single" w:sz="4" w:space="0" w:color="auto"/>
              <w:bottom w:val="single" w:sz="4" w:space="0" w:color="auto"/>
              <w:right w:val="single" w:sz="4" w:space="0" w:color="auto"/>
            </w:tcBorders>
            <w:shd w:val="clear" w:color="auto" w:fill="D9D9D9"/>
            <w:vAlign w:val="center"/>
          </w:tcPr>
          <w:p w14:paraId="5AA3D7BE" w14:textId="77777777" w:rsidR="004F14E8" w:rsidRPr="004F14E8" w:rsidRDefault="004F14E8" w:rsidP="004F14E8">
            <w:pPr>
              <w:spacing w:before="120"/>
              <w:rPr>
                <w:rFonts w:ascii="Arial Narrow" w:hAnsi="Arial Narrow"/>
                <w:b/>
                <w:sz w:val="18"/>
                <w:szCs w:val="18"/>
              </w:rPr>
            </w:pPr>
            <w:r w:rsidRPr="004F14E8">
              <w:rPr>
                <w:rFonts w:ascii="Arial Narrow" w:hAnsi="Arial Narrow"/>
                <w:b/>
                <w:sz w:val="18"/>
                <w:szCs w:val="18"/>
              </w:rPr>
              <w:t>Specificarea tehnică deplină solicitată, Standarde de referință</w:t>
            </w:r>
          </w:p>
        </w:tc>
        <w:tc>
          <w:tcPr>
            <w:tcW w:w="674" w:type="pct"/>
            <w:tcBorders>
              <w:top w:val="single" w:sz="4" w:space="0" w:color="auto"/>
              <w:left w:val="single" w:sz="4" w:space="0" w:color="auto"/>
              <w:bottom w:val="single" w:sz="4" w:space="0" w:color="auto"/>
              <w:right w:val="single" w:sz="4" w:space="0" w:color="auto"/>
            </w:tcBorders>
            <w:shd w:val="clear" w:color="auto" w:fill="D9D9D9"/>
          </w:tcPr>
          <w:p w14:paraId="5A986F6F" w14:textId="77777777" w:rsidR="004F14E8" w:rsidRPr="004F14E8" w:rsidRDefault="004F14E8" w:rsidP="004F14E8">
            <w:pPr>
              <w:spacing w:before="120"/>
              <w:rPr>
                <w:rFonts w:ascii="Arial Narrow" w:hAnsi="Arial Narrow"/>
                <w:b/>
                <w:sz w:val="16"/>
                <w:szCs w:val="16"/>
              </w:rPr>
            </w:pPr>
            <w:r w:rsidRPr="004F14E8">
              <w:rPr>
                <w:rFonts w:ascii="Arial Narrow" w:hAnsi="Arial Narrow"/>
                <w:b/>
                <w:sz w:val="16"/>
                <w:szCs w:val="16"/>
              </w:rPr>
              <w:t>Valoarea estimată</w:t>
            </w:r>
            <w:r w:rsidRPr="004F14E8">
              <w:rPr>
                <w:rFonts w:ascii="Arial Narrow" w:hAnsi="Arial Narrow"/>
                <w:b/>
                <w:sz w:val="16"/>
                <w:szCs w:val="16"/>
              </w:rPr>
              <w:br/>
              <w:t>(se va indica pentru fiecare lot în parte)</w:t>
            </w:r>
          </w:p>
        </w:tc>
      </w:tr>
      <w:tr w:rsidR="004F14E8" w:rsidRPr="004F14E8" w14:paraId="790E2E2A" w14:textId="77777777" w:rsidTr="001B3B8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5548A819" w14:textId="77777777" w:rsidR="004F14E8" w:rsidRPr="004F14E8" w:rsidRDefault="004F14E8" w:rsidP="004F14E8">
            <w:pPr>
              <w:widowControl w:val="0"/>
              <w:autoSpaceDE w:val="0"/>
              <w:autoSpaceDN w:val="0"/>
              <w:spacing w:before="1"/>
              <w:ind w:left="14"/>
              <w:jc w:val="center"/>
              <w:rPr>
                <w:rFonts w:ascii="Arial Narrow" w:hAnsi="Arial Narrow"/>
                <w:b/>
                <w:noProof w:val="0"/>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5F659D2C" w14:textId="77777777" w:rsidR="004F14E8" w:rsidRPr="004F14E8" w:rsidRDefault="004F14E8" w:rsidP="004F14E8">
            <w:pPr>
              <w:widowControl w:val="0"/>
              <w:autoSpaceDE w:val="0"/>
              <w:autoSpaceDN w:val="0"/>
              <w:spacing w:before="1"/>
              <w:rPr>
                <w:rFonts w:ascii="Arial Narrow" w:hAnsi="Arial Narrow"/>
                <w:b/>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584B95DF" w14:textId="77777777" w:rsidR="004F14E8" w:rsidRPr="004F14E8" w:rsidRDefault="004F14E8" w:rsidP="004F14E8">
            <w:pPr>
              <w:widowControl w:val="0"/>
              <w:autoSpaceDE w:val="0"/>
              <w:autoSpaceDN w:val="0"/>
              <w:spacing w:before="1"/>
              <w:rPr>
                <w:rFonts w:ascii="Arial Narrow" w:hAnsi="Arial Narrow"/>
                <w:noProof w:val="0"/>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66C173A3" w14:textId="77777777" w:rsidR="004F14E8" w:rsidRPr="004F14E8" w:rsidRDefault="004F14E8" w:rsidP="004F14E8">
            <w:pPr>
              <w:widowControl w:val="0"/>
              <w:autoSpaceDE w:val="0"/>
              <w:autoSpaceDN w:val="0"/>
              <w:spacing w:before="1"/>
              <w:ind w:left="14"/>
              <w:jc w:val="center"/>
              <w:rPr>
                <w:rFonts w:ascii="Arial Narrow" w:hAnsi="Arial Narrow"/>
                <w:noProof w:val="0"/>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267E1613"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4E2192EB" w14:textId="77777777" w:rsidR="004F14E8" w:rsidRPr="004F14E8" w:rsidRDefault="004F14E8" w:rsidP="004F14E8">
            <w:pPr>
              <w:widowControl w:val="0"/>
              <w:autoSpaceDE w:val="0"/>
              <w:autoSpaceDN w:val="0"/>
              <w:spacing w:before="1"/>
              <w:ind w:left="174" w:right="155"/>
              <w:jc w:val="center"/>
              <w:rPr>
                <w:rFonts w:ascii="Arial Narrow" w:hAnsi="Arial Narrow"/>
                <w:noProof w:val="0"/>
                <w:szCs w:val="22"/>
              </w:rPr>
            </w:pPr>
          </w:p>
        </w:tc>
      </w:tr>
      <w:tr w:rsidR="004F14E8" w:rsidRPr="004F14E8" w14:paraId="05E5469E" w14:textId="77777777" w:rsidTr="001B3B8B">
        <w:trPr>
          <w:trHeight w:val="1242"/>
        </w:trPr>
        <w:tc>
          <w:tcPr>
            <w:tcW w:w="550" w:type="pct"/>
            <w:tcBorders>
              <w:top w:val="single" w:sz="4" w:space="0" w:color="auto"/>
              <w:left w:val="single" w:sz="4" w:space="0" w:color="auto"/>
              <w:right w:val="single" w:sz="4" w:space="0" w:color="auto"/>
            </w:tcBorders>
            <w:shd w:val="clear" w:color="auto" w:fill="FFFF00"/>
          </w:tcPr>
          <w:p w14:paraId="300DF792" w14:textId="77777777" w:rsidR="004F14E8" w:rsidRPr="004F14E8" w:rsidRDefault="004F14E8" w:rsidP="004F14E8">
            <w:pPr>
              <w:rPr>
                <w:highlight w:val="yellow"/>
                <w:lang w:eastAsia="ru-RU"/>
              </w:rPr>
            </w:pPr>
            <w:r w:rsidRPr="004F14E8">
              <w:rPr>
                <w:rFonts w:ascii="Helvetica" w:hAnsi="Helvetica"/>
                <w:color w:val="333333"/>
                <w:sz w:val="2"/>
                <w:szCs w:val="2"/>
                <w:highlight w:val="yellow"/>
                <w:shd w:val="clear" w:color="auto" w:fill="FFFFFF"/>
                <w:lang w:eastAsia="ru-RU"/>
              </w:rPr>
              <w:t> </w:t>
            </w:r>
          </w:p>
          <w:p w14:paraId="22DF6EB0" w14:textId="77777777" w:rsidR="004F14E8" w:rsidRPr="004F14E8" w:rsidRDefault="004F14E8" w:rsidP="004F14E8">
            <w:pPr>
              <w:rPr>
                <w:sz w:val="20"/>
                <w:szCs w:val="20"/>
                <w:highlight w:val="yellow"/>
                <w:lang w:val="ru-RU" w:eastAsia="ru-RU"/>
              </w:rPr>
            </w:pPr>
            <w:r w:rsidRPr="004F14E8">
              <w:rPr>
                <w:rFonts w:ascii="Arial Narrow" w:hAnsi="Arial Narrow"/>
                <w:b/>
                <w:sz w:val="20"/>
                <w:szCs w:val="20"/>
                <w:highlight w:val="yellow"/>
                <w:lang w:val="ru-RU" w:eastAsia="ru-RU"/>
              </w:rPr>
              <w:t>71200000-0</w:t>
            </w: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0A616D3" w14:textId="77777777" w:rsidR="004F14E8" w:rsidRPr="004F14E8" w:rsidRDefault="004F14E8" w:rsidP="004F14E8">
            <w:pPr>
              <w:ind w:right="57"/>
            </w:pPr>
            <w:r w:rsidRPr="004F14E8">
              <w:rPr>
                <w:b/>
              </w:rPr>
              <w:t>1.Servicii de proiectare -,,Reconstrucție cu sporirea eficienței energetice a Blocului cu numarul cadastral 0100520225.07 din cadrul IMSP IMU,,</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2EC68208" w14:textId="77777777" w:rsidR="004F14E8" w:rsidRPr="004F14E8" w:rsidRDefault="004F14E8" w:rsidP="004F14E8">
            <w:pPr>
              <w:widowControl w:val="0"/>
              <w:autoSpaceDE w:val="0"/>
              <w:autoSpaceDN w:val="0"/>
              <w:spacing w:before="1"/>
              <w:rPr>
                <w:rFonts w:ascii="Arial Narrow" w:hAnsi="Arial Narrow"/>
                <w:noProof w:val="0"/>
                <w:sz w:val="22"/>
                <w:szCs w:val="22"/>
              </w:rPr>
            </w:pPr>
            <w:r w:rsidRPr="004F14E8">
              <w:rPr>
                <w:rFonts w:ascii="Arial Narrow" w:hAnsi="Arial Narrow"/>
                <w:noProof w:val="0"/>
                <w:sz w:val="22"/>
                <w:szCs w:val="22"/>
              </w:rPr>
              <w:t>1</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10773D9B"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r w:rsidRPr="004F14E8">
              <w:rPr>
                <w:rFonts w:ascii="Arial Narrow" w:hAnsi="Arial Narrow"/>
                <w:noProof w:val="0"/>
                <w:sz w:val="22"/>
                <w:szCs w:val="22"/>
              </w:rPr>
              <w:t>serv</w:t>
            </w: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49832ED6" w14:textId="77777777" w:rsidR="004F14E8" w:rsidRPr="004F14E8" w:rsidRDefault="004F14E8" w:rsidP="004F14E8">
            <w:pPr>
              <w:rPr>
                <w:rFonts w:ascii="Arial Narrow" w:hAnsi="Arial Narrow"/>
                <w:color w:val="000000"/>
                <w:sz w:val="22"/>
                <w:szCs w:val="22"/>
              </w:rPr>
            </w:pPr>
            <w:r w:rsidRPr="004F14E8">
              <w:rPr>
                <w:rFonts w:ascii="Arial Narrow" w:hAnsi="Arial Narrow"/>
              </w:rPr>
              <w:t>1.</w:t>
            </w:r>
            <w:r w:rsidRPr="004F14E8">
              <w:rPr>
                <w:rFonts w:ascii="Arial Narrow" w:hAnsi="Arial Narrow"/>
                <w:color w:val="000000"/>
                <w:sz w:val="22"/>
                <w:szCs w:val="22"/>
              </w:rPr>
              <w:t xml:space="preserve"> Conform caietului de sarcini atasat.</w:t>
            </w:r>
          </w:p>
          <w:p w14:paraId="48A8A52D" w14:textId="77777777" w:rsidR="004F14E8" w:rsidRPr="004F14E8" w:rsidRDefault="004F14E8" w:rsidP="004F14E8">
            <w:pPr>
              <w:widowControl w:val="0"/>
              <w:autoSpaceDE w:val="0"/>
              <w:autoSpaceDN w:val="0"/>
              <w:spacing w:line="262" w:lineRule="exact"/>
              <w:ind w:left="22"/>
              <w:rPr>
                <w:rFonts w:ascii="Arial Narrow" w:hAnsi="Arial Narrow"/>
                <w:noProof w:val="0"/>
                <w:sz w:val="22"/>
                <w:szCs w:val="22"/>
                <w:lang w:val="en-US"/>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8D59C99" w14:textId="77777777" w:rsidR="004F14E8" w:rsidRPr="004F14E8" w:rsidRDefault="004F14E8" w:rsidP="004F14E8">
            <w:pPr>
              <w:widowControl w:val="0"/>
              <w:autoSpaceDE w:val="0"/>
              <w:autoSpaceDN w:val="0"/>
              <w:spacing w:line="262" w:lineRule="exact"/>
              <w:ind w:right="155"/>
              <w:jc w:val="right"/>
              <w:rPr>
                <w:rFonts w:ascii="Arial Narrow" w:hAnsi="Arial Narrow"/>
                <w:noProof w:val="0"/>
                <w:sz w:val="22"/>
                <w:szCs w:val="22"/>
              </w:rPr>
            </w:pPr>
            <w:r w:rsidRPr="004F14E8">
              <w:rPr>
                <w:rFonts w:ascii="Arial Narrow" w:hAnsi="Arial Narrow"/>
                <w:noProof w:val="0"/>
                <w:sz w:val="22"/>
                <w:szCs w:val="22"/>
              </w:rPr>
              <w:t>600 000,00</w:t>
            </w:r>
          </w:p>
        </w:tc>
      </w:tr>
      <w:tr w:rsidR="004F14E8" w:rsidRPr="004F14E8" w14:paraId="565BA9A7" w14:textId="77777777" w:rsidTr="001B3B8B">
        <w:trPr>
          <w:trHeight w:val="397"/>
        </w:trPr>
        <w:tc>
          <w:tcPr>
            <w:tcW w:w="550" w:type="pct"/>
            <w:tcBorders>
              <w:top w:val="single" w:sz="4" w:space="0" w:color="auto"/>
              <w:left w:val="single" w:sz="4" w:space="0" w:color="auto"/>
              <w:bottom w:val="single" w:sz="4" w:space="0" w:color="auto"/>
              <w:right w:val="single" w:sz="4" w:space="0" w:color="auto"/>
            </w:tcBorders>
            <w:shd w:val="clear" w:color="auto" w:fill="FFFF00"/>
          </w:tcPr>
          <w:p w14:paraId="47D2D53E" w14:textId="77777777" w:rsidR="004F14E8" w:rsidRPr="004F14E8" w:rsidRDefault="004F14E8" w:rsidP="004F14E8">
            <w:pPr>
              <w:widowControl w:val="0"/>
              <w:autoSpaceDE w:val="0"/>
              <w:autoSpaceDN w:val="0"/>
              <w:spacing w:line="262" w:lineRule="exact"/>
              <w:ind w:left="14"/>
              <w:jc w:val="center"/>
              <w:rPr>
                <w:rFonts w:ascii="Arial Narrow" w:hAnsi="Arial Narrow"/>
                <w:b/>
                <w:noProof w:val="0"/>
                <w:sz w:val="22"/>
                <w:szCs w:val="22"/>
              </w:rPr>
            </w:pPr>
          </w:p>
        </w:tc>
        <w:tc>
          <w:tcPr>
            <w:tcW w:w="1654" w:type="pct"/>
            <w:tcBorders>
              <w:top w:val="single" w:sz="4" w:space="0" w:color="auto"/>
              <w:left w:val="single" w:sz="4" w:space="0" w:color="auto"/>
              <w:bottom w:val="single" w:sz="4" w:space="0" w:color="auto"/>
              <w:right w:val="single" w:sz="4" w:space="0" w:color="auto"/>
            </w:tcBorders>
            <w:shd w:val="clear" w:color="auto" w:fill="FFFF00"/>
          </w:tcPr>
          <w:p w14:paraId="7E4B8E0D" w14:textId="77777777" w:rsidR="004F14E8" w:rsidRPr="004F14E8" w:rsidRDefault="004F14E8" w:rsidP="004F14E8">
            <w:pPr>
              <w:widowControl w:val="0"/>
              <w:autoSpaceDE w:val="0"/>
              <w:autoSpaceDN w:val="0"/>
              <w:spacing w:line="262" w:lineRule="exact"/>
              <w:ind w:left="22"/>
              <w:rPr>
                <w:rFonts w:ascii="Arial Narrow" w:hAnsi="Arial Narrow"/>
                <w:b/>
                <w:noProof w:val="0"/>
                <w:sz w:val="22"/>
                <w:szCs w:val="22"/>
              </w:rPr>
            </w:pPr>
            <w:r w:rsidRPr="004F14E8">
              <w:rPr>
                <w:rFonts w:ascii="Arial Narrow" w:hAnsi="Arial Narrow"/>
                <w:b/>
                <w:noProof w:val="0"/>
                <w:sz w:val="22"/>
                <w:szCs w:val="22"/>
              </w:rPr>
              <w:t>TOTAL</w:t>
            </w: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33958375" w14:textId="77777777" w:rsidR="004F14E8" w:rsidRPr="004F14E8" w:rsidRDefault="004F14E8" w:rsidP="004F14E8">
            <w:pPr>
              <w:widowControl w:val="0"/>
              <w:autoSpaceDE w:val="0"/>
              <w:autoSpaceDN w:val="0"/>
              <w:spacing w:before="1"/>
              <w:rPr>
                <w:rFonts w:ascii="Arial Narrow" w:hAnsi="Arial Narrow"/>
                <w:noProof w:val="0"/>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FFFF00"/>
          </w:tcPr>
          <w:p w14:paraId="09E0E75D" w14:textId="77777777" w:rsidR="004F14E8" w:rsidRPr="004F14E8" w:rsidRDefault="004F14E8" w:rsidP="004F14E8">
            <w:pPr>
              <w:widowControl w:val="0"/>
              <w:autoSpaceDE w:val="0"/>
              <w:autoSpaceDN w:val="0"/>
              <w:spacing w:line="262" w:lineRule="exact"/>
              <w:ind w:left="14"/>
              <w:jc w:val="center"/>
              <w:rPr>
                <w:rFonts w:ascii="Arial Narrow" w:hAnsi="Arial Narrow"/>
                <w:noProof w:val="0"/>
                <w:sz w:val="22"/>
                <w:szCs w:val="22"/>
              </w:rPr>
            </w:pPr>
          </w:p>
        </w:tc>
        <w:tc>
          <w:tcPr>
            <w:tcW w:w="1163" w:type="pct"/>
            <w:tcBorders>
              <w:top w:val="single" w:sz="4" w:space="0" w:color="auto"/>
              <w:left w:val="single" w:sz="4" w:space="0" w:color="auto"/>
              <w:bottom w:val="single" w:sz="4" w:space="0" w:color="auto"/>
              <w:right w:val="single" w:sz="4" w:space="0" w:color="auto"/>
            </w:tcBorders>
            <w:shd w:val="clear" w:color="auto" w:fill="FFFF00"/>
          </w:tcPr>
          <w:p w14:paraId="141895AF" w14:textId="77777777" w:rsidR="004F14E8" w:rsidRPr="004F14E8" w:rsidRDefault="004F14E8" w:rsidP="004F14E8">
            <w:pPr>
              <w:rPr>
                <w:rFonts w:ascii="Arial Narrow" w:hAnsi="Arial Narrow"/>
              </w:rPr>
            </w:pPr>
          </w:p>
        </w:tc>
        <w:tc>
          <w:tcPr>
            <w:tcW w:w="674" w:type="pct"/>
            <w:tcBorders>
              <w:top w:val="single" w:sz="4" w:space="0" w:color="auto"/>
              <w:left w:val="single" w:sz="4" w:space="0" w:color="auto"/>
              <w:bottom w:val="single" w:sz="4" w:space="0" w:color="auto"/>
              <w:right w:val="single" w:sz="4" w:space="0" w:color="auto"/>
            </w:tcBorders>
            <w:shd w:val="clear" w:color="auto" w:fill="FFFF00"/>
          </w:tcPr>
          <w:p w14:paraId="0E330536" w14:textId="77777777" w:rsidR="004F14E8" w:rsidRPr="004F14E8" w:rsidRDefault="004F14E8" w:rsidP="004F14E8">
            <w:pPr>
              <w:widowControl w:val="0"/>
              <w:autoSpaceDE w:val="0"/>
              <w:autoSpaceDN w:val="0"/>
              <w:spacing w:line="262" w:lineRule="exact"/>
              <w:ind w:right="155"/>
              <w:jc w:val="right"/>
              <w:rPr>
                <w:rFonts w:ascii="Arial Narrow" w:hAnsi="Arial Narrow"/>
                <w:b/>
                <w:noProof w:val="0"/>
                <w:sz w:val="22"/>
                <w:szCs w:val="22"/>
              </w:rPr>
            </w:pPr>
            <w:r w:rsidRPr="004F14E8">
              <w:rPr>
                <w:rFonts w:ascii="Arial Narrow" w:hAnsi="Arial Narrow"/>
                <w:b/>
                <w:noProof w:val="0"/>
                <w:sz w:val="22"/>
                <w:szCs w:val="22"/>
              </w:rPr>
              <w:t>600 000,00</w:t>
            </w:r>
          </w:p>
        </w:tc>
      </w:tr>
    </w:tbl>
    <w:p w14:paraId="15885EFC" w14:textId="77777777" w:rsidR="004F14E8" w:rsidRPr="004F14E8" w:rsidRDefault="004F14E8" w:rsidP="004F14E8">
      <w:pPr>
        <w:numPr>
          <w:ilvl w:val="0"/>
          <w:numId w:val="23"/>
        </w:numPr>
        <w:shd w:val="clear" w:color="auto" w:fill="FFFFFF"/>
        <w:tabs>
          <w:tab w:val="right" w:pos="426"/>
          <w:tab w:val="left" w:pos="993"/>
          <w:tab w:val="left" w:pos="1276"/>
        </w:tabs>
        <w:spacing w:before="120"/>
        <w:ind w:left="644"/>
        <w:jc w:val="both"/>
        <w:rPr>
          <w:rFonts w:ascii="Arial Narrow" w:hAnsi="Arial Narrow"/>
          <w:b/>
          <w:noProof w:val="0"/>
          <w:sz w:val="22"/>
          <w:szCs w:val="22"/>
          <w:lang w:eastAsia="ru-RU"/>
        </w:rPr>
      </w:pPr>
      <w:r w:rsidRPr="004F14E8">
        <w:rPr>
          <w:rFonts w:ascii="Arial Narrow" w:hAnsi="Arial Narrow"/>
          <w:noProof w:val="0"/>
          <w:sz w:val="22"/>
          <w:szCs w:val="22"/>
          <w:lang w:eastAsia="ru-RU"/>
        </w:rPr>
        <w:t>În cazul procedurilor de preselecție se indică numărul minim al candidaţilor şi, dacă este cazul, numărul maxim al acestora.</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u w:val="single"/>
          <w:lang w:eastAsia="ru-RU"/>
        </w:rPr>
        <w:t>Nu este cazul</w:t>
      </w:r>
      <w:r w:rsidRPr="004F14E8">
        <w:rPr>
          <w:rFonts w:ascii="Arial Narrow" w:hAnsi="Arial Narrow"/>
          <w:b/>
          <w:noProof w:val="0"/>
          <w:sz w:val="22"/>
          <w:szCs w:val="22"/>
          <w:lang w:eastAsia="ru-RU"/>
        </w:rPr>
        <w:t>.</w:t>
      </w:r>
    </w:p>
    <w:p w14:paraId="2BB0B1EE" w14:textId="77777777" w:rsidR="004F14E8" w:rsidRPr="004F14E8" w:rsidRDefault="004F14E8" w:rsidP="004F14E8">
      <w:pPr>
        <w:numPr>
          <w:ilvl w:val="0"/>
          <w:numId w:val="23"/>
        </w:numPr>
        <w:shd w:val="clear" w:color="auto" w:fill="FFFFFF"/>
        <w:tabs>
          <w:tab w:val="right" w:pos="426"/>
          <w:tab w:val="left" w:pos="993"/>
        </w:tabs>
        <w:ind w:left="357"/>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În cazul în care contractul este împărțit pe loturi un operator economic poate depune oferta (se va selecta):</w:t>
      </w:r>
    </w:p>
    <w:p w14:paraId="34A6BCC5"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b/>
          <w:i/>
          <w:noProof w:val="0"/>
          <w:sz w:val="22"/>
          <w:szCs w:val="22"/>
          <w:lang w:val="ru-RU" w:eastAsia="ru-RU"/>
        </w:rPr>
      </w:pPr>
      <w:r w:rsidRPr="004F14E8">
        <w:rPr>
          <w:rFonts w:ascii="Arial Narrow" w:hAnsi="Arial Narrow"/>
          <w:b/>
          <w:i/>
          <w:noProof w:val="0"/>
          <w:sz w:val="22"/>
          <w:szCs w:val="22"/>
          <w:lang w:val="it-IT" w:eastAsia="ru-RU"/>
        </w:rPr>
        <w:t xml:space="preserve">Pentru un singur </w:t>
      </w:r>
      <w:r w:rsidRPr="004F14E8">
        <w:rPr>
          <w:rFonts w:ascii="Arial Narrow" w:hAnsi="Arial Narrow"/>
          <w:b/>
          <w:i/>
          <w:noProof w:val="0"/>
          <w:sz w:val="22"/>
          <w:szCs w:val="22"/>
          <w:lang w:val="ru-RU" w:eastAsia="ru-RU"/>
        </w:rPr>
        <w:t>lot;</w:t>
      </w:r>
    </w:p>
    <w:p w14:paraId="7BA4AC14"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i/>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mai</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multe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w:t>
      </w:r>
    </w:p>
    <w:p w14:paraId="776A6549"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ru-RU" w:eastAsia="ru-RU"/>
        </w:rPr>
      </w:pPr>
      <w:r w:rsidRPr="004F14E8">
        <w:rPr>
          <w:rFonts w:ascii="Arial Narrow" w:hAnsi="Arial Narrow"/>
          <w:i/>
          <w:noProof w:val="0"/>
          <w:sz w:val="22"/>
          <w:szCs w:val="22"/>
          <w:lang w:val="ru-RU" w:eastAsia="ru-RU"/>
        </w:rPr>
        <w:t>Pentru</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toate</w:t>
      </w:r>
      <w:r w:rsidRPr="004F14E8">
        <w:rPr>
          <w:rFonts w:ascii="Arial Narrow" w:hAnsi="Arial Narrow"/>
          <w:i/>
          <w:noProof w:val="0"/>
          <w:sz w:val="22"/>
          <w:szCs w:val="22"/>
          <w:lang w:val="ro-MD" w:eastAsia="ru-RU"/>
        </w:rPr>
        <w:t xml:space="preserve"> </w:t>
      </w:r>
      <w:r w:rsidRPr="004F14E8">
        <w:rPr>
          <w:rFonts w:ascii="Arial Narrow" w:hAnsi="Arial Narrow"/>
          <w:i/>
          <w:noProof w:val="0"/>
          <w:sz w:val="22"/>
          <w:szCs w:val="22"/>
          <w:lang w:val="ru-RU" w:eastAsia="ru-RU"/>
        </w:rPr>
        <w:t>loturile</w:t>
      </w:r>
      <w:r w:rsidRPr="004F14E8">
        <w:rPr>
          <w:rFonts w:ascii="Arial Narrow" w:hAnsi="Arial Narrow"/>
          <w:noProof w:val="0"/>
          <w:sz w:val="22"/>
          <w:szCs w:val="22"/>
          <w:lang w:val="ru-RU" w:eastAsia="ru-RU"/>
        </w:rPr>
        <w:t>;</w:t>
      </w:r>
    </w:p>
    <w:p w14:paraId="47BCA29F" w14:textId="77777777" w:rsidR="004F14E8" w:rsidRPr="004F14E8" w:rsidRDefault="004F14E8" w:rsidP="004F14E8">
      <w:pPr>
        <w:numPr>
          <w:ilvl w:val="0"/>
          <w:numId w:val="24"/>
        </w:numPr>
        <w:shd w:val="clear" w:color="auto" w:fill="FFFFFF"/>
        <w:tabs>
          <w:tab w:val="right" w:pos="426"/>
          <w:tab w:val="left" w:pos="993"/>
        </w:tabs>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Alte limitări privind numărul de loturi care pot fi atribuite aceluiași ofertant_____</w:t>
      </w:r>
    </w:p>
    <w:p w14:paraId="2AB78667" w14:textId="77777777" w:rsidR="004F14E8" w:rsidRPr="004F14E8" w:rsidRDefault="004F14E8" w:rsidP="004F14E8">
      <w:pPr>
        <w:numPr>
          <w:ilvl w:val="0"/>
          <w:numId w:val="23"/>
        </w:numPr>
        <w:shd w:val="clear" w:color="auto" w:fill="FFFFFF"/>
        <w:tabs>
          <w:tab w:val="right" w:pos="426"/>
          <w:tab w:val="left" w:pos="993"/>
        </w:tabs>
        <w:spacing w:before="120"/>
        <w:ind w:left="0" w:firstLine="0"/>
        <w:jc w:val="both"/>
        <w:rPr>
          <w:rFonts w:ascii="Arial Narrow" w:hAnsi="Arial Narrow"/>
          <w:noProof w:val="0"/>
          <w:sz w:val="22"/>
          <w:szCs w:val="22"/>
          <w:lang w:val="en-US" w:eastAsia="ru-RU"/>
        </w:rPr>
      </w:pPr>
      <w:r w:rsidRPr="004F14E8">
        <w:rPr>
          <w:rFonts w:ascii="Arial Narrow" w:hAnsi="Arial Narrow"/>
          <w:noProof w:val="0"/>
          <w:sz w:val="22"/>
          <w:szCs w:val="22"/>
          <w:lang w:val="en-US" w:eastAsia="ru-RU"/>
        </w:rPr>
        <w:t>Admiterea sau interzicerea ofertelor alternative</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u w:val="single"/>
          <w:lang w:val="en-US" w:eastAsia="ru-RU"/>
        </w:rPr>
        <w:t>Nu se admite.</w:t>
      </w:r>
    </w:p>
    <w:p w14:paraId="5DABF2AF" w14:textId="77777777" w:rsidR="004F14E8" w:rsidRPr="004F14E8" w:rsidRDefault="004F14E8" w:rsidP="004F14E8">
      <w:pPr>
        <w:jc w:val="both"/>
        <w:rPr>
          <w:rFonts w:ascii="Arial Narrow" w:hAnsi="Arial Narrow"/>
          <w:b/>
          <w:lang w:val="en-US"/>
        </w:rPr>
      </w:pPr>
      <w:r w:rsidRPr="004F14E8">
        <w:rPr>
          <w:rFonts w:ascii="Arial Narrow" w:hAnsi="Arial Narrow"/>
          <w:sz w:val="22"/>
          <w:szCs w:val="22"/>
          <w:lang w:val="it-IT" w:eastAsia="ru-RU"/>
        </w:rPr>
        <w:t>Termenii și condițiile de livrare/prestare solicitați:</w:t>
      </w:r>
      <w:r w:rsidRPr="004F14E8">
        <w:rPr>
          <w:rFonts w:ascii="Arial Narrow" w:hAnsi="Arial Narrow"/>
          <w:b/>
          <w:sz w:val="22"/>
          <w:szCs w:val="22"/>
          <w:shd w:val="clear" w:color="auto" w:fill="FFFF00"/>
        </w:rPr>
        <w:t xml:space="preserve">: </w:t>
      </w:r>
      <w:r w:rsidRPr="004F14E8">
        <w:rPr>
          <w:b/>
          <w:i/>
          <w:sz w:val="22"/>
          <w:szCs w:val="22"/>
          <w:highlight w:val="yellow"/>
          <w:shd w:val="clear" w:color="auto" w:fill="FFFF00"/>
        </w:rPr>
        <w:t xml:space="preserve">predarea definitivă către </w:t>
      </w:r>
      <w:r w:rsidRPr="004F14E8">
        <w:rPr>
          <w:b/>
          <w:i/>
          <w:noProof w:val="0"/>
          <w:highlight w:val="yellow"/>
          <w:lang w:val="en-US" w:eastAsia="ru-RU"/>
        </w:rPr>
        <w:t>Beneficiar  a documentației de proiect și deviz verificată sau expertizată tehnic în decurs de 180 zile, de la efectuarea comenzii</w:t>
      </w:r>
      <w:r w:rsidRPr="004F14E8">
        <w:rPr>
          <w:b/>
          <w:i/>
          <w:noProof w:val="0"/>
          <w:lang w:val="en-US" w:eastAsia="ru-RU"/>
        </w:rPr>
        <w:t>.</w:t>
      </w:r>
      <w:r w:rsidRPr="004F14E8">
        <w:rPr>
          <w:rFonts w:ascii="Arial Narrow" w:hAnsi="Arial Narrow"/>
          <w:b/>
          <w:shd w:val="clear" w:color="auto" w:fill="FFFF00"/>
        </w:rPr>
        <w:t xml:space="preserve">  </w:t>
      </w:r>
    </w:p>
    <w:p w14:paraId="288A188A" w14:textId="77777777" w:rsidR="004F14E8" w:rsidRPr="004F14E8" w:rsidRDefault="004F14E8" w:rsidP="004F14E8">
      <w:pPr>
        <w:rPr>
          <w:rFonts w:ascii="Arial Narrow" w:hAnsi="Arial Narrow"/>
          <w:b/>
          <w:sz w:val="22"/>
          <w:szCs w:val="22"/>
          <w:lang w:val="it-IT" w:eastAsia="ru-RU"/>
        </w:rPr>
      </w:pPr>
      <w:r w:rsidRPr="004F14E8">
        <w:rPr>
          <w:rFonts w:ascii="Arial Narrow" w:hAnsi="Arial Narrow"/>
          <w:sz w:val="22"/>
          <w:szCs w:val="22"/>
          <w:lang w:val="it-IT" w:eastAsia="ru-RU"/>
        </w:rPr>
        <w:t>Termenul de valabilitate a contractului:</w:t>
      </w:r>
      <w:r w:rsidRPr="004F14E8">
        <w:rPr>
          <w:rFonts w:ascii="Arial Narrow" w:hAnsi="Arial Narrow"/>
          <w:b/>
          <w:shd w:val="clear" w:color="auto" w:fill="FFFFFF"/>
        </w:rPr>
        <w:t xml:space="preserve"> 31.12.2026.</w:t>
      </w:r>
    </w:p>
    <w:p w14:paraId="54DC2E5D" w14:textId="77777777" w:rsidR="004F14E8" w:rsidRPr="004F14E8" w:rsidRDefault="004F14E8" w:rsidP="004F14E8">
      <w:pPr>
        <w:numPr>
          <w:ilvl w:val="0"/>
          <w:numId w:val="23"/>
        </w:numPr>
        <w:tabs>
          <w:tab w:val="right" w:pos="426"/>
          <w:tab w:val="left" w:pos="993"/>
        </w:tabs>
        <w:spacing w:before="120"/>
        <w:ind w:left="644"/>
        <w:jc w:val="both"/>
        <w:rPr>
          <w:rFonts w:ascii="Arial Narrow" w:hAnsi="Arial Narrow"/>
          <w:noProof w:val="0"/>
          <w:sz w:val="22"/>
          <w:szCs w:val="22"/>
          <w:lang w:val="en-US" w:eastAsia="ru-RU"/>
        </w:rPr>
      </w:pPr>
      <w:r w:rsidRPr="004F14E8">
        <w:rPr>
          <w:rFonts w:ascii="Arial Narrow" w:hAnsi="Arial Narrow"/>
          <w:noProof w:val="0"/>
          <w:sz w:val="22"/>
          <w:szCs w:val="22"/>
          <w:lang w:val="it-IT" w:eastAsia="ru-RU"/>
        </w:rPr>
        <w:lastRenderedPageBreak/>
        <w:t>Contract de achiziție rezervat atelierelor protejate sau că acesta poate fi executat numai în cadrul unor programe de angajare protejată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Nu</w:t>
      </w:r>
    </w:p>
    <w:p w14:paraId="1DEB8386"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ab/>
      </w:r>
      <w:r w:rsidRPr="004F14E8">
        <w:rPr>
          <w:rFonts w:ascii="Arial Narrow" w:hAnsi="Arial Narrow"/>
          <w:noProof w:val="0"/>
          <w:sz w:val="22"/>
          <w:szCs w:val="22"/>
          <w:lang w:val="it-IT" w:eastAsia="ru-RU"/>
        </w:rPr>
        <w:t>Prestarea serviciului este rezervată unei anumite profesii în temeiul unor legi sau al unor acte administrative (după caz):</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yellow"/>
          <w:u w:val="single"/>
          <w:lang w:val="it-IT" w:eastAsia="ru-RU"/>
        </w:rPr>
        <w:t>N</w:t>
      </w:r>
      <w:r w:rsidRPr="004F14E8">
        <w:rPr>
          <w:rFonts w:ascii="Arial Narrow" w:hAnsi="Arial Narrow"/>
          <w:b/>
          <w:i/>
          <w:noProof w:val="0"/>
          <w:sz w:val="22"/>
          <w:szCs w:val="22"/>
          <w:highlight w:val="yellow"/>
          <w:u w:val="single"/>
          <w:lang w:val="it-IT" w:eastAsia="ru-RU"/>
        </w:rPr>
        <w:t>u</w:t>
      </w:r>
      <w:r w:rsidRPr="004F14E8">
        <w:rPr>
          <w:rFonts w:ascii="Arial Narrow" w:hAnsi="Arial Narrow"/>
          <w:b/>
          <w:noProof w:val="0"/>
          <w:sz w:val="22"/>
          <w:szCs w:val="22"/>
          <w:u w:val="single"/>
          <w:lang w:val="it-IT" w:eastAsia="ru-RU"/>
        </w:rPr>
        <w:t xml:space="preserve"> </w:t>
      </w:r>
    </w:p>
    <w:p w14:paraId="6F216812"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noProof w:val="0"/>
          <w:sz w:val="22"/>
          <w:szCs w:val="22"/>
          <w:lang w:val="it-IT" w:eastAsia="ru-RU"/>
        </w:rPr>
      </w:pPr>
      <w:r w:rsidRPr="004F14E8">
        <w:rPr>
          <w:rFonts w:ascii="Arial Narrow" w:hAnsi="Arial Narrow"/>
          <w:noProof w:val="0"/>
          <w:sz w:val="22"/>
          <w:szCs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8"/>
        <w:gridCol w:w="3544"/>
        <w:gridCol w:w="4111"/>
        <w:gridCol w:w="2126"/>
      </w:tblGrid>
      <w:tr w:rsidR="004F14E8" w:rsidRPr="004F14E8" w14:paraId="2F6E40FF" w14:textId="77777777" w:rsidTr="001B3B8B">
        <w:trPr>
          <w:trHeight w:val="713"/>
        </w:trPr>
        <w:tc>
          <w:tcPr>
            <w:tcW w:w="568" w:type="dxa"/>
            <w:shd w:val="clear" w:color="auto" w:fill="FFFFFF"/>
          </w:tcPr>
          <w:p w14:paraId="6FA263D0"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Nr. d/o</w:t>
            </w:r>
          </w:p>
        </w:tc>
        <w:tc>
          <w:tcPr>
            <w:tcW w:w="3544" w:type="dxa"/>
            <w:shd w:val="clear" w:color="auto" w:fill="FFFFFF"/>
          </w:tcPr>
          <w:p w14:paraId="43DC045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Descrierea criteriului/cerinței</w:t>
            </w:r>
          </w:p>
        </w:tc>
        <w:tc>
          <w:tcPr>
            <w:tcW w:w="4111" w:type="dxa"/>
            <w:shd w:val="clear" w:color="auto" w:fill="FFFFFF"/>
          </w:tcPr>
          <w:p w14:paraId="6A9F7F74" w14:textId="77777777" w:rsidR="004F14E8" w:rsidRPr="004F14E8" w:rsidRDefault="004F14E8" w:rsidP="004F14E8">
            <w:pPr>
              <w:shd w:val="clear" w:color="auto" w:fill="FFFFFF"/>
              <w:tabs>
                <w:tab w:val="left" w:pos="612"/>
              </w:tabs>
              <w:spacing w:before="120" w:after="120"/>
              <w:jc w:val="center"/>
              <w:rPr>
                <w:rFonts w:ascii="Arial Narrow" w:hAnsi="Arial Narrow"/>
                <w:b/>
                <w:iCs/>
              </w:rPr>
            </w:pPr>
            <w:r w:rsidRPr="004F14E8">
              <w:rPr>
                <w:rFonts w:ascii="Arial Narrow" w:hAnsi="Arial Narrow"/>
                <w:b/>
                <w:iCs/>
              </w:rPr>
              <w:t>Mod de demonstrare a îndeplinirii criteriului/cerinței:</w:t>
            </w:r>
          </w:p>
        </w:tc>
        <w:tc>
          <w:tcPr>
            <w:tcW w:w="2126" w:type="dxa"/>
            <w:shd w:val="clear" w:color="auto" w:fill="FFFFFF"/>
          </w:tcPr>
          <w:p w14:paraId="03E97D08"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Nivelul minim/</w:t>
            </w:r>
            <w:r w:rsidRPr="004F14E8">
              <w:rPr>
                <w:rFonts w:ascii="Arial Narrow" w:hAnsi="Arial Narrow"/>
                <w:b/>
                <w:iCs/>
              </w:rPr>
              <w:br/>
              <w:t>Obligativitatea</w:t>
            </w:r>
          </w:p>
        </w:tc>
      </w:tr>
      <w:tr w:rsidR="004F14E8" w:rsidRPr="004F14E8" w14:paraId="74752B07" w14:textId="77777777" w:rsidTr="001B3B8B">
        <w:trPr>
          <w:trHeight w:val="541"/>
        </w:trPr>
        <w:tc>
          <w:tcPr>
            <w:tcW w:w="568" w:type="dxa"/>
            <w:shd w:val="clear" w:color="auto" w:fill="auto"/>
          </w:tcPr>
          <w:p w14:paraId="33C04D1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w:t>
            </w:r>
          </w:p>
        </w:tc>
        <w:tc>
          <w:tcPr>
            <w:tcW w:w="3544" w:type="dxa"/>
            <w:shd w:val="clear" w:color="auto" w:fill="auto"/>
          </w:tcPr>
          <w:p w14:paraId="735ACFCF" w14:textId="77777777" w:rsidR="004F14E8" w:rsidRPr="004F14E8" w:rsidRDefault="004F14E8" w:rsidP="004F14E8">
            <w:pPr>
              <w:rPr>
                <w:rFonts w:ascii="Arial Narrow" w:hAnsi="Arial Narrow"/>
                <w:b/>
                <w:sz w:val="22"/>
                <w:szCs w:val="22"/>
              </w:rPr>
            </w:pPr>
            <w:r w:rsidRPr="004F14E8">
              <w:rPr>
                <w:rFonts w:ascii="Arial Narrow" w:hAnsi="Arial Narrow"/>
                <w:b/>
                <w:iCs/>
                <w:sz w:val="22"/>
                <w:szCs w:val="22"/>
              </w:rPr>
              <w:t xml:space="preserve">Oferta tehnică </w:t>
            </w:r>
          </w:p>
        </w:tc>
        <w:tc>
          <w:tcPr>
            <w:tcW w:w="4111" w:type="dxa"/>
            <w:shd w:val="clear" w:color="auto" w:fill="auto"/>
          </w:tcPr>
          <w:p w14:paraId="7DE33194" w14:textId="77777777" w:rsidR="004F14E8" w:rsidRPr="004F14E8" w:rsidRDefault="004F14E8" w:rsidP="004F14E8">
            <w:pPr>
              <w:tabs>
                <w:tab w:val="left" w:pos="612"/>
              </w:tabs>
              <w:rPr>
                <w:rFonts w:ascii="Arial Narrow" w:hAnsi="Arial Narrow"/>
                <w:b/>
              </w:rPr>
            </w:pPr>
            <w:r w:rsidRPr="004F14E8">
              <w:rPr>
                <w:rFonts w:ascii="Arial Narrow" w:hAnsi="Arial Narrow"/>
                <w:b/>
                <w:iCs/>
              </w:rPr>
              <w:t>Specificații tehnice</w:t>
            </w:r>
            <w:r w:rsidRPr="004F14E8">
              <w:rPr>
                <w:rFonts w:ascii="Arial Narrow" w:hAnsi="Arial Narrow"/>
                <w:iCs/>
              </w:rPr>
              <w:t xml:space="preserve"> - Confirmat prin semnătura electronică</w:t>
            </w:r>
          </w:p>
        </w:tc>
        <w:tc>
          <w:tcPr>
            <w:tcW w:w="2126" w:type="dxa"/>
            <w:shd w:val="clear" w:color="auto" w:fill="FFFFFF"/>
          </w:tcPr>
          <w:p w14:paraId="0FF204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52B13CC5" w14:textId="77777777" w:rsidR="004F14E8" w:rsidRPr="004F14E8" w:rsidRDefault="004F14E8" w:rsidP="004F14E8">
            <w:pPr>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4AC9DC00" w14:textId="77777777" w:rsidTr="001B3B8B">
        <w:trPr>
          <w:trHeight w:val="541"/>
        </w:trPr>
        <w:tc>
          <w:tcPr>
            <w:tcW w:w="568" w:type="dxa"/>
            <w:shd w:val="clear" w:color="auto" w:fill="auto"/>
          </w:tcPr>
          <w:p w14:paraId="4E00A71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2</w:t>
            </w:r>
          </w:p>
        </w:tc>
        <w:tc>
          <w:tcPr>
            <w:tcW w:w="3544" w:type="dxa"/>
            <w:shd w:val="clear" w:color="auto" w:fill="auto"/>
          </w:tcPr>
          <w:p w14:paraId="0A175828" w14:textId="77777777" w:rsidR="004F14E8" w:rsidRPr="004F14E8" w:rsidRDefault="004F14E8" w:rsidP="004F14E8">
            <w:pPr>
              <w:rPr>
                <w:rFonts w:ascii="Arial Narrow" w:hAnsi="Arial Narrow"/>
                <w:b/>
                <w:sz w:val="22"/>
                <w:szCs w:val="22"/>
                <w:u w:val="single"/>
              </w:rPr>
            </w:pPr>
            <w:r w:rsidRPr="004F14E8">
              <w:rPr>
                <w:rFonts w:ascii="Arial Narrow" w:hAnsi="Arial Narrow"/>
                <w:b/>
                <w:iCs/>
                <w:sz w:val="22"/>
                <w:szCs w:val="22"/>
              </w:rPr>
              <w:t xml:space="preserve">Oferta financiară </w:t>
            </w:r>
          </w:p>
        </w:tc>
        <w:tc>
          <w:tcPr>
            <w:tcW w:w="4111" w:type="dxa"/>
            <w:shd w:val="clear" w:color="auto" w:fill="auto"/>
          </w:tcPr>
          <w:p w14:paraId="3C9DA37D" w14:textId="77777777" w:rsidR="004F14E8" w:rsidRPr="004F14E8" w:rsidRDefault="004F14E8" w:rsidP="004F14E8">
            <w:pPr>
              <w:rPr>
                <w:rFonts w:ascii="Arial Narrow" w:hAnsi="Arial Narrow"/>
                <w:iCs/>
              </w:rPr>
            </w:pPr>
            <w:r w:rsidRPr="004F14E8">
              <w:rPr>
                <w:rFonts w:ascii="Arial Narrow" w:hAnsi="Arial Narrow"/>
                <w:b/>
                <w:iCs/>
              </w:rPr>
              <w:t>Specificații de preț</w:t>
            </w:r>
            <w:r w:rsidRPr="004F14E8">
              <w:rPr>
                <w:rFonts w:ascii="Arial Narrow" w:hAnsi="Arial Narrow"/>
                <w:iCs/>
              </w:rPr>
              <w:t xml:space="preserve"> - Confirmat prin semnătura electronică</w:t>
            </w:r>
          </w:p>
        </w:tc>
        <w:tc>
          <w:tcPr>
            <w:tcW w:w="2126" w:type="dxa"/>
            <w:shd w:val="clear" w:color="auto" w:fill="FFFFFF"/>
          </w:tcPr>
          <w:p w14:paraId="0695CBA7"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3BB285F5"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5EF0A4A" w14:textId="77777777" w:rsidTr="001B3B8B">
        <w:trPr>
          <w:trHeight w:val="541"/>
        </w:trPr>
        <w:tc>
          <w:tcPr>
            <w:tcW w:w="568" w:type="dxa"/>
            <w:shd w:val="clear" w:color="auto" w:fill="auto"/>
          </w:tcPr>
          <w:p w14:paraId="3D09B73A"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3</w:t>
            </w:r>
          </w:p>
        </w:tc>
        <w:tc>
          <w:tcPr>
            <w:tcW w:w="3544" w:type="dxa"/>
            <w:shd w:val="clear" w:color="auto" w:fill="auto"/>
            <w:vAlign w:val="center"/>
          </w:tcPr>
          <w:p w14:paraId="38C713FF" w14:textId="77777777" w:rsidR="004F14E8" w:rsidRPr="004F14E8" w:rsidRDefault="004F14E8" w:rsidP="004F14E8">
            <w:pPr>
              <w:rPr>
                <w:rFonts w:ascii="Arial Narrow" w:hAnsi="Arial Narrow"/>
                <w:b/>
                <w:sz w:val="22"/>
                <w:szCs w:val="22"/>
                <w:u w:val="single"/>
              </w:rPr>
            </w:pPr>
            <w:r w:rsidRPr="004F14E8">
              <w:rPr>
                <w:rFonts w:ascii="Arial Narrow" w:eastAsia="PMingLiU" w:hAnsi="Arial Narrow"/>
                <w:b/>
                <w:bCs/>
                <w:sz w:val="22"/>
                <w:szCs w:val="22"/>
              </w:rPr>
              <w:t>Declarația de eligibilitate</w:t>
            </w:r>
          </w:p>
        </w:tc>
        <w:tc>
          <w:tcPr>
            <w:tcW w:w="4111" w:type="dxa"/>
            <w:shd w:val="clear" w:color="auto" w:fill="auto"/>
            <w:vAlign w:val="center"/>
          </w:tcPr>
          <w:p w14:paraId="4856F501" w14:textId="77777777" w:rsidR="004F14E8" w:rsidRPr="004F14E8" w:rsidRDefault="004F14E8" w:rsidP="004F14E8">
            <w:pPr>
              <w:tabs>
                <w:tab w:val="left" w:pos="106"/>
              </w:tabs>
              <w:spacing w:line="276" w:lineRule="auto"/>
              <w:contextualSpacing/>
              <w:rPr>
                <w:rFonts w:ascii="Arial Narrow" w:hAnsi="Arial Narrow"/>
                <w:iCs/>
                <w:noProof w:val="0"/>
                <w:sz w:val="20"/>
                <w:szCs w:val="20"/>
                <w:lang w:val="ro-MD"/>
              </w:rPr>
            </w:pPr>
            <w:r w:rsidRPr="004F14E8">
              <w:rPr>
                <w:rFonts w:ascii="Arial Narrow" w:hAnsi="Arial Narrow"/>
                <w:b/>
                <w:iCs/>
                <w:noProof w:val="0"/>
                <w:sz w:val="20"/>
                <w:szCs w:val="20"/>
                <w:lang w:val="en-US"/>
              </w:rPr>
              <w:t xml:space="preserve">Declarație - </w:t>
            </w:r>
            <w:r w:rsidRPr="004F14E8">
              <w:rPr>
                <w:rFonts w:ascii="Arial Narrow" w:hAnsi="Arial Narrow"/>
                <w:iCs/>
                <w:noProof w:val="0"/>
                <w:sz w:val="20"/>
                <w:szCs w:val="20"/>
                <w:lang w:val="en-US"/>
              </w:rPr>
              <w:t>Confirmată prin semnătura electronică</w:t>
            </w:r>
          </w:p>
        </w:tc>
        <w:tc>
          <w:tcPr>
            <w:tcW w:w="2126" w:type="dxa"/>
            <w:shd w:val="clear" w:color="auto" w:fill="FFFFFF"/>
          </w:tcPr>
          <w:p w14:paraId="4B01F942"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5C44746"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7C7C3E7F" w14:textId="77777777" w:rsidTr="001B3B8B">
        <w:trPr>
          <w:trHeight w:val="1339"/>
        </w:trPr>
        <w:tc>
          <w:tcPr>
            <w:tcW w:w="568" w:type="dxa"/>
            <w:shd w:val="clear" w:color="auto" w:fill="auto"/>
            <w:vAlign w:val="center"/>
          </w:tcPr>
          <w:p w14:paraId="6E6AAC1F"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4</w:t>
            </w:r>
          </w:p>
        </w:tc>
        <w:tc>
          <w:tcPr>
            <w:tcW w:w="3544" w:type="dxa"/>
            <w:shd w:val="clear" w:color="auto" w:fill="auto"/>
          </w:tcPr>
          <w:p w14:paraId="0D5A0931" w14:textId="77777777" w:rsidR="004F14E8" w:rsidRPr="004F14E8" w:rsidRDefault="004F14E8" w:rsidP="004F14E8">
            <w:pPr>
              <w:shd w:val="clear" w:color="auto" w:fill="FFFFFF"/>
              <w:tabs>
                <w:tab w:val="left" w:pos="612"/>
              </w:tabs>
              <w:rPr>
                <w:rFonts w:ascii="Arial Narrow" w:hAnsi="Arial Narrow"/>
                <w:iCs/>
                <w:sz w:val="22"/>
                <w:szCs w:val="22"/>
              </w:rPr>
            </w:pPr>
            <w:r w:rsidRPr="004F14E8">
              <w:rPr>
                <w:rFonts w:ascii="Arial Narrow" w:hAnsi="Arial Narrow"/>
                <w:b/>
                <w:sz w:val="22"/>
                <w:szCs w:val="22"/>
              </w:rPr>
              <w:t>Dovada înregistrării persoanei juridice, în conformitate cu prevederile legale din ţara în care ofertantul este stabilit</w:t>
            </w:r>
          </w:p>
        </w:tc>
        <w:tc>
          <w:tcPr>
            <w:tcW w:w="4111" w:type="dxa"/>
            <w:shd w:val="clear" w:color="auto" w:fill="auto"/>
          </w:tcPr>
          <w:p w14:paraId="521F4DE1" w14:textId="77777777" w:rsidR="004F14E8" w:rsidRPr="004F14E8" w:rsidRDefault="004F14E8" w:rsidP="004F14E8">
            <w:pPr>
              <w:shd w:val="clear" w:color="auto" w:fill="FFFFFF"/>
              <w:tabs>
                <w:tab w:val="left" w:pos="612"/>
              </w:tabs>
              <w:rPr>
                <w:rFonts w:ascii="Arial Narrow" w:hAnsi="Arial Narrow"/>
                <w:iCs/>
              </w:rPr>
            </w:pPr>
            <w:r w:rsidRPr="004F14E8">
              <w:rPr>
                <w:rFonts w:ascii="Arial Narrow" w:hAnsi="Arial Narrow"/>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2126" w:type="dxa"/>
            <w:shd w:val="clear" w:color="auto" w:fill="FFFFFF"/>
            <w:vAlign w:val="center"/>
          </w:tcPr>
          <w:p w14:paraId="15FB899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DDAC31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3E13CB48" w14:textId="77777777" w:rsidTr="001B3B8B">
        <w:trPr>
          <w:trHeight w:val="652"/>
        </w:trPr>
        <w:tc>
          <w:tcPr>
            <w:tcW w:w="568" w:type="dxa"/>
            <w:shd w:val="clear" w:color="auto" w:fill="FFFFFF"/>
            <w:vAlign w:val="center"/>
          </w:tcPr>
          <w:p w14:paraId="45767DDB"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5</w:t>
            </w:r>
          </w:p>
        </w:tc>
        <w:tc>
          <w:tcPr>
            <w:tcW w:w="3544" w:type="dxa"/>
            <w:shd w:val="clear" w:color="auto" w:fill="FFFFFF"/>
          </w:tcPr>
          <w:p w14:paraId="6DC70DCD"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
                <w:iCs/>
                <w:sz w:val="22"/>
                <w:szCs w:val="22"/>
              </w:rPr>
              <w:t xml:space="preserve">Experiență similară minim de 2 ani </w:t>
            </w:r>
          </w:p>
        </w:tc>
        <w:tc>
          <w:tcPr>
            <w:tcW w:w="4111" w:type="dxa"/>
            <w:shd w:val="clear" w:color="auto" w:fill="FFFFFF"/>
          </w:tcPr>
          <w:p w14:paraId="08696A1C" w14:textId="77777777" w:rsidR="004F14E8" w:rsidRPr="004F14E8" w:rsidRDefault="004F14E8" w:rsidP="004F14E8">
            <w:pPr>
              <w:shd w:val="clear" w:color="auto" w:fill="FFFFFF"/>
              <w:tabs>
                <w:tab w:val="left" w:pos="612"/>
              </w:tabs>
              <w:spacing w:before="120" w:after="120"/>
              <w:rPr>
                <w:rFonts w:ascii="Arial Narrow" w:hAnsi="Arial Narrow"/>
                <w:iCs/>
              </w:rPr>
            </w:pPr>
            <w:r w:rsidRPr="004F14E8">
              <w:rPr>
                <w:rFonts w:ascii="Arial Narrow" w:hAnsi="Arial Narrow"/>
                <w:b/>
                <w:iCs/>
              </w:rPr>
              <w:t>Contracte însoțite de scrisori de recomandăre,</w:t>
            </w:r>
            <w:r w:rsidRPr="004F14E8">
              <w:rPr>
                <w:rFonts w:ascii="Arial Narrow" w:hAnsi="Arial Narrow"/>
                <w:b/>
                <w:iCs/>
                <w:sz w:val="22"/>
                <w:szCs w:val="22"/>
              </w:rPr>
              <w:t xml:space="preserve"> </w:t>
            </w:r>
            <w:r w:rsidRPr="004F14E8">
              <w:rPr>
                <w:rFonts w:ascii="Arial Narrow" w:hAnsi="Arial Narrow"/>
                <w:b/>
                <w:iCs/>
              </w:rPr>
              <w:t>copie</w:t>
            </w:r>
            <w:r w:rsidRPr="004F14E8">
              <w:rPr>
                <w:rFonts w:ascii="Arial Narrow" w:hAnsi="Arial Narrow"/>
                <w:iCs/>
              </w:rPr>
              <w:t xml:space="preserv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F1878BB"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78DC7F7D" w14:textId="77777777" w:rsidR="004F14E8" w:rsidRPr="004F14E8" w:rsidRDefault="004F14E8" w:rsidP="004F14E8">
            <w:pPr>
              <w:tabs>
                <w:tab w:val="left" w:pos="0"/>
              </w:tabs>
              <w:rPr>
                <w:rFonts w:ascii="Arial Narrow" w:hAnsi="Arial Narrow"/>
                <w:b/>
              </w:rPr>
            </w:pPr>
            <w:r w:rsidRPr="004F14E8">
              <w:rPr>
                <w:rFonts w:ascii="Arial Narrow" w:hAnsi="Arial Narrow"/>
                <w:sz w:val="16"/>
                <w:szCs w:val="16"/>
              </w:rPr>
              <w:t>de a fi prezentate la depunerea ofertei prin intermediul SIA RSAP</w:t>
            </w:r>
            <w:r w:rsidRPr="004F14E8">
              <w:rPr>
                <w:rFonts w:ascii="Arial Narrow" w:hAnsi="Arial Narrow"/>
                <w:b/>
              </w:rPr>
              <w:t xml:space="preserve"> </w:t>
            </w:r>
          </w:p>
        </w:tc>
      </w:tr>
      <w:tr w:rsidR="004F14E8" w:rsidRPr="004F14E8" w14:paraId="61B0F0B5" w14:textId="77777777" w:rsidTr="001B3B8B">
        <w:trPr>
          <w:trHeight w:val="652"/>
        </w:trPr>
        <w:tc>
          <w:tcPr>
            <w:tcW w:w="568" w:type="dxa"/>
            <w:shd w:val="clear" w:color="auto" w:fill="FFFFFF"/>
            <w:vAlign w:val="center"/>
          </w:tcPr>
          <w:p w14:paraId="186A602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6</w:t>
            </w:r>
          </w:p>
        </w:tc>
        <w:tc>
          <w:tcPr>
            <w:tcW w:w="3544" w:type="dxa"/>
            <w:shd w:val="clear" w:color="auto" w:fill="FFFFFF"/>
          </w:tcPr>
          <w:p w14:paraId="43F76739" w14:textId="77777777" w:rsidR="004F14E8" w:rsidRPr="004F14E8" w:rsidRDefault="004F14E8" w:rsidP="004F14E8">
            <w:pPr>
              <w:rPr>
                <w:rFonts w:ascii="Arial Narrow" w:eastAsia="PMingLiU" w:hAnsi="Arial Narrow"/>
                <w:b/>
                <w:sz w:val="22"/>
                <w:szCs w:val="22"/>
                <w:lang w:val="ro-MD" w:eastAsia="zh-CN"/>
              </w:rPr>
            </w:pPr>
            <w:r w:rsidRPr="004F14E8">
              <w:rPr>
                <w:rFonts w:ascii="Arial Narrow" w:eastAsia="PMingLiU" w:hAnsi="Arial Narrow"/>
                <w:b/>
                <w:sz w:val="22"/>
                <w:szCs w:val="22"/>
                <w:lang w:val="ro-MD" w:eastAsia="zh-CN"/>
              </w:rPr>
              <w:t>DECLARAŢIE privind personalul de specialitate propus pentru implementarea contractului</w:t>
            </w:r>
          </w:p>
        </w:tc>
        <w:tc>
          <w:tcPr>
            <w:tcW w:w="4111" w:type="dxa"/>
            <w:shd w:val="clear" w:color="auto" w:fill="FFFFFF"/>
          </w:tcPr>
          <w:p w14:paraId="053FD23F" w14:textId="77777777" w:rsidR="004F14E8" w:rsidRPr="004F14E8" w:rsidRDefault="004F14E8" w:rsidP="004F14E8">
            <w:pPr>
              <w:shd w:val="clear" w:color="auto" w:fill="FFFFFF"/>
              <w:tabs>
                <w:tab w:val="left" w:pos="612"/>
              </w:tabs>
              <w:spacing w:before="120" w:after="120"/>
              <w:rPr>
                <w:rFonts w:ascii="Arial Narrow" w:hAnsi="Arial Narrow"/>
                <w:b/>
                <w:iCs/>
              </w:rPr>
            </w:pPr>
            <w:r w:rsidRPr="004F14E8">
              <w:rPr>
                <w:rFonts w:ascii="Arial Narrow" w:hAnsi="Arial Narrow"/>
                <w:b/>
                <w:iCs/>
              </w:rPr>
              <w:t xml:space="preserve">Declarație - </w:t>
            </w:r>
            <w:r w:rsidRPr="004F14E8">
              <w:rPr>
                <w:rFonts w:ascii="Arial Narrow" w:hAnsi="Arial Narrow"/>
                <w:iCs/>
              </w:rPr>
              <w:t>Confirmată prin semnătura electronică</w:t>
            </w:r>
          </w:p>
        </w:tc>
        <w:tc>
          <w:tcPr>
            <w:tcW w:w="2126" w:type="dxa"/>
            <w:shd w:val="clear" w:color="auto" w:fill="FFFFFF"/>
          </w:tcPr>
          <w:p w14:paraId="7C717ADF"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2883C1DD"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sz w:val="16"/>
                <w:szCs w:val="16"/>
              </w:rPr>
              <w:t>de a fi prezentate la depunerea ofertei prin intermediul SIA RSAP</w:t>
            </w:r>
          </w:p>
        </w:tc>
      </w:tr>
      <w:tr w:rsidR="004F14E8" w:rsidRPr="004F14E8" w14:paraId="67834D4D" w14:textId="77777777" w:rsidTr="001B3B8B">
        <w:trPr>
          <w:trHeight w:val="857"/>
        </w:trPr>
        <w:tc>
          <w:tcPr>
            <w:tcW w:w="568" w:type="dxa"/>
            <w:shd w:val="clear" w:color="auto" w:fill="FFFFFF"/>
            <w:vAlign w:val="center"/>
          </w:tcPr>
          <w:p w14:paraId="5C0F3D26"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7</w:t>
            </w:r>
          </w:p>
        </w:tc>
        <w:tc>
          <w:tcPr>
            <w:tcW w:w="3544" w:type="dxa"/>
            <w:shd w:val="clear" w:color="auto" w:fill="FFFFFF"/>
          </w:tcPr>
          <w:p w14:paraId="4FA9BC23"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Certificat de atestare tehnico-profesională</w:t>
            </w:r>
          </w:p>
        </w:tc>
        <w:tc>
          <w:tcPr>
            <w:tcW w:w="4111" w:type="dxa"/>
            <w:shd w:val="clear" w:color="auto" w:fill="FFFFFF"/>
          </w:tcPr>
          <w:p w14:paraId="3DA362AE" w14:textId="77777777" w:rsidR="004F14E8" w:rsidRPr="004F14E8" w:rsidRDefault="004F14E8" w:rsidP="004F14E8">
            <w:pPr>
              <w:tabs>
                <w:tab w:val="left" w:pos="612"/>
              </w:tabs>
              <w:rPr>
                <w:rFonts w:ascii="Arial Narrow" w:hAnsi="Arial Narrow"/>
                <w:iCs/>
              </w:rPr>
            </w:pPr>
            <w:r w:rsidRPr="004F14E8">
              <w:rPr>
                <w:rFonts w:ascii="Arial Narrow" w:hAnsi="Arial Narrow"/>
                <w:iCs/>
              </w:rPr>
              <w:t xml:space="preserve">copie – </w:t>
            </w:r>
            <w:r w:rsidRPr="004F14E8">
              <w:rPr>
                <w:rFonts w:ascii="Arial Narrow" w:hAnsi="Arial Narrow"/>
                <w:iCs/>
                <w:lang w:val="ro-MD"/>
              </w:rPr>
              <w:t>În format electronic, confirmat prin semnătura electronică a participantului</w:t>
            </w:r>
            <w:r w:rsidRPr="004F14E8">
              <w:rPr>
                <w:rFonts w:ascii="Arial Narrow" w:hAnsi="Arial Narrow"/>
              </w:rPr>
              <w:t>;</w:t>
            </w:r>
            <w:r w:rsidRPr="004F14E8">
              <w:rPr>
                <w:rFonts w:ascii="Arial Narrow" w:hAnsi="Arial Narrow"/>
                <w:iCs/>
              </w:rPr>
              <w:t>.</w:t>
            </w:r>
          </w:p>
        </w:tc>
        <w:tc>
          <w:tcPr>
            <w:tcW w:w="2126" w:type="dxa"/>
            <w:shd w:val="clear" w:color="auto" w:fill="FFFFFF"/>
          </w:tcPr>
          <w:p w14:paraId="400D907E"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rPr>
              <w:t xml:space="preserve">Obligatoriu </w:t>
            </w:r>
          </w:p>
          <w:p w14:paraId="636CFF19" w14:textId="77777777" w:rsidR="004F14E8" w:rsidRPr="004F14E8" w:rsidRDefault="004F14E8" w:rsidP="004F14E8">
            <w:pPr>
              <w:shd w:val="clear" w:color="auto" w:fill="FFFFFF"/>
              <w:tabs>
                <w:tab w:val="left" w:pos="612"/>
              </w:tabs>
              <w:rPr>
                <w:rFonts w:ascii="Arial Narrow" w:hAnsi="Arial Narrow"/>
                <w:b/>
                <w:sz w:val="22"/>
                <w:szCs w:val="22"/>
              </w:rPr>
            </w:pPr>
            <w:r w:rsidRPr="004F14E8">
              <w:rPr>
                <w:rFonts w:ascii="Arial Narrow" w:hAnsi="Arial Narrow"/>
                <w:sz w:val="16"/>
                <w:szCs w:val="16"/>
              </w:rPr>
              <w:t>de a fi prezentate la depunerea ofertei prin intermediul SIA RSAP</w:t>
            </w:r>
          </w:p>
        </w:tc>
      </w:tr>
      <w:tr w:rsidR="004F14E8" w:rsidRPr="004F14E8" w14:paraId="24BDC621" w14:textId="77777777" w:rsidTr="001B3B8B">
        <w:trPr>
          <w:trHeight w:val="424"/>
        </w:trPr>
        <w:tc>
          <w:tcPr>
            <w:tcW w:w="568" w:type="dxa"/>
            <w:shd w:val="clear" w:color="auto" w:fill="FFFFFF"/>
            <w:vAlign w:val="center"/>
          </w:tcPr>
          <w:p w14:paraId="33398067"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8</w:t>
            </w:r>
          </w:p>
        </w:tc>
        <w:tc>
          <w:tcPr>
            <w:tcW w:w="3544" w:type="dxa"/>
            <w:shd w:val="clear" w:color="auto" w:fill="FFFFFF"/>
          </w:tcPr>
          <w:p w14:paraId="3FFFCBCE"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sz w:val="22"/>
                <w:szCs w:val="22"/>
              </w:rPr>
              <w:t>Notă</w:t>
            </w:r>
          </w:p>
        </w:tc>
        <w:tc>
          <w:tcPr>
            <w:tcW w:w="4111" w:type="dxa"/>
            <w:shd w:val="clear" w:color="auto" w:fill="FFFFFF"/>
          </w:tcPr>
          <w:p w14:paraId="533A7640" w14:textId="77777777" w:rsidR="004F14E8" w:rsidRPr="004F14E8" w:rsidRDefault="004F14E8" w:rsidP="004F14E8">
            <w:pPr>
              <w:tabs>
                <w:tab w:val="left" w:pos="612"/>
              </w:tabs>
              <w:jc w:val="both"/>
              <w:rPr>
                <w:rFonts w:ascii="Arial Narrow" w:hAnsi="Arial Narrow"/>
                <w:b/>
                <w:iCs/>
              </w:rPr>
            </w:pPr>
            <w:r w:rsidRPr="004F14E8">
              <w:rPr>
                <w:rFonts w:ascii="Arial Narrow" w:hAnsi="Arial Narrow"/>
                <w:b/>
                <w:iCs/>
              </w:rPr>
              <w:t>1. În scopul elaborării ofertei pentru participare la procedura de atribuire a contractului de achiziție publică de servicii, autoritatea contractantă solicită operatorilor economici să viziteze amplasamentul obiectului.</w:t>
            </w:r>
          </w:p>
          <w:p w14:paraId="04D75BFB" w14:textId="31BBDD2D" w:rsidR="004F14E8" w:rsidRPr="004F14E8" w:rsidRDefault="004F14E8" w:rsidP="002B2323">
            <w:pPr>
              <w:tabs>
                <w:tab w:val="left" w:pos="612"/>
              </w:tabs>
              <w:jc w:val="both"/>
              <w:rPr>
                <w:rFonts w:ascii="Arial Narrow" w:hAnsi="Arial Narrow"/>
                <w:b/>
                <w:iCs/>
              </w:rPr>
            </w:pPr>
            <w:r w:rsidRPr="004F14E8">
              <w:rPr>
                <w:rFonts w:ascii="Arial Narrow" w:hAnsi="Arial Narrow"/>
                <w:b/>
                <w:iCs/>
              </w:rPr>
              <w:t xml:space="preserve">2. </w:t>
            </w:r>
            <w:r w:rsidRPr="004F14E8">
              <w:rPr>
                <w:rFonts w:ascii="Arial Narrow" w:hAnsi="Arial Narrow"/>
                <w:b/>
              </w:rPr>
              <w:t xml:space="preserve">Orice omisiune sau eroare din listele cu cantitățile din proiectul tehnic și din specificațiile tehnice prevăzute, dovedită pe parcursul execuției a fi necesară pentru finalizarea investiției, va fi suportată de către Prestator(proiectant) în limita cuantumului valoric determinat. Valoarea suportată de proiectant are în vedere atât aducerea proiectului la o </w:t>
            </w:r>
            <w:r w:rsidRPr="004F14E8">
              <w:rPr>
                <w:rFonts w:ascii="Arial Narrow" w:hAnsi="Arial Narrow"/>
                <w:b/>
              </w:rPr>
              <w:lastRenderedPageBreak/>
              <w:t>formă ce poate fi pusă în operă, clarificări, reproiectări</w:t>
            </w:r>
            <w:r w:rsidR="002B2323">
              <w:rPr>
                <w:rFonts w:ascii="Arial Narrow" w:hAnsi="Arial Narrow"/>
                <w:b/>
              </w:rPr>
              <w:t>.</w:t>
            </w:r>
            <w:bookmarkStart w:id="46" w:name="_GoBack"/>
            <w:bookmarkEnd w:id="46"/>
          </w:p>
        </w:tc>
        <w:tc>
          <w:tcPr>
            <w:tcW w:w="2126" w:type="dxa"/>
            <w:shd w:val="clear" w:color="auto" w:fill="FFFFFF"/>
          </w:tcPr>
          <w:p w14:paraId="54F060C8" w14:textId="77777777" w:rsidR="004F14E8" w:rsidRPr="004F14E8" w:rsidRDefault="004F14E8" w:rsidP="004F14E8">
            <w:pPr>
              <w:shd w:val="clear" w:color="auto" w:fill="FFFFFF"/>
              <w:tabs>
                <w:tab w:val="left" w:pos="612"/>
              </w:tabs>
              <w:rPr>
                <w:rFonts w:ascii="Arial Narrow" w:hAnsi="Arial Narrow"/>
                <w:b/>
              </w:rPr>
            </w:pPr>
            <w:r w:rsidRPr="004F14E8">
              <w:rPr>
                <w:rFonts w:ascii="Arial Narrow" w:hAnsi="Arial Narrow"/>
                <w:b/>
                <w:iCs/>
                <w:sz w:val="22"/>
                <w:szCs w:val="22"/>
                <w:lang w:val="ro-MD"/>
              </w:rPr>
              <w:lastRenderedPageBreak/>
              <w:t xml:space="preserve">  Obligatoriu</w:t>
            </w:r>
          </w:p>
        </w:tc>
      </w:tr>
      <w:tr w:rsidR="004F14E8" w:rsidRPr="004F14E8" w14:paraId="4A984F1E" w14:textId="77777777" w:rsidTr="001B3B8B">
        <w:trPr>
          <w:trHeight w:val="857"/>
        </w:trPr>
        <w:tc>
          <w:tcPr>
            <w:tcW w:w="568" w:type="dxa"/>
            <w:shd w:val="clear" w:color="auto" w:fill="FFFFFF"/>
            <w:vAlign w:val="center"/>
          </w:tcPr>
          <w:p w14:paraId="1F66A1E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lastRenderedPageBreak/>
              <w:t>9</w:t>
            </w:r>
          </w:p>
        </w:tc>
        <w:tc>
          <w:tcPr>
            <w:tcW w:w="3544" w:type="dxa"/>
            <w:shd w:val="clear" w:color="auto" w:fill="FFFFFF"/>
          </w:tcPr>
          <w:p w14:paraId="3F5ED4F1" w14:textId="77777777" w:rsidR="004F14E8" w:rsidRPr="004F14E8" w:rsidRDefault="004F14E8" w:rsidP="004F14E8">
            <w:pPr>
              <w:tabs>
                <w:tab w:val="left" w:pos="612"/>
              </w:tabs>
              <w:spacing w:line="276" w:lineRule="auto"/>
              <w:rPr>
                <w:rFonts w:ascii="Arial Narrow" w:hAnsi="Arial Narrow"/>
                <w:b/>
                <w:sz w:val="22"/>
                <w:szCs w:val="22"/>
              </w:rPr>
            </w:pPr>
            <w:r w:rsidRPr="004F14E8">
              <w:rPr>
                <w:rFonts w:ascii="Arial Narrow" w:hAnsi="Arial Narrow"/>
                <w:b/>
                <w:iCs/>
                <w:sz w:val="22"/>
                <w:szCs w:val="22"/>
                <w:lang w:val="ro-MD"/>
              </w:rPr>
              <w:t xml:space="preserve">Garanția de bună execuție 5% (în cazul semnării contractului) </w:t>
            </w:r>
          </w:p>
        </w:tc>
        <w:tc>
          <w:tcPr>
            <w:tcW w:w="4111" w:type="dxa"/>
            <w:shd w:val="clear" w:color="auto" w:fill="FFFFFF"/>
          </w:tcPr>
          <w:p w14:paraId="341C0535" w14:textId="77777777" w:rsidR="004F14E8" w:rsidRPr="004F14E8" w:rsidRDefault="004F14E8" w:rsidP="004F14E8">
            <w:pPr>
              <w:numPr>
                <w:ilvl w:val="0"/>
                <w:numId w:val="39"/>
              </w:numPr>
              <w:tabs>
                <w:tab w:val="left" w:pos="106"/>
              </w:tabs>
              <w:spacing w:line="276" w:lineRule="auto"/>
              <w:ind w:left="0" w:firstLine="0"/>
              <w:contextualSpacing/>
              <w:rPr>
                <w:rFonts w:ascii="Arial Narrow" w:hAnsi="Arial Narrow"/>
                <w:noProof w:val="0"/>
                <w:sz w:val="20"/>
                <w:szCs w:val="20"/>
                <w:lang w:val="en-US"/>
              </w:rPr>
            </w:pPr>
            <w:r w:rsidRPr="004F14E8">
              <w:rPr>
                <w:rFonts w:ascii="Arial Narrow" w:hAnsi="Arial Narrow"/>
                <w:noProof w:val="0"/>
                <w:sz w:val="20"/>
                <w:szCs w:val="20"/>
                <w:lang w:val="en-US"/>
              </w:rPr>
              <w:t>Transfer  la contul IMSP IMU</w:t>
            </w:r>
          </w:p>
          <w:p w14:paraId="32008C0F" w14:textId="77777777" w:rsidR="004F14E8" w:rsidRPr="004F14E8" w:rsidRDefault="004F14E8" w:rsidP="004F14E8">
            <w:pPr>
              <w:tabs>
                <w:tab w:val="left" w:pos="612"/>
              </w:tabs>
              <w:rPr>
                <w:rFonts w:ascii="Arial Narrow" w:hAnsi="Arial Narrow"/>
                <w:b/>
                <w:iCs/>
              </w:rPr>
            </w:pPr>
            <w:r w:rsidRPr="004F14E8">
              <w:rPr>
                <w:rFonts w:ascii="Arial Narrow" w:hAnsi="Arial Narrow"/>
              </w:rPr>
              <w:t>(IBAN:MD55VI022510300000002MDL, c/b:VICBMD2X416)</w:t>
            </w:r>
          </w:p>
        </w:tc>
        <w:tc>
          <w:tcPr>
            <w:tcW w:w="2126" w:type="dxa"/>
            <w:shd w:val="clear" w:color="auto" w:fill="FFFFFF"/>
          </w:tcPr>
          <w:p w14:paraId="5A09F211" w14:textId="77777777" w:rsidR="004F14E8" w:rsidRPr="004F14E8" w:rsidRDefault="004F14E8" w:rsidP="004F14E8">
            <w:pPr>
              <w:shd w:val="clear" w:color="auto" w:fill="FFFFFF"/>
              <w:tabs>
                <w:tab w:val="left" w:pos="612"/>
              </w:tabs>
              <w:rPr>
                <w:rFonts w:ascii="Arial Narrow" w:hAnsi="Arial Narrow"/>
                <w:b/>
                <w:iCs/>
                <w:sz w:val="22"/>
                <w:szCs w:val="22"/>
                <w:lang w:val="ro-MD"/>
              </w:rPr>
            </w:pPr>
            <w:r w:rsidRPr="004F14E8">
              <w:rPr>
                <w:rFonts w:ascii="Arial Narrow" w:hAnsi="Arial Narrow"/>
                <w:b/>
                <w:sz w:val="22"/>
                <w:szCs w:val="22"/>
              </w:rPr>
              <w:t>Obligatoriu</w:t>
            </w:r>
          </w:p>
        </w:tc>
      </w:tr>
      <w:tr w:rsidR="004F14E8" w:rsidRPr="004F14E8" w14:paraId="490DD5D5" w14:textId="77777777" w:rsidTr="001B3B8B">
        <w:trPr>
          <w:trHeight w:val="776"/>
        </w:trPr>
        <w:tc>
          <w:tcPr>
            <w:tcW w:w="568" w:type="dxa"/>
            <w:shd w:val="clear" w:color="auto" w:fill="FFFFFF"/>
            <w:vAlign w:val="center"/>
          </w:tcPr>
          <w:p w14:paraId="501FFCAD"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10</w:t>
            </w:r>
          </w:p>
        </w:tc>
        <w:tc>
          <w:tcPr>
            <w:tcW w:w="3544" w:type="dxa"/>
            <w:shd w:val="clear" w:color="auto" w:fill="FFFFFF"/>
          </w:tcPr>
          <w:p w14:paraId="762D5D53" w14:textId="77777777" w:rsidR="004F14E8" w:rsidRPr="004F14E8" w:rsidRDefault="004F14E8" w:rsidP="004F14E8">
            <w:pPr>
              <w:tabs>
                <w:tab w:val="left" w:pos="612"/>
              </w:tabs>
              <w:rPr>
                <w:rFonts w:ascii="Arial Narrow" w:hAnsi="Arial Narrow"/>
                <w:b/>
                <w:iCs/>
                <w:sz w:val="22"/>
                <w:szCs w:val="22"/>
              </w:rPr>
            </w:pPr>
            <w:r w:rsidRPr="004F14E8">
              <w:rPr>
                <w:rFonts w:ascii="Arial Narrow" w:hAnsi="Arial Narrow"/>
                <w:bCs/>
                <w:i/>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4F14E8">
              <w:rPr>
                <w:rFonts w:ascii="Arial Narrow" w:hAnsi="Arial Narrow"/>
                <w:b/>
                <w:bCs/>
                <w:i/>
                <w:sz w:val="22"/>
                <w:szCs w:val="22"/>
              </w:rPr>
              <w:t> (conform Ordinului MF nr. 145 din 24.11.2020).</w:t>
            </w:r>
          </w:p>
        </w:tc>
        <w:tc>
          <w:tcPr>
            <w:tcW w:w="4111" w:type="dxa"/>
          </w:tcPr>
          <w:p w14:paraId="4562293F" w14:textId="77777777" w:rsidR="004F14E8" w:rsidRPr="004F14E8" w:rsidRDefault="004F14E8" w:rsidP="004F14E8">
            <w:pPr>
              <w:rPr>
                <w:rFonts w:ascii="Arial Narrow" w:hAnsi="Arial Narrow"/>
              </w:rPr>
            </w:pPr>
            <w:r w:rsidRPr="004F14E8">
              <w:rPr>
                <w:rFonts w:ascii="Arial Narrow" w:hAnsi="Arial Narrow"/>
                <w:shd w:val="clear" w:color="auto" w:fill="FFFFFF"/>
              </w:rPr>
              <w:t>- În termen de 1 zi de la data comunicării rezultatelor procedurii de achiziție publică, ofertantul/ofertantul asociat desemnat câștigător va prezenta Declarația autorității contractante și Agenției Achiziții Publice</w:t>
            </w:r>
          </w:p>
        </w:tc>
        <w:tc>
          <w:tcPr>
            <w:tcW w:w="2126" w:type="dxa"/>
            <w:shd w:val="clear" w:color="auto" w:fill="FFFFFF"/>
          </w:tcPr>
          <w:p w14:paraId="61D52589" w14:textId="77777777" w:rsidR="004F14E8" w:rsidRPr="004F14E8" w:rsidRDefault="004F14E8" w:rsidP="004F14E8">
            <w:pPr>
              <w:tabs>
                <w:tab w:val="left" w:pos="0"/>
              </w:tabs>
              <w:ind w:hanging="95"/>
              <w:rPr>
                <w:rFonts w:ascii="Arial Narrow" w:hAnsi="Arial Narrow"/>
                <w:b/>
                <w:iCs/>
                <w:sz w:val="22"/>
                <w:szCs w:val="22"/>
              </w:rPr>
            </w:pPr>
            <w:r w:rsidRPr="004F14E8">
              <w:rPr>
                <w:rFonts w:ascii="Arial Narrow" w:hAnsi="Arial Narrow"/>
                <w:b/>
                <w:iCs/>
                <w:sz w:val="22"/>
                <w:szCs w:val="22"/>
                <w:lang w:val="ro-MD"/>
              </w:rPr>
              <w:t xml:space="preserve">  Obligatoriu</w:t>
            </w:r>
          </w:p>
        </w:tc>
      </w:tr>
      <w:tr w:rsidR="004F14E8" w:rsidRPr="004F14E8" w14:paraId="1107BC68" w14:textId="77777777" w:rsidTr="001B3B8B">
        <w:trPr>
          <w:trHeight w:val="350"/>
        </w:trPr>
        <w:tc>
          <w:tcPr>
            <w:tcW w:w="568" w:type="dxa"/>
            <w:shd w:val="clear" w:color="auto" w:fill="FFFFFF"/>
            <w:vAlign w:val="center"/>
          </w:tcPr>
          <w:p w14:paraId="32D116C9" w14:textId="77777777" w:rsidR="004F14E8" w:rsidRPr="004F14E8" w:rsidRDefault="004F14E8" w:rsidP="004F14E8">
            <w:pPr>
              <w:shd w:val="clear" w:color="auto" w:fill="FFFFFF"/>
              <w:tabs>
                <w:tab w:val="left" w:pos="612"/>
              </w:tabs>
              <w:rPr>
                <w:rFonts w:ascii="Arial Narrow" w:hAnsi="Arial Narrow"/>
                <w:b/>
                <w:iCs/>
              </w:rPr>
            </w:pPr>
            <w:r w:rsidRPr="004F14E8">
              <w:rPr>
                <w:rFonts w:ascii="Arial Narrow" w:hAnsi="Arial Narrow"/>
                <w:b/>
                <w:iCs/>
              </w:rPr>
              <w:t>11</w:t>
            </w:r>
          </w:p>
        </w:tc>
        <w:tc>
          <w:tcPr>
            <w:tcW w:w="3544" w:type="dxa"/>
            <w:shd w:val="clear" w:color="auto" w:fill="FFFFFF"/>
          </w:tcPr>
          <w:p w14:paraId="1A63DEA9" w14:textId="77777777" w:rsidR="004F14E8" w:rsidRPr="004F14E8" w:rsidRDefault="004F14E8" w:rsidP="004F14E8">
            <w:pPr>
              <w:rPr>
                <w:rFonts w:ascii="Arial Narrow" w:hAnsi="Arial Narrow"/>
                <w:b/>
                <w:sz w:val="22"/>
                <w:szCs w:val="22"/>
              </w:rPr>
            </w:pPr>
            <w:r w:rsidRPr="004F14E8">
              <w:rPr>
                <w:rFonts w:ascii="Arial Narrow" w:hAnsi="Arial Narrow"/>
                <w:b/>
                <w:sz w:val="22"/>
                <w:szCs w:val="22"/>
              </w:rPr>
              <w:t>Metoda și condițiile de plată:</w:t>
            </w:r>
          </w:p>
        </w:tc>
        <w:tc>
          <w:tcPr>
            <w:tcW w:w="4111" w:type="dxa"/>
            <w:tcBorders>
              <w:bottom w:val="single" w:sz="4" w:space="0" w:color="auto"/>
            </w:tcBorders>
            <w:shd w:val="clear" w:color="auto" w:fill="FFFFFF"/>
          </w:tcPr>
          <w:p w14:paraId="0461B15F" w14:textId="77777777" w:rsidR="004F14E8" w:rsidRPr="004F14E8" w:rsidRDefault="004F14E8" w:rsidP="004F14E8">
            <w:pPr>
              <w:spacing w:line="276" w:lineRule="auto"/>
              <w:ind w:left="-108" w:right="-108"/>
              <w:rPr>
                <w:rFonts w:ascii="Arial Narrow" w:hAnsi="Arial Narrow"/>
                <w:iCs/>
                <w:sz w:val="22"/>
                <w:szCs w:val="22"/>
                <w:lang w:val="ro-MD"/>
              </w:rPr>
            </w:pPr>
            <w:r w:rsidRPr="004F14E8">
              <w:rPr>
                <w:rFonts w:ascii="Arial Narrow" w:hAnsi="Arial Narrow"/>
                <w:b/>
              </w:rPr>
              <w:t>–Prin transfer, în termen de 90 zile după prezentarea facturii;</w:t>
            </w:r>
          </w:p>
        </w:tc>
        <w:tc>
          <w:tcPr>
            <w:tcW w:w="2126" w:type="dxa"/>
            <w:shd w:val="clear" w:color="auto" w:fill="FFFFFF"/>
          </w:tcPr>
          <w:p w14:paraId="32DE30ED" w14:textId="77777777" w:rsidR="004F14E8" w:rsidRPr="004F14E8" w:rsidRDefault="004F14E8" w:rsidP="004F14E8">
            <w:pPr>
              <w:spacing w:line="276" w:lineRule="auto"/>
              <w:ind w:left="-108" w:right="-108" w:hanging="129"/>
              <w:rPr>
                <w:rFonts w:ascii="Arial Narrow" w:hAnsi="Arial Narrow"/>
                <w:iCs/>
                <w:sz w:val="22"/>
                <w:szCs w:val="22"/>
                <w:lang w:val="ro-MD"/>
              </w:rPr>
            </w:pPr>
            <w:r w:rsidRPr="004F14E8">
              <w:rPr>
                <w:rFonts w:ascii="Arial Narrow" w:hAnsi="Arial Narrow"/>
                <w:b/>
                <w:iCs/>
                <w:sz w:val="22"/>
                <w:szCs w:val="22"/>
                <w:lang w:val="ro-MD"/>
              </w:rPr>
              <w:t xml:space="preserve">    Obligatoriu</w:t>
            </w:r>
          </w:p>
        </w:tc>
      </w:tr>
    </w:tbl>
    <w:p w14:paraId="70D3A01E" w14:textId="77777777" w:rsidR="004F14E8" w:rsidRPr="004F14E8" w:rsidRDefault="004F14E8" w:rsidP="004F14E8">
      <w:pPr>
        <w:numPr>
          <w:ilvl w:val="0"/>
          <w:numId w:val="23"/>
        </w:numPr>
        <w:shd w:val="clear" w:color="auto" w:fill="FFFFFF"/>
        <w:tabs>
          <w:tab w:val="right" w:pos="426"/>
          <w:tab w:val="left" w:pos="993"/>
        </w:tabs>
        <w:ind w:left="644"/>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pentru ofertă</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după caz</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9), sau Transfer la contul IMSP IMU (IBAN:</w:t>
      </w:r>
      <w:r w:rsidRPr="004F14E8">
        <w:rPr>
          <w:rFonts w:ascii="Arial Narrow" w:hAnsi="Arial Narrow"/>
          <w:b/>
          <w:i/>
          <w:sz w:val="22"/>
          <w:szCs w:val="22"/>
          <w:highlight w:val="lightGray"/>
        </w:rPr>
        <w:t xml:space="preserve"> MD55VI022510300000002MDL, c/b: VICBMD2X416) </w:t>
      </w:r>
      <w:r w:rsidRPr="004F14E8">
        <w:rPr>
          <w:rFonts w:ascii="Arial Narrow" w:hAnsi="Arial Narrow"/>
          <w:i/>
          <w:noProof w:val="0"/>
          <w:sz w:val="22"/>
          <w:szCs w:val="22"/>
          <w:highlight w:val="lightGray"/>
          <w:lang w:val="it-IT" w:eastAsia="ru-RU"/>
        </w:rPr>
        <w:t>cuantumul</w:t>
      </w:r>
      <w:r w:rsidRPr="004F14E8">
        <w:rPr>
          <w:rFonts w:ascii="Arial Narrow" w:hAnsi="Arial Narrow"/>
          <w:b/>
          <w:i/>
          <w:noProof w:val="0"/>
          <w:sz w:val="22"/>
          <w:szCs w:val="22"/>
          <w:highlight w:val="lightGray"/>
          <w:u w:val="single"/>
          <w:lang w:val="it-IT" w:eastAsia="ru-RU"/>
        </w:rPr>
        <w:t xml:space="preserve"> 1 % fără TVA .</w:t>
      </w:r>
    </w:p>
    <w:p w14:paraId="01B2A3E6" w14:textId="77777777" w:rsidR="004F14E8" w:rsidRPr="004F14E8" w:rsidRDefault="004F14E8" w:rsidP="004F14E8">
      <w:pPr>
        <w:numPr>
          <w:ilvl w:val="0"/>
          <w:numId w:val="23"/>
        </w:numPr>
        <w:tabs>
          <w:tab w:val="left" w:pos="993"/>
          <w:tab w:val="left" w:pos="1134"/>
        </w:tabs>
        <w:ind w:left="426" w:hanging="426"/>
        <w:jc w:val="both"/>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Garanția de bună execuție a contractului, după caz</w:t>
      </w:r>
      <w:r w:rsidRPr="004F14E8">
        <w:rPr>
          <w:rFonts w:ascii="Arial Narrow" w:hAnsi="Arial Narrow"/>
          <w:b/>
          <w:i/>
          <w:noProof w:val="0"/>
          <w:sz w:val="22"/>
          <w:szCs w:val="22"/>
          <w:lang w:val="it-IT" w:eastAsia="ru-RU"/>
        </w:rPr>
        <w:t xml:space="preserve"> </w:t>
      </w:r>
      <w:r w:rsidRPr="004F14E8">
        <w:rPr>
          <w:rFonts w:ascii="Arial Narrow" w:hAnsi="Arial Narrow"/>
          <w:b/>
          <w:i/>
          <w:noProof w:val="0"/>
          <w:sz w:val="22"/>
          <w:szCs w:val="22"/>
          <w:highlight w:val="lightGray"/>
          <w:lang w:val="it-IT" w:eastAsia="ru-RU"/>
        </w:rPr>
        <w:t>emisă de o bancă comercială (anexa 10), sau Transfer la contul IMSP IMU (IBAN:</w:t>
      </w:r>
      <w:r w:rsidRPr="004F14E8">
        <w:rPr>
          <w:rFonts w:ascii="Arial Narrow" w:hAnsi="Arial Narrow"/>
          <w:b/>
          <w:i/>
          <w:noProof w:val="0"/>
          <w:sz w:val="22"/>
          <w:szCs w:val="22"/>
          <w:highlight w:val="lightGray"/>
          <w:lang w:val="en-US"/>
        </w:rPr>
        <w:t xml:space="preserve"> MD55VI022510300000002MDL, c/b: VICBMD2X416</w:t>
      </w:r>
      <w:r w:rsidRPr="004F14E8">
        <w:rPr>
          <w:rFonts w:ascii="Arial Narrow" w:hAnsi="Arial Narrow"/>
          <w:b/>
          <w:i/>
          <w:noProof w:val="0"/>
          <w:sz w:val="22"/>
          <w:szCs w:val="22"/>
          <w:highlight w:val="lightGray"/>
          <w:u w:val="single"/>
          <w:lang w:val="en-US"/>
        </w:rPr>
        <w:t>)</w:t>
      </w:r>
      <w:r w:rsidRPr="004F14E8">
        <w:rPr>
          <w:rFonts w:ascii="Arial Narrow" w:hAnsi="Arial Narrow"/>
          <w:b/>
          <w:i/>
          <w:noProof w:val="0"/>
          <w:sz w:val="22"/>
          <w:szCs w:val="22"/>
          <w:highlight w:val="lightGray"/>
          <w:u w:val="single"/>
          <w:lang w:val="it-IT" w:eastAsia="ru-RU"/>
        </w:rPr>
        <w:t xml:space="preserve">, </w:t>
      </w:r>
      <w:r w:rsidRPr="004F14E8">
        <w:rPr>
          <w:rFonts w:ascii="Arial Narrow" w:hAnsi="Arial Narrow"/>
          <w:b/>
          <w:i/>
          <w:noProof w:val="0"/>
          <w:sz w:val="22"/>
          <w:szCs w:val="22"/>
          <w:highlight w:val="lightGray"/>
          <w:u w:val="single"/>
          <w:lang w:val="en-US"/>
        </w:rPr>
        <w:t xml:space="preserve"> </w:t>
      </w:r>
      <w:r w:rsidRPr="004F14E8">
        <w:rPr>
          <w:rFonts w:ascii="Arial Narrow" w:hAnsi="Arial Narrow"/>
          <w:b/>
          <w:i/>
          <w:noProof w:val="0"/>
          <w:sz w:val="22"/>
          <w:szCs w:val="22"/>
          <w:highlight w:val="lightGray"/>
          <w:u w:val="single"/>
          <w:lang w:val="it-IT" w:eastAsia="ru-RU"/>
        </w:rPr>
        <w:t>c</w:t>
      </w:r>
      <w:r w:rsidRPr="004F14E8">
        <w:rPr>
          <w:rFonts w:ascii="Arial Narrow" w:hAnsi="Arial Narrow"/>
          <w:b/>
          <w:noProof w:val="0"/>
          <w:sz w:val="22"/>
          <w:szCs w:val="22"/>
          <w:highlight w:val="lightGray"/>
          <w:u w:val="single"/>
          <w:lang w:val="it-IT" w:eastAsia="ru-RU"/>
        </w:rPr>
        <w:t xml:space="preserve">uantumul 5 </w:t>
      </w:r>
      <w:r w:rsidRPr="004F14E8">
        <w:rPr>
          <w:rFonts w:ascii="Arial Narrow" w:hAnsi="Arial Narrow"/>
          <w:b/>
          <w:noProof w:val="0"/>
          <w:sz w:val="22"/>
          <w:szCs w:val="22"/>
          <w:highlight w:val="yellow"/>
          <w:u w:val="single"/>
          <w:lang w:val="it-IT" w:eastAsia="ru-RU"/>
        </w:rPr>
        <w:t>% cu TVA</w:t>
      </w:r>
      <w:r w:rsidRPr="004F14E8">
        <w:rPr>
          <w:rFonts w:ascii="Arial Narrow" w:hAnsi="Arial Narrow"/>
          <w:b/>
          <w:noProof w:val="0"/>
          <w:sz w:val="22"/>
          <w:szCs w:val="22"/>
          <w:highlight w:val="lightGray"/>
          <w:u w:val="single"/>
          <w:lang w:val="it-IT" w:eastAsia="ru-RU"/>
        </w:rPr>
        <w:t>.</w:t>
      </w:r>
    </w:p>
    <w:p w14:paraId="3D4671EA" w14:textId="77777777" w:rsidR="004F14E8" w:rsidRPr="004F14E8" w:rsidRDefault="004F14E8" w:rsidP="004F14E8">
      <w:pPr>
        <w:numPr>
          <w:ilvl w:val="0"/>
          <w:numId w:val="23"/>
        </w:numPr>
        <w:shd w:val="clear" w:color="auto" w:fill="FFFFFF"/>
        <w:tabs>
          <w:tab w:val="right" w:pos="426"/>
          <w:tab w:val="left" w:pos="993"/>
        </w:tabs>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Motivul recurgerii la procedura accelerată (în cazul licitației deschise, restrânse și a procedurii negociate), după caz</w:t>
      </w:r>
      <w:r w:rsidRPr="004F14E8">
        <w:rPr>
          <w:rFonts w:ascii="Arial Narrow" w:hAnsi="Arial Narrow"/>
          <w:b/>
          <w:noProof w:val="0"/>
          <w:sz w:val="22"/>
          <w:szCs w:val="22"/>
          <w:lang w:val="it-IT" w:eastAsia="ru-RU"/>
        </w:rPr>
        <w:t xml:space="preserve">  </w:t>
      </w:r>
      <w:r w:rsidRPr="004F14E8">
        <w:rPr>
          <w:rFonts w:ascii="Arial Narrow" w:hAnsi="Arial Narrow"/>
          <w:b/>
          <w:sz w:val="22"/>
          <w:szCs w:val="22"/>
          <w:lang w:val="en-US"/>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highlight w:val="lightGray"/>
          <w:lang w:val="en-US"/>
        </w:rPr>
        <w:t xml:space="preserve"> .</w:t>
      </w:r>
    </w:p>
    <w:p w14:paraId="528D032A" w14:textId="77777777" w:rsidR="004F14E8" w:rsidRPr="004F14E8" w:rsidRDefault="004F14E8" w:rsidP="004F14E8">
      <w:pPr>
        <w:numPr>
          <w:ilvl w:val="0"/>
          <w:numId w:val="23"/>
        </w:numPr>
        <w:tabs>
          <w:tab w:val="left" w:pos="993"/>
          <w:tab w:val="left" w:pos="1134"/>
        </w:tabs>
        <w:ind w:left="644"/>
        <w:jc w:val="both"/>
        <w:rPr>
          <w:rFonts w:ascii="Arial Narrow" w:hAnsi="Arial Narrow"/>
          <w:b/>
          <w:noProof w:val="0"/>
          <w:sz w:val="22"/>
          <w:szCs w:val="22"/>
          <w:u w:val="single"/>
          <w:lang w:val="en-US" w:eastAsia="ru-RU"/>
        </w:rPr>
      </w:pPr>
      <w:r w:rsidRPr="004F14E8">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4F14E8">
        <w:rPr>
          <w:rFonts w:ascii="Arial Narrow" w:hAnsi="Arial Narrow"/>
          <w:b/>
          <w:noProof w:val="0"/>
          <w:sz w:val="22"/>
          <w:szCs w:val="22"/>
          <w:u w:val="single"/>
          <w:lang w:val="en-US" w:eastAsia="ru-RU"/>
        </w:rPr>
        <w:t xml:space="preserve"> licitație electronică, 3 runde, pasul minim de micșorare a ratei de licitație 1%.</w:t>
      </w:r>
    </w:p>
    <w:p w14:paraId="06BF34FC"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Condiții speciale de care depinde îndeplinirea contractului</w:t>
      </w:r>
      <w:r w:rsidRPr="004F14E8">
        <w:rPr>
          <w:rFonts w:ascii="Arial Narrow" w:hAnsi="Arial Narrow"/>
          <w:b/>
          <w:noProof w:val="0"/>
          <w:sz w:val="22"/>
          <w:szCs w:val="22"/>
          <w:lang w:val="it-IT" w:eastAsia="ru-RU"/>
        </w:rPr>
        <w:t xml:space="preserve"> (</w:t>
      </w:r>
      <w:r w:rsidRPr="004F14E8">
        <w:rPr>
          <w:rFonts w:ascii="Arial Narrow" w:hAnsi="Arial Narrow"/>
          <w:noProof w:val="0"/>
          <w:sz w:val="22"/>
          <w:szCs w:val="22"/>
          <w:lang w:val="it-IT" w:eastAsia="ru-RU"/>
        </w:rPr>
        <w:t>indicați după caz</w:t>
      </w:r>
      <w:r w:rsidRPr="004F14E8">
        <w:rPr>
          <w:rFonts w:ascii="Arial Narrow" w:hAnsi="Arial Narrow"/>
          <w:b/>
          <w:noProof w:val="0"/>
          <w:sz w:val="22"/>
          <w:szCs w:val="22"/>
          <w:lang w:val="it-IT" w:eastAsia="ru-RU"/>
        </w:rPr>
        <w:t xml:space="preserve">): </w:t>
      </w:r>
      <w:r w:rsidRPr="004F14E8">
        <w:rPr>
          <w:rFonts w:ascii="Arial Narrow" w:hAnsi="Arial Narrow"/>
          <w:b/>
          <w:i/>
          <w:sz w:val="22"/>
          <w:szCs w:val="22"/>
          <w:highlight w:val="lightGray"/>
          <w:u w:val="single"/>
          <w:lang w:val="en-US"/>
        </w:rPr>
        <w:t>Nu se aplică</w:t>
      </w:r>
      <w:r w:rsidRPr="004F14E8">
        <w:rPr>
          <w:rFonts w:ascii="Arial Narrow" w:hAnsi="Arial Narrow"/>
          <w:b/>
          <w:sz w:val="22"/>
          <w:szCs w:val="22"/>
          <w:lang w:val="en-US"/>
        </w:rPr>
        <w:t xml:space="preserve"> .</w:t>
      </w:r>
    </w:p>
    <w:p w14:paraId="7060490A" w14:textId="77777777" w:rsidR="004F14E8" w:rsidRPr="004F14E8" w:rsidRDefault="004F14E8" w:rsidP="004F14E8">
      <w:pPr>
        <w:numPr>
          <w:ilvl w:val="0"/>
          <w:numId w:val="23"/>
        </w:numPr>
        <w:tabs>
          <w:tab w:val="right" w:pos="426"/>
          <w:tab w:val="left" w:pos="993"/>
        </w:tabs>
        <w:ind w:left="0" w:firstLine="0"/>
        <w:rPr>
          <w:rFonts w:ascii="Arial Narrow" w:hAnsi="Arial Narrow"/>
          <w:b/>
          <w:noProof w:val="0"/>
          <w:sz w:val="22"/>
          <w:szCs w:val="22"/>
          <w:lang w:val="it-IT" w:eastAsia="ru-RU"/>
        </w:rPr>
      </w:pPr>
      <w:bookmarkStart w:id="47" w:name="_Hlk71621175"/>
      <w:r w:rsidRPr="004F14E8">
        <w:rPr>
          <w:rFonts w:ascii="Arial Narrow" w:hAnsi="Arial Narrow"/>
          <w:noProof w:val="0"/>
          <w:sz w:val="22"/>
          <w:szCs w:val="22"/>
          <w:lang w:val="it-IT" w:eastAsia="ru-RU"/>
        </w:rPr>
        <w:t>Ofertele se prezintă în valuta</w:t>
      </w:r>
      <w:bookmarkEnd w:id="47"/>
      <w:r w:rsidRPr="004F14E8">
        <w:rPr>
          <w:rFonts w:ascii="Arial Narrow" w:hAnsi="Arial Narrow"/>
          <w:b/>
          <w:noProof w:val="0"/>
          <w:sz w:val="22"/>
          <w:szCs w:val="22"/>
          <w:lang w:val="it-IT" w:eastAsia="ru-RU"/>
        </w:rPr>
        <w:t xml:space="preserve">:___ </w:t>
      </w:r>
      <w:r w:rsidRPr="004F14E8">
        <w:rPr>
          <w:rFonts w:ascii="Arial Narrow" w:hAnsi="Arial Narrow"/>
          <w:b/>
          <w:noProof w:val="0"/>
          <w:sz w:val="22"/>
          <w:szCs w:val="22"/>
          <w:highlight w:val="lightGray"/>
          <w:lang w:val="it-IT" w:eastAsia="ru-RU"/>
        </w:rPr>
        <w:t>lei  MDL</w:t>
      </w:r>
      <w:r w:rsidRPr="004F14E8">
        <w:rPr>
          <w:rFonts w:ascii="Arial Narrow" w:hAnsi="Arial Narrow"/>
          <w:b/>
          <w:noProof w:val="0"/>
          <w:sz w:val="22"/>
          <w:szCs w:val="22"/>
          <w:lang w:val="it-IT" w:eastAsia="ru-RU"/>
        </w:rPr>
        <w:t>).</w:t>
      </w:r>
    </w:p>
    <w:p w14:paraId="38DEE5E4" w14:textId="77777777" w:rsidR="004F14E8" w:rsidRPr="004F14E8" w:rsidRDefault="004F14E8" w:rsidP="004F14E8">
      <w:pPr>
        <w:numPr>
          <w:ilvl w:val="0"/>
          <w:numId w:val="23"/>
        </w:numPr>
        <w:tabs>
          <w:tab w:val="right" w:pos="426"/>
          <w:tab w:val="left" w:pos="993"/>
        </w:tabs>
        <w:ind w:left="644" w:hanging="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Criteriul de evaluare aplicat pentru atribuirea contractului: </w:t>
      </w:r>
      <w:r w:rsidRPr="004F14E8">
        <w:rPr>
          <w:rFonts w:ascii="Arial Narrow" w:hAnsi="Arial Narrow"/>
          <w:b/>
          <w:i/>
          <w:color w:val="FF0000"/>
          <w:sz w:val="22"/>
          <w:szCs w:val="22"/>
          <w:lang w:val="en-US"/>
        </w:rPr>
        <w:t>evaluarea se va face pe lot, la cel mai mic preț, în corespundere cu parametrii solicitați</w:t>
      </w:r>
      <w:r w:rsidRPr="004F14E8">
        <w:rPr>
          <w:sz w:val="22"/>
          <w:szCs w:val="22"/>
        </w:rPr>
        <w:t xml:space="preserve"> </w:t>
      </w:r>
      <w:r w:rsidRPr="004F14E8">
        <w:rPr>
          <w:rFonts w:ascii="Arial Narrow" w:hAnsi="Arial Narrow"/>
          <w:b/>
          <w:i/>
          <w:color w:val="FF0000"/>
          <w:sz w:val="22"/>
          <w:szCs w:val="22"/>
          <w:lang w:val="en-US"/>
        </w:rPr>
        <w:t>anunțul de participare și documentația standard.</w:t>
      </w:r>
    </w:p>
    <w:p w14:paraId="5A262CF9" w14:textId="77777777" w:rsidR="004F14E8" w:rsidRPr="004F14E8" w:rsidRDefault="004F14E8" w:rsidP="004F14E8">
      <w:pPr>
        <w:numPr>
          <w:ilvl w:val="0"/>
          <w:numId w:val="23"/>
        </w:numPr>
        <w:tabs>
          <w:tab w:val="right" w:pos="426"/>
          <w:tab w:val="left" w:pos="993"/>
        </w:tabs>
        <w:ind w:left="0" w:firstLine="0"/>
        <w:jc w:val="both"/>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9213" w:type="dxa"/>
        <w:tblInd w:w="421" w:type="dxa"/>
        <w:tblLook w:val="04A0" w:firstRow="1" w:lastRow="0" w:firstColumn="1" w:lastColumn="0" w:noHBand="0" w:noVBand="1"/>
      </w:tblPr>
      <w:tblGrid>
        <w:gridCol w:w="3402"/>
        <w:gridCol w:w="3747"/>
        <w:gridCol w:w="2064"/>
      </w:tblGrid>
      <w:tr w:rsidR="004F14E8" w:rsidRPr="004F14E8" w14:paraId="2B1C5580" w14:textId="77777777" w:rsidTr="001B3B8B">
        <w:tc>
          <w:tcPr>
            <w:tcW w:w="3402" w:type="dxa"/>
            <w:shd w:val="clear" w:color="auto" w:fill="auto"/>
          </w:tcPr>
          <w:p w14:paraId="059841CC" w14:textId="77777777" w:rsidR="004F14E8" w:rsidRPr="004F14E8" w:rsidRDefault="004F14E8" w:rsidP="004F14E8">
            <w:pPr>
              <w:shd w:val="clear" w:color="auto" w:fill="FFFFFF"/>
              <w:tabs>
                <w:tab w:val="left" w:pos="612"/>
                <w:tab w:val="left" w:pos="993"/>
              </w:tabs>
              <w:spacing w:before="120" w:after="120"/>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Nr. d/o</w:t>
            </w:r>
          </w:p>
        </w:tc>
        <w:tc>
          <w:tcPr>
            <w:tcW w:w="3747" w:type="dxa"/>
            <w:shd w:val="clear" w:color="auto" w:fill="auto"/>
          </w:tcPr>
          <w:p w14:paraId="3D20F3D2"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Denumirea</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factorului</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de</w:t>
            </w:r>
            <w:r w:rsidRPr="004F14E8">
              <w:rPr>
                <w:rFonts w:ascii="Arial Narrow" w:hAnsi="Arial Narrow"/>
                <w:b/>
                <w:iCs/>
                <w:noProof w:val="0"/>
                <w:sz w:val="22"/>
                <w:szCs w:val="22"/>
                <w:lang w:val="ro-MD" w:eastAsia="ru-RU"/>
              </w:rPr>
              <w:t xml:space="preserve"> </w:t>
            </w:r>
            <w:r w:rsidRPr="004F14E8">
              <w:rPr>
                <w:rFonts w:ascii="Arial Narrow" w:hAnsi="Arial Narrow"/>
                <w:b/>
                <w:iCs/>
                <w:noProof w:val="0"/>
                <w:sz w:val="22"/>
                <w:szCs w:val="22"/>
                <w:lang w:val="ru-RU" w:eastAsia="ru-RU"/>
              </w:rPr>
              <w:t>evaluare</w:t>
            </w:r>
          </w:p>
        </w:tc>
        <w:tc>
          <w:tcPr>
            <w:tcW w:w="2064" w:type="dxa"/>
            <w:shd w:val="clear" w:color="auto" w:fill="auto"/>
          </w:tcPr>
          <w:p w14:paraId="3436886C" w14:textId="77777777" w:rsidR="004F14E8" w:rsidRPr="004F14E8" w:rsidRDefault="004F14E8" w:rsidP="004F14E8">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4F14E8">
              <w:rPr>
                <w:rFonts w:ascii="Arial Narrow" w:hAnsi="Arial Narrow"/>
                <w:b/>
                <w:iCs/>
                <w:noProof w:val="0"/>
                <w:sz w:val="22"/>
                <w:szCs w:val="22"/>
                <w:lang w:val="ru-RU" w:eastAsia="ru-RU"/>
              </w:rPr>
              <w:t>Ponderea%</w:t>
            </w:r>
          </w:p>
        </w:tc>
      </w:tr>
      <w:tr w:rsidR="004F14E8" w:rsidRPr="004F14E8" w14:paraId="30B88C4B" w14:textId="77777777" w:rsidTr="001B3B8B">
        <w:trPr>
          <w:trHeight w:val="127"/>
        </w:trPr>
        <w:tc>
          <w:tcPr>
            <w:tcW w:w="3402" w:type="dxa"/>
            <w:shd w:val="clear" w:color="auto" w:fill="auto"/>
          </w:tcPr>
          <w:p w14:paraId="7908E72A"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3747" w:type="dxa"/>
            <w:shd w:val="clear" w:color="auto" w:fill="auto"/>
          </w:tcPr>
          <w:p w14:paraId="65992407"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c>
          <w:tcPr>
            <w:tcW w:w="2064" w:type="dxa"/>
            <w:shd w:val="clear" w:color="auto" w:fill="auto"/>
          </w:tcPr>
          <w:p w14:paraId="3F07FE6E" w14:textId="77777777" w:rsidR="004F14E8" w:rsidRPr="004F14E8" w:rsidRDefault="004F14E8" w:rsidP="004F14E8">
            <w:pPr>
              <w:shd w:val="clear" w:color="auto" w:fill="FFFFFF"/>
              <w:tabs>
                <w:tab w:val="left" w:pos="612"/>
                <w:tab w:val="left" w:pos="993"/>
              </w:tabs>
              <w:rPr>
                <w:rFonts w:ascii="Arial Narrow" w:hAnsi="Arial Narrow"/>
                <w:iCs/>
                <w:noProof w:val="0"/>
                <w:sz w:val="22"/>
                <w:szCs w:val="22"/>
                <w:lang w:val="ru-RU" w:eastAsia="ru-RU"/>
              </w:rPr>
            </w:pPr>
          </w:p>
        </w:tc>
      </w:tr>
    </w:tbl>
    <w:p w14:paraId="32EAD3EB"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Termenul limită de depunere/deschidere a ofertelor:</w:t>
      </w:r>
    </w:p>
    <w:p w14:paraId="75D09A76" w14:textId="77777777" w:rsidR="004F14E8" w:rsidRPr="004F14E8" w:rsidRDefault="004F14E8" w:rsidP="004F14E8">
      <w:pPr>
        <w:numPr>
          <w:ilvl w:val="0"/>
          <w:numId w:val="25"/>
        </w:numPr>
        <w:shd w:val="clear" w:color="auto" w:fill="FFFFFF"/>
        <w:tabs>
          <w:tab w:val="right" w:pos="426"/>
          <w:tab w:val="left" w:pos="993"/>
        </w:tabs>
        <w:spacing w:before="120"/>
        <w:rPr>
          <w:rFonts w:ascii="Arial Narrow" w:hAnsi="Arial Narrow"/>
          <w:b/>
          <w:noProof w:val="0"/>
          <w:sz w:val="22"/>
          <w:szCs w:val="22"/>
          <w:lang w:val="en-US" w:eastAsia="ru-RU"/>
        </w:rPr>
      </w:pPr>
      <w:r w:rsidRPr="004F14E8">
        <w:rPr>
          <w:rFonts w:ascii="Arial Narrow" w:hAnsi="Arial Narrow"/>
          <w:noProof w:val="0"/>
          <w:sz w:val="22"/>
          <w:szCs w:val="22"/>
          <w:lang w:val="ro-MD" w:eastAsia="ru-RU"/>
        </w:rPr>
        <w:t>p</w:t>
      </w:r>
      <w:r w:rsidRPr="004F14E8">
        <w:rPr>
          <w:rFonts w:ascii="Arial Narrow" w:hAnsi="Arial Narrow"/>
          <w:noProof w:val="0"/>
          <w:sz w:val="22"/>
          <w:szCs w:val="22"/>
          <w:lang w:val="en-US" w:eastAsia="ru-RU"/>
        </w:rPr>
        <w:t>ână</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la</w:t>
      </w:r>
      <w:r w:rsidRPr="004F14E8">
        <w:rPr>
          <w:rFonts w:ascii="Arial Narrow" w:hAnsi="Arial Narrow"/>
          <w:b/>
          <w:noProof w:val="0"/>
          <w:sz w:val="22"/>
          <w:szCs w:val="22"/>
          <w:lang w:val="en-US" w:eastAsia="ru-RU"/>
        </w:rPr>
        <w:t xml:space="preserve">: </w:t>
      </w:r>
      <w:r w:rsidRPr="004F14E8">
        <w:rPr>
          <w:rFonts w:ascii="Arial Narrow" w:hAnsi="Arial Narrow"/>
          <w:b/>
          <w:i/>
          <w:noProof w:val="0"/>
          <w:sz w:val="22"/>
          <w:szCs w:val="22"/>
          <w:lang w:val="en-US" w:eastAsia="ru-RU"/>
        </w:rPr>
        <w:t>Indicată în SIA RSAP M-Tender</w:t>
      </w:r>
      <w:r w:rsidRPr="004F14E8">
        <w:rPr>
          <w:rFonts w:ascii="Arial Narrow" w:hAnsi="Arial Narrow"/>
          <w:b/>
          <w:noProof w:val="0"/>
          <w:sz w:val="22"/>
          <w:szCs w:val="22"/>
          <w:lang w:val="en-US" w:eastAsia="ru-RU"/>
        </w:rPr>
        <w:t xml:space="preserve">/ </w:t>
      </w:r>
      <w:r w:rsidRPr="004F14E8">
        <w:rPr>
          <w:rFonts w:ascii="Arial Narrow" w:hAnsi="Arial Narrow"/>
          <w:noProof w:val="0"/>
          <w:sz w:val="22"/>
          <w:szCs w:val="22"/>
          <w:lang w:val="en-US" w:eastAsia="ru-RU"/>
        </w:rPr>
        <w:t xml:space="preserve">pe </w:t>
      </w:r>
      <w:r w:rsidRPr="004F14E8">
        <w:rPr>
          <w:rFonts w:ascii="Arial Narrow" w:hAnsi="Arial Narrow"/>
          <w:i/>
          <w:noProof w:val="0"/>
          <w:sz w:val="22"/>
          <w:szCs w:val="22"/>
          <w:lang w:val="en-US" w:eastAsia="ru-RU"/>
        </w:rPr>
        <w:t>data de</w:t>
      </w:r>
      <w:r w:rsidRPr="004F14E8">
        <w:rPr>
          <w:rFonts w:ascii="Arial Narrow" w:hAnsi="Arial Narrow"/>
          <w:b/>
          <w:i/>
          <w:noProof w:val="0"/>
          <w:sz w:val="22"/>
          <w:szCs w:val="22"/>
          <w:lang w:val="en-US" w:eastAsia="ru-RU"/>
        </w:rPr>
        <w:t>: Indicată în SIA RSAP M-Tender</w:t>
      </w:r>
    </w:p>
    <w:p w14:paraId="5EC294A1"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highlight w:val="lightGray"/>
          <w:lang w:val="it-IT" w:eastAsia="ru-RU"/>
        </w:rPr>
      </w:pPr>
      <w:r w:rsidRPr="004F14E8">
        <w:rPr>
          <w:rFonts w:ascii="Arial Narrow" w:hAnsi="Arial Narrow"/>
          <w:noProof w:val="0"/>
          <w:sz w:val="22"/>
          <w:szCs w:val="22"/>
          <w:lang w:val="it-IT" w:eastAsia="ru-RU"/>
        </w:rPr>
        <w:t>Adresa la care trebuie transmise ofertele sau cererile de participare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__</w:t>
      </w:r>
      <w:r w:rsidRPr="004F14E8">
        <w:rPr>
          <w:rFonts w:ascii="Arial Narrow" w:hAnsi="Arial Narrow"/>
          <w:b/>
          <w:i/>
          <w:noProof w:val="0"/>
          <w:sz w:val="22"/>
          <w:szCs w:val="22"/>
          <w:highlight w:val="lightGray"/>
          <w:lang w:val="it-IT" w:eastAsia="ru-RU"/>
        </w:rPr>
        <w:t>Ofertele sau cererile de participare vor fi depuse electronic prin intermediul SIA RSAP__.</w:t>
      </w:r>
    </w:p>
    <w:p w14:paraId="69CCD6C0"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Termenul de valabilitate a ofertelor</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 xml:space="preserve"> 60 zile.</w:t>
      </w:r>
    </w:p>
    <w:p w14:paraId="7257840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i/>
          <w:noProof w:val="0"/>
          <w:sz w:val="22"/>
          <w:szCs w:val="22"/>
          <w:lang w:val="it-IT" w:eastAsia="ru-RU"/>
        </w:rPr>
      </w:pPr>
      <w:r w:rsidRPr="004F14E8">
        <w:rPr>
          <w:rFonts w:ascii="Arial Narrow" w:hAnsi="Arial Narrow"/>
          <w:noProof w:val="0"/>
          <w:sz w:val="22"/>
          <w:szCs w:val="22"/>
          <w:lang w:val="en-US" w:eastAsia="ru-RU"/>
        </w:rPr>
        <w:t>Locul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deschiderii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ofertelor:</w:t>
      </w:r>
      <w:r w:rsidRPr="004F14E8">
        <w:rPr>
          <w:rFonts w:ascii="Arial Narrow" w:hAnsi="Arial Narrow"/>
          <w:b/>
          <w:noProof w:val="0"/>
          <w:sz w:val="22"/>
          <w:szCs w:val="22"/>
          <w:lang w:val="en-US" w:eastAsia="ru-RU"/>
        </w:rPr>
        <w:t xml:space="preserve"> </w:t>
      </w:r>
      <w:r w:rsidRPr="004F14E8">
        <w:rPr>
          <w:rFonts w:ascii="Arial Narrow" w:hAnsi="Arial Narrow"/>
          <w:b/>
          <w:noProof w:val="0"/>
          <w:sz w:val="22"/>
          <w:szCs w:val="22"/>
          <w:lang w:eastAsia="ru-RU"/>
        </w:rPr>
        <w:t xml:space="preserve"> </w:t>
      </w:r>
      <w:r w:rsidRPr="004F14E8">
        <w:rPr>
          <w:rFonts w:ascii="Arial Narrow" w:hAnsi="Arial Narrow"/>
          <w:b/>
          <w:i/>
          <w:noProof w:val="0"/>
          <w:sz w:val="22"/>
          <w:szCs w:val="22"/>
          <w:lang w:val="en-US" w:eastAsia="ru-RU"/>
        </w:rPr>
        <w:t>SIA RSAP M-Tender</w:t>
      </w:r>
      <w:r w:rsidRPr="004F14E8">
        <w:rPr>
          <w:rFonts w:ascii="Arial Narrow" w:hAnsi="Arial Narrow"/>
          <w:b/>
          <w:noProof w:val="0"/>
          <w:sz w:val="22"/>
          <w:szCs w:val="22"/>
          <w:lang w:val="en-US" w:eastAsia="ru-RU"/>
        </w:rPr>
        <w:t>.</w:t>
      </w:r>
    </w:p>
    <w:p w14:paraId="2270D92F"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Persoanele autorizate să asiste la deschiderea ofertelor:</w:t>
      </w:r>
      <w:r w:rsidRPr="004F14E8">
        <w:rPr>
          <w:rFonts w:ascii="Arial Narrow" w:hAnsi="Arial Narrow"/>
          <w:b/>
          <w:noProof w:val="0"/>
          <w:sz w:val="22"/>
          <w:szCs w:val="22"/>
          <w:lang w:val="it-IT" w:eastAsia="ru-RU"/>
        </w:rPr>
        <w:t xml:space="preserve"> </w:t>
      </w:r>
      <w:r w:rsidRPr="004F14E8">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4F14E8">
        <w:rPr>
          <w:rFonts w:ascii="Arial Narrow" w:hAnsi="Arial Narrow"/>
          <w:b/>
          <w:noProof w:val="0"/>
          <w:sz w:val="22"/>
          <w:szCs w:val="22"/>
          <w:lang w:val="it-IT" w:eastAsia="ru-RU"/>
        </w:rPr>
        <w:t>.</w:t>
      </w:r>
    </w:p>
    <w:p w14:paraId="5E48B56B" w14:textId="77777777" w:rsidR="004F14E8" w:rsidRPr="004F14E8" w:rsidRDefault="004F14E8" w:rsidP="004F14E8">
      <w:pPr>
        <w:numPr>
          <w:ilvl w:val="0"/>
          <w:numId w:val="23"/>
        </w:numPr>
        <w:shd w:val="clear" w:color="auto" w:fill="FFFFFF"/>
        <w:tabs>
          <w:tab w:val="right" w:pos="426"/>
          <w:tab w:val="left" w:pos="993"/>
        </w:tabs>
        <w:spacing w:before="120"/>
        <w:ind w:left="450" w:hanging="45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Limba sau limbile în care trebuie redactate ofertele sau cererile de participare:</w:t>
      </w:r>
      <w:r w:rsidRPr="004F14E8">
        <w:rPr>
          <w:rFonts w:ascii="Arial Narrow" w:hAnsi="Arial Narrow"/>
          <w:b/>
          <w:noProof w:val="0"/>
          <w:sz w:val="22"/>
          <w:szCs w:val="22"/>
          <w:lang w:val="it-IT" w:eastAsia="ru-RU"/>
        </w:rPr>
        <w:t xml:space="preserve"> în limba de stat.</w:t>
      </w:r>
    </w:p>
    <w:p w14:paraId="26649F71"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val="it-IT" w:eastAsia="ru-RU"/>
        </w:rPr>
      </w:pPr>
      <w:r w:rsidRPr="004F14E8">
        <w:rPr>
          <w:rFonts w:ascii="Arial Narrow" w:hAnsi="Arial Narrow"/>
          <w:noProof w:val="0"/>
          <w:sz w:val="22"/>
          <w:szCs w:val="22"/>
          <w:lang w:val="it-IT" w:eastAsia="ru-RU"/>
        </w:rPr>
        <w:t>Respectivul contract se referă la un proiect și/sau program finanțat din fonduri ale Uniunii Europene</w:t>
      </w:r>
      <w:r w:rsidRPr="004F14E8">
        <w:rPr>
          <w:rFonts w:ascii="Arial Narrow" w:hAnsi="Arial Narrow"/>
          <w:b/>
          <w:noProof w:val="0"/>
          <w:sz w:val="22"/>
          <w:szCs w:val="22"/>
          <w:lang w:val="it-IT" w:eastAsia="ru-RU"/>
        </w:rPr>
        <w:t xml:space="preserve">: </w:t>
      </w:r>
      <w:r w:rsidRPr="004F14E8">
        <w:rPr>
          <w:rFonts w:ascii="Arial Narrow" w:hAnsi="Arial Narrow"/>
          <w:b/>
          <w:noProof w:val="0"/>
          <w:sz w:val="22"/>
          <w:szCs w:val="22"/>
          <w:highlight w:val="lightGray"/>
          <w:lang w:val="it-IT" w:eastAsia="ru-RU"/>
        </w:rPr>
        <w:t>_Nu se aplică_.</w:t>
      </w:r>
    </w:p>
    <w:p w14:paraId="7D45762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t xml:space="preserve">Denumirea și adresa organismului competent de soluționare a contestațiilor: </w:t>
      </w:r>
    </w:p>
    <w:p w14:paraId="6CD2E101"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Agenția Națională pentru Soluționarea Contestațiilor</w:t>
      </w:r>
    </w:p>
    <w:p w14:paraId="710EC298"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it-IT" w:eastAsia="ru-RU"/>
        </w:rPr>
      </w:pPr>
      <w:r w:rsidRPr="004F14E8">
        <w:rPr>
          <w:rFonts w:ascii="Arial Narrow" w:hAnsi="Arial Narrow"/>
          <w:b/>
          <w:i/>
          <w:noProof w:val="0"/>
          <w:sz w:val="22"/>
          <w:szCs w:val="22"/>
          <w:lang w:val="it-IT" w:eastAsia="ru-RU"/>
        </w:rPr>
        <w:t>Adresa: mun. Chișinău, bd. Ștefan cel Mare și Sfânt nr.124 (et.4), MD 2001;</w:t>
      </w:r>
    </w:p>
    <w:p w14:paraId="5E4C3C53" w14:textId="77777777" w:rsidR="004F14E8" w:rsidRPr="004F14E8" w:rsidRDefault="004F14E8" w:rsidP="004F14E8">
      <w:pPr>
        <w:shd w:val="clear" w:color="auto" w:fill="FFFFFF"/>
        <w:tabs>
          <w:tab w:val="right" w:pos="426"/>
          <w:tab w:val="left" w:pos="993"/>
        </w:tabs>
        <w:ind w:left="450"/>
        <w:rPr>
          <w:rFonts w:ascii="Arial Narrow" w:hAnsi="Arial Narrow"/>
          <w:b/>
          <w:i/>
          <w:noProof w:val="0"/>
          <w:sz w:val="22"/>
          <w:szCs w:val="22"/>
          <w:lang w:val="en-US" w:eastAsia="ru-RU"/>
        </w:rPr>
      </w:pPr>
      <w:r w:rsidRPr="004F14E8">
        <w:rPr>
          <w:rFonts w:ascii="Arial Narrow" w:hAnsi="Arial Narrow"/>
          <w:b/>
          <w:i/>
          <w:noProof w:val="0"/>
          <w:sz w:val="22"/>
          <w:szCs w:val="22"/>
          <w:lang w:val="en-US" w:eastAsia="ru-RU"/>
        </w:rPr>
        <w:t>Tel/Fax/email:022-820 652, 022 820-651, contestatii@ansc.md</w:t>
      </w:r>
    </w:p>
    <w:p w14:paraId="2DB326C7"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noProof w:val="0"/>
          <w:sz w:val="22"/>
          <w:szCs w:val="22"/>
          <w:lang w:val="it-IT" w:eastAsia="ru-RU"/>
        </w:rPr>
      </w:pPr>
      <w:r w:rsidRPr="004F14E8">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4F14E8">
        <w:rPr>
          <w:rFonts w:ascii="Arial Narrow" w:hAnsi="Arial Narrow"/>
          <w:b/>
          <w:noProof w:val="0"/>
          <w:sz w:val="22"/>
          <w:szCs w:val="22"/>
          <w:highlight w:val="lightGray"/>
          <w:lang w:val="it-IT" w:eastAsia="ru-RU"/>
        </w:rPr>
        <w:t>Nu se aplică_.</w:t>
      </w:r>
    </w:p>
    <w:p w14:paraId="4CE365FA"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În cazul achizițiilor periodice, calendarul estimat pentru publicarea anunțurilor viitoare</w:t>
      </w:r>
      <w:r w:rsidRPr="004F14E8">
        <w:rPr>
          <w:rFonts w:ascii="Arial Narrow" w:hAnsi="Arial Narrow"/>
          <w:noProof w:val="0"/>
          <w:sz w:val="22"/>
          <w:szCs w:val="22"/>
          <w:shd w:val="clear" w:color="auto" w:fill="FFFFFF"/>
          <w:lang w:val="it-IT" w:eastAsia="ru-RU"/>
        </w:rPr>
        <w:t>:_</w:t>
      </w:r>
      <w:r w:rsidRPr="004F14E8">
        <w:rPr>
          <w:rFonts w:ascii="Arial Narrow" w:hAnsi="Arial Narrow"/>
          <w:b/>
          <w:noProof w:val="0"/>
          <w:sz w:val="22"/>
          <w:szCs w:val="22"/>
          <w:highlight w:val="lightGray"/>
          <w:lang w:val="it-IT" w:eastAsia="ru-RU"/>
        </w:rPr>
        <w:t xml:space="preserve"> Nu se aplică_.</w:t>
      </w:r>
    </w:p>
    <w:p w14:paraId="4ACBFED0" w14:textId="77777777" w:rsidR="004F14E8" w:rsidRPr="004F14E8" w:rsidRDefault="004F14E8" w:rsidP="004F14E8">
      <w:pPr>
        <w:numPr>
          <w:ilvl w:val="0"/>
          <w:numId w:val="23"/>
        </w:numPr>
        <w:shd w:val="clear" w:color="auto" w:fill="FFFFFF"/>
        <w:tabs>
          <w:tab w:val="right" w:pos="426"/>
          <w:tab w:val="left" w:pos="993"/>
        </w:tabs>
        <w:spacing w:before="120"/>
        <w:ind w:left="644"/>
        <w:jc w:val="both"/>
        <w:rPr>
          <w:rFonts w:ascii="Arial Narrow" w:hAnsi="Arial Narrow"/>
          <w:b/>
          <w:noProof w:val="0"/>
          <w:sz w:val="22"/>
          <w:szCs w:val="22"/>
          <w:lang w:val="it-IT" w:eastAsia="ru-RU"/>
        </w:rPr>
      </w:pPr>
      <w:r w:rsidRPr="004F14E8">
        <w:rPr>
          <w:rFonts w:ascii="Arial Narrow" w:hAnsi="Arial Narrow"/>
          <w:noProof w:val="0"/>
          <w:sz w:val="22"/>
          <w:szCs w:val="22"/>
          <w:lang w:val="it-IT" w:eastAsia="ru-RU"/>
        </w:rPr>
        <w:t xml:space="preserve">Data publicării anunțului de intenție sau, după caz, precizarea că nu a fost publicat un astfel de </w:t>
      </w:r>
      <w:r w:rsidRPr="004F14E8">
        <w:rPr>
          <w:rFonts w:ascii="Arial Narrow" w:hAnsi="Arial Narrow"/>
          <w:noProof w:val="0"/>
          <w:sz w:val="22"/>
          <w:szCs w:val="22"/>
          <w:shd w:val="clear" w:color="auto" w:fill="FFFFFF"/>
          <w:lang w:val="it-IT" w:eastAsia="ru-RU"/>
        </w:rPr>
        <w:t>anunţ</w:t>
      </w:r>
      <w:r w:rsidRPr="004F14E8">
        <w:rPr>
          <w:rFonts w:ascii="Arial Narrow" w:hAnsi="Arial Narrow"/>
          <w:b/>
          <w:noProof w:val="0"/>
          <w:sz w:val="22"/>
          <w:szCs w:val="22"/>
          <w:shd w:val="clear" w:color="auto" w:fill="FFFFFF"/>
          <w:lang w:val="it-IT" w:eastAsia="ru-RU"/>
        </w:rPr>
        <w:t>: nu este cazul.</w:t>
      </w:r>
    </w:p>
    <w:p w14:paraId="0EFB46FC"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b/>
          <w:noProof w:val="0"/>
          <w:sz w:val="22"/>
          <w:szCs w:val="22"/>
          <w:lang w:val="it-IT" w:eastAsia="ru-RU"/>
        </w:rPr>
      </w:pPr>
      <w:r w:rsidRPr="004F14E8">
        <w:rPr>
          <w:rFonts w:ascii="Arial Narrow" w:hAnsi="Arial Narrow"/>
          <w:noProof w:val="0"/>
          <w:sz w:val="22"/>
          <w:szCs w:val="22"/>
          <w:lang w:val="it-IT" w:eastAsia="ru-RU"/>
        </w:rPr>
        <w:t>Data transmiterii spre publicare a anunțului de participar</w:t>
      </w:r>
      <w:r w:rsidRPr="004F14E8">
        <w:rPr>
          <w:rFonts w:ascii="Arial Narrow" w:hAnsi="Arial Narrow"/>
          <w:noProof w:val="0"/>
          <w:sz w:val="22"/>
          <w:szCs w:val="22"/>
          <w:shd w:val="clear" w:color="auto" w:fill="FFFFFF"/>
          <w:lang w:val="it-IT" w:eastAsia="ru-RU"/>
        </w:rPr>
        <w:t>e</w:t>
      </w:r>
      <w:r w:rsidRPr="004F14E8">
        <w:rPr>
          <w:rFonts w:ascii="Arial Narrow" w:hAnsi="Arial Narrow"/>
          <w:b/>
          <w:noProof w:val="0"/>
          <w:sz w:val="22"/>
          <w:szCs w:val="22"/>
          <w:shd w:val="clear" w:color="auto" w:fill="FFFFFF"/>
          <w:lang w:val="it-IT" w:eastAsia="ru-RU"/>
        </w:rPr>
        <w:t xml:space="preserve">: </w:t>
      </w:r>
      <w:r w:rsidRPr="004F14E8">
        <w:rPr>
          <w:rFonts w:ascii="Arial Narrow" w:hAnsi="Arial Narrow"/>
          <w:b/>
          <w:noProof w:val="0"/>
          <w:sz w:val="22"/>
          <w:szCs w:val="22"/>
          <w:highlight w:val="lightGray"/>
          <w:shd w:val="clear" w:color="auto" w:fill="FFFFFF"/>
          <w:lang w:val="it-IT" w:eastAsia="ru-RU"/>
        </w:rPr>
        <w:t>Indicată în SIA RSAP M-Tender.</w:t>
      </w:r>
    </w:p>
    <w:p w14:paraId="58DEE7B8" w14:textId="77777777" w:rsidR="004F14E8" w:rsidRPr="004F14E8" w:rsidRDefault="004F14E8" w:rsidP="004F14E8">
      <w:pPr>
        <w:numPr>
          <w:ilvl w:val="0"/>
          <w:numId w:val="23"/>
        </w:numPr>
        <w:shd w:val="clear" w:color="auto" w:fill="FFFFFF"/>
        <w:tabs>
          <w:tab w:val="right" w:pos="426"/>
          <w:tab w:val="left" w:pos="993"/>
        </w:tabs>
        <w:spacing w:before="120"/>
        <w:ind w:left="0" w:firstLine="0"/>
        <w:rPr>
          <w:rFonts w:ascii="Arial Narrow" w:hAnsi="Arial Narrow"/>
          <w:noProof w:val="0"/>
          <w:sz w:val="22"/>
          <w:szCs w:val="22"/>
          <w:lang w:val="it-IT" w:eastAsia="ru-RU"/>
        </w:rPr>
      </w:pPr>
      <w:r w:rsidRPr="004F14E8">
        <w:rPr>
          <w:rFonts w:ascii="Arial Narrow" w:hAnsi="Arial Narrow"/>
          <w:noProof w:val="0"/>
          <w:sz w:val="22"/>
          <w:szCs w:val="22"/>
          <w:lang w:val="it-IT"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5"/>
        <w:gridCol w:w="3766"/>
      </w:tblGrid>
      <w:tr w:rsidR="004F14E8" w:rsidRPr="004F14E8" w14:paraId="3821AC18" w14:textId="77777777" w:rsidTr="004F14E8">
        <w:tc>
          <w:tcPr>
            <w:tcW w:w="5305" w:type="dxa"/>
            <w:shd w:val="clear" w:color="auto" w:fill="FFFFFF"/>
          </w:tcPr>
          <w:p w14:paraId="7A6C6431"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ru-RU" w:eastAsia="ru-RU"/>
              </w:rPr>
            </w:pPr>
            <w:r w:rsidRPr="004F14E8">
              <w:rPr>
                <w:rFonts w:ascii="Arial Narrow" w:hAnsi="Arial Narrow"/>
                <w:b/>
                <w:noProof w:val="0"/>
                <w:sz w:val="22"/>
                <w:szCs w:val="22"/>
                <w:lang w:val="ru-RU" w:eastAsia="ru-RU"/>
              </w:rPr>
              <w:t>Denumirea</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instrumentului</w:t>
            </w:r>
            <w:r w:rsidRPr="004F14E8">
              <w:rPr>
                <w:rFonts w:ascii="Arial Narrow" w:hAnsi="Arial Narrow"/>
                <w:b/>
                <w:noProof w:val="0"/>
                <w:sz w:val="22"/>
                <w:szCs w:val="22"/>
                <w:lang w:val="ro-MD" w:eastAsia="ru-RU"/>
              </w:rPr>
              <w:t xml:space="preserve"> </w:t>
            </w:r>
            <w:r w:rsidRPr="004F14E8">
              <w:rPr>
                <w:rFonts w:ascii="Arial Narrow" w:hAnsi="Arial Narrow"/>
                <w:b/>
                <w:noProof w:val="0"/>
                <w:sz w:val="22"/>
                <w:szCs w:val="22"/>
                <w:lang w:val="ru-RU" w:eastAsia="ru-RU"/>
              </w:rPr>
              <w:t>electronic</w:t>
            </w:r>
          </w:p>
        </w:tc>
        <w:tc>
          <w:tcPr>
            <w:tcW w:w="3785" w:type="dxa"/>
            <w:shd w:val="clear" w:color="auto" w:fill="FFFFFF"/>
          </w:tcPr>
          <w:p w14:paraId="2B4CB0A6" w14:textId="77777777" w:rsidR="004F14E8" w:rsidRPr="004F14E8" w:rsidRDefault="004F14E8" w:rsidP="004F14E8">
            <w:pPr>
              <w:shd w:val="clear" w:color="auto" w:fill="FFFFFF"/>
              <w:tabs>
                <w:tab w:val="right" w:pos="426"/>
                <w:tab w:val="left" w:pos="993"/>
              </w:tabs>
              <w:rPr>
                <w:rFonts w:ascii="Arial Narrow" w:hAnsi="Arial Narrow"/>
                <w:b/>
                <w:noProof w:val="0"/>
                <w:sz w:val="22"/>
                <w:szCs w:val="22"/>
                <w:lang w:val="it-IT" w:eastAsia="ru-RU"/>
              </w:rPr>
            </w:pPr>
            <w:r w:rsidRPr="004F14E8">
              <w:rPr>
                <w:rFonts w:ascii="Arial Narrow" w:hAnsi="Arial Narrow"/>
                <w:b/>
                <w:noProof w:val="0"/>
                <w:sz w:val="22"/>
                <w:szCs w:val="22"/>
                <w:lang w:val="it-IT" w:eastAsia="ru-RU"/>
              </w:rPr>
              <w:t>Se va utiliza/accepta sau nu</w:t>
            </w:r>
          </w:p>
        </w:tc>
      </w:tr>
      <w:tr w:rsidR="004F14E8" w:rsidRPr="004F14E8" w14:paraId="0A019BAC" w14:textId="77777777" w:rsidTr="004F14E8">
        <w:tc>
          <w:tcPr>
            <w:tcW w:w="5305" w:type="dxa"/>
            <w:shd w:val="clear" w:color="auto" w:fill="FFFFFF"/>
          </w:tcPr>
          <w:p w14:paraId="7ED3DBBF"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Depunerea electronică a ofertelor sau a cererilor de participare</w:t>
            </w:r>
          </w:p>
        </w:tc>
        <w:tc>
          <w:tcPr>
            <w:tcW w:w="3785" w:type="dxa"/>
            <w:shd w:val="clear" w:color="auto" w:fill="FFFFFF"/>
          </w:tcPr>
          <w:p w14:paraId="20A23616"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en-US" w:eastAsia="ru-RU"/>
              </w:rPr>
            </w:pPr>
            <w:r w:rsidRPr="004F14E8">
              <w:rPr>
                <w:rFonts w:ascii="Arial Narrow" w:hAnsi="Arial Narrow"/>
                <w:noProof w:val="0"/>
                <w:sz w:val="22"/>
                <w:szCs w:val="22"/>
                <w:lang w:val="en-US" w:eastAsia="ru-RU"/>
              </w:rPr>
              <w:t xml:space="preserve">Se acceptă </w:t>
            </w:r>
          </w:p>
        </w:tc>
      </w:tr>
      <w:tr w:rsidR="004F14E8" w:rsidRPr="004F14E8" w14:paraId="65FB8A27" w14:textId="77777777" w:rsidTr="004F14E8">
        <w:tc>
          <w:tcPr>
            <w:tcW w:w="5305" w:type="dxa"/>
            <w:shd w:val="clear" w:color="auto" w:fill="FFFFFF"/>
          </w:tcPr>
          <w:p w14:paraId="7ABDD95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Sistemul</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de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comenzi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6048DAB7"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Nu</w:t>
            </w:r>
          </w:p>
        </w:tc>
      </w:tr>
      <w:tr w:rsidR="004F14E8" w:rsidRPr="004F14E8" w14:paraId="5E9F3589" w14:textId="77777777" w:rsidTr="004F14E8">
        <w:tc>
          <w:tcPr>
            <w:tcW w:w="5305" w:type="dxa"/>
            <w:shd w:val="clear" w:color="auto" w:fill="FFFFFF"/>
          </w:tcPr>
          <w:p w14:paraId="7DEFD4AE"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Facturarea</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electronică</w:t>
            </w:r>
          </w:p>
        </w:tc>
        <w:tc>
          <w:tcPr>
            <w:tcW w:w="3785" w:type="dxa"/>
            <w:shd w:val="clear" w:color="auto" w:fill="FFFFFF"/>
          </w:tcPr>
          <w:p w14:paraId="74BF013B"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r w:rsidR="004F14E8" w:rsidRPr="004F14E8" w14:paraId="2C9BC71C" w14:textId="77777777" w:rsidTr="004F14E8">
        <w:trPr>
          <w:trHeight w:val="77"/>
        </w:trPr>
        <w:tc>
          <w:tcPr>
            <w:tcW w:w="5305" w:type="dxa"/>
            <w:shd w:val="clear" w:color="auto" w:fill="FFFFFF"/>
          </w:tcPr>
          <w:p w14:paraId="1CD5A1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val="ru-RU" w:eastAsia="ru-RU"/>
              </w:rPr>
            </w:pPr>
            <w:r w:rsidRPr="004F14E8">
              <w:rPr>
                <w:rFonts w:ascii="Arial Narrow" w:hAnsi="Arial Narrow"/>
                <w:noProof w:val="0"/>
                <w:sz w:val="22"/>
                <w:szCs w:val="22"/>
                <w:lang w:val="ru-RU" w:eastAsia="ru-RU"/>
              </w:rPr>
              <w:t>Plățile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ru-RU" w:eastAsia="ru-RU"/>
              </w:rPr>
              <w:t>electronice</w:t>
            </w:r>
          </w:p>
        </w:tc>
        <w:tc>
          <w:tcPr>
            <w:tcW w:w="3785" w:type="dxa"/>
            <w:shd w:val="clear" w:color="auto" w:fill="FFFFFF"/>
          </w:tcPr>
          <w:p w14:paraId="4A9E0E6A" w14:textId="77777777" w:rsidR="004F14E8" w:rsidRPr="004F14E8" w:rsidRDefault="004F14E8" w:rsidP="004F14E8">
            <w:pPr>
              <w:shd w:val="clear" w:color="auto" w:fill="FFFFFF"/>
              <w:tabs>
                <w:tab w:val="right" w:pos="426"/>
                <w:tab w:val="left" w:pos="993"/>
              </w:tabs>
              <w:rPr>
                <w:rFonts w:ascii="Arial Narrow" w:hAnsi="Arial Narrow"/>
                <w:noProof w:val="0"/>
                <w:sz w:val="22"/>
                <w:szCs w:val="22"/>
                <w:lang w:eastAsia="ru-RU"/>
              </w:rPr>
            </w:pPr>
            <w:r w:rsidRPr="004F14E8">
              <w:rPr>
                <w:rFonts w:ascii="Arial Narrow" w:hAnsi="Arial Narrow"/>
                <w:noProof w:val="0"/>
                <w:sz w:val="22"/>
                <w:szCs w:val="22"/>
                <w:lang w:eastAsia="ru-RU"/>
              </w:rPr>
              <w:t>Se acceptă</w:t>
            </w:r>
          </w:p>
        </w:tc>
      </w:tr>
    </w:tbl>
    <w:p w14:paraId="6F324566" w14:textId="77777777" w:rsidR="004F14E8" w:rsidRPr="004F14E8" w:rsidRDefault="004F14E8" w:rsidP="004F14E8">
      <w:pPr>
        <w:numPr>
          <w:ilvl w:val="0"/>
          <w:numId w:val="23"/>
        </w:numPr>
        <w:shd w:val="clear" w:color="auto" w:fill="FFFFFF"/>
        <w:tabs>
          <w:tab w:val="right" w:pos="426"/>
          <w:tab w:val="left" w:pos="993"/>
        </w:tabs>
        <w:spacing w:before="120"/>
        <w:ind w:left="644"/>
        <w:rPr>
          <w:rFonts w:ascii="Arial Narrow" w:hAnsi="Arial Narrow"/>
          <w:b/>
          <w:noProof w:val="0"/>
          <w:sz w:val="22"/>
          <w:szCs w:val="22"/>
          <w:lang w:eastAsia="ru-RU"/>
        </w:rPr>
      </w:pPr>
      <w:r w:rsidRPr="004F14E8">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4F14E8">
        <w:rPr>
          <w:rFonts w:ascii="Arial Narrow" w:hAnsi="Arial Narrow"/>
          <w:b/>
          <w:noProof w:val="0"/>
          <w:sz w:val="22"/>
          <w:szCs w:val="22"/>
          <w:lang w:eastAsia="ru-RU"/>
        </w:rPr>
        <w:t xml:space="preserve"> </w:t>
      </w:r>
      <w:r w:rsidRPr="004F14E8">
        <w:rPr>
          <w:rFonts w:ascii="Arial Narrow" w:hAnsi="Arial Narrow"/>
          <w:b/>
          <w:noProof w:val="0"/>
          <w:sz w:val="22"/>
          <w:szCs w:val="22"/>
          <w:shd w:val="clear" w:color="auto" w:fill="FFFFFF"/>
          <w:lang w:eastAsia="ru-RU"/>
        </w:rPr>
        <w:t>__Nu__.</w:t>
      </w:r>
    </w:p>
    <w:p w14:paraId="769D5E26" w14:textId="77777777" w:rsidR="004F14E8" w:rsidRPr="004F14E8" w:rsidRDefault="004F14E8" w:rsidP="004F14E8">
      <w:pPr>
        <w:numPr>
          <w:ilvl w:val="0"/>
          <w:numId w:val="23"/>
        </w:numPr>
        <w:tabs>
          <w:tab w:val="right" w:pos="426"/>
          <w:tab w:val="left" w:pos="993"/>
        </w:tabs>
        <w:spacing w:before="120"/>
        <w:ind w:left="0" w:firstLine="0"/>
        <w:rPr>
          <w:rFonts w:ascii="Arial Narrow" w:hAnsi="Arial Narrow"/>
          <w:b/>
          <w:noProof w:val="0"/>
          <w:sz w:val="22"/>
          <w:szCs w:val="22"/>
          <w:lang w:val="en-US" w:eastAsia="ru-RU"/>
        </w:rPr>
      </w:pPr>
      <w:r w:rsidRPr="004F14E8">
        <w:rPr>
          <w:rFonts w:ascii="Arial Narrow" w:hAnsi="Arial Narrow"/>
          <w:noProof w:val="0"/>
          <w:sz w:val="22"/>
          <w:szCs w:val="22"/>
          <w:lang w:val="en-US" w:eastAsia="ru-RU"/>
        </w:rPr>
        <w:t>Alte</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informații</w:t>
      </w:r>
      <w:r w:rsidRPr="004F14E8">
        <w:rPr>
          <w:rFonts w:ascii="Arial Narrow" w:hAnsi="Arial Narrow"/>
          <w:noProof w:val="0"/>
          <w:sz w:val="22"/>
          <w:szCs w:val="22"/>
          <w:lang w:val="ro-MD" w:eastAsia="ru-RU"/>
        </w:rPr>
        <w:t xml:space="preserve"> </w:t>
      </w:r>
      <w:r w:rsidRPr="004F14E8">
        <w:rPr>
          <w:rFonts w:ascii="Arial Narrow" w:hAnsi="Arial Narrow"/>
          <w:noProof w:val="0"/>
          <w:sz w:val="22"/>
          <w:szCs w:val="22"/>
          <w:lang w:val="en-US" w:eastAsia="ru-RU"/>
        </w:rPr>
        <w:t>relevante:</w:t>
      </w:r>
      <w:r w:rsidRPr="004F14E8">
        <w:rPr>
          <w:rFonts w:ascii="Arial Narrow" w:hAnsi="Arial Narrow"/>
          <w:b/>
          <w:noProof w:val="0"/>
          <w:sz w:val="22"/>
          <w:szCs w:val="22"/>
          <w:lang w:val="en-US" w:eastAsia="ru-RU"/>
        </w:rPr>
        <w:t xml:space="preserve"> </w:t>
      </w:r>
      <w:r w:rsidRPr="004F14E8">
        <w:rPr>
          <w:rFonts w:ascii="Arial Narrow" w:hAnsi="Arial Narrow"/>
          <w:b/>
          <w:sz w:val="22"/>
          <w:szCs w:val="22"/>
          <w:lang w:val="en-US"/>
        </w:rPr>
        <w:t>------</w:t>
      </w:r>
    </w:p>
    <w:p w14:paraId="0E31E100" w14:textId="77777777" w:rsidR="004F14E8" w:rsidRPr="004F14E8" w:rsidRDefault="004F14E8" w:rsidP="004F14E8">
      <w:pPr>
        <w:shd w:val="clear" w:color="auto" w:fill="FFFFFF"/>
        <w:tabs>
          <w:tab w:val="left" w:pos="284"/>
          <w:tab w:val="left" w:pos="426"/>
          <w:tab w:val="left" w:pos="993"/>
          <w:tab w:val="decimal" w:pos="8364"/>
        </w:tabs>
        <w:ind w:right="-144"/>
        <w:rPr>
          <w:rFonts w:ascii="Arial Narrow" w:hAnsi="Arial Narrow"/>
          <w:b/>
          <w:noProof w:val="0"/>
          <w:sz w:val="22"/>
          <w:szCs w:val="22"/>
          <w:lang w:val="it-IT" w:eastAsia="ru-RU"/>
        </w:rPr>
      </w:pPr>
    </w:p>
    <w:p w14:paraId="2A9186F5"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2BF32332" w14:textId="77777777" w:rsidR="004F14E8" w:rsidRPr="004F14E8" w:rsidRDefault="004F14E8" w:rsidP="004F14E8">
      <w:pPr>
        <w:shd w:val="clear" w:color="auto" w:fill="FFFFFF"/>
        <w:tabs>
          <w:tab w:val="left" w:pos="284"/>
          <w:tab w:val="left" w:pos="426"/>
          <w:tab w:val="left" w:pos="993"/>
          <w:tab w:val="decimal" w:pos="8364"/>
        </w:tabs>
        <w:spacing w:line="276" w:lineRule="auto"/>
        <w:ind w:right="-144"/>
      </w:pPr>
      <w:r w:rsidRPr="004F14E8">
        <w:rPr>
          <w:rFonts w:ascii="Arial Narrow" w:hAnsi="Arial Narrow"/>
          <w:b/>
          <w:noProof w:val="0"/>
          <w:sz w:val="26"/>
          <w:szCs w:val="26"/>
          <w:lang w:val="it-IT" w:eastAsia="ru-RU"/>
        </w:rPr>
        <w:t xml:space="preserve">Conducătorul grupului de lucru:  </w:t>
      </w:r>
      <w:r w:rsidRPr="004F14E8">
        <w:rPr>
          <w:rFonts w:ascii="Arial Narrow" w:hAnsi="Arial Narrow"/>
          <w:b/>
          <w:noProof w:val="0"/>
          <w:sz w:val="26"/>
          <w:szCs w:val="26"/>
          <w:shd w:val="clear" w:color="auto" w:fill="FFFFFF"/>
          <w:lang w:val="it-IT" w:eastAsia="ru-RU"/>
        </w:rPr>
        <w:t>______________________________Diana MANEA.</w:t>
      </w:r>
    </w:p>
    <w:p w14:paraId="516E62D0" w14:textId="2FB2E62E" w:rsidR="00366BC6" w:rsidRPr="004F14E8" w:rsidRDefault="00366BC6" w:rsidP="00366BC6">
      <w:pPr>
        <w:shd w:val="clear" w:color="auto" w:fill="FFFFFF"/>
        <w:spacing w:before="120" w:after="120"/>
        <w:rPr>
          <w:rFonts w:ascii="Arial Narrow" w:eastAsia="PMingLiU" w:hAnsi="Arial Narrow"/>
          <w:lang w:eastAsia="zh-CN"/>
        </w:rPr>
      </w:pPr>
    </w:p>
    <w:p w14:paraId="12D1ABFE" w14:textId="77777777" w:rsidR="00366BC6" w:rsidRPr="009712AF" w:rsidRDefault="00366BC6" w:rsidP="00366BC6">
      <w:pPr>
        <w:pStyle w:val="Style3"/>
        <w:tabs>
          <w:tab w:val="left" w:pos="567"/>
        </w:tabs>
        <w:spacing w:before="0" w:beforeAutospacing="0" w:after="0"/>
        <w:ind w:left="0" w:firstLine="0"/>
        <w:rPr>
          <w:rFonts w:ascii="Arial Narrow" w:eastAsia="PMingLiU" w:hAnsi="Arial Narrow"/>
          <w:lang w:val="ro-MD" w:eastAsia="zh-CN"/>
        </w:rPr>
      </w:pPr>
    </w:p>
    <w:p w14:paraId="1707E96E" w14:textId="10BFEE5E" w:rsidR="00A613FB" w:rsidRDefault="00A613FB" w:rsidP="00A613FB">
      <w:pPr>
        <w:shd w:val="clear" w:color="auto" w:fill="FFFFFF"/>
        <w:spacing w:before="120" w:after="120"/>
        <w:rPr>
          <w:rFonts w:ascii="Arial Narrow" w:eastAsia="PMingLiU" w:hAnsi="Arial Narrow"/>
          <w:lang w:val="ro-MD" w:eastAsia="zh-CN"/>
        </w:rPr>
      </w:pPr>
    </w:p>
    <w:p w14:paraId="2E283D61" w14:textId="77777777" w:rsidR="00366BC6" w:rsidRDefault="00366BC6" w:rsidP="00A613FB">
      <w:pPr>
        <w:shd w:val="clear" w:color="auto" w:fill="FFFFFF"/>
        <w:spacing w:before="120" w:after="120"/>
        <w:rPr>
          <w:rFonts w:ascii="Arial Narrow" w:eastAsia="PMingLiU" w:hAnsi="Arial Narrow"/>
          <w:lang w:val="ro-MD" w:eastAsia="zh-CN"/>
        </w:rPr>
      </w:pPr>
    </w:p>
    <w:p w14:paraId="58C772AD" w14:textId="77777777" w:rsidR="00366BC6" w:rsidRDefault="00366BC6" w:rsidP="00A613FB">
      <w:pPr>
        <w:shd w:val="clear" w:color="auto" w:fill="FFFFFF"/>
        <w:spacing w:before="120" w:after="120"/>
        <w:rPr>
          <w:rFonts w:ascii="Arial Narrow" w:eastAsia="PMingLiU" w:hAnsi="Arial Narrow"/>
          <w:lang w:val="ro-MD" w:eastAsia="zh-CN"/>
        </w:rPr>
      </w:pPr>
    </w:p>
    <w:p w14:paraId="768738C7" w14:textId="77777777" w:rsidR="00366BC6" w:rsidRPr="009712AF" w:rsidRDefault="00366BC6" w:rsidP="00A613FB">
      <w:pPr>
        <w:shd w:val="clear" w:color="auto" w:fill="FFFFFF"/>
        <w:spacing w:before="120" w:after="120"/>
        <w:rPr>
          <w:rFonts w:ascii="Arial Narrow" w:eastAsia="PMingLiU" w:hAnsi="Arial Narrow"/>
          <w:lang w:val="ro-MD" w:eastAsia="zh-CN"/>
        </w:rPr>
      </w:pPr>
    </w:p>
    <w:p w14:paraId="2592E632" w14:textId="77777777" w:rsidR="00A613FB" w:rsidRPr="009712AF" w:rsidRDefault="00A613FB" w:rsidP="00A613FB">
      <w:pPr>
        <w:pStyle w:val="Style3"/>
        <w:tabs>
          <w:tab w:val="left" w:pos="567"/>
        </w:tabs>
        <w:spacing w:before="0" w:beforeAutospacing="0" w:after="0"/>
        <w:ind w:left="0" w:firstLine="0"/>
        <w:rPr>
          <w:rFonts w:ascii="Arial Narrow" w:eastAsia="PMingLiU" w:hAnsi="Arial Narrow"/>
          <w:lang w:val="ro-MD" w:eastAsia="zh-CN"/>
        </w:rPr>
      </w:pPr>
    </w:p>
    <w:p w14:paraId="501D30DC" w14:textId="0F95DFB6" w:rsidR="0005608E" w:rsidRPr="009712AF" w:rsidRDefault="0005608E" w:rsidP="0005608E">
      <w:pPr>
        <w:shd w:val="clear" w:color="auto" w:fill="FFFFFF"/>
        <w:spacing w:before="120" w:after="120"/>
        <w:rPr>
          <w:rFonts w:ascii="Arial Narrow" w:eastAsia="PMingLiU" w:hAnsi="Arial Narrow"/>
          <w:lang w:val="ro-MD" w:eastAsia="zh-CN"/>
        </w:rPr>
      </w:pPr>
    </w:p>
    <w:p w14:paraId="1A5A8EE6" w14:textId="77777777" w:rsidR="000E2C20" w:rsidRPr="009712AF" w:rsidRDefault="000E2C20" w:rsidP="000E2C20">
      <w:pPr>
        <w:pStyle w:val="Style3"/>
        <w:tabs>
          <w:tab w:val="left" w:pos="567"/>
        </w:tabs>
        <w:spacing w:before="0" w:beforeAutospacing="0" w:after="0"/>
        <w:ind w:left="0" w:firstLine="0"/>
        <w:rPr>
          <w:rFonts w:ascii="Arial Narrow" w:eastAsia="PMingLiU" w:hAnsi="Arial Narrow"/>
          <w:lang w:val="ro-MD" w:eastAsia="zh-CN"/>
        </w:rPr>
      </w:pPr>
    </w:p>
    <w:p w14:paraId="5F48CCD3" w14:textId="77777777" w:rsidR="00BC0BDA" w:rsidRPr="009712AF" w:rsidRDefault="00BC0BDA" w:rsidP="00BC0BDA">
      <w:pPr>
        <w:pStyle w:val="Style3"/>
        <w:tabs>
          <w:tab w:val="left" w:pos="567"/>
        </w:tabs>
        <w:spacing w:before="0" w:beforeAutospacing="0" w:after="0"/>
        <w:ind w:left="0" w:firstLine="0"/>
        <w:rPr>
          <w:rFonts w:ascii="Arial Narrow" w:eastAsia="PMingLiU" w:hAnsi="Arial Narrow"/>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lastRenderedPageBreak/>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43D55192" w14:textId="77777777" w:rsidR="002A6AEE" w:rsidRDefault="002A6AEE" w:rsidP="00A26B23">
      <w:pPr>
        <w:pStyle w:val="Style3"/>
        <w:tabs>
          <w:tab w:val="left" w:pos="567"/>
        </w:tabs>
        <w:spacing w:before="0" w:beforeAutospacing="0" w:after="0"/>
        <w:ind w:left="0" w:firstLine="0"/>
        <w:rPr>
          <w:rFonts w:eastAsia="PMingLiU"/>
          <w:lang w:val="ro-MD" w:eastAsia="zh-CN"/>
        </w:rPr>
      </w:pPr>
    </w:p>
    <w:p w14:paraId="69A7324A" w14:textId="77777777" w:rsidR="002A6AEE" w:rsidRPr="00FF430B" w:rsidRDefault="002A6AE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lastRenderedPageBreak/>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lastRenderedPageBreak/>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lastRenderedPageBreak/>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1B3B1BE"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25FA1" w:rsidRPr="00E25FA1">
        <w:rPr>
          <w:shd w:val="clear" w:color="auto" w:fill="FFFFFF"/>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5C09AC8C" w14:textId="19699F5C" w:rsidR="002D6E71" w:rsidRDefault="002D6E71" w:rsidP="00196AB4">
      <w:pPr>
        <w:pStyle w:val="a"/>
        <w:numPr>
          <w:ilvl w:val="0"/>
          <w:numId w:val="0"/>
        </w:numPr>
        <w:ind w:right="-1"/>
        <w:rPr>
          <w:i/>
          <w:lang w:val="ro-MD"/>
        </w:rPr>
      </w:pPr>
    </w:p>
    <w:p w14:paraId="312F457C" w14:textId="77777777" w:rsidR="005115E7" w:rsidRPr="006369F2" w:rsidRDefault="005115E7" w:rsidP="005115E7">
      <w:pPr>
        <w:pStyle w:val="a"/>
        <w:numPr>
          <w:ilvl w:val="0"/>
          <w:numId w:val="0"/>
        </w:numPr>
        <w:tabs>
          <w:tab w:val="left" w:pos="1260"/>
        </w:tabs>
        <w:ind w:left="720"/>
        <w:jc w:val="right"/>
        <w:rPr>
          <w:b/>
          <w:sz w:val="28"/>
          <w:szCs w:val="28"/>
        </w:rPr>
      </w:pPr>
      <w:r w:rsidRPr="006369F2">
        <w:rPr>
          <w:sz w:val="28"/>
          <w:szCs w:val="28"/>
        </w:rPr>
        <w:t>Anexa nr. 25</w:t>
      </w:r>
    </w:p>
    <w:p w14:paraId="041352B5" w14:textId="40B42F44" w:rsidR="005115E7" w:rsidRDefault="005115E7" w:rsidP="00196AB4">
      <w:pPr>
        <w:pStyle w:val="a"/>
        <w:numPr>
          <w:ilvl w:val="0"/>
          <w:numId w:val="0"/>
        </w:numPr>
        <w:ind w:right="-1"/>
        <w:rPr>
          <w:i/>
          <w:lang w:val="ro-MD"/>
        </w:rPr>
      </w:pPr>
    </w:p>
    <w:p w14:paraId="5B8608B6" w14:textId="77777777" w:rsidR="005115E7" w:rsidRPr="00FF430B" w:rsidRDefault="005115E7" w:rsidP="00196AB4">
      <w:pPr>
        <w:pStyle w:val="a"/>
        <w:numPr>
          <w:ilvl w:val="0"/>
          <w:numId w:val="0"/>
        </w:numPr>
        <w:ind w:right="-1"/>
        <w:rPr>
          <w:i/>
          <w:lang w:val="ro-MD"/>
        </w:rPr>
      </w:pPr>
    </w:p>
    <w:p w14:paraId="6E78413D" w14:textId="77777777" w:rsidR="00CE3545" w:rsidRPr="006369F2" w:rsidRDefault="00CE3545" w:rsidP="00CE3545">
      <w:pPr>
        <w:pStyle w:val="a"/>
        <w:numPr>
          <w:ilvl w:val="0"/>
          <w:numId w:val="0"/>
        </w:numPr>
        <w:tabs>
          <w:tab w:val="left" w:pos="1260"/>
        </w:tabs>
        <w:ind w:left="720"/>
        <w:jc w:val="center"/>
        <w:rPr>
          <w:b/>
        </w:rPr>
      </w:pPr>
      <w:r w:rsidRPr="006369F2">
        <w:rPr>
          <w:b/>
        </w:rPr>
        <w:t>CONTRACT – MODEL</w:t>
      </w:r>
    </w:p>
    <w:p w14:paraId="166BBD78" w14:textId="77777777" w:rsidR="00CE3545" w:rsidRPr="006369F2" w:rsidRDefault="00CE3545" w:rsidP="00CE3545">
      <w:pPr>
        <w:pStyle w:val="a"/>
        <w:numPr>
          <w:ilvl w:val="0"/>
          <w:numId w:val="0"/>
        </w:numPr>
        <w:tabs>
          <w:tab w:val="left" w:pos="1260"/>
        </w:tabs>
        <w:ind w:left="720"/>
        <w:rPr>
          <w:b/>
          <w:caps/>
        </w:rPr>
      </w:pPr>
    </w:p>
    <w:p w14:paraId="3E506542" w14:textId="77777777" w:rsidR="00CE3545" w:rsidRPr="006369F2" w:rsidRDefault="00CE3545" w:rsidP="00CE3545">
      <w:pPr>
        <w:pStyle w:val="a"/>
        <w:numPr>
          <w:ilvl w:val="0"/>
          <w:numId w:val="0"/>
        </w:numPr>
        <w:tabs>
          <w:tab w:val="left" w:pos="1260"/>
        </w:tabs>
        <w:ind w:left="720"/>
        <w:jc w:val="center"/>
        <w:rPr>
          <w:b/>
        </w:rPr>
      </w:pPr>
      <w:r w:rsidRPr="006369F2">
        <w:rPr>
          <w:b/>
          <w:caps/>
        </w:rPr>
        <w:t>Contract</w:t>
      </w:r>
      <w:r w:rsidRPr="006369F2">
        <w:rPr>
          <w:b/>
        </w:rPr>
        <w:t xml:space="preserve"> DE ANTREPRIZĂ nr.___________</w:t>
      </w:r>
    </w:p>
    <w:p w14:paraId="2D496573" w14:textId="77777777" w:rsidR="00CE3545" w:rsidRPr="0001624C" w:rsidRDefault="00CE3545" w:rsidP="00CE3545">
      <w:pPr>
        <w:pStyle w:val="a"/>
        <w:numPr>
          <w:ilvl w:val="0"/>
          <w:numId w:val="0"/>
        </w:numPr>
        <w:tabs>
          <w:tab w:val="left" w:pos="1260"/>
        </w:tabs>
        <w:ind w:left="720"/>
        <w:rPr>
          <w:lang w:val="ro-RO"/>
        </w:rPr>
      </w:pPr>
    </w:p>
    <w:p w14:paraId="73C5C9C3" w14:textId="77777777" w:rsidR="00CE3545" w:rsidRPr="0001624C" w:rsidRDefault="00CE3545" w:rsidP="00CE3545">
      <w:pPr>
        <w:pStyle w:val="a"/>
        <w:numPr>
          <w:ilvl w:val="0"/>
          <w:numId w:val="46"/>
        </w:numPr>
        <w:tabs>
          <w:tab w:val="clear" w:pos="1134"/>
          <w:tab w:val="left" w:pos="540"/>
        </w:tabs>
        <w:ind w:left="0" w:firstLine="0"/>
        <w:contextualSpacing/>
        <w:jc w:val="center"/>
        <w:rPr>
          <w:b/>
          <w:lang w:val="ro-RO"/>
        </w:rPr>
      </w:pPr>
      <w:r w:rsidRPr="0001624C">
        <w:rPr>
          <w:b/>
          <w:lang w:val="ro-RO"/>
        </w:rPr>
        <w:t>PARTEA GENERALĂ</w:t>
      </w:r>
    </w:p>
    <w:p w14:paraId="05DA27A4" w14:textId="77777777" w:rsidR="00CE3545" w:rsidRPr="00861622" w:rsidRDefault="00CE3545" w:rsidP="00CE3545">
      <w:pPr>
        <w:pStyle w:val="a"/>
        <w:numPr>
          <w:ilvl w:val="0"/>
          <w:numId w:val="0"/>
        </w:numPr>
        <w:tabs>
          <w:tab w:val="left" w:pos="540"/>
        </w:tabs>
        <w:jc w:val="center"/>
        <w:rPr>
          <w:i/>
          <w:sz w:val="20"/>
          <w:szCs w:val="20"/>
          <w:lang w:val="ro-RO"/>
        </w:rPr>
      </w:pPr>
      <w:r w:rsidRPr="00861622">
        <w:rPr>
          <w:i/>
          <w:sz w:val="20"/>
          <w:szCs w:val="20"/>
          <w:lang w:val="ro-RO"/>
        </w:rPr>
        <w:t>(OBLIGATORIE)</w:t>
      </w:r>
    </w:p>
    <w:p w14:paraId="1D2F8457" w14:textId="77777777" w:rsidR="00CE3545" w:rsidRPr="00861622" w:rsidRDefault="00CE3545" w:rsidP="00CE3545">
      <w:pPr>
        <w:pStyle w:val="a"/>
        <w:numPr>
          <w:ilvl w:val="0"/>
          <w:numId w:val="0"/>
        </w:numPr>
        <w:tabs>
          <w:tab w:val="left" w:pos="540"/>
        </w:tabs>
        <w:rPr>
          <w:i/>
          <w:lang w:val="ro-RO"/>
        </w:rPr>
      </w:pPr>
    </w:p>
    <w:p w14:paraId="42F4B534" w14:textId="77777777" w:rsidR="00CE3545" w:rsidRPr="00861622" w:rsidRDefault="00CE3545" w:rsidP="00CE354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6"/>
        <w:gridCol w:w="4990"/>
      </w:tblGrid>
      <w:tr w:rsidR="00CE3545" w:rsidRPr="00FF430B" w14:paraId="75015429" w14:textId="77777777" w:rsidTr="00483CA1">
        <w:tc>
          <w:tcPr>
            <w:tcW w:w="2553" w:type="pct"/>
          </w:tcPr>
          <w:p w14:paraId="40D85D30" w14:textId="77777777" w:rsidR="00CE3545" w:rsidRPr="00FF430B" w:rsidRDefault="00CE3545" w:rsidP="00483CA1">
            <w:pPr>
              <w:tabs>
                <w:tab w:val="left" w:pos="360"/>
              </w:tabs>
              <w:jc w:val="both"/>
              <w:rPr>
                <w:b/>
              </w:rPr>
            </w:pPr>
            <w:r w:rsidRPr="00FF430B">
              <w:rPr>
                <w:b/>
              </w:rPr>
              <w:t>Beneficiar</w:t>
            </w:r>
          </w:p>
        </w:tc>
        <w:tc>
          <w:tcPr>
            <w:tcW w:w="2447" w:type="pct"/>
          </w:tcPr>
          <w:p w14:paraId="477BD759" w14:textId="77777777" w:rsidR="00CE3545" w:rsidRPr="00FF430B" w:rsidRDefault="00CE3545" w:rsidP="00483CA1">
            <w:pPr>
              <w:tabs>
                <w:tab w:val="left" w:pos="360"/>
              </w:tabs>
              <w:jc w:val="both"/>
              <w:rPr>
                <w:b/>
              </w:rPr>
            </w:pPr>
            <w:r>
              <w:rPr>
                <w:b/>
              </w:rPr>
              <w:t>Antreprenor</w:t>
            </w:r>
          </w:p>
        </w:tc>
      </w:tr>
      <w:tr w:rsidR="00CE3545" w:rsidRPr="00A624FD" w14:paraId="32FD6B89" w14:textId="77777777" w:rsidTr="00483CA1">
        <w:tc>
          <w:tcPr>
            <w:tcW w:w="2553" w:type="pct"/>
          </w:tcPr>
          <w:p w14:paraId="4F069923" w14:textId="77777777" w:rsidR="00CE3545" w:rsidRPr="006369F2" w:rsidRDefault="00CE3545" w:rsidP="00483CA1">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4B2DB173" w14:textId="77777777" w:rsidR="00CE3545" w:rsidRPr="006369F2" w:rsidRDefault="00CE3545" w:rsidP="00483CA1">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F1329AE" w14:textId="77777777" w:rsidR="00CE3545" w:rsidRPr="00861622" w:rsidRDefault="00CE3545" w:rsidP="00CE3545">
      <w:pPr>
        <w:pStyle w:val="a"/>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CE3545" w:rsidRPr="00EC30C2" w14:paraId="050201E7" w14:textId="77777777" w:rsidTr="00483CA1">
        <w:trPr>
          <w:trHeight w:val="697"/>
        </w:trPr>
        <w:tc>
          <w:tcPr>
            <w:tcW w:w="9540" w:type="dxa"/>
            <w:vAlign w:val="center"/>
          </w:tcPr>
          <w:p w14:paraId="5D32D9EA" w14:textId="77777777" w:rsidR="00CE3545" w:rsidRPr="006369F2" w:rsidRDefault="00CE3545" w:rsidP="00483CA1">
            <w:pPr>
              <w:tabs>
                <w:tab w:val="left" w:pos="360"/>
              </w:tabs>
              <w:jc w:val="both"/>
              <w:rPr>
                <w:lang w:val="en-US"/>
              </w:rPr>
            </w:pPr>
          </w:p>
          <w:p w14:paraId="02DEE0D2" w14:textId="77777777" w:rsidR="00CE3545" w:rsidRPr="006369F2" w:rsidRDefault="00CE3545" w:rsidP="00483CA1">
            <w:pPr>
              <w:tabs>
                <w:tab w:val="left" w:pos="525"/>
                <w:tab w:val="left" w:pos="1134"/>
                <w:tab w:val="left" w:pos="3705"/>
              </w:tabs>
              <w:jc w:val="both"/>
              <w:rPr>
                <w:b/>
                <w:lang w:val="en-US"/>
              </w:rPr>
            </w:pPr>
            <w:r w:rsidRPr="006369F2">
              <w:rPr>
                <w:b/>
                <w:lang w:val="en-US"/>
              </w:rPr>
              <w:t>1. OBIECTUL CONTRACTULUI</w:t>
            </w:r>
          </w:p>
          <w:p w14:paraId="3B63809A" w14:textId="6BFC999A" w:rsidR="00CE3545" w:rsidRPr="006369F2" w:rsidRDefault="00CE3545" w:rsidP="00483CA1">
            <w:pPr>
              <w:tabs>
                <w:tab w:val="left" w:pos="360"/>
              </w:tabs>
              <w:ind w:left="-15" w:right="-15" w:firstLine="15"/>
              <w:jc w:val="both"/>
              <w:rPr>
                <w:lang w:val="en-US"/>
              </w:rPr>
            </w:pPr>
            <w:r w:rsidRPr="006369F2">
              <w:rPr>
                <w:lang w:val="en-US"/>
              </w:rPr>
              <w:t xml:space="preserve">Antreprenorul se obligă să execute </w:t>
            </w:r>
            <w:r w:rsidR="002325CA">
              <w:rPr>
                <w:rFonts w:ascii="Arial Narrow" w:hAnsi="Arial Narrow"/>
                <w:b/>
              </w:rPr>
              <w:t>.............</w:t>
            </w:r>
            <w:r w:rsidR="004D7411">
              <w:rPr>
                <w:rFonts w:ascii="Arial Narrow" w:hAnsi="Arial Narrow"/>
                <w:b/>
              </w:rPr>
              <w:t xml:space="preserve"> </w:t>
            </w:r>
            <w:r w:rsidRPr="006369F2">
              <w:rPr>
                <w:lang w:val="en-US"/>
              </w:rPr>
              <w:t>în conformitate cu prevederile proiectului tehnic</w:t>
            </w:r>
            <w:r w:rsidR="00400DCA">
              <w:rPr>
                <w:lang w:val="en-US"/>
              </w:rPr>
              <w:t xml:space="preserve"> (după caz)</w:t>
            </w:r>
            <w:r w:rsidRPr="006369F2">
              <w:rPr>
                <w:lang w:val="en-US"/>
              </w:rPr>
              <w:t>,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73496325" w14:textId="77777777" w:rsidR="00CE3545" w:rsidRPr="006369F2" w:rsidRDefault="00CE3545" w:rsidP="00483CA1">
            <w:pPr>
              <w:tabs>
                <w:tab w:val="left" w:pos="360"/>
              </w:tabs>
              <w:jc w:val="both"/>
              <w:rPr>
                <w:lang w:val="en-US"/>
              </w:rPr>
            </w:pPr>
          </w:p>
          <w:p w14:paraId="616D730F" w14:textId="77777777" w:rsidR="00CE3545" w:rsidRPr="006369F2" w:rsidRDefault="00CE3545" w:rsidP="00483CA1">
            <w:pPr>
              <w:pStyle w:val="af2"/>
              <w:tabs>
                <w:tab w:val="left" w:pos="525"/>
                <w:tab w:val="left" w:pos="567"/>
              </w:tabs>
              <w:ind w:left="-15"/>
              <w:rPr>
                <w:b/>
                <w:lang w:val="en-US"/>
              </w:rPr>
            </w:pPr>
            <w:r w:rsidRPr="006369F2">
              <w:rPr>
                <w:b/>
                <w:lang w:val="en-US"/>
              </w:rPr>
              <w:t>2. DOCUMENTELE CONTRACTULUI</w:t>
            </w:r>
          </w:p>
          <w:p w14:paraId="3EE3E097" w14:textId="77777777" w:rsidR="00CE3545" w:rsidRPr="006369F2" w:rsidRDefault="00CE3545" w:rsidP="00483CA1">
            <w:pPr>
              <w:tabs>
                <w:tab w:val="left" w:pos="360"/>
              </w:tabs>
              <w:jc w:val="both"/>
              <w:rPr>
                <w:lang w:val="en-US"/>
              </w:rPr>
            </w:pPr>
            <w:r w:rsidRPr="006369F2">
              <w:rPr>
                <w:lang w:val="en-US"/>
              </w:rPr>
              <w:t>2.1. Următoarele documente vor fi considerate părţi componente ale Contractului:</w:t>
            </w:r>
          </w:p>
          <w:p w14:paraId="472BC80A" w14:textId="77777777" w:rsidR="00CE3545" w:rsidRPr="00E73483" w:rsidRDefault="00CE3545" w:rsidP="00CE3545">
            <w:pPr>
              <w:numPr>
                <w:ilvl w:val="0"/>
                <w:numId w:val="48"/>
              </w:numPr>
              <w:tabs>
                <w:tab w:val="left" w:pos="360"/>
              </w:tabs>
              <w:suppressAutoHyphens/>
              <w:ind w:left="-15" w:firstLine="0"/>
              <w:jc w:val="both"/>
            </w:pPr>
            <w:r w:rsidRPr="00E73483">
              <w:t>Formularul contractului;</w:t>
            </w:r>
          </w:p>
          <w:p w14:paraId="75A5F089"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Propunerea tehnică și propunerea financiară;</w:t>
            </w:r>
          </w:p>
          <w:p w14:paraId="7A09ADDA" w14:textId="77777777" w:rsidR="00CE3545" w:rsidRPr="00E73483" w:rsidRDefault="00CE3545" w:rsidP="00CE3545">
            <w:pPr>
              <w:numPr>
                <w:ilvl w:val="0"/>
                <w:numId w:val="48"/>
              </w:numPr>
              <w:tabs>
                <w:tab w:val="left" w:pos="360"/>
              </w:tabs>
              <w:suppressAutoHyphens/>
              <w:ind w:left="-15" w:firstLine="0"/>
              <w:jc w:val="both"/>
            </w:pPr>
            <w:r w:rsidRPr="00E73483">
              <w:t>Caietul de sarcini;</w:t>
            </w:r>
          </w:p>
          <w:p w14:paraId="605F8E9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Garanția de bună execuție a contractului;</w:t>
            </w:r>
          </w:p>
          <w:p w14:paraId="4CEDFD36"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Acordul de asociere (după caz);</w:t>
            </w:r>
          </w:p>
          <w:p w14:paraId="6117EFF5"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6E5D870F" w14:textId="77777777" w:rsidR="00CE3545" w:rsidRPr="006369F2" w:rsidRDefault="00CE3545" w:rsidP="00CE3545">
            <w:pPr>
              <w:numPr>
                <w:ilvl w:val="0"/>
                <w:numId w:val="48"/>
              </w:numPr>
              <w:tabs>
                <w:tab w:val="left" w:pos="360"/>
              </w:tabs>
              <w:suppressAutoHyphens/>
              <w:ind w:left="-15" w:firstLine="0"/>
              <w:jc w:val="both"/>
              <w:rPr>
                <w:lang w:val="en-US"/>
              </w:rPr>
            </w:pPr>
            <w:r w:rsidRPr="006369F2">
              <w:rPr>
                <w:lang w:val="en-US"/>
              </w:rPr>
              <w:t>Graficul de execuție a contractului aprobat de ambele părți.</w:t>
            </w:r>
          </w:p>
          <w:p w14:paraId="15132A5C" w14:textId="77777777" w:rsidR="00CE3545" w:rsidRPr="006369F2" w:rsidRDefault="00CE3545" w:rsidP="00483CA1">
            <w:pPr>
              <w:pStyle w:val="a"/>
              <w:tabs>
                <w:tab w:val="left" w:pos="360"/>
              </w:tabs>
              <w:ind w:left="1530"/>
            </w:pPr>
          </w:p>
          <w:p w14:paraId="1B4CD215" w14:textId="77777777" w:rsidR="00CE3545" w:rsidRPr="006369F2" w:rsidRDefault="00CE3545" w:rsidP="00483CA1">
            <w:pPr>
              <w:tabs>
                <w:tab w:val="left" w:pos="525"/>
                <w:tab w:val="left" w:pos="3645"/>
              </w:tabs>
              <w:jc w:val="both"/>
              <w:rPr>
                <w:b/>
                <w:lang w:val="en-US"/>
              </w:rPr>
            </w:pPr>
            <w:r w:rsidRPr="006369F2">
              <w:rPr>
                <w:b/>
                <w:lang w:val="en-US"/>
              </w:rPr>
              <w:t>3. PREȚUL CONTRACTULUI ŞI MODALITĂŢILE DE PLATĂ</w:t>
            </w:r>
          </w:p>
          <w:p w14:paraId="6D242E1E" w14:textId="77777777" w:rsidR="00CE3545" w:rsidRPr="006369F2" w:rsidRDefault="00CE3545" w:rsidP="00483CA1">
            <w:pPr>
              <w:jc w:val="both"/>
              <w:rPr>
                <w:lang w:val="en-US"/>
              </w:rPr>
            </w:pPr>
            <w:r w:rsidRPr="006369F2">
              <w:rPr>
                <w:lang w:val="en-US"/>
              </w:rPr>
              <w:t>3.1. Prețul lucrărilor, ce reprezintă obiectul prezentului contract, este stabilit în lei MDL.</w:t>
            </w:r>
          </w:p>
          <w:p w14:paraId="200A2179" w14:textId="77777777" w:rsidR="00CE3545" w:rsidRPr="00423D94" w:rsidRDefault="00CE3545" w:rsidP="00483CA1">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3FB2DA13" w14:textId="023459C3" w:rsidR="00CE3545" w:rsidRPr="006369F2" w:rsidRDefault="00CE3545" w:rsidP="00483CA1">
            <w:pPr>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sidR="00266B18">
              <w:rPr>
                <w:lang w:val="en-US"/>
              </w:rPr>
              <w:t xml:space="preserve">60 </w:t>
            </w:r>
            <w:r w:rsidRPr="006369F2">
              <w:rPr>
                <w:lang w:val="en-US"/>
              </w:rPr>
              <w:t>zile.</w:t>
            </w:r>
          </w:p>
          <w:p w14:paraId="4B64F0CE" w14:textId="7C49D9A7" w:rsidR="00CE3545" w:rsidRPr="006369F2" w:rsidRDefault="00CE3545" w:rsidP="00483CA1">
            <w:pPr>
              <w:jc w:val="both"/>
              <w:rPr>
                <w:lang w:val="en-US"/>
              </w:rPr>
            </w:pPr>
            <w:r w:rsidRPr="006369F2">
              <w:rPr>
                <w:lang w:val="en-US"/>
              </w:rPr>
              <w:t xml:space="preserve">3.4. Beneficiarul va verifica procesele-verbale de recepție a lucrărilor executate în termen de </w:t>
            </w:r>
            <w:r w:rsidR="00266B18">
              <w:rPr>
                <w:lang w:val="en-US"/>
              </w:rPr>
              <w:t>30</w:t>
            </w:r>
            <w:r w:rsidRPr="006369F2">
              <w:rPr>
                <w:lang w:val="en-US"/>
              </w:rPr>
              <w:t xml:space="preserve"> zile de la primirea acestora de la Antreprenor.</w:t>
            </w:r>
          </w:p>
          <w:p w14:paraId="7A76E9DF" w14:textId="77777777" w:rsidR="00CE3545" w:rsidRPr="006369F2" w:rsidRDefault="00CE3545" w:rsidP="00483CA1">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3EF70473" w14:textId="77777777" w:rsidR="00CE3545" w:rsidRPr="006369F2" w:rsidRDefault="00CE3545" w:rsidP="00483CA1">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2572941C" w14:textId="77777777" w:rsidR="00CE3545" w:rsidRPr="006369F2" w:rsidRDefault="00CE3545" w:rsidP="00483CA1">
            <w:pPr>
              <w:jc w:val="both"/>
              <w:rPr>
                <w:lang w:val="en-US"/>
              </w:rPr>
            </w:pPr>
          </w:p>
          <w:p w14:paraId="37A8B1F7" w14:textId="77777777" w:rsidR="00CE3545" w:rsidRPr="006369F2" w:rsidRDefault="00CE3545" w:rsidP="00483CA1">
            <w:pPr>
              <w:pStyle w:val="af2"/>
              <w:tabs>
                <w:tab w:val="left" w:pos="567"/>
              </w:tabs>
              <w:rPr>
                <w:b/>
                <w:lang w:val="en-US"/>
              </w:rPr>
            </w:pPr>
            <w:r w:rsidRPr="006369F2">
              <w:rPr>
                <w:b/>
                <w:lang w:val="en-US"/>
              </w:rPr>
              <w:t>4. DURATA DE EXECUȚIE</w:t>
            </w:r>
          </w:p>
          <w:p w14:paraId="5DC0289F" w14:textId="274B433E" w:rsidR="00CE3545" w:rsidRPr="006369F2" w:rsidRDefault="00CE3545" w:rsidP="00483CA1">
            <w:pPr>
              <w:pStyle w:val="af2"/>
              <w:tabs>
                <w:tab w:val="left" w:pos="567"/>
              </w:tabs>
              <w:rPr>
                <w:lang w:val="en-US"/>
              </w:rPr>
            </w:pPr>
            <w:r w:rsidRPr="006369F2">
              <w:rPr>
                <w:lang w:val="en-US"/>
              </w:rPr>
              <w:t>4.1. Durata de execuţie a prezentului contract este de</w:t>
            </w:r>
            <w:r w:rsidR="001633DE" w:rsidRPr="001633DE">
              <w:rPr>
                <w:lang w:val="en-US"/>
              </w:rPr>
              <w:t>:</w:t>
            </w:r>
            <w:r w:rsidRPr="001633DE">
              <w:rPr>
                <w:lang w:val="en-US"/>
              </w:rPr>
              <w:t xml:space="preserve"> </w:t>
            </w:r>
            <w:r w:rsidR="002325CA">
              <w:rPr>
                <w:b/>
                <w:highlight w:val="yellow"/>
                <w:lang w:val="en-US"/>
              </w:rPr>
              <w:t>……</w:t>
            </w:r>
            <w:r w:rsidR="004D7411" w:rsidRPr="004D7411">
              <w:rPr>
                <w:b/>
                <w:highlight w:val="yellow"/>
                <w:lang w:val="en-US"/>
              </w:rPr>
              <w:t xml:space="preserve"> luni</w:t>
            </w:r>
            <w:r w:rsidR="004D7411" w:rsidRPr="004D7411">
              <w:rPr>
                <w:highlight w:val="yellow"/>
                <w:lang w:val="en-US"/>
              </w:rPr>
              <w:t xml:space="preserve">, </w:t>
            </w:r>
            <w:r w:rsidR="001633DE" w:rsidRPr="0008442B">
              <w:rPr>
                <w:b/>
                <w:shd w:val="clear" w:color="auto" w:fill="FFFF00"/>
                <w:lang w:val="ro-MD"/>
              </w:rPr>
              <w:t xml:space="preserve">și </w:t>
            </w:r>
            <w:r w:rsidR="004D7411">
              <w:rPr>
                <w:b/>
                <w:shd w:val="clear" w:color="auto" w:fill="FFFF00"/>
                <w:lang w:val="ro-MD"/>
              </w:rPr>
              <w:t>5</w:t>
            </w:r>
            <w:r w:rsidR="001633DE" w:rsidRPr="0008442B">
              <w:rPr>
                <w:b/>
                <w:shd w:val="clear" w:color="auto" w:fill="FFFF00"/>
                <w:lang w:val="ro-MD"/>
              </w:rPr>
              <w:t xml:space="preserve"> zile pentru pregătire</w:t>
            </w:r>
            <w:r w:rsidRPr="006369F2">
              <w:rPr>
                <w:lang w:val="en-US"/>
              </w:rPr>
              <w:t xml:space="preserve">, </w:t>
            </w:r>
            <w:r w:rsidRPr="00B70E83">
              <w:rPr>
                <w:lang w:val="ro-RO"/>
              </w:rPr>
              <w:t>începând de la data prevăzută în Ordinul de începere</w:t>
            </w:r>
            <w:r w:rsidRPr="006369F2">
              <w:rPr>
                <w:lang w:val="en-US"/>
              </w:rPr>
              <w:t>.</w:t>
            </w:r>
          </w:p>
          <w:p w14:paraId="2FE33813" w14:textId="0DF503F5" w:rsidR="00CE3545" w:rsidRPr="006369F2" w:rsidRDefault="00CE3545" w:rsidP="00483CA1">
            <w:pPr>
              <w:pStyle w:val="af2"/>
              <w:tabs>
                <w:tab w:val="left" w:pos="567"/>
              </w:tabs>
              <w:rPr>
                <w:lang w:val="en-US"/>
              </w:rPr>
            </w:pPr>
            <w:r w:rsidRPr="006369F2">
              <w:rPr>
                <w:lang w:val="en-US"/>
              </w:rPr>
              <w:t xml:space="preserve">4.2. </w:t>
            </w:r>
            <w:r w:rsidRPr="007926DA">
              <w:rPr>
                <w:lang w:val="ro-RO"/>
              </w:rPr>
              <w:t xml:space="preserve">Antreprenorul va începe lucrările în cel mult </w:t>
            </w:r>
            <w:r w:rsidRPr="00127FA8">
              <w:rPr>
                <w:b/>
                <w:u w:val="single"/>
                <w:lang w:val="ro-RO"/>
              </w:rPr>
              <w:t xml:space="preserve"> zile</w:t>
            </w:r>
            <w:r w:rsidRPr="007926DA">
              <w:rPr>
                <w:lang w:val="ro-RO"/>
              </w:rPr>
              <w:t xml:space="preserve"> de la ordinul de începere, va acționa </w:t>
            </w:r>
            <w:r w:rsidR="004D7411">
              <w:rPr>
                <w:lang w:val="ro-RO"/>
              </w:rPr>
              <w:t>5</w:t>
            </w:r>
            <w:r w:rsidRPr="007926DA">
              <w:rPr>
                <w:lang w:val="ro-RO"/>
              </w:rPr>
              <w:t xml:space="preserve">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2325CA">
              <w:rPr>
                <w:b/>
                <w:u w:val="single"/>
                <w:lang w:val="ro-RO"/>
              </w:rPr>
              <w:t>.........</w:t>
            </w:r>
            <w:r w:rsidR="004D7411">
              <w:rPr>
                <w:b/>
                <w:u w:val="single"/>
                <w:lang w:val="ro-RO"/>
              </w:rPr>
              <w:t xml:space="preserve"> luni</w:t>
            </w:r>
            <w:r w:rsidRPr="007926DA">
              <w:rPr>
                <w:lang w:val="ro-RO"/>
              </w:rPr>
              <w:t xml:space="preserve"> de la data precizată în ordinul de începere a lucrărilor. Emiterea ordinului de începere a lucrărilor este condiționată de îndeplinirea cumulativă a următoarelor condiții:</w:t>
            </w:r>
          </w:p>
          <w:p w14:paraId="3AEB025A" w14:textId="77777777" w:rsidR="00CE3545" w:rsidRPr="007926DA" w:rsidRDefault="00CE3545" w:rsidP="00483CA1">
            <w:pPr>
              <w:jc w:val="both"/>
            </w:pPr>
            <w:r w:rsidRPr="007926DA">
              <w:t>- obținerea autorizației de construire de către Beneficiar;</w:t>
            </w:r>
          </w:p>
          <w:p w14:paraId="64C5FB2E" w14:textId="77777777" w:rsidR="00CE3545" w:rsidRPr="007926DA" w:rsidRDefault="00CE3545" w:rsidP="00483CA1">
            <w:pPr>
              <w:jc w:val="both"/>
            </w:pPr>
            <w:r w:rsidRPr="007926DA">
              <w:t>- constituirea garanției de bun</w:t>
            </w:r>
            <w:r>
              <w:t>ă</w:t>
            </w:r>
            <w:r w:rsidRPr="007926DA">
              <w:t xml:space="preserve"> execuție a contractului;</w:t>
            </w:r>
          </w:p>
          <w:p w14:paraId="1A41EE4D" w14:textId="77777777" w:rsidR="00CE3545" w:rsidRPr="007926DA" w:rsidRDefault="00CE3545" w:rsidP="00483CA1">
            <w:pPr>
              <w:jc w:val="both"/>
            </w:pPr>
            <w:r w:rsidRPr="007926DA">
              <w:t>- semnarea procesului–verbal de predare - primire a amplasamentului, liber de orice sarcini care împiedică realizarea obiectului prezentului contract.</w:t>
            </w:r>
          </w:p>
          <w:p w14:paraId="6E5FCA99" w14:textId="77777777" w:rsidR="00CE3545" w:rsidRPr="006369F2" w:rsidRDefault="00CE3545" w:rsidP="00483CA1">
            <w:pPr>
              <w:pStyle w:val="af2"/>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6BEC4C7C" w14:textId="77777777" w:rsidR="00CE3545" w:rsidRPr="006369F2" w:rsidRDefault="00CE3545" w:rsidP="00483CA1">
            <w:pPr>
              <w:pStyle w:val="af2"/>
              <w:tabs>
                <w:tab w:val="left" w:pos="567"/>
              </w:tabs>
              <w:ind w:right="-110"/>
              <w:rPr>
                <w:lang w:val="en-US"/>
              </w:rPr>
            </w:pPr>
            <w:r w:rsidRPr="006369F2">
              <w:rPr>
                <w:lang w:val="en-US"/>
              </w:rPr>
              <w:t>4.4. Antreprenorul are dreptul la modificarea duratei de execuţie doar dacă aceasta nu se datorează din culpa sa.</w:t>
            </w:r>
          </w:p>
          <w:p w14:paraId="633F2974" w14:textId="77777777" w:rsidR="00CE3545" w:rsidRPr="006369F2" w:rsidRDefault="00CE3545" w:rsidP="00483CA1">
            <w:pPr>
              <w:pStyle w:val="af2"/>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09264373" w14:textId="77777777" w:rsidR="00CE3545" w:rsidRPr="006369F2" w:rsidRDefault="00CE3545" w:rsidP="00483CA1">
            <w:pPr>
              <w:tabs>
                <w:tab w:val="left" w:pos="1276"/>
              </w:tabs>
              <w:jc w:val="both"/>
              <w:rPr>
                <w:lang w:val="en-US"/>
              </w:rPr>
            </w:pPr>
            <w:r w:rsidRPr="006369F2">
              <w:rPr>
                <w:lang w:val="en-US"/>
              </w:rPr>
              <w:t>a) generate de Beneficiar;</w:t>
            </w:r>
          </w:p>
          <w:p w14:paraId="1BF6535E" w14:textId="77777777" w:rsidR="00CE3545" w:rsidRPr="006369F2" w:rsidRDefault="00CE3545" w:rsidP="00483CA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3E906A7" w14:textId="77777777" w:rsidR="00CE3545" w:rsidRPr="006369F2" w:rsidRDefault="00CE3545" w:rsidP="00483CA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2DB115C7" w14:textId="77777777" w:rsidR="00CE3545" w:rsidRPr="006369F2" w:rsidRDefault="00CE3545" w:rsidP="00483CA1">
            <w:pPr>
              <w:tabs>
                <w:tab w:val="left" w:pos="1276"/>
              </w:tabs>
              <w:jc w:val="both"/>
              <w:rPr>
                <w:lang w:val="en-US"/>
              </w:rPr>
            </w:pPr>
            <w:r w:rsidRPr="006369F2">
              <w:rPr>
                <w:lang w:val="en-US"/>
              </w:rPr>
              <w:t>d) calamităţilor naturale recunoscute de autoritatea legală.</w:t>
            </w:r>
          </w:p>
          <w:p w14:paraId="7D9D365A" w14:textId="77777777" w:rsidR="00CE3545" w:rsidRPr="006369F2" w:rsidRDefault="00CE3545" w:rsidP="00483CA1">
            <w:pPr>
              <w:pStyle w:val="af2"/>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3B0A57" w14:textId="77777777" w:rsidR="00CE3545" w:rsidRPr="006369F2" w:rsidRDefault="00CE3545" w:rsidP="00483CA1">
            <w:pPr>
              <w:pStyle w:val="af2"/>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B0877F5" w14:textId="77777777" w:rsidR="00CE3545" w:rsidRPr="006369F2" w:rsidRDefault="00CE3545" w:rsidP="00483CA1">
            <w:pPr>
              <w:tabs>
                <w:tab w:val="left" w:pos="360"/>
              </w:tabs>
              <w:jc w:val="both"/>
              <w:rPr>
                <w:lang w:val="en-US"/>
              </w:rPr>
            </w:pPr>
          </w:p>
          <w:p w14:paraId="6EEECF5D" w14:textId="77777777" w:rsidR="00CE3545" w:rsidRPr="006369F2" w:rsidRDefault="00CE3545" w:rsidP="00483CA1">
            <w:pPr>
              <w:pStyle w:val="af2"/>
              <w:tabs>
                <w:tab w:val="left" w:pos="525"/>
              </w:tabs>
              <w:rPr>
                <w:b/>
                <w:lang w:val="en-US"/>
              </w:rPr>
            </w:pPr>
            <w:r w:rsidRPr="006369F2">
              <w:rPr>
                <w:b/>
                <w:lang w:val="en-US"/>
              </w:rPr>
              <w:t>5. RECEPŢIA LUCRĂRILOR DE EXECUŢIE</w:t>
            </w:r>
          </w:p>
          <w:p w14:paraId="5A960910" w14:textId="77777777" w:rsidR="00CE3545" w:rsidRPr="006369F2" w:rsidRDefault="00CE3545" w:rsidP="00483CA1">
            <w:pPr>
              <w:pStyle w:val="af2"/>
              <w:tabs>
                <w:tab w:val="left" w:pos="567"/>
              </w:tabs>
              <w:rPr>
                <w:lang w:val="en-US"/>
              </w:rPr>
            </w:pPr>
            <w:r w:rsidRPr="006369F2">
              <w:rPr>
                <w:lang w:val="en-US"/>
              </w:rPr>
              <w:t>5.1. Terminarea lucrărilor</w:t>
            </w:r>
          </w:p>
          <w:p w14:paraId="48E68267" w14:textId="77777777" w:rsidR="00CE3545" w:rsidRPr="006369F2" w:rsidRDefault="00CE3545" w:rsidP="00483CA1">
            <w:pPr>
              <w:pStyle w:val="af2"/>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259038" w14:textId="77777777" w:rsidR="00CE3545" w:rsidRPr="006369F2" w:rsidRDefault="00CE3545" w:rsidP="00483CA1">
            <w:pPr>
              <w:pStyle w:val="af2"/>
              <w:tabs>
                <w:tab w:val="left" w:pos="567"/>
              </w:tabs>
              <w:rPr>
                <w:lang w:val="en-US"/>
              </w:rPr>
            </w:pPr>
            <w:r w:rsidRPr="006369F2">
              <w:rPr>
                <w:lang w:val="en-US"/>
              </w:rPr>
              <w:t>5.2. Înştiinţarea de Recepţie</w:t>
            </w:r>
          </w:p>
          <w:p w14:paraId="121A9647" w14:textId="77777777" w:rsidR="00CE3545" w:rsidRPr="00B70E83" w:rsidRDefault="00CE3545" w:rsidP="00483CA1">
            <w:pPr>
              <w:pStyle w:val="af2"/>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103E4C8" w14:textId="77777777" w:rsidR="00CE3545" w:rsidRPr="006369F2" w:rsidRDefault="00CE3545" w:rsidP="00483CA1">
            <w:pPr>
              <w:pStyle w:val="af2"/>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2D6C8EF8" w14:textId="77777777" w:rsidR="00CE3545" w:rsidRPr="00B70E83" w:rsidRDefault="00CE3545" w:rsidP="00483CA1">
            <w:pPr>
              <w:pStyle w:val="af2"/>
              <w:tabs>
                <w:tab w:val="left" w:pos="567"/>
              </w:tabs>
              <w:rPr>
                <w:lang w:val="en-US"/>
              </w:rPr>
            </w:pPr>
            <w:r w:rsidRPr="006369F2">
              <w:rPr>
                <w:lang w:val="en-US"/>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8B5906B" w14:textId="77777777" w:rsidR="00CE3545" w:rsidRPr="006369F2" w:rsidRDefault="00CE3545" w:rsidP="00483CA1">
            <w:pPr>
              <w:pStyle w:val="af2"/>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287227EC" w14:textId="77777777" w:rsidR="00CE3545" w:rsidRPr="006369F2" w:rsidRDefault="00CE3545" w:rsidP="00483CA1">
            <w:pPr>
              <w:pStyle w:val="af2"/>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3E72546A" w14:textId="77777777" w:rsidR="00CE3545" w:rsidRPr="006369F2" w:rsidRDefault="00CE3545" w:rsidP="00483CA1">
            <w:pPr>
              <w:pStyle w:val="af2"/>
              <w:tabs>
                <w:tab w:val="left" w:pos="567"/>
              </w:tabs>
              <w:rPr>
                <w:lang w:val="en-US"/>
              </w:rPr>
            </w:pPr>
            <w:r w:rsidRPr="006369F2">
              <w:rPr>
                <w:lang w:val="en-US"/>
              </w:rPr>
              <w:t xml:space="preserve">5.2.6. Recepţia finală va fi efectuată conform prevederilor actelor normative. </w:t>
            </w:r>
          </w:p>
          <w:p w14:paraId="431D2B84" w14:textId="77777777" w:rsidR="00CE3545" w:rsidRPr="006369F2" w:rsidRDefault="00CE3545" w:rsidP="00483CA1">
            <w:pPr>
              <w:pStyle w:val="af2"/>
              <w:tabs>
                <w:tab w:val="left" w:pos="567"/>
              </w:tabs>
              <w:rPr>
                <w:lang w:val="en-US"/>
              </w:rPr>
            </w:pPr>
          </w:p>
          <w:p w14:paraId="511B4BF5" w14:textId="77777777" w:rsidR="00CE3545" w:rsidRPr="006369F2" w:rsidRDefault="00CE3545" w:rsidP="00483CA1">
            <w:pPr>
              <w:tabs>
                <w:tab w:val="left" w:pos="525"/>
              </w:tabs>
              <w:jc w:val="both"/>
              <w:rPr>
                <w:b/>
                <w:lang w:val="en-US"/>
              </w:rPr>
            </w:pPr>
            <w:r w:rsidRPr="006369F2">
              <w:rPr>
                <w:b/>
                <w:lang w:val="en-US"/>
              </w:rPr>
              <w:t>6. REMEDIEREA DEFECTELOR</w:t>
            </w:r>
          </w:p>
          <w:p w14:paraId="1F3DCA27" w14:textId="77777777" w:rsidR="00CE3545" w:rsidRPr="006369F2" w:rsidRDefault="00CE3545" w:rsidP="00483CA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2080ECF9" w14:textId="77777777" w:rsidR="00CE3545" w:rsidRPr="006369F2" w:rsidRDefault="00CE3545" w:rsidP="00483CA1">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0D0FC5C8" w14:textId="77777777" w:rsidR="00CE3545" w:rsidRPr="006369F2" w:rsidRDefault="00CE3545" w:rsidP="00483CA1">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1233B69" w14:textId="77777777" w:rsidR="00CE3545" w:rsidRPr="006369F2" w:rsidRDefault="00CE3545" w:rsidP="00483CA1">
            <w:pPr>
              <w:pStyle w:val="af2"/>
              <w:tabs>
                <w:tab w:val="left" w:pos="567"/>
              </w:tabs>
              <w:rPr>
                <w:lang w:val="en-US"/>
              </w:rPr>
            </w:pPr>
          </w:p>
          <w:p w14:paraId="2FAAF600" w14:textId="77777777" w:rsidR="00CE3545" w:rsidRPr="006369F2" w:rsidRDefault="00CE3545" w:rsidP="00483CA1">
            <w:pPr>
              <w:pStyle w:val="af2"/>
              <w:tabs>
                <w:tab w:val="left" w:pos="525"/>
              </w:tabs>
              <w:rPr>
                <w:lang w:val="en-US"/>
              </w:rPr>
            </w:pPr>
            <w:r w:rsidRPr="006369F2">
              <w:rPr>
                <w:b/>
                <w:lang w:val="en-US"/>
              </w:rPr>
              <w:t>7. DREPTURILE ŞI OBLIGAŢIUNILE ANTREPRENORULUI ŞI ALE BENEFICIARULUI</w:t>
            </w:r>
          </w:p>
          <w:p w14:paraId="4CAC2315" w14:textId="77777777" w:rsidR="00CE3545" w:rsidRPr="006369F2" w:rsidRDefault="00CE3545" w:rsidP="00483CA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02CAC89B" w14:textId="77777777" w:rsidR="00CE3545" w:rsidRPr="006369F2" w:rsidRDefault="00CE3545" w:rsidP="00483CA1">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87E8BF8" w14:textId="77777777" w:rsidR="00CE3545" w:rsidRPr="006369F2" w:rsidRDefault="00CE3545" w:rsidP="00483CA1">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69CC82A2" w14:textId="77777777" w:rsidR="00CE3545" w:rsidRPr="006369F2" w:rsidRDefault="00CE3545" w:rsidP="00483CA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5BC7404" w14:textId="77777777" w:rsidR="00CE3545" w:rsidRPr="006369F2" w:rsidRDefault="00CE3545" w:rsidP="00483CA1">
            <w:pPr>
              <w:tabs>
                <w:tab w:val="left" w:pos="1276"/>
              </w:tabs>
              <w:jc w:val="both"/>
              <w:rPr>
                <w:lang w:val="en-US"/>
              </w:rPr>
            </w:pPr>
            <w:r w:rsidRPr="006369F2">
              <w:rPr>
                <w:lang w:val="en-US"/>
              </w:rPr>
              <w:t>a) un exemplar rămâne la dispoziţia Antreprenorului,</w:t>
            </w:r>
          </w:p>
          <w:p w14:paraId="09BB9E44" w14:textId="77777777" w:rsidR="00CE3545" w:rsidRPr="006369F2" w:rsidRDefault="00CE3545" w:rsidP="00483CA1">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7DB33DE3" w14:textId="77777777" w:rsidR="00CE3545" w:rsidRPr="006369F2" w:rsidRDefault="00CE3545" w:rsidP="00483CA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5A2D97" w14:textId="77777777" w:rsidR="00CE3545" w:rsidRPr="006369F2" w:rsidRDefault="00CE3545" w:rsidP="00483CA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E93EB12" w14:textId="77777777" w:rsidR="00CE3545" w:rsidRPr="006369F2" w:rsidRDefault="00CE3545" w:rsidP="00483CA1">
            <w:pPr>
              <w:tabs>
                <w:tab w:val="left" w:pos="1276"/>
              </w:tabs>
              <w:jc w:val="both"/>
              <w:rPr>
                <w:lang w:val="en-US"/>
              </w:rPr>
            </w:pPr>
            <w:r w:rsidRPr="006369F2">
              <w:rPr>
                <w:lang w:val="en-US"/>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BADFCFD" w14:textId="77777777" w:rsidR="00CE3545" w:rsidRPr="006369F2" w:rsidRDefault="00CE3545" w:rsidP="00483CA1">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2CCF3BAB" w14:textId="77777777" w:rsidR="00CE3545" w:rsidRPr="006369F2" w:rsidRDefault="00CE3545" w:rsidP="00483CA1">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530ED15" w14:textId="77777777" w:rsidR="00CE3545" w:rsidRPr="006369F2" w:rsidRDefault="00CE3545" w:rsidP="00483CA1">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1040FED" w14:textId="77777777" w:rsidR="00CE3545" w:rsidRPr="006369F2" w:rsidRDefault="00CE3545" w:rsidP="00483CA1">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3E3D402" w14:textId="77777777" w:rsidR="00CE3545" w:rsidRPr="006369F2" w:rsidRDefault="00CE3545" w:rsidP="00483CA1">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6493390" w14:textId="77777777" w:rsidR="00CE3545" w:rsidRPr="006369F2" w:rsidRDefault="00CE3545" w:rsidP="00483CA1">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14BBEE7" w14:textId="77777777" w:rsidR="00CE3545" w:rsidRPr="006369F2" w:rsidRDefault="00CE3545" w:rsidP="00483CA1">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1E7887A" w14:textId="77777777" w:rsidR="00CE3545" w:rsidRPr="006369F2" w:rsidRDefault="00CE3545" w:rsidP="00483CA1">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A6B5AA7" w14:textId="77777777" w:rsidR="00CE3545" w:rsidRPr="006369F2" w:rsidRDefault="00CE3545" w:rsidP="00483CA1">
            <w:pPr>
              <w:tabs>
                <w:tab w:val="left" w:pos="1276"/>
              </w:tabs>
              <w:jc w:val="both"/>
              <w:rPr>
                <w:lang w:val="en-US"/>
              </w:rPr>
            </w:pPr>
            <w:r w:rsidRPr="006369F2">
              <w:rPr>
                <w:lang w:val="en-US"/>
              </w:rPr>
              <w:t xml:space="preserve">7.16. Pe parcursul executării lucrărilor, Beneficiarul are dreptul să dispună în scris: </w:t>
            </w:r>
          </w:p>
          <w:p w14:paraId="0381AA90" w14:textId="77777777" w:rsidR="00CE3545" w:rsidRPr="006369F2" w:rsidRDefault="00CE3545" w:rsidP="00CE3545">
            <w:pPr>
              <w:pStyle w:val="a"/>
              <w:numPr>
                <w:ilvl w:val="0"/>
                <w:numId w:val="47"/>
              </w:numPr>
              <w:tabs>
                <w:tab w:val="clear" w:pos="1134"/>
                <w:tab w:val="left" w:pos="345"/>
              </w:tabs>
              <w:ind w:left="0" w:firstLine="0"/>
              <w:contextualSpacing/>
            </w:pPr>
            <w:r w:rsidRPr="006369F2">
              <w:t xml:space="preserve">îndepărtarea de pe şantier a oricăror materiale care sunt calitativ necorespunzătoare; </w:t>
            </w:r>
          </w:p>
          <w:p w14:paraId="20790D63"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înlocuirea materialelor necorespunzătoare calitativ cu altele corespunzătoare; </w:t>
            </w:r>
          </w:p>
          <w:p w14:paraId="5F0355D8" w14:textId="77777777" w:rsidR="00CE3545" w:rsidRPr="006369F2" w:rsidRDefault="00CE3545" w:rsidP="00CE3545">
            <w:pPr>
              <w:numPr>
                <w:ilvl w:val="0"/>
                <w:numId w:val="47"/>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E01393B" w14:textId="77777777" w:rsidR="00CE3545" w:rsidRPr="006369F2" w:rsidRDefault="00CE3545" w:rsidP="00483CA1">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FD4648" w14:textId="77777777" w:rsidR="00CE3545" w:rsidRPr="006369F2" w:rsidRDefault="00CE3545" w:rsidP="00483CA1">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27DF453" w14:textId="77777777" w:rsidR="00CE3545" w:rsidRPr="006369F2" w:rsidRDefault="00CE3545" w:rsidP="00483CA1">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5512E885" w14:textId="77777777" w:rsidR="00CE3545" w:rsidRPr="006369F2" w:rsidRDefault="00CE3545" w:rsidP="00483CA1">
            <w:pPr>
              <w:tabs>
                <w:tab w:val="left" w:pos="314"/>
              </w:tabs>
              <w:jc w:val="both"/>
              <w:rPr>
                <w:lang w:val="en-US"/>
              </w:rPr>
            </w:pPr>
            <w:r w:rsidRPr="006369F2">
              <w:rPr>
                <w:lang w:val="en-US"/>
              </w:rPr>
              <w:lastRenderedPageBreak/>
              <w:t xml:space="preserve">7.20. Lucrările suplimentare față de cele contractate, considerate necesare de Antreprenor, nu pot fi demarate sau executate fără modificarea prin Acord adițional a prezentului contract. </w:t>
            </w:r>
          </w:p>
          <w:p w14:paraId="516F2463" w14:textId="77777777" w:rsidR="00CE3545" w:rsidRPr="006369F2" w:rsidRDefault="00CE3545" w:rsidP="00483CA1">
            <w:pPr>
              <w:tabs>
                <w:tab w:val="left" w:pos="314"/>
              </w:tabs>
              <w:jc w:val="both"/>
              <w:rPr>
                <w:lang w:val="en-US"/>
              </w:rPr>
            </w:pPr>
            <w:r w:rsidRPr="006369F2">
              <w:rPr>
                <w:lang w:val="en-US"/>
              </w:rPr>
              <w:t>7.21. Antreprenorul răspunde pentru defectele ascunse ale construcției, în conformitate cu prevederile actelor normative.</w:t>
            </w:r>
          </w:p>
          <w:p w14:paraId="2FD3BD49" w14:textId="77777777" w:rsidR="00CE3545" w:rsidRPr="006369F2" w:rsidRDefault="00CE3545" w:rsidP="00483CA1">
            <w:pPr>
              <w:pStyle w:val="af2"/>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91172C2" w14:textId="77777777" w:rsidR="00CE3545" w:rsidRPr="006369F2" w:rsidRDefault="00CE3545" w:rsidP="00483CA1">
            <w:pPr>
              <w:pStyle w:val="af2"/>
              <w:tabs>
                <w:tab w:val="left" w:pos="525"/>
              </w:tabs>
              <w:rPr>
                <w:lang w:val="en-US"/>
              </w:rPr>
            </w:pPr>
          </w:p>
          <w:p w14:paraId="5D6C6320" w14:textId="77777777" w:rsidR="00CE3545" w:rsidRPr="006369F2" w:rsidRDefault="00CE3545" w:rsidP="00483CA1">
            <w:pPr>
              <w:pStyle w:val="af2"/>
              <w:tabs>
                <w:tab w:val="left" w:pos="525"/>
              </w:tabs>
              <w:rPr>
                <w:b/>
                <w:lang w:val="en-US"/>
              </w:rPr>
            </w:pPr>
            <w:r w:rsidRPr="006369F2">
              <w:rPr>
                <w:b/>
                <w:lang w:val="en-US"/>
              </w:rPr>
              <w:t>8. MODIFICĂRI</w:t>
            </w:r>
          </w:p>
          <w:p w14:paraId="2223BCFC" w14:textId="77777777" w:rsidR="00CE3545" w:rsidRPr="006369F2" w:rsidRDefault="00CE3545" w:rsidP="00483CA1">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015DAC6" w14:textId="77777777" w:rsidR="00CE3545" w:rsidRPr="006369F2" w:rsidRDefault="00CE3545" w:rsidP="00483CA1">
            <w:pPr>
              <w:tabs>
                <w:tab w:val="left" w:pos="360"/>
              </w:tabs>
              <w:jc w:val="both"/>
              <w:rPr>
                <w:lang w:val="en-US"/>
              </w:rPr>
            </w:pPr>
          </w:p>
          <w:p w14:paraId="7176C5DA" w14:textId="77777777" w:rsidR="00CE3545" w:rsidRPr="006369F2" w:rsidRDefault="00CE3545" w:rsidP="00483CA1">
            <w:pPr>
              <w:tabs>
                <w:tab w:val="left" w:pos="360"/>
              </w:tabs>
              <w:jc w:val="both"/>
              <w:rPr>
                <w:lang w:val="en-US"/>
              </w:rPr>
            </w:pPr>
            <w:r w:rsidRPr="004D58FA">
              <w:rPr>
                <w:b/>
                <w:lang w:val="en-US"/>
              </w:rPr>
              <w:t>9. AJUSTAREA PREŢULUI CONTRACTULUI</w:t>
            </w:r>
          </w:p>
          <w:p w14:paraId="749139EC" w14:textId="77777777" w:rsidR="00CE3545" w:rsidRPr="007926DA" w:rsidRDefault="00CE3545" w:rsidP="00483CA1">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2680B26" w14:textId="77777777" w:rsidR="00CE3545" w:rsidRPr="006369F2" w:rsidRDefault="00CE3545" w:rsidP="00483CA1">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C806062" w14:textId="77777777" w:rsidR="00CE3545" w:rsidRPr="006369F2" w:rsidRDefault="00CE3545" w:rsidP="00483CA1">
            <w:pPr>
              <w:tabs>
                <w:tab w:val="left" w:pos="360"/>
              </w:tabs>
              <w:jc w:val="both"/>
              <w:rPr>
                <w:lang w:val="en-US"/>
              </w:rPr>
            </w:pPr>
          </w:p>
          <w:p w14:paraId="13FE768F" w14:textId="77777777" w:rsidR="00CE3545" w:rsidRPr="006369F2" w:rsidRDefault="00CE3545" w:rsidP="00483CA1">
            <w:pPr>
              <w:tabs>
                <w:tab w:val="left" w:pos="555"/>
                <w:tab w:val="left" w:pos="4365"/>
              </w:tabs>
              <w:jc w:val="both"/>
              <w:rPr>
                <w:b/>
                <w:lang w:val="en-US"/>
              </w:rPr>
            </w:pPr>
            <w:r w:rsidRPr="006369F2">
              <w:rPr>
                <w:b/>
                <w:lang w:val="en-US"/>
              </w:rPr>
              <w:t xml:space="preserve">10. ANTREPRENORUL ŞI SUBANTREPRENORII </w:t>
            </w:r>
          </w:p>
          <w:p w14:paraId="2417062C" w14:textId="77777777" w:rsidR="00CE3545" w:rsidRPr="006369F2" w:rsidRDefault="00CE3545" w:rsidP="00483CA1">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2547EA2" w14:textId="77777777" w:rsidR="00CE3545" w:rsidRPr="006369F2" w:rsidRDefault="00CE3545" w:rsidP="00483CA1">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E8ACC9E" w14:textId="77777777" w:rsidR="00CE3545" w:rsidRDefault="00CE3545" w:rsidP="00483CA1">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DD892FA" w14:textId="77777777" w:rsidR="00CE3545" w:rsidRPr="006369F2" w:rsidRDefault="00CE3545" w:rsidP="00483CA1">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088B68E6" w14:textId="77777777" w:rsidR="00CE3545" w:rsidRPr="006369F2" w:rsidRDefault="00CE3545" w:rsidP="00483CA1">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6743FE7E" w14:textId="77777777" w:rsidR="00CE3545" w:rsidRPr="006369F2" w:rsidRDefault="00CE3545" w:rsidP="00483CA1">
            <w:pPr>
              <w:tabs>
                <w:tab w:val="left" w:pos="4365"/>
              </w:tabs>
              <w:jc w:val="both"/>
              <w:rPr>
                <w:b/>
                <w:lang w:val="en-US"/>
              </w:rPr>
            </w:pPr>
          </w:p>
          <w:p w14:paraId="368717CB" w14:textId="77777777" w:rsidR="00CE3545" w:rsidRPr="006369F2" w:rsidRDefault="00CE3545" w:rsidP="00483CA1">
            <w:pPr>
              <w:tabs>
                <w:tab w:val="left" w:pos="4365"/>
              </w:tabs>
              <w:jc w:val="both"/>
              <w:rPr>
                <w:lang w:val="en-US"/>
              </w:rPr>
            </w:pPr>
            <w:r w:rsidRPr="006369F2">
              <w:rPr>
                <w:b/>
                <w:lang w:val="en-US"/>
              </w:rPr>
              <w:t>11. FORȚA DE MUNCĂ</w:t>
            </w:r>
          </w:p>
          <w:p w14:paraId="77A88F6C" w14:textId="77777777" w:rsidR="00CE3545" w:rsidRDefault="00CE3545" w:rsidP="00483CA1">
            <w:pPr>
              <w:pStyle w:val="a"/>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504B41CE" w14:textId="77777777" w:rsidR="008308A8" w:rsidRDefault="008308A8" w:rsidP="008308A8">
            <w:pPr>
              <w:tabs>
                <w:tab w:val="left" w:pos="795"/>
              </w:tabs>
            </w:pPr>
          </w:p>
          <w:p w14:paraId="24A6F0AC" w14:textId="77777777" w:rsidR="008308A8" w:rsidRPr="006369F2" w:rsidRDefault="008308A8" w:rsidP="008308A8">
            <w:pPr>
              <w:tabs>
                <w:tab w:val="left" w:pos="795"/>
              </w:tabs>
            </w:pPr>
          </w:p>
          <w:p w14:paraId="189329C8" w14:textId="77777777" w:rsidR="00CE3545" w:rsidRPr="006369F2" w:rsidRDefault="00CE3545" w:rsidP="00483CA1">
            <w:pPr>
              <w:pStyle w:val="a"/>
              <w:tabs>
                <w:tab w:val="left" w:pos="795"/>
              </w:tabs>
              <w:ind w:left="-15"/>
            </w:pPr>
          </w:p>
          <w:p w14:paraId="60B6A7C2" w14:textId="77777777" w:rsidR="00CE3545" w:rsidRPr="006369F2" w:rsidRDefault="00CE3545" w:rsidP="00483CA1">
            <w:pPr>
              <w:tabs>
                <w:tab w:val="left" w:pos="795"/>
              </w:tabs>
              <w:jc w:val="both"/>
              <w:rPr>
                <w:lang w:val="en-US"/>
              </w:rPr>
            </w:pPr>
            <w:r w:rsidRPr="006369F2">
              <w:rPr>
                <w:b/>
                <w:lang w:val="en-US"/>
              </w:rPr>
              <w:t>12. MATERIALELE ŞI EXECUŢIA LUCRĂRILOR</w:t>
            </w:r>
          </w:p>
          <w:p w14:paraId="5A4EAFF7" w14:textId="77777777" w:rsidR="00CE3545" w:rsidRPr="006369F2" w:rsidRDefault="00CE3545" w:rsidP="00483CA1">
            <w:pPr>
              <w:pStyle w:val="af2"/>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w:t>
            </w:r>
            <w:r w:rsidRPr="006369F2">
              <w:rPr>
                <w:lang w:val="en-US"/>
              </w:rPr>
              <w:lastRenderedPageBreak/>
              <w:t xml:space="preserve">Antreprenorul va asigura, la cerere, forţa de muncă, instrumentele, utilajul şi materialele necesare pentru examinarea, măsurarea şi testarea lucrărilor. </w:t>
            </w:r>
          </w:p>
          <w:p w14:paraId="17C1858D" w14:textId="77777777" w:rsidR="00CE3545" w:rsidRPr="006369F2" w:rsidRDefault="00CE3545" w:rsidP="00483CA1">
            <w:pPr>
              <w:pStyle w:val="af2"/>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762D3E7F" w14:textId="77777777" w:rsidR="00CE3545" w:rsidRPr="006369F2" w:rsidRDefault="00CE3545" w:rsidP="00483CA1">
            <w:pPr>
              <w:pStyle w:val="af2"/>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0C38AE5" w14:textId="77777777" w:rsidR="00CE3545" w:rsidRPr="006369F2" w:rsidRDefault="00CE3545" w:rsidP="00483CA1">
            <w:pPr>
              <w:pStyle w:val="af2"/>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8B4374E" w14:textId="77777777" w:rsidR="00CE3545" w:rsidRPr="006369F2" w:rsidRDefault="00CE3545" w:rsidP="00483CA1">
            <w:pPr>
              <w:pStyle w:val="af2"/>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24BA6316" w14:textId="77777777" w:rsidR="00CE3545" w:rsidRPr="006369F2" w:rsidRDefault="00CE3545" w:rsidP="00483CA1">
            <w:pPr>
              <w:pStyle w:val="af2"/>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D77FBDD" w14:textId="77777777" w:rsidR="00CE3545" w:rsidRPr="006369F2" w:rsidRDefault="00CE3545" w:rsidP="00483CA1">
            <w:pPr>
              <w:pStyle w:val="af2"/>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F0621F5" w14:textId="77777777" w:rsidR="00CE3545" w:rsidRPr="006369F2" w:rsidRDefault="00CE3545" w:rsidP="00483CA1">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49517138" w14:textId="77777777" w:rsidR="00CE3545" w:rsidRPr="006369F2" w:rsidRDefault="00CE3545" w:rsidP="00483CA1">
            <w:pPr>
              <w:tabs>
                <w:tab w:val="left" w:pos="360"/>
              </w:tabs>
              <w:jc w:val="both"/>
              <w:rPr>
                <w:lang w:val="en-US"/>
              </w:rPr>
            </w:pPr>
          </w:p>
          <w:p w14:paraId="54715A8B" w14:textId="77777777" w:rsidR="00CE3545" w:rsidRPr="006369F2" w:rsidRDefault="00CE3545" w:rsidP="00483CA1">
            <w:pPr>
              <w:tabs>
                <w:tab w:val="left" w:pos="525"/>
              </w:tabs>
              <w:jc w:val="both"/>
              <w:rPr>
                <w:lang w:val="en-US"/>
              </w:rPr>
            </w:pPr>
            <w:r w:rsidRPr="006369F2">
              <w:rPr>
                <w:b/>
                <w:lang w:val="en-US"/>
              </w:rPr>
              <w:t>13. PERIOADA DE GARANŢIE ŞI REMEDIERI ÎN PERIOADA DE GARANŢIE</w:t>
            </w:r>
          </w:p>
          <w:p w14:paraId="1BAB613D" w14:textId="126867CF" w:rsidR="00CE3545" w:rsidRPr="006369F2" w:rsidRDefault="00CE3545" w:rsidP="00483CA1">
            <w:pPr>
              <w:pStyle w:val="af2"/>
              <w:tabs>
                <w:tab w:val="left" w:pos="567"/>
              </w:tabs>
              <w:rPr>
                <w:lang w:val="en-US"/>
              </w:rPr>
            </w:pPr>
            <w:r w:rsidRPr="006369F2">
              <w:rPr>
                <w:lang w:val="en-US"/>
              </w:rPr>
              <w:t xml:space="preserve">13.1. Perioada de garanție curge de la data recepției la terminarea lucrărilor și este  de  </w:t>
            </w:r>
            <w:r w:rsidR="00127FA8" w:rsidRPr="00127FA8">
              <w:rPr>
                <w:b/>
                <w:u w:val="single"/>
                <w:lang w:val="en-US"/>
              </w:rPr>
              <w:t>60</w:t>
            </w:r>
            <w:r w:rsidRPr="00127FA8">
              <w:rPr>
                <w:b/>
                <w:u w:val="single"/>
                <w:lang w:val="en-US"/>
              </w:rPr>
              <w:t xml:space="preserve"> luni</w:t>
            </w:r>
            <w:r w:rsidRPr="006369F2">
              <w:rPr>
                <w:lang w:val="en-US"/>
              </w:rPr>
              <w:t xml:space="preserve">. </w:t>
            </w:r>
          </w:p>
          <w:p w14:paraId="18BE135D" w14:textId="77777777" w:rsidR="00CE3545" w:rsidRPr="006369F2" w:rsidRDefault="00CE3545" w:rsidP="00483CA1">
            <w:pPr>
              <w:pStyle w:val="af2"/>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EF9A516" w14:textId="77777777" w:rsidR="00CE3545" w:rsidRPr="007926DA" w:rsidRDefault="00CE3545" w:rsidP="00483CA1">
            <w:pPr>
              <w:pStyle w:val="af2"/>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5A3F0FB6" w14:textId="77777777" w:rsidR="00CE3545" w:rsidRPr="007926DA" w:rsidRDefault="00CE3545" w:rsidP="00483CA1">
            <w:pPr>
              <w:pStyle w:val="af2"/>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404AA756" w14:textId="77777777" w:rsidR="00CE3545" w:rsidRDefault="00CE3545" w:rsidP="00483CA1">
            <w:pPr>
              <w:pStyle w:val="af2"/>
              <w:tabs>
                <w:tab w:val="left" w:pos="567"/>
              </w:tabs>
              <w:rPr>
                <w:lang w:val="ro-RO"/>
              </w:rPr>
            </w:pPr>
            <w:r w:rsidRPr="007926DA">
              <w:rPr>
                <w:lang w:val="ro-RO"/>
              </w:rPr>
              <w:t>b) neglijenţei sau neîndeplinirii de către Antreprenor a oricăreia dintre obligaţiile care îi revin în baza contractului.</w:t>
            </w:r>
          </w:p>
          <w:p w14:paraId="0B026F81" w14:textId="77777777" w:rsidR="00CE3545" w:rsidRDefault="00CE3545" w:rsidP="00483CA1">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777C527F" w14:textId="77777777" w:rsidR="00CE3545" w:rsidRDefault="00CE3545" w:rsidP="00483CA1">
            <w:pPr>
              <w:tabs>
                <w:tab w:val="left" w:pos="360"/>
              </w:tabs>
              <w:jc w:val="both"/>
            </w:pPr>
          </w:p>
          <w:p w14:paraId="7775B989" w14:textId="77777777" w:rsidR="00CE3545" w:rsidRPr="006369F2" w:rsidRDefault="00CE3545" w:rsidP="00483CA1">
            <w:pPr>
              <w:tabs>
                <w:tab w:val="left" w:pos="525"/>
              </w:tabs>
              <w:jc w:val="both"/>
              <w:rPr>
                <w:lang w:val="en-US"/>
              </w:rPr>
            </w:pPr>
            <w:r w:rsidRPr="006369F2">
              <w:rPr>
                <w:b/>
                <w:lang w:val="en-US"/>
              </w:rPr>
              <w:t>14. RĂSPUNDEREA PĂRŢILOR</w:t>
            </w:r>
          </w:p>
          <w:p w14:paraId="7A5BB015" w14:textId="3B78D850" w:rsidR="00CE3545" w:rsidRPr="006369F2" w:rsidRDefault="00CE3545" w:rsidP="00483CA1">
            <w:pPr>
              <w:pStyle w:val="af2"/>
              <w:tabs>
                <w:tab w:val="left" w:pos="567"/>
              </w:tabs>
              <w:rPr>
                <w:lang w:val="en-US"/>
              </w:rPr>
            </w:pPr>
            <w:r w:rsidRPr="006369F2">
              <w:rPr>
                <w:lang w:val="en-US"/>
              </w:rPr>
              <w:lastRenderedPageBreak/>
              <w:t>14.1. Părţile poartă răspundere pentru neexecutarea sau executarea ne</w:t>
            </w:r>
            <w:r w:rsidR="005115E7">
              <w:rPr>
                <w:lang w:val="en-US"/>
              </w:rPr>
              <w:t xml:space="preserve">corespunzătoare a obligaţiilor </w:t>
            </w:r>
            <w:r w:rsidRPr="006369F2">
              <w:rPr>
                <w:lang w:val="en-US"/>
              </w:rPr>
              <w:t>prevăzute de prezentul contract în conformitate cu actele normative a Republicii Moldova.</w:t>
            </w:r>
          </w:p>
          <w:p w14:paraId="2A7F0473" w14:textId="77777777" w:rsidR="00CE3545" w:rsidRPr="006369F2" w:rsidRDefault="00CE3545" w:rsidP="00483CA1">
            <w:pPr>
              <w:pStyle w:val="af2"/>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DA7C21" w14:textId="77777777" w:rsidR="00CE3545" w:rsidRPr="006369F2" w:rsidRDefault="00CE3545" w:rsidP="00483CA1">
            <w:pPr>
              <w:pStyle w:val="af2"/>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D8DB5A" w14:textId="77777777" w:rsidR="00CE3545" w:rsidRPr="006369F2" w:rsidRDefault="00CE3545" w:rsidP="00483CA1">
            <w:pPr>
              <w:pStyle w:val="af2"/>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63CB9C" w14:textId="77777777" w:rsidR="00CE3545" w:rsidRPr="006369F2" w:rsidRDefault="00CE3545" w:rsidP="00483CA1">
            <w:pPr>
              <w:pStyle w:val="af2"/>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86F731" w14:textId="77777777" w:rsidR="00CE3545" w:rsidRPr="006369F2" w:rsidRDefault="00CE3545" w:rsidP="00483CA1">
            <w:pPr>
              <w:pStyle w:val="af2"/>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EC5CC45" w14:textId="77777777" w:rsidR="00CE3545" w:rsidRPr="006369F2" w:rsidRDefault="00CE3545" w:rsidP="00483CA1">
            <w:pPr>
              <w:pStyle w:val="af2"/>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53A591E" w14:textId="77777777" w:rsidR="00CE3545" w:rsidRPr="006369F2" w:rsidRDefault="00CE3545" w:rsidP="00483CA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79BCE0" w14:textId="77777777" w:rsidR="00CE3545" w:rsidRPr="006369F2" w:rsidRDefault="00CE3545" w:rsidP="00483CA1">
            <w:pPr>
              <w:pStyle w:val="a"/>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B4FA334" w14:textId="77777777" w:rsidR="00CE3545" w:rsidRPr="006369F2" w:rsidRDefault="00CE3545" w:rsidP="00483CA1">
            <w:pPr>
              <w:tabs>
                <w:tab w:val="left" w:pos="360"/>
              </w:tabs>
              <w:jc w:val="both"/>
              <w:rPr>
                <w:lang w:val="en-US"/>
              </w:rPr>
            </w:pPr>
          </w:p>
          <w:p w14:paraId="39350D2F" w14:textId="77777777" w:rsidR="00CE3545" w:rsidRPr="006369F2" w:rsidRDefault="00CE3545" w:rsidP="00483CA1">
            <w:pPr>
              <w:tabs>
                <w:tab w:val="left" w:pos="525"/>
              </w:tabs>
              <w:jc w:val="both"/>
              <w:rPr>
                <w:lang w:val="en-US"/>
              </w:rPr>
            </w:pPr>
            <w:r w:rsidRPr="006369F2">
              <w:rPr>
                <w:b/>
                <w:lang w:val="en-US"/>
              </w:rPr>
              <w:t>15. RECLAMAŢII ŞI SANCŢIUNI</w:t>
            </w:r>
          </w:p>
          <w:p w14:paraId="43479153" w14:textId="2D25A7BF" w:rsidR="00CE3545" w:rsidRPr="006369F2" w:rsidRDefault="00CE3545" w:rsidP="00483CA1">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127FA8" w:rsidRPr="008930C0">
              <w:rPr>
                <w:b/>
                <w:u w:val="single"/>
                <w:lang w:val="en-US"/>
              </w:rPr>
              <w:t>0,1</w:t>
            </w:r>
            <w:r w:rsidRPr="008930C0">
              <w:rPr>
                <w:b/>
                <w:u w:val="single"/>
                <w:lang w:val="en-US"/>
              </w:rPr>
              <w:t xml:space="preserve"> %/</w:t>
            </w:r>
            <w:r w:rsidRPr="006369F2">
              <w:rPr>
                <w:lang w:val="en-US"/>
              </w:rPr>
              <w:t xml:space="preserve"> zi din valoarea restului de executat dar nu mai mult de </w:t>
            </w:r>
            <w:r w:rsidR="008930C0" w:rsidRPr="008930C0">
              <w:rPr>
                <w:b/>
                <w:u w:val="single"/>
                <w:lang w:val="en-US"/>
              </w:rPr>
              <w:t>15</w:t>
            </w:r>
            <w:r w:rsidRPr="008930C0">
              <w:rPr>
                <w:b/>
                <w:u w:val="single"/>
                <w:lang w:val="en-US"/>
              </w:rPr>
              <w:t>%</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9F0168" w14:textId="77777777" w:rsidR="00CE3545" w:rsidRPr="006369F2" w:rsidRDefault="00CE3545" w:rsidP="00483CA1">
            <w:pPr>
              <w:jc w:val="both"/>
              <w:rPr>
                <w:color w:val="000000"/>
                <w:lang w:val="en-US"/>
              </w:rPr>
            </w:pPr>
            <w:r w:rsidRPr="006369F2">
              <w:rPr>
                <w:color w:val="000000"/>
                <w:lang w:val="en-US"/>
              </w:rPr>
              <w:t>15.2. Beneficiarul va notifica Antreprenorul în scris cu privire la deducerea acestor penalități și modul de calcul.</w:t>
            </w:r>
          </w:p>
          <w:p w14:paraId="0E05CDF9" w14:textId="77777777" w:rsidR="00CE3545" w:rsidRPr="006369F2" w:rsidRDefault="00CE3545" w:rsidP="00483CA1">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FBB7F1C" w14:textId="77777777" w:rsidR="00CE3545" w:rsidRPr="006369F2" w:rsidRDefault="00CE3545" w:rsidP="00483CA1">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7080ABF" w14:textId="783F9F04" w:rsidR="00CE3545" w:rsidRPr="00F538D1" w:rsidRDefault="00CE3545" w:rsidP="00483CA1">
            <w:pPr>
              <w:jc w:val="both"/>
            </w:pPr>
            <w:r w:rsidRPr="006369F2">
              <w:rPr>
                <w:lang w:val="en-US"/>
              </w:rPr>
              <w:t xml:space="preserve">15.5. Pentru refuzul de a executa lucrările prevăzute în prezentul contract, Antreprenorul suportă o penalitate în valoare de </w:t>
            </w:r>
            <w:r w:rsidR="008930C0" w:rsidRPr="008930C0">
              <w:rPr>
                <w:b/>
                <w:u w:val="single"/>
                <w:lang w:val="en-US"/>
              </w:rPr>
              <w:t>5</w:t>
            </w:r>
            <w:r w:rsidRPr="008930C0">
              <w:rPr>
                <w:b/>
                <w:u w:val="single"/>
                <w:lang w:val="en-US"/>
              </w:rPr>
              <w:t xml:space="preserve">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7A91165A" w14:textId="77777777" w:rsidR="00CE3545" w:rsidRPr="00F538D1" w:rsidRDefault="00CE3545" w:rsidP="00483CA1">
            <w:pPr>
              <w:jc w:val="both"/>
            </w:pPr>
            <w:r>
              <w:lastRenderedPageBreak/>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2B137A26" w14:textId="77777777" w:rsidR="00CE3545" w:rsidRPr="006369F2" w:rsidRDefault="00CE3545" w:rsidP="00483CA1">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541DC99" w14:textId="77777777" w:rsidR="00CE3545" w:rsidRPr="006369F2" w:rsidRDefault="00CE3545" w:rsidP="00483CA1">
            <w:pPr>
              <w:tabs>
                <w:tab w:val="left" w:pos="360"/>
              </w:tabs>
              <w:jc w:val="both"/>
              <w:rPr>
                <w:lang w:val="en-US"/>
              </w:rPr>
            </w:pPr>
          </w:p>
          <w:p w14:paraId="6AB8966C" w14:textId="77777777" w:rsidR="00CE3545" w:rsidRPr="00DB0E74" w:rsidRDefault="00CE3545" w:rsidP="00483CA1">
            <w:pPr>
              <w:tabs>
                <w:tab w:val="left" w:pos="540"/>
              </w:tabs>
              <w:jc w:val="both"/>
              <w:rPr>
                <w:b/>
                <w:lang w:val="en-US"/>
              </w:rPr>
            </w:pPr>
            <w:r w:rsidRPr="00DB0E74">
              <w:rPr>
                <w:b/>
                <w:lang w:val="en-US"/>
              </w:rPr>
              <w:t xml:space="preserve">16. GARANŢIA DE BUNĂ EXECUŢIE A CONTRACTULUI </w:t>
            </w:r>
          </w:p>
          <w:p w14:paraId="466F99F5" w14:textId="77777777" w:rsidR="00CE3545" w:rsidRPr="00304B34" w:rsidRDefault="00CE3545" w:rsidP="00483CA1">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7214FC" w14:textId="68ED8059" w:rsidR="00CE3545" w:rsidRPr="00304B34" w:rsidRDefault="00CE3545" w:rsidP="00483CA1">
            <w:pPr>
              <w:jc w:val="both"/>
            </w:pPr>
            <w:r>
              <w:t>16</w:t>
            </w:r>
            <w:r w:rsidRPr="00304B34">
              <w:t xml:space="preserve">.2. Cuantumul garanţiei de bună execuţie a </w:t>
            </w:r>
            <w:r>
              <w:t xml:space="preserve">contractului reprezintă </w:t>
            </w:r>
            <w:r w:rsidR="00876805" w:rsidRPr="00876805">
              <w:rPr>
                <w:b/>
                <w:u w:val="single"/>
              </w:rPr>
              <w:t>5</w:t>
            </w:r>
            <w:r w:rsidRPr="00876805">
              <w:rPr>
                <w:b/>
                <w:u w:val="single"/>
              </w:rPr>
              <w:t xml:space="preserve"> %</w:t>
            </w:r>
            <w:r w:rsidRPr="00304B34">
              <w:t xml:space="preserve">  </w:t>
            </w:r>
            <w:r w:rsidRPr="00876805">
              <w:rPr>
                <w:shd w:val="clear" w:color="auto" w:fill="FFFFFF"/>
              </w:rPr>
              <w:t xml:space="preserve">din valoarea de deviz a contractului de achiziţii publice </w:t>
            </w:r>
            <w:r w:rsidRPr="00876805">
              <w:t>ş</w:t>
            </w:r>
            <w:r w:rsidRPr="00304B34">
              <w:t>i se va constitui fie:</w:t>
            </w:r>
          </w:p>
          <w:p w14:paraId="2D9BDE3E" w14:textId="3C5C9BD5" w:rsidR="00CE3545" w:rsidRPr="00304B34" w:rsidRDefault="007B7333" w:rsidP="00483CA1">
            <w:pPr>
              <w:jc w:val="both"/>
            </w:pPr>
            <w:r>
              <w:t>-</w:t>
            </w:r>
            <w:r w:rsidR="00CE3545" w:rsidRPr="00304B34">
              <w:t xml:space="preserve"> prin virament bancar sau printr-un instrument de garantare</w:t>
            </w:r>
            <w:r w:rsidR="00CE3545">
              <w:t>,</w:t>
            </w:r>
            <w:r w:rsidR="00CE3545" w:rsidRPr="00304B34">
              <w:t xml:space="preserve"> emis</w:t>
            </w:r>
            <w:r w:rsidR="00CE3545">
              <w:t>,</w:t>
            </w:r>
            <w:r w:rsidR="00CE3545" w:rsidRPr="00304B34">
              <w:t xml:space="preserve"> în condiţiile legii</w:t>
            </w:r>
            <w:r w:rsidR="00CE3545">
              <w:t>,</w:t>
            </w:r>
            <w:r w:rsidR="00CE3545"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EE3B32" w14:textId="77777777" w:rsidR="00CE3545" w:rsidRPr="00304B34" w:rsidRDefault="00CE3545" w:rsidP="00483CA1">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061D204" w14:textId="77777777" w:rsidR="00CE3545" w:rsidRPr="00304B34" w:rsidRDefault="00CE3545" w:rsidP="00483CA1">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23C2D007" w14:textId="77777777" w:rsidR="00CE3545" w:rsidRPr="00304B34" w:rsidRDefault="00CE3545" w:rsidP="00483CA1">
            <w:pPr>
              <w:jc w:val="both"/>
            </w:pPr>
            <w:r>
              <w:t>16</w:t>
            </w:r>
            <w:r w:rsidRPr="00304B34">
              <w:t>.5. Beneficiarul va executa garanţia de bună execuţie, în eventualitatea în care:</w:t>
            </w:r>
          </w:p>
          <w:p w14:paraId="03B35797" w14:textId="77777777" w:rsidR="00CE3545" w:rsidRPr="00304B34" w:rsidRDefault="00CE3545" w:rsidP="00483CA1">
            <w:pPr>
              <w:jc w:val="both"/>
            </w:pPr>
            <w:r w:rsidRPr="00304B34">
              <w:t xml:space="preserve">a) oricând pe parcursul îndeplinirii contractului, în limita prejudiciului creat, în conformitate cu </w:t>
            </w:r>
            <w:r>
              <w:t>actele normative</w:t>
            </w:r>
            <w:r w:rsidRPr="00304B34">
              <w:t>;</w:t>
            </w:r>
          </w:p>
          <w:p w14:paraId="1233F46E" w14:textId="77777777" w:rsidR="00CE3545" w:rsidRPr="00304B34" w:rsidRDefault="00CE3545" w:rsidP="00483CA1">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6E34D8C1" w14:textId="77777777" w:rsidR="00CE3545" w:rsidRPr="00304B34" w:rsidRDefault="00CE3545" w:rsidP="00483CA1">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7C6C582D" w14:textId="77777777" w:rsidR="00CE3545" w:rsidRPr="00E73483" w:rsidRDefault="00CE3545" w:rsidP="00483CA1">
            <w:pPr>
              <w:pStyle w:val="a"/>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37F9E1F" w14:textId="77777777" w:rsidR="00CE3545" w:rsidRPr="006369F2" w:rsidRDefault="00CE3545" w:rsidP="00483CA1">
            <w:pPr>
              <w:tabs>
                <w:tab w:val="left" w:pos="360"/>
              </w:tabs>
              <w:jc w:val="both"/>
              <w:rPr>
                <w:lang w:val="en-US"/>
              </w:rPr>
            </w:pPr>
          </w:p>
          <w:p w14:paraId="31E1FB21" w14:textId="77777777" w:rsidR="00CE3545" w:rsidRPr="00DB0E74" w:rsidRDefault="00CE3545" w:rsidP="00CE3545">
            <w:pPr>
              <w:pStyle w:val="a"/>
              <w:numPr>
                <w:ilvl w:val="0"/>
                <w:numId w:val="49"/>
              </w:numPr>
              <w:tabs>
                <w:tab w:val="clear" w:pos="1134"/>
                <w:tab w:val="left" w:pos="525"/>
              </w:tabs>
              <w:ind w:left="0" w:hanging="15"/>
              <w:contextualSpacing/>
            </w:pPr>
            <w:r w:rsidRPr="00DB0E74">
              <w:rPr>
                <w:b/>
              </w:rPr>
              <w:t>SOLUŢIONAREA LITIGIILOR</w:t>
            </w:r>
          </w:p>
          <w:p w14:paraId="456C0218" w14:textId="77777777" w:rsidR="00CE3545" w:rsidRPr="006369F2" w:rsidRDefault="00CE3545" w:rsidP="00483CA1">
            <w:pPr>
              <w:pStyle w:val="a"/>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5B993C24" w14:textId="2D923BD7" w:rsidR="00CE3545" w:rsidRPr="006369F2" w:rsidRDefault="00CE3545" w:rsidP="00483CA1">
            <w:pPr>
              <w:pStyle w:val="a"/>
              <w:tabs>
                <w:tab w:val="left" w:pos="3465"/>
              </w:tabs>
              <w:ind w:left="0"/>
            </w:pPr>
            <w:r w:rsidRPr="006369F2">
              <w:t xml:space="preserve">17.2. În ipoteza în care părţile nu reusesc o soluţionare amiabila în termen de </w:t>
            </w:r>
            <w:r w:rsidR="00210989" w:rsidRPr="00210989">
              <w:rPr>
                <w:b/>
                <w:u w:val="single"/>
              </w:rPr>
              <w:t>5</w:t>
            </w:r>
            <w:r w:rsidRPr="00210989">
              <w:rPr>
                <w:b/>
                <w:u w:val="single"/>
              </w:rPr>
              <w:t xml:space="preserve"> zile</w:t>
            </w:r>
            <w:r w:rsidRPr="006369F2">
              <w:t>, fiecare dintre acestea poate solicita ca litigiul să se soluţioneze de către instantele judecătoreşti competente.</w:t>
            </w:r>
          </w:p>
          <w:p w14:paraId="20A520B9" w14:textId="77777777" w:rsidR="00CE3545" w:rsidRPr="006369F2" w:rsidRDefault="00CE3545" w:rsidP="00483CA1">
            <w:pPr>
              <w:pStyle w:val="a"/>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9E52568" w14:textId="77777777" w:rsidR="00CE3545" w:rsidRPr="006369F2" w:rsidRDefault="00CE3545" w:rsidP="00483CA1">
            <w:pPr>
              <w:tabs>
                <w:tab w:val="left" w:pos="567"/>
              </w:tabs>
              <w:jc w:val="both"/>
              <w:rPr>
                <w:b/>
                <w:lang w:val="en-US"/>
              </w:rPr>
            </w:pPr>
          </w:p>
          <w:p w14:paraId="66D8FC91" w14:textId="77777777" w:rsidR="00CE3545" w:rsidRPr="006369F2" w:rsidRDefault="00CE3545" w:rsidP="00483CA1">
            <w:pPr>
              <w:tabs>
                <w:tab w:val="left" w:pos="567"/>
              </w:tabs>
              <w:jc w:val="both"/>
              <w:rPr>
                <w:b/>
                <w:lang w:val="en-US"/>
              </w:rPr>
            </w:pPr>
            <w:r w:rsidRPr="006369F2">
              <w:rPr>
                <w:b/>
                <w:lang w:val="en-US"/>
              </w:rPr>
              <w:t>18. REZOLUȚIUNEA CONTRACTULUI</w:t>
            </w:r>
          </w:p>
          <w:p w14:paraId="2D5E3532" w14:textId="77777777" w:rsidR="00CE3545" w:rsidRPr="006369F2" w:rsidRDefault="00CE3545" w:rsidP="00483CA1">
            <w:pPr>
              <w:pStyle w:val="af2"/>
              <w:tabs>
                <w:tab w:val="left" w:pos="567"/>
              </w:tabs>
              <w:rPr>
                <w:lang w:val="en-US"/>
              </w:rPr>
            </w:pPr>
            <w:r w:rsidRPr="006369F2">
              <w:rPr>
                <w:lang w:val="en-US"/>
              </w:rPr>
              <w:t xml:space="preserve">18.1. Antreprenorul poate cere rezoluțiunea contractului, dacă: </w:t>
            </w:r>
          </w:p>
          <w:p w14:paraId="122B95EF" w14:textId="77777777" w:rsidR="00CE3545" w:rsidRPr="006369F2" w:rsidRDefault="00CE3545" w:rsidP="00483CA1">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D23B257" w14:textId="77777777" w:rsidR="00CE3545" w:rsidRPr="006369F2" w:rsidRDefault="00CE3545" w:rsidP="00CE3545">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4D7D762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12A284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18.2. Beneficiarul poate cere rezoluțiunea contractului, dacă: </w:t>
            </w:r>
          </w:p>
          <w:p w14:paraId="29592163" w14:textId="77777777" w:rsidR="00CE3545" w:rsidRPr="006369F2" w:rsidRDefault="00CE3545" w:rsidP="00CE3545">
            <w:pPr>
              <w:pStyle w:val="a"/>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5B629FC4"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71980302" w14:textId="77777777" w:rsidR="00CE3545" w:rsidRPr="006369F2" w:rsidRDefault="00CE3545" w:rsidP="00CE3545">
            <w:pPr>
              <w:pStyle w:val="a"/>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6FB857A3" w14:textId="77777777" w:rsidR="00CE3545" w:rsidRPr="006369F2" w:rsidRDefault="00CE3545" w:rsidP="00CE3545">
            <w:pPr>
              <w:pStyle w:val="a"/>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E07086C" w14:textId="77777777" w:rsidR="00CE3545" w:rsidRPr="006369F2" w:rsidRDefault="00CE3545" w:rsidP="00CE3545">
            <w:pPr>
              <w:pStyle w:val="a"/>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3EDAC29E" w14:textId="77777777" w:rsidR="00CE3545" w:rsidRPr="006369F2" w:rsidRDefault="00CE3545" w:rsidP="00CE3545">
            <w:pPr>
              <w:pStyle w:val="a"/>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96907C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7D5B6794"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6A18B42"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E682B6E"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D570D9A"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18.8. Cazuri specifice de încetare a contractului de achiziţii publice:</w:t>
            </w:r>
          </w:p>
          <w:p w14:paraId="7FB1A37C"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5CD9C461"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294FB2A7" w14:textId="77777777" w:rsidR="00CE3545" w:rsidRPr="006369F2" w:rsidRDefault="00CE3545" w:rsidP="00CE3545">
            <w:pPr>
              <w:pStyle w:val="af2"/>
              <w:numPr>
                <w:ilvl w:val="1"/>
                <w:numId w:val="45"/>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71857C58" w14:textId="77777777" w:rsidR="00CE3545" w:rsidRDefault="00CE3545" w:rsidP="00483CA1">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36BAA43" w14:textId="77777777" w:rsidR="008308A8" w:rsidRPr="006369F2" w:rsidRDefault="008308A8" w:rsidP="00483CA1">
            <w:pPr>
              <w:tabs>
                <w:tab w:val="left" w:pos="567"/>
              </w:tabs>
              <w:jc w:val="both"/>
              <w:rPr>
                <w:lang w:val="en-US"/>
              </w:rPr>
            </w:pPr>
          </w:p>
          <w:p w14:paraId="29002758" w14:textId="77777777" w:rsidR="00CE3545" w:rsidRDefault="00CE3545" w:rsidP="00483CA1">
            <w:pPr>
              <w:tabs>
                <w:tab w:val="left" w:pos="567"/>
              </w:tabs>
              <w:jc w:val="both"/>
              <w:rPr>
                <w:lang w:val="en-US"/>
              </w:rPr>
            </w:pPr>
          </w:p>
          <w:p w14:paraId="5AD85398" w14:textId="77777777" w:rsidR="008308A8" w:rsidRPr="006369F2" w:rsidRDefault="008308A8" w:rsidP="00483CA1">
            <w:pPr>
              <w:tabs>
                <w:tab w:val="left" w:pos="567"/>
              </w:tabs>
              <w:jc w:val="both"/>
              <w:rPr>
                <w:lang w:val="en-US"/>
              </w:rPr>
            </w:pPr>
          </w:p>
          <w:p w14:paraId="05F219B0" w14:textId="77777777" w:rsidR="00CE3545" w:rsidRPr="006369F2" w:rsidRDefault="00CE3545" w:rsidP="00483CA1">
            <w:pPr>
              <w:tabs>
                <w:tab w:val="left" w:pos="567"/>
              </w:tabs>
              <w:jc w:val="both"/>
              <w:rPr>
                <w:b/>
                <w:lang w:val="en-US"/>
              </w:rPr>
            </w:pPr>
            <w:r w:rsidRPr="006369F2">
              <w:rPr>
                <w:b/>
                <w:lang w:val="en-US"/>
              </w:rPr>
              <w:t>19. DISPOZIȚII FINALE</w:t>
            </w:r>
          </w:p>
          <w:p w14:paraId="33D029B0" w14:textId="77777777" w:rsidR="00CE3545" w:rsidRPr="006369F2" w:rsidRDefault="00CE3545" w:rsidP="00483CA1">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w:t>
            </w:r>
            <w:r w:rsidRPr="006369F2">
              <w:rPr>
                <w:lang w:val="en-US"/>
              </w:rPr>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3DC19FB" w14:textId="77777777" w:rsidR="00CE3545" w:rsidRPr="006369F2" w:rsidRDefault="00CE3545" w:rsidP="00483CA1">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DDD923E" w14:textId="77777777" w:rsidR="00CE3545" w:rsidRPr="006369F2" w:rsidRDefault="00CE3545" w:rsidP="00483CA1">
            <w:pPr>
              <w:jc w:val="both"/>
              <w:rPr>
                <w:lang w:val="en-US"/>
              </w:rPr>
            </w:pPr>
            <w:r w:rsidRPr="006369F2">
              <w:rPr>
                <w:lang w:val="en-US"/>
              </w:rPr>
              <w:t>19.3. Prezentul contract este întocmit în limba de română, în două exemplare de valoare juridică egală, câte un exemplar pentru Beneficiar și Antreprenor.</w:t>
            </w:r>
          </w:p>
          <w:p w14:paraId="7840291D" w14:textId="77777777" w:rsidR="00CE3545" w:rsidRPr="006369F2" w:rsidRDefault="00CE3545" w:rsidP="00483CA1">
            <w:pPr>
              <w:pStyle w:val="af2"/>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50764082" w14:textId="77777777" w:rsidR="00CE3545" w:rsidRDefault="00CE3545" w:rsidP="00483CA1">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6395A88C" w14:textId="77777777" w:rsidR="00CE3545" w:rsidRDefault="00CE3545" w:rsidP="00483CA1">
            <w:pPr>
              <w:tabs>
                <w:tab w:val="left" w:pos="2295"/>
              </w:tabs>
              <w:jc w:val="both"/>
            </w:pPr>
          </w:p>
          <w:p w14:paraId="7F6FDD38" w14:textId="77777777" w:rsidR="00CE3545" w:rsidRPr="00FF430B" w:rsidRDefault="00CE3545" w:rsidP="00CE3545">
            <w:pPr>
              <w:pStyle w:val="a"/>
              <w:numPr>
                <w:ilvl w:val="0"/>
                <w:numId w:val="46"/>
              </w:numPr>
              <w:tabs>
                <w:tab w:val="clear" w:pos="1134"/>
                <w:tab w:val="left" w:pos="525"/>
                <w:tab w:val="left" w:pos="2295"/>
              </w:tabs>
              <w:ind w:left="0" w:firstLine="0"/>
              <w:jc w:val="center"/>
            </w:pPr>
            <w:r w:rsidRPr="00FF430B">
              <w:rPr>
                <w:b/>
              </w:rPr>
              <w:t>PARTEA CE ȚINE DE CONDIȚIILE</w:t>
            </w:r>
          </w:p>
          <w:p w14:paraId="0186AFCC" w14:textId="77777777" w:rsidR="00CE3545" w:rsidRPr="00FF430B" w:rsidRDefault="00CE3545" w:rsidP="00210989">
            <w:pPr>
              <w:tabs>
                <w:tab w:val="left" w:pos="2295"/>
              </w:tabs>
              <w:jc w:val="center"/>
            </w:pPr>
            <w:r w:rsidRPr="00210989">
              <w:rPr>
                <w:b/>
              </w:rPr>
              <w:t>SPECIALE A CONTRACTULUI</w:t>
            </w:r>
          </w:p>
          <w:p w14:paraId="2712E1BA" w14:textId="77777777" w:rsidR="00CE3545" w:rsidRPr="00E75501" w:rsidRDefault="00CE3545" w:rsidP="00483CA1">
            <w:pPr>
              <w:jc w:val="center"/>
              <w:rPr>
                <w:i/>
              </w:rPr>
            </w:pPr>
            <w:r w:rsidRPr="00FF430B">
              <w:t xml:space="preserve">             </w:t>
            </w:r>
            <w:r w:rsidRPr="00E75501">
              <w:rPr>
                <w:i/>
              </w:rPr>
              <w:t>(</w:t>
            </w:r>
            <w:r w:rsidRPr="00E75501">
              <w:rPr>
                <w:i/>
                <w:sz w:val="20"/>
                <w:szCs w:val="20"/>
              </w:rPr>
              <w:t>LA NECESITATE)</w:t>
            </w:r>
          </w:p>
          <w:p w14:paraId="1A6A7464" w14:textId="77777777" w:rsidR="00CE3545" w:rsidRPr="00E75501" w:rsidRDefault="00CE3545" w:rsidP="00CE3545">
            <w:pPr>
              <w:pStyle w:val="a"/>
              <w:numPr>
                <w:ilvl w:val="0"/>
                <w:numId w:val="16"/>
              </w:numPr>
              <w:tabs>
                <w:tab w:val="clear" w:pos="1134"/>
              </w:tabs>
              <w:spacing w:line="276" w:lineRule="auto"/>
              <w:ind w:left="0"/>
              <w:contextualSpacing/>
            </w:pPr>
            <w:r w:rsidRPr="00FF430B">
              <w:rPr>
                <w:b/>
              </w:rPr>
              <w:t xml:space="preserve">                 </w:t>
            </w:r>
          </w:p>
          <w:p w14:paraId="00FFDAD0" w14:textId="77777777" w:rsidR="00CE3545" w:rsidRPr="00E75501" w:rsidRDefault="00CE3545" w:rsidP="00CE3545">
            <w:pPr>
              <w:pStyle w:val="a"/>
              <w:numPr>
                <w:ilvl w:val="0"/>
                <w:numId w:val="16"/>
              </w:numPr>
              <w:tabs>
                <w:tab w:val="clear" w:pos="1134"/>
              </w:tabs>
              <w:spacing w:line="276" w:lineRule="auto"/>
              <w:ind w:left="0"/>
              <w:contextualSpacing/>
            </w:pPr>
          </w:p>
          <w:p w14:paraId="727A1B6A" w14:textId="77777777" w:rsidR="00CE3545" w:rsidRPr="006369F2" w:rsidRDefault="00CE3545" w:rsidP="00210989">
            <w:pPr>
              <w:pStyle w:val="a"/>
              <w:numPr>
                <w:ilvl w:val="0"/>
                <w:numId w:val="0"/>
              </w:numPr>
              <w:spacing w:line="276" w:lineRule="auto"/>
              <w:jc w:val="center"/>
              <w:rPr>
                <w:b/>
              </w:rPr>
            </w:pPr>
            <w:r w:rsidRPr="006369F2">
              <w:rPr>
                <w:b/>
              </w:rPr>
              <w:t>RECHIZITELE JURIDICE, POŞTALE ŞI DE PLĂŢI ALE PĂRŢILOR</w:t>
            </w:r>
          </w:p>
          <w:p w14:paraId="517A9C65" w14:textId="77777777" w:rsidR="00CE3545" w:rsidRPr="006369F2" w:rsidRDefault="00CE3545" w:rsidP="0021098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CE3545" w:rsidRPr="00A624FD" w14:paraId="7E5440AE" w14:textId="77777777" w:rsidTr="00483CA1">
              <w:tc>
                <w:tcPr>
                  <w:tcW w:w="4675" w:type="dxa"/>
                </w:tcPr>
                <w:p w14:paraId="67CEA515" w14:textId="77777777" w:rsidR="00CE3545" w:rsidRPr="006369F2" w:rsidRDefault="00CE3545" w:rsidP="00483CA1">
                  <w:pPr>
                    <w:tabs>
                      <w:tab w:val="left" w:pos="3295"/>
                    </w:tabs>
                    <w:rPr>
                      <w:b/>
                      <w:lang w:val="en-US"/>
                    </w:rPr>
                  </w:pPr>
                  <w:r w:rsidRPr="006369F2">
                    <w:rPr>
                      <w:b/>
                      <w:iCs/>
                      <w:lang w:val="en-US"/>
                    </w:rPr>
                    <w:t>BENEFICIAR</w:t>
                  </w:r>
                </w:p>
              </w:tc>
              <w:tc>
                <w:tcPr>
                  <w:tcW w:w="4680" w:type="dxa"/>
                </w:tcPr>
                <w:p w14:paraId="7DA00106" w14:textId="77777777" w:rsidR="00CE3545" w:rsidRPr="006369F2" w:rsidRDefault="00CE3545" w:rsidP="00483CA1">
                  <w:pPr>
                    <w:tabs>
                      <w:tab w:val="left" w:pos="3295"/>
                    </w:tabs>
                    <w:rPr>
                      <w:lang w:val="en-US"/>
                    </w:rPr>
                  </w:pPr>
                  <w:r w:rsidRPr="006369F2">
                    <w:rPr>
                      <w:b/>
                      <w:iCs/>
                      <w:lang w:val="en-US"/>
                    </w:rPr>
                    <w:t xml:space="preserve">ANTREPRENOR </w:t>
                  </w:r>
                </w:p>
              </w:tc>
            </w:tr>
            <w:tr w:rsidR="00CE3545" w:rsidRPr="00A624FD" w14:paraId="3BCB1EFA" w14:textId="77777777" w:rsidTr="00483CA1">
              <w:tc>
                <w:tcPr>
                  <w:tcW w:w="4675" w:type="dxa"/>
                  <w:vAlign w:val="center"/>
                </w:tcPr>
                <w:p w14:paraId="01425D02"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69F6CAB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Adresa poştală:</w:t>
                  </w:r>
                </w:p>
              </w:tc>
            </w:tr>
            <w:tr w:rsidR="00CE3545" w:rsidRPr="00A624FD" w14:paraId="7AE89AE0" w14:textId="77777777" w:rsidTr="00483CA1">
              <w:tc>
                <w:tcPr>
                  <w:tcW w:w="4675" w:type="dxa"/>
                  <w:vAlign w:val="center"/>
                </w:tcPr>
                <w:p w14:paraId="7A703BFA"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3EB9D9E2"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Telefon:</w:t>
                  </w:r>
                </w:p>
              </w:tc>
            </w:tr>
            <w:tr w:rsidR="00CE3545" w:rsidRPr="00A624FD" w14:paraId="46E98A06" w14:textId="77777777" w:rsidTr="00483CA1">
              <w:tc>
                <w:tcPr>
                  <w:tcW w:w="4675" w:type="dxa"/>
                  <w:vAlign w:val="center"/>
                </w:tcPr>
                <w:p w14:paraId="488A732B"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027112C4"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fiscal:</w:t>
                  </w:r>
                </w:p>
              </w:tc>
            </w:tr>
            <w:tr w:rsidR="00CE3545" w:rsidRPr="00A624FD" w14:paraId="54C7B0CE" w14:textId="77777777" w:rsidTr="00483CA1">
              <w:tc>
                <w:tcPr>
                  <w:tcW w:w="4675" w:type="dxa"/>
                  <w:vAlign w:val="center"/>
                </w:tcPr>
                <w:p w14:paraId="0860D117"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5421FB9"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Banca:</w:t>
                  </w:r>
                </w:p>
              </w:tc>
            </w:tr>
            <w:tr w:rsidR="00CE3545" w:rsidRPr="00A624FD" w14:paraId="320A1510" w14:textId="77777777" w:rsidTr="00483CA1">
              <w:tc>
                <w:tcPr>
                  <w:tcW w:w="4675" w:type="dxa"/>
                  <w:vAlign w:val="center"/>
                </w:tcPr>
                <w:p w14:paraId="0BD6BC4F" w14:textId="77777777" w:rsidR="00CE3545" w:rsidRPr="006369F2" w:rsidRDefault="00CE3545" w:rsidP="00483CA1">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802E4A3" w14:textId="77777777" w:rsidR="00CE3545" w:rsidRPr="006369F2" w:rsidRDefault="00CE3545" w:rsidP="00483CA1">
                  <w:pPr>
                    <w:tabs>
                      <w:tab w:val="left" w:pos="1134"/>
                      <w:tab w:val="left" w:pos="4680"/>
                      <w:tab w:val="left" w:pos="7020"/>
                    </w:tabs>
                    <w:suppressAutoHyphens/>
                    <w:ind w:hanging="14"/>
                    <w:jc w:val="both"/>
                    <w:rPr>
                      <w:lang w:val="en-US"/>
                    </w:rPr>
                  </w:pPr>
                  <w:r w:rsidRPr="006369F2">
                    <w:rPr>
                      <w:lang w:val="en-US"/>
                    </w:rPr>
                    <w:t>Cod IBAN:</w:t>
                  </w:r>
                </w:p>
              </w:tc>
            </w:tr>
          </w:tbl>
          <w:p w14:paraId="47D6C41B" w14:textId="77777777" w:rsidR="00CE3545" w:rsidRPr="006369F2" w:rsidRDefault="00CE3545" w:rsidP="00210989">
            <w:pPr>
              <w:pStyle w:val="a"/>
              <w:numPr>
                <w:ilvl w:val="0"/>
                <w:numId w:val="0"/>
              </w:numPr>
              <w:spacing w:line="276" w:lineRule="auto"/>
              <w:rPr>
                <w:b/>
              </w:rPr>
            </w:pPr>
          </w:p>
          <w:p w14:paraId="152E099E" w14:textId="77777777" w:rsidR="00CE3545" w:rsidRPr="006369F2" w:rsidRDefault="00CE3545" w:rsidP="00483CA1">
            <w:pPr>
              <w:tabs>
                <w:tab w:val="left" w:pos="360"/>
              </w:tabs>
              <w:jc w:val="both"/>
              <w:rPr>
                <w:lang w:val="en-US"/>
              </w:rPr>
            </w:pPr>
          </w:p>
          <w:p w14:paraId="2233A2A8" w14:textId="77777777" w:rsidR="00CE3545" w:rsidRPr="006369F2" w:rsidRDefault="00CE3545" w:rsidP="00483CA1">
            <w:pPr>
              <w:tabs>
                <w:tab w:val="left" w:pos="360"/>
                <w:tab w:val="left" w:pos="2685"/>
              </w:tabs>
              <w:jc w:val="both"/>
              <w:rPr>
                <w:lang w:val="en-US"/>
              </w:rPr>
            </w:pPr>
            <w:r w:rsidRPr="006369F2">
              <w:rPr>
                <w:lang w:val="en-US"/>
              </w:rPr>
              <w:tab/>
            </w:r>
          </w:p>
          <w:p w14:paraId="31F3B99C" w14:textId="77777777" w:rsidR="00CE3545" w:rsidRPr="00210989" w:rsidRDefault="00CE3545" w:rsidP="00210989">
            <w:pPr>
              <w:tabs>
                <w:tab w:val="left" w:pos="360"/>
                <w:tab w:val="left" w:pos="2685"/>
              </w:tabs>
              <w:spacing w:line="276" w:lineRule="auto"/>
              <w:jc w:val="center"/>
              <w:rPr>
                <w:b/>
              </w:rPr>
            </w:pPr>
            <w:r w:rsidRPr="00210989">
              <w:rPr>
                <w:b/>
              </w:rPr>
              <w:t>SEMNĂTURILE PĂRŢILOR</w:t>
            </w:r>
          </w:p>
          <w:p w14:paraId="6E246073" w14:textId="77777777" w:rsidR="00CE3545" w:rsidRPr="006369F2" w:rsidRDefault="00CE3545" w:rsidP="00210989">
            <w:pPr>
              <w:pStyle w:val="a"/>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CE3545" w:rsidRPr="00EC30C2" w14:paraId="6A12A845" w14:textId="77777777" w:rsidTr="00483CA1">
              <w:trPr>
                <w:trHeight w:val="357"/>
              </w:trPr>
              <w:tc>
                <w:tcPr>
                  <w:tcW w:w="4630" w:type="dxa"/>
                  <w:vAlign w:val="center"/>
                </w:tcPr>
                <w:p w14:paraId="04950043" w14:textId="77777777" w:rsidR="00CE3545" w:rsidRPr="00FF430B" w:rsidRDefault="00CE3545" w:rsidP="00483CA1">
                  <w:pPr>
                    <w:tabs>
                      <w:tab w:val="left" w:pos="360"/>
                    </w:tabs>
                    <w:jc w:val="center"/>
                    <w:rPr>
                      <w:b/>
                    </w:rPr>
                  </w:pPr>
                  <w:r>
                    <w:rPr>
                      <w:b/>
                    </w:rPr>
                    <w:t>BENEFICIAR</w:t>
                  </w:r>
                </w:p>
              </w:tc>
              <w:tc>
                <w:tcPr>
                  <w:tcW w:w="4710" w:type="dxa"/>
                  <w:vAlign w:val="center"/>
                </w:tcPr>
                <w:p w14:paraId="6337ADC7" w14:textId="77777777" w:rsidR="00CE3545" w:rsidRPr="00FF430B" w:rsidRDefault="00CE3545" w:rsidP="00483CA1">
                  <w:pPr>
                    <w:tabs>
                      <w:tab w:val="left" w:pos="360"/>
                    </w:tabs>
                    <w:jc w:val="center"/>
                    <w:rPr>
                      <w:b/>
                    </w:rPr>
                  </w:pPr>
                  <w:r>
                    <w:rPr>
                      <w:b/>
                    </w:rPr>
                    <w:t>ANTREPRENOR</w:t>
                  </w:r>
                </w:p>
              </w:tc>
            </w:tr>
            <w:tr w:rsidR="00CE3545" w:rsidRPr="00EC30C2" w14:paraId="4B426448" w14:textId="77777777" w:rsidTr="00483CA1">
              <w:trPr>
                <w:trHeight w:val="357"/>
              </w:trPr>
              <w:tc>
                <w:tcPr>
                  <w:tcW w:w="4630" w:type="dxa"/>
                  <w:vAlign w:val="center"/>
                </w:tcPr>
                <w:p w14:paraId="68CE5E5E" w14:textId="77777777" w:rsidR="00CE3545" w:rsidRPr="00FF430B" w:rsidRDefault="00CE3545" w:rsidP="00483CA1">
                  <w:pPr>
                    <w:tabs>
                      <w:tab w:val="left" w:pos="360"/>
                    </w:tabs>
                    <w:jc w:val="both"/>
                    <w:rPr>
                      <w:b/>
                    </w:rPr>
                  </w:pPr>
                </w:p>
                <w:p w14:paraId="50072D4A" w14:textId="77777777" w:rsidR="00CE3545" w:rsidRPr="00FF430B" w:rsidRDefault="00CE3545" w:rsidP="00483CA1">
                  <w:pPr>
                    <w:tabs>
                      <w:tab w:val="left" w:pos="360"/>
                    </w:tabs>
                    <w:jc w:val="both"/>
                    <w:rPr>
                      <w:b/>
                    </w:rPr>
                  </w:pPr>
                </w:p>
                <w:p w14:paraId="3E61545D" w14:textId="77777777" w:rsidR="00CE3545" w:rsidRPr="00FF430B" w:rsidRDefault="00CE3545" w:rsidP="00483CA1">
                  <w:pPr>
                    <w:tabs>
                      <w:tab w:val="left" w:pos="360"/>
                    </w:tabs>
                    <w:jc w:val="both"/>
                    <w:rPr>
                      <w:b/>
                    </w:rPr>
                  </w:pPr>
                </w:p>
              </w:tc>
              <w:tc>
                <w:tcPr>
                  <w:tcW w:w="4710" w:type="dxa"/>
                  <w:vAlign w:val="center"/>
                </w:tcPr>
                <w:p w14:paraId="36EE3D84" w14:textId="77777777" w:rsidR="00CE3545" w:rsidRPr="00FF430B" w:rsidRDefault="00CE3545" w:rsidP="00483CA1">
                  <w:pPr>
                    <w:tabs>
                      <w:tab w:val="left" w:pos="360"/>
                    </w:tabs>
                    <w:jc w:val="both"/>
                    <w:rPr>
                      <w:b/>
                    </w:rPr>
                  </w:pPr>
                </w:p>
                <w:p w14:paraId="6CBAC099" w14:textId="77777777" w:rsidR="00CE3545" w:rsidRPr="00FF430B" w:rsidRDefault="00CE3545" w:rsidP="00483CA1">
                  <w:pPr>
                    <w:tabs>
                      <w:tab w:val="left" w:pos="360"/>
                    </w:tabs>
                    <w:jc w:val="both"/>
                    <w:rPr>
                      <w:b/>
                    </w:rPr>
                  </w:pPr>
                </w:p>
                <w:p w14:paraId="537BB101" w14:textId="77777777" w:rsidR="00CE3545" w:rsidRPr="00FF430B" w:rsidRDefault="00CE3545" w:rsidP="00483CA1">
                  <w:pPr>
                    <w:tabs>
                      <w:tab w:val="left" w:pos="360"/>
                    </w:tabs>
                    <w:jc w:val="both"/>
                    <w:rPr>
                      <w:b/>
                    </w:rPr>
                  </w:pPr>
                </w:p>
              </w:tc>
            </w:tr>
            <w:tr w:rsidR="00CE3545" w:rsidRPr="00EC30C2" w14:paraId="2475DC12" w14:textId="77777777" w:rsidTr="00483CA1">
              <w:trPr>
                <w:trHeight w:val="357"/>
              </w:trPr>
              <w:tc>
                <w:tcPr>
                  <w:tcW w:w="4630" w:type="dxa"/>
                  <w:vAlign w:val="center"/>
                </w:tcPr>
                <w:p w14:paraId="4D0DEDBB" w14:textId="77777777" w:rsidR="00CE3545" w:rsidRPr="00FF430B" w:rsidRDefault="00CE3545" w:rsidP="00483CA1">
                  <w:pPr>
                    <w:tabs>
                      <w:tab w:val="left" w:pos="360"/>
                    </w:tabs>
                    <w:jc w:val="center"/>
                    <w:rPr>
                      <w:b/>
                    </w:rPr>
                  </w:pPr>
                  <w:r w:rsidRPr="00FF430B">
                    <w:t>„___”_________20__</w:t>
                  </w:r>
                </w:p>
              </w:tc>
              <w:tc>
                <w:tcPr>
                  <w:tcW w:w="4710" w:type="dxa"/>
                  <w:vAlign w:val="center"/>
                </w:tcPr>
                <w:p w14:paraId="2A65F507" w14:textId="77777777" w:rsidR="00CE3545" w:rsidRPr="00FF430B" w:rsidRDefault="00CE3545" w:rsidP="00483CA1">
                  <w:pPr>
                    <w:tabs>
                      <w:tab w:val="left" w:pos="360"/>
                    </w:tabs>
                    <w:jc w:val="center"/>
                    <w:rPr>
                      <w:b/>
                    </w:rPr>
                  </w:pPr>
                  <w:r w:rsidRPr="00FF430B">
                    <w:t>„___”_________20__</w:t>
                  </w:r>
                  <w:r>
                    <w:t>”.</w:t>
                  </w:r>
                </w:p>
              </w:tc>
            </w:tr>
          </w:tbl>
          <w:p w14:paraId="58885FCD" w14:textId="77777777" w:rsidR="00CE3545" w:rsidRPr="00FF430B" w:rsidRDefault="00CE3545" w:rsidP="00483CA1">
            <w:pPr>
              <w:tabs>
                <w:tab w:val="left" w:pos="360"/>
                <w:tab w:val="left" w:pos="2295"/>
              </w:tabs>
              <w:jc w:val="both"/>
            </w:pPr>
            <w:r>
              <w:t xml:space="preserve">              </w:t>
            </w:r>
          </w:p>
          <w:p w14:paraId="02D01D55" w14:textId="77777777" w:rsidR="00CE3545" w:rsidRPr="00FF430B" w:rsidRDefault="00CE3545" w:rsidP="00483CA1">
            <w:pPr>
              <w:tabs>
                <w:tab w:val="left" w:pos="360"/>
              </w:tabs>
              <w:jc w:val="both"/>
            </w:pPr>
          </w:p>
        </w:tc>
      </w:tr>
    </w:tbl>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70C631A9" w14:textId="77777777" w:rsidR="00460653" w:rsidRPr="00FF430B" w:rsidRDefault="00460653" w:rsidP="00196AB4">
            <w:pPr>
              <w:jc w:val="both"/>
              <w:rPr>
                <w:lang w:val="ro-MD"/>
              </w:rPr>
            </w:pPr>
          </w:p>
          <w:p w14:paraId="61CC6B15" w14:textId="0CB273EC" w:rsidR="00460653" w:rsidRPr="00FF430B" w:rsidRDefault="00460653" w:rsidP="00196AB4">
            <w:pPr>
              <w:pStyle w:val="af2"/>
              <w:tabs>
                <w:tab w:val="left" w:pos="567"/>
              </w:tabs>
              <w:spacing w:line="276" w:lineRule="auto"/>
              <w:ind w:firstLine="0"/>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7DDF5A18" w14:textId="77777777" w:rsidTr="00CE3545">
              <w:trPr>
                <w:trHeight w:val="357"/>
                <w:jc w:val="center"/>
              </w:trPr>
              <w:tc>
                <w:tcPr>
                  <w:tcW w:w="5188" w:type="dxa"/>
                  <w:vAlign w:val="center"/>
                </w:tcPr>
                <w:p w14:paraId="74FF57EE" w14:textId="77777777" w:rsidR="00460653" w:rsidRPr="00FF430B" w:rsidRDefault="00460653" w:rsidP="00CE3545">
                  <w:pPr>
                    <w:spacing w:after="160" w:line="259" w:lineRule="auto"/>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4D3A1EF7" w14:textId="77777777" w:rsidR="00C139B8" w:rsidRDefault="00C139B8" w:rsidP="004D7C86">
            <w:pPr>
              <w:tabs>
                <w:tab w:val="left" w:pos="2295"/>
              </w:tabs>
              <w:jc w:val="right"/>
              <w:rPr>
                <w:lang w:val="ro-MD"/>
              </w:rPr>
            </w:pPr>
          </w:p>
          <w:p w14:paraId="19F7FAF8" w14:textId="03FAF29D"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423CAE09" w14:textId="77777777" w:rsidR="00C139B8" w:rsidRDefault="00C139B8" w:rsidP="004D7C86">
            <w:pPr>
              <w:jc w:val="right"/>
              <w:rPr>
                <w:noProof w:val="0"/>
                <w:lang w:val="ro-MD"/>
              </w:rPr>
            </w:pPr>
          </w:p>
          <w:p w14:paraId="23EE9EF3" w14:textId="4E5F89F7"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5844841" w14:textId="77777777" w:rsidR="00404687" w:rsidRDefault="00404687" w:rsidP="000C5DFB">
            <w:pPr>
              <w:jc w:val="right"/>
              <w:rPr>
                <w:noProof w:val="0"/>
                <w:lang w:val="ro-MD"/>
              </w:rPr>
            </w:pPr>
          </w:p>
          <w:p w14:paraId="1D9B73AD" w14:textId="77777777" w:rsidR="00404687" w:rsidRDefault="00404687" w:rsidP="000C5DFB">
            <w:pPr>
              <w:jc w:val="right"/>
              <w:rPr>
                <w:noProof w:val="0"/>
                <w:lang w:val="ro-MD"/>
              </w:rPr>
            </w:pPr>
          </w:p>
          <w:p w14:paraId="288993F3" w14:textId="421AEA4D"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6C93842D" w14:textId="77777777" w:rsidR="006F28E8" w:rsidRPr="006F28E8" w:rsidRDefault="006F28E8" w:rsidP="006F28E8">
            <w:pPr>
              <w:jc w:val="center"/>
              <w:rPr>
                <w:b/>
                <w:noProof w:val="0"/>
                <w:lang w:val="en-US" w:eastAsia="ru-RU"/>
              </w:rPr>
            </w:pPr>
            <w:r w:rsidRPr="006F28E8">
              <w:rPr>
                <w:b/>
                <w:caps/>
                <w:noProof w:val="0"/>
                <w:lang w:val="en-US" w:eastAsia="ru-RU"/>
              </w:rPr>
              <w:t>Contract</w:t>
            </w:r>
            <w:r w:rsidRPr="006F28E8">
              <w:rPr>
                <w:b/>
                <w:noProof w:val="0"/>
                <w:lang w:val="en-US" w:eastAsia="ru-RU"/>
              </w:rPr>
              <w:t xml:space="preserve"> nr.  </w:t>
            </w:r>
            <w:r w:rsidRPr="006F28E8">
              <w:rPr>
                <w:b/>
                <w:noProof w:val="0"/>
                <w:lang w:val="en-US" w:eastAsia="ru-RU"/>
              </w:rPr>
              <w:softHyphen/>
            </w:r>
            <w:r w:rsidRPr="006F28E8">
              <w:rPr>
                <w:b/>
                <w:noProof w:val="0"/>
                <w:lang w:val="en-US" w:eastAsia="ru-RU"/>
              </w:rPr>
              <w:softHyphen/>
              <w:t>______________</w:t>
            </w:r>
          </w:p>
          <w:p w14:paraId="7242A1B0" w14:textId="77777777" w:rsidR="006F28E8" w:rsidRPr="006F28E8" w:rsidRDefault="006F28E8" w:rsidP="006F28E8">
            <w:pPr>
              <w:jc w:val="center"/>
              <w:rPr>
                <w:b/>
                <w:noProof w:val="0"/>
                <w:lang w:val="en-US" w:eastAsia="ru-RU"/>
              </w:rPr>
            </w:pPr>
            <w:r w:rsidRPr="006F28E8">
              <w:rPr>
                <w:b/>
                <w:noProof w:val="0"/>
                <w:lang w:val="en-US" w:eastAsia="ru-RU"/>
              </w:rPr>
              <w:t xml:space="preserve">de achiziţie publică de servicii de proiectare </w:t>
            </w:r>
          </w:p>
          <w:p w14:paraId="0141DA26" w14:textId="77777777" w:rsidR="006F28E8" w:rsidRPr="006F28E8" w:rsidRDefault="006F28E8" w:rsidP="006F28E8">
            <w:pPr>
              <w:tabs>
                <w:tab w:val="left" w:pos="2295"/>
              </w:tabs>
              <w:jc w:val="both"/>
              <w:rPr>
                <w:noProof w:val="0"/>
                <w:lang w:val="en-US" w:eastAsia="ru-RU"/>
              </w:rPr>
            </w:pPr>
          </w:p>
          <w:p w14:paraId="565A84FF" w14:textId="77777777" w:rsidR="006F28E8" w:rsidRPr="006F28E8" w:rsidRDefault="006F28E8" w:rsidP="006F28E8">
            <w:pPr>
              <w:numPr>
                <w:ilvl w:val="0"/>
                <w:numId w:val="35"/>
              </w:numPr>
              <w:tabs>
                <w:tab w:val="left" w:pos="540"/>
              </w:tabs>
              <w:ind w:left="0" w:firstLine="0"/>
              <w:jc w:val="center"/>
              <w:rPr>
                <w:b/>
                <w:noProof w:val="0"/>
                <w:kern w:val="28"/>
                <w:lang w:val="ru-RU" w:eastAsia="ru-RU"/>
              </w:rPr>
            </w:pPr>
            <w:r w:rsidRPr="006F28E8">
              <w:rPr>
                <w:b/>
                <w:noProof w:val="0"/>
                <w:kern w:val="28"/>
                <w:lang w:val="ru-RU" w:eastAsia="ru-RU"/>
              </w:rPr>
              <w:t>PARTEA GENERALĂ</w:t>
            </w:r>
          </w:p>
          <w:p w14:paraId="69AD1662" w14:textId="77777777" w:rsidR="006F28E8" w:rsidRPr="006F28E8" w:rsidRDefault="006F28E8" w:rsidP="006F28E8">
            <w:pPr>
              <w:contextualSpacing/>
              <w:jc w:val="center"/>
              <w:rPr>
                <w:i/>
                <w:noProof w:val="0"/>
                <w:kern w:val="28"/>
                <w:sz w:val="20"/>
                <w:szCs w:val="20"/>
                <w:lang w:val="ru-RU" w:eastAsia="ru-RU"/>
              </w:rPr>
            </w:pPr>
            <w:r w:rsidRPr="006F28E8">
              <w:rPr>
                <w:i/>
                <w:noProof w:val="0"/>
                <w:kern w:val="28"/>
                <w:sz w:val="20"/>
                <w:szCs w:val="20"/>
                <w:lang w:val="ru-RU" w:eastAsia="ru-RU"/>
              </w:rPr>
              <w:t>(OBLIGATORIE)</w:t>
            </w:r>
          </w:p>
          <w:p w14:paraId="30409A8C" w14:textId="77777777" w:rsidR="006F28E8" w:rsidRPr="006F28E8" w:rsidRDefault="006F28E8" w:rsidP="006F28E8">
            <w:pPr>
              <w:jc w:val="both"/>
              <w:rPr>
                <w:b/>
                <w:noProof w:val="0"/>
                <w:kern w:val="28"/>
                <w:lang w:val="ru-RU" w:eastAsia="ru-RU"/>
              </w:rPr>
            </w:pPr>
            <w:r w:rsidRPr="006F28E8">
              <w:rPr>
                <w:b/>
                <w:noProof w:val="0"/>
                <w:kern w:val="28"/>
                <w:lang w:val="ru-RU" w:eastAsia="ru-RU"/>
              </w:rPr>
              <w:t>PĂRŢILE CONTRACTANTE</w:t>
            </w:r>
          </w:p>
          <w:p w14:paraId="3975CABF" w14:textId="77777777" w:rsidR="006F28E8" w:rsidRPr="006F28E8" w:rsidRDefault="006F28E8" w:rsidP="006F28E8">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6F28E8" w:rsidRPr="006F28E8" w14:paraId="5457E01F" w14:textId="77777777" w:rsidTr="001B3B8B">
              <w:tc>
                <w:tcPr>
                  <w:tcW w:w="2476" w:type="pct"/>
                </w:tcPr>
                <w:p w14:paraId="76EFCBB6" w14:textId="77777777" w:rsidR="006F28E8" w:rsidRPr="006F28E8" w:rsidRDefault="006F28E8" w:rsidP="006F28E8">
                  <w:pPr>
                    <w:jc w:val="both"/>
                    <w:rPr>
                      <w:b/>
                      <w:noProof w:val="0"/>
                      <w:lang w:val="ru-RU" w:eastAsia="ru-RU"/>
                    </w:rPr>
                  </w:pPr>
                  <w:r w:rsidRPr="006F28E8">
                    <w:rPr>
                      <w:b/>
                      <w:noProof w:val="0"/>
                      <w:lang w:val="ru-RU" w:eastAsia="ru-RU"/>
                    </w:rPr>
                    <w:t>Beneficiar</w:t>
                  </w:r>
                </w:p>
              </w:tc>
              <w:tc>
                <w:tcPr>
                  <w:tcW w:w="2524" w:type="pct"/>
                </w:tcPr>
                <w:p w14:paraId="68670C83" w14:textId="77777777" w:rsidR="006F28E8" w:rsidRPr="006F28E8" w:rsidRDefault="006F28E8" w:rsidP="006F28E8">
                  <w:pPr>
                    <w:jc w:val="both"/>
                    <w:rPr>
                      <w:b/>
                      <w:noProof w:val="0"/>
                      <w:lang w:val="ru-RU" w:eastAsia="ru-RU"/>
                    </w:rPr>
                  </w:pPr>
                  <w:r w:rsidRPr="006F28E8">
                    <w:rPr>
                      <w:b/>
                      <w:noProof w:val="0"/>
                      <w:lang w:val="ru-RU" w:eastAsia="ru-RU"/>
                    </w:rPr>
                    <w:t>Prestator</w:t>
                  </w:r>
                </w:p>
              </w:tc>
            </w:tr>
            <w:tr w:rsidR="006F28E8" w:rsidRPr="006F28E8" w14:paraId="5270B845" w14:textId="77777777" w:rsidTr="001B3B8B">
              <w:tc>
                <w:tcPr>
                  <w:tcW w:w="2476" w:type="pct"/>
                </w:tcPr>
                <w:p w14:paraId="4A3DD9A1" w14:textId="77777777" w:rsidR="006F28E8" w:rsidRPr="006F28E8" w:rsidRDefault="006F28E8" w:rsidP="006F28E8">
                  <w:pPr>
                    <w:jc w:val="both"/>
                    <w:rPr>
                      <w:noProof w:val="0"/>
                      <w:lang w:val="en-US" w:eastAsia="ru-RU"/>
                    </w:rPr>
                  </w:pPr>
                  <w:r w:rsidRPr="006F28E8">
                    <w:rPr>
                      <w:b/>
                      <w:noProof w:val="0"/>
                      <w:lang w:val="en-US" w:eastAsia="ru-RU"/>
                    </w:rPr>
                    <w:t>_________________________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w:t>
                  </w:r>
                  <w:r w:rsidRPr="006F28E8">
                    <w:rPr>
                      <w:noProof w:val="0"/>
                      <w:lang w:eastAsia="ru-RU"/>
                    </w:rPr>
                    <w:t>în calitate</w:t>
                  </w:r>
                  <w:r w:rsidRPr="006F28E8">
                    <w:rPr>
                      <w:noProof w:val="0"/>
                      <w:lang w:val="en-US" w:eastAsia="ru-RU"/>
                    </w:rPr>
                    <w:t xml:space="preserve"> de </w:t>
                  </w:r>
                  <w:r w:rsidRPr="006F28E8">
                    <w:rPr>
                      <w:i/>
                      <w:noProof w:val="0"/>
                      <w:lang w:val="en-US" w:eastAsia="ru-RU"/>
                    </w:rPr>
                    <w:t>Beneficiar</w:t>
                  </w:r>
                  <w:r w:rsidRPr="006F28E8">
                    <w:rPr>
                      <w:noProof w:val="0"/>
                      <w:lang w:val="en-US" w:eastAsia="ru-RU"/>
                    </w:rPr>
                    <w:t>, IDNO,</w:t>
                  </w:r>
                  <w:r w:rsidRPr="006F28E8">
                    <w:rPr>
                      <w:i/>
                      <w:noProof w:val="0"/>
                      <w:lang w:val="en-US" w:eastAsia="ru-RU"/>
                    </w:rPr>
                    <w:t xml:space="preserve"> </w:t>
                  </w:r>
                  <w:r w:rsidRPr="006F28E8">
                    <w:rPr>
                      <w:noProof w:val="0"/>
                      <w:lang w:val="en-US" w:eastAsia="ru-RU"/>
                    </w:rPr>
                    <w:t xml:space="preserve"> pe de o parte,</w:t>
                  </w:r>
                </w:p>
              </w:tc>
              <w:tc>
                <w:tcPr>
                  <w:tcW w:w="2524" w:type="pct"/>
                </w:tcPr>
                <w:p w14:paraId="41D2E38F" w14:textId="77777777" w:rsidR="006F28E8" w:rsidRPr="006F28E8" w:rsidRDefault="006F28E8" w:rsidP="006F28E8">
                  <w:pPr>
                    <w:jc w:val="both"/>
                    <w:rPr>
                      <w:noProof w:val="0"/>
                      <w:lang w:val="en-US" w:eastAsia="ru-RU"/>
                    </w:rPr>
                  </w:pPr>
                  <w:r w:rsidRPr="006F28E8">
                    <w:rPr>
                      <w:b/>
                      <w:noProof w:val="0"/>
                      <w:lang w:val="en-US" w:eastAsia="ru-RU"/>
                    </w:rPr>
                    <w:t>_______________________</w:t>
                  </w:r>
                  <w:r w:rsidRPr="006F28E8">
                    <w:rPr>
                      <w:noProof w:val="0"/>
                      <w:lang w:val="en-US" w:eastAsia="ru-RU"/>
                    </w:rPr>
                    <w:t>reprezentat legal prin</w:t>
                  </w:r>
                  <w:r w:rsidRPr="006F28E8">
                    <w:rPr>
                      <w:b/>
                      <w:noProof w:val="0"/>
                      <w:lang w:val="en-US" w:eastAsia="ru-RU"/>
                    </w:rPr>
                    <w:t>___________________</w:t>
                  </w:r>
                  <w:r w:rsidRPr="006F28E8">
                    <w:rPr>
                      <w:noProof w:val="0"/>
                      <w:lang w:val="en-US" w:eastAsia="ru-RU"/>
                    </w:rPr>
                    <w:t xml:space="preserve">, în calitate de </w:t>
                  </w:r>
                  <w:r w:rsidRPr="006F28E8">
                    <w:rPr>
                      <w:i/>
                      <w:noProof w:val="0"/>
                      <w:lang w:val="en-US" w:eastAsia="ru-RU"/>
                    </w:rPr>
                    <w:t xml:space="preserve">Prestator, </w:t>
                  </w:r>
                  <w:r w:rsidRPr="006F28E8">
                    <w:rPr>
                      <w:noProof w:val="0"/>
                      <w:lang w:val="en-US" w:eastAsia="ru-RU"/>
                    </w:rPr>
                    <w:t>IDNO</w:t>
                  </w:r>
                  <w:r w:rsidRPr="006F28E8">
                    <w:rPr>
                      <w:i/>
                      <w:noProof w:val="0"/>
                      <w:lang w:val="en-US" w:eastAsia="ru-RU"/>
                    </w:rPr>
                    <w:t xml:space="preserve">, </w:t>
                  </w:r>
                  <w:r w:rsidRPr="006F28E8">
                    <w:rPr>
                      <w:noProof w:val="0"/>
                      <w:lang w:val="en-US" w:eastAsia="ru-RU"/>
                    </w:rPr>
                    <w:t xml:space="preserve"> pe de altă parte,</w:t>
                  </w:r>
                </w:p>
              </w:tc>
            </w:tr>
          </w:tbl>
          <w:p w14:paraId="495A084E" w14:textId="77777777" w:rsidR="006F28E8" w:rsidRPr="006F28E8" w:rsidRDefault="006F28E8" w:rsidP="006F28E8">
            <w:pPr>
              <w:jc w:val="both"/>
              <w:rPr>
                <w:noProof w:val="0"/>
                <w:lang w:val="en-US" w:eastAsia="ru-RU"/>
              </w:rPr>
            </w:pPr>
            <w:r w:rsidRPr="006F28E8">
              <w:rPr>
                <w:noProof w:val="0"/>
                <w:lang w:val="en-US" w:eastAsia="ru-RU"/>
              </w:rPr>
              <w:t xml:space="preserve">ambii (denumiţi în continuare </w:t>
            </w:r>
            <w:r w:rsidRPr="006F28E8">
              <w:rPr>
                <w:i/>
                <w:noProof w:val="0"/>
                <w:lang w:val="en-US" w:eastAsia="ru-RU"/>
              </w:rPr>
              <w:t>Părţi</w:t>
            </w:r>
            <w:r w:rsidRPr="006F28E8">
              <w:rPr>
                <w:noProof w:val="0"/>
                <w:lang w:val="en-US" w:eastAsia="ru-RU"/>
              </w:rPr>
              <w:t>), au încheiat prezentul contract referitor la următoarele:</w:t>
            </w:r>
          </w:p>
          <w:p w14:paraId="1DFD7EFD" w14:textId="77777777" w:rsidR="006F28E8" w:rsidRPr="006F28E8" w:rsidRDefault="006F28E8" w:rsidP="006F28E8">
            <w:pPr>
              <w:ind w:left="3240"/>
              <w:contextualSpacing/>
              <w:rPr>
                <w:noProof w:val="0"/>
                <w:kern w:val="28"/>
                <w:sz w:val="20"/>
                <w:szCs w:val="20"/>
                <w:lang w:val="en-US" w:eastAsia="ru-RU"/>
              </w:rPr>
            </w:pPr>
          </w:p>
          <w:p w14:paraId="20FD83E8" w14:textId="77777777" w:rsidR="006F28E8" w:rsidRPr="006F28E8" w:rsidRDefault="006F28E8" w:rsidP="006F28E8">
            <w:pPr>
              <w:rPr>
                <w:b/>
                <w:noProof w:val="0"/>
                <w:lang w:val="en-US" w:eastAsia="ru-RU"/>
              </w:rPr>
            </w:pPr>
            <w:r w:rsidRPr="006F28E8">
              <w:rPr>
                <w:b/>
                <w:noProof w:val="0"/>
                <w:lang w:val="en-US" w:eastAsia="ru-RU"/>
              </w:rPr>
              <w:t>1. OBIECTUL CONTRACTULUI</w:t>
            </w:r>
          </w:p>
          <w:p w14:paraId="38BA2683" w14:textId="77777777" w:rsidR="006F28E8" w:rsidRPr="006F28E8" w:rsidRDefault="006F28E8" w:rsidP="006F28E8">
            <w:pPr>
              <w:jc w:val="both"/>
              <w:rPr>
                <w:noProof w:val="0"/>
                <w:lang w:val="en-US" w:eastAsia="ru-RU"/>
              </w:rPr>
            </w:pPr>
          </w:p>
          <w:p w14:paraId="58643127" w14:textId="77777777" w:rsidR="006F28E8" w:rsidRPr="006F28E8" w:rsidRDefault="006F28E8" w:rsidP="006F28E8">
            <w:pPr>
              <w:jc w:val="both"/>
              <w:rPr>
                <w:noProof w:val="0"/>
                <w:lang w:val="en-US" w:eastAsia="ru-RU"/>
              </w:rPr>
            </w:pPr>
            <w:r w:rsidRPr="006F28E8">
              <w:rPr>
                <w:noProof w:val="0"/>
                <w:lang w:val="en-US" w:eastAsia="ru-RU"/>
              </w:rPr>
              <w:t xml:space="preserve">1.1. Achiziţionarea </w:t>
            </w:r>
            <w:r w:rsidRPr="006F28E8">
              <w:rPr>
                <w:b/>
                <w:noProof w:val="0"/>
                <w:lang w:val="en-US" w:eastAsia="ru-RU"/>
              </w:rPr>
              <w:t>serviciilor de proiectare ______________________________________</w:t>
            </w:r>
            <w:r w:rsidRPr="006F28E8">
              <w:rPr>
                <w:noProof w:val="0"/>
                <w:lang w:val="en-US" w:eastAsia="ru-RU"/>
              </w:rPr>
              <w:t xml:space="preserve">,  conform procedurii de achiziție publică nr. </w:t>
            </w:r>
            <w:r w:rsidRPr="006F28E8">
              <w:rPr>
                <w:b/>
                <w:noProof w:val="0"/>
                <w:lang w:val="en-US" w:eastAsia="ru-RU"/>
              </w:rPr>
              <w:t>___________________</w:t>
            </w:r>
            <w:r w:rsidRPr="006F28E8">
              <w:rPr>
                <w:noProof w:val="0"/>
                <w:lang w:val="en-US" w:eastAsia="ru-RU"/>
              </w:rPr>
              <w:t xml:space="preserve">din </w:t>
            </w:r>
            <w:r w:rsidRPr="006F28E8">
              <w:rPr>
                <w:b/>
                <w:noProof w:val="0"/>
                <w:lang w:val="en-US" w:eastAsia="ru-RU"/>
              </w:rPr>
              <w:t xml:space="preserve">___________________         </w:t>
            </w:r>
            <w:r w:rsidRPr="006F28E8">
              <w:rPr>
                <w:noProof w:val="0"/>
                <w:lang w:val="en-US" w:eastAsia="ru-RU"/>
              </w:rPr>
              <w:t xml:space="preserve">în baza deciziei grupului de lucru al Beneficiarului nr. </w:t>
            </w:r>
            <w:r w:rsidRPr="006F28E8">
              <w:rPr>
                <w:b/>
                <w:noProof w:val="0"/>
                <w:lang w:val="en-US" w:eastAsia="ru-RU"/>
              </w:rPr>
              <w:t>___________</w:t>
            </w:r>
            <w:r w:rsidRPr="006F28E8">
              <w:rPr>
                <w:noProof w:val="0"/>
                <w:lang w:val="en-US" w:eastAsia="ru-RU"/>
              </w:rPr>
              <w:t xml:space="preserve">din </w:t>
            </w:r>
            <w:r w:rsidRPr="006F28E8">
              <w:rPr>
                <w:b/>
                <w:noProof w:val="0"/>
                <w:lang w:val="en-US" w:eastAsia="ru-RU"/>
              </w:rPr>
              <w:t>___________________</w:t>
            </w:r>
            <w:r w:rsidRPr="006F28E8">
              <w:rPr>
                <w:noProof w:val="0"/>
                <w:lang w:val="en-US" w:eastAsia="ru-RU"/>
              </w:rPr>
              <w:t>.</w:t>
            </w:r>
          </w:p>
          <w:p w14:paraId="16BE7C8A" w14:textId="77777777" w:rsidR="006F28E8" w:rsidRPr="006F28E8" w:rsidRDefault="006F28E8" w:rsidP="006F28E8">
            <w:pPr>
              <w:jc w:val="both"/>
              <w:rPr>
                <w:noProof w:val="0"/>
                <w:lang w:val="en-US" w:eastAsia="ru-RU"/>
              </w:rPr>
            </w:pPr>
            <w:r w:rsidRPr="006F28E8">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C65AB" w14:textId="77777777" w:rsidR="006F28E8" w:rsidRPr="006F28E8" w:rsidRDefault="006F28E8" w:rsidP="006F28E8">
            <w:pPr>
              <w:jc w:val="both"/>
              <w:rPr>
                <w:noProof w:val="0"/>
                <w:lang w:val="en-US" w:eastAsia="ru-RU"/>
              </w:rPr>
            </w:pPr>
            <w:r w:rsidRPr="006F28E8">
              <w:rPr>
                <w:noProof w:val="0"/>
                <w:lang w:val="en-US" w:eastAsia="ru-RU"/>
              </w:rPr>
              <w:t xml:space="preserve">1.3. Beneficiarul se obligă, la rândul său, să achite şi să recepţioneze serviciile de proiectare prestate de Prestator. </w:t>
            </w:r>
          </w:p>
          <w:p w14:paraId="6A95190D" w14:textId="77777777" w:rsidR="006F28E8" w:rsidRPr="006F28E8" w:rsidRDefault="006F28E8" w:rsidP="006F28E8">
            <w:pPr>
              <w:jc w:val="both"/>
              <w:rPr>
                <w:noProof w:val="0"/>
                <w:lang w:val="en-US" w:eastAsia="ru-RU"/>
              </w:rPr>
            </w:pPr>
            <w:r w:rsidRPr="006F28E8">
              <w:rPr>
                <w:noProof w:val="0"/>
                <w:lang w:val="en-US" w:eastAsia="ru-RU"/>
              </w:rPr>
              <w:t>1.4. Calitatea serviciilor se atestă prin respectarea legislației, documentelor normative și standardelor de stat ale căror cerințe trebuie respectate la executarea documentației de proiect.</w:t>
            </w:r>
          </w:p>
          <w:p w14:paraId="74EEEFF2" w14:textId="77777777" w:rsidR="006F28E8" w:rsidRPr="006F28E8" w:rsidRDefault="006F28E8" w:rsidP="006F28E8">
            <w:pPr>
              <w:ind w:left="-284"/>
              <w:jc w:val="both"/>
              <w:rPr>
                <w:noProof w:val="0"/>
                <w:lang w:val="en-US" w:eastAsia="ru-RU"/>
              </w:rPr>
            </w:pPr>
          </w:p>
          <w:p w14:paraId="0D780A28" w14:textId="77777777" w:rsidR="006F28E8" w:rsidRPr="006F28E8" w:rsidRDefault="006F28E8" w:rsidP="006F28E8">
            <w:pPr>
              <w:tabs>
                <w:tab w:val="left" w:pos="567"/>
              </w:tabs>
              <w:jc w:val="both"/>
              <w:rPr>
                <w:b/>
                <w:noProof w:val="0"/>
                <w:lang w:val="en-US" w:eastAsia="ru-RU"/>
              </w:rPr>
            </w:pPr>
            <w:r w:rsidRPr="006F28E8">
              <w:rPr>
                <w:b/>
                <w:noProof w:val="0"/>
                <w:lang w:val="en-US" w:eastAsia="ru-RU"/>
              </w:rPr>
              <w:t>2. DOCUMENTELE CONTRACTULUI</w:t>
            </w:r>
          </w:p>
          <w:p w14:paraId="512A6218" w14:textId="77777777" w:rsidR="006F28E8" w:rsidRPr="006F28E8" w:rsidRDefault="006F28E8" w:rsidP="006F28E8">
            <w:pPr>
              <w:tabs>
                <w:tab w:val="left" w:pos="142"/>
              </w:tabs>
              <w:jc w:val="both"/>
              <w:rPr>
                <w:b/>
                <w:noProof w:val="0"/>
                <w:lang w:val="en-US" w:eastAsia="ru-RU"/>
              </w:rPr>
            </w:pPr>
            <w:r w:rsidRPr="006F28E8">
              <w:rPr>
                <w:noProof w:val="0"/>
                <w:lang w:val="en-US" w:eastAsia="ru-RU"/>
              </w:rPr>
              <w:t>2.1. Următoarele documente vor fi considerate părţi componente ale contractului:</w:t>
            </w:r>
          </w:p>
          <w:p w14:paraId="62020A15" w14:textId="77777777" w:rsidR="006F28E8" w:rsidRPr="006F28E8" w:rsidRDefault="006F28E8" w:rsidP="006F28E8">
            <w:pPr>
              <w:tabs>
                <w:tab w:val="left" w:pos="993"/>
              </w:tabs>
              <w:suppressAutoHyphens/>
              <w:jc w:val="both"/>
              <w:rPr>
                <w:noProof w:val="0"/>
                <w:lang w:val="en-US" w:eastAsia="ru-RU"/>
              </w:rPr>
            </w:pPr>
            <w:r w:rsidRPr="006F28E8">
              <w:rPr>
                <w:noProof w:val="0"/>
                <w:lang w:val="en-US" w:eastAsia="ru-RU"/>
              </w:rPr>
              <w:t>a) Formularul contractului;</w:t>
            </w:r>
          </w:p>
          <w:p w14:paraId="0349BFE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b) Propunerea tehnică și propunerea financiară;</w:t>
            </w:r>
          </w:p>
          <w:p w14:paraId="3F5355C2"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c) Caietul de sarcini;</w:t>
            </w:r>
          </w:p>
          <w:p w14:paraId="7B0DDBB3"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d) Garanția de bună execuție a contractului;</w:t>
            </w:r>
          </w:p>
          <w:p w14:paraId="5DB26C45"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e) Acordul de asociere (după caz);</w:t>
            </w:r>
          </w:p>
          <w:p w14:paraId="20F071DA" w14:textId="77777777" w:rsidR="006F28E8" w:rsidRPr="006F28E8" w:rsidRDefault="006F28E8" w:rsidP="006F28E8">
            <w:pPr>
              <w:tabs>
                <w:tab w:val="left" w:pos="993"/>
              </w:tabs>
              <w:suppressAutoHyphens/>
              <w:jc w:val="both"/>
              <w:rPr>
                <w:i/>
                <w:noProof w:val="0"/>
                <w:lang w:val="en-US" w:eastAsia="ru-RU"/>
              </w:rPr>
            </w:pPr>
            <w:r w:rsidRPr="006F28E8">
              <w:rPr>
                <w:noProof w:val="0"/>
                <w:lang w:val="en-US" w:eastAsia="ru-RU"/>
              </w:rPr>
              <w:t>f) Graficul de îndeplinire a contractului aprobat de ambele părți.</w:t>
            </w:r>
          </w:p>
          <w:p w14:paraId="434C896B" w14:textId="77777777" w:rsidR="006F28E8" w:rsidRPr="006F28E8" w:rsidRDefault="006F28E8" w:rsidP="006F28E8">
            <w:pPr>
              <w:jc w:val="both"/>
              <w:rPr>
                <w:noProof w:val="0"/>
                <w:lang w:val="en-US" w:eastAsia="ru-RU"/>
              </w:rPr>
            </w:pPr>
            <w:r w:rsidRPr="006F28E8">
              <w:rPr>
                <w:noProof w:val="0"/>
                <w:lang w:val="en-US" w:eastAsia="ru-RU"/>
              </w:rPr>
              <w:t>2.2. În cazul unor discrepanţe sau inconsecvenţe între documentele componente ale contractului, documentele vor avea ordinea de prioritate enumerată în punctul 2.1.</w:t>
            </w:r>
          </w:p>
          <w:p w14:paraId="6A40A3D0" w14:textId="77777777" w:rsidR="006F28E8" w:rsidRPr="006F28E8" w:rsidRDefault="006F28E8" w:rsidP="006F28E8">
            <w:pPr>
              <w:jc w:val="both"/>
              <w:rPr>
                <w:noProof w:val="0"/>
                <w:lang w:val="en-US" w:eastAsia="ru-RU"/>
              </w:rPr>
            </w:pPr>
            <w:r w:rsidRPr="006F28E8">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CD94983" w14:textId="77777777" w:rsidR="006F28E8" w:rsidRPr="006F28E8" w:rsidRDefault="006F28E8" w:rsidP="006F28E8">
            <w:pPr>
              <w:jc w:val="both"/>
              <w:rPr>
                <w:noProof w:val="0"/>
                <w:lang w:val="en-US" w:eastAsia="ru-RU"/>
              </w:rPr>
            </w:pPr>
            <w:r w:rsidRPr="006F28E8">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6E61675" w14:textId="77777777" w:rsidR="006F28E8" w:rsidRPr="006F28E8" w:rsidRDefault="006F28E8" w:rsidP="006F28E8">
            <w:pPr>
              <w:rPr>
                <w:noProof w:val="0"/>
                <w:kern w:val="28"/>
                <w:sz w:val="20"/>
                <w:szCs w:val="20"/>
                <w:lang w:val="en-US" w:eastAsia="ru-RU"/>
              </w:rPr>
            </w:pPr>
          </w:p>
          <w:p w14:paraId="03F8679D" w14:textId="77777777" w:rsidR="006F28E8" w:rsidRPr="006F28E8" w:rsidRDefault="006F28E8" w:rsidP="006F28E8">
            <w:pPr>
              <w:rPr>
                <w:b/>
                <w:noProof w:val="0"/>
                <w:lang w:val="en-US" w:eastAsia="ru-RU"/>
              </w:rPr>
            </w:pPr>
            <w:r w:rsidRPr="006F28E8">
              <w:rPr>
                <w:b/>
                <w:noProof w:val="0"/>
                <w:lang w:val="en-US" w:eastAsia="ru-RU"/>
              </w:rPr>
              <w:lastRenderedPageBreak/>
              <w:t>3. TERMENII ŞI CONDIŢIILE DE PRESTARE</w:t>
            </w:r>
          </w:p>
          <w:p w14:paraId="6BABB518" w14:textId="2A20AADB" w:rsidR="006F28E8" w:rsidRPr="006F28E8" w:rsidRDefault="006F28E8" w:rsidP="006F28E8">
            <w:pPr>
              <w:jc w:val="both"/>
              <w:rPr>
                <w:noProof w:val="0"/>
                <w:lang w:val="en-US" w:eastAsia="ru-RU"/>
              </w:rPr>
            </w:pPr>
            <w:r w:rsidRPr="006F28E8">
              <w:rPr>
                <w:noProof w:val="0"/>
                <w:lang w:val="en-US" w:eastAsia="ru-RU"/>
              </w:rPr>
              <w:t xml:space="preserve">3.1. Prestatorul se obligă să presteze serviciile de  elaborare a documentaţiei de proiect şi deviz, în termen de </w:t>
            </w:r>
            <w:r w:rsidRPr="006F28E8">
              <w:rPr>
                <w:noProof w:val="0"/>
                <w:lang w:eastAsia="ru-RU"/>
              </w:rPr>
              <w:t xml:space="preserve">până la </w:t>
            </w:r>
            <w:r w:rsidR="00E37D38" w:rsidRPr="00E37D38">
              <w:rPr>
                <w:b/>
                <w:noProof w:val="0"/>
                <w:u w:val="single"/>
                <w:lang w:eastAsia="ru-RU"/>
              </w:rPr>
              <w:t>180 zile</w:t>
            </w:r>
            <w:r w:rsidRPr="006F28E8">
              <w:rPr>
                <w:noProof w:val="0"/>
                <w:lang w:eastAsia="ru-RU"/>
              </w:rPr>
              <w:t>,</w:t>
            </w:r>
            <w:r w:rsidRPr="006F28E8">
              <w:rPr>
                <w:noProof w:val="0"/>
                <w:lang w:val="en-US" w:eastAsia="ru-RU"/>
              </w:rPr>
              <w:t xml:space="preserve"> de la data notificării de către Beneficiar cu privire la începerea serviciilor de proiectare și în conformitate cu graficul de prestare anexat.</w:t>
            </w:r>
          </w:p>
          <w:p w14:paraId="354F495D" w14:textId="77777777" w:rsidR="006F28E8" w:rsidRPr="006F28E8" w:rsidRDefault="006F28E8" w:rsidP="006F28E8">
            <w:pPr>
              <w:jc w:val="both"/>
              <w:rPr>
                <w:i/>
                <w:noProof w:val="0"/>
                <w:sz w:val="20"/>
                <w:szCs w:val="20"/>
                <w:lang w:val="en-US" w:eastAsia="ru-RU"/>
              </w:rPr>
            </w:pPr>
            <w:r w:rsidRPr="006F28E8">
              <w:rPr>
                <w:i/>
                <w:noProof w:val="0"/>
                <w:sz w:val="20"/>
                <w:szCs w:val="20"/>
                <w:lang w:val="en-US" w:eastAsia="ru-RU"/>
              </w:rPr>
              <w:t>* La această secțiune fiecare autoritate contractantă va completa fazele și termenele aferente realizării acestora conform documentației de atribuire.</w:t>
            </w:r>
          </w:p>
          <w:p w14:paraId="3DBE4123" w14:textId="77777777" w:rsidR="006F28E8" w:rsidRPr="006F28E8" w:rsidRDefault="006F28E8" w:rsidP="006F28E8">
            <w:pPr>
              <w:jc w:val="both"/>
              <w:rPr>
                <w:noProof w:val="0"/>
                <w:lang w:val="en-US" w:eastAsia="ru-RU"/>
              </w:rPr>
            </w:pPr>
            <w:r w:rsidRPr="006F28E8">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6D5B913" w14:textId="4627E9AA" w:rsidR="006F28E8" w:rsidRPr="006F28E8" w:rsidRDefault="006F28E8" w:rsidP="006F28E8">
            <w:pPr>
              <w:jc w:val="both"/>
              <w:rPr>
                <w:noProof w:val="0"/>
                <w:lang w:val="en-US" w:eastAsia="ru-RU"/>
              </w:rPr>
            </w:pPr>
            <w:r w:rsidRPr="006F28E8">
              <w:rPr>
                <w:noProof w:val="0"/>
                <w:lang w:val="en-US" w:eastAsia="ru-RU"/>
              </w:rPr>
              <w:t xml:space="preserve">3.3. Prestatorul prezintă Beneficiarului documentaţia de proiect şi deviz în limba română (și altă limbă după caz), în volum de </w:t>
            </w:r>
            <w:r w:rsidR="00E37D38" w:rsidRPr="00E37D38">
              <w:rPr>
                <w:b/>
                <w:noProof w:val="0"/>
                <w:u w:val="single"/>
                <w:lang w:val="en-US" w:eastAsia="ru-RU"/>
              </w:rPr>
              <w:t>3</w:t>
            </w:r>
            <w:r w:rsidRPr="006F28E8">
              <w:rPr>
                <w:noProof w:val="0"/>
                <w:lang w:val="en-US" w:eastAsia="ru-RU"/>
              </w:rPr>
              <w:t xml:space="preserve"> exemplare + varianta electronică. </w:t>
            </w:r>
          </w:p>
          <w:p w14:paraId="1029F42F" w14:textId="77777777" w:rsidR="006F28E8" w:rsidRPr="006F28E8" w:rsidRDefault="006F28E8" w:rsidP="006F28E8">
            <w:pPr>
              <w:jc w:val="both"/>
              <w:rPr>
                <w:noProof w:val="0"/>
                <w:lang w:val="en-US" w:eastAsia="ru-RU"/>
              </w:rPr>
            </w:pPr>
            <w:r w:rsidRPr="006F28E8">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3489603A" w14:textId="77777777" w:rsidR="006F28E8" w:rsidRPr="006F28E8" w:rsidRDefault="006F28E8" w:rsidP="006F28E8">
            <w:pPr>
              <w:jc w:val="both"/>
              <w:rPr>
                <w:noProof w:val="0"/>
                <w:lang w:val="en-US" w:eastAsia="ru-RU"/>
              </w:rPr>
            </w:pPr>
          </w:p>
          <w:p w14:paraId="153D70E8" w14:textId="77777777" w:rsidR="006F28E8" w:rsidRPr="006F28E8" w:rsidRDefault="006F28E8" w:rsidP="006F28E8">
            <w:pPr>
              <w:rPr>
                <w:b/>
                <w:noProof w:val="0"/>
                <w:lang w:val="en-US" w:eastAsia="ru-RU"/>
              </w:rPr>
            </w:pPr>
            <w:r w:rsidRPr="006F28E8">
              <w:rPr>
                <w:b/>
                <w:noProof w:val="0"/>
                <w:lang w:val="en-US" w:eastAsia="ru-RU"/>
              </w:rPr>
              <w:t>4. PREŢUL ŞI CONDIŢIILE DE PLATĂ</w:t>
            </w:r>
          </w:p>
          <w:p w14:paraId="712133F8" w14:textId="77777777" w:rsidR="006F28E8" w:rsidRPr="006F28E8" w:rsidRDefault="006F28E8" w:rsidP="006F28E8">
            <w:pPr>
              <w:jc w:val="both"/>
              <w:rPr>
                <w:noProof w:val="0"/>
                <w:lang w:val="en-US" w:eastAsia="ru-RU"/>
              </w:rPr>
            </w:pPr>
            <w:r w:rsidRPr="006F28E8">
              <w:rPr>
                <w:noProof w:val="0"/>
                <w:lang w:val="en-US" w:eastAsia="ru-RU"/>
              </w:rPr>
              <w:t>4.1. Preţul serviciilor de proiectare  conform prezentului contract este stabilit în lei MDL.</w:t>
            </w:r>
          </w:p>
          <w:p w14:paraId="21D39A12" w14:textId="77777777" w:rsidR="006F28E8" w:rsidRPr="006F28E8" w:rsidRDefault="006F28E8" w:rsidP="006F28E8">
            <w:pPr>
              <w:rPr>
                <w:noProof w:val="0"/>
                <w:lang w:val="en-US" w:eastAsia="ru-RU"/>
              </w:rPr>
            </w:pPr>
            <w:r w:rsidRPr="006F28E8">
              <w:rPr>
                <w:noProof w:val="0"/>
                <w:lang w:val="en-US" w:eastAsia="ru-RU"/>
              </w:rPr>
              <w:t xml:space="preserve">4.2. </w:t>
            </w:r>
            <w:r w:rsidRPr="006F28E8">
              <w:rPr>
                <w:bCs/>
                <w:iCs/>
                <w:noProof w:val="0"/>
                <w:color w:val="000000"/>
                <w:lang w:eastAsia="ru-RU"/>
              </w:rPr>
              <w:t>Prețul prezentului contract este de</w:t>
            </w:r>
            <w:r w:rsidRPr="006F28E8">
              <w:rPr>
                <w:iCs/>
                <w:noProof w:val="0"/>
                <w:color w:val="000000"/>
                <w:lang w:eastAsia="ru-RU"/>
              </w:rPr>
              <w:t>_________</w:t>
            </w:r>
            <w:r w:rsidRPr="006F28E8">
              <w:rPr>
                <w:bCs/>
                <w:iCs/>
                <w:noProof w:val="0"/>
                <w:color w:val="000000"/>
                <w:lang w:eastAsia="ru-RU"/>
              </w:rPr>
              <w:t>lei MDL, fără TVA, la care se adaugă cota legală de TVA, după cum urmează:</w:t>
            </w:r>
            <w:r w:rsidRPr="006F28E8">
              <w:rPr>
                <w:iCs/>
                <w:noProof w:val="0"/>
                <w:color w:val="000000"/>
                <w:lang w:eastAsia="ru-RU"/>
              </w:rPr>
              <w:br/>
              <w:t>– valoarea fără TVA:_________ lei MDL;</w:t>
            </w:r>
            <w:r w:rsidRPr="006F28E8">
              <w:rPr>
                <w:iCs/>
                <w:noProof w:val="0"/>
                <w:color w:val="000000"/>
                <w:lang w:eastAsia="ru-RU"/>
              </w:rPr>
              <w:br/>
              <w:t>– TVA _________%: _________ lei MDL;</w:t>
            </w:r>
            <w:r w:rsidRPr="006F28E8">
              <w:rPr>
                <w:iCs/>
                <w:noProof w:val="0"/>
                <w:color w:val="000000"/>
                <w:lang w:eastAsia="ru-RU"/>
              </w:rPr>
              <w:br/>
              <w:t>– valoarea totală cu TVA: _________lei MDL.</w:t>
            </w:r>
          </w:p>
          <w:p w14:paraId="4DCA6A72" w14:textId="565A7DAE" w:rsidR="006F28E8" w:rsidRPr="006F28E8" w:rsidRDefault="006F28E8" w:rsidP="006F28E8">
            <w:pPr>
              <w:jc w:val="both"/>
              <w:rPr>
                <w:noProof w:val="0"/>
                <w:lang w:eastAsia="ru-RU"/>
              </w:rPr>
            </w:pPr>
            <w:r w:rsidRPr="006F28E8">
              <w:rPr>
                <w:noProof w:val="0"/>
                <w:lang w:val="en-US" w:eastAsia="ru-RU"/>
              </w:rPr>
              <w:t>4.3</w:t>
            </w:r>
            <w:r w:rsidRPr="006F28E8">
              <w:rPr>
                <w:noProof w:val="0"/>
                <w:lang w:eastAsia="ru-RU"/>
              </w:rPr>
              <w:t>. Beneficiarul are obligaţia de a efectua plata către Prestator pentru *</w:t>
            </w:r>
            <w:r w:rsidR="00E37D38">
              <w:rPr>
                <w:b/>
                <w:noProof w:val="0"/>
                <w:lang w:eastAsia="ru-RU"/>
              </w:rPr>
              <w:t>serviciile prestate</w:t>
            </w:r>
          </w:p>
          <w:p w14:paraId="6962834F" w14:textId="517A6D8C" w:rsidR="006F28E8" w:rsidRPr="006F28E8" w:rsidRDefault="006F28E8" w:rsidP="006F28E8">
            <w:pPr>
              <w:jc w:val="both"/>
              <w:rPr>
                <w:noProof w:val="0"/>
                <w:lang w:eastAsia="ru-RU"/>
              </w:rPr>
            </w:pPr>
            <w:r w:rsidRPr="006F28E8">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6F28E8">
              <w:rPr>
                <w:noProof w:val="0"/>
                <w:lang w:eastAsia="ru-RU"/>
              </w:rPr>
              <w:t xml:space="preserve">), în termen de </w:t>
            </w:r>
            <w:r w:rsidR="00E37D38" w:rsidRPr="00E37D38">
              <w:rPr>
                <w:b/>
                <w:noProof w:val="0"/>
                <w:u w:val="single"/>
                <w:lang w:eastAsia="ru-RU"/>
              </w:rPr>
              <w:t>60 zile</w:t>
            </w:r>
            <w:r w:rsidRPr="006F28E8">
              <w:rPr>
                <w:noProof w:val="0"/>
                <w:lang w:eastAsia="ru-RU"/>
              </w:rPr>
              <w:t xml:space="preserve"> de la data primirii facturii emisă de către Prestator, în baza documentelor ce atestă predarea documentației fără obiecțiuni.</w:t>
            </w:r>
          </w:p>
          <w:p w14:paraId="03545D1F" w14:textId="77777777" w:rsidR="006F28E8" w:rsidRPr="006F28E8" w:rsidRDefault="006F28E8" w:rsidP="006F28E8">
            <w:pPr>
              <w:rPr>
                <w:b/>
                <w:noProof w:val="0"/>
                <w:lang w:val="en-US" w:eastAsia="ru-RU"/>
              </w:rPr>
            </w:pPr>
          </w:p>
          <w:p w14:paraId="5685258F" w14:textId="77777777" w:rsidR="006F28E8" w:rsidRPr="006F28E8" w:rsidRDefault="006F28E8" w:rsidP="006F28E8">
            <w:pPr>
              <w:rPr>
                <w:b/>
                <w:noProof w:val="0"/>
                <w:lang w:val="en-US" w:eastAsia="ru-RU"/>
              </w:rPr>
            </w:pPr>
            <w:r w:rsidRPr="006F28E8">
              <w:rPr>
                <w:b/>
                <w:noProof w:val="0"/>
                <w:lang w:val="en-US" w:eastAsia="ru-RU"/>
              </w:rPr>
              <w:t>5. STANDARDE</w:t>
            </w:r>
          </w:p>
          <w:p w14:paraId="4CFEBABD" w14:textId="77777777" w:rsidR="006F28E8" w:rsidRPr="006F28E8" w:rsidRDefault="006F28E8" w:rsidP="006F28E8">
            <w:pPr>
              <w:jc w:val="both"/>
              <w:rPr>
                <w:noProof w:val="0"/>
                <w:lang w:val="en-US" w:eastAsia="ru-RU"/>
              </w:rPr>
            </w:pPr>
            <w:r w:rsidRPr="006F28E8">
              <w:rPr>
                <w:noProof w:val="0"/>
                <w:lang w:val="en-US" w:eastAsia="ru-RU"/>
              </w:rPr>
              <w:t>5.1. Serviciile de proiectare prestate în baza contractului vor respecta standardele stabilite de către Beneficiar în cerințele caietului de sarcini.</w:t>
            </w:r>
          </w:p>
          <w:p w14:paraId="634EC2B1" w14:textId="77777777" w:rsidR="006F28E8" w:rsidRPr="006F28E8" w:rsidRDefault="006F28E8" w:rsidP="006F28E8">
            <w:pPr>
              <w:jc w:val="both"/>
              <w:rPr>
                <w:noProof w:val="0"/>
                <w:lang w:val="en-US" w:eastAsia="ru-RU"/>
              </w:rPr>
            </w:pPr>
            <w:r w:rsidRPr="006F28E8">
              <w:rPr>
                <w:noProof w:val="0"/>
                <w:lang w:val="en-US" w:eastAsia="ru-RU"/>
              </w:rPr>
              <w:t>5.2. Când nu este menţionat nici un standard sau reglementare aplicabilă, se vor respecta standardele sau alte reglementări autorizate în Republica Moldova.</w:t>
            </w:r>
          </w:p>
          <w:p w14:paraId="5F8FFEEE" w14:textId="77777777" w:rsidR="006F28E8" w:rsidRPr="006F28E8" w:rsidRDefault="006F28E8" w:rsidP="006F28E8">
            <w:pPr>
              <w:jc w:val="both"/>
              <w:rPr>
                <w:b/>
                <w:noProof w:val="0"/>
                <w:lang w:val="en-US" w:eastAsia="ru-RU"/>
              </w:rPr>
            </w:pPr>
          </w:p>
          <w:p w14:paraId="3233C941" w14:textId="77777777" w:rsidR="006F28E8" w:rsidRPr="006F28E8" w:rsidRDefault="006F28E8" w:rsidP="006F28E8">
            <w:pPr>
              <w:jc w:val="both"/>
              <w:rPr>
                <w:b/>
                <w:noProof w:val="0"/>
                <w:lang w:val="en-US" w:eastAsia="ru-RU"/>
              </w:rPr>
            </w:pPr>
            <w:r w:rsidRPr="006F28E8">
              <w:rPr>
                <w:b/>
                <w:noProof w:val="0"/>
                <w:lang w:val="en-US" w:eastAsia="ru-RU"/>
              </w:rPr>
              <w:t>6. RESPONSABILITĂŢILE BENEFICIARULUI</w:t>
            </w:r>
          </w:p>
          <w:p w14:paraId="07BC7F75" w14:textId="77777777" w:rsidR="006F28E8" w:rsidRPr="006F28E8" w:rsidRDefault="006F28E8" w:rsidP="006F28E8">
            <w:pPr>
              <w:jc w:val="both"/>
              <w:rPr>
                <w:noProof w:val="0"/>
                <w:lang w:eastAsia="ru-RU"/>
              </w:rPr>
            </w:pPr>
            <w:r w:rsidRPr="006F28E8">
              <w:rPr>
                <w:noProof w:val="0"/>
                <w:lang w:eastAsia="ru-RU"/>
              </w:rPr>
              <w:t xml:space="preserve">6.1. Beneficiarul are obligaţia de a pune la dispoziţia Prestatorului orice facilităţi şi/sau informaţii pe care acesta le consideră necesare pentru îndeplinirea contractului. </w:t>
            </w:r>
          </w:p>
          <w:p w14:paraId="657271DC" w14:textId="77777777" w:rsidR="006F28E8" w:rsidRPr="006F28E8" w:rsidRDefault="006F28E8" w:rsidP="006F28E8">
            <w:pPr>
              <w:jc w:val="both"/>
              <w:rPr>
                <w:noProof w:val="0"/>
                <w:lang w:eastAsia="ru-RU"/>
              </w:rPr>
            </w:pPr>
            <w:r w:rsidRPr="006F28E8">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286F443" w14:textId="77777777" w:rsidR="006F28E8" w:rsidRPr="006F28E8" w:rsidRDefault="006F28E8" w:rsidP="006F28E8">
            <w:pPr>
              <w:jc w:val="both"/>
              <w:rPr>
                <w:noProof w:val="0"/>
                <w:lang w:eastAsia="ru-RU"/>
              </w:rPr>
            </w:pPr>
            <w:r w:rsidRPr="006F28E8">
              <w:rPr>
                <w:noProof w:val="0"/>
                <w:lang w:eastAsia="ru-RU"/>
              </w:rPr>
              <w:t xml:space="preserve">6.3. Beneficiarul are obligația de a furniza Prestatorului toate autorizațiile și avizele pe care le deține, conform prevederilor legale, dacă nu s-a prevăzut altfel în caietul de sarcini. </w:t>
            </w:r>
          </w:p>
          <w:p w14:paraId="3E55AB65" w14:textId="77777777" w:rsidR="006F28E8" w:rsidRPr="006F28E8" w:rsidRDefault="006F28E8" w:rsidP="006F28E8">
            <w:pPr>
              <w:jc w:val="both"/>
              <w:rPr>
                <w:noProof w:val="0"/>
                <w:lang w:eastAsia="ru-RU"/>
              </w:rPr>
            </w:pPr>
            <w:r w:rsidRPr="006F28E8">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779D21AC" w14:textId="77777777" w:rsidR="006F28E8" w:rsidRPr="006F28E8" w:rsidRDefault="006F28E8" w:rsidP="006F28E8">
            <w:pPr>
              <w:jc w:val="both"/>
              <w:rPr>
                <w:noProof w:val="0"/>
                <w:lang w:eastAsia="ru-RU"/>
              </w:rPr>
            </w:pPr>
          </w:p>
          <w:p w14:paraId="6221B779" w14:textId="77777777" w:rsidR="006F28E8" w:rsidRPr="006F28E8" w:rsidRDefault="006F28E8" w:rsidP="006F28E8">
            <w:pPr>
              <w:jc w:val="both"/>
              <w:rPr>
                <w:b/>
                <w:noProof w:val="0"/>
                <w:lang w:val="en-US" w:eastAsia="ru-RU"/>
              </w:rPr>
            </w:pPr>
            <w:r w:rsidRPr="006F28E8">
              <w:rPr>
                <w:b/>
                <w:noProof w:val="0"/>
                <w:lang w:val="en-US" w:eastAsia="ru-RU"/>
              </w:rPr>
              <w:t>7. RESPONSABILITĂŢILE PRESTATORULUI</w:t>
            </w:r>
          </w:p>
          <w:p w14:paraId="42887DB1" w14:textId="77777777" w:rsidR="006F28E8" w:rsidRPr="006F28E8" w:rsidRDefault="006F28E8" w:rsidP="006F28E8">
            <w:pPr>
              <w:jc w:val="both"/>
              <w:rPr>
                <w:noProof w:val="0"/>
                <w:lang w:eastAsia="ru-RU"/>
              </w:rPr>
            </w:pPr>
            <w:r w:rsidRPr="006F28E8">
              <w:rPr>
                <w:noProof w:val="0"/>
                <w:lang w:eastAsia="ru-RU"/>
              </w:rPr>
              <w:t xml:space="preserve">7.1. Prestatorul are obligaţia de a presta, în condițiile legislației, serviciile prevăzute în contract cu profesionalismul şi promptitudinea cuvenite angajamentului asumat, fără erori sau omisiuni ale </w:t>
            </w:r>
            <w:r w:rsidRPr="006F28E8">
              <w:rPr>
                <w:noProof w:val="0"/>
                <w:lang w:eastAsia="ru-RU"/>
              </w:rPr>
              <w:lastRenderedPageBreak/>
              <w:t xml:space="preserve">proiectului care să genereze ulterior lucrări suplimentare ce nu au caracter de imprevizibilitate și care pot leza obligațiile financiare ale Beneficiarului; </w:t>
            </w:r>
          </w:p>
          <w:p w14:paraId="094AB5E3" w14:textId="77777777" w:rsidR="006F28E8" w:rsidRPr="006F28E8" w:rsidRDefault="006F28E8" w:rsidP="006F28E8">
            <w:pPr>
              <w:jc w:val="both"/>
              <w:rPr>
                <w:noProof w:val="0"/>
                <w:lang w:eastAsia="ru-RU"/>
              </w:rPr>
            </w:pPr>
            <w:r w:rsidRPr="006F28E8">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12307CFD" w14:textId="77777777" w:rsidR="006F28E8" w:rsidRPr="006F28E8" w:rsidRDefault="006F28E8" w:rsidP="006F28E8">
            <w:pPr>
              <w:jc w:val="both"/>
              <w:rPr>
                <w:noProof w:val="0"/>
                <w:lang w:eastAsia="ru-RU"/>
              </w:rPr>
            </w:pPr>
            <w:r w:rsidRPr="006F28E8">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937C03D" w14:textId="77777777" w:rsidR="006F28E8" w:rsidRPr="006F28E8" w:rsidRDefault="006F28E8" w:rsidP="006F28E8">
            <w:pPr>
              <w:jc w:val="both"/>
              <w:rPr>
                <w:noProof w:val="0"/>
                <w:lang w:eastAsia="ru-RU"/>
              </w:rPr>
            </w:pPr>
            <w:r w:rsidRPr="006F28E8">
              <w:rPr>
                <w:noProof w:val="0"/>
                <w:lang w:eastAsia="ru-RU"/>
              </w:rPr>
              <w:t>7.3. Asumându-şi toate responsabilităţile ce decurg din conţinutul contractului cât şi a prevederilor legale, Prestatorul are cel putin următoarele obligaţii şi răspunderi:</w:t>
            </w:r>
          </w:p>
          <w:p w14:paraId="1AD6C532" w14:textId="77777777" w:rsidR="006F28E8" w:rsidRPr="006F28E8" w:rsidRDefault="006F28E8" w:rsidP="006F28E8">
            <w:pPr>
              <w:jc w:val="both"/>
              <w:rPr>
                <w:noProof w:val="0"/>
                <w:lang w:eastAsia="ru-RU"/>
              </w:rPr>
            </w:pPr>
            <w:r w:rsidRPr="006F28E8">
              <w:rPr>
                <w:noProof w:val="0"/>
                <w:lang w:eastAsia="ru-RU"/>
              </w:rPr>
              <w:t>a) precizarea prin proiect a categoriei de importanţă a construcţiei;</w:t>
            </w:r>
          </w:p>
          <w:p w14:paraId="3C57CB42" w14:textId="77777777" w:rsidR="006F28E8" w:rsidRPr="006F28E8" w:rsidRDefault="006F28E8" w:rsidP="006F28E8">
            <w:pPr>
              <w:jc w:val="both"/>
              <w:rPr>
                <w:noProof w:val="0"/>
                <w:lang w:eastAsia="ru-RU"/>
              </w:rPr>
            </w:pPr>
            <w:r w:rsidRPr="006F28E8">
              <w:rPr>
                <w:noProof w:val="0"/>
                <w:lang w:eastAsia="ru-RU"/>
              </w:rPr>
              <w:t xml:space="preserve">b) asigurarea prin proiecte şi detalii de execuţie a nivelului de calitate corespunzător cerinţelor, cu respectarea reglementărilor tehnice şi a clauzelor contractuale; </w:t>
            </w:r>
          </w:p>
          <w:p w14:paraId="0F1D7061" w14:textId="77777777" w:rsidR="006F28E8" w:rsidRPr="006F28E8" w:rsidRDefault="006F28E8" w:rsidP="006F28E8">
            <w:pPr>
              <w:jc w:val="both"/>
              <w:rPr>
                <w:noProof w:val="0"/>
                <w:lang w:eastAsia="ru-RU"/>
              </w:rPr>
            </w:pPr>
            <w:r w:rsidRPr="006F28E8">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776D0510" w14:textId="77777777" w:rsidR="006F28E8" w:rsidRPr="006F28E8" w:rsidRDefault="006F28E8" w:rsidP="006F28E8">
            <w:pPr>
              <w:jc w:val="both"/>
              <w:rPr>
                <w:noProof w:val="0"/>
                <w:lang w:eastAsia="ru-RU"/>
              </w:rPr>
            </w:pPr>
            <w:r w:rsidRPr="006F28E8">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C68301F" w14:textId="77777777" w:rsidR="006F28E8" w:rsidRPr="006F28E8" w:rsidRDefault="006F28E8" w:rsidP="006F28E8">
            <w:pPr>
              <w:jc w:val="both"/>
              <w:rPr>
                <w:noProof w:val="0"/>
                <w:lang w:eastAsia="ru-RU"/>
              </w:rPr>
            </w:pPr>
            <w:r w:rsidRPr="006F28E8">
              <w:rPr>
                <w:noProof w:val="0"/>
                <w:lang w:eastAsia="ru-RU"/>
              </w:rPr>
              <w:t xml:space="preserve">e) stabilirea, prin proiect, a fazelor de execuţie determinate pentru lucrările aferente cerinţelor şi participarea pe şantier la verificările de calitate legate de acestea; </w:t>
            </w:r>
          </w:p>
          <w:p w14:paraId="340AF219" w14:textId="77777777" w:rsidR="006F28E8" w:rsidRPr="006F28E8" w:rsidRDefault="006F28E8" w:rsidP="006F28E8">
            <w:pPr>
              <w:jc w:val="both"/>
              <w:rPr>
                <w:noProof w:val="0"/>
                <w:lang w:eastAsia="ru-RU"/>
              </w:rPr>
            </w:pPr>
            <w:r w:rsidRPr="006F28E8">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2F684F2" w14:textId="77777777" w:rsidR="006F28E8" w:rsidRPr="006F28E8" w:rsidRDefault="006F28E8" w:rsidP="006F28E8">
            <w:pPr>
              <w:jc w:val="both"/>
              <w:rPr>
                <w:noProof w:val="0"/>
                <w:lang w:eastAsia="ru-RU"/>
              </w:rPr>
            </w:pPr>
            <w:r w:rsidRPr="006F28E8">
              <w:rPr>
                <w:noProof w:val="0"/>
                <w:lang w:eastAsia="ru-RU"/>
              </w:rPr>
              <w:t xml:space="preserve">g) participarea la întocmirea cărţii tehnice a construcţiei şi la recepţia lucrărilor executate; </w:t>
            </w:r>
          </w:p>
          <w:p w14:paraId="665705EA" w14:textId="77777777" w:rsidR="006F28E8" w:rsidRPr="006F28E8" w:rsidRDefault="006F28E8" w:rsidP="006F28E8">
            <w:pPr>
              <w:jc w:val="both"/>
              <w:rPr>
                <w:noProof w:val="0"/>
                <w:lang w:eastAsia="ru-RU"/>
              </w:rPr>
            </w:pPr>
            <w:r w:rsidRPr="006F28E8">
              <w:rPr>
                <w:noProof w:val="0"/>
                <w:lang w:eastAsia="ru-RU"/>
              </w:rPr>
              <w:t>h) asigurarea asistenţei tehnice, conform clauzelor contractuale, pentru proiectele elaborate, pe perioada execuţiei construcţiilor sau a lucrărilor de intervenţie la construcţiile existente;</w:t>
            </w:r>
          </w:p>
          <w:p w14:paraId="338ABF38" w14:textId="77777777" w:rsidR="006F28E8" w:rsidRPr="006F28E8" w:rsidRDefault="006F28E8" w:rsidP="006F28E8">
            <w:pPr>
              <w:jc w:val="both"/>
              <w:rPr>
                <w:noProof w:val="0"/>
                <w:lang w:eastAsia="ru-RU"/>
              </w:rPr>
            </w:pPr>
            <w:r w:rsidRPr="006F28E8">
              <w:rPr>
                <w:noProof w:val="0"/>
                <w:lang w:eastAsia="ru-RU"/>
              </w:rPr>
              <w:t>i) asigurarea participării obligatorii a proiectantului coordonator de proiect şi, după caz, a proiectanţilor pe specialităţi la toate fazele de execuţie stabilite prin proiect şi la recepţia lucrărilor.</w:t>
            </w:r>
          </w:p>
          <w:p w14:paraId="6CD69FAF" w14:textId="77777777" w:rsidR="006F28E8" w:rsidRPr="006F28E8" w:rsidRDefault="006F28E8" w:rsidP="006F28E8">
            <w:pPr>
              <w:jc w:val="both"/>
              <w:rPr>
                <w:noProof w:val="0"/>
                <w:lang w:eastAsia="ru-RU"/>
              </w:rPr>
            </w:pPr>
            <w:r w:rsidRPr="006F28E8">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0B8DC56" w14:textId="77777777" w:rsidR="006F28E8" w:rsidRPr="006F28E8" w:rsidRDefault="006F28E8" w:rsidP="006F28E8">
            <w:pPr>
              <w:jc w:val="both"/>
              <w:rPr>
                <w:noProof w:val="0"/>
                <w:lang w:eastAsia="ru-RU"/>
              </w:rPr>
            </w:pPr>
            <w:r w:rsidRPr="006F28E8">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6F28E8">
              <w:rPr>
                <w:b/>
                <w:noProof w:val="0"/>
                <w:lang w:eastAsia="ru-RU"/>
              </w:rPr>
              <w:t xml:space="preserve">____  </w:t>
            </w:r>
            <w:r w:rsidRPr="006F28E8">
              <w:rPr>
                <w:noProof w:val="0"/>
                <w:lang w:eastAsia="ru-RU"/>
              </w:rPr>
              <w:t>zile lucrătoare.</w:t>
            </w:r>
          </w:p>
          <w:p w14:paraId="4EE9881D" w14:textId="77777777" w:rsidR="006F28E8" w:rsidRPr="006F28E8" w:rsidRDefault="006F28E8" w:rsidP="006F28E8">
            <w:pPr>
              <w:jc w:val="both"/>
              <w:rPr>
                <w:noProof w:val="0"/>
                <w:lang w:eastAsia="ru-RU"/>
              </w:rPr>
            </w:pPr>
            <w:r w:rsidRPr="006F28E8">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70179534" w14:textId="77777777" w:rsidR="006F28E8" w:rsidRPr="006F28E8" w:rsidRDefault="006F28E8" w:rsidP="006F28E8">
            <w:pPr>
              <w:jc w:val="both"/>
              <w:rPr>
                <w:noProof w:val="0"/>
                <w:lang w:eastAsia="ru-RU"/>
              </w:rPr>
            </w:pPr>
            <w:r w:rsidRPr="006F28E8">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53C3DAEF" w14:textId="77777777" w:rsidR="006F28E8" w:rsidRPr="006F28E8" w:rsidRDefault="006F28E8" w:rsidP="006F28E8">
            <w:pPr>
              <w:jc w:val="both"/>
              <w:rPr>
                <w:noProof w:val="0"/>
                <w:lang w:eastAsia="ru-RU"/>
              </w:rPr>
            </w:pPr>
            <w:r w:rsidRPr="006F28E8">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BB2E429" w14:textId="77777777" w:rsidR="006F28E8" w:rsidRPr="006F28E8" w:rsidRDefault="006F28E8" w:rsidP="006F28E8">
            <w:pPr>
              <w:rPr>
                <w:b/>
                <w:noProof w:val="0"/>
                <w:lang w:eastAsia="ru-RU"/>
              </w:rPr>
            </w:pPr>
          </w:p>
          <w:p w14:paraId="38E7AA7F" w14:textId="77777777" w:rsidR="006F28E8" w:rsidRPr="006F28E8" w:rsidRDefault="006F28E8" w:rsidP="006F28E8">
            <w:pPr>
              <w:rPr>
                <w:b/>
                <w:noProof w:val="0"/>
                <w:lang w:eastAsia="ru-RU"/>
              </w:rPr>
            </w:pPr>
            <w:r w:rsidRPr="006F28E8">
              <w:rPr>
                <w:b/>
                <w:noProof w:val="0"/>
                <w:lang w:eastAsia="ru-RU"/>
              </w:rPr>
              <w:t xml:space="preserve">8. RECEPŢIE ŞI VERIFICĂRI </w:t>
            </w:r>
          </w:p>
          <w:p w14:paraId="2A84AD6B" w14:textId="77777777" w:rsidR="006F28E8" w:rsidRPr="006F28E8" w:rsidRDefault="006F28E8" w:rsidP="006F28E8">
            <w:pPr>
              <w:jc w:val="both"/>
              <w:rPr>
                <w:noProof w:val="0"/>
                <w:lang w:eastAsia="ru-RU"/>
              </w:rPr>
            </w:pPr>
            <w:r w:rsidRPr="006F28E8">
              <w:rPr>
                <w:noProof w:val="0"/>
                <w:lang w:eastAsia="ru-RU"/>
              </w:rPr>
              <w:lastRenderedPageBreak/>
              <w:t xml:space="preserve">8.1. Beneficiarul are obligaţia de a verifica modul de prestare a serviciilor şi furnizare a documentelor pentru a stabili conformitatea lor cu actele normative și cu prevederile prezentului contract. </w:t>
            </w:r>
          </w:p>
          <w:p w14:paraId="3EFDAF33" w14:textId="77777777" w:rsidR="006F28E8" w:rsidRPr="006F28E8" w:rsidRDefault="006F28E8" w:rsidP="006F28E8">
            <w:pPr>
              <w:jc w:val="both"/>
              <w:rPr>
                <w:noProof w:val="0"/>
                <w:lang w:eastAsia="ru-RU"/>
              </w:rPr>
            </w:pPr>
            <w:r w:rsidRPr="006F28E8">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536FC63" w14:textId="77777777" w:rsidR="006F28E8" w:rsidRPr="006F28E8" w:rsidRDefault="006F28E8" w:rsidP="006F28E8">
            <w:pPr>
              <w:jc w:val="both"/>
              <w:rPr>
                <w:noProof w:val="0"/>
                <w:lang w:eastAsia="ru-RU"/>
              </w:rPr>
            </w:pPr>
            <w:r w:rsidRPr="006F28E8">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97D3908" w14:textId="77777777" w:rsidR="006F28E8" w:rsidRPr="006F28E8" w:rsidRDefault="006F28E8" w:rsidP="006F28E8">
            <w:pPr>
              <w:jc w:val="both"/>
              <w:rPr>
                <w:noProof w:val="0"/>
                <w:lang w:eastAsia="ru-RU"/>
              </w:rPr>
            </w:pPr>
            <w:r w:rsidRPr="006F28E8">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401C44A" w14:textId="77777777" w:rsidR="006F28E8" w:rsidRPr="006F28E8" w:rsidRDefault="006F28E8" w:rsidP="006F28E8">
            <w:pPr>
              <w:jc w:val="both"/>
              <w:rPr>
                <w:noProof w:val="0"/>
                <w:lang w:eastAsia="ru-RU"/>
              </w:rPr>
            </w:pPr>
            <w:r w:rsidRPr="006F28E8">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2D449AA" w14:textId="77777777" w:rsidR="006F28E8" w:rsidRPr="006F28E8" w:rsidRDefault="006F28E8" w:rsidP="006F28E8">
            <w:pPr>
              <w:jc w:val="both"/>
              <w:rPr>
                <w:noProof w:val="0"/>
                <w:lang w:eastAsia="ru-RU"/>
              </w:rPr>
            </w:pPr>
            <w:r w:rsidRPr="006F28E8">
              <w:rPr>
                <w:noProof w:val="0"/>
                <w:lang w:eastAsia="ru-RU"/>
              </w:rPr>
              <w:t xml:space="preserve">8.6. Procesul-verbal de recepție nu il va exonera pe Prestator de raspunderea pentru viciile de executie cauzate de realizarea necorespunzătoare a documentatiei de către acesta. </w:t>
            </w:r>
          </w:p>
          <w:p w14:paraId="151ABF20" w14:textId="77777777" w:rsidR="006F28E8" w:rsidRPr="006F28E8" w:rsidRDefault="006F28E8" w:rsidP="006F28E8">
            <w:pPr>
              <w:rPr>
                <w:noProof w:val="0"/>
                <w:lang w:eastAsia="ru-RU"/>
              </w:rPr>
            </w:pPr>
          </w:p>
          <w:p w14:paraId="3E22E33A" w14:textId="77777777" w:rsidR="006F28E8" w:rsidRPr="006F28E8" w:rsidRDefault="006F28E8" w:rsidP="006F28E8">
            <w:pPr>
              <w:rPr>
                <w:b/>
                <w:noProof w:val="0"/>
                <w:lang w:eastAsia="ru-RU"/>
              </w:rPr>
            </w:pPr>
            <w:r w:rsidRPr="006F28E8">
              <w:rPr>
                <w:b/>
                <w:noProof w:val="0"/>
                <w:lang w:eastAsia="ru-RU"/>
              </w:rPr>
              <w:t>9. DERULARE</w:t>
            </w:r>
          </w:p>
          <w:p w14:paraId="5B73EF2D" w14:textId="77777777" w:rsidR="006F28E8" w:rsidRPr="006F28E8" w:rsidRDefault="006F28E8" w:rsidP="006F28E8">
            <w:pPr>
              <w:jc w:val="both"/>
              <w:rPr>
                <w:noProof w:val="0"/>
                <w:lang w:eastAsia="ru-RU"/>
              </w:rPr>
            </w:pPr>
            <w:r w:rsidRPr="006F28E8">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09AB79A7" w14:textId="77777777" w:rsidR="006F28E8" w:rsidRPr="006F28E8" w:rsidRDefault="006F28E8" w:rsidP="006F28E8">
            <w:pPr>
              <w:jc w:val="both"/>
              <w:rPr>
                <w:noProof w:val="0"/>
                <w:lang w:eastAsia="ru-RU"/>
              </w:rPr>
            </w:pPr>
            <w:r w:rsidRPr="006F28E8">
              <w:rPr>
                <w:noProof w:val="0"/>
                <w:lang w:eastAsia="ru-RU"/>
              </w:rPr>
              <w:t xml:space="preserve">9.2. Serviciile prestate în baza contractului trebuie finalizate în termenul convenit de părţi, conform punctului 3 din prezentul contract. </w:t>
            </w:r>
          </w:p>
          <w:p w14:paraId="1266A927" w14:textId="77777777" w:rsidR="006F28E8" w:rsidRPr="006F28E8" w:rsidRDefault="006F28E8" w:rsidP="006F28E8">
            <w:pPr>
              <w:jc w:val="both"/>
              <w:rPr>
                <w:noProof w:val="0"/>
                <w:lang w:eastAsia="ru-RU"/>
              </w:rPr>
            </w:pPr>
            <w:r w:rsidRPr="006F28E8">
              <w:rPr>
                <w:noProof w:val="0"/>
                <w:lang w:eastAsia="ru-RU"/>
              </w:rPr>
              <w:t>9.3. Cu excepţia prevederilor de la punctul 10, o întarziere în îndeplinirea contractului dă dreptul Beneficiarului de a solicita penalităţi Prestatorului potrivit prevederilor punctului 15.</w:t>
            </w:r>
          </w:p>
          <w:p w14:paraId="0773FA77" w14:textId="77777777" w:rsidR="006F28E8" w:rsidRPr="006F28E8" w:rsidRDefault="006F28E8" w:rsidP="006F28E8">
            <w:pPr>
              <w:rPr>
                <w:b/>
                <w:noProof w:val="0"/>
                <w:lang w:eastAsia="ru-RU"/>
              </w:rPr>
            </w:pPr>
          </w:p>
          <w:p w14:paraId="075C4AAD" w14:textId="77777777" w:rsidR="006F28E8" w:rsidRPr="006F28E8" w:rsidRDefault="006F28E8" w:rsidP="006F28E8">
            <w:pPr>
              <w:rPr>
                <w:b/>
                <w:noProof w:val="0"/>
                <w:lang w:val="en-US" w:eastAsia="ru-RU"/>
              </w:rPr>
            </w:pPr>
            <w:r w:rsidRPr="006F28E8">
              <w:rPr>
                <w:b/>
                <w:noProof w:val="0"/>
                <w:lang w:val="en-US" w:eastAsia="ru-RU"/>
              </w:rPr>
              <w:t>10. JUSTIFICAREA DATORITĂ UNUI IMPEDIMENT</w:t>
            </w:r>
          </w:p>
          <w:p w14:paraId="7AA97F19" w14:textId="77777777" w:rsidR="006F28E8" w:rsidRPr="006F28E8" w:rsidRDefault="006F28E8" w:rsidP="006F28E8">
            <w:pPr>
              <w:jc w:val="both"/>
              <w:rPr>
                <w:noProof w:val="0"/>
                <w:lang w:val="en-US" w:eastAsia="ru-RU"/>
              </w:rPr>
            </w:pPr>
            <w:r w:rsidRPr="006F28E8">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37DE162" w14:textId="77777777" w:rsidR="006F28E8" w:rsidRPr="006F28E8" w:rsidRDefault="006F28E8" w:rsidP="006F28E8">
            <w:pPr>
              <w:jc w:val="both"/>
              <w:rPr>
                <w:noProof w:val="0"/>
                <w:lang w:val="en-US" w:eastAsia="ru-RU"/>
              </w:rPr>
            </w:pPr>
            <w:r w:rsidRPr="006F28E8">
              <w:rPr>
                <w:noProof w:val="0"/>
                <w:lang w:val="en-US" w:eastAsia="ru-RU"/>
              </w:rPr>
              <w:t xml:space="preserve">10.2. Partea care invocă apariția impedimentului înafara controlului este obligată să informeze imediat (dar nu mai târziu de </w:t>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r>
            <w:r w:rsidRPr="006F28E8">
              <w:rPr>
                <w:noProof w:val="0"/>
                <w:lang w:val="en-US" w:eastAsia="ru-RU"/>
              </w:rPr>
              <w:softHyphen/>
              <w:t xml:space="preserve">_____ zile) cealaltă Parte despre survenirea circumstanţelor, dar și despre efectele acestora asupra executării contractului. </w:t>
            </w:r>
          </w:p>
          <w:p w14:paraId="1F3C5DD2" w14:textId="77777777" w:rsidR="006F28E8" w:rsidRPr="006F28E8" w:rsidRDefault="006F28E8" w:rsidP="006F28E8">
            <w:pPr>
              <w:jc w:val="both"/>
              <w:rPr>
                <w:noProof w:val="0"/>
                <w:lang w:val="en-US" w:eastAsia="ru-RU"/>
              </w:rPr>
            </w:pPr>
            <w:r w:rsidRPr="006F28E8">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9E8065F" w14:textId="77777777" w:rsidR="006F28E8" w:rsidRPr="006F28E8" w:rsidRDefault="006F28E8" w:rsidP="006F28E8">
            <w:pPr>
              <w:tabs>
                <w:tab w:val="left" w:pos="426"/>
                <w:tab w:val="left" w:pos="3645"/>
              </w:tabs>
              <w:rPr>
                <w:b/>
                <w:noProof w:val="0"/>
                <w:lang w:val="en-US" w:eastAsia="ru-RU"/>
              </w:rPr>
            </w:pPr>
          </w:p>
          <w:p w14:paraId="0549567D" w14:textId="77777777" w:rsidR="006F28E8" w:rsidRPr="006F28E8" w:rsidRDefault="006F28E8" w:rsidP="006F28E8">
            <w:pPr>
              <w:tabs>
                <w:tab w:val="left" w:pos="426"/>
                <w:tab w:val="left" w:pos="3645"/>
              </w:tabs>
              <w:rPr>
                <w:b/>
                <w:noProof w:val="0"/>
                <w:lang w:val="en-US" w:eastAsia="ru-RU"/>
              </w:rPr>
            </w:pPr>
            <w:r w:rsidRPr="006F28E8">
              <w:rPr>
                <w:b/>
                <w:noProof w:val="0"/>
                <w:lang w:val="en-US" w:eastAsia="ru-RU"/>
              </w:rPr>
              <w:t>11. MODIFICĂRI</w:t>
            </w:r>
          </w:p>
          <w:p w14:paraId="6987A311" w14:textId="77777777" w:rsidR="006F28E8" w:rsidRPr="006F28E8" w:rsidRDefault="006F28E8" w:rsidP="006F28E8">
            <w:pPr>
              <w:tabs>
                <w:tab w:val="left" w:pos="426"/>
                <w:tab w:val="left" w:pos="3645"/>
              </w:tabs>
              <w:jc w:val="both"/>
              <w:rPr>
                <w:noProof w:val="0"/>
                <w:lang w:val="en-US" w:eastAsia="ru-RU"/>
              </w:rPr>
            </w:pPr>
            <w:r w:rsidRPr="006F28E8">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1387C315" w14:textId="77777777" w:rsidR="006F28E8" w:rsidRPr="006F28E8" w:rsidRDefault="006F28E8" w:rsidP="006F28E8">
            <w:pPr>
              <w:jc w:val="both"/>
              <w:rPr>
                <w:b/>
                <w:noProof w:val="0"/>
                <w:lang w:val="en-US" w:eastAsia="ru-RU"/>
              </w:rPr>
            </w:pPr>
          </w:p>
          <w:p w14:paraId="5A53B26D" w14:textId="77777777" w:rsidR="006F28E8" w:rsidRPr="006F28E8" w:rsidRDefault="006F28E8" w:rsidP="006F28E8">
            <w:pPr>
              <w:jc w:val="both"/>
              <w:rPr>
                <w:b/>
                <w:noProof w:val="0"/>
                <w:lang w:val="en-US" w:eastAsia="ru-RU"/>
              </w:rPr>
            </w:pPr>
            <w:r w:rsidRPr="006F28E8">
              <w:rPr>
                <w:b/>
                <w:noProof w:val="0"/>
                <w:lang w:val="en-US" w:eastAsia="ru-RU"/>
              </w:rPr>
              <w:t>12. AJUSTAREA PREŢULUI CONTRACTULUI</w:t>
            </w:r>
          </w:p>
          <w:p w14:paraId="57F0E978" w14:textId="77777777" w:rsidR="006F28E8" w:rsidRPr="006F28E8" w:rsidRDefault="006F28E8" w:rsidP="006F28E8">
            <w:pPr>
              <w:jc w:val="both"/>
              <w:rPr>
                <w:noProof w:val="0"/>
                <w:lang w:val="en-US" w:eastAsia="ru-RU"/>
              </w:rPr>
            </w:pPr>
            <w:r w:rsidRPr="006F28E8">
              <w:rPr>
                <w:noProof w:val="0"/>
                <w:lang w:eastAsia="ru-RU"/>
              </w:rPr>
              <w:lastRenderedPageBreak/>
              <w:t>Ajustarea prețului contractului pe parcursul derulării contractului aflat în perioada sa de valabilitate, se va efectua conform prevederilor actelor normative aplicabile în domeniul achiziţiilor publice.</w:t>
            </w:r>
          </w:p>
          <w:p w14:paraId="503993AF" w14:textId="77777777" w:rsidR="006F28E8" w:rsidRPr="006F28E8" w:rsidRDefault="006F28E8" w:rsidP="006F28E8">
            <w:pPr>
              <w:jc w:val="both"/>
              <w:rPr>
                <w:noProof w:val="0"/>
                <w:lang w:val="en-US" w:eastAsia="ru-RU"/>
              </w:rPr>
            </w:pPr>
          </w:p>
          <w:p w14:paraId="4BE37A6A" w14:textId="77777777" w:rsidR="006F28E8" w:rsidRPr="006F28E8" w:rsidRDefault="006F28E8" w:rsidP="006F28E8">
            <w:pPr>
              <w:rPr>
                <w:b/>
                <w:noProof w:val="0"/>
                <w:lang w:val="en-US" w:eastAsia="ru-RU"/>
              </w:rPr>
            </w:pPr>
            <w:r w:rsidRPr="006F28E8">
              <w:rPr>
                <w:b/>
                <w:noProof w:val="0"/>
                <w:lang w:val="en-US" w:eastAsia="ru-RU"/>
              </w:rPr>
              <w:t>13. CONDIŢIILE DE PREDARE-PRIMIRE</w:t>
            </w:r>
          </w:p>
          <w:p w14:paraId="70DC062D" w14:textId="77777777" w:rsidR="006F28E8" w:rsidRPr="006F28E8" w:rsidRDefault="006F28E8" w:rsidP="006F28E8">
            <w:pPr>
              <w:jc w:val="both"/>
              <w:rPr>
                <w:noProof w:val="0"/>
                <w:lang w:val="en-US" w:eastAsia="ru-RU"/>
              </w:rPr>
            </w:pPr>
            <w:r w:rsidRPr="006F28E8">
              <w:rPr>
                <w:noProof w:val="0"/>
                <w:lang w:val="en-US" w:eastAsia="ru-RU"/>
              </w:rPr>
              <w:t>Serviciile de proiectare se consideră predate de către Prestator şi recepţionate de către Beneficiar dacă:</w:t>
            </w:r>
          </w:p>
          <w:p w14:paraId="43E5EC1A"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 xml:space="preserve">cantitatea serviciilor de proiectare corespunde informaţiei indicate în prezentul contract; </w:t>
            </w:r>
          </w:p>
          <w:p w14:paraId="669F6FBE" w14:textId="77777777" w:rsidR="006F28E8" w:rsidRPr="006F28E8" w:rsidRDefault="006F28E8" w:rsidP="006F28E8">
            <w:pPr>
              <w:numPr>
                <w:ilvl w:val="0"/>
                <w:numId w:val="50"/>
              </w:numPr>
              <w:tabs>
                <w:tab w:val="num" w:pos="0"/>
                <w:tab w:val="left" w:pos="360"/>
              </w:tabs>
              <w:suppressAutoHyphens/>
              <w:ind w:left="0" w:firstLine="0"/>
              <w:jc w:val="both"/>
              <w:rPr>
                <w:noProof w:val="0"/>
                <w:lang w:val="en-US" w:eastAsia="ru-RU"/>
              </w:rPr>
            </w:pPr>
            <w:r w:rsidRPr="006F28E8">
              <w:rPr>
                <w:noProof w:val="0"/>
                <w:lang w:val="en-US" w:eastAsia="ru-RU"/>
              </w:rPr>
              <w:t>calitatea serviciilor de proiectare corespunde documentelor normative și standardelor de stat.</w:t>
            </w:r>
          </w:p>
          <w:p w14:paraId="0D8EC51C" w14:textId="77777777" w:rsidR="006F28E8" w:rsidRPr="006F28E8" w:rsidRDefault="006F28E8" w:rsidP="006F28E8">
            <w:pPr>
              <w:jc w:val="both"/>
              <w:rPr>
                <w:noProof w:val="0"/>
                <w:lang w:val="en-US" w:eastAsia="ru-RU"/>
              </w:rPr>
            </w:pPr>
          </w:p>
          <w:p w14:paraId="392C8B07" w14:textId="77777777" w:rsidR="006F28E8" w:rsidRPr="006F28E8" w:rsidRDefault="006F28E8" w:rsidP="006F28E8">
            <w:pPr>
              <w:rPr>
                <w:b/>
                <w:noProof w:val="0"/>
                <w:lang w:val="en-US" w:eastAsia="ru-RU"/>
              </w:rPr>
            </w:pPr>
            <w:r w:rsidRPr="006F28E8">
              <w:rPr>
                <w:b/>
                <w:noProof w:val="0"/>
                <w:lang w:val="en-US" w:eastAsia="ru-RU"/>
              </w:rPr>
              <w:t>14. REZOLUȚIUNEA CONTRACTULUI</w:t>
            </w:r>
          </w:p>
          <w:p w14:paraId="7CDE6CCC" w14:textId="77777777" w:rsidR="006F28E8" w:rsidRPr="006F28E8" w:rsidRDefault="006F28E8" w:rsidP="006F28E8">
            <w:pPr>
              <w:jc w:val="both"/>
              <w:rPr>
                <w:noProof w:val="0"/>
                <w:lang w:val="en-US" w:eastAsia="ru-RU"/>
              </w:rPr>
            </w:pPr>
            <w:r w:rsidRPr="006F28E8">
              <w:rPr>
                <w:noProof w:val="0"/>
                <w:lang w:val="en-US" w:eastAsia="ru-RU"/>
              </w:rPr>
              <w:t>14.1. Rezoluțiunea contractului se poate realiza cu acordul comun al Părţilor.</w:t>
            </w:r>
          </w:p>
          <w:p w14:paraId="7C00C578" w14:textId="77777777" w:rsidR="006F28E8" w:rsidRPr="006F28E8" w:rsidRDefault="006F28E8" w:rsidP="006F28E8">
            <w:pPr>
              <w:jc w:val="both"/>
              <w:rPr>
                <w:noProof w:val="0"/>
                <w:lang w:val="en-US" w:eastAsia="ru-RU"/>
              </w:rPr>
            </w:pPr>
            <w:r w:rsidRPr="006F28E8">
              <w:rPr>
                <w:noProof w:val="0"/>
                <w:lang w:val="en-US" w:eastAsia="ru-RU"/>
              </w:rPr>
              <w:t>14.2. Contractul poate fi rezolvit în mod unilateral în caz de:</w:t>
            </w:r>
          </w:p>
          <w:p w14:paraId="44A47412"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 xml:space="preserve">refuz al Prestatorului de a presta serviciile de proiectare prevăzute în prezentul contract;         </w:t>
            </w:r>
          </w:p>
          <w:p w14:paraId="7405AA88"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Prestator a termenelor de executare stabilite;</w:t>
            </w:r>
          </w:p>
          <w:p w14:paraId="186C1500"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nerespectare de către Beneficiar a termenelor de plată a serviciilor;</w:t>
            </w:r>
          </w:p>
          <w:p w14:paraId="056E6291"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nesatisfacerea de către una dintre Părţi a pretenţiilor înaintate conform prezentului contract;</w:t>
            </w:r>
          </w:p>
          <w:p w14:paraId="76C805AD" w14:textId="77777777" w:rsidR="006F28E8" w:rsidRPr="006F28E8" w:rsidRDefault="006F28E8" w:rsidP="006F28E8">
            <w:pPr>
              <w:numPr>
                <w:ilvl w:val="0"/>
                <w:numId w:val="34"/>
              </w:numPr>
              <w:tabs>
                <w:tab w:val="left" w:pos="0"/>
                <w:tab w:val="left" w:pos="360"/>
              </w:tabs>
              <w:suppressAutoHyphens/>
              <w:ind w:left="0" w:firstLine="0"/>
              <w:jc w:val="both"/>
              <w:rPr>
                <w:noProof w:val="0"/>
                <w:lang w:val="en-US" w:eastAsia="ru-RU"/>
              </w:rPr>
            </w:pPr>
            <w:r w:rsidRPr="006F28E8">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8EB61B"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a făcut obiectul unei modificări substanțiale care necesită o nouă procedură de achiziție publică în conformitate cu art. 76 al Legii nr. 131/2015 privind achizițiile publice;</w:t>
            </w:r>
          </w:p>
          <w:p w14:paraId="67ED182D" w14:textId="77777777" w:rsidR="006F28E8" w:rsidRPr="006F28E8" w:rsidRDefault="006F28E8" w:rsidP="006F28E8">
            <w:pPr>
              <w:numPr>
                <w:ilvl w:val="0"/>
                <w:numId w:val="34"/>
              </w:numPr>
              <w:tabs>
                <w:tab w:val="left" w:pos="0"/>
                <w:tab w:val="left" w:pos="360"/>
                <w:tab w:val="left" w:pos="599"/>
                <w:tab w:val="num" w:pos="1135"/>
                <w:tab w:val="left" w:pos="2070"/>
              </w:tabs>
              <w:ind w:left="0" w:firstLine="0"/>
              <w:jc w:val="both"/>
              <w:rPr>
                <w:noProof w:val="0"/>
                <w:lang w:val="en-US" w:eastAsia="ru-RU"/>
              </w:rPr>
            </w:pPr>
            <w:r w:rsidRPr="006F28E8">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DC5659F" w14:textId="77777777" w:rsidR="006F28E8" w:rsidRPr="006F28E8" w:rsidRDefault="006F28E8" w:rsidP="006F28E8">
            <w:pPr>
              <w:jc w:val="both"/>
              <w:rPr>
                <w:noProof w:val="0"/>
                <w:lang w:val="en-US" w:eastAsia="ru-RU"/>
              </w:rPr>
            </w:pPr>
            <w:r w:rsidRPr="006F28E8">
              <w:rPr>
                <w:noProof w:val="0"/>
                <w:lang w:val="en-US" w:eastAsia="ru-RU"/>
              </w:rPr>
              <w:t>14.3. Partea iniţiatoare a rezoluțiunii contractului este obligată să comunice în termen de _____  zile lucrătoare celeilalte Părţi despre intenţiile ei printr-o scrisoare motivată.</w:t>
            </w:r>
          </w:p>
          <w:p w14:paraId="68D82E1F" w14:textId="77777777" w:rsidR="006F28E8" w:rsidRPr="006F28E8" w:rsidRDefault="006F28E8" w:rsidP="006F28E8">
            <w:pPr>
              <w:jc w:val="both"/>
              <w:rPr>
                <w:noProof w:val="0"/>
                <w:lang w:val="en-US" w:eastAsia="ru-RU"/>
              </w:rPr>
            </w:pPr>
            <w:r w:rsidRPr="006F28E8">
              <w:rPr>
                <w:noProof w:val="0"/>
                <w:lang w:val="en-US" w:eastAsia="ru-RU"/>
              </w:rPr>
              <w:t>14.4. Partea înştiinţată este obligată să răspundă în decurs de  _____ zile lucrătoare de la primirea notificării, după expirarea acestui termen contractul se consideră încetat de drept.</w:t>
            </w:r>
          </w:p>
          <w:p w14:paraId="486E3F4A" w14:textId="77777777" w:rsidR="006F28E8" w:rsidRPr="006F28E8" w:rsidRDefault="006F28E8" w:rsidP="006F28E8">
            <w:pPr>
              <w:rPr>
                <w:b/>
                <w:noProof w:val="0"/>
                <w:lang w:val="en-US" w:eastAsia="ru-RU"/>
              </w:rPr>
            </w:pPr>
          </w:p>
          <w:p w14:paraId="487EE687" w14:textId="77777777" w:rsidR="006F28E8" w:rsidRPr="006F28E8" w:rsidRDefault="006F28E8" w:rsidP="006F28E8">
            <w:pPr>
              <w:rPr>
                <w:b/>
                <w:noProof w:val="0"/>
                <w:lang w:val="en-US" w:eastAsia="ru-RU"/>
              </w:rPr>
            </w:pPr>
            <w:r w:rsidRPr="006F28E8">
              <w:rPr>
                <w:b/>
                <w:noProof w:val="0"/>
                <w:lang w:val="en-US" w:eastAsia="ru-RU"/>
              </w:rPr>
              <w:t>15. RECLAMAŢII ŞI SANCŢIUNI</w:t>
            </w:r>
          </w:p>
          <w:p w14:paraId="475EB16B" w14:textId="0F652793" w:rsidR="006F28E8" w:rsidRPr="006F28E8" w:rsidRDefault="006F28E8" w:rsidP="006F28E8">
            <w:pPr>
              <w:jc w:val="both"/>
              <w:rPr>
                <w:noProof w:val="0"/>
                <w:lang w:val="en-US" w:eastAsia="ru-RU"/>
              </w:rPr>
            </w:pPr>
            <w:r w:rsidRPr="006F28E8">
              <w:rPr>
                <w:noProof w:val="0"/>
                <w:lang w:val="en-US" w:eastAsia="ru-RU"/>
              </w:rPr>
              <w:t xml:space="preserve">15.1. Reclamaţiile privind cantitatea serviciilor de proiectare prestate sunt înaintate Prestatorului la momentul recepţionării acestora sau nu mai târziu de </w:t>
            </w:r>
            <w:r w:rsidR="00AB78E7" w:rsidRPr="00AB78E7">
              <w:rPr>
                <w:b/>
                <w:noProof w:val="0"/>
                <w:u w:val="single"/>
                <w:lang w:val="en-US" w:eastAsia="ru-RU"/>
              </w:rPr>
              <w:t>5</w:t>
            </w:r>
            <w:r w:rsidRPr="006F28E8">
              <w:rPr>
                <w:b/>
                <w:noProof w:val="0"/>
                <w:u w:val="single"/>
                <w:lang w:val="en-US" w:eastAsia="ru-RU"/>
              </w:rPr>
              <w:t xml:space="preserve"> zile</w:t>
            </w:r>
            <w:r w:rsidRPr="006F28E8">
              <w:rPr>
                <w:noProof w:val="0"/>
                <w:lang w:val="en-US" w:eastAsia="ru-RU"/>
              </w:rPr>
              <w:t xml:space="preserve"> de la data recepționării, fiind confirmate printr-un act întocmit în comun cu reprezentantul Prestatorului.</w:t>
            </w:r>
          </w:p>
          <w:p w14:paraId="16C930B0" w14:textId="617611BC" w:rsidR="006F28E8" w:rsidRPr="006F28E8" w:rsidRDefault="006F28E8" w:rsidP="006F28E8">
            <w:pPr>
              <w:jc w:val="both"/>
              <w:rPr>
                <w:noProof w:val="0"/>
                <w:lang w:eastAsia="ru-RU"/>
              </w:rPr>
            </w:pPr>
            <w:r w:rsidRPr="006F28E8">
              <w:rPr>
                <w:noProof w:val="0"/>
                <w:lang w:val="en-US" w:eastAsia="ru-RU"/>
              </w:rPr>
              <w:t xml:space="preserve">15.2. </w:t>
            </w:r>
            <w:r w:rsidRPr="006F28E8">
              <w:rPr>
                <w:noProof w:val="0"/>
                <w:lang w:eastAsia="ru-RU"/>
              </w:rPr>
              <w:t xml:space="preserve">Pretenţiile privind calitatea serviciilor de proiectare prestate sunt înaintate Prestatorului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00AB78E7" w:rsidRPr="006F28E8">
              <w:rPr>
                <w:noProof w:val="0"/>
                <w:lang w:eastAsia="ru-RU"/>
              </w:rPr>
              <w:t xml:space="preserve"> </w:t>
            </w:r>
            <w:r w:rsidRPr="006F28E8">
              <w:rPr>
                <w:noProof w:val="0"/>
                <w:lang w:eastAsia="ru-RU"/>
              </w:rPr>
              <w:t xml:space="preserve">de la depistarea deficienţelor de calitate, confirmate prin prescripțiile Beneficiarului și a </w:t>
            </w:r>
            <w:r w:rsidRPr="006F28E8">
              <w:rPr>
                <w:noProof w:val="0"/>
                <w:color w:val="262626"/>
                <w:shd w:val="clear" w:color="auto" w:fill="FFFFFF"/>
                <w:lang w:eastAsia="ru-RU"/>
              </w:rPr>
              <w:t>specialiştilor verificatori de proiecte atestaţi</w:t>
            </w:r>
            <w:r w:rsidRPr="006F28E8">
              <w:rPr>
                <w:noProof w:val="0"/>
                <w:lang w:eastAsia="ru-RU"/>
              </w:rPr>
              <w:t>.</w:t>
            </w:r>
          </w:p>
          <w:p w14:paraId="3F5D891C" w14:textId="2969013C" w:rsidR="006F28E8" w:rsidRPr="006F28E8" w:rsidRDefault="006F28E8" w:rsidP="006F28E8">
            <w:pPr>
              <w:jc w:val="both"/>
              <w:rPr>
                <w:noProof w:val="0"/>
                <w:lang w:eastAsia="ru-RU"/>
              </w:rPr>
            </w:pPr>
            <w:r w:rsidRPr="006F28E8">
              <w:rPr>
                <w:noProof w:val="0"/>
                <w:lang w:eastAsia="ru-RU"/>
              </w:rPr>
              <w:t xml:space="preserve">15.3. Prestatorul este obligat să examineze pretenţiile înaintate, în termen de </w:t>
            </w:r>
            <w:r w:rsidR="00AB78E7" w:rsidRPr="00AB78E7">
              <w:rPr>
                <w:b/>
                <w:noProof w:val="0"/>
                <w:u w:val="single"/>
                <w:lang w:val="en-US" w:eastAsia="ru-RU"/>
              </w:rPr>
              <w:t>5</w:t>
            </w:r>
            <w:r w:rsidR="00AB78E7" w:rsidRPr="006F28E8">
              <w:rPr>
                <w:b/>
                <w:noProof w:val="0"/>
                <w:u w:val="single"/>
                <w:lang w:val="en-US" w:eastAsia="ru-RU"/>
              </w:rPr>
              <w:t xml:space="preserve"> zile</w:t>
            </w:r>
            <w:r w:rsidRPr="006F28E8">
              <w:rPr>
                <w:noProof w:val="0"/>
                <w:lang w:eastAsia="ru-RU"/>
              </w:rPr>
              <w:t xml:space="preserve"> de la data primirii acestora şi să comunice, în scris, Beneficiarului despre decizia luată.</w:t>
            </w:r>
          </w:p>
          <w:p w14:paraId="0261C15B" w14:textId="77777777" w:rsidR="006F28E8" w:rsidRPr="006F28E8" w:rsidRDefault="006F28E8" w:rsidP="006F28E8">
            <w:pPr>
              <w:jc w:val="both"/>
              <w:rPr>
                <w:noProof w:val="0"/>
                <w:lang w:eastAsia="ru-RU"/>
              </w:rPr>
            </w:pPr>
            <w:r w:rsidRPr="006F28E8">
              <w:rPr>
                <w:noProof w:val="0"/>
                <w:lang w:eastAsia="ru-RU"/>
              </w:rPr>
              <w:t xml:space="preserve">15.4. În caz de recunoaştere a pretenţiilor, Prestatorul este obligat, în termen  restrâns, să le înlăture potrivit cerinţelor contractului. </w:t>
            </w:r>
          </w:p>
          <w:p w14:paraId="7B436CCA" w14:textId="77777777" w:rsidR="006F28E8" w:rsidRPr="006F28E8" w:rsidRDefault="006F28E8" w:rsidP="006F28E8">
            <w:pPr>
              <w:jc w:val="both"/>
              <w:rPr>
                <w:noProof w:val="0"/>
                <w:lang w:eastAsia="ru-RU"/>
              </w:rPr>
            </w:pPr>
            <w:r w:rsidRPr="006F28E8">
              <w:rPr>
                <w:noProof w:val="0"/>
                <w:lang w:eastAsia="ru-RU"/>
              </w:rPr>
              <w:t>15.5. Prestatorul poartă răspundere pentru calitatea serviciilor de proiectare în limitele stabilite, inclusiv pentru viciile ascunse.</w:t>
            </w:r>
          </w:p>
          <w:p w14:paraId="64B16C15" w14:textId="3B10C852" w:rsidR="006F28E8" w:rsidRPr="006F28E8" w:rsidRDefault="006F28E8" w:rsidP="006F28E8">
            <w:pPr>
              <w:jc w:val="both"/>
              <w:rPr>
                <w:noProof w:val="0"/>
                <w:lang w:eastAsia="ru-RU"/>
              </w:rPr>
            </w:pPr>
            <w:r w:rsidRPr="006F28E8">
              <w:rPr>
                <w:noProof w:val="0"/>
                <w:lang w:eastAsia="ru-RU"/>
              </w:rPr>
              <w:t xml:space="preserve">15.6. Pentru refuzul de a presta serviciile de proiectare prevăzute în prezentul contract, Prestatorul suportă o penalitate în valoare de  </w:t>
            </w:r>
            <w:r w:rsidR="00AB78E7" w:rsidRPr="00AB78E7">
              <w:rPr>
                <w:b/>
                <w:noProof w:val="0"/>
                <w:u w:val="single"/>
                <w:lang w:eastAsia="ru-RU"/>
              </w:rPr>
              <w:t>5</w:t>
            </w:r>
            <w:r w:rsidRPr="006F28E8">
              <w:rPr>
                <w:b/>
                <w:noProof w:val="0"/>
                <w:u w:val="single"/>
                <w:lang w:eastAsia="ru-RU"/>
              </w:rPr>
              <w:t xml:space="preserve"> %</w:t>
            </w:r>
            <w:r w:rsidRPr="006F28E8">
              <w:rPr>
                <w:noProof w:val="0"/>
                <w:lang w:eastAsia="ru-RU"/>
              </w:rPr>
              <w:t xml:space="preserve"> din suma totală a contractului, în conformitate cu prevederile Codului civil al Republicii Moldova nr. 1107/2002. </w:t>
            </w:r>
          </w:p>
          <w:p w14:paraId="058C455D" w14:textId="26C772E2" w:rsidR="006F28E8" w:rsidRPr="006F28E8" w:rsidRDefault="006F28E8" w:rsidP="006F28E8">
            <w:pPr>
              <w:jc w:val="both"/>
              <w:rPr>
                <w:noProof w:val="0"/>
                <w:color w:val="000000"/>
                <w:lang w:eastAsia="ru-RU"/>
              </w:rPr>
            </w:pPr>
            <w:r w:rsidRPr="006F28E8">
              <w:rPr>
                <w:noProof w:val="0"/>
                <w:lang w:eastAsia="ru-RU"/>
              </w:rPr>
              <w:t xml:space="preserve">15.7. Pentru prestarea cu întârziere a serviciilor de proiectare, Prestatorul suportă plata despăgubirii în valoare de </w:t>
            </w:r>
            <w:r w:rsidR="00AB78E7" w:rsidRPr="00AB78E7">
              <w:rPr>
                <w:b/>
                <w:noProof w:val="0"/>
                <w:u w:val="single"/>
                <w:lang w:eastAsia="ru-RU"/>
              </w:rPr>
              <w:t>0,1</w:t>
            </w:r>
            <w:r w:rsidRPr="006F28E8">
              <w:rPr>
                <w:b/>
                <w:noProof w:val="0"/>
                <w:u w:val="single"/>
                <w:lang w:eastAsia="ru-RU"/>
              </w:rPr>
              <w:t xml:space="preserve"> %</w:t>
            </w:r>
            <w:r w:rsidRPr="006F28E8">
              <w:rPr>
                <w:noProof w:val="0"/>
                <w:lang w:eastAsia="ru-RU"/>
              </w:rPr>
              <w:t xml:space="preserve"> din suma serviciilor neexecutate, pentru fiecare zi de întârziere, dar nu mai mult de </w:t>
            </w:r>
            <w:r w:rsidR="00AB78E7" w:rsidRPr="00AB78E7">
              <w:rPr>
                <w:b/>
                <w:noProof w:val="0"/>
                <w:u w:val="single"/>
                <w:lang w:eastAsia="ru-RU"/>
              </w:rPr>
              <w:t>15</w:t>
            </w:r>
            <w:r w:rsidRPr="006F28E8">
              <w:rPr>
                <w:b/>
                <w:noProof w:val="0"/>
                <w:u w:val="single"/>
                <w:lang w:eastAsia="ru-RU"/>
              </w:rPr>
              <w:t xml:space="preserve"> %</w:t>
            </w:r>
            <w:r w:rsidRPr="006F28E8">
              <w:rPr>
                <w:noProof w:val="0"/>
                <w:lang w:eastAsia="ru-RU"/>
              </w:rPr>
              <w:t xml:space="preserve"> din suma totală a prezentului contract, în conformitate cu prevederile Codului Civil al Republicii Moldova nr. 1107/2002.</w:t>
            </w:r>
            <w:r w:rsidRPr="006F28E8">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w:t>
            </w:r>
            <w:r w:rsidRPr="006F28E8">
              <w:rPr>
                <w:noProof w:val="0"/>
                <w:color w:val="000000"/>
                <w:lang w:eastAsia="ru-RU"/>
              </w:rPr>
              <w:lastRenderedPageBreak/>
              <w:t>plăți efectuate către Prestator, în conformitate cu actele normative, notificând Prestatorul în scris cu privire la deducerea acestor penalități și modul de calcul.</w:t>
            </w:r>
          </w:p>
          <w:p w14:paraId="714DAB31" w14:textId="77777777" w:rsidR="006F28E8" w:rsidRPr="006F28E8" w:rsidRDefault="006F28E8" w:rsidP="006F28E8">
            <w:pPr>
              <w:jc w:val="both"/>
              <w:rPr>
                <w:noProof w:val="0"/>
                <w:lang w:eastAsia="ru-RU"/>
              </w:rPr>
            </w:pPr>
            <w:r w:rsidRPr="006F28E8">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BAD6FA9" w14:textId="77777777" w:rsidR="006F28E8" w:rsidRPr="006F28E8" w:rsidRDefault="006F28E8" w:rsidP="006F28E8">
            <w:pPr>
              <w:jc w:val="both"/>
              <w:rPr>
                <w:noProof w:val="0"/>
                <w:lang w:eastAsia="ru-RU"/>
              </w:rPr>
            </w:pPr>
          </w:p>
          <w:p w14:paraId="57A17FC8" w14:textId="77777777" w:rsidR="006F28E8" w:rsidRPr="006F28E8" w:rsidRDefault="006F28E8" w:rsidP="006F28E8">
            <w:pPr>
              <w:jc w:val="both"/>
              <w:rPr>
                <w:b/>
                <w:noProof w:val="0"/>
                <w:lang w:eastAsia="ru-RU"/>
              </w:rPr>
            </w:pPr>
            <w:r w:rsidRPr="006F28E8">
              <w:rPr>
                <w:b/>
                <w:noProof w:val="0"/>
                <w:lang w:eastAsia="ru-RU"/>
              </w:rPr>
              <w:t xml:space="preserve">16. GARANŢIA DE BUNĂ EXECUŢIE A CONTRACTULUI DE SERVICII </w:t>
            </w:r>
          </w:p>
          <w:p w14:paraId="69B0103E" w14:textId="77777777" w:rsidR="006F28E8" w:rsidRPr="006F28E8" w:rsidRDefault="006F28E8" w:rsidP="006F28E8">
            <w:pPr>
              <w:jc w:val="both"/>
              <w:rPr>
                <w:noProof w:val="0"/>
                <w:lang w:eastAsia="ru-RU"/>
              </w:rPr>
            </w:pPr>
            <w:r w:rsidRPr="006F28E8">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26C0CA4" w14:textId="77777777" w:rsidR="006F28E8" w:rsidRPr="006F28E8" w:rsidRDefault="006F28E8" w:rsidP="006F28E8">
            <w:pPr>
              <w:jc w:val="both"/>
              <w:rPr>
                <w:noProof w:val="0"/>
                <w:lang w:eastAsia="ru-RU"/>
              </w:rPr>
            </w:pPr>
            <w:r w:rsidRPr="006F28E8">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262DBB8F" w14:textId="77777777" w:rsidR="006F28E8" w:rsidRPr="006F28E8" w:rsidRDefault="006F28E8" w:rsidP="006F28E8">
            <w:pPr>
              <w:jc w:val="both"/>
              <w:rPr>
                <w:noProof w:val="0"/>
                <w:lang w:eastAsia="ru-RU"/>
              </w:rPr>
            </w:pPr>
            <w:r w:rsidRPr="006F28E8">
              <w:rPr>
                <w:noProof w:val="0"/>
                <w:lang w:eastAsia="ru-RU"/>
              </w:rPr>
              <w:t>16.3. În situaţia executării garanţiei de bună execuţie, parţial sau total, Prestatorul are obligaţia de a reîntregi garanţia în cauză, raportat la restul rămas de executat.</w:t>
            </w:r>
          </w:p>
          <w:p w14:paraId="43811778" w14:textId="77777777" w:rsidR="006F28E8" w:rsidRPr="006F28E8" w:rsidRDefault="006F28E8" w:rsidP="006F28E8">
            <w:pPr>
              <w:jc w:val="both"/>
              <w:rPr>
                <w:noProof w:val="0"/>
                <w:lang w:eastAsia="ru-RU"/>
              </w:rPr>
            </w:pPr>
            <w:r w:rsidRPr="006F28E8">
              <w:rPr>
                <w:noProof w:val="0"/>
                <w:lang w:eastAsia="ru-RU"/>
              </w:rPr>
              <w:t>16.4. Prestatorul se va asigura că garanția de bună execuție este valabilă și în vigoare până la finalizarea prestării serviciilor.</w:t>
            </w:r>
          </w:p>
          <w:p w14:paraId="4A6E2B1D" w14:textId="77777777" w:rsidR="006F28E8" w:rsidRPr="006F28E8" w:rsidRDefault="006F28E8" w:rsidP="006F28E8">
            <w:pPr>
              <w:jc w:val="both"/>
              <w:rPr>
                <w:noProof w:val="0"/>
                <w:lang w:eastAsia="ru-RU"/>
              </w:rPr>
            </w:pPr>
            <w:r w:rsidRPr="006F28E8">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F78CD2D" w14:textId="0008C967" w:rsidR="006F28E8" w:rsidRPr="006F28E8" w:rsidRDefault="006F28E8" w:rsidP="006F28E8">
            <w:pPr>
              <w:jc w:val="both"/>
              <w:rPr>
                <w:noProof w:val="0"/>
                <w:lang w:eastAsia="ru-RU"/>
              </w:rPr>
            </w:pPr>
            <w:r w:rsidRPr="006F28E8">
              <w:rPr>
                <w:noProof w:val="0"/>
                <w:lang w:eastAsia="ru-RU"/>
              </w:rPr>
              <w:t xml:space="preserve">16.6. Cuantumul garanţiei de bună execuţie a contractului de servicii reprezintă </w:t>
            </w:r>
            <w:r w:rsidR="00E37D38" w:rsidRPr="00E37D38">
              <w:rPr>
                <w:b/>
                <w:noProof w:val="0"/>
                <w:u w:val="single"/>
                <w:lang w:eastAsia="ru-RU"/>
              </w:rPr>
              <w:t>5</w:t>
            </w:r>
            <w:r w:rsidRPr="006F28E8">
              <w:rPr>
                <w:b/>
                <w:noProof w:val="0"/>
                <w:u w:val="single"/>
                <w:lang w:eastAsia="ru-RU"/>
              </w:rPr>
              <w:t xml:space="preserve"> %</w:t>
            </w:r>
            <w:r w:rsidRPr="006F28E8">
              <w:rPr>
                <w:noProof w:val="0"/>
                <w:lang w:eastAsia="ru-RU"/>
              </w:rPr>
              <w:t xml:space="preserve">  din </w:t>
            </w:r>
            <w:r w:rsidRPr="006F28E8">
              <w:rPr>
                <w:noProof w:val="0"/>
                <w:color w:val="000000"/>
                <w:shd w:val="clear" w:color="auto" w:fill="FFFFFF"/>
                <w:lang w:eastAsia="ru-RU"/>
              </w:rPr>
              <w:t>valoarea de deviz a contractului de achiziţii publice</w:t>
            </w:r>
            <w:r w:rsidRPr="006F28E8">
              <w:rPr>
                <w:noProof w:val="0"/>
                <w:lang w:eastAsia="ru-RU"/>
              </w:rPr>
              <w:t xml:space="preserve">, şi se va constitui astfel: </w:t>
            </w:r>
          </w:p>
          <w:p w14:paraId="586428CA" w14:textId="77777777" w:rsidR="006F28E8" w:rsidRPr="006F28E8" w:rsidRDefault="006F28E8" w:rsidP="006F28E8">
            <w:pPr>
              <w:jc w:val="both"/>
              <w:rPr>
                <w:noProof w:val="0"/>
                <w:lang w:eastAsia="ru-RU"/>
              </w:rPr>
            </w:pPr>
            <w:r w:rsidRPr="006F28E8">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57DA786" w14:textId="77777777" w:rsidR="006F28E8" w:rsidRPr="006F28E8" w:rsidRDefault="006F28E8" w:rsidP="006F28E8">
            <w:pPr>
              <w:jc w:val="both"/>
              <w:rPr>
                <w:noProof w:val="0"/>
                <w:lang w:eastAsia="ru-RU"/>
              </w:rPr>
            </w:pPr>
            <w:r w:rsidRPr="006F28E8">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6F28E8">
              <w:rPr>
                <w:noProof w:val="0"/>
                <w:color w:val="000000"/>
                <w:shd w:val="clear" w:color="auto" w:fill="FFFFFF"/>
                <w:lang w:eastAsia="ru-RU"/>
              </w:rPr>
              <w:t>valoarea de deviz a contractului</w:t>
            </w:r>
            <w:r w:rsidRPr="006F28E8">
              <w:rPr>
                <w:noProof w:val="0"/>
                <w:lang w:eastAsia="ru-RU"/>
              </w:rPr>
              <w:t xml:space="preserve">. </w:t>
            </w:r>
          </w:p>
          <w:p w14:paraId="109086DD" w14:textId="77777777" w:rsidR="006F28E8" w:rsidRPr="006F28E8" w:rsidRDefault="006F28E8" w:rsidP="006F28E8">
            <w:pPr>
              <w:jc w:val="both"/>
              <w:rPr>
                <w:noProof w:val="0"/>
                <w:lang w:eastAsia="ru-RU"/>
              </w:rPr>
            </w:pPr>
            <w:r w:rsidRPr="006F28E8">
              <w:rPr>
                <w:noProof w:val="0"/>
                <w:lang w:eastAsia="ru-RU"/>
              </w:rPr>
              <w:t xml:space="preserve">16.7. Restituirea garanţiei de bună execuţie a contractului se va face în conformitate cu actele normative. </w:t>
            </w:r>
          </w:p>
          <w:p w14:paraId="13929532" w14:textId="77777777" w:rsidR="006F28E8" w:rsidRPr="006F28E8" w:rsidRDefault="006F28E8" w:rsidP="006F28E8">
            <w:pPr>
              <w:jc w:val="both"/>
              <w:rPr>
                <w:noProof w:val="0"/>
                <w:lang w:eastAsia="ru-RU"/>
              </w:rPr>
            </w:pPr>
            <w:r w:rsidRPr="006F28E8">
              <w:rPr>
                <w:noProof w:val="0"/>
                <w:lang w:eastAsia="ru-RU"/>
              </w:rPr>
              <w:t xml:space="preserve">16.8. Beneficiarul va executa garanţia de bună execuţie, în eventualitatea în care: </w:t>
            </w:r>
          </w:p>
          <w:p w14:paraId="79724885" w14:textId="77777777" w:rsidR="006F28E8" w:rsidRPr="006F28E8" w:rsidRDefault="006F28E8" w:rsidP="006F28E8">
            <w:pPr>
              <w:jc w:val="both"/>
              <w:rPr>
                <w:noProof w:val="0"/>
                <w:lang w:eastAsia="ru-RU"/>
              </w:rPr>
            </w:pPr>
            <w:r w:rsidRPr="006F28E8">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5520B6" w14:textId="77777777" w:rsidR="006F28E8" w:rsidRPr="006F28E8" w:rsidRDefault="006F28E8" w:rsidP="006F28E8">
            <w:pPr>
              <w:jc w:val="both"/>
              <w:rPr>
                <w:noProof w:val="0"/>
                <w:lang w:eastAsia="ru-RU"/>
              </w:rPr>
            </w:pPr>
            <w:r w:rsidRPr="006F28E8">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CD4AC79" w14:textId="77777777" w:rsidR="006F28E8" w:rsidRPr="006F28E8" w:rsidRDefault="006F28E8" w:rsidP="006F28E8">
            <w:pPr>
              <w:rPr>
                <w:b/>
                <w:noProof w:val="0"/>
                <w:lang w:eastAsia="ru-RU"/>
              </w:rPr>
            </w:pPr>
          </w:p>
          <w:p w14:paraId="15E98D4E" w14:textId="77777777" w:rsidR="006F28E8" w:rsidRPr="006F28E8" w:rsidRDefault="006F28E8" w:rsidP="006F28E8">
            <w:pPr>
              <w:rPr>
                <w:b/>
                <w:noProof w:val="0"/>
                <w:lang w:val="en-US" w:eastAsia="ru-RU"/>
              </w:rPr>
            </w:pPr>
            <w:r w:rsidRPr="006F28E8">
              <w:rPr>
                <w:b/>
                <w:noProof w:val="0"/>
                <w:lang w:val="en-US" w:eastAsia="ru-RU"/>
              </w:rPr>
              <w:t>17. DREPTURI DE PROPRIETATE INTELECTUALĂ</w:t>
            </w:r>
          </w:p>
          <w:p w14:paraId="3BDE99AA" w14:textId="77777777" w:rsidR="006F28E8" w:rsidRPr="006F28E8" w:rsidRDefault="006F28E8" w:rsidP="006F28E8">
            <w:pPr>
              <w:jc w:val="both"/>
              <w:rPr>
                <w:noProof w:val="0"/>
                <w:lang w:val="en-US" w:eastAsia="ru-RU"/>
              </w:rPr>
            </w:pPr>
            <w:r w:rsidRPr="006F28E8">
              <w:rPr>
                <w:noProof w:val="0"/>
                <w:lang w:val="en-US" w:eastAsia="ru-RU"/>
              </w:rPr>
              <w:t>Prestatorul are obligaţia să despăgubească Beneficiarul împotriva oricăror:</w:t>
            </w:r>
          </w:p>
          <w:p w14:paraId="65B9EEAA" w14:textId="77777777" w:rsidR="006F28E8" w:rsidRPr="006F28E8" w:rsidRDefault="006F28E8" w:rsidP="006F28E8">
            <w:pPr>
              <w:jc w:val="both"/>
              <w:rPr>
                <w:noProof w:val="0"/>
                <w:lang w:val="en-US" w:eastAsia="ru-RU"/>
              </w:rPr>
            </w:pPr>
            <w:r w:rsidRPr="006F28E8">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905DCC8" w14:textId="77777777" w:rsidR="006F28E8" w:rsidRPr="006F28E8" w:rsidRDefault="006F28E8" w:rsidP="006F28E8">
            <w:pPr>
              <w:jc w:val="both"/>
              <w:rPr>
                <w:noProof w:val="0"/>
                <w:lang w:val="en-US" w:eastAsia="ru-RU"/>
              </w:rPr>
            </w:pPr>
            <w:r w:rsidRPr="006F28E8">
              <w:rPr>
                <w:noProof w:val="0"/>
                <w:lang w:val="en-US" w:eastAsia="ru-RU"/>
              </w:rPr>
              <w:t>b) daune-interese, costuri, taxe şi cheltuieli de orice natură, aferente, cu excepţia situaţiei în care o astfel de încălcare rezultă din respectarea caietului de sarcini.</w:t>
            </w:r>
          </w:p>
          <w:p w14:paraId="60F3A325" w14:textId="77777777" w:rsidR="006F28E8" w:rsidRPr="006F28E8" w:rsidRDefault="006F28E8" w:rsidP="006F28E8">
            <w:pPr>
              <w:jc w:val="both"/>
              <w:rPr>
                <w:noProof w:val="0"/>
                <w:lang w:val="en-US" w:eastAsia="ru-RU"/>
              </w:rPr>
            </w:pPr>
          </w:p>
          <w:p w14:paraId="7DC6AF02" w14:textId="77777777" w:rsidR="006F28E8" w:rsidRPr="006F28E8" w:rsidRDefault="006F28E8" w:rsidP="006F28E8">
            <w:pPr>
              <w:tabs>
                <w:tab w:val="left" w:pos="3825"/>
              </w:tabs>
              <w:contextualSpacing/>
              <w:jc w:val="both"/>
              <w:rPr>
                <w:b/>
                <w:noProof w:val="0"/>
                <w:lang w:val="en-US" w:eastAsia="ru-RU"/>
              </w:rPr>
            </w:pPr>
            <w:r w:rsidRPr="006F28E8">
              <w:rPr>
                <w:b/>
                <w:noProof w:val="0"/>
                <w:lang w:val="en-US" w:eastAsia="ru-RU"/>
              </w:rPr>
              <w:lastRenderedPageBreak/>
              <w:t>18. REZOLUȚIUNEA CONTRACTULUI</w:t>
            </w:r>
          </w:p>
          <w:p w14:paraId="4A34E77F" w14:textId="77777777" w:rsidR="006F28E8" w:rsidRPr="006F28E8" w:rsidRDefault="006F28E8" w:rsidP="006F28E8">
            <w:pPr>
              <w:tabs>
                <w:tab w:val="left" w:pos="3825"/>
              </w:tabs>
              <w:contextualSpacing/>
              <w:jc w:val="both"/>
              <w:rPr>
                <w:noProof w:val="0"/>
                <w:lang w:val="en-US" w:eastAsia="ru-RU"/>
              </w:rPr>
            </w:pPr>
            <w:r w:rsidRPr="006F28E8">
              <w:rPr>
                <w:noProof w:val="0"/>
                <w:lang w:val="en-US" w:eastAsia="ru-RU"/>
              </w:rPr>
              <w:t xml:space="preserve">18.1. Prestatorul poate cere rezoluțiunea contractului, dacă: </w:t>
            </w:r>
          </w:p>
          <w:p w14:paraId="6AA1D21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a) Beneficiarul nu-şi îndeplineşte o obligaţie care este în sarcina sa şi prin aceasta pune Prestatorul în situaţia de a nu putea presta serviciile; </w:t>
            </w:r>
          </w:p>
          <w:p w14:paraId="5D04DBB2" w14:textId="77777777" w:rsidR="006F28E8" w:rsidRPr="006F28E8" w:rsidRDefault="006F28E8" w:rsidP="006F28E8">
            <w:pPr>
              <w:tabs>
                <w:tab w:val="left" w:pos="1276"/>
              </w:tabs>
              <w:jc w:val="both"/>
              <w:rPr>
                <w:noProof w:val="0"/>
                <w:lang w:val="en-US" w:eastAsia="ru-RU"/>
              </w:rPr>
            </w:pPr>
            <w:r w:rsidRPr="006F28E8">
              <w:rPr>
                <w:noProof w:val="0"/>
                <w:lang w:val="en-US" w:eastAsia="ru-RU"/>
              </w:rPr>
              <w:t xml:space="preserve">b) Beneficiarul nu onorează o plată scadentă mai mult de 3 luni; </w:t>
            </w:r>
          </w:p>
          <w:p w14:paraId="1E6D2FBB"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DCCDA45"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18.2. Beneficiarul poate cere rezoluțiunea contractului, dacă: </w:t>
            </w:r>
          </w:p>
          <w:p w14:paraId="16DE71E5"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a) Prestatorul se află în incapacitate de plată, lichidare sau bunurile acestuia sunt sub sechestru;</w:t>
            </w:r>
          </w:p>
          <w:p w14:paraId="6EC41616"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b) Prestatorul nu începe serviciile fără să aibă un motiv justificat, în termenul stabilit de la primirea dispoziţiei scrise de începere a serviciilor; </w:t>
            </w:r>
          </w:p>
          <w:p w14:paraId="73903729"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c) Prestatorul nu furnizează/menține garanția de bună execuție în condițiile solicitate prin prezentul contract;</w:t>
            </w:r>
          </w:p>
          <w:p w14:paraId="7EA112C2"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045987DA"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9BD74E8" w14:textId="77777777" w:rsidR="006F28E8" w:rsidRPr="006F28E8" w:rsidRDefault="006F28E8" w:rsidP="006F28E8">
            <w:pPr>
              <w:tabs>
                <w:tab w:val="left" w:pos="1276"/>
              </w:tabs>
              <w:contextualSpacing/>
              <w:jc w:val="both"/>
              <w:rPr>
                <w:noProof w:val="0"/>
                <w:lang w:val="en-US" w:eastAsia="ru-RU"/>
              </w:rPr>
            </w:pPr>
            <w:r w:rsidRPr="006F28E8">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43AE9C1"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Beneficiarul are dreptul de a rezolvi unilateral un contract de achiziţii publice în perioada de valabilitate a acestuia în una dintre următoarele situaţii:</w:t>
            </w:r>
          </w:p>
          <w:p w14:paraId="13268C86"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8E9AA73"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b) contractul a făcut obiectul unei modificări substanțiale care necesita o nouă procedură de achiziție publică în conformitate cu art. 76 al Legii nr. 131/2015 privind achizițiile publice;</w:t>
            </w:r>
          </w:p>
          <w:p w14:paraId="473CD957" w14:textId="77777777" w:rsidR="006F28E8" w:rsidRPr="006F28E8" w:rsidRDefault="006F28E8" w:rsidP="006F28E8">
            <w:pPr>
              <w:tabs>
                <w:tab w:val="left" w:pos="567"/>
                <w:tab w:val="left" w:pos="2070"/>
              </w:tabs>
              <w:jc w:val="both"/>
              <w:rPr>
                <w:noProof w:val="0"/>
                <w:lang w:val="en-US" w:eastAsia="ru-RU"/>
              </w:rPr>
            </w:pPr>
            <w:r w:rsidRPr="006F28E8">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46AB71A" w14:textId="77777777" w:rsidR="006F28E8" w:rsidRPr="006F28E8" w:rsidRDefault="006F28E8" w:rsidP="006F28E8">
            <w:pPr>
              <w:jc w:val="both"/>
              <w:rPr>
                <w:noProof w:val="0"/>
                <w:lang w:val="en-US" w:eastAsia="ru-RU"/>
              </w:rPr>
            </w:pPr>
          </w:p>
          <w:p w14:paraId="0CFF016B" w14:textId="77777777" w:rsidR="006F28E8" w:rsidRPr="006F28E8" w:rsidRDefault="006F28E8" w:rsidP="006F28E8">
            <w:pPr>
              <w:rPr>
                <w:b/>
                <w:noProof w:val="0"/>
                <w:lang w:val="en-US" w:eastAsia="ru-RU"/>
              </w:rPr>
            </w:pPr>
            <w:r w:rsidRPr="006F28E8">
              <w:rPr>
                <w:b/>
                <w:noProof w:val="0"/>
                <w:lang w:val="en-US" w:eastAsia="ru-RU"/>
              </w:rPr>
              <w:t>19. DISPOZIŢII FINALE</w:t>
            </w:r>
          </w:p>
          <w:p w14:paraId="2DE6165A" w14:textId="77777777" w:rsidR="006F28E8" w:rsidRPr="006F28E8" w:rsidRDefault="006F28E8" w:rsidP="006F28E8">
            <w:pPr>
              <w:jc w:val="both"/>
              <w:rPr>
                <w:noProof w:val="0"/>
                <w:lang w:val="en-US" w:eastAsia="ru-RU"/>
              </w:rPr>
            </w:pPr>
            <w:r w:rsidRPr="006F28E8">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6EF4422D" w14:textId="77777777" w:rsidR="006F28E8" w:rsidRPr="006F28E8" w:rsidRDefault="006F28E8" w:rsidP="006F28E8">
            <w:pPr>
              <w:jc w:val="both"/>
              <w:rPr>
                <w:noProof w:val="0"/>
                <w:lang w:val="en-US" w:eastAsia="ru-RU"/>
              </w:rPr>
            </w:pPr>
            <w:r w:rsidRPr="006F28E8">
              <w:rPr>
                <w:noProof w:val="0"/>
                <w:lang w:val="en-US" w:eastAsia="ru-RU"/>
              </w:rPr>
              <w:t>19.2. De la data semnării prezentului contract, toate negocierile purtate şi documentele  perfectate anterior, îşi pierd valabilitatea.</w:t>
            </w:r>
          </w:p>
          <w:p w14:paraId="2B9B9D21" w14:textId="77777777" w:rsidR="006F28E8" w:rsidRPr="006F28E8" w:rsidRDefault="006F28E8" w:rsidP="006F28E8">
            <w:pPr>
              <w:jc w:val="both"/>
              <w:rPr>
                <w:noProof w:val="0"/>
                <w:lang w:val="en-US" w:eastAsia="ru-RU"/>
              </w:rPr>
            </w:pPr>
            <w:r w:rsidRPr="006F28E8">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BE7BA4E" w14:textId="77777777" w:rsidR="006F28E8" w:rsidRPr="006F28E8" w:rsidRDefault="006F28E8" w:rsidP="006F28E8">
            <w:pPr>
              <w:jc w:val="both"/>
              <w:rPr>
                <w:noProof w:val="0"/>
                <w:lang w:val="en-US" w:eastAsia="ru-RU"/>
              </w:rPr>
            </w:pPr>
            <w:r w:rsidRPr="006F28E8">
              <w:rPr>
                <w:noProof w:val="0"/>
                <w:lang w:val="en-US" w:eastAsia="ru-RU"/>
              </w:rPr>
              <w:t>19.4. Nici una dintre Părţi nu are dreptul să transmită obligaţiile şi drepturile sale stipulate în prezentul contract unor terţe persoane, fără acordul în scris al celeilalte părţi.</w:t>
            </w:r>
          </w:p>
          <w:p w14:paraId="53E30878" w14:textId="77777777" w:rsidR="006F28E8" w:rsidRPr="006F28E8" w:rsidRDefault="006F28E8" w:rsidP="006F28E8">
            <w:pPr>
              <w:jc w:val="both"/>
              <w:rPr>
                <w:noProof w:val="0"/>
                <w:lang w:val="en-US" w:eastAsia="ru-RU"/>
              </w:rPr>
            </w:pPr>
            <w:r w:rsidRPr="006F28E8">
              <w:rPr>
                <w:noProof w:val="0"/>
                <w:lang w:val="en-US" w:eastAsia="ru-RU"/>
              </w:rPr>
              <w:t>19.5. Prezentul contract este întocmit în două exemplare de valoare juridică egală, în limba română, câte un exemplar pentru Beneficiar și Prestator.</w:t>
            </w:r>
          </w:p>
          <w:p w14:paraId="47C8BE08" w14:textId="77777777" w:rsidR="006F28E8" w:rsidRPr="006F28E8" w:rsidRDefault="006F28E8" w:rsidP="006F28E8">
            <w:pPr>
              <w:tabs>
                <w:tab w:val="left" w:pos="567"/>
              </w:tabs>
              <w:jc w:val="both"/>
              <w:rPr>
                <w:noProof w:val="0"/>
                <w:lang w:val="en-US" w:eastAsia="ru-RU"/>
              </w:rPr>
            </w:pPr>
            <w:r w:rsidRPr="006F28E8">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6F28E8">
              <w:rPr>
                <w:noProof w:val="0"/>
                <w:lang w:val="en-US" w:eastAsia="ru-RU"/>
              </w:rPr>
              <w:lastRenderedPageBreak/>
              <w:t xml:space="preserve">activităţii Prestatorului, fiind valabil până la îndeplinirea integrală și corespunzătoare a obligaţiilor de către ambele părţi. </w:t>
            </w:r>
          </w:p>
          <w:p w14:paraId="7B2F1BF5" w14:textId="77777777" w:rsidR="006F28E8" w:rsidRPr="006F28E8" w:rsidRDefault="006F28E8" w:rsidP="006F28E8">
            <w:pPr>
              <w:tabs>
                <w:tab w:val="left" w:pos="2295"/>
              </w:tabs>
              <w:jc w:val="both"/>
              <w:rPr>
                <w:noProof w:val="0"/>
                <w:lang w:eastAsia="ru-RU"/>
              </w:rPr>
            </w:pPr>
            <w:r w:rsidRPr="006F28E8">
              <w:rPr>
                <w:noProof w:val="0"/>
                <w:lang w:val="en-US" w:eastAsia="ru-RU"/>
              </w:rPr>
              <w:t xml:space="preserve">19.7. </w:t>
            </w:r>
            <w:r w:rsidRPr="006F28E8">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9508B26" w14:textId="77777777" w:rsidR="006F28E8" w:rsidRPr="006F28E8" w:rsidRDefault="006F28E8" w:rsidP="006F28E8">
            <w:pPr>
              <w:spacing w:line="276" w:lineRule="auto"/>
              <w:contextualSpacing/>
              <w:rPr>
                <w:noProof w:val="0"/>
                <w:lang w:val="en-US" w:eastAsia="ru-RU"/>
              </w:rPr>
            </w:pPr>
          </w:p>
          <w:p w14:paraId="01F72878" w14:textId="77777777" w:rsidR="006F28E8" w:rsidRPr="006F28E8" w:rsidRDefault="006F28E8" w:rsidP="006F28E8">
            <w:pPr>
              <w:numPr>
                <w:ilvl w:val="0"/>
                <w:numId w:val="35"/>
              </w:numPr>
              <w:tabs>
                <w:tab w:val="left" w:pos="1134"/>
                <w:tab w:val="left" w:pos="2295"/>
              </w:tabs>
              <w:jc w:val="center"/>
              <w:rPr>
                <w:noProof w:val="0"/>
                <w:lang w:val="ru-RU" w:eastAsia="ru-RU"/>
              </w:rPr>
            </w:pPr>
            <w:r w:rsidRPr="006F28E8">
              <w:rPr>
                <w:b/>
                <w:noProof w:val="0"/>
                <w:lang w:val="ru-RU" w:eastAsia="ru-RU"/>
              </w:rPr>
              <w:t>PARTEA CE ȚINE DE CONDIȚIILE</w:t>
            </w:r>
          </w:p>
          <w:p w14:paraId="01D83A25" w14:textId="77777777" w:rsidR="006F28E8" w:rsidRPr="006F28E8" w:rsidRDefault="006F28E8" w:rsidP="006F28E8">
            <w:pPr>
              <w:tabs>
                <w:tab w:val="left" w:pos="2295"/>
              </w:tabs>
              <w:ind w:left="3240"/>
              <w:contextualSpacing/>
              <w:rPr>
                <w:noProof w:val="0"/>
                <w:lang w:val="ru-RU" w:eastAsia="ru-RU"/>
              </w:rPr>
            </w:pPr>
            <w:r w:rsidRPr="006F28E8">
              <w:rPr>
                <w:b/>
                <w:noProof w:val="0"/>
                <w:lang w:val="ru-RU" w:eastAsia="ru-RU"/>
              </w:rPr>
              <w:t xml:space="preserve">   SPECIALE AL CONTRACTULUI</w:t>
            </w:r>
          </w:p>
          <w:p w14:paraId="5F3B59E9" w14:textId="77777777" w:rsidR="006F28E8" w:rsidRPr="006F28E8" w:rsidRDefault="006F28E8" w:rsidP="006F28E8">
            <w:pPr>
              <w:jc w:val="center"/>
              <w:rPr>
                <w:i/>
                <w:noProof w:val="0"/>
                <w:lang w:val="en-US" w:eastAsia="ru-RU"/>
              </w:rPr>
            </w:pPr>
            <w:r w:rsidRPr="006F28E8">
              <w:rPr>
                <w:i/>
                <w:noProof w:val="0"/>
                <w:lang w:val="en-US" w:eastAsia="ru-RU"/>
              </w:rPr>
              <w:t xml:space="preserve">              (</w:t>
            </w:r>
            <w:r w:rsidRPr="006F28E8">
              <w:rPr>
                <w:i/>
                <w:noProof w:val="0"/>
                <w:sz w:val="20"/>
                <w:szCs w:val="20"/>
                <w:lang w:val="en-US" w:eastAsia="ru-RU"/>
              </w:rPr>
              <w:t>LA NECESITATE)</w:t>
            </w:r>
          </w:p>
          <w:p w14:paraId="02F52087" w14:textId="77777777" w:rsidR="006F28E8" w:rsidRPr="006F28E8" w:rsidRDefault="006F28E8" w:rsidP="006F28E8">
            <w:pPr>
              <w:spacing w:line="276" w:lineRule="auto"/>
              <w:contextualSpacing/>
              <w:rPr>
                <w:noProof w:val="0"/>
                <w:lang w:val="en-US" w:eastAsia="ru-RU"/>
              </w:rPr>
            </w:pPr>
          </w:p>
          <w:p w14:paraId="10ED818F" w14:textId="77777777" w:rsidR="006F28E8" w:rsidRPr="006F28E8" w:rsidRDefault="006F28E8" w:rsidP="006F28E8">
            <w:pPr>
              <w:spacing w:line="276" w:lineRule="auto"/>
              <w:contextualSpacing/>
              <w:jc w:val="center"/>
              <w:rPr>
                <w:b/>
                <w:noProof w:val="0"/>
                <w:lang w:val="en-US" w:eastAsia="ru-RU"/>
              </w:rPr>
            </w:pPr>
            <w:r w:rsidRPr="006F28E8">
              <w:rPr>
                <w:b/>
                <w:noProof w:val="0"/>
                <w:lang w:val="en-US" w:eastAsia="ru-RU"/>
              </w:rPr>
              <w:t>RECHIZITELE JURIDICE, POŞTALE ŞI DE PLĂŢI ALE PĂRŢILOR</w:t>
            </w:r>
          </w:p>
          <w:p w14:paraId="02900C5E" w14:textId="77777777" w:rsidR="006F28E8" w:rsidRPr="006F28E8" w:rsidRDefault="006F28E8" w:rsidP="006F28E8">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F28E8" w:rsidRPr="006F28E8" w14:paraId="557CB4F4" w14:textId="77777777" w:rsidTr="001B3B8B">
              <w:tc>
                <w:tcPr>
                  <w:tcW w:w="4675" w:type="dxa"/>
                </w:tcPr>
                <w:p w14:paraId="6B372C37" w14:textId="77777777" w:rsidR="006F28E8" w:rsidRPr="006F28E8" w:rsidRDefault="006F28E8" w:rsidP="006F28E8">
                  <w:pPr>
                    <w:tabs>
                      <w:tab w:val="left" w:pos="3295"/>
                    </w:tabs>
                    <w:rPr>
                      <w:b/>
                      <w:noProof w:val="0"/>
                      <w:lang w:val="en-US" w:eastAsia="ru-RU"/>
                    </w:rPr>
                  </w:pPr>
                  <w:r w:rsidRPr="006F28E8">
                    <w:rPr>
                      <w:b/>
                      <w:iCs/>
                      <w:noProof w:val="0"/>
                      <w:lang w:val="en-US" w:eastAsia="ru-RU"/>
                    </w:rPr>
                    <w:t>BENEFICIAR</w:t>
                  </w:r>
                </w:p>
              </w:tc>
              <w:tc>
                <w:tcPr>
                  <w:tcW w:w="4680" w:type="dxa"/>
                </w:tcPr>
                <w:p w14:paraId="3EA8316B" w14:textId="77777777" w:rsidR="006F28E8" w:rsidRPr="006F28E8" w:rsidRDefault="006F28E8" w:rsidP="006F28E8">
                  <w:pPr>
                    <w:tabs>
                      <w:tab w:val="left" w:pos="3295"/>
                    </w:tabs>
                    <w:rPr>
                      <w:noProof w:val="0"/>
                      <w:lang w:val="en-US" w:eastAsia="ru-RU"/>
                    </w:rPr>
                  </w:pPr>
                  <w:r w:rsidRPr="006F28E8">
                    <w:rPr>
                      <w:b/>
                      <w:iCs/>
                      <w:noProof w:val="0"/>
                      <w:lang w:val="en-US" w:eastAsia="ru-RU"/>
                    </w:rPr>
                    <w:t xml:space="preserve">ANTREPRENOR </w:t>
                  </w:r>
                </w:p>
              </w:tc>
            </w:tr>
            <w:tr w:rsidR="006F28E8" w:rsidRPr="006F28E8" w14:paraId="2CC2C85A" w14:textId="77777777" w:rsidTr="001B3B8B">
              <w:tc>
                <w:tcPr>
                  <w:tcW w:w="4675" w:type="dxa"/>
                  <w:vAlign w:val="center"/>
                </w:tcPr>
                <w:p w14:paraId="2C36E1B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Adresa poştală:</w:t>
                  </w:r>
                </w:p>
              </w:tc>
              <w:tc>
                <w:tcPr>
                  <w:tcW w:w="4680" w:type="dxa"/>
                  <w:vAlign w:val="center"/>
                </w:tcPr>
                <w:p w14:paraId="507ED51E"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Adresa poştală:</w:t>
                  </w:r>
                </w:p>
              </w:tc>
            </w:tr>
            <w:tr w:rsidR="006F28E8" w:rsidRPr="006F28E8" w14:paraId="4CFE9BD5" w14:textId="77777777" w:rsidTr="001B3B8B">
              <w:tc>
                <w:tcPr>
                  <w:tcW w:w="4675" w:type="dxa"/>
                  <w:vAlign w:val="center"/>
                </w:tcPr>
                <w:p w14:paraId="478CE01D"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Telefon:</w:t>
                  </w:r>
                </w:p>
              </w:tc>
              <w:tc>
                <w:tcPr>
                  <w:tcW w:w="4680" w:type="dxa"/>
                  <w:vAlign w:val="center"/>
                </w:tcPr>
                <w:p w14:paraId="027E93F4"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Telefon:</w:t>
                  </w:r>
                </w:p>
              </w:tc>
            </w:tr>
            <w:tr w:rsidR="006F28E8" w:rsidRPr="006F28E8" w14:paraId="2132921F" w14:textId="77777777" w:rsidTr="001B3B8B">
              <w:tc>
                <w:tcPr>
                  <w:tcW w:w="4675" w:type="dxa"/>
                  <w:vAlign w:val="center"/>
                </w:tcPr>
                <w:p w14:paraId="5EAD09F4"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fiscal:</w:t>
                  </w:r>
                </w:p>
              </w:tc>
              <w:tc>
                <w:tcPr>
                  <w:tcW w:w="4680" w:type="dxa"/>
                  <w:vAlign w:val="center"/>
                </w:tcPr>
                <w:p w14:paraId="2F63C2B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fiscal:</w:t>
                  </w:r>
                </w:p>
              </w:tc>
            </w:tr>
            <w:tr w:rsidR="006F28E8" w:rsidRPr="006F28E8" w14:paraId="48A944F3" w14:textId="77777777" w:rsidTr="001B3B8B">
              <w:tc>
                <w:tcPr>
                  <w:tcW w:w="4675" w:type="dxa"/>
                  <w:vAlign w:val="center"/>
                </w:tcPr>
                <w:p w14:paraId="2C1C715A"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Banca:</w:t>
                  </w:r>
                </w:p>
              </w:tc>
              <w:tc>
                <w:tcPr>
                  <w:tcW w:w="4680" w:type="dxa"/>
                  <w:vAlign w:val="center"/>
                </w:tcPr>
                <w:p w14:paraId="5A35451D"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Banca:</w:t>
                  </w:r>
                </w:p>
              </w:tc>
            </w:tr>
            <w:tr w:rsidR="006F28E8" w:rsidRPr="006F28E8" w14:paraId="4B8120BC" w14:textId="77777777" w:rsidTr="001B3B8B">
              <w:tc>
                <w:tcPr>
                  <w:tcW w:w="4675" w:type="dxa"/>
                  <w:vAlign w:val="center"/>
                </w:tcPr>
                <w:p w14:paraId="20C6E8D5" w14:textId="77777777" w:rsidR="006F28E8" w:rsidRPr="006F28E8" w:rsidRDefault="006F28E8" w:rsidP="006F28E8">
                  <w:pPr>
                    <w:tabs>
                      <w:tab w:val="left" w:pos="1134"/>
                      <w:tab w:val="left" w:pos="4680"/>
                      <w:tab w:val="left" w:pos="7020"/>
                    </w:tabs>
                    <w:suppressAutoHyphens/>
                    <w:jc w:val="both"/>
                    <w:rPr>
                      <w:noProof w:val="0"/>
                      <w:lang w:val="en-US" w:eastAsia="ru-RU"/>
                    </w:rPr>
                  </w:pPr>
                  <w:r w:rsidRPr="006F28E8">
                    <w:rPr>
                      <w:noProof w:val="0"/>
                      <w:lang w:val="en-US" w:eastAsia="ru-RU"/>
                    </w:rPr>
                    <w:t>Cod IBAN:</w:t>
                  </w:r>
                </w:p>
              </w:tc>
              <w:tc>
                <w:tcPr>
                  <w:tcW w:w="4680" w:type="dxa"/>
                  <w:vAlign w:val="center"/>
                </w:tcPr>
                <w:p w14:paraId="09DF02F5" w14:textId="77777777" w:rsidR="006F28E8" w:rsidRPr="006F28E8" w:rsidRDefault="006F28E8" w:rsidP="006F28E8">
                  <w:pPr>
                    <w:tabs>
                      <w:tab w:val="left" w:pos="1134"/>
                      <w:tab w:val="left" w:pos="4680"/>
                      <w:tab w:val="left" w:pos="7020"/>
                    </w:tabs>
                    <w:suppressAutoHyphens/>
                    <w:ind w:hanging="14"/>
                    <w:jc w:val="both"/>
                    <w:rPr>
                      <w:noProof w:val="0"/>
                      <w:lang w:val="en-US" w:eastAsia="ru-RU"/>
                    </w:rPr>
                  </w:pPr>
                  <w:r w:rsidRPr="006F28E8">
                    <w:rPr>
                      <w:noProof w:val="0"/>
                      <w:lang w:val="en-US" w:eastAsia="ru-RU"/>
                    </w:rPr>
                    <w:t>Cod IBAN:</w:t>
                  </w:r>
                </w:p>
              </w:tc>
            </w:tr>
          </w:tbl>
          <w:p w14:paraId="33D19AD3" w14:textId="77777777" w:rsidR="006F28E8" w:rsidRPr="006F28E8" w:rsidRDefault="006F28E8" w:rsidP="006F28E8">
            <w:pPr>
              <w:spacing w:line="276" w:lineRule="auto"/>
              <w:contextualSpacing/>
              <w:jc w:val="center"/>
              <w:rPr>
                <w:b/>
                <w:noProof w:val="0"/>
                <w:lang w:val="en-US" w:eastAsia="ru-RU"/>
              </w:rPr>
            </w:pPr>
          </w:p>
          <w:p w14:paraId="0B2D51EB" w14:textId="77777777" w:rsidR="006F28E8" w:rsidRPr="006F28E8" w:rsidRDefault="006F28E8" w:rsidP="006F28E8">
            <w:pPr>
              <w:tabs>
                <w:tab w:val="left" w:pos="360"/>
              </w:tabs>
              <w:jc w:val="both"/>
              <w:rPr>
                <w:noProof w:val="0"/>
                <w:lang w:val="en-US" w:eastAsia="ru-RU"/>
              </w:rPr>
            </w:pPr>
          </w:p>
          <w:p w14:paraId="64AC5FDD" w14:textId="77777777" w:rsidR="006F28E8" w:rsidRPr="006F28E8" w:rsidRDefault="006F28E8" w:rsidP="006F28E8">
            <w:pPr>
              <w:tabs>
                <w:tab w:val="left" w:pos="360"/>
                <w:tab w:val="left" w:pos="2685"/>
              </w:tabs>
              <w:jc w:val="both"/>
              <w:rPr>
                <w:noProof w:val="0"/>
                <w:lang w:val="en-US" w:eastAsia="ru-RU"/>
              </w:rPr>
            </w:pPr>
            <w:r w:rsidRPr="006F28E8">
              <w:rPr>
                <w:noProof w:val="0"/>
                <w:lang w:val="en-US" w:eastAsia="ru-RU"/>
              </w:rPr>
              <w:tab/>
            </w:r>
          </w:p>
          <w:p w14:paraId="43E683AB" w14:textId="77777777" w:rsidR="006F28E8" w:rsidRPr="006F28E8" w:rsidRDefault="006F28E8" w:rsidP="006F28E8">
            <w:pPr>
              <w:tabs>
                <w:tab w:val="left" w:pos="360"/>
                <w:tab w:val="left" w:pos="2685"/>
              </w:tabs>
              <w:spacing w:line="276" w:lineRule="auto"/>
              <w:contextualSpacing/>
              <w:jc w:val="center"/>
              <w:rPr>
                <w:b/>
                <w:noProof w:val="0"/>
                <w:lang w:val="en-US" w:eastAsia="ru-RU"/>
              </w:rPr>
            </w:pPr>
            <w:r w:rsidRPr="006F28E8">
              <w:rPr>
                <w:b/>
                <w:noProof w:val="0"/>
                <w:lang w:val="en-US" w:eastAsia="ru-RU"/>
              </w:rPr>
              <w:t>SEMNĂTURILE PĂRŢILOR</w:t>
            </w:r>
          </w:p>
          <w:p w14:paraId="7D55FD8D" w14:textId="77777777" w:rsidR="006F28E8" w:rsidRPr="006F28E8" w:rsidRDefault="006F28E8" w:rsidP="006F28E8">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6F28E8" w:rsidRPr="006F28E8" w14:paraId="32AB7BC3" w14:textId="77777777" w:rsidTr="001B3B8B">
              <w:trPr>
                <w:trHeight w:val="357"/>
              </w:trPr>
              <w:tc>
                <w:tcPr>
                  <w:tcW w:w="4630" w:type="dxa"/>
                  <w:vAlign w:val="center"/>
                </w:tcPr>
                <w:p w14:paraId="66ED0088"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BENEFICIAR</w:t>
                  </w:r>
                </w:p>
              </w:tc>
              <w:tc>
                <w:tcPr>
                  <w:tcW w:w="4710" w:type="dxa"/>
                  <w:vAlign w:val="center"/>
                </w:tcPr>
                <w:p w14:paraId="2D3A5A6B" w14:textId="77777777" w:rsidR="006F28E8" w:rsidRPr="00625B67" w:rsidRDefault="006F28E8" w:rsidP="006F28E8">
                  <w:pPr>
                    <w:tabs>
                      <w:tab w:val="left" w:pos="360"/>
                    </w:tabs>
                    <w:jc w:val="center"/>
                    <w:rPr>
                      <w:b/>
                      <w:noProof w:val="0"/>
                      <w:lang w:val="en-US" w:eastAsia="ru-RU"/>
                    </w:rPr>
                  </w:pPr>
                  <w:r w:rsidRPr="00625B67">
                    <w:rPr>
                      <w:b/>
                      <w:noProof w:val="0"/>
                      <w:lang w:val="en-US" w:eastAsia="ru-RU"/>
                    </w:rPr>
                    <w:t>ANTREPRENOR</w:t>
                  </w:r>
                </w:p>
              </w:tc>
            </w:tr>
            <w:tr w:rsidR="006F28E8" w:rsidRPr="006F28E8" w14:paraId="52839AF1" w14:textId="77777777" w:rsidTr="001B3B8B">
              <w:trPr>
                <w:trHeight w:val="357"/>
              </w:trPr>
              <w:tc>
                <w:tcPr>
                  <w:tcW w:w="4630" w:type="dxa"/>
                  <w:vAlign w:val="center"/>
                </w:tcPr>
                <w:p w14:paraId="77B7A6DA" w14:textId="77777777" w:rsidR="006F28E8" w:rsidRPr="00625B67" w:rsidRDefault="006F28E8" w:rsidP="006F28E8">
                  <w:pPr>
                    <w:tabs>
                      <w:tab w:val="left" w:pos="360"/>
                    </w:tabs>
                    <w:jc w:val="both"/>
                    <w:rPr>
                      <w:b/>
                      <w:noProof w:val="0"/>
                      <w:lang w:val="en-US" w:eastAsia="ru-RU"/>
                    </w:rPr>
                  </w:pPr>
                </w:p>
                <w:p w14:paraId="5B88F02E" w14:textId="77777777" w:rsidR="006F28E8" w:rsidRPr="00625B67" w:rsidRDefault="006F28E8" w:rsidP="006F28E8">
                  <w:pPr>
                    <w:tabs>
                      <w:tab w:val="left" w:pos="360"/>
                    </w:tabs>
                    <w:jc w:val="both"/>
                    <w:rPr>
                      <w:b/>
                      <w:noProof w:val="0"/>
                      <w:lang w:val="en-US" w:eastAsia="ru-RU"/>
                    </w:rPr>
                  </w:pPr>
                </w:p>
                <w:p w14:paraId="2F72FFA3" w14:textId="77777777" w:rsidR="006F28E8" w:rsidRPr="00625B67" w:rsidRDefault="006F28E8" w:rsidP="006F28E8">
                  <w:pPr>
                    <w:tabs>
                      <w:tab w:val="left" w:pos="360"/>
                    </w:tabs>
                    <w:jc w:val="both"/>
                    <w:rPr>
                      <w:b/>
                      <w:noProof w:val="0"/>
                      <w:lang w:val="en-US" w:eastAsia="ru-RU"/>
                    </w:rPr>
                  </w:pPr>
                </w:p>
              </w:tc>
              <w:tc>
                <w:tcPr>
                  <w:tcW w:w="4710" w:type="dxa"/>
                  <w:vAlign w:val="center"/>
                </w:tcPr>
                <w:p w14:paraId="69C5CB68" w14:textId="77777777" w:rsidR="006F28E8" w:rsidRPr="00625B67" w:rsidRDefault="006F28E8" w:rsidP="006F28E8">
                  <w:pPr>
                    <w:tabs>
                      <w:tab w:val="left" w:pos="360"/>
                    </w:tabs>
                    <w:jc w:val="both"/>
                    <w:rPr>
                      <w:b/>
                      <w:noProof w:val="0"/>
                      <w:lang w:val="en-US" w:eastAsia="ru-RU"/>
                    </w:rPr>
                  </w:pPr>
                </w:p>
                <w:p w14:paraId="641941A6" w14:textId="77777777" w:rsidR="006F28E8" w:rsidRPr="00625B67" w:rsidRDefault="006F28E8" w:rsidP="006F28E8">
                  <w:pPr>
                    <w:tabs>
                      <w:tab w:val="left" w:pos="360"/>
                    </w:tabs>
                    <w:jc w:val="both"/>
                    <w:rPr>
                      <w:b/>
                      <w:noProof w:val="0"/>
                      <w:lang w:val="en-US" w:eastAsia="ru-RU"/>
                    </w:rPr>
                  </w:pPr>
                </w:p>
                <w:p w14:paraId="37F87A96" w14:textId="77777777" w:rsidR="006F28E8" w:rsidRPr="00625B67" w:rsidRDefault="006F28E8" w:rsidP="006F28E8">
                  <w:pPr>
                    <w:tabs>
                      <w:tab w:val="left" w:pos="360"/>
                    </w:tabs>
                    <w:jc w:val="both"/>
                    <w:rPr>
                      <w:b/>
                      <w:noProof w:val="0"/>
                      <w:lang w:val="en-US" w:eastAsia="ru-RU"/>
                    </w:rPr>
                  </w:pPr>
                </w:p>
              </w:tc>
            </w:tr>
            <w:tr w:rsidR="006F28E8" w:rsidRPr="006F28E8" w14:paraId="6B714470" w14:textId="77777777" w:rsidTr="001B3B8B">
              <w:trPr>
                <w:trHeight w:val="357"/>
              </w:trPr>
              <w:tc>
                <w:tcPr>
                  <w:tcW w:w="4630" w:type="dxa"/>
                  <w:vAlign w:val="center"/>
                </w:tcPr>
                <w:p w14:paraId="1DDBF036"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c>
                <w:tcPr>
                  <w:tcW w:w="4710" w:type="dxa"/>
                  <w:vAlign w:val="center"/>
                </w:tcPr>
                <w:p w14:paraId="199B073C" w14:textId="77777777" w:rsidR="006F28E8" w:rsidRPr="00625B67" w:rsidRDefault="006F28E8" w:rsidP="006F28E8">
                  <w:pPr>
                    <w:tabs>
                      <w:tab w:val="left" w:pos="360"/>
                    </w:tabs>
                    <w:jc w:val="center"/>
                    <w:rPr>
                      <w:b/>
                      <w:noProof w:val="0"/>
                      <w:lang w:val="en-US" w:eastAsia="ru-RU"/>
                    </w:rPr>
                  </w:pPr>
                  <w:r w:rsidRPr="00625B67">
                    <w:rPr>
                      <w:noProof w:val="0"/>
                      <w:lang w:val="en-US" w:eastAsia="ru-RU"/>
                    </w:rPr>
                    <w:t>„___”_________20__”.</w:t>
                  </w: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5BF5C894" w14:textId="77777777" w:rsidR="00404687" w:rsidRDefault="00404687" w:rsidP="004D7C86">
            <w:pPr>
              <w:tabs>
                <w:tab w:val="left" w:pos="2295"/>
              </w:tabs>
              <w:jc w:val="right"/>
              <w:rPr>
                <w:lang w:val="ro-MD"/>
              </w:rPr>
            </w:pPr>
          </w:p>
          <w:p w14:paraId="23A3E2A2" w14:textId="77777777" w:rsidR="00404687" w:rsidRDefault="00404687" w:rsidP="004D7C86">
            <w:pPr>
              <w:tabs>
                <w:tab w:val="left" w:pos="2295"/>
              </w:tabs>
              <w:jc w:val="right"/>
              <w:rPr>
                <w:lang w:val="ro-MD"/>
              </w:rPr>
            </w:pPr>
          </w:p>
          <w:p w14:paraId="5EF578E1" w14:textId="77777777" w:rsidR="00404687" w:rsidRDefault="00404687" w:rsidP="004D7C86">
            <w:pPr>
              <w:tabs>
                <w:tab w:val="left" w:pos="2295"/>
              </w:tabs>
              <w:jc w:val="right"/>
              <w:rPr>
                <w:lang w:val="ro-MD"/>
              </w:rPr>
            </w:pPr>
          </w:p>
          <w:p w14:paraId="61C9627F" w14:textId="77777777" w:rsidR="00404687" w:rsidRDefault="00404687" w:rsidP="004D7C86">
            <w:pPr>
              <w:tabs>
                <w:tab w:val="left" w:pos="2295"/>
              </w:tabs>
              <w:jc w:val="right"/>
              <w:rPr>
                <w:lang w:val="ro-MD"/>
              </w:rPr>
            </w:pPr>
          </w:p>
          <w:p w14:paraId="49FD91B9" w14:textId="2826564C"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694D7E43" w:rsidR="00425938" w:rsidRDefault="00425938" w:rsidP="00196AB4">
            <w:pPr>
              <w:ind w:firstLine="567"/>
              <w:jc w:val="both"/>
              <w:rPr>
                <w:noProof w:val="0"/>
                <w:lang w:val="ro-MD"/>
              </w:rPr>
            </w:pPr>
          </w:p>
          <w:p w14:paraId="5CF1CD52" w14:textId="20AF1C47" w:rsidR="006F28E8" w:rsidRDefault="006F28E8" w:rsidP="00196AB4">
            <w:pPr>
              <w:ind w:firstLine="567"/>
              <w:jc w:val="both"/>
              <w:rPr>
                <w:noProof w:val="0"/>
                <w:lang w:val="ro-MD"/>
              </w:rPr>
            </w:pPr>
          </w:p>
          <w:p w14:paraId="78DC9207" w14:textId="7CABB9F0" w:rsidR="006F28E8" w:rsidRDefault="006F28E8" w:rsidP="00196AB4">
            <w:pPr>
              <w:ind w:firstLine="567"/>
              <w:jc w:val="both"/>
              <w:rPr>
                <w:noProof w:val="0"/>
                <w:lang w:val="ro-MD"/>
              </w:rPr>
            </w:pPr>
          </w:p>
          <w:p w14:paraId="6309341B" w14:textId="00B835D5" w:rsidR="006F28E8" w:rsidRDefault="006F28E8" w:rsidP="00196AB4">
            <w:pPr>
              <w:ind w:firstLine="567"/>
              <w:jc w:val="both"/>
              <w:rPr>
                <w:noProof w:val="0"/>
                <w:lang w:val="ro-MD"/>
              </w:rPr>
            </w:pPr>
          </w:p>
          <w:p w14:paraId="35F5D597" w14:textId="1E72A976" w:rsidR="006F28E8" w:rsidRDefault="006F28E8" w:rsidP="00196AB4">
            <w:pPr>
              <w:ind w:firstLine="567"/>
              <w:jc w:val="both"/>
              <w:rPr>
                <w:noProof w:val="0"/>
                <w:lang w:val="ro-MD"/>
              </w:rPr>
            </w:pPr>
          </w:p>
          <w:p w14:paraId="2FDBD01C" w14:textId="77777777" w:rsidR="006F28E8" w:rsidRPr="00FF430B" w:rsidRDefault="006F28E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2028699F" w:rsidR="00C6170E" w:rsidRDefault="00C6170E" w:rsidP="007D2982">
            <w:pPr>
              <w:autoSpaceDE w:val="0"/>
              <w:autoSpaceDN w:val="0"/>
              <w:adjustRightInd w:val="0"/>
              <w:ind w:right="23"/>
              <w:jc w:val="center"/>
              <w:rPr>
                <w:b/>
                <w:bCs/>
                <w:lang w:val="ro-MD"/>
              </w:rPr>
            </w:pPr>
          </w:p>
          <w:p w14:paraId="4968BD79" w14:textId="03A07F12" w:rsidR="006F28E8" w:rsidRDefault="006F28E8" w:rsidP="007D2982">
            <w:pPr>
              <w:autoSpaceDE w:val="0"/>
              <w:autoSpaceDN w:val="0"/>
              <w:adjustRightInd w:val="0"/>
              <w:ind w:right="23"/>
              <w:jc w:val="center"/>
              <w:rPr>
                <w:b/>
                <w:bCs/>
                <w:lang w:val="ro-MD"/>
              </w:rPr>
            </w:pPr>
          </w:p>
          <w:p w14:paraId="3F377A8E" w14:textId="012F850B" w:rsidR="006F28E8" w:rsidRDefault="006F28E8" w:rsidP="007D2982">
            <w:pPr>
              <w:autoSpaceDE w:val="0"/>
              <w:autoSpaceDN w:val="0"/>
              <w:adjustRightInd w:val="0"/>
              <w:ind w:right="23"/>
              <w:jc w:val="center"/>
              <w:rPr>
                <w:b/>
                <w:bCs/>
                <w:lang w:val="ro-MD"/>
              </w:rPr>
            </w:pPr>
          </w:p>
          <w:p w14:paraId="170FBA6F" w14:textId="6324747F" w:rsidR="006F28E8" w:rsidRDefault="006F28E8" w:rsidP="007D2982">
            <w:pPr>
              <w:autoSpaceDE w:val="0"/>
              <w:autoSpaceDN w:val="0"/>
              <w:adjustRightInd w:val="0"/>
              <w:ind w:right="23"/>
              <w:jc w:val="center"/>
              <w:rPr>
                <w:b/>
                <w:bCs/>
                <w:lang w:val="ro-MD"/>
              </w:rPr>
            </w:pPr>
          </w:p>
          <w:p w14:paraId="089622D4" w14:textId="77777777" w:rsidR="006F28E8" w:rsidRPr="00FF430B" w:rsidRDefault="006F28E8"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r w:rsidR="008B2153">
        <w:rPr>
          <w:noProof w:val="0"/>
          <w:lang w:val="ro-MD"/>
        </w:rPr>
        <w:t>9</w:t>
      </w: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41CCEB83" w14:textId="77777777" w:rsidR="002D2D9F" w:rsidRPr="0025200E" w:rsidRDefault="002D2D9F" w:rsidP="002D2D9F">
      <w:pPr>
        <w:pStyle w:val="a7"/>
        <w:tabs>
          <w:tab w:val="left" w:pos="567"/>
        </w:tabs>
        <w:spacing w:line="276" w:lineRule="auto"/>
        <w:jc w:val="center"/>
        <w:rPr>
          <w:rFonts w:ascii="Times New Roman" w:hAnsi="Times New Roman"/>
          <w:b/>
          <w:szCs w:val="24"/>
        </w:rPr>
      </w:pPr>
    </w:p>
    <w:p w14:paraId="6D73E105" w14:textId="080281CA" w:rsidR="002D2D9F" w:rsidRPr="002D2D9F" w:rsidRDefault="002D2D9F" w:rsidP="002D2D9F">
      <w:pPr>
        <w:pStyle w:val="a7"/>
        <w:tabs>
          <w:tab w:val="left" w:pos="567"/>
        </w:tabs>
        <w:spacing w:line="276" w:lineRule="auto"/>
        <w:jc w:val="center"/>
        <w:rPr>
          <w:rFonts w:ascii="Times New Roman" w:hAnsi="Times New Roman"/>
          <w:b/>
          <w:szCs w:val="24"/>
        </w:rPr>
      </w:pPr>
      <w:r w:rsidRPr="002D2D9F">
        <w:rPr>
          <w:rFonts w:ascii="Times New Roman" w:hAnsi="Times New Roman"/>
          <w:b/>
        </w:rPr>
        <w:t>Lucrari de reabilitare a fântânii arteziene a</w:t>
      </w:r>
      <w:r w:rsidRPr="002D2D9F">
        <w:rPr>
          <w:rFonts w:ascii="Times New Roman" w:hAnsi="Times New Roman"/>
          <w:b/>
          <w:szCs w:val="24"/>
        </w:rPr>
        <w:t xml:space="preserve"> IMSP IMU din str.T.Ciorbă, nr. 1</w:t>
      </w:r>
    </w:p>
    <w:p w14:paraId="118C7441" w14:textId="77777777" w:rsidR="002D2D9F" w:rsidRDefault="002D2D9F" w:rsidP="002D2D9F">
      <w:pPr>
        <w:pStyle w:val="a7"/>
        <w:tabs>
          <w:tab w:val="left" w:pos="567"/>
        </w:tabs>
        <w:spacing w:line="276" w:lineRule="auto"/>
        <w:jc w:val="center"/>
        <w:rPr>
          <w:rFonts w:ascii="Times New Roman" w:hAnsi="Times New Roman"/>
          <w:b/>
          <w:szCs w:val="24"/>
        </w:rPr>
      </w:pPr>
    </w:p>
    <w:tbl>
      <w:tblPr>
        <w:tblW w:w="10434" w:type="dxa"/>
        <w:tblInd w:w="55" w:type="dxa"/>
        <w:tblLayout w:type="fixed"/>
        <w:tblCellMar>
          <w:top w:w="55" w:type="dxa"/>
          <w:left w:w="55" w:type="dxa"/>
          <w:bottom w:w="55" w:type="dxa"/>
          <w:right w:w="55" w:type="dxa"/>
        </w:tblCellMar>
        <w:tblLook w:val="0000" w:firstRow="0" w:lastRow="0" w:firstColumn="0" w:lastColumn="0" w:noHBand="0" w:noVBand="0"/>
      </w:tblPr>
      <w:tblGrid>
        <w:gridCol w:w="565"/>
        <w:gridCol w:w="1164"/>
        <w:gridCol w:w="4594"/>
        <w:gridCol w:w="2126"/>
        <w:gridCol w:w="1985"/>
      </w:tblGrid>
      <w:tr w:rsidR="002D2D9F" w14:paraId="064EAFD0" w14:textId="77777777" w:rsidTr="00D40DF1">
        <w:tc>
          <w:tcPr>
            <w:tcW w:w="565" w:type="dxa"/>
            <w:tcBorders>
              <w:top w:val="single" w:sz="1" w:space="0" w:color="000000"/>
              <w:left w:val="single" w:sz="1" w:space="0" w:color="000000"/>
              <w:bottom w:val="single" w:sz="1" w:space="0" w:color="000000"/>
            </w:tcBorders>
            <w:shd w:val="clear" w:color="auto" w:fill="auto"/>
          </w:tcPr>
          <w:p w14:paraId="5454A9C5" w14:textId="77777777" w:rsidR="002D2D9F" w:rsidRDefault="002D2D9F" w:rsidP="00D40DF1">
            <w:pPr>
              <w:pStyle w:val="aff3"/>
              <w:spacing w:line="100" w:lineRule="atLeast"/>
              <w:jc w:val="center"/>
              <w:rPr>
                <w:b/>
                <w:bCs/>
                <w:lang w:val="en-US"/>
              </w:rPr>
            </w:pPr>
            <w:r>
              <w:rPr>
                <w:b/>
                <w:bCs/>
                <w:lang w:val="en-US"/>
              </w:rPr>
              <w:t>nr.</w:t>
            </w:r>
          </w:p>
        </w:tc>
        <w:tc>
          <w:tcPr>
            <w:tcW w:w="1164" w:type="dxa"/>
            <w:tcBorders>
              <w:top w:val="single" w:sz="1" w:space="0" w:color="000000"/>
              <w:left w:val="single" w:sz="1" w:space="0" w:color="000000"/>
              <w:bottom w:val="single" w:sz="1" w:space="0" w:color="000000"/>
            </w:tcBorders>
            <w:shd w:val="clear" w:color="auto" w:fill="auto"/>
          </w:tcPr>
          <w:p w14:paraId="4F01C155" w14:textId="77777777" w:rsidR="002D2D9F" w:rsidRDefault="002D2D9F" w:rsidP="00D40DF1">
            <w:pPr>
              <w:pStyle w:val="aff3"/>
              <w:spacing w:line="100" w:lineRule="atLeast"/>
              <w:jc w:val="center"/>
              <w:rPr>
                <w:b/>
                <w:bCs/>
                <w:lang w:val="en-US"/>
              </w:rPr>
            </w:pPr>
            <w:r>
              <w:rPr>
                <w:b/>
                <w:bCs/>
                <w:lang w:val="en-US"/>
              </w:rPr>
              <w:t>nr.Deviz</w:t>
            </w:r>
          </w:p>
        </w:tc>
        <w:tc>
          <w:tcPr>
            <w:tcW w:w="4594" w:type="dxa"/>
            <w:tcBorders>
              <w:top w:val="single" w:sz="1" w:space="0" w:color="000000"/>
              <w:left w:val="single" w:sz="1" w:space="0" w:color="000000"/>
              <w:bottom w:val="single" w:sz="1" w:space="0" w:color="000000"/>
            </w:tcBorders>
            <w:shd w:val="clear" w:color="auto" w:fill="auto"/>
          </w:tcPr>
          <w:p w14:paraId="1162C0C2" w14:textId="77777777" w:rsidR="002D2D9F" w:rsidRDefault="002D2D9F" w:rsidP="00D40DF1">
            <w:pPr>
              <w:pStyle w:val="aff3"/>
              <w:spacing w:line="100" w:lineRule="atLeast"/>
              <w:rPr>
                <w:b/>
                <w:bCs/>
                <w:lang w:val="en-US"/>
              </w:rPr>
            </w:pPr>
            <w:r>
              <w:rPr>
                <w:b/>
                <w:bCs/>
                <w:lang w:val="en-US"/>
              </w:rPr>
              <w:t>Denumire</w:t>
            </w:r>
          </w:p>
        </w:tc>
        <w:tc>
          <w:tcPr>
            <w:tcW w:w="2126" w:type="dxa"/>
            <w:tcBorders>
              <w:top w:val="single" w:sz="1" w:space="0" w:color="000000"/>
              <w:left w:val="single" w:sz="1" w:space="0" w:color="000000"/>
              <w:bottom w:val="single" w:sz="1" w:space="0" w:color="000000"/>
              <w:right w:val="single" w:sz="1" w:space="0" w:color="000000"/>
            </w:tcBorders>
            <w:shd w:val="clear" w:color="auto" w:fill="auto"/>
          </w:tcPr>
          <w:p w14:paraId="14899504"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Suma totală f</w:t>
            </w:r>
            <w:r w:rsidRPr="008107A2">
              <w:rPr>
                <w:b/>
                <w:bCs/>
                <w:sz w:val="20"/>
                <w:szCs w:val="20"/>
                <w:lang w:val="ro-RO"/>
              </w:rPr>
              <w:t>ără TVA</w:t>
            </w:r>
          </w:p>
          <w:p w14:paraId="7D267951" w14:textId="77777777" w:rsidR="002D2D9F" w:rsidRPr="008107A2" w:rsidRDefault="002D2D9F" w:rsidP="00D40DF1">
            <w:pPr>
              <w:pStyle w:val="aff3"/>
              <w:spacing w:line="100" w:lineRule="atLeast"/>
              <w:jc w:val="center"/>
              <w:rPr>
                <w:b/>
                <w:bCs/>
                <w:sz w:val="20"/>
                <w:szCs w:val="20"/>
                <w:lang w:val="en-US"/>
              </w:rPr>
            </w:pPr>
          </w:p>
        </w:tc>
        <w:tc>
          <w:tcPr>
            <w:tcW w:w="1985" w:type="dxa"/>
            <w:tcBorders>
              <w:top w:val="single" w:sz="1" w:space="0" w:color="000000"/>
              <w:left w:val="single" w:sz="1" w:space="0" w:color="000000"/>
              <w:bottom w:val="single" w:sz="1" w:space="0" w:color="000000"/>
              <w:right w:val="single" w:sz="1" w:space="0" w:color="000000"/>
            </w:tcBorders>
          </w:tcPr>
          <w:p w14:paraId="4809017A" w14:textId="77777777" w:rsidR="002D2D9F" w:rsidRPr="008107A2" w:rsidRDefault="002D2D9F" w:rsidP="00D40DF1">
            <w:pPr>
              <w:pStyle w:val="aff3"/>
              <w:spacing w:line="100" w:lineRule="atLeast"/>
              <w:jc w:val="center"/>
              <w:rPr>
                <w:b/>
                <w:bCs/>
                <w:sz w:val="20"/>
                <w:szCs w:val="20"/>
                <w:lang w:val="ro-RO"/>
              </w:rPr>
            </w:pPr>
            <w:r w:rsidRPr="008107A2">
              <w:rPr>
                <w:b/>
                <w:bCs/>
                <w:sz w:val="20"/>
                <w:szCs w:val="20"/>
                <w:lang w:val="en-US"/>
              </w:rPr>
              <w:t xml:space="preserve">Suma totală </w:t>
            </w:r>
            <w:r>
              <w:rPr>
                <w:b/>
                <w:bCs/>
                <w:sz w:val="20"/>
                <w:szCs w:val="20"/>
                <w:lang w:val="en-US"/>
              </w:rPr>
              <w:t xml:space="preserve">cu </w:t>
            </w:r>
            <w:r w:rsidRPr="008107A2">
              <w:rPr>
                <w:b/>
                <w:bCs/>
                <w:sz w:val="20"/>
                <w:szCs w:val="20"/>
                <w:lang w:val="ro-RO"/>
              </w:rPr>
              <w:t>TVA</w:t>
            </w:r>
          </w:p>
          <w:p w14:paraId="1C8A7246" w14:textId="77777777" w:rsidR="002D2D9F" w:rsidRPr="008107A2" w:rsidRDefault="002D2D9F" w:rsidP="00D40DF1">
            <w:pPr>
              <w:pStyle w:val="aff3"/>
              <w:spacing w:line="100" w:lineRule="atLeast"/>
              <w:jc w:val="center"/>
              <w:rPr>
                <w:b/>
                <w:bCs/>
                <w:sz w:val="20"/>
                <w:szCs w:val="20"/>
                <w:lang w:val="en-US"/>
              </w:rPr>
            </w:pPr>
          </w:p>
        </w:tc>
      </w:tr>
      <w:tr w:rsidR="002D2D9F" w14:paraId="258213FF" w14:textId="77777777" w:rsidTr="00D40DF1">
        <w:tc>
          <w:tcPr>
            <w:tcW w:w="565" w:type="dxa"/>
            <w:tcBorders>
              <w:left w:val="single" w:sz="1" w:space="0" w:color="000000"/>
              <w:bottom w:val="single" w:sz="1" w:space="0" w:color="000000"/>
            </w:tcBorders>
            <w:shd w:val="clear" w:color="auto" w:fill="auto"/>
          </w:tcPr>
          <w:p w14:paraId="13BB83E0" w14:textId="77777777" w:rsidR="002D2D9F" w:rsidRDefault="002D2D9F" w:rsidP="00D40DF1">
            <w:pPr>
              <w:pStyle w:val="aff3"/>
              <w:spacing w:line="100" w:lineRule="atLeast"/>
              <w:jc w:val="center"/>
              <w:rPr>
                <w:lang w:val="en-US"/>
              </w:rPr>
            </w:pPr>
            <w:r>
              <w:rPr>
                <w:lang w:val="en-US"/>
              </w:rPr>
              <w:t>1</w:t>
            </w:r>
          </w:p>
        </w:tc>
        <w:tc>
          <w:tcPr>
            <w:tcW w:w="1164" w:type="dxa"/>
            <w:tcBorders>
              <w:left w:val="single" w:sz="1" w:space="0" w:color="000000"/>
              <w:bottom w:val="single" w:sz="1" w:space="0" w:color="000000"/>
            </w:tcBorders>
            <w:shd w:val="clear" w:color="auto" w:fill="auto"/>
          </w:tcPr>
          <w:p w14:paraId="1BBEDC87" w14:textId="77777777" w:rsidR="002D2D9F" w:rsidRDefault="002D2D9F" w:rsidP="00D40DF1">
            <w:pPr>
              <w:pStyle w:val="aff3"/>
              <w:spacing w:line="100" w:lineRule="atLeast"/>
              <w:jc w:val="center"/>
              <w:rPr>
                <w:lang w:val="en-US"/>
              </w:rPr>
            </w:pPr>
            <w:r w:rsidRPr="00DC6E4A">
              <w:rPr>
                <w:sz w:val="20"/>
              </w:rPr>
              <w:t>2-1-1</w:t>
            </w:r>
          </w:p>
        </w:tc>
        <w:tc>
          <w:tcPr>
            <w:tcW w:w="4594" w:type="dxa"/>
            <w:tcBorders>
              <w:left w:val="single" w:sz="1" w:space="0" w:color="000000"/>
              <w:bottom w:val="single" w:sz="1" w:space="0" w:color="000000"/>
            </w:tcBorders>
            <w:shd w:val="clear" w:color="auto" w:fill="auto"/>
          </w:tcPr>
          <w:p w14:paraId="041EEAB5" w14:textId="23ACF891" w:rsidR="002D2D9F" w:rsidRPr="00436389" w:rsidRDefault="005C7AC5" w:rsidP="00D40DF1">
            <w:pPr>
              <w:pStyle w:val="aff3"/>
              <w:spacing w:line="100" w:lineRule="atLeast"/>
              <w:rPr>
                <w:lang w:val="en-US"/>
              </w:rPr>
            </w:pPr>
            <w:r w:rsidRPr="005C7AC5">
              <w:rPr>
                <w:sz w:val="22"/>
                <w:szCs w:val="22"/>
                <w:lang w:val="en-US"/>
              </w:rPr>
              <w:t>Lucrari de constructie - Marca SAC</w:t>
            </w:r>
          </w:p>
        </w:tc>
        <w:tc>
          <w:tcPr>
            <w:tcW w:w="2126" w:type="dxa"/>
            <w:tcBorders>
              <w:left w:val="single" w:sz="1" w:space="0" w:color="000000"/>
              <w:bottom w:val="single" w:sz="1" w:space="0" w:color="000000"/>
              <w:right w:val="single" w:sz="1" w:space="0" w:color="000000"/>
            </w:tcBorders>
            <w:shd w:val="clear" w:color="auto" w:fill="auto"/>
          </w:tcPr>
          <w:p w14:paraId="311ED60E" w14:textId="77777777" w:rsidR="002D2D9F" w:rsidRPr="005C7AC5"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706A8B0" w14:textId="77777777" w:rsidR="002D2D9F" w:rsidRPr="005C7AC5" w:rsidRDefault="002D2D9F" w:rsidP="00D40DF1">
            <w:pPr>
              <w:pStyle w:val="aff3"/>
              <w:snapToGrid w:val="0"/>
              <w:spacing w:line="100" w:lineRule="atLeast"/>
              <w:jc w:val="center"/>
              <w:rPr>
                <w:lang w:val="en-US"/>
              </w:rPr>
            </w:pPr>
          </w:p>
        </w:tc>
      </w:tr>
      <w:tr w:rsidR="002D2D9F" w14:paraId="28D991CF" w14:textId="77777777" w:rsidTr="00D40DF1">
        <w:tc>
          <w:tcPr>
            <w:tcW w:w="565" w:type="dxa"/>
            <w:tcBorders>
              <w:left w:val="single" w:sz="1" w:space="0" w:color="000000"/>
              <w:bottom w:val="single" w:sz="1" w:space="0" w:color="000000"/>
            </w:tcBorders>
            <w:shd w:val="clear" w:color="auto" w:fill="auto"/>
          </w:tcPr>
          <w:p w14:paraId="0A45EFFD" w14:textId="77777777" w:rsidR="002D2D9F" w:rsidRDefault="002D2D9F" w:rsidP="00D40DF1">
            <w:pPr>
              <w:pStyle w:val="aff3"/>
              <w:spacing w:line="100" w:lineRule="atLeast"/>
              <w:jc w:val="center"/>
              <w:rPr>
                <w:lang w:val="en-US"/>
              </w:rPr>
            </w:pPr>
            <w:r>
              <w:rPr>
                <w:lang w:val="en-US"/>
              </w:rPr>
              <w:t>2</w:t>
            </w:r>
          </w:p>
        </w:tc>
        <w:tc>
          <w:tcPr>
            <w:tcW w:w="1164" w:type="dxa"/>
            <w:tcBorders>
              <w:left w:val="single" w:sz="1" w:space="0" w:color="000000"/>
              <w:bottom w:val="single" w:sz="1" w:space="0" w:color="000000"/>
            </w:tcBorders>
            <w:shd w:val="clear" w:color="auto" w:fill="auto"/>
          </w:tcPr>
          <w:p w14:paraId="381461ED" w14:textId="77777777" w:rsidR="002D2D9F" w:rsidRDefault="002D2D9F" w:rsidP="00D40DF1">
            <w:pPr>
              <w:pStyle w:val="aff3"/>
              <w:spacing w:line="100" w:lineRule="atLeast"/>
              <w:jc w:val="center"/>
              <w:rPr>
                <w:lang w:val="en-US"/>
              </w:rPr>
            </w:pPr>
            <w:r w:rsidRPr="00DC6E4A">
              <w:rPr>
                <w:sz w:val="20"/>
              </w:rPr>
              <w:t>2-1-2</w:t>
            </w:r>
          </w:p>
        </w:tc>
        <w:tc>
          <w:tcPr>
            <w:tcW w:w="4594" w:type="dxa"/>
            <w:tcBorders>
              <w:left w:val="single" w:sz="1" w:space="0" w:color="000000"/>
              <w:bottom w:val="single" w:sz="1" w:space="0" w:color="000000"/>
            </w:tcBorders>
            <w:shd w:val="clear" w:color="auto" w:fill="auto"/>
          </w:tcPr>
          <w:p w14:paraId="00FD909A" w14:textId="6CBC5AE6" w:rsidR="002D2D9F" w:rsidRPr="00436389" w:rsidRDefault="00753492" w:rsidP="00753492">
            <w:pPr>
              <w:pStyle w:val="aff3"/>
              <w:spacing w:line="100" w:lineRule="atLeast"/>
              <w:rPr>
                <w:lang w:val="en-US"/>
              </w:rPr>
            </w:pPr>
            <w:r w:rsidRPr="00753492">
              <w:rPr>
                <w:sz w:val="22"/>
                <w:szCs w:val="22"/>
              </w:rPr>
              <w:t>Automatizare ATH</w:t>
            </w:r>
          </w:p>
        </w:tc>
        <w:tc>
          <w:tcPr>
            <w:tcW w:w="2126" w:type="dxa"/>
            <w:tcBorders>
              <w:left w:val="single" w:sz="1" w:space="0" w:color="000000"/>
              <w:bottom w:val="single" w:sz="1" w:space="0" w:color="000000"/>
              <w:right w:val="single" w:sz="1" w:space="0" w:color="000000"/>
            </w:tcBorders>
            <w:shd w:val="clear" w:color="auto" w:fill="auto"/>
          </w:tcPr>
          <w:p w14:paraId="1AA10CB5" w14:textId="77777777" w:rsidR="002D2D9F" w:rsidRDefault="002D2D9F" w:rsidP="00D40DF1">
            <w:pPr>
              <w:pStyle w:val="aff3"/>
              <w:snapToGrid w:val="0"/>
              <w:spacing w:line="100" w:lineRule="atLeast"/>
              <w:jc w:val="center"/>
            </w:pPr>
          </w:p>
        </w:tc>
        <w:tc>
          <w:tcPr>
            <w:tcW w:w="1985" w:type="dxa"/>
            <w:tcBorders>
              <w:left w:val="single" w:sz="1" w:space="0" w:color="000000"/>
              <w:bottom w:val="single" w:sz="1" w:space="0" w:color="000000"/>
              <w:right w:val="single" w:sz="1" w:space="0" w:color="000000"/>
            </w:tcBorders>
          </w:tcPr>
          <w:p w14:paraId="2F714E67" w14:textId="77777777" w:rsidR="002D2D9F" w:rsidRDefault="002D2D9F" w:rsidP="00D40DF1">
            <w:pPr>
              <w:pStyle w:val="aff3"/>
              <w:snapToGrid w:val="0"/>
              <w:spacing w:line="100" w:lineRule="atLeast"/>
              <w:jc w:val="center"/>
            </w:pPr>
          </w:p>
        </w:tc>
      </w:tr>
      <w:tr w:rsidR="002D2D9F" w14:paraId="411331BC" w14:textId="77777777" w:rsidTr="00D40DF1">
        <w:tc>
          <w:tcPr>
            <w:tcW w:w="565" w:type="dxa"/>
            <w:tcBorders>
              <w:left w:val="single" w:sz="1" w:space="0" w:color="000000"/>
              <w:bottom w:val="single" w:sz="1" w:space="0" w:color="000000"/>
            </w:tcBorders>
            <w:shd w:val="clear" w:color="auto" w:fill="auto"/>
          </w:tcPr>
          <w:p w14:paraId="3DBB7FDD" w14:textId="77777777" w:rsidR="002D2D9F" w:rsidRDefault="002D2D9F" w:rsidP="00D40DF1">
            <w:pPr>
              <w:pStyle w:val="aff3"/>
              <w:spacing w:line="100" w:lineRule="atLeast"/>
              <w:jc w:val="center"/>
              <w:rPr>
                <w:lang w:val="en-US"/>
              </w:rPr>
            </w:pPr>
            <w:r>
              <w:rPr>
                <w:lang w:val="en-US"/>
              </w:rPr>
              <w:t>3</w:t>
            </w:r>
          </w:p>
        </w:tc>
        <w:tc>
          <w:tcPr>
            <w:tcW w:w="1164" w:type="dxa"/>
            <w:tcBorders>
              <w:left w:val="single" w:sz="1" w:space="0" w:color="000000"/>
              <w:bottom w:val="single" w:sz="1" w:space="0" w:color="000000"/>
            </w:tcBorders>
            <w:shd w:val="clear" w:color="auto" w:fill="auto"/>
          </w:tcPr>
          <w:p w14:paraId="5D251252" w14:textId="77777777" w:rsidR="002D2D9F" w:rsidRDefault="002D2D9F" w:rsidP="00D40DF1">
            <w:pPr>
              <w:pStyle w:val="aff3"/>
              <w:spacing w:line="100" w:lineRule="atLeast"/>
              <w:jc w:val="center"/>
              <w:rPr>
                <w:lang w:val="ro-RO"/>
              </w:rPr>
            </w:pPr>
            <w:r w:rsidRPr="00DC6E4A">
              <w:rPr>
                <w:sz w:val="20"/>
              </w:rPr>
              <w:t>2-1-3</w:t>
            </w:r>
          </w:p>
        </w:tc>
        <w:tc>
          <w:tcPr>
            <w:tcW w:w="4594" w:type="dxa"/>
            <w:tcBorders>
              <w:left w:val="single" w:sz="1" w:space="0" w:color="000000"/>
              <w:bottom w:val="single" w:sz="1" w:space="0" w:color="000000"/>
            </w:tcBorders>
            <w:shd w:val="clear" w:color="auto" w:fill="auto"/>
          </w:tcPr>
          <w:p w14:paraId="723CAB74" w14:textId="43AA80E4" w:rsidR="002D2D9F" w:rsidRPr="009E7084" w:rsidRDefault="009E7084" w:rsidP="00D40DF1">
            <w:pPr>
              <w:pStyle w:val="aff3"/>
              <w:spacing w:line="100" w:lineRule="atLeast"/>
              <w:rPr>
                <w:lang w:val="en-US"/>
              </w:rPr>
            </w:pPr>
            <w:r w:rsidRPr="009E7084">
              <w:rPr>
                <w:sz w:val="22"/>
                <w:szCs w:val="22"/>
                <w:lang w:val="en-US"/>
              </w:rPr>
              <w:t>Statia de pompare. Lucrari tehnologice</w:t>
            </w:r>
          </w:p>
        </w:tc>
        <w:tc>
          <w:tcPr>
            <w:tcW w:w="2126" w:type="dxa"/>
            <w:tcBorders>
              <w:left w:val="single" w:sz="1" w:space="0" w:color="000000"/>
              <w:bottom w:val="single" w:sz="1" w:space="0" w:color="000000"/>
              <w:right w:val="single" w:sz="1" w:space="0" w:color="000000"/>
            </w:tcBorders>
            <w:shd w:val="clear" w:color="auto" w:fill="auto"/>
          </w:tcPr>
          <w:p w14:paraId="1C8A6EEA" w14:textId="77777777" w:rsidR="002D2D9F" w:rsidRPr="009E7084"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5CDBE89" w14:textId="77777777" w:rsidR="002D2D9F" w:rsidRPr="009E7084" w:rsidRDefault="002D2D9F" w:rsidP="00D40DF1">
            <w:pPr>
              <w:pStyle w:val="aff3"/>
              <w:snapToGrid w:val="0"/>
              <w:spacing w:line="100" w:lineRule="atLeast"/>
              <w:jc w:val="center"/>
              <w:rPr>
                <w:lang w:val="en-US"/>
              </w:rPr>
            </w:pPr>
          </w:p>
        </w:tc>
      </w:tr>
      <w:tr w:rsidR="002D2D9F" w:rsidRPr="009E5F0F" w14:paraId="3FAB376D" w14:textId="77777777" w:rsidTr="00D40DF1">
        <w:tc>
          <w:tcPr>
            <w:tcW w:w="565" w:type="dxa"/>
            <w:tcBorders>
              <w:left w:val="single" w:sz="1" w:space="0" w:color="000000"/>
              <w:bottom w:val="single" w:sz="1" w:space="0" w:color="000000"/>
            </w:tcBorders>
            <w:shd w:val="clear" w:color="auto" w:fill="auto"/>
          </w:tcPr>
          <w:p w14:paraId="1867DA55" w14:textId="77777777" w:rsidR="002D2D9F" w:rsidRDefault="002D2D9F" w:rsidP="00D40DF1">
            <w:pPr>
              <w:pStyle w:val="aff3"/>
              <w:spacing w:line="100" w:lineRule="atLeast"/>
              <w:jc w:val="center"/>
              <w:rPr>
                <w:lang w:val="en-US"/>
              </w:rPr>
            </w:pPr>
            <w:r>
              <w:rPr>
                <w:lang w:val="en-US"/>
              </w:rPr>
              <w:t>4</w:t>
            </w:r>
          </w:p>
        </w:tc>
        <w:tc>
          <w:tcPr>
            <w:tcW w:w="1164" w:type="dxa"/>
            <w:tcBorders>
              <w:left w:val="single" w:sz="1" w:space="0" w:color="000000"/>
              <w:bottom w:val="single" w:sz="1" w:space="0" w:color="000000"/>
            </w:tcBorders>
            <w:shd w:val="clear" w:color="auto" w:fill="auto"/>
          </w:tcPr>
          <w:p w14:paraId="632FAAF8" w14:textId="77777777" w:rsidR="002D2D9F" w:rsidRDefault="002D2D9F" w:rsidP="00D40DF1">
            <w:pPr>
              <w:pStyle w:val="aff3"/>
              <w:spacing w:line="100" w:lineRule="atLeast"/>
              <w:jc w:val="center"/>
              <w:rPr>
                <w:lang w:val="ro-RO"/>
              </w:rPr>
            </w:pPr>
            <w:r w:rsidRPr="00DC6E4A">
              <w:rPr>
                <w:sz w:val="20"/>
              </w:rPr>
              <w:t>2-1-4</w:t>
            </w:r>
          </w:p>
        </w:tc>
        <w:tc>
          <w:tcPr>
            <w:tcW w:w="4594" w:type="dxa"/>
            <w:tcBorders>
              <w:left w:val="single" w:sz="1" w:space="0" w:color="000000"/>
              <w:bottom w:val="single" w:sz="1" w:space="0" w:color="000000"/>
            </w:tcBorders>
            <w:shd w:val="clear" w:color="auto" w:fill="auto"/>
          </w:tcPr>
          <w:p w14:paraId="36BEDFDC" w14:textId="4BCC69AB" w:rsidR="002D2D9F" w:rsidRPr="00F83C35" w:rsidRDefault="00303264" w:rsidP="00D40DF1">
            <w:pPr>
              <w:pStyle w:val="aff3"/>
              <w:spacing w:line="100" w:lineRule="atLeast"/>
              <w:rPr>
                <w:lang w:val="en-US"/>
              </w:rPr>
            </w:pPr>
            <w:r w:rsidRPr="00303264">
              <w:rPr>
                <w:sz w:val="22"/>
                <w:szCs w:val="22"/>
                <w:lang w:val="en-US"/>
              </w:rPr>
              <w:t>Statia de clorinare. Lucrari tehnologice</w:t>
            </w:r>
          </w:p>
        </w:tc>
        <w:tc>
          <w:tcPr>
            <w:tcW w:w="2126" w:type="dxa"/>
            <w:tcBorders>
              <w:left w:val="single" w:sz="1" w:space="0" w:color="000000"/>
              <w:bottom w:val="single" w:sz="1" w:space="0" w:color="000000"/>
              <w:right w:val="single" w:sz="1" w:space="0" w:color="000000"/>
            </w:tcBorders>
            <w:shd w:val="clear" w:color="auto" w:fill="auto"/>
          </w:tcPr>
          <w:p w14:paraId="539EC6C0"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D3B86B3" w14:textId="77777777" w:rsidR="002D2D9F" w:rsidRPr="009E5F0F" w:rsidRDefault="002D2D9F" w:rsidP="00D40DF1">
            <w:pPr>
              <w:pStyle w:val="aff3"/>
              <w:snapToGrid w:val="0"/>
              <w:spacing w:line="100" w:lineRule="atLeast"/>
              <w:jc w:val="center"/>
              <w:rPr>
                <w:lang w:val="en-US"/>
              </w:rPr>
            </w:pPr>
          </w:p>
        </w:tc>
      </w:tr>
      <w:tr w:rsidR="002D2D9F" w:rsidRPr="009E5F0F" w14:paraId="51623EDE" w14:textId="77777777" w:rsidTr="00D40DF1">
        <w:tc>
          <w:tcPr>
            <w:tcW w:w="565" w:type="dxa"/>
            <w:tcBorders>
              <w:left w:val="single" w:sz="1" w:space="0" w:color="000000"/>
              <w:bottom w:val="single" w:sz="1" w:space="0" w:color="000000"/>
            </w:tcBorders>
            <w:shd w:val="clear" w:color="auto" w:fill="auto"/>
          </w:tcPr>
          <w:p w14:paraId="267A257E" w14:textId="77777777" w:rsidR="002D2D9F" w:rsidRDefault="002D2D9F" w:rsidP="00D40DF1">
            <w:pPr>
              <w:pStyle w:val="aff3"/>
              <w:spacing w:line="100" w:lineRule="atLeast"/>
              <w:jc w:val="center"/>
              <w:rPr>
                <w:lang w:val="en-US"/>
              </w:rPr>
            </w:pPr>
            <w:r>
              <w:rPr>
                <w:lang w:val="en-US"/>
              </w:rPr>
              <w:t>5</w:t>
            </w:r>
          </w:p>
        </w:tc>
        <w:tc>
          <w:tcPr>
            <w:tcW w:w="1164" w:type="dxa"/>
            <w:tcBorders>
              <w:left w:val="single" w:sz="1" w:space="0" w:color="000000"/>
              <w:bottom w:val="single" w:sz="1" w:space="0" w:color="000000"/>
            </w:tcBorders>
            <w:shd w:val="clear" w:color="auto" w:fill="auto"/>
          </w:tcPr>
          <w:p w14:paraId="36FD24E5" w14:textId="77777777" w:rsidR="002D2D9F" w:rsidRDefault="002D2D9F" w:rsidP="00D40DF1">
            <w:pPr>
              <w:pStyle w:val="aff3"/>
              <w:spacing w:line="100" w:lineRule="atLeast"/>
              <w:jc w:val="center"/>
              <w:rPr>
                <w:lang w:val="ro-RO"/>
              </w:rPr>
            </w:pPr>
            <w:r w:rsidRPr="00DC6E4A">
              <w:rPr>
                <w:sz w:val="20"/>
              </w:rPr>
              <w:t>2-1-5</w:t>
            </w:r>
          </w:p>
        </w:tc>
        <w:tc>
          <w:tcPr>
            <w:tcW w:w="4594" w:type="dxa"/>
            <w:tcBorders>
              <w:left w:val="single" w:sz="1" w:space="0" w:color="000000"/>
              <w:bottom w:val="single" w:sz="1" w:space="0" w:color="000000"/>
            </w:tcBorders>
            <w:shd w:val="clear" w:color="auto" w:fill="auto"/>
          </w:tcPr>
          <w:p w14:paraId="287D4208" w14:textId="0D4825B9" w:rsidR="002D2D9F" w:rsidRPr="00B02103" w:rsidRDefault="00AD3BB8" w:rsidP="00AD3BB8">
            <w:pPr>
              <w:pStyle w:val="aff3"/>
              <w:spacing w:line="100" w:lineRule="atLeast"/>
              <w:rPr>
                <w:lang w:val="en-US"/>
              </w:rPr>
            </w:pPr>
            <w:r w:rsidRPr="00AD3BB8">
              <w:rPr>
                <w:sz w:val="22"/>
                <w:szCs w:val="22"/>
                <w:lang w:val="en-US"/>
              </w:rPr>
              <w:t>Lucrari de reparatie</w:t>
            </w:r>
          </w:p>
        </w:tc>
        <w:tc>
          <w:tcPr>
            <w:tcW w:w="2126" w:type="dxa"/>
            <w:tcBorders>
              <w:left w:val="single" w:sz="1" w:space="0" w:color="000000"/>
              <w:bottom w:val="single" w:sz="1" w:space="0" w:color="000000"/>
              <w:right w:val="single" w:sz="1" w:space="0" w:color="000000"/>
            </w:tcBorders>
            <w:shd w:val="clear" w:color="auto" w:fill="auto"/>
          </w:tcPr>
          <w:p w14:paraId="685AE267" w14:textId="77777777" w:rsidR="002D2D9F" w:rsidRPr="009E5F0F" w:rsidRDefault="002D2D9F"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01AC7DC9" w14:textId="77777777" w:rsidR="002D2D9F" w:rsidRPr="009E5F0F" w:rsidRDefault="002D2D9F" w:rsidP="00D40DF1">
            <w:pPr>
              <w:pStyle w:val="aff3"/>
              <w:snapToGrid w:val="0"/>
              <w:spacing w:line="100" w:lineRule="atLeast"/>
              <w:jc w:val="center"/>
              <w:rPr>
                <w:lang w:val="en-US"/>
              </w:rPr>
            </w:pPr>
          </w:p>
        </w:tc>
      </w:tr>
      <w:tr w:rsidR="004664E6" w:rsidRPr="009E5F0F" w14:paraId="09E22150" w14:textId="77777777" w:rsidTr="00D40DF1">
        <w:tc>
          <w:tcPr>
            <w:tcW w:w="565" w:type="dxa"/>
            <w:tcBorders>
              <w:left w:val="single" w:sz="1" w:space="0" w:color="000000"/>
              <w:bottom w:val="single" w:sz="1" w:space="0" w:color="000000"/>
            </w:tcBorders>
            <w:shd w:val="clear" w:color="auto" w:fill="auto"/>
          </w:tcPr>
          <w:p w14:paraId="3B0FADA6" w14:textId="6EAF8070" w:rsidR="004664E6" w:rsidRDefault="00663C30" w:rsidP="00D40DF1">
            <w:pPr>
              <w:pStyle w:val="aff3"/>
              <w:spacing w:line="100" w:lineRule="atLeast"/>
              <w:jc w:val="center"/>
              <w:rPr>
                <w:lang w:val="en-US"/>
              </w:rPr>
            </w:pPr>
            <w:r>
              <w:rPr>
                <w:lang w:val="en-US"/>
              </w:rPr>
              <w:t>6</w:t>
            </w:r>
          </w:p>
        </w:tc>
        <w:tc>
          <w:tcPr>
            <w:tcW w:w="1164" w:type="dxa"/>
            <w:tcBorders>
              <w:left w:val="single" w:sz="1" w:space="0" w:color="000000"/>
              <w:bottom w:val="single" w:sz="1" w:space="0" w:color="000000"/>
            </w:tcBorders>
            <w:shd w:val="clear" w:color="auto" w:fill="auto"/>
          </w:tcPr>
          <w:p w14:paraId="6385832F" w14:textId="393CDB22" w:rsidR="004664E6" w:rsidRPr="00663C30" w:rsidRDefault="00663C30" w:rsidP="00D40DF1">
            <w:pPr>
              <w:pStyle w:val="aff3"/>
              <w:spacing w:line="100" w:lineRule="atLeast"/>
              <w:jc w:val="center"/>
              <w:rPr>
                <w:sz w:val="20"/>
                <w:lang w:val="ro-RO"/>
              </w:rPr>
            </w:pPr>
            <w:r>
              <w:rPr>
                <w:sz w:val="20"/>
                <w:lang w:val="ro-RO"/>
              </w:rPr>
              <w:t>4-1</w:t>
            </w:r>
          </w:p>
        </w:tc>
        <w:tc>
          <w:tcPr>
            <w:tcW w:w="4594" w:type="dxa"/>
            <w:tcBorders>
              <w:left w:val="single" w:sz="1" w:space="0" w:color="000000"/>
              <w:bottom w:val="single" w:sz="1" w:space="0" w:color="000000"/>
            </w:tcBorders>
            <w:shd w:val="clear" w:color="auto" w:fill="auto"/>
          </w:tcPr>
          <w:p w14:paraId="14067FAA" w14:textId="5DDF47C4" w:rsidR="004664E6" w:rsidRPr="00B02103" w:rsidRDefault="00663C30" w:rsidP="00D40DF1">
            <w:pPr>
              <w:pStyle w:val="aff3"/>
              <w:spacing w:line="100" w:lineRule="atLeast"/>
              <w:rPr>
                <w:sz w:val="22"/>
                <w:szCs w:val="22"/>
                <w:lang w:val="en-US"/>
              </w:rPr>
            </w:pPr>
            <w:r w:rsidRPr="00663C30">
              <w:rPr>
                <w:sz w:val="22"/>
                <w:szCs w:val="22"/>
                <w:lang w:val="en-US"/>
              </w:rPr>
              <w:t>Alimentarea cu energie electrică AEF.SU1</w:t>
            </w:r>
          </w:p>
        </w:tc>
        <w:tc>
          <w:tcPr>
            <w:tcW w:w="2126" w:type="dxa"/>
            <w:tcBorders>
              <w:left w:val="single" w:sz="1" w:space="0" w:color="000000"/>
              <w:bottom w:val="single" w:sz="1" w:space="0" w:color="000000"/>
              <w:right w:val="single" w:sz="1" w:space="0" w:color="000000"/>
            </w:tcBorders>
            <w:shd w:val="clear" w:color="auto" w:fill="auto"/>
          </w:tcPr>
          <w:p w14:paraId="585C4B36"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67BE4822" w14:textId="77777777" w:rsidR="004664E6" w:rsidRPr="009E5F0F" w:rsidRDefault="004664E6" w:rsidP="00D40DF1">
            <w:pPr>
              <w:pStyle w:val="aff3"/>
              <w:snapToGrid w:val="0"/>
              <w:spacing w:line="100" w:lineRule="atLeast"/>
              <w:jc w:val="center"/>
              <w:rPr>
                <w:lang w:val="en-US"/>
              </w:rPr>
            </w:pPr>
          </w:p>
        </w:tc>
      </w:tr>
      <w:tr w:rsidR="004664E6" w:rsidRPr="009E5F0F" w14:paraId="10D1C980" w14:textId="77777777" w:rsidTr="00D40DF1">
        <w:tc>
          <w:tcPr>
            <w:tcW w:w="565" w:type="dxa"/>
            <w:tcBorders>
              <w:left w:val="single" w:sz="1" w:space="0" w:color="000000"/>
              <w:bottom w:val="single" w:sz="1" w:space="0" w:color="000000"/>
            </w:tcBorders>
            <w:shd w:val="clear" w:color="auto" w:fill="auto"/>
          </w:tcPr>
          <w:p w14:paraId="1A9E1F99" w14:textId="76CAD58D" w:rsidR="004664E6" w:rsidRDefault="00A142A8" w:rsidP="00D40DF1">
            <w:pPr>
              <w:pStyle w:val="aff3"/>
              <w:spacing w:line="100" w:lineRule="atLeast"/>
              <w:jc w:val="center"/>
              <w:rPr>
                <w:lang w:val="en-US"/>
              </w:rPr>
            </w:pPr>
            <w:r>
              <w:rPr>
                <w:lang w:val="en-US"/>
              </w:rPr>
              <w:t>7</w:t>
            </w:r>
          </w:p>
        </w:tc>
        <w:tc>
          <w:tcPr>
            <w:tcW w:w="1164" w:type="dxa"/>
            <w:tcBorders>
              <w:left w:val="single" w:sz="1" w:space="0" w:color="000000"/>
              <w:bottom w:val="single" w:sz="1" w:space="0" w:color="000000"/>
            </w:tcBorders>
            <w:shd w:val="clear" w:color="auto" w:fill="auto"/>
          </w:tcPr>
          <w:p w14:paraId="3F2EEE53" w14:textId="5D112BD1" w:rsidR="004664E6" w:rsidRPr="00303264" w:rsidRDefault="00A142A8" w:rsidP="00D40DF1">
            <w:pPr>
              <w:pStyle w:val="aff3"/>
              <w:spacing w:line="100" w:lineRule="atLeast"/>
              <w:jc w:val="center"/>
              <w:rPr>
                <w:sz w:val="20"/>
                <w:lang w:val="en-US"/>
              </w:rPr>
            </w:pPr>
            <w:r>
              <w:rPr>
                <w:sz w:val="20"/>
                <w:lang w:val="en-US"/>
              </w:rPr>
              <w:t>6-1</w:t>
            </w:r>
          </w:p>
        </w:tc>
        <w:tc>
          <w:tcPr>
            <w:tcW w:w="4594" w:type="dxa"/>
            <w:tcBorders>
              <w:left w:val="single" w:sz="1" w:space="0" w:color="000000"/>
              <w:bottom w:val="single" w:sz="1" w:space="0" w:color="000000"/>
            </w:tcBorders>
            <w:shd w:val="clear" w:color="auto" w:fill="auto"/>
          </w:tcPr>
          <w:p w14:paraId="0679B368" w14:textId="5E6F8040" w:rsidR="004664E6" w:rsidRPr="00B02103" w:rsidRDefault="00A142A8" w:rsidP="00D40DF1">
            <w:pPr>
              <w:pStyle w:val="aff3"/>
              <w:spacing w:line="100" w:lineRule="atLeast"/>
              <w:rPr>
                <w:sz w:val="22"/>
                <w:szCs w:val="22"/>
                <w:lang w:val="en-US"/>
              </w:rPr>
            </w:pPr>
            <w:r w:rsidRPr="00A142A8">
              <w:rPr>
                <w:sz w:val="22"/>
                <w:szCs w:val="22"/>
                <w:lang w:val="en-US"/>
              </w:rPr>
              <w:t>Retele exterioare de alimentare cu apa</w:t>
            </w:r>
          </w:p>
        </w:tc>
        <w:tc>
          <w:tcPr>
            <w:tcW w:w="2126" w:type="dxa"/>
            <w:tcBorders>
              <w:left w:val="single" w:sz="1" w:space="0" w:color="000000"/>
              <w:bottom w:val="single" w:sz="1" w:space="0" w:color="000000"/>
              <w:right w:val="single" w:sz="1" w:space="0" w:color="000000"/>
            </w:tcBorders>
            <w:shd w:val="clear" w:color="auto" w:fill="auto"/>
          </w:tcPr>
          <w:p w14:paraId="05E45AAD" w14:textId="77777777" w:rsidR="004664E6" w:rsidRPr="009E5F0F" w:rsidRDefault="004664E6" w:rsidP="00D40DF1">
            <w:pPr>
              <w:pStyle w:val="aff3"/>
              <w:snapToGrid w:val="0"/>
              <w:spacing w:line="100" w:lineRule="atLeast"/>
              <w:jc w:val="center"/>
              <w:rPr>
                <w:lang w:val="en-US"/>
              </w:rPr>
            </w:pPr>
          </w:p>
        </w:tc>
        <w:tc>
          <w:tcPr>
            <w:tcW w:w="1985" w:type="dxa"/>
            <w:tcBorders>
              <w:left w:val="single" w:sz="1" w:space="0" w:color="000000"/>
              <w:bottom w:val="single" w:sz="1" w:space="0" w:color="000000"/>
              <w:right w:val="single" w:sz="1" w:space="0" w:color="000000"/>
            </w:tcBorders>
          </w:tcPr>
          <w:p w14:paraId="247753AD" w14:textId="77777777" w:rsidR="004664E6" w:rsidRPr="009E5F0F" w:rsidRDefault="004664E6" w:rsidP="00D40DF1">
            <w:pPr>
              <w:pStyle w:val="aff3"/>
              <w:snapToGrid w:val="0"/>
              <w:spacing w:line="100" w:lineRule="atLeast"/>
              <w:jc w:val="center"/>
              <w:rPr>
                <w:lang w:val="en-US"/>
              </w:rPr>
            </w:pPr>
          </w:p>
        </w:tc>
      </w:tr>
      <w:tr w:rsidR="002D2D9F" w14:paraId="36CE559F" w14:textId="77777777" w:rsidTr="00D40DF1">
        <w:tc>
          <w:tcPr>
            <w:tcW w:w="1729" w:type="dxa"/>
            <w:gridSpan w:val="2"/>
            <w:tcBorders>
              <w:left w:val="single" w:sz="1" w:space="0" w:color="000000"/>
              <w:bottom w:val="single" w:sz="1" w:space="0" w:color="000000"/>
            </w:tcBorders>
            <w:shd w:val="clear" w:color="auto" w:fill="auto"/>
          </w:tcPr>
          <w:p w14:paraId="4112A2FE" w14:textId="77777777" w:rsidR="002D2D9F" w:rsidRPr="006B29B3" w:rsidRDefault="002D2D9F" w:rsidP="00D40DF1">
            <w:pPr>
              <w:pStyle w:val="aff3"/>
              <w:snapToGrid w:val="0"/>
              <w:spacing w:line="100" w:lineRule="atLeast"/>
              <w:jc w:val="center"/>
              <w:rPr>
                <w:b/>
                <w:sz w:val="22"/>
                <w:szCs w:val="22"/>
                <w:lang w:val="en-US"/>
              </w:rPr>
            </w:pPr>
            <w:r w:rsidRPr="006B29B3">
              <w:rPr>
                <w:b/>
                <w:sz w:val="22"/>
                <w:szCs w:val="22"/>
                <w:lang w:val="en-US"/>
              </w:rPr>
              <w:t>Total lot (ofertă)</w:t>
            </w:r>
          </w:p>
        </w:tc>
        <w:tc>
          <w:tcPr>
            <w:tcW w:w="4594" w:type="dxa"/>
            <w:tcBorders>
              <w:left w:val="single" w:sz="1" w:space="0" w:color="000000"/>
              <w:bottom w:val="single" w:sz="1" w:space="0" w:color="000000"/>
            </w:tcBorders>
            <w:shd w:val="clear" w:color="auto" w:fill="auto"/>
          </w:tcPr>
          <w:p w14:paraId="0303BAAD" w14:textId="77777777" w:rsidR="002D2D9F" w:rsidRDefault="002D2D9F" w:rsidP="00D40DF1">
            <w:pPr>
              <w:snapToGrid w:val="0"/>
              <w:spacing w:line="100" w:lineRule="atLeast"/>
            </w:pPr>
          </w:p>
        </w:tc>
        <w:tc>
          <w:tcPr>
            <w:tcW w:w="2126" w:type="dxa"/>
            <w:tcBorders>
              <w:left w:val="single" w:sz="1" w:space="0" w:color="000000"/>
              <w:bottom w:val="single" w:sz="1" w:space="0" w:color="000000"/>
              <w:right w:val="single" w:sz="1" w:space="0" w:color="000000"/>
            </w:tcBorders>
            <w:shd w:val="clear" w:color="auto" w:fill="auto"/>
          </w:tcPr>
          <w:p w14:paraId="411D2E81" w14:textId="77777777" w:rsidR="002D2D9F" w:rsidRDefault="002D2D9F" w:rsidP="00D40DF1">
            <w:pPr>
              <w:snapToGrid w:val="0"/>
              <w:spacing w:line="100" w:lineRule="atLeast"/>
            </w:pPr>
          </w:p>
        </w:tc>
        <w:tc>
          <w:tcPr>
            <w:tcW w:w="1985" w:type="dxa"/>
            <w:tcBorders>
              <w:left w:val="single" w:sz="1" w:space="0" w:color="000000"/>
              <w:bottom w:val="single" w:sz="1" w:space="0" w:color="000000"/>
              <w:right w:val="single" w:sz="1" w:space="0" w:color="000000"/>
            </w:tcBorders>
          </w:tcPr>
          <w:p w14:paraId="178DD26D" w14:textId="77777777" w:rsidR="002D2D9F" w:rsidRDefault="002D2D9F" w:rsidP="00D40DF1">
            <w:pPr>
              <w:snapToGrid w:val="0"/>
              <w:spacing w:line="100" w:lineRule="atLeast"/>
            </w:pPr>
          </w:p>
        </w:tc>
      </w:tr>
    </w:tbl>
    <w:p w14:paraId="24B78D2E" w14:textId="77777777" w:rsidR="002D2D9F" w:rsidRPr="00DC6E4A" w:rsidRDefault="002D2D9F" w:rsidP="002D2D9F">
      <w:pPr>
        <w:pStyle w:val="a7"/>
        <w:tabs>
          <w:tab w:val="left" w:pos="567"/>
        </w:tabs>
        <w:spacing w:line="276" w:lineRule="auto"/>
        <w:jc w:val="center"/>
        <w:rPr>
          <w:rFonts w:ascii="Times New Roman" w:hAnsi="Times New Roman"/>
          <w:szCs w:val="24"/>
        </w:rPr>
      </w:pPr>
    </w:p>
    <w:p w14:paraId="1C2644DA" w14:textId="7A30EBA4" w:rsidR="008A33D5" w:rsidRPr="00DC6E4A" w:rsidRDefault="008A33D5" w:rsidP="00AF6021">
      <w:pPr>
        <w:pStyle w:val="a7"/>
        <w:tabs>
          <w:tab w:val="left" w:pos="567"/>
        </w:tabs>
        <w:spacing w:line="276" w:lineRule="auto"/>
        <w:jc w:val="both"/>
        <w:rPr>
          <w:rFonts w:ascii="Times New Roman" w:hAnsi="Times New Roman"/>
          <w:szCs w:val="24"/>
        </w:rPr>
      </w:pP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54534861" w14:textId="068ED2B5" w:rsidR="001B7EBF" w:rsidRPr="00DC6E4A" w:rsidRDefault="001B7EBF" w:rsidP="00D67643">
      <w:pPr>
        <w:pStyle w:val="a7"/>
        <w:tabs>
          <w:tab w:val="left" w:pos="567"/>
        </w:tabs>
        <w:spacing w:line="276" w:lineRule="auto"/>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67BEBFA8"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A91A9C">
        <w:rPr>
          <w:rFonts w:ascii="Times New Roman" w:hAnsi="Times New Roman"/>
          <w:b/>
          <w:lang w:val="ro-MD" w:eastAsia="ru-RU"/>
        </w:rPr>
        <w:t>execuție</w:t>
      </w:r>
      <w:r w:rsidRPr="00DC6E4A">
        <w:rPr>
          <w:rFonts w:ascii="Times New Roman" w:hAnsi="Times New Roman"/>
          <w:b/>
          <w:lang w:val="ro-MD" w:eastAsia="ru-RU"/>
        </w:rPr>
        <w:t xml:space="preserve"> a lucrărilor: _____________</w:t>
      </w:r>
    </w:p>
    <w:p w14:paraId="321B467E" w14:textId="77777777" w:rsidR="00A91A9C" w:rsidRPr="00DC6E4A" w:rsidRDefault="00A91A9C" w:rsidP="001B0A3B">
      <w:pPr>
        <w:pStyle w:val="a7"/>
        <w:tabs>
          <w:tab w:val="left" w:pos="567"/>
        </w:tabs>
        <w:spacing w:line="276" w:lineRule="auto"/>
        <w:jc w:val="both"/>
        <w:rPr>
          <w:rFonts w:ascii="Times New Roman" w:hAnsi="Times New Roman"/>
          <w:b/>
          <w:lang w:val="ro-MD" w:eastAsia="ru-RU"/>
        </w:rPr>
      </w:pPr>
    </w:p>
    <w:p w14:paraId="0B022ACD" w14:textId="2405648E" w:rsidR="002B135F" w:rsidRPr="00DC6E4A" w:rsidRDefault="00A91A9C" w:rsidP="001B0A3B">
      <w:pPr>
        <w:pStyle w:val="a7"/>
        <w:tabs>
          <w:tab w:val="left" w:pos="567"/>
        </w:tabs>
        <w:spacing w:line="276" w:lineRule="auto"/>
        <w:jc w:val="both"/>
        <w:rPr>
          <w:rFonts w:ascii="Times New Roman" w:hAnsi="Times New Roman"/>
          <w:lang w:val="ro-MD" w:eastAsia="ru-RU"/>
        </w:rPr>
      </w:pPr>
      <w:r w:rsidRPr="00DC6E4A">
        <w:rPr>
          <w:rFonts w:ascii="Times New Roman" w:hAnsi="Times New Roman"/>
          <w:b/>
          <w:lang w:val="ro-MD" w:eastAsia="ru-RU"/>
        </w:rPr>
        <w:t>Termenul de garanție a lucrărilor: _____________</w:t>
      </w: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63AE55B7" w14:textId="64683821" w:rsidR="00A91A9C" w:rsidRPr="00DC6E4A" w:rsidRDefault="001B7EBF" w:rsidP="00D67643">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A91A9C" w:rsidRPr="00DC6E4A" w:rsidSect="00CE3545">
      <w:footerReference w:type="default" r:id="rId17"/>
      <w:pgSz w:w="11906" w:h="16838"/>
      <w:pgMar w:top="709" w:right="566"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6E276" w14:textId="77777777" w:rsidR="0039730E" w:rsidRDefault="0039730E" w:rsidP="00A20ACF">
      <w:r>
        <w:separator/>
      </w:r>
    </w:p>
  </w:endnote>
  <w:endnote w:type="continuationSeparator" w:id="0">
    <w:p w14:paraId="4EB0EC88" w14:textId="77777777" w:rsidR="0039730E" w:rsidRDefault="003973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D280E" w:rsidRDefault="00ED280E"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69177E77" w:rsidR="00ED280E" w:rsidRDefault="00ED280E">
        <w:pPr>
          <w:pStyle w:val="a4"/>
          <w:jc w:val="right"/>
        </w:pPr>
        <w:r>
          <w:fldChar w:fldCharType="begin"/>
        </w:r>
        <w:r>
          <w:instrText xml:space="preserve"> PAGE   \* MERGEFORMAT </w:instrText>
        </w:r>
        <w:r>
          <w:fldChar w:fldCharType="separate"/>
        </w:r>
        <w:r w:rsidR="002B2323">
          <w:t>75</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40591" w14:textId="77777777" w:rsidR="0039730E" w:rsidRDefault="0039730E" w:rsidP="00A20ACF">
      <w:r>
        <w:separator/>
      </w:r>
    </w:p>
  </w:footnote>
  <w:footnote w:type="continuationSeparator" w:id="0">
    <w:p w14:paraId="3A85EC40" w14:textId="77777777" w:rsidR="0039730E" w:rsidRDefault="0039730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360"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4"/>
  </w:num>
  <w:num w:numId="3">
    <w:abstractNumId w:val="30"/>
  </w:num>
  <w:num w:numId="4">
    <w:abstractNumId w:val="29"/>
  </w:num>
  <w:num w:numId="5">
    <w:abstractNumId w:val="13"/>
  </w:num>
  <w:num w:numId="6">
    <w:abstractNumId w:val="16"/>
  </w:num>
  <w:num w:numId="7">
    <w:abstractNumId w:val="14"/>
  </w:num>
  <w:num w:numId="8">
    <w:abstractNumId w:val="7"/>
  </w:num>
  <w:num w:numId="9">
    <w:abstractNumId w:val="28"/>
  </w:num>
  <w:num w:numId="10">
    <w:abstractNumId w:val="11"/>
  </w:num>
  <w:num w:numId="11">
    <w:abstractNumId w:val="21"/>
  </w:num>
  <w:num w:numId="12">
    <w:abstractNumId w:val="22"/>
  </w:num>
  <w:num w:numId="13">
    <w:abstractNumId w:val="37"/>
  </w:num>
  <w:num w:numId="14">
    <w:abstractNumId w:val="27"/>
  </w:num>
  <w:num w:numId="15">
    <w:abstractNumId w:val="6"/>
  </w:num>
  <w:num w:numId="16">
    <w:abstractNumId w:val="25"/>
  </w:num>
  <w:num w:numId="17">
    <w:abstractNumId w:val="9"/>
  </w:num>
  <w:num w:numId="18">
    <w:abstractNumId w:val="40"/>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9"/>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5"/>
  </w:num>
  <w:num w:numId="37">
    <w:abstractNumId w:val="41"/>
  </w:num>
  <w:num w:numId="38">
    <w:abstractNumId w:val="43"/>
  </w:num>
  <w:num w:numId="39">
    <w:abstractNumId w:val="36"/>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num>
  <w:num w:numId="44">
    <w:abstractNumId w:val="39"/>
  </w:num>
  <w:num w:numId="45">
    <w:abstractNumId w:val="32"/>
  </w:num>
  <w:num w:numId="46">
    <w:abstractNumId w:val="17"/>
  </w:num>
  <w:num w:numId="47">
    <w:abstractNumId w:val="23"/>
  </w:num>
  <w:num w:numId="48">
    <w:abstractNumId w:val="42"/>
  </w:num>
  <w:num w:numId="49">
    <w:abstractNumId w:val="24"/>
  </w:num>
  <w:num w:numId="50">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131078" w:nlCheck="1" w:checkStyle="0"/>
  <w:activeWritingStyle w:appName="MSWord" w:lang="en-US" w:vendorID="64" w:dllVersion="131078" w:nlCheck="1" w:checkStyle="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608E"/>
    <w:rsid w:val="00057F3A"/>
    <w:rsid w:val="00060D2B"/>
    <w:rsid w:val="00064810"/>
    <w:rsid w:val="00065C50"/>
    <w:rsid w:val="000673B5"/>
    <w:rsid w:val="00070491"/>
    <w:rsid w:val="0007146B"/>
    <w:rsid w:val="00071859"/>
    <w:rsid w:val="00072088"/>
    <w:rsid w:val="00072940"/>
    <w:rsid w:val="00073EB7"/>
    <w:rsid w:val="00073FF9"/>
    <w:rsid w:val="00074305"/>
    <w:rsid w:val="00080063"/>
    <w:rsid w:val="0008191D"/>
    <w:rsid w:val="0008442B"/>
    <w:rsid w:val="000849A8"/>
    <w:rsid w:val="00087114"/>
    <w:rsid w:val="00087859"/>
    <w:rsid w:val="00090A0D"/>
    <w:rsid w:val="00090A67"/>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2C20"/>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5C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FA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3DE"/>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989"/>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5CA"/>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B18"/>
    <w:rsid w:val="00266F98"/>
    <w:rsid w:val="00267805"/>
    <w:rsid w:val="00267E8E"/>
    <w:rsid w:val="00271282"/>
    <w:rsid w:val="002722CC"/>
    <w:rsid w:val="002723C8"/>
    <w:rsid w:val="002739A1"/>
    <w:rsid w:val="0027408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AF0"/>
    <w:rsid w:val="002A68CD"/>
    <w:rsid w:val="002A6AEE"/>
    <w:rsid w:val="002A6E99"/>
    <w:rsid w:val="002A6F0C"/>
    <w:rsid w:val="002B0D99"/>
    <w:rsid w:val="002B135F"/>
    <w:rsid w:val="002B1EFF"/>
    <w:rsid w:val="002B206B"/>
    <w:rsid w:val="002B2323"/>
    <w:rsid w:val="002B3E6F"/>
    <w:rsid w:val="002B41C5"/>
    <w:rsid w:val="002B4280"/>
    <w:rsid w:val="002B4D12"/>
    <w:rsid w:val="002B5DEF"/>
    <w:rsid w:val="002B624D"/>
    <w:rsid w:val="002B7A36"/>
    <w:rsid w:val="002C07A2"/>
    <w:rsid w:val="002C14A4"/>
    <w:rsid w:val="002C2210"/>
    <w:rsid w:val="002C4803"/>
    <w:rsid w:val="002C48D3"/>
    <w:rsid w:val="002C764E"/>
    <w:rsid w:val="002C7CCD"/>
    <w:rsid w:val="002D2505"/>
    <w:rsid w:val="002D2D9F"/>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2F77C7"/>
    <w:rsid w:val="00302287"/>
    <w:rsid w:val="00303264"/>
    <w:rsid w:val="0030652C"/>
    <w:rsid w:val="0030672F"/>
    <w:rsid w:val="00311239"/>
    <w:rsid w:val="0031215E"/>
    <w:rsid w:val="003129A3"/>
    <w:rsid w:val="00313025"/>
    <w:rsid w:val="00316769"/>
    <w:rsid w:val="00316BFA"/>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3F40"/>
    <w:rsid w:val="0036564A"/>
    <w:rsid w:val="00366B72"/>
    <w:rsid w:val="00366BC6"/>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62B0"/>
    <w:rsid w:val="00387023"/>
    <w:rsid w:val="00387171"/>
    <w:rsid w:val="00393AC1"/>
    <w:rsid w:val="003943B8"/>
    <w:rsid w:val="00394DC7"/>
    <w:rsid w:val="003961E7"/>
    <w:rsid w:val="00396A4B"/>
    <w:rsid w:val="0039730E"/>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0DCA"/>
    <w:rsid w:val="00401517"/>
    <w:rsid w:val="00401E86"/>
    <w:rsid w:val="00401E90"/>
    <w:rsid w:val="00402CD8"/>
    <w:rsid w:val="004031FD"/>
    <w:rsid w:val="00404687"/>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64E6"/>
    <w:rsid w:val="00467A64"/>
    <w:rsid w:val="004702B5"/>
    <w:rsid w:val="0047776F"/>
    <w:rsid w:val="00477FD2"/>
    <w:rsid w:val="00482E77"/>
    <w:rsid w:val="00483C4C"/>
    <w:rsid w:val="00484113"/>
    <w:rsid w:val="004856C0"/>
    <w:rsid w:val="00491A8B"/>
    <w:rsid w:val="004927F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11"/>
    <w:rsid w:val="004D7C86"/>
    <w:rsid w:val="004E1B4E"/>
    <w:rsid w:val="004E25FB"/>
    <w:rsid w:val="004E4A66"/>
    <w:rsid w:val="004E5EBB"/>
    <w:rsid w:val="004E625D"/>
    <w:rsid w:val="004F0511"/>
    <w:rsid w:val="004F0C98"/>
    <w:rsid w:val="004F14E8"/>
    <w:rsid w:val="004F77F1"/>
    <w:rsid w:val="004F7F09"/>
    <w:rsid w:val="004F7FF9"/>
    <w:rsid w:val="005005A8"/>
    <w:rsid w:val="00502EFF"/>
    <w:rsid w:val="00507348"/>
    <w:rsid w:val="005076B6"/>
    <w:rsid w:val="005113AD"/>
    <w:rsid w:val="005115E7"/>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982"/>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E8F"/>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C7AC5"/>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B67"/>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C30"/>
    <w:rsid w:val="0066412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F2D"/>
    <w:rsid w:val="006A6FDA"/>
    <w:rsid w:val="006A7C1C"/>
    <w:rsid w:val="006A7DEC"/>
    <w:rsid w:val="006B014B"/>
    <w:rsid w:val="006B1C7D"/>
    <w:rsid w:val="006B2729"/>
    <w:rsid w:val="006B38DA"/>
    <w:rsid w:val="006B460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28E8"/>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92"/>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231C"/>
    <w:rsid w:val="0079357E"/>
    <w:rsid w:val="007939DD"/>
    <w:rsid w:val="00793C15"/>
    <w:rsid w:val="0079539A"/>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B7333"/>
    <w:rsid w:val="007C193B"/>
    <w:rsid w:val="007C752D"/>
    <w:rsid w:val="007D2250"/>
    <w:rsid w:val="007D2982"/>
    <w:rsid w:val="007D2ECC"/>
    <w:rsid w:val="007D5C2B"/>
    <w:rsid w:val="007D6899"/>
    <w:rsid w:val="007D68A2"/>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08A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6805"/>
    <w:rsid w:val="00877B36"/>
    <w:rsid w:val="00881C9F"/>
    <w:rsid w:val="00881F14"/>
    <w:rsid w:val="00883577"/>
    <w:rsid w:val="00886C66"/>
    <w:rsid w:val="00892692"/>
    <w:rsid w:val="00892A6D"/>
    <w:rsid w:val="008930C0"/>
    <w:rsid w:val="00893327"/>
    <w:rsid w:val="0089355B"/>
    <w:rsid w:val="008944D9"/>
    <w:rsid w:val="0089513B"/>
    <w:rsid w:val="00895A89"/>
    <w:rsid w:val="00896119"/>
    <w:rsid w:val="008967F0"/>
    <w:rsid w:val="008A1F83"/>
    <w:rsid w:val="008A2F19"/>
    <w:rsid w:val="008A3177"/>
    <w:rsid w:val="008A33D5"/>
    <w:rsid w:val="008A3F12"/>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0A3"/>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03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62A6"/>
    <w:rsid w:val="009E708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2A8"/>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3FB"/>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9C"/>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8E7"/>
    <w:rsid w:val="00AB7AE2"/>
    <w:rsid w:val="00AB7F49"/>
    <w:rsid w:val="00AC1F5C"/>
    <w:rsid w:val="00AC4562"/>
    <w:rsid w:val="00AC4778"/>
    <w:rsid w:val="00AC7246"/>
    <w:rsid w:val="00AC78C9"/>
    <w:rsid w:val="00AC7CA8"/>
    <w:rsid w:val="00AC7DAC"/>
    <w:rsid w:val="00AD17E8"/>
    <w:rsid w:val="00AD32DD"/>
    <w:rsid w:val="00AD3BB8"/>
    <w:rsid w:val="00AD4A65"/>
    <w:rsid w:val="00AD62DE"/>
    <w:rsid w:val="00AD6DA1"/>
    <w:rsid w:val="00AD6DF5"/>
    <w:rsid w:val="00AE1523"/>
    <w:rsid w:val="00AE27C8"/>
    <w:rsid w:val="00AE3D06"/>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35"/>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15"/>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BDA"/>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39B8"/>
    <w:rsid w:val="00C15EB7"/>
    <w:rsid w:val="00C16E1E"/>
    <w:rsid w:val="00C17D27"/>
    <w:rsid w:val="00C20B19"/>
    <w:rsid w:val="00C20F59"/>
    <w:rsid w:val="00C21039"/>
    <w:rsid w:val="00C24A6E"/>
    <w:rsid w:val="00C255B7"/>
    <w:rsid w:val="00C2681E"/>
    <w:rsid w:val="00C30266"/>
    <w:rsid w:val="00C318C7"/>
    <w:rsid w:val="00C32471"/>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8B2"/>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545"/>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D23"/>
    <w:rsid w:val="00D17066"/>
    <w:rsid w:val="00D208D2"/>
    <w:rsid w:val="00D209BA"/>
    <w:rsid w:val="00D20E19"/>
    <w:rsid w:val="00D21DB2"/>
    <w:rsid w:val="00D21F85"/>
    <w:rsid w:val="00D22624"/>
    <w:rsid w:val="00D23943"/>
    <w:rsid w:val="00D24CA8"/>
    <w:rsid w:val="00D257C8"/>
    <w:rsid w:val="00D25B11"/>
    <w:rsid w:val="00D25C36"/>
    <w:rsid w:val="00D25CC1"/>
    <w:rsid w:val="00D27B54"/>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0B0"/>
    <w:rsid w:val="00D51EB7"/>
    <w:rsid w:val="00D51F0A"/>
    <w:rsid w:val="00D53233"/>
    <w:rsid w:val="00D53648"/>
    <w:rsid w:val="00D553E7"/>
    <w:rsid w:val="00D55CC9"/>
    <w:rsid w:val="00D56452"/>
    <w:rsid w:val="00D63592"/>
    <w:rsid w:val="00D64B6C"/>
    <w:rsid w:val="00D66812"/>
    <w:rsid w:val="00D67335"/>
    <w:rsid w:val="00D6764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FA1"/>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37D38"/>
    <w:rsid w:val="00E42584"/>
    <w:rsid w:val="00E42587"/>
    <w:rsid w:val="00E428AC"/>
    <w:rsid w:val="00E42F35"/>
    <w:rsid w:val="00E4308E"/>
    <w:rsid w:val="00E43201"/>
    <w:rsid w:val="00E44224"/>
    <w:rsid w:val="00E44F73"/>
    <w:rsid w:val="00E46589"/>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73"/>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 w:type="character" w:customStyle="1" w:styleId="treelistitemtitle">
    <w:name w:val="tree__list__item__title"/>
    <w:basedOn w:val="a1"/>
    <w:rsid w:val="00A6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198591278">
      <w:bodyDiv w:val="1"/>
      <w:marLeft w:val="0"/>
      <w:marRight w:val="0"/>
      <w:marTop w:val="0"/>
      <w:marBottom w:val="0"/>
      <w:divBdr>
        <w:top w:val="none" w:sz="0" w:space="0" w:color="auto"/>
        <w:left w:val="none" w:sz="0" w:space="0" w:color="auto"/>
        <w:bottom w:val="none" w:sz="0" w:space="0" w:color="auto"/>
        <w:right w:val="none" w:sz="0" w:space="0" w:color="auto"/>
      </w:divBdr>
      <w:divsChild>
        <w:div w:id="2993891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344895">
      <w:bodyDiv w:val="1"/>
      <w:marLeft w:val="0"/>
      <w:marRight w:val="0"/>
      <w:marTop w:val="0"/>
      <w:marBottom w:val="0"/>
      <w:divBdr>
        <w:top w:val="none" w:sz="0" w:space="0" w:color="auto"/>
        <w:left w:val="none" w:sz="0" w:space="0" w:color="auto"/>
        <w:bottom w:val="none" w:sz="0" w:space="0" w:color="auto"/>
        <w:right w:val="none" w:sz="0" w:space="0" w:color="auto"/>
      </w:divBdr>
      <w:divsChild>
        <w:div w:id="134008410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tender.gov.md/tenders/ocds-b3wdp1-MD-177373641498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187120-CBDA-4EB0-9154-24C1E29C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75</Pages>
  <Words>28897</Words>
  <Characters>164713</Characters>
  <Application>Microsoft Office Word</Application>
  <DocSecurity>0</DocSecurity>
  <Lines>1372</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170</cp:revision>
  <cp:lastPrinted>2021-06-01T11:52:00Z</cp:lastPrinted>
  <dcterms:created xsi:type="dcterms:W3CDTF">2021-06-14T10:00:00Z</dcterms:created>
  <dcterms:modified xsi:type="dcterms:W3CDTF">2026-03-19T09:27:00Z</dcterms:modified>
</cp:coreProperties>
</file>