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7C12D" w14:textId="77777777" w:rsidR="00B44267" w:rsidRPr="00B44267" w:rsidRDefault="00B44267" w:rsidP="00B44267">
      <w:pPr>
        <w:tabs>
          <w:tab w:val="left" w:pos="5103"/>
          <w:tab w:val="left" w:pos="10348"/>
        </w:tabs>
        <w:jc w:val="right"/>
        <w:rPr>
          <w:noProof w:val="0"/>
          <w:lang w:eastAsia="ru-RU"/>
        </w:rPr>
      </w:pPr>
      <w:r w:rsidRPr="00B44267">
        <w:rPr>
          <w:noProof w:val="0"/>
          <w:lang w:eastAsia="ru-RU"/>
        </w:rPr>
        <w:t xml:space="preserve">Anexa nr.1 </w:t>
      </w:r>
    </w:p>
    <w:p w14:paraId="330AB87C" w14:textId="77777777" w:rsidR="00B44267" w:rsidRPr="00B44267" w:rsidRDefault="00B44267" w:rsidP="00B44267">
      <w:pPr>
        <w:tabs>
          <w:tab w:val="left" w:pos="5103"/>
          <w:tab w:val="left" w:pos="10348"/>
        </w:tabs>
        <w:jc w:val="right"/>
        <w:rPr>
          <w:noProof w:val="0"/>
          <w:lang w:eastAsia="ru-RU"/>
        </w:rPr>
      </w:pPr>
      <w:r w:rsidRPr="00B44267">
        <w:rPr>
          <w:noProof w:val="0"/>
          <w:lang w:eastAsia="ru-RU"/>
        </w:rPr>
        <w:t xml:space="preserve">la Ordinul ministrului </w:t>
      </w:r>
      <w:proofErr w:type="spellStart"/>
      <w:r w:rsidRPr="00B44267">
        <w:rPr>
          <w:noProof w:val="0"/>
          <w:lang w:eastAsia="ru-RU"/>
        </w:rPr>
        <w:t>finanţelor</w:t>
      </w:r>
      <w:proofErr w:type="spellEnd"/>
      <w:r w:rsidRPr="00B44267">
        <w:rPr>
          <w:noProof w:val="0"/>
          <w:lang w:eastAsia="ru-RU"/>
        </w:rPr>
        <w:t xml:space="preserve"> </w:t>
      </w:r>
    </w:p>
    <w:p w14:paraId="3D543E6B" w14:textId="77777777" w:rsidR="00B44267" w:rsidRPr="00B44267" w:rsidRDefault="00B44267" w:rsidP="00B44267">
      <w:pPr>
        <w:tabs>
          <w:tab w:val="left" w:pos="5103"/>
          <w:tab w:val="left" w:pos="10348"/>
        </w:tabs>
        <w:jc w:val="right"/>
        <w:rPr>
          <w:noProof w:val="0"/>
          <w:lang w:eastAsia="ru-RU"/>
        </w:rPr>
      </w:pPr>
      <w:r w:rsidRPr="00B44267">
        <w:rPr>
          <w:noProof w:val="0"/>
          <w:lang w:eastAsia="ru-RU"/>
        </w:rPr>
        <w:t xml:space="preserve">                                               nr.   115   din 15.09.2021</w:t>
      </w:r>
    </w:p>
    <w:p w14:paraId="63EB72C0" w14:textId="77777777" w:rsidR="00B44267" w:rsidRPr="00B44267" w:rsidRDefault="00B44267" w:rsidP="00B44267">
      <w:pPr>
        <w:tabs>
          <w:tab w:val="left" w:pos="5103"/>
          <w:tab w:val="left" w:pos="10348"/>
        </w:tabs>
        <w:jc w:val="center"/>
        <w:rPr>
          <w:noProof w:val="0"/>
          <w:lang w:eastAsia="ru-RU"/>
        </w:rPr>
      </w:pPr>
    </w:p>
    <w:p w14:paraId="7C9D8F1E" w14:textId="77777777" w:rsidR="00B44267" w:rsidRPr="00B44267" w:rsidRDefault="00B44267" w:rsidP="00B44267">
      <w:pPr>
        <w:rPr>
          <w:b/>
          <w:caps/>
          <w:sz w:val="60"/>
          <w:szCs w:val="60"/>
        </w:rPr>
      </w:pPr>
    </w:p>
    <w:p w14:paraId="43887253" w14:textId="77777777" w:rsidR="00B44267" w:rsidRPr="00B44267" w:rsidRDefault="00B44267" w:rsidP="00B44267">
      <w:pPr>
        <w:jc w:val="center"/>
        <w:rPr>
          <w:b/>
          <w:caps/>
          <w:sz w:val="60"/>
          <w:szCs w:val="60"/>
        </w:rPr>
      </w:pPr>
      <w:r w:rsidRPr="00B44267">
        <w:rPr>
          <w:b/>
          <w:caps/>
          <w:sz w:val="60"/>
          <w:szCs w:val="60"/>
        </w:rPr>
        <w:t>DOCUMENTAŢIA STANDARD</w:t>
      </w:r>
    </w:p>
    <w:p w14:paraId="6496C0E1" w14:textId="77777777" w:rsidR="00B44267" w:rsidRPr="00B44267" w:rsidRDefault="00B44267" w:rsidP="00B44267">
      <w:pPr>
        <w:jc w:val="center"/>
        <w:rPr>
          <w:b/>
          <w:sz w:val="40"/>
          <w:szCs w:val="40"/>
        </w:rPr>
      </w:pPr>
      <w:r w:rsidRPr="00B44267">
        <w:rPr>
          <w:b/>
          <w:sz w:val="40"/>
          <w:szCs w:val="40"/>
        </w:rPr>
        <w:t>pentru realizarea achiziţiilor publice</w:t>
      </w:r>
    </w:p>
    <w:p w14:paraId="067252B4" w14:textId="77777777" w:rsidR="00B44267" w:rsidRPr="00B44267" w:rsidRDefault="00B44267" w:rsidP="00B44267">
      <w:pPr>
        <w:jc w:val="center"/>
        <w:rPr>
          <w:b/>
          <w:sz w:val="40"/>
          <w:szCs w:val="40"/>
        </w:rPr>
      </w:pPr>
      <w:r w:rsidRPr="00B44267">
        <w:rPr>
          <w:b/>
          <w:sz w:val="40"/>
          <w:szCs w:val="40"/>
        </w:rPr>
        <w:t>de lucrări</w:t>
      </w:r>
    </w:p>
    <w:p w14:paraId="6ADB8A7F" w14:textId="77777777" w:rsidR="00B44267" w:rsidRPr="00B44267" w:rsidRDefault="00B44267" w:rsidP="00B44267">
      <w:pPr>
        <w:jc w:val="center"/>
        <w:rPr>
          <w:b/>
          <w:sz w:val="40"/>
          <w:szCs w:val="40"/>
        </w:rPr>
      </w:pPr>
    </w:p>
    <w:p w14:paraId="035D1271" w14:textId="77777777" w:rsidR="00B44267" w:rsidRPr="00B44267" w:rsidRDefault="00B44267" w:rsidP="00B44267">
      <w:pPr>
        <w:jc w:val="both"/>
        <w:rPr>
          <w:b/>
        </w:rPr>
      </w:pPr>
    </w:p>
    <w:p w14:paraId="24992689" w14:textId="77777777" w:rsidR="00B44267" w:rsidRPr="00B44267" w:rsidRDefault="00B44267" w:rsidP="00B44267">
      <w:pPr>
        <w:jc w:val="both"/>
        <w:rPr>
          <w:b/>
        </w:rPr>
      </w:pPr>
    </w:p>
    <w:p w14:paraId="0DB0169F" w14:textId="77777777" w:rsidR="00B44267" w:rsidRPr="00B44267" w:rsidRDefault="00B44267" w:rsidP="00B44267">
      <w:pPr>
        <w:jc w:val="both"/>
        <w:rPr>
          <w:b/>
          <w:sz w:val="48"/>
        </w:rPr>
      </w:pPr>
    </w:p>
    <w:p w14:paraId="37608204" w14:textId="323BD8FF" w:rsidR="00B44267" w:rsidRPr="00B44267" w:rsidRDefault="00B44267" w:rsidP="00B44267">
      <w:pPr>
        <w:spacing w:line="360" w:lineRule="auto"/>
        <w:jc w:val="both"/>
        <w:rPr>
          <w:b/>
          <w:bCs/>
          <w:sz w:val="36"/>
          <w:u w:val="single"/>
        </w:rPr>
      </w:pPr>
      <w:r w:rsidRPr="00B44267">
        <w:rPr>
          <w:sz w:val="32"/>
          <w:szCs w:val="32"/>
        </w:rPr>
        <w:t>Obiectul achiziţiei:</w:t>
      </w:r>
      <w:r w:rsidR="009A0772" w:rsidRPr="009A0772">
        <w:rPr>
          <w:b/>
          <w:i/>
          <w:noProof w:val="0"/>
          <w:lang w:eastAsia="ru-RU"/>
        </w:rPr>
        <w:t xml:space="preserve"> </w:t>
      </w:r>
      <w:r w:rsidR="009A0772" w:rsidRPr="009A0772">
        <w:rPr>
          <w:b/>
          <w:i/>
          <w:sz w:val="32"/>
          <w:szCs w:val="32"/>
        </w:rPr>
        <w:t>Servicii inovative ale Incubatorului de Afaceri Cimișlia pentru dezvoltarea noilor afaceri din regiune (construcția unei hale de producere</w:t>
      </w:r>
    </w:p>
    <w:p w14:paraId="0C68AC65" w14:textId="77777777" w:rsidR="00B44267" w:rsidRPr="00B44267" w:rsidRDefault="00B44267" w:rsidP="00B44267">
      <w:pPr>
        <w:spacing w:line="360" w:lineRule="auto"/>
        <w:jc w:val="both"/>
        <w:rPr>
          <w:sz w:val="32"/>
          <w:szCs w:val="32"/>
        </w:rPr>
      </w:pPr>
    </w:p>
    <w:p w14:paraId="26AA6979" w14:textId="2197394D" w:rsidR="00B44267" w:rsidRPr="00B44267" w:rsidRDefault="00B44267" w:rsidP="00B44267">
      <w:pPr>
        <w:spacing w:line="360" w:lineRule="auto"/>
        <w:jc w:val="both"/>
        <w:rPr>
          <w:sz w:val="32"/>
          <w:szCs w:val="32"/>
        </w:rPr>
      </w:pPr>
      <w:r w:rsidRPr="00B44267">
        <w:rPr>
          <w:sz w:val="32"/>
          <w:szCs w:val="32"/>
        </w:rPr>
        <w:t>Cod CPV:</w:t>
      </w:r>
      <w:r w:rsidR="006F0C5A">
        <w:rPr>
          <w:b/>
          <w:bCs/>
          <w:sz w:val="32"/>
          <w:szCs w:val="32"/>
        </w:rPr>
        <w:t xml:space="preserve"> </w:t>
      </w:r>
      <w:r w:rsidR="009C68B4" w:rsidRPr="009C68B4">
        <w:rPr>
          <w:b/>
          <w:bCs/>
          <w:sz w:val="32"/>
          <w:szCs w:val="32"/>
        </w:rPr>
        <w:t> </w:t>
      </w:r>
      <w:r w:rsidR="009A0772" w:rsidRPr="009A0772">
        <w:rPr>
          <w:b/>
          <w:bCs/>
          <w:sz w:val="32"/>
          <w:szCs w:val="32"/>
        </w:rPr>
        <w:t>45200000-9</w:t>
      </w:r>
      <w:r w:rsidR="009C68B4" w:rsidRPr="009C68B4">
        <w:rPr>
          <w:b/>
          <w:bCs/>
          <w:sz w:val="32"/>
          <w:szCs w:val="32"/>
        </w:rPr>
        <w:t>- </w:t>
      </w:r>
      <w:r w:rsidR="009A0772" w:rsidRPr="009A0772">
        <w:rPr>
          <w:b/>
          <w:bCs/>
          <w:sz w:val="32"/>
          <w:szCs w:val="32"/>
        </w:rPr>
        <w:t>Lucrări de construcţii complete sau parţiale şi lucrări publice</w:t>
      </w:r>
    </w:p>
    <w:p w14:paraId="729D0512" w14:textId="77777777" w:rsidR="00B44267" w:rsidRPr="00B44267" w:rsidRDefault="00B44267" w:rsidP="00B44267">
      <w:pPr>
        <w:spacing w:line="360" w:lineRule="auto"/>
        <w:jc w:val="both"/>
        <w:rPr>
          <w:sz w:val="32"/>
          <w:szCs w:val="32"/>
        </w:rPr>
      </w:pPr>
    </w:p>
    <w:p w14:paraId="0CD873A3" w14:textId="77777777" w:rsidR="00B44267" w:rsidRPr="00B44267" w:rsidRDefault="00B44267" w:rsidP="00B44267">
      <w:pPr>
        <w:spacing w:line="360" w:lineRule="auto"/>
        <w:jc w:val="both"/>
        <w:rPr>
          <w:sz w:val="28"/>
          <w:szCs w:val="32"/>
        </w:rPr>
      </w:pPr>
      <w:r w:rsidRPr="00B44267">
        <w:rPr>
          <w:sz w:val="32"/>
          <w:szCs w:val="32"/>
        </w:rPr>
        <w:t>Autoritarea Contractantă:</w:t>
      </w:r>
      <w:r w:rsidRPr="00B44267">
        <w:rPr>
          <w:sz w:val="32"/>
          <w:szCs w:val="32"/>
        </w:rPr>
        <w:tab/>
      </w:r>
      <w:r w:rsidRPr="00B44267">
        <w:rPr>
          <w:b/>
          <w:sz w:val="32"/>
          <w:szCs w:val="32"/>
        </w:rPr>
        <w:t xml:space="preserve">Agenția de Dezvoltare Regională Sud </w:t>
      </w:r>
    </w:p>
    <w:p w14:paraId="66D8DD80" w14:textId="77777777" w:rsidR="00B44267" w:rsidRPr="00B44267" w:rsidRDefault="00B44267" w:rsidP="00B44267">
      <w:pPr>
        <w:spacing w:line="360" w:lineRule="auto"/>
        <w:jc w:val="both"/>
        <w:rPr>
          <w:sz w:val="32"/>
          <w:szCs w:val="32"/>
        </w:rPr>
      </w:pPr>
    </w:p>
    <w:p w14:paraId="28B65490" w14:textId="79457397" w:rsidR="00B44267" w:rsidRPr="00B44267" w:rsidRDefault="00B44267" w:rsidP="00B44267">
      <w:pPr>
        <w:spacing w:line="360" w:lineRule="auto"/>
        <w:jc w:val="both"/>
        <w:rPr>
          <w:b/>
          <w:sz w:val="32"/>
          <w:szCs w:val="32"/>
        </w:rPr>
      </w:pPr>
      <w:r w:rsidRPr="00B44267">
        <w:rPr>
          <w:sz w:val="32"/>
          <w:szCs w:val="32"/>
        </w:rPr>
        <w:t xml:space="preserve">Procedura achiziţiei:            </w:t>
      </w:r>
      <w:r>
        <w:rPr>
          <w:b/>
          <w:sz w:val="32"/>
          <w:szCs w:val="32"/>
        </w:rPr>
        <w:t>Licitație deschisă</w:t>
      </w:r>
    </w:p>
    <w:p w14:paraId="75D6E2B7" w14:textId="77777777" w:rsidR="00B44267" w:rsidRPr="00B44267" w:rsidRDefault="00B44267" w:rsidP="00B44267">
      <w:pPr>
        <w:tabs>
          <w:tab w:val="left" w:pos="5103"/>
          <w:tab w:val="left" w:pos="10348"/>
        </w:tabs>
        <w:jc w:val="center"/>
        <w:rPr>
          <w:b/>
          <w:sz w:val="32"/>
          <w:szCs w:val="32"/>
        </w:rPr>
      </w:pPr>
    </w:p>
    <w:p w14:paraId="4FC46E7B" w14:textId="77777777" w:rsidR="00B44267" w:rsidRPr="00B44267" w:rsidRDefault="00B44267" w:rsidP="00B44267">
      <w:pPr>
        <w:tabs>
          <w:tab w:val="left" w:pos="5103"/>
          <w:tab w:val="left" w:pos="10348"/>
        </w:tabs>
        <w:jc w:val="center"/>
        <w:rPr>
          <w:b/>
          <w:sz w:val="32"/>
          <w:szCs w:val="32"/>
        </w:rPr>
      </w:pPr>
    </w:p>
    <w:p w14:paraId="3DCF4305" w14:textId="77777777" w:rsidR="00B44267" w:rsidRPr="00B44267" w:rsidRDefault="00B44267" w:rsidP="00B44267">
      <w:pPr>
        <w:tabs>
          <w:tab w:val="left" w:pos="5103"/>
          <w:tab w:val="left" w:pos="10348"/>
        </w:tabs>
        <w:jc w:val="center"/>
        <w:rPr>
          <w:b/>
          <w:sz w:val="32"/>
          <w:szCs w:val="32"/>
        </w:rPr>
      </w:pPr>
    </w:p>
    <w:p w14:paraId="534AE497" w14:textId="77777777" w:rsidR="00B44267" w:rsidRPr="00B44267" w:rsidRDefault="00B44267" w:rsidP="00B44267">
      <w:pPr>
        <w:tabs>
          <w:tab w:val="left" w:pos="5103"/>
          <w:tab w:val="left" w:pos="10348"/>
        </w:tabs>
        <w:jc w:val="center"/>
        <w:rPr>
          <w:b/>
          <w:sz w:val="32"/>
          <w:szCs w:val="32"/>
        </w:rPr>
      </w:pPr>
    </w:p>
    <w:p w14:paraId="7B306385" w14:textId="77777777" w:rsidR="00B44267" w:rsidRPr="00B44267" w:rsidRDefault="00B44267" w:rsidP="00B44267">
      <w:pPr>
        <w:tabs>
          <w:tab w:val="left" w:pos="5103"/>
          <w:tab w:val="left" w:pos="10348"/>
        </w:tabs>
        <w:jc w:val="center"/>
        <w:rPr>
          <w:b/>
          <w:sz w:val="32"/>
          <w:szCs w:val="32"/>
        </w:rPr>
      </w:pPr>
    </w:p>
    <w:p w14:paraId="0A66F063" w14:textId="77777777" w:rsidR="00B44267" w:rsidRPr="00B44267" w:rsidRDefault="00B44267" w:rsidP="00B44267">
      <w:pPr>
        <w:tabs>
          <w:tab w:val="left" w:pos="5103"/>
          <w:tab w:val="left" w:pos="10348"/>
        </w:tabs>
        <w:jc w:val="center"/>
        <w:rPr>
          <w:b/>
          <w:sz w:val="32"/>
          <w:szCs w:val="32"/>
        </w:rPr>
      </w:pPr>
    </w:p>
    <w:p w14:paraId="2A20BE3D" w14:textId="77777777" w:rsidR="00B44267" w:rsidRPr="00B44267" w:rsidRDefault="00B44267" w:rsidP="00B44267">
      <w:pPr>
        <w:tabs>
          <w:tab w:val="left" w:pos="5103"/>
          <w:tab w:val="left" w:pos="10348"/>
        </w:tabs>
        <w:jc w:val="center"/>
        <w:rPr>
          <w:b/>
          <w:sz w:val="32"/>
          <w:szCs w:val="32"/>
        </w:rPr>
      </w:pPr>
    </w:p>
    <w:p w14:paraId="452EED72" w14:textId="77777777" w:rsidR="00B44267" w:rsidRDefault="00B44267" w:rsidP="00B44267">
      <w:pPr>
        <w:tabs>
          <w:tab w:val="left" w:pos="5103"/>
          <w:tab w:val="left" w:pos="10348"/>
        </w:tabs>
        <w:jc w:val="center"/>
        <w:rPr>
          <w:b/>
          <w:sz w:val="32"/>
          <w:szCs w:val="32"/>
        </w:rPr>
      </w:pPr>
    </w:p>
    <w:p w14:paraId="567E0291" w14:textId="77777777" w:rsidR="00B44267" w:rsidRDefault="00B44267" w:rsidP="00B44267">
      <w:pPr>
        <w:tabs>
          <w:tab w:val="left" w:pos="5103"/>
          <w:tab w:val="left" w:pos="10348"/>
        </w:tabs>
        <w:jc w:val="center"/>
        <w:rPr>
          <w:b/>
          <w:sz w:val="32"/>
          <w:szCs w:val="32"/>
        </w:rPr>
      </w:pPr>
    </w:p>
    <w:p w14:paraId="3B3558A1" w14:textId="77777777" w:rsidR="00B44267" w:rsidRDefault="00B44267" w:rsidP="00B44267">
      <w:pPr>
        <w:tabs>
          <w:tab w:val="left" w:pos="5103"/>
          <w:tab w:val="left" w:pos="10348"/>
        </w:tabs>
        <w:jc w:val="center"/>
        <w:rPr>
          <w:b/>
          <w:sz w:val="32"/>
          <w:szCs w:val="32"/>
        </w:rPr>
      </w:pPr>
    </w:p>
    <w:p w14:paraId="7D447DC0" w14:textId="77777777" w:rsidR="00B44267" w:rsidRPr="00B44267" w:rsidRDefault="00B44267" w:rsidP="00B44267">
      <w:pPr>
        <w:tabs>
          <w:tab w:val="left" w:pos="5103"/>
          <w:tab w:val="left" w:pos="10348"/>
        </w:tabs>
        <w:jc w:val="center"/>
        <w:rPr>
          <w:b/>
          <w:sz w:val="32"/>
          <w:szCs w:val="32"/>
        </w:rPr>
      </w:pPr>
    </w:p>
    <w:p w14:paraId="34580C9A" w14:textId="77777777" w:rsidR="00B44267" w:rsidRPr="00B44267" w:rsidRDefault="00B44267" w:rsidP="00B44267">
      <w:pPr>
        <w:tabs>
          <w:tab w:val="left" w:pos="5103"/>
          <w:tab w:val="left" w:pos="10348"/>
        </w:tabs>
        <w:jc w:val="center"/>
        <w:rPr>
          <w:b/>
          <w:sz w:val="32"/>
          <w:szCs w:val="32"/>
        </w:rPr>
      </w:pPr>
    </w:p>
    <w:p w14:paraId="255822C7" w14:textId="23E1D614" w:rsidR="00B44267" w:rsidRDefault="00B44267" w:rsidP="009A0772">
      <w:pPr>
        <w:tabs>
          <w:tab w:val="left" w:pos="5103"/>
          <w:tab w:val="left" w:pos="10348"/>
        </w:tabs>
        <w:jc w:val="center"/>
        <w:rPr>
          <w:b/>
          <w:sz w:val="32"/>
          <w:szCs w:val="32"/>
        </w:rPr>
      </w:pPr>
      <w:r>
        <w:rPr>
          <w:b/>
          <w:sz w:val="32"/>
          <w:szCs w:val="32"/>
        </w:rPr>
        <w:t>Cimișlia 202</w:t>
      </w:r>
      <w:r w:rsidR="00E91A90">
        <w:rPr>
          <w:b/>
          <w:sz w:val="32"/>
          <w:szCs w:val="32"/>
        </w:rPr>
        <w:t>4</w:t>
      </w:r>
    </w:p>
    <w:p w14:paraId="35FCEDCF" w14:textId="77777777" w:rsidR="006F0C5A" w:rsidRPr="00FF430B" w:rsidRDefault="006F0C5A" w:rsidP="00B4426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F415C8">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F415C8">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F415C8">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F415C8">
      <w:pPr>
        <w:pStyle w:val="Listparagraf"/>
        <w:numPr>
          <w:ilvl w:val="0"/>
          <w:numId w:val="3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F415C8">
      <w:pPr>
        <w:pStyle w:val="Listparagraf"/>
        <w:numPr>
          <w:ilvl w:val="0"/>
          <w:numId w:val="3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F415C8">
      <w:pPr>
        <w:pStyle w:val="Listparagraf"/>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F415C8">
      <w:pPr>
        <w:pStyle w:val="Listparagraf"/>
        <w:numPr>
          <w:ilvl w:val="0"/>
          <w:numId w:val="3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F415C8">
      <w:pPr>
        <w:pStyle w:val="Listparagraf"/>
        <w:numPr>
          <w:ilvl w:val="0"/>
          <w:numId w:val="3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F415C8">
      <w:pPr>
        <w:pStyle w:val="Listparagraf"/>
        <w:numPr>
          <w:ilvl w:val="0"/>
          <w:numId w:val="36"/>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F415C8">
      <w:pPr>
        <w:pStyle w:val="Listparagraf"/>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F415C8">
      <w:pPr>
        <w:pStyle w:val="Listparagraf"/>
        <w:numPr>
          <w:ilvl w:val="0"/>
          <w:numId w:val="3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F415C8">
      <w:pPr>
        <w:pStyle w:val="Listparagraf"/>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F415C8">
      <w:pPr>
        <w:pStyle w:val="Listparagraf"/>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F415C8">
      <w:pPr>
        <w:pStyle w:val="Listparagraf"/>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F415C8">
      <w:pPr>
        <w:pStyle w:val="Listparagraf"/>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F415C8">
      <w:pPr>
        <w:pStyle w:val="Listparagraf"/>
        <w:numPr>
          <w:ilvl w:val="0"/>
          <w:numId w:val="3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F415C8">
      <w:pPr>
        <w:pStyle w:val="Listparagraf"/>
        <w:numPr>
          <w:ilvl w:val="0"/>
          <w:numId w:val="3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F415C8">
      <w:pPr>
        <w:pStyle w:val="Listparagraf"/>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F415C8">
      <w:pPr>
        <w:pStyle w:val="Listparagraf"/>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F415C8">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F415C8">
      <w:pPr>
        <w:pStyle w:val="Listparagraf"/>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lastRenderedPageBreak/>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F415C8">
      <w:pPr>
        <w:pStyle w:val="Listparagraf"/>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F415C8">
      <w:pPr>
        <w:pStyle w:val="Listparagraf"/>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F415C8">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C5503" w:rsidP="00F415C8">
      <w:pPr>
        <w:pStyle w:val="Listparagraf"/>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F415C8">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F415C8">
      <w:pPr>
        <w:pStyle w:val="Listparagraf"/>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F415C8">
      <w:pPr>
        <w:pStyle w:val="Listparagraf"/>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F415C8">
      <w:pPr>
        <w:pStyle w:val="Listparagraf"/>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F415C8">
      <w:pPr>
        <w:pStyle w:val="Listparagraf"/>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F415C8">
      <w:pPr>
        <w:pStyle w:val="Listparagraf"/>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F415C8">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F415C8">
      <w:pPr>
        <w:pStyle w:val="Listparagraf"/>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F415C8">
      <w:pPr>
        <w:pStyle w:val="Listparagraf"/>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F415C8">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F415C8">
      <w:pPr>
        <w:pStyle w:val="Listparagraf"/>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F415C8">
      <w:pPr>
        <w:pStyle w:val="Listparagraf"/>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F415C8">
      <w:pPr>
        <w:pStyle w:val="Listparagraf"/>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F415C8">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lastRenderedPageBreak/>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415C8">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415C8">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415C8">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415C8">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lastRenderedPageBreak/>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lastRenderedPageBreak/>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lastRenderedPageBreak/>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C68B4" w:rsidRDefault="000E4D7D" w:rsidP="009F1E2C">
      <w:pPr>
        <w:pStyle w:val="NormalWeb"/>
        <w:shd w:val="clear" w:color="auto" w:fill="FFFFFF"/>
        <w:tabs>
          <w:tab w:val="left" w:pos="-284"/>
        </w:tabs>
        <w:ind w:left="-284" w:firstLine="284"/>
        <w:rPr>
          <w:color w:val="000000" w:themeColor="text1"/>
          <w:lang w:val="en-GB" w:eastAsia="it-IT"/>
        </w:rPr>
      </w:pPr>
      <w:r w:rsidRPr="009C68B4">
        <w:rPr>
          <w:b/>
          <w:color w:val="000000" w:themeColor="text1"/>
          <w:lang w:val="en-GB"/>
        </w:rPr>
        <w:t>9</w:t>
      </w:r>
      <w:r w:rsidR="0024699C" w:rsidRPr="009C68B4">
        <w:rPr>
          <w:b/>
          <w:color w:val="000000" w:themeColor="text1"/>
          <w:lang w:val="en-GB"/>
        </w:rPr>
        <w:t>8</w:t>
      </w:r>
      <w:r w:rsidR="00B00190" w:rsidRPr="009C68B4">
        <w:rPr>
          <w:b/>
          <w:color w:val="000000" w:themeColor="text1"/>
          <w:lang w:val="en-GB"/>
        </w:rPr>
        <w:t xml:space="preserve">. </w:t>
      </w:r>
      <w:r w:rsidR="009C11B3" w:rsidRPr="009C68B4">
        <w:rPr>
          <w:b/>
          <w:color w:val="000000" w:themeColor="text1"/>
          <w:lang w:val="en-GB"/>
        </w:rPr>
        <w:t xml:space="preserve"> </w:t>
      </w:r>
      <w:proofErr w:type="spellStart"/>
      <w:r w:rsidR="00B00190" w:rsidRPr="009C68B4">
        <w:rPr>
          <w:color w:val="000000" w:themeColor="text1"/>
          <w:lang w:val="en-GB" w:eastAsia="it-IT"/>
        </w:rPr>
        <w:t>Garanția</w:t>
      </w:r>
      <w:proofErr w:type="spellEnd"/>
      <w:r w:rsidR="00B00190" w:rsidRPr="009C68B4">
        <w:rPr>
          <w:color w:val="000000" w:themeColor="text1"/>
          <w:lang w:val="en-GB" w:eastAsia="it-IT"/>
        </w:rPr>
        <w:t xml:space="preserve"> de </w:t>
      </w:r>
      <w:proofErr w:type="spellStart"/>
      <w:r w:rsidR="00B00190" w:rsidRPr="009C68B4">
        <w:rPr>
          <w:color w:val="000000" w:themeColor="text1"/>
          <w:lang w:val="en-GB" w:eastAsia="it-IT"/>
        </w:rPr>
        <w:t>bună</w:t>
      </w:r>
      <w:proofErr w:type="spellEnd"/>
      <w:r w:rsidR="00B00190" w:rsidRPr="009C68B4">
        <w:rPr>
          <w:color w:val="000000" w:themeColor="text1"/>
          <w:lang w:val="en-GB" w:eastAsia="it-IT"/>
        </w:rPr>
        <w:t xml:space="preserve"> </w:t>
      </w:r>
      <w:proofErr w:type="spellStart"/>
      <w:r w:rsidR="00B00190" w:rsidRPr="009C68B4">
        <w:rPr>
          <w:color w:val="000000" w:themeColor="text1"/>
          <w:lang w:val="en-GB" w:eastAsia="it-IT"/>
        </w:rPr>
        <w:t>execuție</w:t>
      </w:r>
      <w:proofErr w:type="spellEnd"/>
      <w:r w:rsidR="00B00190" w:rsidRPr="009C68B4">
        <w:rPr>
          <w:color w:val="000000" w:themeColor="text1"/>
          <w:lang w:val="en-GB" w:eastAsia="it-IT"/>
        </w:rPr>
        <w:t xml:space="preserve"> a </w:t>
      </w:r>
      <w:proofErr w:type="spellStart"/>
      <w:r w:rsidR="00B00190" w:rsidRPr="009C68B4">
        <w:rPr>
          <w:color w:val="000000" w:themeColor="text1"/>
          <w:lang w:val="en-GB" w:eastAsia="it-IT"/>
        </w:rPr>
        <w:t>contractului</w:t>
      </w:r>
      <w:proofErr w:type="spellEnd"/>
      <w:r w:rsidR="00B00190" w:rsidRPr="009C68B4">
        <w:rPr>
          <w:color w:val="000000" w:themeColor="text1"/>
          <w:lang w:val="en-GB" w:eastAsia="it-IT"/>
        </w:rPr>
        <w:t xml:space="preserve">, </w:t>
      </w:r>
      <w:proofErr w:type="spellStart"/>
      <w:r w:rsidR="00B00190" w:rsidRPr="009C68B4">
        <w:rPr>
          <w:color w:val="000000" w:themeColor="text1"/>
          <w:lang w:val="en-GB" w:eastAsia="it-IT"/>
        </w:rPr>
        <w:t>dacă</w:t>
      </w:r>
      <w:proofErr w:type="spellEnd"/>
      <w:r w:rsidR="00B00190" w:rsidRPr="009C68B4">
        <w:rPr>
          <w:color w:val="000000" w:themeColor="text1"/>
          <w:lang w:val="en-GB" w:eastAsia="it-IT"/>
        </w:rPr>
        <w:t xml:space="preserve"> </w:t>
      </w:r>
      <w:proofErr w:type="spellStart"/>
      <w:r w:rsidR="00B00190" w:rsidRPr="009C68B4">
        <w:rPr>
          <w:color w:val="000000" w:themeColor="text1"/>
          <w:lang w:val="en-GB" w:eastAsia="it-IT"/>
        </w:rPr>
        <w:t>părțile</w:t>
      </w:r>
      <w:proofErr w:type="spellEnd"/>
      <w:r w:rsidR="00B00190" w:rsidRPr="009C68B4">
        <w:rPr>
          <w:color w:val="000000" w:themeColor="text1"/>
          <w:lang w:val="en-GB" w:eastAsia="it-IT"/>
        </w:rPr>
        <w:t xml:space="preserve"> </w:t>
      </w:r>
      <w:proofErr w:type="spellStart"/>
      <w:r w:rsidR="00B00190" w:rsidRPr="009C68B4">
        <w:rPr>
          <w:color w:val="000000" w:themeColor="text1"/>
          <w:lang w:val="en-GB" w:eastAsia="it-IT"/>
        </w:rPr>
        <w:t>agreează</w:t>
      </w:r>
      <w:proofErr w:type="spellEnd"/>
      <w:r w:rsidR="00B00190" w:rsidRPr="009C68B4">
        <w:rPr>
          <w:color w:val="000000" w:themeColor="text1"/>
          <w:lang w:val="en-GB" w:eastAsia="it-IT"/>
        </w:rPr>
        <w:t xml:space="preserve">, se </w:t>
      </w:r>
      <w:proofErr w:type="spellStart"/>
      <w:r w:rsidR="00B00190" w:rsidRPr="009C68B4">
        <w:rPr>
          <w:color w:val="000000" w:themeColor="text1"/>
          <w:lang w:val="en-GB" w:eastAsia="it-IT"/>
        </w:rPr>
        <w:t>constituie</w:t>
      </w:r>
      <w:proofErr w:type="spellEnd"/>
      <w:r w:rsidR="00B00190" w:rsidRPr="009C68B4">
        <w:rPr>
          <w:color w:val="000000" w:themeColor="text1"/>
          <w:lang w:val="en-GB"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2DDE08" w14:textId="77777777" w:rsidR="00140C70" w:rsidRDefault="00140C70" w:rsidP="00964783">
      <w:pPr>
        <w:jc w:val="right"/>
        <w:rPr>
          <w:noProof w:val="0"/>
        </w:rPr>
      </w:pPr>
    </w:p>
    <w:p w14:paraId="1BD7D9D3" w14:textId="77777777" w:rsidR="00140C70" w:rsidRDefault="00140C70" w:rsidP="00964783">
      <w:pPr>
        <w:jc w:val="right"/>
        <w:rPr>
          <w:noProof w:val="0"/>
        </w:rPr>
      </w:pPr>
    </w:p>
    <w:p w14:paraId="2F367571" w14:textId="77777777" w:rsidR="00140C70" w:rsidRDefault="00140C70" w:rsidP="00964783">
      <w:pPr>
        <w:jc w:val="right"/>
        <w:rPr>
          <w:noProof w:val="0"/>
        </w:rPr>
      </w:pPr>
    </w:p>
    <w:p w14:paraId="720FDEC8" w14:textId="77777777" w:rsidR="00140C70" w:rsidRDefault="00140C70" w:rsidP="00964783">
      <w:pPr>
        <w:jc w:val="right"/>
        <w:rPr>
          <w:noProof w:val="0"/>
        </w:rPr>
      </w:pPr>
    </w:p>
    <w:p w14:paraId="406B6176" w14:textId="77777777" w:rsidR="00140C70" w:rsidRDefault="00140C70" w:rsidP="00964783">
      <w:pPr>
        <w:jc w:val="right"/>
        <w:rPr>
          <w:noProof w:val="0"/>
        </w:rPr>
      </w:pPr>
    </w:p>
    <w:p w14:paraId="37C01DE6" w14:textId="77777777" w:rsidR="00140C70" w:rsidRDefault="00140C70" w:rsidP="00964783">
      <w:pPr>
        <w:jc w:val="right"/>
        <w:rPr>
          <w:noProof w:val="0"/>
        </w:rPr>
      </w:pPr>
    </w:p>
    <w:p w14:paraId="40E5571A" w14:textId="77777777" w:rsidR="00140C70" w:rsidRDefault="00140C70" w:rsidP="00964783">
      <w:pPr>
        <w:jc w:val="right"/>
        <w:rPr>
          <w:noProof w:val="0"/>
        </w:rPr>
      </w:pPr>
    </w:p>
    <w:p w14:paraId="1C9F5F80" w14:textId="77777777" w:rsidR="00140C70" w:rsidRDefault="00140C70" w:rsidP="00964783">
      <w:pPr>
        <w:jc w:val="right"/>
        <w:rPr>
          <w:noProof w:val="0"/>
        </w:rPr>
      </w:pPr>
    </w:p>
    <w:p w14:paraId="390C2778" w14:textId="77777777" w:rsidR="00140C70" w:rsidRDefault="00140C70" w:rsidP="00964783">
      <w:pPr>
        <w:jc w:val="right"/>
        <w:rPr>
          <w:noProof w:val="0"/>
        </w:rPr>
      </w:pPr>
    </w:p>
    <w:p w14:paraId="64F3F79E" w14:textId="77777777" w:rsidR="00140C70" w:rsidRDefault="00140C70" w:rsidP="00964783">
      <w:pPr>
        <w:jc w:val="right"/>
        <w:rPr>
          <w:noProof w:val="0"/>
        </w:rPr>
      </w:pPr>
    </w:p>
    <w:p w14:paraId="0D473018" w14:textId="77777777" w:rsidR="00140C70" w:rsidRDefault="00140C70" w:rsidP="00964783">
      <w:pPr>
        <w:jc w:val="right"/>
        <w:rPr>
          <w:noProof w:val="0"/>
        </w:rPr>
      </w:pPr>
    </w:p>
    <w:p w14:paraId="27C78E63" w14:textId="77777777" w:rsidR="00140C70" w:rsidRDefault="00140C70" w:rsidP="00964783">
      <w:pPr>
        <w:jc w:val="right"/>
        <w:rPr>
          <w:noProof w:val="0"/>
        </w:rPr>
      </w:pPr>
    </w:p>
    <w:p w14:paraId="10B04D69" w14:textId="77777777" w:rsidR="00140C70" w:rsidRDefault="00140C70" w:rsidP="00964783">
      <w:pPr>
        <w:jc w:val="right"/>
        <w:rPr>
          <w:noProof w:val="0"/>
        </w:rPr>
      </w:pPr>
    </w:p>
    <w:p w14:paraId="627AB5F8" w14:textId="77777777" w:rsidR="00140C70" w:rsidRDefault="00140C70" w:rsidP="00964783">
      <w:pPr>
        <w:jc w:val="right"/>
        <w:rPr>
          <w:noProof w:val="0"/>
        </w:rPr>
      </w:pPr>
    </w:p>
    <w:p w14:paraId="5E39D152" w14:textId="77777777" w:rsidR="00140C70" w:rsidRDefault="00140C70" w:rsidP="00964783">
      <w:pPr>
        <w:jc w:val="right"/>
        <w:rPr>
          <w:noProof w:val="0"/>
        </w:rPr>
      </w:pPr>
    </w:p>
    <w:p w14:paraId="4C245461" w14:textId="77777777" w:rsidR="00140C70" w:rsidRDefault="00140C70" w:rsidP="00964783">
      <w:pPr>
        <w:jc w:val="right"/>
        <w:rPr>
          <w:noProof w:val="0"/>
        </w:rPr>
      </w:pPr>
    </w:p>
    <w:p w14:paraId="4B053E86" w14:textId="77777777" w:rsidR="00140C70" w:rsidRDefault="00140C70" w:rsidP="00964783">
      <w:pPr>
        <w:jc w:val="right"/>
        <w:rPr>
          <w:noProof w:val="0"/>
        </w:rPr>
      </w:pPr>
    </w:p>
    <w:p w14:paraId="62181AEF" w14:textId="77777777" w:rsidR="00140C70" w:rsidRDefault="00140C70" w:rsidP="00964783">
      <w:pPr>
        <w:jc w:val="right"/>
        <w:rPr>
          <w:noProof w:val="0"/>
        </w:rPr>
      </w:pPr>
    </w:p>
    <w:p w14:paraId="6DE05864" w14:textId="77777777" w:rsidR="00140C70" w:rsidRDefault="00140C70" w:rsidP="00964783">
      <w:pPr>
        <w:jc w:val="right"/>
        <w:rPr>
          <w:noProof w:val="0"/>
        </w:rPr>
      </w:pPr>
    </w:p>
    <w:p w14:paraId="2541CBA9" w14:textId="77777777" w:rsidR="00140C70" w:rsidRDefault="00140C70" w:rsidP="00964783">
      <w:pPr>
        <w:jc w:val="right"/>
        <w:rPr>
          <w:noProof w:val="0"/>
        </w:rPr>
      </w:pPr>
    </w:p>
    <w:p w14:paraId="69EA79D2" w14:textId="77777777" w:rsidR="00140C70" w:rsidRDefault="00140C70" w:rsidP="00964783">
      <w:pPr>
        <w:jc w:val="right"/>
        <w:rPr>
          <w:noProof w:val="0"/>
        </w:rPr>
      </w:pPr>
    </w:p>
    <w:p w14:paraId="1F03F244" w14:textId="77777777" w:rsidR="00140C70" w:rsidRDefault="00140C70" w:rsidP="00964783">
      <w:pPr>
        <w:jc w:val="right"/>
        <w:rPr>
          <w:noProof w:val="0"/>
        </w:rPr>
      </w:pPr>
    </w:p>
    <w:p w14:paraId="2EB9B5F0" w14:textId="77777777" w:rsidR="00140C70" w:rsidRDefault="00140C70" w:rsidP="00964783">
      <w:pPr>
        <w:jc w:val="right"/>
        <w:rPr>
          <w:noProof w:val="0"/>
        </w:rPr>
      </w:pPr>
    </w:p>
    <w:p w14:paraId="0EE6F7BD" w14:textId="77777777" w:rsidR="00140C70" w:rsidRDefault="00140C70" w:rsidP="00964783">
      <w:pPr>
        <w:jc w:val="right"/>
        <w:rPr>
          <w:noProof w:val="0"/>
        </w:rPr>
      </w:pPr>
    </w:p>
    <w:p w14:paraId="0FDDF568" w14:textId="77777777" w:rsidR="00140C70" w:rsidRDefault="00140C70" w:rsidP="00964783">
      <w:pPr>
        <w:jc w:val="right"/>
        <w:rPr>
          <w:noProof w:val="0"/>
        </w:rPr>
      </w:pPr>
    </w:p>
    <w:p w14:paraId="4913ECB6" w14:textId="77777777" w:rsidR="00140C70" w:rsidRDefault="00140C70" w:rsidP="00964783">
      <w:pPr>
        <w:jc w:val="right"/>
        <w:rPr>
          <w:noProof w:val="0"/>
        </w:rPr>
      </w:pPr>
    </w:p>
    <w:p w14:paraId="191C4236" w14:textId="77777777" w:rsidR="00140C70" w:rsidRDefault="00140C70" w:rsidP="00964783">
      <w:pPr>
        <w:jc w:val="right"/>
        <w:rPr>
          <w:noProof w:val="0"/>
        </w:rPr>
      </w:pPr>
    </w:p>
    <w:p w14:paraId="5A8FF10B" w14:textId="77777777" w:rsidR="00140C70" w:rsidRDefault="00140C70" w:rsidP="00964783">
      <w:pPr>
        <w:jc w:val="right"/>
        <w:rPr>
          <w:noProof w:val="0"/>
        </w:rPr>
      </w:pPr>
    </w:p>
    <w:p w14:paraId="4786A508" w14:textId="77777777" w:rsidR="00140C70" w:rsidRDefault="00140C70" w:rsidP="00964783">
      <w:pPr>
        <w:jc w:val="right"/>
        <w:rPr>
          <w:noProof w:val="0"/>
        </w:rPr>
      </w:pPr>
    </w:p>
    <w:p w14:paraId="31019525" w14:textId="77777777" w:rsidR="00140C70" w:rsidRDefault="00140C70" w:rsidP="00964783">
      <w:pPr>
        <w:jc w:val="right"/>
        <w:rPr>
          <w:noProof w:val="0"/>
        </w:rPr>
      </w:pPr>
    </w:p>
    <w:p w14:paraId="7B795008" w14:textId="7E6A737F" w:rsidR="00DF4B35" w:rsidRDefault="00DF4B35">
      <w:pPr>
        <w:spacing w:after="160" w:line="259" w:lineRule="auto"/>
        <w:rPr>
          <w:noProof w:val="0"/>
        </w:rPr>
      </w:pPr>
      <w:r>
        <w:rPr>
          <w:noProof w:val="0"/>
        </w:rPr>
        <w:br w:type="page"/>
      </w:r>
    </w:p>
    <w:p w14:paraId="5B27C5CF" w14:textId="24C382B0"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F415C8">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F415C8">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F415C8">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F415C8">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F415C8">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F415C8">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F415C8">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F415C8">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F415C8">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F415C8">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F415C8">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F415C8">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F415C8">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F415C8">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F415C8">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F415C8">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F415C8">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F415C8">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F415C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F415C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F415C8">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F415C8">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F415C8">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F415C8">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16F7BF55"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F415C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F415C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80048A6" w:rsidR="00B65C93" w:rsidRDefault="00B65C93" w:rsidP="002A6E99">
      <w:pPr>
        <w:pStyle w:val="Style3"/>
        <w:tabs>
          <w:tab w:val="left" w:pos="567"/>
        </w:tabs>
        <w:spacing w:before="0" w:beforeAutospacing="0" w:after="0"/>
        <w:ind w:left="0" w:firstLine="0"/>
        <w:jc w:val="center"/>
        <w:rPr>
          <w:rFonts w:eastAsia="PMingLiU"/>
          <w:lang w:eastAsia="zh-CN"/>
        </w:rPr>
      </w:pPr>
    </w:p>
    <w:p w14:paraId="3DF01159" w14:textId="3DD665B7" w:rsidR="00140C70" w:rsidRDefault="00140C70" w:rsidP="002A6E99">
      <w:pPr>
        <w:pStyle w:val="Style3"/>
        <w:tabs>
          <w:tab w:val="left" w:pos="567"/>
        </w:tabs>
        <w:spacing w:before="0" w:beforeAutospacing="0" w:after="0"/>
        <w:ind w:left="0" w:firstLine="0"/>
        <w:jc w:val="center"/>
        <w:rPr>
          <w:rFonts w:eastAsia="PMingLiU"/>
          <w:lang w:eastAsia="zh-CN"/>
        </w:rPr>
      </w:pPr>
    </w:p>
    <w:p w14:paraId="6508E3E9" w14:textId="77777777" w:rsidR="00140C70" w:rsidRPr="00FF430B" w:rsidRDefault="00140C70"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38F4202" w14:textId="77777777" w:rsidR="00E91A90" w:rsidRDefault="00E91A90">
      <w:pPr>
        <w:spacing w:after="160" w:line="259" w:lineRule="auto"/>
        <w:rPr>
          <w:noProof w:val="0"/>
        </w:rPr>
      </w:pPr>
      <w:r>
        <w:rPr>
          <w:noProof w:val="0"/>
        </w:rPr>
        <w:br w:type="page"/>
      </w:r>
    </w:p>
    <w:p w14:paraId="7E860AEC" w14:textId="48F75546"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F415C8">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F415C8">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F415C8">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F415C8">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F415C8">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F415C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F415C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F415C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F415C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F415C8">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F415C8">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F415C8">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F415C8">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F415C8">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F415C8">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415C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ADE357" w14:textId="77777777" w:rsidR="00E91A90" w:rsidRDefault="00E91A90">
      <w:pPr>
        <w:spacing w:after="160" w:line="259" w:lineRule="auto"/>
        <w:rPr>
          <w:noProof w:val="0"/>
        </w:rPr>
      </w:pPr>
      <w:r>
        <w:rPr>
          <w:noProof w:val="0"/>
        </w:rPr>
        <w:br w:type="page"/>
      </w:r>
    </w:p>
    <w:p w14:paraId="4750ADA8" w14:textId="475F3CD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w:t>
      </w:r>
      <w:proofErr w:type="gramEnd"/>
      <w:r w:rsidRPr="00FF430B">
        <w:rPr>
          <w:rFonts w:eastAsia="PMingLiU"/>
          <w:b w:val="0"/>
          <w:lang w:eastAsia="zh-CN"/>
        </w:rPr>
        <w:t xml:space="preserve">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C6D85CF" w14:textId="77777777" w:rsidR="00E91A90" w:rsidRDefault="00E91A90">
      <w:pPr>
        <w:spacing w:after="160" w:line="259" w:lineRule="auto"/>
        <w:rPr>
          <w:noProof w:val="0"/>
        </w:rPr>
      </w:pPr>
      <w:r>
        <w:rPr>
          <w:noProof w:val="0"/>
        </w:rPr>
        <w:br w:type="page"/>
      </w:r>
    </w:p>
    <w:p w14:paraId="0433DA9E" w14:textId="413AEB9C"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400F30C" w14:textId="211C57F5" w:rsidR="005B235E" w:rsidRPr="00140C70" w:rsidRDefault="00502EFF" w:rsidP="00140C70">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3E6D4277" w14:textId="77777777" w:rsidR="009D62FF" w:rsidRPr="00FF430B" w:rsidRDefault="009D62FF" w:rsidP="00F415C8">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F415C8">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F415C8">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F415C8">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F717F7" w14:textId="77777777" w:rsidR="00E91A90" w:rsidRDefault="00E91A90">
      <w:pPr>
        <w:spacing w:after="160" w:line="259" w:lineRule="auto"/>
        <w:rPr>
          <w:noProof w:val="0"/>
        </w:rPr>
      </w:pPr>
      <w:r>
        <w:rPr>
          <w:noProof w:val="0"/>
        </w:rPr>
        <w:br w:type="page"/>
      </w:r>
    </w:p>
    <w:p w14:paraId="515021B6" w14:textId="05214F9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F415C8">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415C8">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415C8">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105417CA" w14:textId="77777777" w:rsidR="00E91A90" w:rsidRDefault="00E91A90">
      <w:pPr>
        <w:spacing w:after="160" w:line="259" w:lineRule="auto"/>
        <w:rPr>
          <w:noProof w:val="0"/>
        </w:rPr>
      </w:pPr>
      <w:bookmarkStart w:id="46" w:name="_Toc449692095"/>
      <w:r>
        <w:rPr>
          <w:noProof w:val="0"/>
        </w:rPr>
        <w:br w:type="page"/>
      </w:r>
    </w:p>
    <w:p w14:paraId="03A16651" w14:textId="49DF232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4CE1015B" w:rsidR="00B65C93" w:rsidRDefault="00B65C93" w:rsidP="00950D18">
      <w:pPr>
        <w:pStyle w:val="Corptext"/>
        <w:tabs>
          <w:tab w:val="left" w:pos="567"/>
        </w:tabs>
        <w:spacing w:line="360" w:lineRule="auto"/>
        <w:rPr>
          <w:rFonts w:ascii="Times New Roman" w:hAnsi="Times New Roman"/>
          <w:szCs w:val="24"/>
        </w:rPr>
      </w:pPr>
    </w:p>
    <w:p w14:paraId="4B1D9B64" w14:textId="39E42FED" w:rsidR="00E91A90" w:rsidRDefault="00E91A90">
      <w:pPr>
        <w:spacing w:after="160" w:line="259" w:lineRule="auto"/>
        <w:rPr>
          <w:noProof w:val="0"/>
        </w:rPr>
      </w:pPr>
    </w:p>
    <w:p w14:paraId="05A6EBE2" w14:textId="0E7C217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10184783" w14:textId="77777777" w:rsidR="00E91A90" w:rsidRDefault="00E91A90">
      <w:pPr>
        <w:spacing w:after="160" w:line="259" w:lineRule="auto"/>
        <w:rPr>
          <w:noProof w:val="0"/>
        </w:rPr>
      </w:pPr>
      <w:r>
        <w:rPr>
          <w:noProof w:val="0"/>
        </w:rPr>
        <w:br w:type="page"/>
      </w:r>
    </w:p>
    <w:p w14:paraId="54002888" w14:textId="4AE00B2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702EB4EE" w14:textId="77777777" w:rsidR="00E91A90" w:rsidRDefault="00E91A90">
      <w:pPr>
        <w:spacing w:after="160" w:line="259" w:lineRule="auto"/>
        <w:rPr>
          <w:noProof w:val="0"/>
        </w:rPr>
      </w:pPr>
      <w:r>
        <w:rPr>
          <w:noProof w:val="0"/>
        </w:rPr>
        <w:br w:type="page"/>
      </w:r>
    </w:p>
    <w:p w14:paraId="4CECB15D" w14:textId="0FCABF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161070F9" w14:textId="77777777" w:rsidR="00E91A90" w:rsidRDefault="00E91A90">
      <w:pPr>
        <w:spacing w:after="160" w:line="259" w:lineRule="auto"/>
        <w:rPr>
          <w:noProof w:val="0"/>
        </w:rPr>
      </w:pPr>
      <w:r>
        <w:rPr>
          <w:noProof w:val="0"/>
        </w:rPr>
        <w:br w:type="page"/>
      </w:r>
    </w:p>
    <w:p w14:paraId="07E34268" w14:textId="2AD059C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6386832E" w14:textId="77777777" w:rsidR="00140C70" w:rsidRDefault="00140C70" w:rsidP="00BA7FF4">
      <w:pPr>
        <w:jc w:val="right"/>
        <w:rPr>
          <w:rFonts w:eastAsia="PMingLiU"/>
          <w:b/>
          <w:lang w:eastAsia="zh-CN"/>
        </w:rPr>
      </w:pPr>
    </w:p>
    <w:p w14:paraId="258EF74F" w14:textId="77777777" w:rsidR="00E91A90" w:rsidRDefault="00E91A90">
      <w:pPr>
        <w:spacing w:after="160" w:line="259" w:lineRule="auto"/>
        <w:rPr>
          <w:noProof w:val="0"/>
        </w:rPr>
      </w:pPr>
      <w:r>
        <w:rPr>
          <w:noProof w:val="0"/>
        </w:rPr>
        <w:br w:type="page"/>
      </w:r>
    </w:p>
    <w:p w14:paraId="513E54D0" w14:textId="020F71D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4F20725E" w14:textId="77777777" w:rsidR="00E91A90" w:rsidRDefault="00E91A90">
      <w:pPr>
        <w:spacing w:after="160" w:line="259" w:lineRule="auto"/>
        <w:rPr>
          <w:noProof w:val="0"/>
        </w:rPr>
      </w:pPr>
      <w:r>
        <w:rPr>
          <w:noProof w:val="0"/>
        </w:rPr>
        <w:br w:type="page"/>
      </w:r>
    </w:p>
    <w:p w14:paraId="40DAFFC2" w14:textId="2472472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5D37050A" w:rsidR="002D6E71" w:rsidRDefault="002D6E71" w:rsidP="00B322B4">
      <w:pPr>
        <w:spacing w:line="276" w:lineRule="auto"/>
        <w:jc w:val="center"/>
        <w:rPr>
          <w:rFonts w:eastAsia="PMingLiU"/>
          <w:b/>
          <w:lang w:eastAsia="zh-CN"/>
        </w:rPr>
      </w:pPr>
    </w:p>
    <w:p w14:paraId="22C93B2F" w14:textId="77777777" w:rsidR="00DF4B35" w:rsidRPr="00FF430B" w:rsidRDefault="00DF4B35"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520"/>
        <w:gridCol w:w="2091"/>
        <w:gridCol w:w="2167"/>
        <w:gridCol w:w="2209"/>
        <w:gridCol w:w="189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08579EC3" w14:textId="77777777" w:rsidR="00E91A90" w:rsidRDefault="00E91A90">
      <w:pPr>
        <w:spacing w:after="160" w:line="259" w:lineRule="auto"/>
        <w:rPr>
          <w:noProof w:val="0"/>
        </w:rPr>
      </w:pPr>
      <w:r>
        <w:rPr>
          <w:noProof w:val="0"/>
        </w:rPr>
        <w:br w:type="page"/>
      </w:r>
    </w:p>
    <w:p w14:paraId="5B9AD359" w14:textId="698AA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
        <w:gridCol w:w="3126"/>
        <w:gridCol w:w="1984"/>
        <w:gridCol w:w="1590"/>
        <w:gridCol w:w="2874"/>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7F653AB8" w14:textId="78B26000" w:rsidR="00E91A90" w:rsidRDefault="00E91A90">
      <w:pPr>
        <w:spacing w:after="160" w:line="259" w:lineRule="auto"/>
        <w:rPr>
          <w:noProof w:val="0"/>
        </w:rPr>
      </w:pPr>
    </w:p>
    <w:p w14:paraId="2F0D01F6" w14:textId="2B83EE9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76D7B5C" w14:textId="77777777" w:rsidR="00FF430B" w:rsidRPr="00FF430B" w:rsidRDefault="00FF430B" w:rsidP="00E91A90">
      <w:pPr>
        <w:tabs>
          <w:tab w:val="left" w:pos="567"/>
        </w:tabs>
        <w:rPr>
          <w:b/>
          <w:color w:val="000000"/>
          <w:w w:val="90"/>
        </w:rPr>
      </w:pPr>
    </w:p>
    <w:p w14:paraId="3A5A0BD0" w14:textId="77777777" w:rsidR="00E91A90" w:rsidRDefault="00E91A90">
      <w:pPr>
        <w:spacing w:after="160" w:line="259" w:lineRule="auto"/>
        <w:rPr>
          <w:noProof w:val="0"/>
        </w:rPr>
      </w:pPr>
      <w:r>
        <w:rPr>
          <w:noProof w:val="0"/>
        </w:rPr>
        <w:br w:type="page"/>
      </w:r>
    </w:p>
    <w:p w14:paraId="1B8D2FE2" w14:textId="400C7E6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325ADCFE" w14:textId="77777777" w:rsidR="0019071C" w:rsidRPr="00FF430B" w:rsidRDefault="0019071C" w:rsidP="00BA7FF4">
      <w:pPr>
        <w:jc w:val="right"/>
        <w:rPr>
          <w:noProof w:val="0"/>
        </w:rPr>
      </w:pPr>
    </w:p>
    <w:p w14:paraId="139B18A0" w14:textId="77777777" w:rsidR="00E91A90" w:rsidRDefault="00E91A90">
      <w:pPr>
        <w:spacing w:after="160" w:line="259" w:lineRule="auto"/>
        <w:rPr>
          <w:noProof w:val="0"/>
        </w:rPr>
      </w:pPr>
      <w:r>
        <w:rPr>
          <w:noProof w:val="0"/>
        </w:rPr>
        <w:br w:type="page"/>
      </w:r>
    </w:p>
    <w:p w14:paraId="62DCCB65" w14:textId="2232D82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6CBCCDDF" w14:textId="77777777" w:rsidR="00E91A90" w:rsidRDefault="00E91A90">
      <w:pPr>
        <w:spacing w:after="160" w:line="259" w:lineRule="auto"/>
        <w:rPr>
          <w:noProof w:val="0"/>
        </w:rPr>
      </w:pPr>
      <w:r>
        <w:rPr>
          <w:noProof w:val="0"/>
        </w:rPr>
        <w:br w:type="page"/>
      </w:r>
    </w:p>
    <w:p w14:paraId="4991AC43" w14:textId="55746112"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6E5CA36F" w14:textId="77777777" w:rsidR="00E91A90" w:rsidRDefault="00E91A90">
      <w:pPr>
        <w:spacing w:after="160" w:line="259" w:lineRule="auto"/>
        <w:rPr>
          <w:noProof w:val="0"/>
        </w:rPr>
      </w:pPr>
      <w:r>
        <w:rPr>
          <w:noProof w:val="0"/>
        </w:rPr>
        <w:br w:type="page"/>
      </w:r>
    </w:p>
    <w:p w14:paraId="19AFB7A3" w14:textId="6E19C9B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75D683A" w14:textId="7F8E899E" w:rsidR="00E91A90" w:rsidRPr="00E91A90" w:rsidRDefault="005C6BF4" w:rsidP="00E91A90">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10D931EF"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F415C8">
            <w:pPr>
              <w:pStyle w:val="Listparagraf"/>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03AEBEA0" w14:textId="77777777" w:rsidR="00E91A90" w:rsidRDefault="00E91A90">
      <w:pPr>
        <w:spacing w:after="160" w:line="259" w:lineRule="auto"/>
        <w:rPr>
          <w:noProof w:val="0"/>
        </w:rPr>
      </w:pPr>
      <w:r>
        <w:rPr>
          <w:noProof w:val="0"/>
        </w:rPr>
        <w:br w:type="page"/>
      </w:r>
    </w:p>
    <w:p w14:paraId="37F837D0" w14:textId="1A427C7E"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F9E027C" w14:textId="77777777" w:rsidR="0014252B" w:rsidRDefault="0014252B" w:rsidP="00140C70">
      <w:pPr>
        <w:jc w:val="both"/>
        <w:rPr>
          <w:lang w:val="en-US"/>
        </w:rPr>
      </w:pPr>
    </w:p>
    <w:p w14:paraId="0BAECE28" w14:textId="79FECEF9" w:rsidR="00E91A90" w:rsidRPr="00E91A90" w:rsidRDefault="00E91A90" w:rsidP="00E91A90">
      <w:pPr>
        <w:jc w:val="both"/>
        <w:rPr>
          <w:b/>
          <w:bCs/>
        </w:rPr>
      </w:pPr>
      <w:bookmarkStart w:id="63" w:name="SPECIFICAȚII_TEHNICE_și_OFERTA_TEHNICĂ"/>
      <w:bookmarkEnd w:id="63"/>
    </w:p>
    <w:p w14:paraId="3F032AFA" w14:textId="77777777" w:rsidR="009A0772" w:rsidRPr="009A0772" w:rsidRDefault="009A0772" w:rsidP="009A0772">
      <w:pPr>
        <w:jc w:val="both"/>
        <w:rPr>
          <w:b/>
          <w:lang w:val="en-US"/>
        </w:rPr>
      </w:pPr>
    </w:p>
    <w:p w14:paraId="189A7CC7" w14:textId="1C935EB7" w:rsidR="009A0772" w:rsidRPr="009A0772" w:rsidRDefault="009A0772" w:rsidP="009A0772">
      <w:pPr>
        <w:jc w:val="both"/>
        <w:rPr>
          <w:bCs/>
          <w:iCs/>
        </w:rPr>
      </w:pPr>
      <w:r w:rsidRPr="009A0772">
        <w:rPr>
          <w:b/>
        </w:rPr>
        <w:t xml:space="preserve">Obiectul </w:t>
      </w:r>
      <w:r w:rsidRPr="009A0772">
        <w:rPr>
          <w:bCs/>
          <w:iCs/>
        </w:rPr>
        <w:t>Servicii inovative ale Incubatorului de Afaceri Cimișlia pentru dezvoltarea noilor afaceri din regiune, str.Nicolae Iorga, f/n Parcul Industrial, or.Cimișlia</w:t>
      </w:r>
    </w:p>
    <w:p w14:paraId="02321C5A" w14:textId="77777777" w:rsidR="009A0772" w:rsidRPr="009A0772" w:rsidRDefault="009A0772" w:rsidP="009A0772">
      <w:pPr>
        <w:jc w:val="both"/>
        <w:rPr>
          <w:b/>
        </w:rPr>
      </w:pPr>
    </w:p>
    <w:p w14:paraId="79B1A027" w14:textId="5CA5528B" w:rsidR="009A0772" w:rsidRDefault="009A0772" w:rsidP="009A0772">
      <w:pPr>
        <w:jc w:val="both"/>
        <w:rPr>
          <w:bCs/>
        </w:rPr>
      </w:pPr>
      <w:r w:rsidRPr="009A0772">
        <w:rPr>
          <w:b/>
        </w:rPr>
        <w:t xml:space="preserve">Autoritatea contractantă: </w:t>
      </w:r>
      <w:r w:rsidRPr="009A0772">
        <w:rPr>
          <w:bCs/>
        </w:rPr>
        <w:t>Agenția de Dezvoltare Regională Sud, or. Cimișlia, bd. Șt. cel Mare, 12</w:t>
      </w:r>
    </w:p>
    <w:p w14:paraId="4D5C83F3" w14:textId="713ED8DE" w:rsidR="009A0772" w:rsidRDefault="009A0772" w:rsidP="009A0772">
      <w:pPr>
        <w:jc w:val="both"/>
        <w:rPr>
          <w:bCs/>
        </w:rPr>
      </w:pPr>
    </w:p>
    <w:p w14:paraId="1AE02540" w14:textId="24878168" w:rsidR="009A0772" w:rsidRPr="00BC6E75" w:rsidRDefault="009A0772" w:rsidP="00BC6E75">
      <w:pPr>
        <w:pStyle w:val="Listparagraf"/>
        <w:numPr>
          <w:ilvl w:val="0"/>
          <w:numId w:val="55"/>
        </w:numPr>
        <w:ind w:left="567" w:hanging="207"/>
        <w:rPr>
          <w:b/>
          <w:bCs/>
        </w:rPr>
      </w:pPr>
      <w:r w:rsidRPr="00BC6E75">
        <w:rPr>
          <w:b/>
          <w:bCs/>
        </w:rPr>
        <w:t xml:space="preserve"> </w:t>
      </w:r>
      <w:proofErr w:type="spellStart"/>
      <w:r w:rsidRPr="00BC6E75">
        <w:rPr>
          <w:b/>
          <w:bCs/>
        </w:rPr>
        <w:t>Descriere</w:t>
      </w:r>
      <w:proofErr w:type="spellEnd"/>
      <w:r w:rsidRPr="00BC6E75">
        <w:rPr>
          <w:b/>
          <w:bCs/>
        </w:rPr>
        <w:t xml:space="preserve"> </w:t>
      </w:r>
      <w:proofErr w:type="spellStart"/>
      <w:r w:rsidRPr="00BC6E75">
        <w:rPr>
          <w:b/>
          <w:bCs/>
        </w:rPr>
        <w:t>generală</w:t>
      </w:r>
      <w:proofErr w:type="spellEnd"/>
      <w:r w:rsidR="0004783B" w:rsidRPr="00BC6E75">
        <w:rPr>
          <w:b/>
          <w:bCs/>
        </w:rPr>
        <w:t xml:space="preserve"> HALA</w:t>
      </w:r>
    </w:p>
    <w:p w14:paraId="448D0BE5" w14:textId="720E295A" w:rsidR="0004783B" w:rsidRDefault="0004783B" w:rsidP="009A0772">
      <w:pPr>
        <w:jc w:val="both"/>
        <w:rPr>
          <w:b/>
          <w:bCs/>
        </w:rPr>
      </w:pPr>
    </w:p>
    <w:p w14:paraId="245567BE" w14:textId="78E0A86B" w:rsidR="0004783B" w:rsidRPr="00412188" w:rsidRDefault="008B5FEB" w:rsidP="008B5FEB">
      <w:pPr>
        <w:pStyle w:val="Listparagraf"/>
        <w:numPr>
          <w:ilvl w:val="0"/>
          <w:numId w:val="56"/>
        </w:numPr>
      </w:pPr>
      <w:r w:rsidRPr="00412188">
        <w:t xml:space="preserve">Schema constructive – </w:t>
      </w:r>
      <w:proofErr w:type="spellStart"/>
      <w:r w:rsidRPr="00412188">
        <w:t>carcasa</w:t>
      </w:r>
      <w:proofErr w:type="spellEnd"/>
      <w:r w:rsidRPr="00412188">
        <w:t xml:space="preserve"> din </w:t>
      </w:r>
      <w:proofErr w:type="spellStart"/>
      <w:r w:rsidRPr="00412188">
        <w:t>elemete</w:t>
      </w:r>
      <w:proofErr w:type="spellEnd"/>
      <w:r w:rsidRPr="00412188">
        <w:t xml:space="preserve"> </w:t>
      </w:r>
      <w:proofErr w:type="spellStart"/>
      <w:r w:rsidRPr="00412188">
        <w:t>metalice</w:t>
      </w:r>
      <w:proofErr w:type="spellEnd"/>
      <w:r w:rsidRPr="00412188">
        <w:t>.</w:t>
      </w:r>
    </w:p>
    <w:p w14:paraId="5DAA17BE" w14:textId="1ADC83D0" w:rsidR="008B5FEB" w:rsidRPr="00412188" w:rsidRDefault="008B5FEB" w:rsidP="008B5FEB">
      <w:pPr>
        <w:pStyle w:val="Listparagraf"/>
        <w:numPr>
          <w:ilvl w:val="0"/>
          <w:numId w:val="56"/>
        </w:numPr>
      </w:pPr>
      <w:r w:rsidRPr="00412188">
        <w:t xml:space="preserve">Conform </w:t>
      </w:r>
      <w:proofErr w:type="spellStart"/>
      <w:r w:rsidRPr="00412188">
        <w:t>sarcinii</w:t>
      </w:r>
      <w:proofErr w:type="spellEnd"/>
      <w:r w:rsidRPr="00412188">
        <w:t xml:space="preserve"> </w:t>
      </w:r>
      <w:proofErr w:type="spellStart"/>
      <w:r w:rsidRPr="00412188">
        <w:t>compartimentului</w:t>
      </w:r>
      <w:proofErr w:type="spellEnd"/>
      <w:r w:rsidRPr="00412188">
        <w:t xml:space="preserve"> </w:t>
      </w:r>
      <w:proofErr w:type="spellStart"/>
      <w:r w:rsidRPr="00412188">
        <w:t>Arhitectură</w:t>
      </w:r>
      <w:proofErr w:type="spellEnd"/>
      <w:r w:rsidRPr="00412188">
        <w:t xml:space="preserve"> </w:t>
      </w:r>
      <w:proofErr w:type="spellStart"/>
      <w:r w:rsidRPr="00412188">
        <w:t>construcția</w:t>
      </w:r>
      <w:proofErr w:type="spellEnd"/>
      <w:r w:rsidRPr="00412188">
        <w:t xml:space="preserve"> </w:t>
      </w:r>
      <w:proofErr w:type="spellStart"/>
      <w:r w:rsidRPr="00412188">
        <w:t>reărezintă</w:t>
      </w:r>
      <w:proofErr w:type="spellEnd"/>
      <w:r w:rsidRPr="00412188">
        <w:t xml:space="preserve"> un complex </w:t>
      </w:r>
      <w:proofErr w:type="spellStart"/>
      <w:r w:rsidRPr="00412188">
        <w:t>cootehnic</w:t>
      </w:r>
      <w:proofErr w:type="spellEnd"/>
      <w:r w:rsidRPr="00412188">
        <w:t xml:space="preserve"> format din </w:t>
      </w:r>
      <w:proofErr w:type="spellStart"/>
      <w:r w:rsidRPr="00412188">
        <w:t>mai</w:t>
      </w:r>
      <w:proofErr w:type="spellEnd"/>
      <w:r w:rsidRPr="00412188">
        <w:t xml:space="preserve"> </w:t>
      </w:r>
      <w:proofErr w:type="spellStart"/>
      <w:r w:rsidRPr="00412188">
        <w:t>multe</w:t>
      </w:r>
      <w:proofErr w:type="spellEnd"/>
      <w:r w:rsidRPr="00412188">
        <w:t xml:space="preserve"> </w:t>
      </w:r>
      <w:proofErr w:type="spellStart"/>
      <w:r w:rsidRPr="00412188">
        <w:t>blocuri</w:t>
      </w:r>
      <w:proofErr w:type="spellEnd"/>
      <w:r w:rsidRPr="00412188">
        <w:t xml:space="preserve"> cu un </w:t>
      </w:r>
      <w:proofErr w:type="spellStart"/>
      <w:r w:rsidRPr="00412188">
        <w:t>nivel</w:t>
      </w:r>
      <w:proofErr w:type="spellEnd"/>
      <w:r w:rsidRPr="00412188">
        <w:t>.</w:t>
      </w:r>
    </w:p>
    <w:p w14:paraId="0E2188D5" w14:textId="68B1FC5A" w:rsidR="00927F5B" w:rsidRPr="00412188" w:rsidRDefault="008B5FEB" w:rsidP="00927F5B">
      <w:pPr>
        <w:pStyle w:val="Listparagraf"/>
        <w:numPr>
          <w:ilvl w:val="0"/>
          <w:numId w:val="56"/>
        </w:numPr>
      </w:pPr>
      <w:proofErr w:type="spellStart"/>
      <w:r w:rsidRPr="00412188">
        <w:t>Elementele</w:t>
      </w:r>
      <w:proofErr w:type="spellEnd"/>
      <w:r w:rsidRPr="00412188">
        <w:t xml:space="preserve"> constructive:</w:t>
      </w:r>
    </w:p>
    <w:p w14:paraId="683C614A" w14:textId="52F55038" w:rsidR="008B5FEB" w:rsidRPr="00412188" w:rsidRDefault="008B5FEB" w:rsidP="008B5FEB">
      <w:pPr>
        <w:pStyle w:val="Listparagraf"/>
        <w:numPr>
          <w:ilvl w:val="0"/>
          <w:numId w:val="57"/>
        </w:numPr>
      </w:pPr>
      <w:proofErr w:type="spellStart"/>
      <w:r w:rsidRPr="00412188">
        <w:t>Fundațiile</w:t>
      </w:r>
      <w:proofErr w:type="spellEnd"/>
      <w:r w:rsidRPr="00412188">
        <w:t xml:space="preserve">- isolate din </w:t>
      </w:r>
      <w:proofErr w:type="spellStart"/>
      <w:r w:rsidRPr="00412188">
        <w:t>beton</w:t>
      </w:r>
      <w:proofErr w:type="spellEnd"/>
      <w:r w:rsidRPr="00412188">
        <w:t xml:space="preserve"> </w:t>
      </w:r>
      <w:proofErr w:type="spellStart"/>
      <w:r w:rsidRPr="00412188">
        <w:t>armat</w:t>
      </w:r>
      <w:proofErr w:type="spellEnd"/>
      <w:r w:rsidRPr="00412188">
        <w:t xml:space="preserve"> cu </w:t>
      </w:r>
      <w:proofErr w:type="spellStart"/>
      <w:r w:rsidRPr="00412188">
        <w:t>dimensiunile</w:t>
      </w:r>
      <w:proofErr w:type="spellEnd"/>
      <w:r w:rsidRPr="00412188">
        <w:t xml:space="preserve"> 1500x1500 </w:t>
      </w:r>
      <w:proofErr w:type="spellStart"/>
      <w:r w:rsidRPr="00412188">
        <w:t>și</w:t>
      </w:r>
      <w:proofErr w:type="spellEnd"/>
      <w:r w:rsidRPr="00412188">
        <w:t xml:space="preserve"> </w:t>
      </w:r>
      <w:proofErr w:type="spellStart"/>
      <w:r w:rsidRPr="00412188">
        <w:t>înălțimea</w:t>
      </w:r>
      <w:proofErr w:type="spellEnd"/>
      <w:r w:rsidRPr="00412188">
        <w:t xml:space="preserve"> 400 mm;</w:t>
      </w:r>
    </w:p>
    <w:p w14:paraId="28134318" w14:textId="02E2BB68" w:rsidR="008B5FEB" w:rsidRPr="00412188" w:rsidRDefault="008B5FEB" w:rsidP="008B5FEB">
      <w:pPr>
        <w:pStyle w:val="Listparagraf"/>
        <w:numPr>
          <w:ilvl w:val="0"/>
          <w:numId w:val="57"/>
        </w:numPr>
      </w:pPr>
      <w:proofErr w:type="spellStart"/>
      <w:r w:rsidRPr="00412188">
        <w:t>Pereși</w:t>
      </w:r>
      <w:proofErr w:type="spellEnd"/>
      <w:r w:rsidRPr="00412188">
        <w:t xml:space="preserve"> exterior </w:t>
      </w:r>
      <w:proofErr w:type="spellStart"/>
      <w:r w:rsidRPr="00412188">
        <w:t>subterani</w:t>
      </w:r>
      <w:proofErr w:type="spellEnd"/>
      <w:r w:rsidRPr="00412188">
        <w:t xml:space="preserve">-din </w:t>
      </w:r>
      <w:proofErr w:type="spellStart"/>
      <w:r w:rsidRPr="00412188">
        <w:t>beton</w:t>
      </w:r>
      <w:proofErr w:type="spellEnd"/>
      <w:r w:rsidRPr="00412188">
        <w:t xml:space="preserve"> </w:t>
      </w:r>
      <w:proofErr w:type="spellStart"/>
      <w:r w:rsidRPr="00412188">
        <w:t>armat</w:t>
      </w:r>
      <w:proofErr w:type="spellEnd"/>
      <w:r w:rsidRPr="00412188">
        <w:t xml:space="preserve"> cu </w:t>
      </w:r>
      <w:proofErr w:type="spellStart"/>
      <w:r w:rsidRPr="00412188">
        <w:t>grosimea</w:t>
      </w:r>
      <w:proofErr w:type="spellEnd"/>
      <w:r w:rsidRPr="00412188">
        <w:t xml:space="preserve"> 200 mm;</w:t>
      </w:r>
    </w:p>
    <w:p w14:paraId="4F3C3688" w14:textId="0420B9EE" w:rsidR="008B5FEB" w:rsidRPr="00412188" w:rsidRDefault="008B5FEB" w:rsidP="008B5FEB">
      <w:pPr>
        <w:pStyle w:val="Listparagraf"/>
        <w:numPr>
          <w:ilvl w:val="0"/>
          <w:numId w:val="57"/>
        </w:numPr>
      </w:pPr>
      <w:proofErr w:type="spellStart"/>
      <w:r w:rsidRPr="00412188">
        <w:t>Coloane-metalice</w:t>
      </w:r>
      <w:proofErr w:type="spellEnd"/>
      <w:r w:rsidRPr="00412188">
        <w:t xml:space="preserve"> din </w:t>
      </w:r>
      <w:proofErr w:type="spellStart"/>
      <w:r w:rsidRPr="00412188">
        <w:t>profil</w:t>
      </w:r>
      <w:proofErr w:type="spellEnd"/>
      <w:r w:rsidRPr="00412188">
        <w:t xml:space="preserve"> </w:t>
      </w:r>
      <w:proofErr w:type="spellStart"/>
      <w:r w:rsidRPr="00412188">
        <w:t>metalic</w:t>
      </w:r>
      <w:proofErr w:type="spellEnd"/>
      <w:r w:rsidRPr="00412188">
        <w:t xml:space="preserve"> </w:t>
      </w:r>
      <w:bookmarkStart w:id="64" w:name="_Hlk159247732"/>
      <w:r w:rsidRPr="00412188">
        <w:t xml:space="preserve">□ </w:t>
      </w:r>
      <w:bookmarkEnd w:id="64"/>
      <w:r w:rsidRPr="00412188">
        <w:t>200x7;</w:t>
      </w:r>
    </w:p>
    <w:p w14:paraId="3E4FECF8" w14:textId="00625120" w:rsidR="008B5FEB" w:rsidRPr="00412188" w:rsidRDefault="008B5FEB" w:rsidP="008B5FEB">
      <w:pPr>
        <w:pStyle w:val="Listparagraf"/>
        <w:numPr>
          <w:ilvl w:val="0"/>
          <w:numId w:val="57"/>
        </w:numPr>
      </w:pPr>
      <w:proofErr w:type="spellStart"/>
      <w:r w:rsidRPr="00412188">
        <w:t>Ferme</w:t>
      </w:r>
      <w:proofErr w:type="spellEnd"/>
      <w:r w:rsidRPr="00412188">
        <w:t xml:space="preserve"> </w:t>
      </w:r>
      <w:proofErr w:type="spellStart"/>
      <w:r w:rsidRPr="00412188">
        <w:t>metalice</w:t>
      </w:r>
      <w:proofErr w:type="spellEnd"/>
      <w:r w:rsidRPr="00412188">
        <w:t xml:space="preserve"> </w:t>
      </w:r>
      <w:proofErr w:type="spellStart"/>
      <w:r w:rsidRPr="00412188">
        <w:t>trapezoidate</w:t>
      </w:r>
      <w:proofErr w:type="spellEnd"/>
      <w:r w:rsidRPr="00412188">
        <w:t xml:space="preserve"> cu </w:t>
      </w:r>
      <w:proofErr w:type="spellStart"/>
      <w:r w:rsidRPr="00412188">
        <w:t>zăbrele</w:t>
      </w:r>
      <w:proofErr w:type="spellEnd"/>
      <w:r w:rsidRPr="00412188">
        <w:t xml:space="preserve"> din profile de tip </w:t>
      </w:r>
      <w:proofErr w:type="spellStart"/>
      <w:r w:rsidRPr="00412188">
        <w:t>închis</w:t>
      </w:r>
      <w:proofErr w:type="spellEnd"/>
      <w:r w:rsidR="00927F5B" w:rsidRPr="00412188">
        <w:t xml:space="preserve"> </w:t>
      </w:r>
      <w:r w:rsidR="00927F5B" w:rsidRPr="00412188">
        <w:rPr>
          <w:lang w:val="ro-RO"/>
        </w:rPr>
        <w:t>□</w:t>
      </w:r>
      <w:r w:rsidRPr="00412188">
        <w:t>;</w:t>
      </w:r>
    </w:p>
    <w:p w14:paraId="001A9317" w14:textId="026CBB44" w:rsidR="008B5FEB" w:rsidRPr="00412188" w:rsidRDefault="008B5FEB" w:rsidP="008B5FEB">
      <w:pPr>
        <w:pStyle w:val="Listparagraf"/>
        <w:numPr>
          <w:ilvl w:val="0"/>
          <w:numId w:val="57"/>
        </w:numPr>
      </w:pPr>
      <w:proofErr w:type="spellStart"/>
      <w:r w:rsidRPr="00412188">
        <w:t>Grinzi</w:t>
      </w:r>
      <w:proofErr w:type="spellEnd"/>
      <w:r w:rsidRPr="00412188">
        <w:t xml:space="preserve"> </w:t>
      </w:r>
      <w:proofErr w:type="spellStart"/>
      <w:r w:rsidRPr="00412188">
        <w:t>metalice</w:t>
      </w:r>
      <w:proofErr w:type="spellEnd"/>
      <w:r w:rsidRPr="00412188">
        <w:t xml:space="preserve"> din profile de tip </w:t>
      </w:r>
      <w:proofErr w:type="spellStart"/>
      <w:r w:rsidRPr="00412188">
        <w:t>închis</w:t>
      </w:r>
      <w:proofErr w:type="spellEnd"/>
      <w:r w:rsidRPr="00412188">
        <w:t>;</w:t>
      </w:r>
    </w:p>
    <w:p w14:paraId="2058DB80" w14:textId="43FDD555" w:rsidR="008B5FEB" w:rsidRPr="00412188" w:rsidRDefault="008B5FEB" w:rsidP="008B5FEB">
      <w:pPr>
        <w:pStyle w:val="Listparagraf"/>
        <w:numPr>
          <w:ilvl w:val="0"/>
          <w:numId w:val="57"/>
        </w:numPr>
      </w:pPr>
      <w:proofErr w:type="spellStart"/>
      <w:r w:rsidRPr="00412188">
        <w:t>Distanțieri</w:t>
      </w:r>
      <w:proofErr w:type="spellEnd"/>
      <w:r w:rsidRPr="00412188">
        <w:t xml:space="preserve"> </w:t>
      </w:r>
      <w:proofErr w:type="spellStart"/>
      <w:r w:rsidRPr="00412188">
        <w:t>metalice</w:t>
      </w:r>
      <w:proofErr w:type="spellEnd"/>
      <w:r w:rsidRPr="00412188">
        <w:t xml:space="preserve"> din profile tip </w:t>
      </w:r>
      <w:r w:rsidR="00927F5B" w:rsidRPr="00412188">
        <w:rPr>
          <w:lang w:val="ro-RO"/>
        </w:rPr>
        <w:t>□</w:t>
      </w:r>
      <w:r w:rsidR="00927F5B" w:rsidRPr="00412188">
        <w:rPr>
          <w:lang w:val="ro-RO"/>
        </w:rPr>
        <w:t xml:space="preserve">, între coloane </w:t>
      </w:r>
      <w:proofErr w:type="spellStart"/>
      <w:r w:rsidR="00927F5B" w:rsidRPr="00412188">
        <w:rPr>
          <w:lang w:val="ro-RO"/>
        </w:rPr>
        <w:t>șe</w:t>
      </w:r>
      <w:proofErr w:type="spellEnd"/>
      <w:r w:rsidR="00927F5B" w:rsidRPr="00412188">
        <w:rPr>
          <w:lang w:val="ro-RO"/>
        </w:rPr>
        <w:t xml:space="preserve"> ferme;</w:t>
      </w:r>
    </w:p>
    <w:p w14:paraId="7BEDF53E" w14:textId="44099225" w:rsidR="00927F5B" w:rsidRPr="00412188" w:rsidRDefault="00927F5B" w:rsidP="008B5FEB">
      <w:pPr>
        <w:pStyle w:val="Listparagraf"/>
        <w:numPr>
          <w:ilvl w:val="0"/>
          <w:numId w:val="57"/>
        </w:numPr>
      </w:pPr>
      <w:proofErr w:type="spellStart"/>
      <w:r w:rsidRPr="00412188">
        <w:rPr>
          <w:lang w:val="ro-RO"/>
        </w:rPr>
        <w:t>Contravînturi</w:t>
      </w:r>
      <w:proofErr w:type="spellEnd"/>
      <w:r w:rsidRPr="00412188">
        <w:rPr>
          <w:lang w:val="ro-RO"/>
        </w:rPr>
        <w:t xml:space="preserve">  orizontale și verticale;</w:t>
      </w:r>
    </w:p>
    <w:p w14:paraId="7534BB5B" w14:textId="75CCD9FA" w:rsidR="00927F5B" w:rsidRPr="00412188" w:rsidRDefault="00927F5B" w:rsidP="00927F5B">
      <w:pPr>
        <w:pStyle w:val="Listparagraf"/>
        <w:numPr>
          <w:ilvl w:val="0"/>
          <w:numId w:val="57"/>
        </w:numPr>
      </w:pPr>
      <w:r w:rsidRPr="00412188">
        <w:rPr>
          <w:lang w:val="ro-RO"/>
        </w:rPr>
        <w:t xml:space="preserve">Acoperișul  din pane metalice din profil tip </w:t>
      </w:r>
      <w:r w:rsidRPr="00412188">
        <w:rPr>
          <w:lang w:val="ro-RO"/>
        </w:rPr>
        <w:t>□</w:t>
      </w:r>
      <w:r w:rsidRPr="00412188">
        <w:rPr>
          <w:lang w:val="ro-RO"/>
        </w:rPr>
        <w:t xml:space="preserve"> 16 cu tiranți de susținere Ø16</w:t>
      </w:r>
    </w:p>
    <w:p w14:paraId="4ED34175" w14:textId="1376700E" w:rsidR="00927F5B" w:rsidRPr="00412188" w:rsidRDefault="00927F5B" w:rsidP="00927F5B">
      <w:pPr>
        <w:pStyle w:val="Listparagraf"/>
        <w:numPr>
          <w:ilvl w:val="0"/>
          <w:numId w:val="56"/>
        </w:numPr>
      </w:pPr>
      <w:r w:rsidRPr="00412188">
        <w:t xml:space="preserve"> Hidroizolarea pereților exteriori care aderă cu solul de executat prin ungerea cu mastic bituminos în două straturi:</w:t>
      </w:r>
    </w:p>
    <w:p w14:paraId="204E70FD" w14:textId="37CE8F4B" w:rsidR="00927F5B" w:rsidRPr="00412188" w:rsidRDefault="00927F5B" w:rsidP="00927F5B">
      <w:pPr>
        <w:pStyle w:val="Listparagraf"/>
        <w:numPr>
          <w:ilvl w:val="0"/>
          <w:numId w:val="58"/>
        </w:numPr>
      </w:pPr>
      <w:proofErr w:type="spellStart"/>
      <w:r w:rsidRPr="00412188">
        <w:t>Elementele</w:t>
      </w:r>
      <w:proofErr w:type="spellEnd"/>
      <w:r w:rsidRPr="00412188">
        <w:t xml:space="preserve"> </w:t>
      </w:r>
      <w:proofErr w:type="spellStart"/>
      <w:r w:rsidRPr="00412188">
        <w:t>monolite</w:t>
      </w:r>
      <w:proofErr w:type="spellEnd"/>
      <w:r w:rsidRPr="00412188">
        <w:t xml:space="preserve"> – </w:t>
      </w:r>
      <w:proofErr w:type="spellStart"/>
      <w:r w:rsidRPr="00412188">
        <w:t>beton</w:t>
      </w:r>
      <w:proofErr w:type="spellEnd"/>
      <w:r w:rsidRPr="00412188">
        <w:t xml:space="preserve"> cl.</w:t>
      </w:r>
      <w:r w:rsidR="001947FA" w:rsidRPr="00412188">
        <w:t xml:space="preserve"> </w:t>
      </w:r>
      <w:r w:rsidRPr="00412188">
        <w:t>B20</w:t>
      </w:r>
    </w:p>
    <w:p w14:paraId="73B33713" w14:textId="04EAA281" w:rsidR="00927F5B" w:rsidRPr="00412188" w:rsidRDefault="00927F5B" w:rsidP="00927F5B">
      <w:pPr>
        <w:pStyle w:val="Listparagraf"/>
        <w:numPr>
          <w:ilvl w:val="0"/>
          <w:numId w:val="58"/>
        </w:numPr>
      </w:pPr>
      <w:proofErr w:type="spellStart"/>
      <w:r w:rsidRPr="00412188">
        <w:t>Armături</w:t>
      </w:r>
      <w:proofErr w:type="spellEnd"/>
      <w:r w:rsidRPr="00412188">
        <w:t xml:space="preserve">-cl. AIII </w:t>
      </w:r>
      <w:proofErr w:type="spellStart"/>
      <w:r w:rsidRPr="00412188">
        <w:t>și</w:t>
      </w:r>
      <w:proofErr w:type="spellEnd"/>
      <w:r w:rsidRPr="00412188">
        <w:t xml:space="preserve"> AI (</w:t>
      </w:r>
      <w:proofErr w:type="spellStart"/>
      <w:r w:rsidRPr="00412188">
        <w:t>pentru</w:t>
      </w:r>
      <w:proofErr w:type="spellEnd"/>
      <w:r w:rsidRPr="00412188">
        <w:t xml:space="preserve"> </w:t>
      </w:r>
      <w:proofErr w:type="spellStart"/>
      <w:r w:rsidRPr="00412188">
        <w:t>etrieri</w:t>
      </w:r>
      <w:proofErr w:type="spellEnd"/>
      <w:r w:rsidRPr="00412188">
        <w:t>)</w:t>
      </w:r>
    </w:p>
    <w:p w14:paraId="5DD3C3E7" w14:textId="6EB33A2B" w:rsidR="00927F5B" w:rsidRPr="00412188" w:rsidRDefault="00927F5B" w:rsidP="00927F5B">
      <w:pPr>
        <w:pStyle w:val="Listparagraf"/>
        <w:numPr>
          <w:ilvl w:val="0"/>
          <w:numId w:val="56"/>
        </w:numPr>
      </w:pPr>
      <w:proofErr w:type="spellStart"/>
      <w:r w:rsidRPr="00412188">
        <w:t>Elementele</w:t>
      </w:r>
      <w:proofErr w:type="spellEnd"/>
      <w:r w:rsidRPr="00412188">
        <w:t xml:space="preserve"> constructive ale </w:t>
      </w:r>
      <w:proofErr w:type="spellStart"/>
      <w:r w:rsidRPr="00412188">
        <w:t>carcasei</w:t>
      </w:r>
      <w:proofErr w:type="spellEnd"/>
      <w:r w:rsidRPr="00412188">
        <w:t xml:space="preserve"> </w:t>
      </w:r>
      <w:proofErr w:type="spellStart"/>
      <w:r w:rsidRPr="00412188">
        <w:t>metalice</w:t>
      </w:r>
      <w:proofErr w:type="spellEnd"/>
      <w:r w:rsidRPr="00412188">
        <w:t xml:space="preserve"> </w:t>
      </w:r>
      <w:proofErr w:type="spellStart"/>
      <w:r w:rsidRPr="00412188">
        <w:t>urmează</w:t>
      </w:r>
      <w:proofErr w:type="spellEnd"/>
      <w:r w:rsidRPr="00412188">
        <w:t xml:space="preserve"> a fi </w:t>
      </w:r>
      <w:proofErr w:type="spellStart"/>
      <w:r w:rsidRPr="00412188">
        <w:t>executate</w:t>
      </w:r>
      <w:proofErr w:type="spellEnd"/>
      <w:r w:rsidRPr="00412188">
        <w:t xml:space="preserve"> la </w:t>
      </w:r>
      <w:proofErr w:type="spellStart"/>
      <w:r w:rsidRPr="00412188">
        <w:t>uzine</w:t>
      </w:r>
      <w:proofErr w:type="spellEnd"/>
      <w:r w:rsidRPr="00412188">
        <w:t xml:space="preserve"> </w:t>
      </w:r>
      <w:proofErr w:type="spellStart"/>
      <w:r w:rsidRPr="00412188">
        <w:t>specializate</w:t>
      </w:r>
      <w:proofErr w:type="spellEnd"/>
      <w:r w:rsidRPr="00412188">
        <w:t>.</w:t>
      </w:r>
      <w:r w:rsidR="001947FA" w:rsidRPr="00412188">
        <w:t xml:space="preserve"> </w:t>
      </w:r>
      <w:proofErr w:type="spellStart"/>
      <w:r w:rsidRPr="00412188">
        <w:t>Îmbinările</w:t>
      </w:r>
      <w:proofErr w:type="spellEnd"/>
      <w:r w:rsidRPr="00412188">
        <w:t xml:space="preserve"> </w:t>
      </w:r>
      <w:proofErr w:type="spellStart"/>
      <w:r w:rsidRPr="00412188">
        <w:t>elementelor</w:t>
      </w:r>
      <w:proofErr w:type="spellEnd"/>
      <w:r w:rsidRPr="00412188">
        <w:t xml:space="preserve"> constructive sunt </w:t>
      </w:r>
      <w:proofErr w:type="spellStart"/>
      <w:r w:rsidRPr="00412188">
        <w:t>executate</w:t>
      </w:r>
      <w:proofErr w:type="spellEnd"/>
      <w:r w:rsidRPr="00412188">
        <w:t xml:space="preserve"> cu </w:t>
      </w:r>
      <w:proofErr w:type="spellStart"/>
      <w:r w:rsidRPr="00412188">
        <w:t>sudură</w:t>
      </w:r>
      <w:proofErr w:type="spellEnd"/>
      <w:r w:rsidRPr="00412188">
        <w:t xml:space="preserve"> automata </w:t>
      </w:r>
      <w:proofErr w:type="spellStart"/>
      <w:r w:rsidRPr="00412188">
        <w:t>sau</w:t>
      </w:r>
      <w:proofErr w:type="spellEnd"/>
      <w:r w:rsidRPr="00412188">
        <w:t xml:space="preserve"> </w:t>
      </w:r>
      <w:proofErr w:type="spellStart"/>
      <w:r w:rsidRPr="00412188">
        <w:t>semiautomată</w:t>
      </w:r>
      <w:proofErr w:type="spellEnd"/>
      <w:r w:rsidRPr="00412188">
        <w:t xml:space="preserve">, cu fir </w:t>
      </w:r>
      <w:proofErr w:type="spellStart"/>
      <w:r w:rsidRPr="00412188">
        <w:t>pentru</w:t>
      </w:r>
      <w:proofErr w:type="spellEnd"/>
      <w:r w:rsidRPr="00412188">
        <w:t xml:space="preserve"> </w:t>
      </w:r>
      <w:proofErr w:type="spellStart"/>
      <w:r w:rsidRPr="00412188">
        <w:t>sudură</w:t>
      </w:r>
      <w:proofErr w:type="spellEnd"/>
      <w:r w:rsidRPr="00412188">
        <w:t xml:space="preserve"> Cb</w:t>
      </w:r>
      <w:r w:rsidR="001947FA" w:rsidRPr="00412188">
        <w:t>-08</w:t>
      </w:r>
      <w:r w:rsidR="001947FA" w:rsidRPr="00412188">
        <w:rPr>
          <w:lang w:val="ru-RU"/>
        </w:rPr>
        <w:t>Г</w:t>
      </w:r>
      <w:r w:rsidR="001947FA" w:rsidRPr="00412188">
        <w:rPr>
          <w:lang w:val="en-GB"/>
        </w:rPr>
        <w:t>2</w:t>
      </w:r>
      <w:r w:rsidR="001947FA" w:rsidRPr="00412188">
        <w:rPr>
          <w:lang w:val="ru-RU"/>
        </w:rPr>
        <w:t>С</w:t>
      </w:r>
      <w:r w:rsidR="001947FA" w:rsidRPr="00412188">
        <w:rPr>
          <w:lang w:val="en-GB"/>
        </w:rPr>
        <w:t xml:space="preserve"> </w:t>
      </w:r>
      <w:r w:rsidR="001947FA" w:rsidRPr="00412188">
        <w:rPr>
          <w:lang w:val="ru-RU"/>
        </w:rPr>
        <w:t>ГОСТ</w:t>
      </w:r>
      <w:r w:rsidR="001947FA" w:rsidRPr="00412188">
        <w:rPr>
          <w:lang w:val="en-GB"/>
        </w:rPr>
        <w:t xml:space="preserve"> 2246-70</w:t>
      </w:r>
      <w:r w:rsidR="001947FA" w:rsidRPr="00412188">
        <w:rPr>
          <w:lang w:val="ro-RO"/>
        </w:rPr>
        <w:t xml:space="preserve">” în mediu de dioxid de carbon </w:t>
      </w:r>
      <w:r w:rsidR="001947FA" w:rsidRPr="00412188">
        <w:rPr>
          <w:lang w:val="ru-RU"/>
        </w:rPr>
        <w:t>ГОСТ</w:t>
      </w:r>
      <w:r w:rsidR="001947FA" w:rsidRPr="00412188">
        <w:rPr>
          <w:lang w:val="ro-RO"/>
        </w:rPr>
        <w:t xml:space="preserve"> 8050 – 76.</w:t>
      </w:r>
    </w:p>
    <w:p w14:paraId="6CCB84CC" w14:textId="23D87BE9" w:rsidR="001947FA" w:rsidRPr="00412188" w:rsidRDefault="001947FA" w:rsidP="00927F5B">
      <w:pPr>
        <w:pStyle w:val="Listparagraf"/>
        <w:numPr>
          <w:ilvl w:val="0"/>
          <w:numId w:val="56"/>
        </w:numPr>
      </w:pPr>
      <w:r w:rsidRPr="00412188">
        <w:rPr>
          <w:lang w:val="ro-RO"/>
        </w:rPr>
        <w:t xml:space="preserve">Îmbinările de montare sunt executate prin buloane cu precizie normală </w:t>
      </w:r>
      <w:r w:rsidRPr="00412188">
        <w:rPr>
          <w:lang w:val="ru-RU"/>
        </w:rPr>
        <w:t>ГОСТ</w:t>
      </w:r>
      <w:r w:rsidRPr="00412188">
        <w:rPr>
          <w:lang w:val="ro-RO"/>
        </w:rPr>
        <w:t xml:space="preserve"> 7798-70” și sudură electrică manuală cu electrozi de tipul </w:t>
      </w:r>
      <w:r w:rsidRPr="00412188">
        <w:rPr>
          <w:lang w:val="ru-RU"/>
        </w:rPr>
        <w:t>Э</w:t>
      </w:r>
      <w:r w:rsidRPr="00412188">
        <w:rPr>
          <w:lang w:val="en-GB"/>
        </w:rPr>
        <w:t>42</w:t>
      </w:r>
      <w:r w:rsidRPr="00412188">
        <w:rPr>
          <w:lang w:val="ru-RU"/>
        </w:rPr>
        <w:t>А</w:t>
      </w:r>
      <w:r w:rsidRPr="00412188">
        <w:rPr>
          <w:lang w:val="ro-RO"/>
        </w:rPr>
        <w:t xml:space="preserve">, </w:t>
      </w:r>
      <w:r w:rsidRPr="00412188">
        <w:rPr>
          <w:lang w:val="ru-RU"/>
        </w:rPr>
        <w:t>ГОСТ</w:t>
      </w:r>
      <w:r w:rsidRPr="00412188">
        <w:rPr>
          <w:lang w:val="ro-RO"/>
        </w:rPr>
        <w:t xml:space="preserve"> 9467-75. Grosimea catetelor sudurii de montare se execută după grosimea cea mai mică a </w:t>
      </w:r>
      <w:proofErr w:type="spellStart"/>
      <w:r w:rsidRPr="00412188">
        <w:rPr>
          <w:lang w:val="ro-RO"/>
        </w:rPr>
        <w:t>elementor</w:t>
      </w:r>
      <w:proofErr w:type="spellEnd"/>
      <w:r w:rsidRPr="00412188">
        <w:rPr>
          <w:lang w:val="ro-RO"/>
        </w:rPr>
        <w:t xml:space="preserve"> îmbinate </w:t>
      </w:r>
      <w:r w:rsidR="00412188" w:rsidRPr="00412188">
        <w:rPr>
          <w:lang w:val="ro-RO"/>
        </w:rPr>
        <w:t xml:space="preserve">și este egală cu 1,2 x </w:t>
      </w:r>
      <w:proofErr w:type="spellStart"/>
      <w:r w:rsidR="00412188" w:rsidRPr="00412188">
        <w:rPr>
          <w:lang w:val="ro-RO"/>
        </w:rPr>
        <w:t>tmin</w:t>
      </w:r>
      <w:proofErr w:type="spellEnd"/>
      <w:r w:rsidR="00412188" w:rsidRPr="00412188">
        <w:rPr>
          <w:lang w:val="ro-RO"/>
        </w:rPr>
        <w:t>.</w:t>
      </w:r>
    </w:p>
    <w:p w14:paraId="4316622D" w14:textId="0605A42C" w:rsidR="00412188" w:rsidRPr="00412188" w:rsidRDefault="00412188" w:rsidP="00927F5B">
      <w:pPr>
        <w:pStyle w:val="Listparagraf"/>
        <w:numPr>
          <w:ilvl w:val="0"/>
          <w:numId w:val="56"/>
        </w:numPr>
      </w:pPr>
      <w:r w:rsidRPr="00412188">
        <w:rPr>
          <w:lang w:val="ro-RO"/>
        </w:rPr>
        <w:t xml:space="preserve">Protecția suprafețelor metalice se execută prin grunduirea cu </w:t>
      </w:r>
      <w:r w:rsidRPr="00412188">
        <w:rPr>
          <w:lang w:val="ru-RU"/>
        </w:rPr>
        <w:t>ГФ</w:t>
      </w:r>
      <w:r w:rsidRPr="00412188">
        <w:rPr>
          <w:lang w:val="en-GB"/>
        </w:rPr>
        <w:t xml:space="preserve">021 </w:t>
      </w:r>
      <w:r w:rsidRPr="00412188">
        <w:rPr>
          <w:lang w:val="ro-RO"/>
        </w:rPr>
        <w:t xml:space="preserve">și vopsire cu email </w:t>
      </w:r>
      <w:r w:rsidRPr="00412188">
        <w:rPr>
          <w:lang w:val="ru-RU"/>
        </w:rPr>
        <w:t>ПФ</w:t>
      </w:r>
      <w:r w:rsidRPr="00412188">
        <w:rPr>
          <w:lang w:val="en-GB"/>
        </w:rPr>
        <w:t xml:space="preserve"> </w:t>
      </w:r>
      <w:r w:rsidRPr="00412188">
        <w:rPr>
          <w:lang w:val="ro-RO"/>
        </w:rPr>
        <w:t>115</w:t>
      </w:r>
    </w:p>
    <w:p w14:paraId="2177EE26" w14:textId="4E1842DC" w:rsidR="00412188" w:rsidRPr="00412188" w:rsidRDefault="00412188" w:rsidP="00927F5B">
      <w:pPr>
        <w:pStyle w:val="Listparagraf"/>
        <w:numPr>
          <w:ilvl w:val="0"/>
          <w:numId w:val="56"/>
        </w:numPr>
      </w:pPr>
      <w:r w:rsidRPr="00412188">
        <w:rPr>
          <w:lang w:val="ro-RO"/>
        </w:rPr>
        <w:t xml:space="preserve">Lucrările de construcție montaj a </w:t>
      </w:r>
      <w:proofErr w:type="spellStart"/>
      <w:r w:rsidRPr="00412188">
        <w:rPr>
          <w:lang w:val="ro-RO"/>
        </w:rPr>
        <w:t>carcasului</w:t>
      </w:r>
      <w:proofErr w:type="spellEnd"/>
      <w:r w:rsidRPr="00412188">
        <w:rPr>
          <w:lang w:val="ro-RO"/>
        </w:rPr>
        <w:t xml:space="preserve"> metalic să se execute conform </w:t>
      </w:r>
      <w:proofErr w:type="spellStart"/>
      <w:r w:rsidRPr="00412188">
        <w:rPr>
          <w:lang w:val="ru-RU"/>
        </w:rPr>
        <w:t>СниП</w:t>
      </w:r>
      <w:proofErr w:type="spellEnd"/>
      <w:r w:rsidRPr="00412188">
        <w:rPr>
          <w:lang w:val="en-GB"/>
        </w:rPr>
        <w:t xml:space="preserve"> </w:t>
      </w:r>
      <w:r w:rsidRPr="00412188">
        <w:rPr>
          <w:lang w:val="ro-RO"/>
        </w:rPr>
        <w:t>III -4-80</w:t>
      </w:r>
    </w:p>
    <w:p w14:paraId="13C9CE9C" w14:textId="48E9E418" w:rsidR="00412188" w:rsidRPr="00412188" w:rsidRDefault="00412188" w:rsidP="00927F5B">
      <w:pPr>
        <w:pStyle w:val="Listparagraf"/>
        <w:numPr>
          <w:ilvl w:val="0"/>
          <w:numId w:val="56"/>
        </w:numPr>
      </w:pPr>
      <w:r w:rsidRPr="00412188">
        <w:rPr>
          <w:lang w:val="ro-RO"/>
        </w:rPr>
        <w:t xml:space="preserve">Lucrările de </w:t>
      </w:r>
      <w:proofErr w:type="spellStart"/>
      <w:r w:rsidRPr="00412188">
        <w:rPr>
          <w:lang w:val="ro-RO"/>
        </w:rPr>
        <w:t>constrcuție</w:t>
      </w:r>
      <w:proofErr w:type="spellEnd"/>
      <w:r w:rsidRPr="00412188">
        <w:rPr>
          <w:lang w:val="ro-RO"/>
        </w:rPr>
        <w:t xml:space="preserve"> montaj a </w:t>
      </w:r>
      <w:proofErr w:type="spellStart"/>
      <w:r w:rsidRPr="00412188">
        <w:rPr>
          <w:lang w:val="ro-RO"/>
        </w:rPr>
        <w:t>perețilot</w:t>
      </w:r>
      <w:proofErr w:type="spellEnd"/>
      <w:r w:rsidRPr="00412188">
        <w:rPr>
          <w:lang w:val="ro-RO"/>
        </w:rPr>
        <w:t xml:space="preserve"> să se execute conform NCM F.03.03-04 „Executarea Și Recepția Lucrărilor De Zidărie”</w:t>
      </w:r>
    </w:p>
    <w:p w14:paraId="1312A374" w14:textId="1D842F79" w:rsidR="009A0772" w:rsidRDefault="00412188" w:rsidP="009A0772">
      <w:pPr>
        <w:jc w:val="both"/>
        <w:rPr>
          <w:b/>
          <w:u w:val="single"/>
        </w:rPr>
      </w:pPr>
      <w:r w:rsidRPr="00412188">
        <w:rPr>
          <w:b/>
          <w:u w:val="single"/>
        </w:rPr>
        <w:t>Lista lucrărilor ascunse:</w:t>
      </w:r>
    </w:p>
    <w:p w14:paraId="29B3439E" w14:textId="1EAC702C" w:rsidR="00412188" w:rsidRPr="00412188" w:rsidRDefault="00412188" w:rsidP="00412188">
      <w:pPr>
        <w:pStyle w:val="Listparagraf"/>
        <w:numPr>
          <w:ilvl w:val="0"/>
          <w:numId w:val="59"/>
        </w:numPr>
        <w:rPr>
          <w:bCs/>
        </w:rPr>
      </w:pPr>
      <w:proofErr w:type="spellStart"/>
      <w:r w:rsidRPr="00412188">
        <w:rPr>
          <w:bCs/>
        </w:rPr>
        <w:t>Armarea</w:t>
      </w:r>
      <w:proofErr w:type="spellEnd"/>
      <w:r w:rsidRPr="00412188">
        <w:rPr>
          <w:bCs/>
        </w:rPr>
        <w:t xml:space="preserve"> </w:t>
      </w:r>
      <w:proofErr w:type="spellStart"/>
      <w:r w:rsidRPr="00412188">
        <w:rPr>
          <w:bCs/>
        </w:rPr>
        <w:t>fundațiilor</w:t>
      </w:r>
      <w:proofErr w:type="spellEnd"/>
      <w:r w:rsidRPr="00412188">
        <w:rPr>
          <w:bCs/>
        </w:rPr>
        <w:t xml:space="preserve">, </w:t>
      </w:r>
      <w:proofErr w:type="spellStart"/>
      <w:r w:rsidRPr="00412188">
        <w:rPr>
          <w:bCs/>
        </w:rPr>
        <w:t>pereților</w:t>
      </w:r>
      <w:proofErr w:type="spellEnd"/>
      <w:r w:rsidRPr="00412188">
        <w:rPr>
          <w:bCs/>
        </w:rPr>
        <w:t xml:space="preserve"> </w:t>
      </w:r>
      <w:proofErr w:type="spellStart"/>
      <w:r w:rsidRPr="00412188">
        <w:rPr>
          <w:bCs/>
        </w:rPr>
        <w:t>subterani</w:t>
      </w:r>
      <w:proofErr w:type="spellEnd"/>
      <w:r w:rsidRPr="00412188">
        <w:rPr>
          <w:bCs/>
        </w:rPr>
        <w:t>;</w:t>
      </w:r>
    </w:p>
    <w:p w14:paraId="5858056D" w14:textId="3D6B6F2C" w:rsidR="00412188" w:rsidRPr="00412188" w:rsidRDefault="00412188" w:rsidP="00412188">
      <w:pPr>
        <w:pStyle w:val="Listparagraf"/>
        <w:numPr>
          <w:ilvl w:val="0"/>
          <w:numId w:val="59"/>
        </w:numPr>
        <w:rPr>
          <w:bCs/>
        </w:rPr>
      </w:pPr>
      <w:proofErr w:type="spellStart"/>
      <w:r w:rsidRPr="00412188">
        <w:rPr>
          <w:bCs/>
        </w:rPr>
        <w:t>Montarea</w:t>
      </w:r>
      <w:proofErr w:type="spellEnd"/>
      <w:r w:rsidRPr="00412188">
        <w:rPr>
          <w:bCs/>
        </w:rPr>
        <w:t xml:space="preserve"> </w:t>
      </w:r>
      <w:proofErr w:type="spellStart"/>
      <w:r w:rsidRPr="00412188">
        <w:rPr>
          <w:bCs/>
        </w:rPr>
        <w:t>elementelor</w:t>
      </w:r>
      <w:proofErr w:type="spellEnd"/>
      <w:r w:rsidRPr="00412188">
        <w:rPr>
          <w:bCs/>
        </w:rPr>
        <w:t xml:space="preserve"> </w:t>
      </w:r>
      <w:proofErr w:type="spellStart"/>
      <w:r w:rsidRPr="00412188">
        <w:rPr>
          <w:bCs/>
        </w:rPr>
        <w:t>carcasei</w:t>
      </w:r>
      <w:proofErr w:type="spellEnd"/>
      <w:r w:rsidRPr="00412188">
        <w:rPr>
          <w:bCs/>
        </w:rPr>
        <w:t xml:space="preserve"> </w:t>
      </w:r>
      <w:proofErr w:type="spellStart"/>
      <w:r w:rsidRPr="00412188">
        <w:rPr>
          <w:bCs/>
        </w:rPr>
        <w:t>metalice</w:t>
      </w:r>
      <w:proofErr w:type="spellEnd"/>
      <w:r w:rsidRPr="00412188">
        <w:rPr>
          <w:bCs/>
        </w:rPr>
        <w:t>;</w:t>
      </w:r>
    </w:p>
    <w:p w14:paraId="5D94C499" w14:textId="08486CDB" w:rsidR="00412188" w:rsidRPr="00412188" w:rsidRDefault="00412188" w:rsidP="00412188">
      <w:pPr>
        <w:pStyle w:val="Listparagraf"/>
        <w:numPr>
          <w:ilvl w:val="0"/>
          <w:numId w:val="59"/>
        </w:numPr>
        <w:rPr>
          <w:bCs/>
        </w:rPr>
      </w:pPr>
      <w:proofErr w:type="spellStart"/>
      <w:r w:rsidRPr="00412188">
        <w:rPr>
          <w:bCs/>
        </w:rPr>
        <w:t>Îmbinările</w:t>
      </w:r>
      <w:proofErr w:type="spellEnd"/>
      <w:r w:rsidRPr="00412188">
        <w:rPr>
          <w:bCs/>
        </w:rPr>
        <w:t xml:space="preserve"> </w:t>
      </w:r>
      <w:proofErr w:type="spellStart"/>
      <w:r w:rsidRPr="00412188">
        <w:rPr>
          <w:bCs/>
        </w:rPr>
        <w:t>prin</w:t>
      </w:r>
      <w:proofErr w:type="spellEnd"/>
      <w:r w:rsidRPr="00412188">
        <w:rPr>
          <w:bCs/>
        </w:rPr>
        <w:t xml:space="preserve"> </w:t>
      </w:r>
      <w:proofErr w:type="spellStart"/>
      <w:r w:rsidRPr="00412188">
        <w:rPr>
          <w:bCs/>
        </w:rPr>
        <w:t>sudură</w:t>
      </w:r>
      <w:proofErr w:type="spellEnd"/>
      <w:r w:rsidRPr="00412188">
        <w:rPr>
          <w:bCs/>
        </w:rPr>
        <w:t xml:space="preserve"> </w:t>
      </w:r>
      <w:proofErr w:type="spellStart"/>
      <w:r w:rsidRPr="00412188">
        <w:rPr>
          <w:bCs/>
        </w:rPr>
        <w:t>dintre</w:t>
      </w:r>
      <w:proofErr w:type="spellEnd"/>
      <w:r w:rsidRPr="00412188">
        <w:rPr>
          <w:bCs/>
        </w:rPr>
        <w:t xml:space="preserve"> </w:t>
      </w:r>
      <w:proofErr w:type="spellStart"/>
      <w:r w:rsidRPr="00412188">
        <w:rPr>
          <w:bCs/>
        </w:rPr>
        <w:t>elementelor</w:t>
      </w:r>
      <w:proofErr w:type="spellEnd"/>
      <w:r w:rsidRPr="00412188">
        <w:rPr>
          <w:bCs/>
        </w:rPr>
        <w:t xml:space="preserve"> </w:t>
      </w:r>
      <w:proofErr w:type="spellStart"/>
      <w:r w:rsidRPr="00412188">
        <w:rPr>
          <w:bCs/>
        </w:rPr>
        <w:t>construcției</w:t>
      </w:r>
      <w:proofErr w:type="spellEnd"/>
      <w:r w:rsidRPr="00412188">
        <w:rPr>
          <w:bCs/>
        </w:rPr>
        <w:t>;</w:t>
      </w:r>
    </w:p>
    <w:p w14:paraId="5D84CF45" w14:textId="3129F5B8" w:rsidR="00412188" w:rsidRPr="00412188" w:rsidRDefault="00412188" w:rsidP="00412188">
      <w:pPr>
        <w:pStyle w:val="Listparagraf"/>
        <w:numPr>
          <w:ilvl w:val="0"/>
          <w:numId w:val="59"/>
        </w:numPr>
        <w:rPr>
          <w:bCs/>
        </w:rPr>
      </w:pPr>
      <w:proofErr w:type="spellStart"/>
      <w:r w:rsidRPr="00412188">
        <w:rPr>
          <w:bCs/>
        </w:rPr>
        <w:t>Protecția</w:t>
      </w:r>
      <w:proofErr w:type="spellEnd"/>
      <w:r w:rsidRPr="00412188">
        <w:rPr>
          <w:bCs/>
        </w:rPr>
        <w:t xml:space="preserve"> </w:t>
      </w:r>
      <w:proofErr w:type="spellStart"/>
      <w:r w:rsidRPr="00412188">
        <w:rPr>
          <w:bCs/>
        </w:rPr>
        <w:t>anticorozivă</w:t>
      </w:r>
      <w:proofErr w:type="spellEnd"/>
      <w:r w:rsidRPr="00412188">
        <w:rPr>
          <w:bCs/>
        </w:rPr>
        <w:t xml:space="preserve"> a </w:t>
      </w:r>
      <w:proofErr w:type="spellStart"/>
      <w:r w:rsidRPr="00412188">
        <w:rPr>
          <w:bCs/>
        </w:rPr>
        <w:t>îmbinărilor</w:t>
      </w:r>
      <w:proofErr w:type="spellEnd"/>
      <w:r w:rsidRPr="00412188">
        <w:rPr>
          <w:bCs/>
        </w:rPr>
        <w:t xml:space="preserve"> </w:t>
      </w:r>
      <w:proofErr w:type="spellStart"/>
      <w:r w:rsidRPr="00412188">
        <w:rPr>
          <w:bCs/>
        </w:rPr>
        <w:t>metalice</w:t>
      </w:r>
      <w:proofErr w:type="spellEnd"/>
      <w:r w:rsidRPr="00412188">
        <w:rPr>
          <w:bCs/>
        </w:rPr>
        <w:t>;</w:t>
      </w:r>
    </w:p>
    <w:p w14:paraId="31C46717" w14:textId="6FEB2435" w:rsidR="00412188" w:rsidRPr="00412188" w:rsidRDefault="00412188" w:rsidP="00412188">
      <w:pPr>
        <w:pStyle w:val="Listparagraf"/>
        <w:numPr>
          <w:ilvl w:val="0"/>
          <w:numId w:val="59"/>
        </w:numPr>
        <w:rPr>
          <w:bCs/>
        </w:rPr>
      </w:pPr>
      <w:proofErr w:type="spellStart"/>
      <w:r w:rsidRPr="00412188">
        <w:rPr>
          <w:bCs/>
        </w:rPr>
        <w:t>Hidroizolarea</w:t>
      </w:r>
      <w:proofErr w:type="spellEnd"/>
      <w:r w:rsidRPr="00412188">
        <w:rPr>
          <w:bCs/>
        </w:rPr>
        <w:t xml:space="preserve"> </w:t>
      </w:r>
      <w:proofErr w:type="spellStart"/>
      <w:r w:rsidRPr="00412188">
        <w:rPr>
          <w:bCs/>
        </w:rPr>
        <w:t>pereților</w:t>
      </w:r>
      <w:proofErr w:type="spellEnd"/>
      <w:r w:rsidRPr="00412188">
        <w:rPr>
          <w:bCs/>
        </w:rPr>
        <w:t xml:space="preserve"> exterior </w:t>
      </w:r>
      <w:proofErr w:type="spellStart"/>
      <w:r w:rsidRPr="00412188">
        <w:rPr>
          <w:bCs/>
        </w:rPr>
        <w:t>subterani</w:t>
      </w:r>
      <w:proofErr w:type="spellEnd"/>
      <w:r w:rsidRPr="00412188">
        <w:rPr>
          <w:bCs/>
        </w:rPr>
        <w:t>;</w:t>
      </w:r>
    </w:p>
    <w:p w14:paraId="2AD8EE28" w14:textId="114DA25E" w:rsidR="00412188" w:rsidRDefault="00412188" w:rsidP="00412188">
      <w:pPr>
        <w:pStyle w:val="Listparagraf"/>
        <w:numPr>
          <w:ilvl w:val="0"/>
          <w:numId w:val="59"/>
        </w:numPr>
        <w:rPr>
          <w:bCs/>
        </w:rPr>
      </w:pPr>
      <w:proofErr w:type="spellStart"/>
      <w:r w:rsidRPr="00412188">
        <w:rPr>
          <w:bCs/>
        </w:rPr>
        <w:t>Executarea</w:t>
      </w:r>
      <w:proofErr w:type="spellEnd"/>
      <w:r w:rsidRPr="00412188">
        <w:rPr>
          <w:bCs/>
        </w:rPr>
        <w:t xml:space="preserve"> </w:t>
      </w:r>
      <w:proofErr w:type="spellStart"/>
      <w:r w:rsidRPr="00412188">
        <w:rPr>
          <w:bCs/>
        </w:rPr>
        <w:t>umoluturii</w:t>
      </w:r>
      <w:proofErr w:type="spellEnd"/>
      <w:r w:rsidRPr="00412188">
        <w:rPr>
          <w:bCs/>
        </w:rPr>
        <w:t xml:space="preserve"> de </w:t>
      </w:r>
      <w:proofErr w:type="spellStart"/>
      <w:r w:rsidRPr="00412188">
        <w:rPr>
          <w:bCs/>
        </w:rPr>
        <w:t>pământ</w:t>
      </w:r>
      <w:proofErr w:type="spellEnd"/>
      <w:r w:rsidRPr="00412188">
        <w:rPr>
          <w:bCs/>
        </w:rPr>
        <w:t>.</w:t>
      </w:r>
    </w:p>
    <w:p w14:paraId="426C91D8" w14:textId="5A23D8A5" w:rsidR="00F6342E" w:rsidRDefault="00F6342E" w:rsidP="00F6342E">
      <w:pPr>
        <w:pStyle w:val="Listparagraf"/>
        <w:numPr>
          <w:ilvl w:val="0"/>
          <w:numId w:val="0"/>
        </w:numPr>
        <w:ind w:left="720"/>
        <w:rPr>
          <w:bCs/>
        </w:rPr>
      </w:pPr>
    </w:p>
    <w:p w14:paraId="2C3B0F3B" w14:textId="70C40360" w:rsidR="00F6342E" w:rsidRDefault="00F6342E" w:rsidP="00F6342E">
      <w:pPr>
        <w:pStyle w:val="Listparagraf"/>
        <w:numPr>
          <w:ilvl w:val="0"/>
          <w:numId w:val="0"/>
        </w:numPr>
        <w:ind w:left="720"/>
        <w:rPr>
          <w:bCs/>
        </w:rPr>
      </w:pPr>
    </w:p>
    <w:p w14:paraId="2AC27BE1" w14:textId="02171FEA" w:rsidR="00F6342E" w:rsidRDefault="00F6342E" w:rsidP="00F6342E">
      <w:pPr>
        <w:pStyle w:val="Listparagraf"/>
        <w:numPr>
          <w:ilvl w:val="0"/>
          <w:numId w:val="0"/>
        </w:numPr>
        <w:ind w:left="720"/>
        <w:rPr>
          <w:bCs/>
        </w:rPr>
      </w:pPr>
    </w:p>
    <w:p w14:paraId="4C2FF7D3" w14:textId="77777777" w:rsidR="00F6342E" w:rsidRDefault="00F6342E" w:rsidP="00F6342E">
      <w:pPr>
        <w:pStyle w:val="Listparagraf"/>
        <w:numPr>
          <w:ilvl w:val="0"/>
          <w:numId w:val="0"/>
        </w:numPr>
        <w:ind w:left="720"/>
        <w:rPr>
          <w:bCs/>
        </w:rPr>
      </w:pPr>
    </w:p>
    <w:p w14:paraId="5AC54851" w14:textId="77777777" w:rsidR="00F6342E" w:rsidRPr="00F6342E" w:rsidRDefault="00F6342E" w:rsidP="00F6342E">
      <w:pPr>
        <w:rPr>
          <w:b/>
          <w:bCs/>
          <w:sz w:val="22"/>
          <w:szCs w:val="22"/>
          <w:lang w:val="ro-MD"/>
        </w:rPr>
      </w:pPr>
      <w:r w:rsidRPr="00C86F7E">
        <w:rPr>
          <w:sz w:val="22"/>
          <w:szCs w:val="22"/>
          <w:lang w:val="ro-MD"/>
        </w:rPr>
        <w:lastRenderedPageBreak/>
        <w:t xml:space="preserve">                 </w:t>
      </w:r>
      <w:r w:rsidRPr="00F6342E">
        <w:rPr>
          <w:b/>
          <w:bCs/>
          <w:sz w:val="22"/>
          <w:szCs w:val="22"/>
          <w:lang w:val="ro-MD"/>
        </w:rPr>
        <w:t>COMPARTIMENTUL I</w:t>
      </w:r>
    </w:p>
    <w:p w14:paraId="5D742BC8" w14:textId="77777777" w:rsidR="00F6342E" w:rsidRPr="00C86F7E" w:rsidRDefault="00F6342E" w:rsidP="00F6342E">
      <w:pPr>
        <w:rPr>
          <w:sz w:val="22"/>
          <w:szCs w:val="22"/>
          <w:lang w:val="ro-MD"/>
        </w:rPr>
      </w:pPr>
      <w:r w:rsidRPr="00C86F7E">
        <w:rPr>
          <w:sz w:val="22"/>
          <w:szCs w:val="22"/>
          <w:lang w:val="ro-MD"/>
        </w:rPr>
        <w:t>1.1 Elemente de tasare</w:t>
      </w:r>
    </w:p>
    <w:p w14:paraId="4CC08820" w14:textId="77777777" w:rsidR="00F6342E" w:rsidRPr="00C86F7E" w:rsidRDefault="00F6342E" w:rsidP="00F6342E">
      <w:pPr>
        <w:rPr>
          <w:sz w:val="22"/>
          <w:szCs w:val="22"/>
          <w:lang w:val="ro-MD"/>
        </w:rPr>
      </w:pPr>
      <w:r w:rsidRPr="00C86F7E">
        <w:rPr>
          <w:sz w:val="22"/>
          <w:szCs w:val="22"/>
          <w:lang w:val="ro-MD"/>
        </w:rPr>
        <w:t>Axa A a cladirii (Hala de producere) corespunde axei cladirei existente(Fabrica de procesare a laptelui) , este priectata la distanta de 20.0m de la axa drumului , accesul principal al cladirii fiind dinspre aceias strada, printr-o trcere lina la cota o.ooo, care corespunde cu cota -75.00 al sistemului de coordonate local si sistemul de coordonate baltic.</w:t>
      </w:r>
    </w:p>
    <w:p w14:paraId="1132FFC1" w14:textId="77777777" w:rsidR="00F6342E" w:rsidRPr="00C86F7E" w:rsidRDefault="00F6342E" w:rsidP="00F6342E">
      <w:pPr>
        <w:rPr>
          <w:sz w:val="22"/>
          <w:szCs w:val="22"/>
          <w:lang w:val="ro-MD"/>
        </w:rPr>
      </w:pPr>
      <w:r w:rsidRPr="00C86F7E">
        <w:rPr>
          <w:sz w:val="22"/>
          <w:szCs w:val="22"/>
          <w:lang w:val="ro-MD"/>
        </w:rPr>
        <w:t>Scurgerea apelor pluviale este asigurata de pante transversale si longitudinale conform normelor.</w:t>
      </w:r>
    </w:p>
    <w:p w14:paraId="6C8A5791" w14:textId="77777777" w:rsidR="00F6342E" w:rsidRPr="00F6342E" w:rsidRDefault="00F6342E" w:rsidP="00F6342E">
      <w:pPr>
        <w:rPr>
          <w:b/>
          <w:bCs/>
          <w:sz w:val="22"/>
          <w:szCs w:val="22"/>
          <w:lang w:val="ro-MD"/>
        </w:rPr>
      </w:pPr>
    </w:p>
    <w:p w14:paraId="124E4852" w14:textId="77777777" w:rsidR="00F6342E" w:rsidRPr="00C86F7E" w:rsidRDefault="00F6342E" w:rsidP="00F6342E">
      <w:pPr>
        <w:rPr>
          <w:sz w:val="22"/>
          <w:szCs w:val="22"/>
          <w:lang w:val="ro-MD"/>
        </w:rPr>
      </w:pPr>
      <w:r w:rsidRPr="00F6342E">
        <w:rPr>
          <w:b/>
          <w:bCs/>
          <w:sz w:val="22"/>
          <w:szCs w:val="22"/>
          <w:lang w:val="ro-MD"/>
        </w:rPr>
        <w:t xml:space="preserve">               COMPARTIMENTUL II</w:t>
      </w:r>
    </w:p>
    <w:p w14:paraId="603921F7" w14:textId="77777777" w:rsidR="00F6342E" w:rsidRPr="00C86F7E" w:rsidRDefault="00F6342E" w:rsidP="00F6342E">
      <w:pPr>
        <w:rPr>
          <w:sz w:val="22"/>
          <w:szCs w:val="22"/>
          <w:lang w:val="ro-MD"/>
        </w:rPr>
      </w:pPr>
      <w:r w:rsidRPr="00C86F7E">
        <w:rPr>
          <w:sz w:val="22"/>
          <w:szCs w:val="22"/>
          <w:lang w:val="ro-MD"/>
        </w:rPr>
        <w:t>2.1 Descrierea functionala :</w:t>
      </w:r>
    </w:p>
    <w:p w14:paraId="0AD8F912" w14:textId="77777777" w:rsidR="00F6342E" w:rsidRPr="00C86F7E" w:rsidRDefault="00F6342E" w:rsidP="00F6342E">
      <w:pPr>
        <w:rPr>
          <w:sz w:val="22"/>
          <w:szCs w:val="22"/>
          <w:lang w:val="ro-MD"/>
        </w:rPr>
      </w:pPr>
      <w:r w:rsidRPr="00C86F7E">
        <w:rPr>
          <w:sz w:val="22"/>
          <w:szCs w:val="22"/>
          <w:lang w:val="ro-MD"/>
        </w:rPr>
        <w:t>Legendele de mai jos cuprind spatiile din edificiul proiectat.(vezi compartimentul SA).</w:t>
      </w:r>
    </w:p>
    <w:p w14:paraId="40D7D013" w14:textId="77777777" w:rsidR="00F6342E" w:rsidRPr="00C86F7E" w:rsidRDefault="00F6342E" w:rsidP="00F6342E">
      <w:pPr>
        <w:rPr>
          <w:sz w:val="22"/>
          <w:szCs w:val="22"/>
          <w:lang w:val="ro-MD"/>
        </w:rPr>
      </w:pPr>
      <w:r w:rsidRPr="00C86F7E">
        <w:rPr>
          <w:sz w:val="22"/>
          <w:szCs w:val="22"/>
          <w:lang w:val="ro-MD"/>
        </w:rPr>
        <w:t>Edificiul urmeaza a fi structurat din citeva zone:</w:t>
      </w:r>
    </w:p>
    <w:p w14:paraId="32564D02" w14:textId="77777777" w:rsidR="00F6342E" w:rsidRPr="00C86F7E" w:rsidRDefault="00F6342E" w:rsidP="00F6342E">
      <w:pPr>
        <w:rPr>
          <w:sz w:val="22"/>
          <w:szCs w:val="22"/>
          <w:lang w:val="ro-MD"/>
        </w:rPr>
      </w:pPr>
      <w:r w:rsidRPr="00C86F7E">
        <w:rPr>
          <w:sz w:val="22"/>
          <w:szCs w:val="22"/>
          <w:lang w:val="ro-MD"/>
        </w:rPr>
        <w:t xml:space="preserve">1-Zona de deservire: Spatii de producere </w:t>
      </w:r>
    </w:p>
    <w:p w14:paraId="33D512FB" w14:textId="77777777" w:rsidR="00F6342E" w:rsidRPr="00C86F7E" w:rsidRDefault="00F6342E" w:rsidP="00F6342E">
      <w:pPr>
        <w:rPr>
          <w:sz w:val="22"/>
          <w:szCs w:val="22"/>
          <w:lang w:val="ro-MD"/>
        </w:rPr>
      </w:pPr>
      <w:r w:rsidRPr="00C86F7E">
        <w:rPr>
          <w:sz w:val="22"/>
          <w:szCs w:val="22"/>
          <w:lang w:val="ro-MD"/>
        </w:rPr>
        <w:t>2- Zona administrativa : Incaperi tehnice, GTS</w:t>
      </w:r>
    </w:p>
    <w:p w14:paraId="1045E514" w14:textId="77777777" w:rsidR="00F6342E" w:rsidRPr="00F6342E" w:rsidRDefault="00F6342E" w:rsidP="00F6342E">
      <w:pPr>
        <w:rPr>
          <w:b/>
          <w:bCs/>
          <w:sz w:val="22"/>
          <w:szCs w:val="22"/>
          <w:lang w:val="ro-MD"/>
        </w:rPr>
      </w:pPr>
      <w:r w:rsidRPr="00F6342E">
        <w:rPr>
          <w:b/>
          <w:bCs/>
          <w:sz w:val="22"/>
          <w:szCs w:val="22"/>
          <w:lang w:val="ro-MD"/>
        </w:rPr>
        <w:t xml:space="preserve">              COMPARTIMENTUL III</w:t>
      </w:r>
    </w:p>
    <w:p w14:paraId="6471E517" w14:textId="77777777" w:rsidR="00F6342E" w:rsidRPr="00C86F7E" w:rsidRDefault="00F6342E" w:rsidP="00F6342E">
      <w:pPr>
        <w:rPr>
          <w:sz w:val="22"/>
          <w:szCs w:val="22"/>
          <w:lang w:val="ro-MD"/>
        </w:rPr>
      </w:pPr>
      <w:r w:rsidRPr="00C86F7E">
        <w:rPr>
          <w:sz w:val="22"/>
          <w:szCs w:val="22"/>
          <w:lang w:val="ro-MD"/>
        </w:rPr>
        <w:t>3.1 Sistemul constructiv:</w:t>
      </w:r>
    </w:p>
    <w:p w14:paraId="006E7F5F" w14:textId="77777777" w:rsidR="00F6342E" w:rsidRPr="00C86F7E" w:rsidRDefault="00F6342E" w:rsidP="00F6342E">
      <w:pPr>
        <w:rPr>
          <w:sz w:val="22"/>
          <w:szCs w:val="22"/>
          <w:lang w:val="ro-MD"/>
        </w:rPr>
      </w:pPr>
      <w:r w:rsidRPr="00C86F7E">
        <w:rPr>
          <w:sz w:val="22"/>
          <w:szCs w:val="22"/>
          <w:lang w:val="ro-MD"/>
        </w:rPr>
        <w:t>1- Schema constructiva a constructiei: fundatii de tip pahar combinat cu fundatii continuie din beton armat.</w:t>
      </w:r>
    </w:p>
    <w:p w14:paraId="2A191516" w14:textId="77777777" w:rsidR="00F6342E" w:rsidRPr="00C86F7E" w:rsidRDefault="00F6342E" w:rsidP="00F6342E">
      <w:pPr>
        <w:rPr>
          <w:sz w:val="22"/>
          <w:szCs w:val="22"/>
          <w:lang w:val="ro-MD"/>
        </w:rPr>
      </w:pPr>
      <w:r w:rsidRPr="00C86F7E">
        <w:rPr>
          <w:sz w:val="22"/>
          <w:szCs w:val="22"/>
          <w:lang w:val="ro-MD"/>
        </w:rPr>
        <w:t>2- Suprastructura schelet din metal cu panouri Sandwich 100mm. Drept cota conventionala 0.000 este primita nivelul pardoselii finite a etajului parter ce corespunde cotei absolute de 75.00, pe planul general.</w:t>
      </w:r>
    </w:p>
    <w:p w14:paraId="1F4AC1F7" w14:textId="77777777" w:rsidR="00F6342E" w:rsidRPr="00C86F7E" w:rsidRDefault="00F6342E" w:rsidP="00F6342E">
      <w:pPr>
        <w:rPr>
          <w:sz w:val="22"/>
          <w:szCs w:val="22"/>
          <w:lang w:val="ro-MD"/>
        </w:rPr>
      </w:pPr>
      <w:r w:rsidRPr="00C86F7E">
        <w:rPr>
          <w:sz w:val="22"/>
          <w:szCs w:val="22"/>
          <w:lang w:val="ro-MD"/>
        </w:rPr>
        <w:t>3- Ca pat de fundatie se va folosi solul nisipo-lutos existent.</w:t>
      </w:r>
    </w:p>
    <w:p w14:paraId="11FFDEF6" w14:textId="77777777" w:rsidR="00F6342E" w:rsidRPr="00C86F7E" w:rsidRDefault="00F6342E" w:rsidP="00F6342E">
      <w:pPr>
        <w:rPr>
          <w:sz w:val="22"/>
          <w:szCs w:val="22"/>
          <w:lang w:val="ro-MD"/>
        </w:rPr>
      </w:pPr>
    </w:p>
    <w:p w14:paraId="2019445F" w14:textId="77777777" w:rsidR="00F6342E" w:rsidRPr="00C86F7E" w:rsidRDefault="00F6342E" w:rsidP="00F6342E">
      <w:pPr>
        <w:rPr>
          <w:sz w:val="22"/>
          <w:szCs w:val="22"/>
          <w:lang w:val="ro-MD"/>
        </w:rPr>
      </w:pPr>
      <w:r w:rsidRPr="00C86F7E">
        <w:rPr>
          <w:sz w:val="22"/>
          <w:szCs w:val="22"/>
          <w:lang w:val="ro-MD"/>
        </w:rPr>
        <w:t>3.2 Finisajele interioare :</w:t>
      </w:r>
    </w:p>
    <w:p w14:paraId="0460A6CD" w14:textId="77777777" w:rsidR="00F6342E" w:rsidRPr="00C86F7E" w:rsidRDefault="00F6342E" w:rsidP="00F6342E">
      <w:pPr>
        <w:rPr>
          <w:sz w:val="22"/>
          <w:szCs w:val="22"/>
          <w:lang w:val="ro-MD"/>
        </w:rPr>
      </w:pPr>
      <w:r w:rsidRPr="00C86F7E">
        <w:rPr>
          <w:sz w:val="22"/>
          <w:szCs w:val="22"/>
          <w:lang w:val="ro-MD"/>
        </w:rPr>
        <w:t xml:space="preserve">Interiorul urmeaza a fi finisat din contul panourilor sandwich. Suprafetele metalice urmeaza  a fi prelucrate cu amorsa pentru metal si vopsea acrilica cu rezistenta inalta. Pardoselile urmeaza a fi placate integral cu placi de dale ceramice </w:t>
      </w:r>
    </w:p>
    <w:p w14:paraId="0AEBBDBC" w14:textId="77777777" w:rsidR="00F6342E" w:rsidRPr="00C86F7E" w:rsidRDefault="00F6342E" w:rsidP="00F6342E">
      <w:pPr>
        <w:rPr>
          <w:sz w:val="22"/>
          <w:szCs w:val="22"/>
          <w:lang w:val="ro-MD"/>
        </w:rPr>
      </w:pPr>
    </w:p>
    <w:p w14:paraId="10DA9A6C" w14:textId="77777777" w:rsidR="00F6342E" w:rsidRPr="00C86F7E" w:rsidRDefault="00F6342E" w:rsidP="00F6342E">
      <w:pPr>
        <w:rPr>
          <w:sz w:val="22"/>
          <w:szCs w:val="22"/>
          <w:lang w:val="ro-MD"/>
        </w:rPr>
      </w:pPr>
      <w:r w:rsidRPr="00C86F7E">
        <w:rPr>
          <w:sz w:val="22"/>
          <w:szCs w:val="22"/>
          <w:lang w:val="ro-MD"/>
        </w:rPr>
        <w:t xml:space="preserve">3.3 Finisaje exterioare: </w:t>
      </w:r>
    </w:p>
    <w:p w14:paraId="2D62D726" w14:textId="77777777" w:rsidR="00F6342E" w:rsidRPr="00C86F7E" w:rsidRDefault="00F6342E" w:rsidP="00F6342E">
      <w:pPr>
        <w:rPr>
          <w:sz w:val="22"/>
          <w:szCs w:val="22"/>
          <w:lang w:val="ro-MD"/>
        </w:rPr>
      </w:pPr>
      <w:r w:rsidRPr="00C86F7E">
        <w:rPr>
          <w:sz w:val="22"/>
          <w:szCs w:val="22"/>
          <w:lang w:val="ro-MD"/>
        </w:rPr>
        <w:t>La executia lucrarilor de exterior se folosesc materiale moderne , naturale si ecologic pure , care intra in circuitul de reciclare. Pe exterior edificiul va fi finisat cu urmatoarele materiale : Soclu- Ceramogranit"gamma grafito" pamessa, Pereti- Panouri sandwich coloarea Ral 7037</w:t>
      </w:r>
    </w:p>
    <w:p w14:paraId="43E48796" w14:textId="77777777" w:rsidR="00F6342E" w:rsidRPr="00F6342E" w:rsidRDefault="00F6342E" w:rsidP="00F6342E">
      <w:pPr>
        <w:rPr>
          <w:b/>
          <w:bCs/>
          <w:sz w:val="22"/>
          <w:szCs w:val="22"/>
          <w:lang w:val="ro-MD"/>
        </w:rPr>
      </w:pPr>
      <w:r w:rsidRPr="00C86F7E">
        <w:rPr>
          <w:sz w:val="22"/>
          <w:szCs w:val="22"/>
          <w:lang w:val="ro-MD"/>
        </w:rPr>
        <w:t xml:space="preserve">  </w:t>
      </w:r>
    </w:p>
    <w:p w14:paraId="31325F38" w14:textId="77777777" w:rsidR="00F6342E" w:rsidRPr="00F6342E" w:rsidRDefault="00F6342E" w:rsidP="00F6342E">
      <w:pPr>
        <w:rPr>
          <w:b/>
          <w:bCs/>
          <w:sz w:val="22"/>
          <w:szCs w:val="22"/>
          <w:lang w:val="ro-MD"/>
        </w:rPr>
      </w:pPr>
      <w:r w:rsidRPr="00F6342E">
        <w:rPr>
          <w:b/>
          <w:bCs/>
          <w:sz w:val="22"/>
          <w:szCs w:val="22"/>
          <w:lang w:val="ro-MD"/>
        </w:rPr>
        <w:t xml:space="preserve">                  COMPARTIMENTUL IV</w:t>
      </w:r>
    </w:p>
    <w:p w14:paraId="747BC1B4" w14:textId="77777777" w:rsidR="00F6342E" w:rsidRPr="00C86F7E" w:rsidRDefault="00F6342E" w:rsidP="00F6342E">
      <w:pPr>
        <w:rPr>
          <w:sz w:val="22"/>
          <w:szCs w:val="22"/>
          <w:lang w:val="ro-MD"/>
        </w:rPr>
      </w:pPr>
      <w:r w:rsidRPr="00C86F7E">
        <w:rPr>
          <w:sz w:val="22"/>
          <w:szCs w:val="22"/>
          <w:lang w:val="ro-MD"/>
        </w:rPr>
        <w:t>Indeplinirea cerintelor de calitate</w:t>
      </w:r>
    </w:p>
    <w:p w14:paraId="4AC318D7" w14:textId="77777777" w:rsidR="00F6342E" w:rsidRPr="00C86F7E" w:rsidRDefault="00F6342E" w:rsidP="00F6342E">
      <w:pPr>
        <w:rPr>
          <w:sz w:val="22"/>
          <w:szCs w:val="22"/>
          <w:lang w:val="ro-MD"/>
        </w:rPr>
      </w:pPr>
      <w:r w:rsidRPr="00C86F7E">
        <w:rPr>
          <w:sz w:val="22"/>
          <w:szCs w:val="22"/>
          <w:lang w:val="ro-MD"/>
        </w:rPr>
        <w:t>Proiectul este elaborat in conformitate cu normele in vigoare , inclusiv normele antiexplozie antifoc. La elaborarea proiectului este prevazuta Legea nr,721-XII din 02.02.1996"Legea Republicii Moldova privind calitatea in constructii"</w:t>
      </w:r>
    </w:p>
    <w:p w14:paraId="399CD316" w14:textId="77777777" w:rsidR="00F6342E" w:rsidRPr="00C86F7E" w:rsidRDefault="00F6342E" w:rsidP="00F6342E">
      <w:pPr>
        <w:rPr>
          <w:sz w:val="22"/>
          <w:szCs w:val="22"/>
          <w:lang w:val="ro-MD"/>
        </w:rPr>
      </w:pPr>
      <w:r w:rsidRPr="00C86F7E">
        <w:rPr>
          <w:sz w:val="22"/>
          <w:szCs w:val="22"/>
          <w:lang w:val="ro-MD"/>
        </w:rPr>
        <w:t>4.1 Cerinta "A" Rezistenta si Stabilitate</w:t>
      </w:r>
    </w:p>
    <w:p w14:paraId="505ACACF" w14:textId="77777777" w:rsidR="00F6342E" w:rsidRPr="00C86F7E" w:rsidRDefault="00F6342E" w:rsidP="00F6342E">
      <w:pPr>
        <w:rPr>
          <w:sz w:val="22"/>
          <w:szCs w:val="22"/>
          <w:lang w:val="ro-MD"/>
        </w:rPr>
      </w:pPr>
      <w:r w:rsidRPr="00C86F7E">
        <w:rPr>
          <w:sz w:val="22"/>
          <w:szCs w:val="22"/>
          <w:lang w:val="ro-MD"/>
        </w:rPr>
        <w:t>Lista lucrarilor care necesita intocmirea proceselor verbale de verificare a calitatii lucrarilor in faze determinate:</w:t>
      </w:r>
    </w:p>
    <w:p w14:paraId="46233C8B" w14:textId="77777777" w:rsidR="00F6342E" w:rsidRPr="00C86F7E" w:rsidRDefault="00F6342E" w:rsidP="00F6342E">
      <w:pPr>
        <w:rPr>
          <w:sz w:val="22"/>
          <w:szCs w:val="22"/>
          <w:lang w:val="ro-MD"/>
        </w:rPr>
      </w:pPr>
      <w:r w:rsidRPr="00C86F7E">
        <w:rPr>
          <w:sz w:val="22"/>
          <w:szCs w:val="22"/>
          <w:lang w:val="ro-MD"/>
        </w:rPr>
        <w:t>1. Patul de fundatie.</w:t>
      </w:r>
    </w:p>
    <w:p w14:paraId="50D67610" w14:textId="77777777" w:rsidR="00F6342E" w:rsidRPr="00C86F7E" w:rsidRDefault="00F6342E" w:rsidP="00F6342E">
      <w:pPr>
        <w:rPr>
          <w:sz w:val="22"/>
          <w:szCs w:val="22"/>
          <w:lang w:val="ro-MD"/>
        </w:rPr>
      </w:pPr>
      <w:r w:rsidRPr="00C86F7E">
        <w:rPr>
          <w:sz w:val="22"/>
          <w:szCs w:val="22"/>
          <w:lang w:val="ro-MD"/>
        </w:rPr>
        <w:t>2. Fundatii( armarea si betonarea)</w:t>
      </w:r>
    </w:p>
    <w:p w14:paraId="4E7C2E49" w14:textId="77777777" w:rsidR="00F6342E" w:rsidRPr="00C86F7E" w:rsidRDefault="00F6342E" w:rsidP="00F6342E">
      <w:pPr>
        <w:rPr>
          <w:sz w:val="22"/>
          <w:szCs w:val="22"/>
          <w:lang w:val="ro-MD"/>
        </w:rPr>
      </w:pPr>
      <w:r w:rsidRPr="00C86F7E">
        <w:rPr>
          <w:sz w:val="22"/>
          <w:szCs w:val="22"/>
          <w:lang w:val="ro-MD"/>
        </w:rPr>
        <w:t>3. Elementele carcasei metalice.</w:t>
      </w:r>
    </w:p>
    <w:p w14:paraId="0D0884A2" w14:textId="77777777" w:rsidR="00F6342E" w:rsidRPr="00C86F7E" w:rsidRDefault="00F6342E" w:rsidP="00F6342E">
      <w:pPr>
        <w:rPr>
          <w:sz w:val="22"/>
          <w:szCs w:val="22"/>
          <w:lang w:val="ro-MD"/>
        </w:rPr>
      </w:pPr>
      <w:r w:rsidRPr="00C86F7E">
        <w:rPr>
          <w:sz w:val="22"/>
          <w:szCs w:val="22"/>
          <w:lang w:val="ro-MD"/>
        </w:rPr>
        <w:t>Lista lucrarilor care necesita intocmirea proceselor verbale de verificare a calitatii lucrarilor ce devin ascunse</w:t>
      </w:r>
    </w:p>
    <w:p w14:paraId="1AD4F3BA" w14:textId="77777777" w:rsidR="00F6342E" w:rsidRPr="00C86F7E" w:rsidRDefault="00F6342E" w:rsidP="00F6342E">
      <w:pPr>
        <w:rPr>
          <w:sz w:val="22"/>
          <w:szCs w:val="22"/>
          <w:lang w:val="ro-MD"/>
        </w:rPr>
      </w:pPr>
      <w:r w:rsidRPr="00C86F7E">
        <w:rPr>
          <w:sz w:val="22"/>
          <w:szCs w:val="22"/>
          <w:lang w:val="ro-MD"/>
        </w:rPr>
        <w:t xml:space="preserve">1. Saparea cotlovanului </w:t>
      </w:r>
    </w:p>
    <w:p w14:paraId="7696D4DF" w14:textId="77777777" w:rsidR="00F6342E" w:rsidRPr="00C86F7E" w:rsidRDefault="00F6342E" w:rsidP="00F6342E">
      <w:pPr>
        <w:rPr>
          <w:sz w:val="22"/>
          <w:szCs w:val="22"/>
          <w:lang w:val="ro-MD"/>
        </w:rPr>
      </w:pPr>
      <w:r w:rsidRPr="00C86F7E">
        <w:rPr>
          <w:sz w:val="22"/>
          <w:szCs w:val="22"/>
          <w:lang w:val="ro-MD"/>
        </w:rPr>
        <w:t>2. Amenajarea fundatiei (hidroizolare )</w:t>
      </w:r>
    </w:p>
    <w:p w14:paraId="137178F5" w14:textId="77777777" w:rsidR="00F6342E" w:rsidRPr="00C86F7E" w:rsidRDefault="00F6342E" w:rsidP="00F6342E">
      <w:pPr>
        <w:rPr>
          <w:sz w:val="22"/>
          <w:szCs w:val="22"/>
          <w:lang w:val="ro-MD"/>
        </w:rPr>
      </w:pPr>
      <w:r w:rsidRPr="00C86F7E">
        <w:rPr>
          <w:sz w:val="22"/>
          <w:szCs w:val="22"/>
          <w:lang w:val="ro-MD"/>
        </w:rPr>
        <w:t>3. Amenajarea elementelor fundatiei( patului de beton)</w:t>
      </w:r>
    </w:p>
    <w:p w14:paraId="033A11EB" w14:textId="77777777" w:rsidR="00F6342E" w:rsidRPr="00C86F7E" w:rsidRDefault="00F6342E" w:rsidP="00F6342E">
      <w:pPr>
        <w:rPr>
          <w:sz w:val="22"/>
          <w:szCs w:val="22"/>
          <w:lang w:val="ro-MD"/>
        </w:rPr>
      </w:pPr>
      <w:r w:rsidRPr="00C86F7E">
        <w:rPr>
          <w:sz w:val="22"/>
          <w:szCs w:val="22"/>
          <w:lang w:val="ro-MD"/>
        </w:rPr>
        <w:t>4. Montajul elementelor portante a carcasei de metal.</w:t>
      </w:r>
    </w:p>
    <w:p w14:paraId="65CE1FB6" w14:textId="77777777" w:rsidR="00F6342E" w:rsidRPr="00C86F7E" w:rsidRDefault="00F6342E" w:rsidP="00F6342E">
      <w:pPr>
        <w:rPr>
          <w:sz w:val="22"/>
          <w:szCs w:val="22"/>
          <w:lang w:val="ro-MD"/>
        </w:rPr>
      </w:pPr>
      <w:r w:rsidRPr="00C86F7E">
        <w:rPr>
          <w:sz w:val="22"/>
          <w:szCs w:val="22"/>
          <w:lang w:val="ro-MD"/>
        </w:rPr>
        <w:t>5. Indeplinirea rosturilor de sudura a elementelor din metal.</w:t>
      </w:r>
    </w:p>
    <w:p w14:paraId="2FA383EE" w14:textId="77777777" w:rsidR="00F6342E" w:rsidRPr="00C86F7E" w:rsidRDefault="00F6342E" w:rsidP="00F6342E">
      <w:pPr>
        <w:rPr>
          <w:sz w:val="22"/>
          <w:szCs w:val="22"/>
          <w:lang w:val="ro-MD"/>
        </w:rPr>
      </w:pPr>
      <w:r w:rsidRPr="00C86F7E">
        <w:rPr>
          <w:sz w:val="22"/>
          <w:szCs w:val="22"/>
          <w:lang w:val="ro-MD"/>
        </w:rPr>
        <w:t>6. Protectia anticoroziva a elementelor din metal</w:t>
      </w:r>
    </w:p>
    <w:p w14:paraId="2F0900C7" w14:textId="77777777" w:rsidR="00F6342E" w:rsidRPr="00C86F7E" w:rsidRDefault="00F6342E" w:rsidP="00F6342E">
      <w:pPr>
        <w:rPr>
          <w:sz w:val="22"/>
          <w:szCs w:val="22"/>
          <w:lang w:val="ro-MD"/>
        </w:rPr>
      </w:pPr>
      <w:r w:rsidRPr="00C86F7E">
        <w:rPr>
          <w:sz w:val="22"/>
          <w:szCs w:val="22"/>
          <w:lang w:val="ro-MD"/>
        </w:rPr>
        <w:t>(se executa conform SNIP 2.03.11-85 Защита строительных конструкций от корозии)</w:t>
      </w:r>
    </w:p>
    <w:p w14:paraId="076F986E" w14:textId="77777777" w:rsidR="00F6342E" w:rsidRPr="00C86F7E" w:rsidRDefault="00F6342E" w:rsidP="00F6342E">
      <w:pPr>
        <w:rPr>
          <w:sz w:val="22"/>
          <w:szCs w:val="22"/>
          <w:lang w:val="ro-MD"/>
        </w:rPr>
      </w:pPr>
      <w:r w:rsidRPr="00C86F7E">
        <w:rPr>
          <w:sz w:val="22"/>
          <w:szCs w:val="22"/>
          <w:lang w:val="ro-MD"/>
        </w:rPr>
        <w:t xml:space="preserve">Elementele din metal se vor vopsi de 2 ori cu vopsea de ulei GOST 8292-75 amorsa GF-0119 GOST 23343-78 </w:t>
      </w:r>
    </w:p>
    <w:p w14:paraId="5F376809" w14:textId="77777777" w:rsidR="00F6342E" w:rsidRPr="00C86F7E" w:rsidRDefault="00F6342E" w:rsidP="00F6342E">
      <w:pPr>
        <w:rPr>
          <w:sz w:val="22"/>
          <w:szCs w:val="22"/>
          <w:lang w:val="ro-MD"/>
        </w:rPr>
      </w:pPr>
    </w:p>
    <w:p w14:paraId="6B9F0453"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 xml:space="preserve">4.2 Cerinta "B" Siguranta in exploatare </w:t>
      </w:r>
    </w:p>
    <w:p w14:paraId="4E75C2F0"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1. Siguranta cu privire la circulatia orizontala interioara si exterioara : Suprafetele interioara vor fi antiderapante, pe traiectoria circulatiei pietonilor nu exista obstacole. Suprafetele transparente vor fi semnalizate corespunzator.</w:t>
      </w:r>
    </w:p>
    <w:p w14:paraId="16C4427D"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 xml:space="preserve">2. Siguranta cu privire la agresiuni provinite din instalatii: Utilajul si echipamentul utilizat va fi protejat contra electrocutari ,arsurilor , degerarilor, exploziilor,intoxicarii, contaminarii , otravirii si altor efecte nocive pentru om. </w:t>
      </w:r>
    </w:p>
    <w:p w14:paraId="02376BF6"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3. Eliminarea barierelor arhitecturale pentru deplasarea libera a persoanelor cu dizabilitati: prin realizarea intrarii la cota 0.000 la nivelul suprafetei pietonale, crearea pantelor cu declivitate redusa si pastrarea dimensiunelor de gabarit ergonomice.</w:t>
      </w:r>
    </w:p>
    <w:p w14:paraId="233578D6" w14:textId="77777777" w:rsidR="00F6342E" w:rsidRPr="00C86F7E" w:rsidRDefault="00F6342E" w:rsidP="00F6342E">
      <w:pPr>
        <w:autoSpaceDE w:val="0"/>
        <w:autoSpaceDN w:val="0"/>
        <w:adjustRightInd w:val="0"/>
        <w:rPr>
          <w:i/>
          <w:iCs/>
          <w:color w:val="000000"/>
          <w:sz w:val="22"/>
          <w:szCs w:val="22"/>
          <w:lang w:val="ro-MD"/>
        </w:rPr>
      </w:pPr>
    </w:p>
    <w:p w14:paraId="5569739F"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 xml:space="preserve">4.3 Cerinta "C" Securitatea la foc </w:t>
      </w:r>
    </w:p>
    <w:p w14:paraId="49858F5A"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Ca baza normativa pentru proiect au fost stabilite urmatoarele reglementari: SNIP 21-01-97" пожарная безопасность зданий и сооружений", NCM E.03.03-2001" Protectia contra incendiilor a cladirilor si instalatiilor"</w:t>
      </w:r>
    </w:p>
    <w:p w14:paraId="23D93B73"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lastRenderedPageBreak/>
        <w:t>Materialele de finisare interioara sunt rezistente la foc , elementele din metal vor fi protejate contra incendiului cu materiale ignifuge cu rezistenta R&gt;2ore.</w:t>
      </w:r>
    </w:p>
    <w:p w14:paraId="5FCA76C1"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Toate masurile intreprinse vor fi coordonate  cu Agentia pentru Supraveghere Tehnica</w:t>
      </w:r>
    </w:p>
    <w:p w14:paraId="753AAAFE" w14:textId="77777777" w:rsidR="00F6342E" w:rsidRPr="00C86F7E" w:rsidRDefault="00F6342E" w:rsidP="00F6342E">
      <w:pPr>
        <w:autoSpaceDE w:val="0"/>
        <w:autoSpaceDN w:val="0"/>
        <w:adjustRightInd w:val="0"/>
        <w:rPr>
          <w:i/>
          <w:iCs/>
          <w:color w:val="000000"/>
          <w:sz w:val="22"/>
          <w:szCs w:val="22"/>
          <w:lang w:val="ro-MD"/>
        </w:rPr>
      </w:pPr>
    </w:p>
    <w:p w14:paraId="66BECD27"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4.4 Cerinta"D" Igiena,Sanatate si mediu:</w:t>
      </w:r>
    </w:p>
    <w:p w14:paraId="40D14D2D"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Masuri pentru asigurare calitatii aerului interior in functie de destinatia incaperii: in proiect este prevazuta ventilarea artificiala cu ajutorul instalatiilor de ventilare, cit si ventilatia naturala prin geamuri.</w:t>
      </w:r>
    </w:p>
    <w:p w14:paraId="388A826D"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Igiena va fi mentinuta pe toata durata expluatarii edificiului. Mediul termic confortabil va fi asigurat de instalatiile pentru incalzire si conditionare , si evitarea formarii condensului si a punctului de roua in interior. Iluminatul natural este asigurat in dependenta de destinatia incaperii. Fluxul luminos zilnic nu e afectat de edificii adiacente, vegetatie,etc., cit si nu implica umbrirea edificiilor adiacente . Iluminatul artificial este elaborat  conform proiectului luminotehnic implica distribuirea uniforma a iluminatului , cit si a iluminatului de avarie.</w:t>
      </w:r>
    </w:p>
    <w:p w14:paraId="34BA6996" w14:textId="77777777" w:rsidR="00F6342E" w:rsidRPr="00C86F7E" w:rsidRDefault="00F6342E" w:rsidP="00F6342E">
      <w:pPr>
        <w:autoSpaceDE w:val="0"/>
        <w:autoSpaceDN w:val="0"/>
        <w:adjustRightInd w:val="0"/>
        <w:rPr>
          <w:i/>
          <w:iCs/>
          <w:color w:val="000000"/>
          <w:sz w:val="22"/>
          <w:szCs w:val="22"/>
          <w:lang w:val="ro-MD"/>
        </w:rPr>
      </w:pPr>
    </w:p>
    <w:p w14:paraId="6E717F19"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4.5 Cerinta"E" Izolarea termica si economia de energie:</w:t>
      </w:r>
    </w:p>
    <w:p w14:paraId="1325D999"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Cladire este proiectata din panouri sandwich cu grosimea 100mm care va diminua pierderile de caldura si izolarea termica a edificiului.</w:t>
      </w:r>
    </w:p>
    <w:p w14:paraId="2E196B45" w14:textId="77777777" w:rsidR="00F6342E" w:rsidRPr="00C86F7E" w:rsidRDefault="00F6342E" w:rsidP="00F6342E">
      <w:pPr>
        <w:autoSpaceDE w:val="0"/>
        <w:autoSpaceDN w:val="0"/>
        <w:adjustRightInd w:val="0"/>
        <w:rPr>
          <w:i/>
          <w:iCs/>
          <w:color w:val="000000"/>
          <w:sz w:val="22"/>
          <w:szCs w:val="22"/>
          <w:lang w:val="ro-MD"/>
        </w:rPr>
      </w:pPr>
    </w:p>
    <w:p w14:paraId="203501BF"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 xml:space="preserve">4.6 Cerinta "F" Protectia acustica </w:t>
      </w:r>
    </w:p>
    <w:p w14:paraId="2C90C166" w14:textId="77777777" w:rsidR="00F6342E" w:rsidRPr="00C86F7E" w:rsidRDefault="00F6342E" w:rsidP="00F6342E">
      <w:pPr>
        <w:autoSpaceDE w:val="0"/>
        <w:autoSpaceDN w:val="0"/>
        <w:adjustRightInd w:val="0"/>
        <w:rPr>
          <w:i/>
          <w:iCs/>
          <w:color w:val="000000"/>
          <w:sz w:val="22"/>
          <w:szCs w:val="22"/>
          <w:lang w:val="ro-MD"/>
        </w:rPr>
      </w:pPr>
      <w:r w:rsidRPr="00C86F7E">
        <w:rPr>
          <w:i/>
          <w:iCs/>
          <w:color w:val="000000"/>
          <w:sz w:val="22"/>
          <w:szCs w:val="22"/>
          <w:lang w:val="ro-MD"/>
        </w:rPr>
        <w:t>Protectia de la sursele interioare de zgomot vor servi imbracarea acestora in camasi de politilena .NCM E.04.02-2014 (MСН 22.05-2014) „Protecția contra zgomotului”</w:t>
      </w:r>
    </w:p>
    <w:p w14:paraId="254D9ABF" w14:textId="77777777" w:rsidR="00412188" w:rsidRPr="00F6342E" w:rsidRDefault="00412188" w:rsidP="00412188">
      <w:pPr>
        <w:rPr>
          <w:bCs/>
          <w:lang w:val="ro-MD"/>
        </w:rPr>
      </w:pPr>
    </w:p>
    <w:p w14:paraId="71034089" w14:textId="77777777" w:rsidR="00412188" w:rsidRPr="00412188" w:rsidRDefault="00412188" w:rsidP="00412188">
      <w:pPr>
        <w:rPr>
          <w:b/>
          <w:u w:val="single"/>
        </w:rPr>
      </w:pPr>
    </w:p>
    <w:p w14:paraId="654C7864" w14:textId="6DEA9A9B" w:rsidR="00DA4362" w:rsidRPr="00DA4362" w:rsidRDefault="00DA4362" w:rsidP="00BC6E75">
      <w:pPr>
        <w:pStyle w:val="Listparagraf"/>
        <w:numPr>
          <w:ilvl w:val="0"/>
          <w:numId w:val="55"/>
        </w:numPr>
        <w:autoSpaceDE w:val="0"/>
        <w:autoSpaceDN w:val="0"/>
        <w:adjustRightInd w:val="0"/>
        <w:ind w:left="567" w:hanging="207"/>
        <w:rPr>
          <w:rFonts w:eastAsiaTheme="minorHAnsi"/>
          <w:b/>
          <w:bCs/>
        </w:rPr>
      </w:pPr>
      <w:r>
        <w:rPr>
          <w:rFonts w:eastAsiaTheme="minorHAnsi"/>
        </w:rPr>
        <w:t xml:space="preserve"> </w:t>
      </w:r>
      <w:proofErr w:type="spellStart"/>
      <w:r w:rsidRPr="00DA4362">
        <w:rPr>
          <w:rFonts w:eastAsiaTheme="minorHAnsi"/>
          <w:b/>
          <w:bCs/>
        </w:rPr>
        <w:t>Lucrări</w:t>
      </w:r>
      <w:proofErr w:type="spellEnd"/>
      <w:r w:rsidRPr="00DA4362">
        <w:rPr>
          <w:rFonts w:eastAsiaTheme="minorHAnsi"/>
          <w:b/>
          <w:bCs/>
        </w:rPr>
        <w:t xml:space="preserve"> de </w:t>
      </w:r>
      <w:proofErr w:type="spellStart"/>
      <w:r w:rsidRPr="00DA4362">
        <w:rPr>
          <w:rFonts w:eastAsiaTheme="minorHAnsi"/>
          <w:b/>
          <w:bCs/>
        </w:rPr>
        <w:t>instalație</w:t>
      </w:r>
      <w:proofErr w:type="spellEnd"/>
      <w:r w:rsidRPr="00DA4362">
        <w:rPr>
          <w:rFonts w:eastAsiaTheme="minorHAnsi"/>
          <w:b/>
          <w:bCs/>
        </w:rPr>
        <w:t xml:space="preserve"> a </w:t>
      </w:r>
      <w:proofErr w:type="spellStart"/>
      <w:r w:rsidRPr="00DA4362">
        <w:rPr>
          <w:rFonts w:eastAsiaTheme="minorHAnsi"/>
          <w:b/>
          <w:bCs/>
        </w:rPr>
        <w:t>rețelelor</w:t>
      </w:r>
      <w:proofErr w:type="spellEnd"/>
      <w:r w:rsidRPr="00DA4362">
        <w:rPr>
          <w:rFonts w:eastAsiaTheme="minorHAnsi"/>
          <w:b/>
          <w:bCs/>
        </w:rPr>
        <w:t xml:space="preserve"> de </w:t>
      </w:r>
      <w:proofErr w:type="spellStart"/>
      <w:r w:rsidRPr="00DA4362">
        <w:rPr>
          <w:rFonts w:eastAsiaTheme="minorHAnsi"/>
          <w:b/>
          <w:bCs/>
        </w:rPr>
        <w:t>gazoduc</w:t>
      </w:r>
      <w:proofErr w:type="spellEnd"/>
      <w:r w:rsidRPr="00DA4362">
        <w:rPr>
          <w:rFonts w:eastAsiaTheme="minorHAnsi"/>
          <w:b/>
          <w:bCs/>
        </w:rPr>
        <w:t xml:space="preserve"> </w:t>
      </w:r>
    </w:p>
    <w:p w14:paraId="4171AF5D" w14:textId="64CA8CBD" w:rsidR="0004783B" w:rsidRPr="00BC6E75" w:rsidRDefault="00BC6E75" w:rsidP="00DA4362">
      <w:pPr>
        <w:pStyle w:val="Listparagraf"/>
        <w:numPr>
          <w:ilvl w:val="0"/>
          <w:numId w:val="0"/>
        </w:numPr>
        <w:autoSpaceDE w:val="0"/>
        <w:autoSpaceDN w:val="0"/>
        <w:adjustRightInd w:val="0"/>
        <w:ind w:left="567"/>
        <w:rPr>
          <w:rFonts w:eastAsiaTheme="minorHAnsi"/>
        </w:rPr>
      </w:pPr>
      <w:r>
        <w:rPr>
          <w:rFonts w:eastAsiaTheme="minorHAnsi"/>
          <w:b/>
          <w:bCs/>
          <w:color w:val="000000"/>
        </w:rPr>
        <w:t xml:space="preserve"> </w:t>
      </w:r>
      <w:proofErr w:type="gramStart"/>
      <w:r w:rsidR="0004783B" w:rsidRPr="00BC6E75">
        <w:rPr>
          <w:rFonts w:eastAsiaTheme="minorHAnsi"/>
          <w:b/>
          <w:bCs/>
          <w:color w:val="000000"/>
        </w:rPr>
        <w:t xml:space="preserve">Date </w:t>
      </w:r>
      <w:r w:rsidR="0004783B" w:rsidRPr="00BC6E75">
        <w:rPr>
          <w:rFonts w:eastAsiaTheme="minorHAnsi"/>
          <w:color w:val="000000"/>
        </w:rPr>
        <w:t xml:space="preserve"> </w:t>
      </w:r>
      <w:proofErr w:type="spellStart"/>
      <w:r w:rsidR="0004783B" w:rsidRPr="00BC6E75">
        <w:rPr>
          <w:rFonts w:eastAsiaTheme="minorHAnsi"/>
          <w:b/>
          <w:bCs/>
          <w:color w:val="000000"/>
        </w:rPr>
        <w:t>generale</w:t>
      </w:r>
      <w:proofErr w:type="spellEnd"/>
      <w:proofErr w:type="gramEnd"/>
      <w:r w:rsidR="0004783B" w:rsidRPr="00BC6E75">
        <w:rPr>
          <w:rFonts w:eastAsiaTheme="minorHAnsi"/>
          <w:b/>
          <w:bCs/>
          <w:color w:val="000000"/>
        </w:rPr>
        <w:t xml:space="preserve"> </w:t>
      </w:r>
    </w:p>
    <w:p w14:paraId="09FD387E" w14:textId="7A4A02D8"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Proiectul de </w:t>
      </w:r>
      <w:proofErr w:type="spellStart"/>
      <w:r>
        <w:rPr>
          <w:rFonts w:eastAsiaTheme="minorHAnsi"/>
          <w:noProof w:val="0"/>
          <w:color w:val="000000"/>
        </w:rPr>
        <w:t>execuţie</w:t>
      </w:r>
      <w:proofErr w:type="spellEnd"/>
      <w:r>
        <w:rPr>
          <w:rFonts w:eastAsiaTheme="minorHAnsi"/>
          <w:noProof w:val="0"/>
          <w:color w:val="000000"/>
        </w:rPr>
        <w:t xml:space="preserve"> „ Proiectarea rețelelor de gaze naturale, apa si canalizare in cadrul proiectului „Servicii inovative ale Incubatorului de Afaceri </w:t>
      </w:r>
      <w:proofErr w:type="spellStart"/>
      <w:r>
        <w:rPr>
          <w:rFonts w:eastAsiaTheme="minorHAnsi"/>
          <w:noProof w:val="0"/>
          <w:color w:val="000000"/>
        </w:rPr>
        <w:t>Cimislia</w:t>
      </w:r>
      <w:proofErr w:type="spellEnd"/>
      <w:r>
        <w:rPr>
          <w:rFonts w:eastAsiaTheme="minorHAnsi"/>
          <w:noProof w:val="0"/>
          <w:color w:val="000000"/>
        </w:rPr>
        <w:t>” " este elaborat în baza:</w:t>
      </w:r>
    </w:p>
    <w:p w14:paraId="526CE275" w14:textId="77777777"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-Certificatului de Urbanism nr. 54 din 08.12.2023, eliberat de </w:t>
      </w:r>
      <w:proofErr w:type="spellStart"/>
      <w:r>
        <w:rPr>
          <w:rFonts w:eastAsiaTheme="minorHAnsi"/>
          <w:noProof w:val="0"/>
          <w:color w:val="000000"/>
        </w:rPr>
        <w:t>catre</w:t>
      </w:r>
      <w:proofErr w:type="spellEnd"/>
      <w:r>
        <w:rPr>
          <w:rFonts w:eastAsiaTheme="minorHAnsi"/>
          <w:noProof w:val="0"/>
          <w:color w:val="000000"/>
        </w:rPr>
        <w:t xml:space="preserve"> </w:t>
      </w:r>
      <w:proofErr w:type="spellStart"/>
      <w:r>
        <w:rPr>
          <w:rFonts w:eastAsiaTheme="minorHAnsi"/>
          <w:noProof w:val="0"/>
          <w:color w:val="000000"/>
        </w:rPr>
        <w:t>Primaria</w:t>
      </w:r>
      <w:proofErr w:type="spellEnd"/>
      <w:r>
        <w:rPr>
          <w:rFonts w:eastAsiaTheme="minorHAnsi"/>
          <w:noProof w:val="0"/>
          <w:color w:val="000000"/>
        </w:rPr>
        <w:t xml:space="preserve"> or. </w:t>
      </w:r>
      <w:proofErr w:type="spellStart"/>
      <w:r>
        <w:rPr>
          <w:rFonts w:eastAsiaTheme="minorHAnsi"/>
          <w:noProof w:val="0"/>
          <w:color w:val="000000"/>
        </w:rPr>
        <w:t>Cimislia</w:t>
      </w:r>
      <w:proofErr w:type="spellEnd"/>
      <w:r>
        <w:rPr>
          <w:rFonts w:eastAsiaTheme="minorHAnsi"/>
          <w:noProof w:val="0"/>
          <w:color w:val="000000"/>
        </w:rPr>
        <w:t>;</w:t>
      </w:r>
    </w:p>
    <w:p w14:paraId="3638948C" w14:textId="77777777"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-Sarcinii de proiectare;</w:t>
      </w:r>
    </w:p>
    <w:p w14:paraId="33A783DF" w14:textId="77777777"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w:t>
      </w:r>
      <w:proofErr w:type="spellStart"/>
      <w:r>
        <w:rPr>
          <w:rFonts w:eastAsiaTheme="minorHAnsi"/>
          <w:noProof w:val="0"/>
          <w:color w:val="000000"/>
        </w:rPr>
        <w:t>Condiţiilor</w:t>
      </w:r>
      <w:proofErr w:type="spellEnd"/>
      <w:r>
        <w:rPr>
          <w:rFonts w:eastAsiaTheme="minorHAnsi"/>
          <w:noProof w:val="0"/>
          <w:color w:val="000000"/>
        </w:rPr>
        <w:t xml:space="preserve"> tehnice pentru aprovizionarea cu gaze naturale, eliberate de  SRL „</w:t>
      </w:r>
      <w:proofErr w:type="spellStart"/>
      <w:r>
        <w:rPr>
          <w:rFonts w:eastAsiaTheme="minorHAnsi"/>
          <w:noProof w:val="0"/>
          <w:color w:val="000000"/>
        </w:rPr>
        <w:t>Cimişlia</w:t>
      </w:r>
      <w:proofErr w:type="spellEnd"/>
      <w:r>
        <w:rPr>
          <w:rFonts w:eastAsiaTheme="minorHAnsi"/>
          <w:noProof w:val="0"/>
          <w:color w:val="000000"/>
        </w:rPr>
        <w:t xml:space="preserve"> - Gaz",</w:t>
      </w:r>
    </w:p>
    <w:p w14:paraId="3C7AC0A7" w14:textId="77777777"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         № 15 din 15.12.2023.</w:t>
      </w:r>
    </w:p>
    <w:p w14:paraId="4C3D9AD0" w14:textId="77777777"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-NCM G. 05.01-2014 „Sisteme de </w:t>
      </w:r>
      <w:proofErr w:type="spellStart"/>
      <w:r>
        <w:rPr>
          <w:rFonts w:eastAsiaTheme="minorHAnsi"/>
          <w:noProof w:val="0"/>
          <w:color w:val="000000"/>
        </w:rPr>
        <w:t>distribuţie</w:t>
      </w:r>
      <w:proofErr w:type="spellEnd"/>
      <w:r>
        <w:rPr>
          <w:rFonts w:eastAsiaTheme="minorHAnsi"/>
          <w:noProof w:val="0"/>
          <w:color w:val="000000"/>
        </w:rPr>
        <w:t xml:space="preserve"> a gazelor"</w:t>
      </w:r>
    </w:p>
    <w:p w14:paraId="7268F6B9" w14:textId="77777777"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-„Reguli de securitate în ramura gazificării" NRS 35-04-09:2005;</w:t>
      </w:r>
    </w:p>
    <w:p w14:paraId="3FCE1D41" w14:textId="7727FEB3"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Ca sursă de aprovizionare cu gaze naturale </w:t>
      </w:r>
      <w:proofErr w:type="spellStart"/>
      <w:r>
        <w:rPr>
          <w:rFonts w:eastAsiaTheme="minorHAnsi"/>
          <w:noProof w:val="0"/>
          <w:color w:val="000000"/>
        </w:rPr>
        <w:t>serveşte</w:t>
      </w:r>
      <w:proofErr w:type="spellEnd"/>
      <w:r>
        <w:rPr>
          <w:rFonts w:eastAsiaTheme="minorHAnsi"/>
          <w:noProof w:val="0"/>
          <w:color w:val="000000"/>
        </w:rPr>
        <w:t xml:space="preserve"> conducta existenta de gaze naturale cu presiune </w:t>
      </w:r>
      <w:proofErr w:type="spellStart"/>
      <w:r>
        <w:rPr>
          <w:rFonts w:eastAsiaTheme="minorHAnsi"/>
          <w:noProof w:val="0"/>
          <w:color w:val="000000"/>
        </w:rPr>
        <w:t>inalta</w:t>
      </w:r>
      <w:proofErr w:type="spellEnd"/>
    </w:p>
    <w:p w14:paraId="61451ECD" w14:textId="49AB66C1"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P&lt;0,35MPa </w:t>
      </w:r>
      <w:r w:rsidRPr="0004783B">
        <w:rPr>
          <w:rFonts w:eastAsiaTheme="minorHAnsi"/>
          <w:noProof w:val="0"/>
          <w:color w:val="000000"/>
        </w:rPr>
        <w:t xml:space="preserve">Ø </w:t>
      </w:r>
      <w:r>
        <w:rPr>
          <w:rFonts w:eastAsiaTheme="minorHAnsi"/>
          <w:noProof w:val="0"/>
          <w:color w:val="000000"/>
        </w:rPr>
        <w:t xml:space="preserve">110mm  PE, obiectul nr.5911K/04-C4- GC  I.P. IPROCOM </w:t>
      </w:r>
      <w:proofErr w:type="spellStart"/>
      <w:r>
        <w:rPr>
          <w:rFonts w:eastAsiaTheme="minorHAnsi"/>
          <w:noProof w:val="0"/>
          <w:color w:val="000000"/>
        </w:rPr>
        <w:t>Pc</w:t>
      </w:r>
      <w:proofErr w:type="spellEnd"/>
      <w:r>
        <w:rPr>
          <w:rFonts w:eastAsiaTheme="minorHAnsi"/>
          <w:noProof w:val="0"/>
          <w:color w:val="000000"/>
        </w:rPr>
        <w:t xml:space="preserve">  13+40.</w:t>
      </w:r>
    </w:p>
    <w:p w14:paraId="33BB96A9" w14:textId="746572A1" w:rsidR="0004783B" w:rsidRDefault="0004783B" w:rsidP="0004783B">
      <w:pPr>
        <w:autoSpaceDE w:val="0"/>
        <w:autoSpaceDN w:val="0"/>
        <w:adjustRightInd w:val="0"/>
        <w:rPr>
          <w:rFonts w:eastAsiaTheme="minorHAnsi"/>
          <w:noProof w:val="0"/>
          <w:color w:val="000000"/>
        </w:rPr>
      </w:pPr>
      <w:r w:rsidRPr="0004783B">
        <w:rPr>
          <w:rFonts w:eastAsiaTheme="minorHAnsi"/>
          <w:b/>
          <w:bCs/>
          <w:noProof w:val="0"/>
          <w:color w:val="000000"/>
        </w:rPr>
        <w:t>Pr</w:t>
      </w:r>
      <w:r>
        <w:rPr>
          <w:rFonts w:eastAsiaTheme="minorHAnsi"/>
          <w:b/>
          <w:bCs/>
          <w:noProof w:val="0"/>
          <w:color w:val="000000"/>
        </w:rPr>
        <w:t xml:space="preserve">oiectul </w:t>
      </w:r>
      <w:r>
        <w:rPr>
          <w:rFonts w:eastAsiaTheme="minorHAnsi"/>
          <w:noProof w:val="0"/>
          <w:color w:val="000000"/>
        </w:rPr>
        <w:t xml:space="preserve"> </w:t>
      </w:r>
      <w:r>
        <w:rPr>
          <w:rFonts w:eastAsiaTheme="minorHAnsi"/>
          <w:b/>
          <w:bCs/>
          <w:noProof w:val="0"/>
          <w:color w:val="000000"/>
        </w:rPr>
        <w:t xml:space="preserve">prevede </w:t>
      </w:r>
      <w:r>
        <w:rPr>
          <w:rFonts w:eastAsiaTheme="minorHAnsi"/>
          <w:noProof w:val="0"/>
          <w:color w:val="000000"/>
        </w:rPr>
        <w:t>:</w:t>
      </w:r>
    </w:p>
    <w:p w14:paraId="3E8F925C" w14:textId="19826160" w:rsidR="0004783B" w:rsidRDefault="0004783B" w:rsidP="0004783B">
      <w:pPr>
        <w:autoSpaceDE w:val="0"/>
        <w:autoSpaceDN w:val="0"/>
        <w:adjustRightInd w:val="0"/>
        <w:rPr>
          <w:rFonts w:eastAsiaTheme="minorHAnsi"/>
          <w:noProof w:val="0"/>
          <w:color w:val="000000"/>
        </w:rPr>
      </w:pPr>
      <w:r>
        <w:rPr>
          <w:rFonts w:ascii="Symbol" w:eastAsiaTheme="minorHAnsi" w:hAnsi="Symbol" w:cs="Symbol"/>
          <w:noProof w:val="0"/>
          <w:color w:val="000000"/>
        </w:rPr>
        <w:t>·</w:t>
      </w:r>
      <w:r>
        <w:rPr>
          <w:rFonts w:eastAsiaTheme="minorHAnsi"/>
          <w:noProof w:val="0"/>
          <w:color w:val="000000"/>
        </w:rPr>
        <w:t xml:space="preserve">Conectarea la conducta existenta de gaze naturale cu presiune </w:t>
      </w:r>
      <w:proofErr w:type="spellStart"/>
      <w:r>
        <w:rPr>
          <w:rFonts w:eastAsiaTheme="minorHAnsi"/>
          <w:noProof w:val="0"/>
          <w:color w:val="000000"/>
        </w:rPr>
        <w:t>inalta</w:t>
      </w:r>
      <w:proofErr w:type="spellEnd"/>
      <w:r>
        <w:rPr>
          <w:rFonts w:eastAsiaTheme="minorHAnsi"/>
          <w:noProof w:val="0"/>
          <w:color w:val="000000"/>
        </w:rPr>
        <w:t xml:space="preserve"> P&lt;0,35MPa </w:t>
      </w:r>
      <w:r w:rsidRPr="0004783B">
        <w:rPr>
          <w:rFonts w:eastAsiaTheme="minorHAnsi"/>
          <w:noProof w:val="0"/>
          <w:color w:val="000000"/>
        </w:rPr>
        <w:t xml:space="preserve">Ø </w:t>
      </w:r>
      <w:r>
        <w:rPr>
          <w:rFonts w:eastAsiaTheme="minorHAnsi"/>
          <w:noProof w:val="0"/>
          <w:color w:val="000000"/>
        </w:rPr>
        <w:t>110mm  PE .</w:t>
      </w:r>
    </w:p>
    <w:p w14:paraId="707FF748" w14:textId="73F5438E" w:rsidR="0004783B" w:rsidRDefault="0004783B" w:rsidP="0004783B">
      <w:pPr>
        <w:autoSpaceDE w:val="0"/>
        <w:autoSpaceDN w:val="0"/>
        <w:adjustRightInd w:val="0"/>
        <w:rPr>
          <w:rFonts w:eastAsiaTheme="minorHAnsi"/>
          <w:noProof w:val="0"/>
          <w:color w:val="000000"/>
        </w:rPr>
      </w:pPr>
      <w:r>
        <w:rPr>
          <w:rFonts w:ascii="Symbol" w:eastAsiaTheme="minorHAnsi" w:hAnsi="Symbol" w:cs="Symbol"/>
          <w:noProof w:val="0"/>
          <w:color w:val="000000"/>
        </w:rPr>
        <w:t>·</w:t>
      </w:r>
      <w:r>
        <w:rPr>
          <w:rFonts w:eastAsiaTheme="minorHAnsi"/>
          <w:noProof w:val="0"/>
          <w:color w:val="000000"/>
        </w:rPr>
        <w:t xml:space="preserve">Pozarea gazoductului de presiune </w:t>
      </w:r>
      <w:proofErr w:type="spellStart"/>
      <w:r>
        <w:rPr>
          <w:rFonts w:eastAsiaTheme="minorHAnsi"/>
          <w:noProof w:val="0"/>
          <w:color w:val="000000"/>
        </w:rPr>
        <w:t>inalta</w:t>
      </w:r>
      <w:proofErr w:type="spellEnd"/>
      <w:r>
        <w:rPr>
          <w:rFonts w:eastAsiaTheme="minorHAnsi"/>
          <w:noProof w:val="0"/>
          <w:color w:val="000000"/>
        </w:rPr>
        <w:t xml:space="preserve"> P&lt;0,35MPa  subteran cu </w:t>
      </w:r>
      <w:proofErr w:type="spellStart"/>
      <w:r>
        <w:rPr>
          <w:rFonts w:eastAsiaTheme="minorHAnsi"/>
          <w:noProof w:val="0"/>
          <w:color w:val="000000"/>
        </w:rPr>
        <w:t>teava</w:t>
      </w:r>
      <w:proofErr w:type="spellEnd"/>
      <w:r>
        <w:rPr>
          <w:rFonts w:eastAsiaTheme="minorHAnsi"/>
          <w:noProof w:val="0"/>
          <w:color w:val="000000"/>
        </w:rPr>
        <w:t xml:space="preserve"> de polietilena PE100 SDR11 Ø50x4,6 mm de la punctul de conectare </w:t>
      </w:r>
      <w:proofErr w:type="spellStart"/>
      <w:r>
        <w:rPr>
          <w:rFonts w:eastAsiaTheme="minorHAnsi"/>
          <w:noProof w:val="0"/>
          <w:color w:val="000000"/>
        </w:rPr>
        <w:t>pina</w:t>
      </w:r>
      <w:proofErr w:type="spellEnd"/>
      <w:r>
        <w:rPr>
          <w:rFonts w:eastAsiaTheme="minorHAnsi"/>
          <w:noProof w:val="0"/>
          <w:color w:val="000000"/>
        </w:rPr>
        <w:t xml:space="preserve"> la platforma cu dulap de reglare presiune si nod de evidenta;</w:t>
      </w:r>
    </w:p>
    <w:p w14:paraId="0E6CF02E" w14:textId="3D8853A5" w:rsidR="0004783B" w:rsidRDefault="0004783B" w:rsidP="0004783B">
      <w:pPr>
        <w:autoSpaceDE w:val="0"/>
        <w:autoSpaceDN w:val="0"/>
        <w:adjustRightInd w:val="0"/>
        <w:rPr>
          <w:rFonts w:eastAsiaTheme="minorHAnsi"/>
          <w:noProof w:val="0"/>
          <w:color w:val="000000"/>
        </w:rPr>
      </w:pPr>
      <w:r>
        <w:rPr>
          <w:rFonts w:eastAsiaTheme="minorHAnsi"/>
          <w:noProof w:val="0"/>
          <w:color w:val="000000"/>
        </w:rPr>
        <w:t xml:space="preserve">Montarea dulapului de reglare a presiunii gazelor cu 2 regulatoare Pietro </w:t>
      </w:r>
      <w:proofErr w:type="spellStart"/>
      <w:r>
        <w:rPr>
          <w:rFonts w:eastAsiaTheme="minorHAnsi"/>
          <w:noProof w:val="0"/>
          <w:color w:val="000000"/>
        </w:rPr>
        <w:t>Fiorentini</w:t>
      </w:r>
      <w:proofErr w:type="spellEnd"/>
      <w:r>
        <w:rPr>
          <w:rFonts w:eastAsiaTheme="minorHAnsi"/>
          <w:noProof w:val="0"/>
          <w:color w:val="000000"/>
        </w:rPr>
        <w:t xml:space="preserve"> FE 25 TR si a Nodului de evidenta cu contor G10T, ambele fiind </w:t>
      </w:r>
      <w:proofErr w:type="spellStart"/>
      <w:r>
        <w:rPr>
          <w:rFonts w:eastAsiaTheme="minorHAnsi"/>
          <w:noProof w:val="0"/>
          <w:color w:val="000000"/>
        </w:rPr>
        <w:t>aplasate</w:t>
      </w:r>
      <w:proofErr w:type="spellEnd"/>
      <w:r>
        <w:rPr>
          <w:rFonts w:eastAsiaTheme="minorHAnsi"/>
          <w:noProof w:val="0"/>
          <w:color w:val="000000"/>
        </w:rPr>
        <w:t xml:space="preserve"> la hotarul </w:t>
      </w:r>
      <w:proofErr w:type="spellStart"/>
      <w:r>
        <w:rPr>
          <w:rFonts w:eastAsiaTheme="minorHAnsi"/>
          <w:noProof w:val="0"/>
          <w:color w:val="000000"/>
        </w:rPr>
        <w:t>proprietatii</w:t>
      </w:r>
      <w:proofErr w:type="spellEnd"/>
      <w:r>
        <w:rPr>
          <w:rFonts w:eastAsiaTheme="minorHAnsi"/>
          <w:noProof w:val="0"/>
          <w:color w:val="000000"/>
        </w:rPr>
        <w:t xml:space="preserve">, </w:t>
      </w:r>
      <w:proofErr w:type="spellStart"/>
      <w:r>
        <w:rPr>
          <w:rFonts w:eastAsiaTheme="minorHAnsi"/>
          <w:noProof w:val="0"/>
          <w:color w:val="000000"/>
        </w:rPr>
        <w:t>ingradite</w:t>
      </w:r>
      <w:proofErr w:type="spellEnd"/>
      <w:r>
        <w:rPr>
          <w:rFonts w:eastAsiaTheme="minorHAnsi"/>
          <w:noProof w:val="0"/>
          <w:color w:val="000000"/>
        </w:rPr>
        <w:t xml:space="preserve"> cu gard metalic.</w:t>
      </w:r>
    </w:p>
    <w:p w14:paraId="0446C6B1" w14:textId="77777777" w:rsidR="0004783B" w:rsidRDefault="0004783B" w:rsidP="0004783B">
      <w:pPr>
        <w:autoSpaceDE w:val="0"/>
        <w:autoSpaceDN w:val="0"/>
        <w:adjustRightInd w:val="0"/>
        <w:rPr>
          <w:rFonts w:eastAsiaTheme="minorHAnsi"/>
          <w:noProof w:val="0"/>
        </w:rPr>
      </w:pPr>
      <w:r>
        <w:rPr>
          <w:rFonts w:eastAsiaTheme="minorHAnsi"/>
          <w:noProof w:val="0"/>
          <w:color w:val="000000"/>
        </w:rPr>
        <w:t xml:space="preserve">Gazul este uscat </w:t>
      </w:r>
      <w:proofErr w:type="spellStart"/>
      <w:r>
        <w:rPr>
          <w:rFonts w:eastAsiaTheme="minorHAnsi"/>
          <w:noProof w:val="0"/>
          <w:color w:val="000000"/>
        </w:rPr>
        <w:t>şi</w:t>
      </w:r>
      <w:proofErr w:type="spellEnd"/>
      <w:r>
        <w:rPr>
          <w:rFonts w:eastAsiaTheme="minorHAnsi"/>
          <w:noProof w:val="0"/>
          <w:color w:val="000000"/>
        </w:rPr>
        <w:t xml:space="preserve"> odorizat după STAS 5542-87.</w:t>
      </w:r>
    </w:p>
    <w:p w14:paraId="2182E4C0" w14:textId="52E395ED" w:rsidR="0004783B" w:rsidRPr="0004783B" w:rsidRDefault="0004783B" w:rsidP="0004783B">
      <w:pPr>
        <w:autoSpaceDE w:val="0"/>
        <w:autoSpaceDN w:val="0"/>
        <w:adjustRightInd w:val="0"/>
        <w:rPr>
          <w:rFonts w:eastAsiaTheme="minorHAnsi"/>
          <w:b/>
          <w:bCs/>
          <w:noProof w:val="0"/>
          <w:color w:val="000000"/>
        </w:rPr>
      </w:pPr>
      <w:r w:rsidRPr="0004783B">
        <w:rPr>
          <w:rFonts w:eastAsiaTheme="minorHAnsi"/>
          <w:b/>
          <w:bCs/>
          <w:noProof w:val="0"/>
          <w:color w:val="000000"/>
        </w:rPr>
        <w:t>Ve</w:t>
      </w:r>
      <w:r>
        <w:rPr>
          <w:rFonts w:eastAsiaTheme="minorHAnsi"/>
          <w:b/>
          <w:bCs/>
          <w:noProof w:val="0"/>
          <w:color w:val="000000"/>
        </w:rPr>
        <w:t xml:space="preserve">rificarea </w:t>
      </w:r>
      <w:r>
        <w:rPr>
          <w:rFonts w:eastAsiaTheme="minorHAnsi"/>
          <w:noProof w:val="0"/>
          <w:color w:val="000000"/>
        </w:rPr>
        <w:t xml:space="preserve"> </w:t>
      </w:r>
      <w:r>
        <w:rPr>
          <w:rFonts w:eastAsiaTheme="minorHAnsi"/>
          <w:b/>
          <w:bCs/>
          <w:noProof w:val="0"/>
          <w:color w:val="000000"/>
        </w:rPr>
        <w:t xml:space="preserve">conductelor </w:t>
      </w:r>
      <w:r>
        <w:rPr>
          <w:rFonts w:eastAsiaTheme="minorHAnsi"/>
          <w:noProof w:val="0"/>
          <w:color w:val="000000"/>
        </w:rPr>
        <w:t xml:space="preserve"> </w:t>
      </w:r>
      <w:r>
        <w:rPr>
          <w:rFonts w:eastAsiaTheme="minorHAnsi"/>
          <w:b/>
          <w:bCs/>
          <w:noProof w:val="0"/>
          <w:color w:val="000000"/>
        </w:rPr>
        <w:t xml:space="preserve">de </w:t>
      </w:r>
      <w:r>
        <w:rPr>
          <w:rFonts w:eastAsiaTheme="minorHAnsi"/>
          <w:noProof w:val="0"/>
          <w:color w:val="000000"/>
        </w:rPr>
        <w:t xml:space="preserve"> </w:t>
      </w:r>
      <w:r>
        <w:rPr>
          <w:rFonts w:eastAsiaTheme="minorHAnsi"/>
          <w:b/>
          <w:bCs/>
          <w:noProof w:val="0"/>
          <w:color w:val="000000"/>
        </w:rPr>
        <w:t xml:space="preserve">gaze </w:t>
      </w:r>
      <w:r>
        <w:rPr>
          <w:rFonts w:eastAsiaTheme="minorHAnsi"/>
          <w:noProof w:val="0"/>
          <w:color w:val="000000"/>
        </w:rPr>
        <w:t xml:space="preserve"> </w:t>
      </w:r>
      <w:r>
        <w:rPr>
          <w:rFonts w:eastAsiaTheme="minorHAnsi"/>
          <w:b/>
          <w:bCs/>
          <w:noProof w:val="0"/>
          <w:color w:val="000000"/>
        </w:rPr>
        <w:t xml:space="preserve">naturale </w:t>
      </w:r>
      <w:r>
        <w:rPr>
          <w:rFonts w:eastAsiaTheme="minorHAnsi"/>
          <w:noProof w:val="0"/>
          <w:color w:val="000000"/>
        </w:rPr>
        <w:t xml:space="preserve"> </w:t>
      </w:r>
      <w:r>
        <w:rPr>
          <w:rFonts w:eastAsiaTheme="minorHAnsi"/>
          <w:b/>
          <w:bCs/>
          <w:noProof w:val="0"/>
          <w:color w:val="000000"/>
        </w:rPr>
        <w:t xml:space="preserve">pentru </w:t>
      </w:r>
      <w:r>
        <w:rPr>
          <w:rFonts w:eastAsiaTheme="minorHAnsi"/>
          <w:noProof w:val="0"/>
          <w:color w:val="000000"/>
        </w:rPr>
        <w:t xml:space="preserve"> </w:t>
      </w:r>
      <w:r>
        <w:rPr>
          <w:rFonts w:eastAsiaTheme="minorHAnsi"/>
          <w:b/>
          <w:bCs/>
          <w:noProof w:val="0"/>
          <w:color w:val="000000"/>
        </w:rPr>
        <w:t xml:space="preserve">depistarea </w:t>
      </w:r>
      <w:r>
        <w:rPr>
          <w:rFonts w:eastAsiaTheme="minorHAnsi"/>
          <w:noProof w:val="0"/>
          <w:color w:val="000000"/>
        </w:rPr>
        <w:t xml:space="preserve"> </w:t>
      </w:r>
      <w:r>
        <w:rPr>
          <w:rFonts w:eastAsiaTheme="minorHAnsi"/>
          <w:b/>
          <w:bCs/>
          <w:noProof w:val="0"/>
          <w:color w:val="000000"/>
        </w:rPr>
        <w:t xml:space="preserve">scurgerilor </w:t>
      </w:r>
      <w:r>
        <w:rPr>
          <w:rFonts w:eastAsiaTheme="minorHAnsi"/>
          <w:noProof w:val="0"/>
          <w:color w:val="000000"/>
        </w:rPr>
        <w:t xml:space="preserve">, </w:t>
      </w:r>
      <w:r>
        <w:rPr>
          <w:rFonts w:eastAsiaTheme="minorHAnsi"/>
          <w:b/>
          <w:bCs/>
          <w:noProof w:val="0"/>
          <w:color w:val="000000"/>
        </w:rPr>
        <w:t xml:space="preserve">precum </w:t>
      </w:r>
      <w:r>
        <w:rPr>
          <w:rFonts w:eastAsiaTheme="minorHAnsi"/>
          <w:noProof w:val="0"/>
          <w:color w:val="000000"/>
        </w:rPr>
        <w:t xml:space="preserve"> </w:t>
      </w:r>
      <w:proofErr w:type="spellStart"/>
      <w:r>
        <w:rPr>
          <w:rFonts w:eastAsiaTheme="minorHAnsi"/>
          <w:b/>
          <w:bCs/>
          <w:noProof w:val="0"/>
          <w:color w:val="000000"/>
        </w:rPr>
        <w:t>şi</w:t>
      </w:r>
      <w:proofErr w:type="spellEnd"/>
      <w:r>
        <w:rPr>
          <w:rFonts w:eastAsiaTheme="minorHAnsi"/>
          <w:b/>
          <w:bCs/>
          <w:noProof w:val="0"/>
          <w:color w:val="000000"/>
        </w:rPr>
        <w:t xml:space="preserve"> </w:t>
      </w:r>
      <w:r>
        <w:rPr>
          <w:rFonts w:eastAsiaTheme="minorHAnsi"/>
          <w:noProof w:val="0"/>
          <w:color w:val="000000"/>
        </w:rPr>
        <w:t xml:space="preserve"> </w:t>
      </w:r>
      <w:r>
        <w:rPr>
          <w:rFonts w:eastAsiaTheme="minorHAnsi"/>
          <w:b/>
          <w:bCs/>
          <w:noProof w:val="0"/>
          <w:color w:val="000000"/>
        </w:rPr>
        <w:t xml:space="preserve">lucrările </w:t>
      </w:r>
      <w:r>
        <w:rPr>
          <w:rFonts w:eastAsiaTheme="minorHAnsi"/>
          <w:noProof w:val="0"/>
          <w:color w:val="000000"/>
        </w:rPr>
        <w:t xml:space="preserve"> </w:t>
      </w:r>
      <w:r>
        <w:rPr>
          <w:rFonts w:eastAsiaTheme="minorHAnsi"/>
          <w:b/>
          <w:bCs/>
          <w:noProof w:val="0"/>
          <w:color w:val="000000"/>
        </w:rPr>
        <w:t xml:space="preserve">pentru pozarea </w:t>
      </w:r>
      <w:r>
        <w:rPr>
          <w:rFonts w:eastAsiaTheme="minorHAnsi"/>
          <w:noProof w:val="0"/>
          <w:color w:val="000000"/>
        </w:rPr>
        <w:t xml:space="preserve"> </w:t>
      </w:r>
      <w:r>
        <w:rPr>
          <w:rFonts w:eastAsiaTheme="minorHAnsi"/>
          <w:b/>
          <w:bCs/>
          <w:noProof w:val="0"/>
          <w:color w:val="000000"/>
        </w:rPr>
        <w:t xml:space="preserve">conductei </w:t>
      </w:r>
      <w:r>
        <w:rPr>
          <w:rFonts w:eastAsiaTheme="minorHAnsi"/>
          <w:noProof w:val="0"/>
          <w:color w:val="000000"/>
        </w:rPr>
        <w:t xml:space="preserve"> </w:t>
      </w:r>
      <w:r>
        <w:rPr>
          <w:rFonts w:eastAsiaTheme="minorHAnsi"/>
          <w:b/>
          <w:bCs/>
          <w:noProof w:val="0"/>
          <w:color w:val="000000"/>
        </w:rPr>
        <w:t xml:space="preserve">se </w:t>
      </w:r>
      <w:r>
        <w:rPr>
          <w:rFonts w:eastAsiaTheme="minorHAnsi"/>
          <w:noProof w:val="0"/>
          <w:color w:val="000000"/>
        </w:rPr>
        <w:t xml:space="preserve"> </w:t>
      </w:r>
      <w:proofErr w:type="spellStart"/>
      <w:r>
        <w:rPr>
          <w:rFonts w:eastAsiaTheme="minorHAnsi"/>
          <w:b/>
          <w:bCs/>
          <w:noProof w:val="0"/>
          <w:color w:val="000000"/>
        </w:rPr>
        <w:t>efectuiază</w:t>
      </w:r>
      <w:proofErr w:type="spellEnd"/>
      <w:r>
        <w:rPr>
          <w:rFonts w:eastAsiaTheme="minorHAnsi"/>
          <w:b/>
          <w:bCs/>
          <w:noProof w:val="0"/>
          <w:color w:val="000000"/>
        </w:rPr>
        <w:t xml:space="preserve"> </w:t>
      </w:r>
      <w:r>
        <w:rPr>
          <w:rFonts w:eastAsiaTheme="minorHAnsi"/>
          <w:noProof w:val="0"/>
          <w:color w:val="000000"/>
        </w:rPr>
        <w:t xml:space="preserve"> </w:t>
      </w:r>
      <w:r>
        <w:rPr>
          <w:rFonts w:eastAsiaTheme="minorHAnsi"/>
          <w:b/>
          <w:bCs/>
          <w:noProof w:val="0"/>
          <w:color w:val="000000"/>
        </w:rPr>
        <w:t xml:space="preserve">în </w:t>
      </w:r>
      <w:r>
        <w:rPr>
          <w:rFonts w:eastAsiaTheme="minorHAnsi"/>
          <w:noProof w:val="0"/>
          <w:color w:val="000000"/>
        </w:rPr>
        <w:t xml:space="preserve"> </w:t>
      </w:r>
      <w:r>
        <w:rPr>
          <w:rFonts w:eastAsiaTheme="minorHAnsi"/>
          <w:b/>
          <w:bCs/>
          <w:noProof w:val="0"/>
          <w:color w:val="000000"/>
        </w:rPr>
        <w:t xml:space="preserve">conformitate </w:t>
      </w:r>
      <w:r>
        <w:rPr>
          <w:rFonts w:eastAsiaTheme="minorHAnsi"/>
          <w:noProof w:val="0"/>
          <w:color w:val="000000"/>
        </w:rPr>
        <w:t xml:space="preserve"> </w:t>
      </w:r>
      <w:r>
        <w:rPr>
          <w:rFonts w:eastAsiaTheme="minorHAnsi"/>
          <w:b/>
          <w:bCs/>
          <w:noProof w:val="0"/>
          <w:color w:val="000000"/>
        </w:rPr>
        <w:t xml:space="preserve">cu </w:t>
      </w:r>
      <w:r>
        <w:rPr>
          <w:rFonts w:eastAsiaTheme="minorHAnsi"/>
          <w:noProof w:val="0"/>
          <w:color w:val="000000"/>
        </w:rPr>
        <w:t xml:space="preserve"> NCM G. 05.01-2014  </w:t>
      </w:r>
      <w:r>
        <w:rPr>
          <w:rFonts w:eastAsiaTheme="minorHAnsi"/>
          <w:b/>
          <w:bCs/>
          <w:noProof w:val="0"/>
          <w:color w:val="000000"/>
        </w:rPr>
        <w:t xml:space="preserve">„ </w:t>
      </w:r>
      <w:r w:rsidRPr="0004783B">
        <w:rPr>
          <w:rFonts w:eastAsiaTheme="minorHAnsi"/>
          <w:b/>
          <w:bCs/>
          <w:noProof w:val="0"/>
          <w:color w:val="000000"/>
        </w:rPr>
        <w:t>Sistem</w:t>
      </w:r>
      <w:r>
        <w:rPr>
          <w:rFonts w:eastAsiaTheme="minorHAnsi"/>
          <w:b/>
          <w:bCs/>
          <w:noProof w:val="0"/>
          <w:color w:val="000000"/>
        </w:rPr>
        <w:t xml:space="preserve">e </w:t>
      </w:r>
      <w:r>
        <w:rPr>
          <w:rFonts w:eastAsiaTheme="minorHAnsi"/>
          <w:noProof w:val="0"/>
          <w:color w:val="000000"/>
        </w:rPr>
        <w:t xml:space="preserve"> </w:t>
      </w:r>
      <w:r>
        <w:rPr>
          <w:rFonts w:eastAsiaTheme="minorHAnsi"/>
          <w:b/>
          <w:bCs/>
          <w:noProof w:val="0"/>
          <w:color w:val="000000"/>
        </w:rPr>
        <w:t xml:space="preserve">de </w:t>
      </w:r>
      <w:r>
        <w:rPr>
          <w:rFonts w:eastAsiaTheme="minorHAnsi"/>
          <w:noProof w:val="0"/>
          <w:color w:val="000000"/>
        </w:rPr>
        <w:t xml:space="preserve"> </w:t>
      </w:r>
      <w:proofErr w:type="spellStart"/>
      <w:r>
        <w:rPr>
          <w:rFonts w:eastAsiaTheme="minorHAnsi"/>
          <w:b/>
          <w:bCs/>
          <w:noProof w:val="0"/>
          <w:color w:val="000000"/>
        </w:rPr>
        <w:t>distribuţie</w:t>
      </w:r>
      <w:proofErr w:type="spellEnd"/>
      <w:r>
        <w:rPr>
          <w:rFonts w:eastAsiaTheme="minorHAnsi"/>
          <w:b/>
          <w:bCs/>
          <w:noProof w:val="0"/>
          <w:color w:val="000000"/>
        </w:rPr>
        <w:t xml:space="preserve"> a gazelor </w:t>
      </w:r>
      <w:r>
        <w:rPr>
          <w:rFonts w:eastAsiaTheme="minorHAnsi"/>
          <w:noProof w:val="0"/>
          <w:color w:val="000000"/>
        </w:rPr>
        <w:t>" .</w:t>
      </w:r>
    </w:p>
    <w:p w14:paraId="358E607C" w14:textId="0F012D48" w:rsidR="0004783B" w:rsidRDefault="0004783B" w:rsidP="0004783B">
      <w:pPr>
        <w:autoSpaceDE w:val="0"/>
        <w:autoSpaceDN w:val="0"/>
        <w:adjustRightInd w:val="0"/>
        <w:rPr>
          <w:rFonts w:eastAsiaTheme="minorHAnsi"/>
          <w:noProof w:val="0"/>
          <w:color w:val="000000"/>
        </w:rPr>
      </w:pPr>
      <w:r w:rsidRPr="0004783B">
        <w:rPr>
          <w:rFonts w:eastAsiaTheme="minorHAnsi"/>
          <w:b/>
          <w:bCs/>
          <w:noProof w:val="0"/>
          <w:color w:val="000000"/>
        </w:rPr>
        <w:t>Verificarea</w:t>
      </w:r>
      <w:r>
        <w:rPr>
          <w:rFonts w:eastAsiaTheme="minorHAnsi"/>
          <w:b/>
          <w:bCs/>
          <w:noProof w:val="0"/>
          <w:color w:val="000000"/>
        </w:rPr>
        <w:t xml:space="preserve"> </w:t>
      </w:r>
      <w:r>
        <w:rPr>
          <w:rFonts w:eastAsiaTheme="minorHAnsi"/>
          <w:noProof w:val="0"/>
          <w:color w:val="000000"/>
        </w:rPr>
        <w:t>c</w:t>
      </w:r>
      <w:r>
        <w:rPr>
          <w:rFonts w:eastAsiaTheme="minorHAnsi"/>
          <w:b/>
          <w:bCs/>
          <w:noProof w:val="0"/>
          <w:color w:val="000000"/>
        </w:rPr>
        <w:t xml:space="preserve">onductelor de gaze naturale de exterior cu </w:t>
      </w:r>
      <w:r>
        <w:rPr>
          <w:rFonts w:eastAsiaTheme="minorHAnsi"/>
          <w:noProof w:val="0"/>
          <w:color w:val="000000"/>
        </w:rPr>
        <w:t xml:space="preserve"> </w:t>
      </w:r>
      <w:r>
        <w:rPr>
          <w:rFonts w:eastAsiaTheme="minorHAnsi"/>
          <w:b/>
          <w:bCs/>
          <w:noProof w:val="0"/>
          <w:color w:val="000000"/>
        </w:rPr>
        <w:t xml:space="preserve">presiune </w:t>
      </w:r>
      <w:r>
        <w:rPr>
          <w:rFonts w:eastAsiaTheme="minorHAnsi"/>
          <w:noProof w:val="0"/>
          <w:color w:val="000000"/>
        </w:rPr>
        <w:t xml:space="preserve"> </w:t>
      </w:r>
      <w:proofErr w:type="spellStart"/>
      <w:r>
        <w:rPr>
          <w:rFonts w:eastAsiaTheme="minorHAnsi"/>
          <w:b/>
          <w:bCs/>
          <w:noProof w:val="0"/>
          <w:color w:val="000000"/>
        </w:rPr>
        <w:t>inalta</w:t>
      </w:r>
      <w:proofErr w:type="spellEnd"/>
      <w:r>
        <w:rPr>
          <w:rFonts w:eastAsiaTheme="minorHAnsi"/>
          <w:b/>
          <w:bCs/>
          <w:noProof w:val="0"/>
          <w:color w:val="000000"/>
        </w:rPr>
        <w:t xml:space="preserve"> </w:t>
      </w:r>
      <w:r>
        <w:rPr>
          <w:rFonts w:eastAsiaTheme="minorHAnsi"/>
          <w:noProof w:val="0"/>
          <w:color w:val="000000"/>
        </w:rPr>
        <w:t>:</w:t>
      </w:r>
    </w:p>
    <w:p w14:paraId="32183A82" w14:textId="75CBFD7E" w:rsidR="0004783B" w:rsidRDefault="0004783B" w:rsidP="0004783B">
      <w:pPr>
        <w:autoSpaceDE w:val="0"/>
        <w:autoSpaceDN w:val="0"/>
        <w:adjustRightInd w:val="0"/>
        <w:rPr>
          <w:rFonts w:eastAsiaTheme="minorHAnsi"/>
          <w:noProof w:val="0"/>
        </w:rPr>
      </w:pPr>
      <w:r>
        <w:rPr>
          <w:rFonts w:ascii="Symbol" w:eastAsiaTheme="minorHAnsi" w:hAnsi="Symbol" w:cs="Symbol"/>
          <w:noProof w:val="0"/>
          <w:color w:val="000000"/>
        </w:rPr>
        <w:t>·</w:t>
      </w:r>
      <w:r>
        <w:rPr>
          <w:rFonts w:eastAsiaTheme="minorHAnsi"/>
          <w:noProof w:val="0"/>
          <w:color w:val="000000"/>
        </w:rPr>
        <w:t xml:space="preserve">La </w:t>
      </w:r>
      <w:proofErr w:type="spellStart"/>
      <w:r>
        <w:rPr>
          <w:rFonts w:eastAsiaTheme="minorHAnsi"/>
          <w:noProof w:val="0"/>
          <w:color w:val="000000"/>
        </w:rPr>
        <w:t>etanşitate</w:t>
      </w:r>
      <w:proofErr w:type="spellEnd"/>
      <w:r>
        <w:rPr>
          <w:rFonts w:eastAsiaTheme="minorHAnsi"/>
          <w:noProof w:val="0"/>
          <w:color w:val="000000"/>
        </w:rPr>
        <w:t xml:space="preserve"> - presiunea 0,75 </w:t>
      </w:r>
      <w:proofErr w:type="spellStart"/>
      <w:r>
        <w:rPr>
          <w:rFonts w:eastAsiaTheme="minorHAnsi"/>
          <w:noProof w:val="0"/>
          <w:color w:val="000000"/>
        </w:rPr>
        <w:t>MPa</w:t>
      </w:r>
      <w:proofErr w:type="spellEnd"/>
      <w:r>
        <w:rPr>
          <w:rFonts w:eastAsiaTheme="minorHAnsi"/>
          <w:noProof w:val="0"/>
          <w:color w:val="000000"/>
        </w:rPr>
        <w:t xml:space="preserve"> în timp de 24 ore .</w:t>
      </w:r>
    </w:p>
    <w:p w14:paraId="66894F50" w14:textId="77777777" w:rsidR="0004783B" w:rsidRDefault="0004783B" w:rsidP="0004783B">
      <w:pPr>
        <w:autoSpaceDE w:val="0"/>
        <w:autoSpaceDN w:val="0"/>
        <w:adjustRightInd w:val="0"/>
        <w:rPr>
          <w:rFonts w:eastAsiaTheme="minorHAnsi"/>
          <w:noProof w:val="0"/>
          <w:color w:val="000000"/>
        </w:rPr>
      </w:pPr>
      <w:r>
        <w:rPr>
          <w:rFonts w:ascii="Symbol" w:eastAsiaTheme="minorHAnsi" w:hAnsi="Symbol" w:cs="Symbol"/>
          <w:noProof w:val="0"/>
          <w:color w:val="000000"/>
        </w:rPr>
        <w:t>·</w:t>
      </w:r>
      <w:r>
        <w:rPr>
          <w:rFonts w:eastAsiaTheme="minorHAnsi"/>
          <w:noProof w:val="0"/>
          <w:color w:val="000000"/>
        </w:rPr>
        <w:t xml:space="preserve">Rezultatele încercărilor de </w:t>
      </w:r>
      <w:proofErr w:type="spellStart"/>
      <w:r>
        <w:rPr>
          <w:rFonts w:eastAsiaTheme="minorHAnsi"/>
          <w:noProof w:val="0"/>
          <w:color w:val="000000"/>
        </w:rPr>
        <w:t>etanşeitate</w:t>
      </w:r>
      <w:proofErr w:type="spellEnd"/>
      <w:r>
        <w:rPr>
          <w:rFonts w:eastAsiaTheme="minorHAnsi"/>
          <w:noProof w:val="0"/>
          <w:color w:val="000000"/>
        </w:rPr>
        <w:t xml:space="preserve"> se vor considera pozitive, dacă pe durata încercării nu se fixează</w:t>
      </w:r>
    </w:p>
    <w:p w14:paraId="58E536A7" w14:textId="15192B2C" w:rsidR="0004783B" w:rsidRPr="00B73253" w:rsidRDefault="0004783B" w:rsidP="0004783B">
      <w:pPr>
        <w:autoSpaceDE w:val="0"/>
        <w:autoSpaceDN w:val="0"/>
        <w:adjustRightInd w:val="0"/>
        <w:rPr>
          <w:rFonts w:eastAsiaTheme="minorHAnsi"/>
          <w:noProof w:val="0"/>
        </w:rPr>
      </w:pPr>
      <w:r>
        <w:rPr>
          <w:rFonts w:eastAsiaTheme="minorHAnsi"/>
          <w:noProof w:val="0"/>
          <w:color w:val="000000"/>
        </w:rPr>
        <w:t>căderea vizibilă a presiunii la manometrul cu clasă de precizie 0,6, iar la manometrele cu clasă de precizie</w:t>
      </w:r>
      <w:r w:rsidR="00B73253">
        <w:rPr>
          <w:rFonts w:eastAsiaTheme="minorHAnsi"/>
          <w:noProof w:val="0"/>
        </w:rPr>
        <w:t xml:space="preserve"> </w:t>
      </w:r>
      <w:r>
        <w:rPr>
          <w:rFonts w:eastAsiaTheme="minorHAnsi"/>
          <w:noProof w:val="0"/>
          <w:color w:val="000000"/>
        </w:rPr>
        <w:t xml:space="preserve">0,15 </w:t>
      </w:r>
      <w:proofErr w:type="spellStart"/>
      <w:r>
        <w:rPr>
          <w:rFonts w:eastAsiaTheme="minorHAnsi"/>
          <w:noProof w:val="0"/>
          <w:color w:val="000000"/>
        </w:rPr>
        <w:t>şi</w:t>
      </w:r>
      <w:proofErr w:type="spellEnd"/>
      <w:r>
        <w:rPr>
          <w:rFonts w:eastAsiaTheme="minorHAnsi"/>
          <w:noProof w:val="0"/>
          <w:color w:val="000000"/>
        </w:rPr>
        <w:t xml:space="preserve"> 0,4, precum </w:t>
      </w:r>
      <w:proofErr w:type="spellStart"/>
      <w:r>
        <w:rPr>
          <w:rFonts w:eastAsiaTheme="minorHAnsi"/>
          <w:noProof w:val="0"/>
          <w:color w:val="000000"/>
        </w:rPr>
        <w:t>şi</w:t>
      </w:r>
      <w:proofErr w:type="spellEnd"/>
      <w:r>
        <w:rPr>
          <w:rFonts w:eastAsiaTheme="minorHAnsi"/>
          <w:noProof w:val="0"/>
          <w:color w:val="000000"/>
        </w:rPr>
        <w:t xml:space="preserve"> la manometrul cu lichid, căderea presiunii se fixează în limitele unei diviziuni a scării.</w:t>
      </w:r>
    </w:p>
    <w:p w14:paraId="6C6E9AAD" w14:textId="7407D8D8" w:rsidR="0004783B" w:rsidRDefault="0004783B" w:rsidP="0004783B">
      <w:pPr>
        <w:autoSpaceDE w:val="0"/>
        <w:autoSpaceDN w:val="0"/>
        <w:adjustRightInd w:val="0"/>
        <w:rPr>
          <w:rFonts w:eastAsiaTheme="minorHAnsi"/>
          <w:noProof w:val="0"/>
        </w:rPr>
      </w:pPr>
      <w:r>
        <w:rPr>
          <w:rFonts w:eastAsiaTheme="minorHAnsi"/>
          <w:noProof w:val="0"/>
          <w:color w:val="000000"/>
        </w:rPr>
        <w:t xml:space="preserve">Conductele de </w:t>
      </w:r>
      <w:proofErr w:type="spellStart"/>
      <w:r>
        <w:rPr>
          <w:rFonts w:eastAsiaTheme="minorHAnsi"/>
          <w:noProof w:val="0"/>
          <w:color w:val="000000"/>
        </w:rPr>
        <w:t>suprafaţă</w:t>
      </w:r>
      <w:proofErr w:type="spellEnd"/>
      <w:r>
        <w:rPr>
          <w:rFonts w:eastAsiaTheme="minorHAnsi"/>
          <w:noProof w:val="0"/>
          <w:color w:val="000000"/>
        </w:rPr>
        <w:t xml:space="preserve"> (interioare </w:t>
      </w:r>
      <w:proofErr w:type="spellStart"/>
      <w:r>
        <w:rPr>
          <w:rFonts w:eastAsiaTheme="minorHAnsi"/>
          <w:noProof w:val="0"/>
          <w:color w:val="000000"/>
        </w:rPr>
        <w:t>şi</w:t>
      </w:r>
      <w:proofErr w:type="spellEnd"/>
      <w:r>
        <w:rPr>
          <w:rFonts w:eastAsiaTheme="minorHAnsi"/>
          <w:noProof w:val="0"/>
          <w:color w:val="000000"/>
        </w:rPr>
        <w:t xml:space="preserve"> exterioare)  trebuie să  fie apărate de </w:t>
      </w:r>
      <w:proofErr w:type="spellStart"/>
      <w:r>
        <w:rPr>
          <w:rFonts w:eastAsiaTheme="minorHAnsi"/>
          <w:noProof w:val="0"/>
          <w:color w:val="000000"/>
        </w:rPr>
        <w:t>corozia</w:t>
      </w:r>
      <w:proofErr w:type="spellEnd"/>
      <w:r>
        <w:rPr>
          <w:rFonts w:eastAsiaTheme="minorHAnsi"/>
          <w:noProof w:val="0"/>
          <w:color w:val="000000"/>
        </w:rPr>
        <w:t xml:space="preserve"> atmosferică  prin</w:t>
      </w:r>
    </w:p>
    <w:p w14:paraId="706561FB" w14:textId="24A2A188" w:rsidR="0004783B" w:rsidRPr="00B73253" w:rsidRDefault="0004783B" w:rsidP="0004783B">
      <w:pPr>
        <w:autoSpaceDE w:val="0"/>
        <w:autoSpaceDN w:val="0"/>
        <w:adjustRightInd w:val="0"/>
        <w:rPr>
          <w:rFonts w:eastAsiaTheme="minorHAnsi"/>
          <w:noProof w:val="0"/>
          <w:color w:val="000000"/>
        </w:rPr>
      </w:pPr>
      <w:r>
        <w:rPr>
          <w:rFonts w:eastAsiaTheme="minorHAnsi"/>
          <w:noProof w:val="0"/>
          <w:color w:val="000000"/>
        </w:rPr>
        <w:t>acoperirea lor cu două straturi</w:t>
      </w:r>
      <w:r w:rsidR="00B73253">
        <w:rPr>
          <w:rFonts w:eastAsiaTheme="minorHAnsi"/>
          <w:noProof w:val="0"/>
          <w:color w:val="000000"/>
        </w:rPr>
        <w:t xml:space="preserve"> </w:t>
      </w:r>
      <w:r>
        <w:rPr>
          <w:rFonts w:eastAsiaTheme="minorHAnsi"/>
          <w:noProof w:val="0"/>
          <w:color w:val="000000"/>
        </w:rPr>
        <w:t>de</w:t>
      </w:r>
      <w:r w:rsidR="00B73253">
        <w:rPr>
          <w:rFonts w:eastAsiaTheme="minorHAnsi"/>
          <w:noProof w:val="0"/>
          <w:color w:val="000000"/>
        </w:rPr>
        <w:t xml:space="preserve"> </w:t>
      </w:r>
      <w:r>
        <w:rPr>
          <w:rFonts w:eastAsiaTheme="minorHAnsi"/>
          <w:noProof w:val="0"/>
          <w:color w:val="000000"/>
        </w:rPr>
        <w:t xml:space="preserve">grund </w:t>
      </w:r>
      <w:proofErr w:type="spellStart"/>
      <w:r>
        <w:rPr>
          <w:rFonts w:eastAsiaTheme="minorHAnsi"/>
          <w:noProof w:val="0"/>
          <w:color w:val="000000"/>
        </w:rPr>
        <w:t>şi</w:t>
      </w:r>
      <w:proofErr w:type="spellEnd"/>
      <w:r>
        <w:rPr>
          <w:rFonts w:eastAsiaTheme="minorHAnsi"/>
          <w:noProof w:val="0"/>
          <w:color w:val="000000"/>
        </w:rPr>
        <w:t xml:space="preserve"> două</w:t>
      </w:r>
      <w:r w:rsidR="00B73253">
        <w:rPr>
          <w:rFonts w:eastAsiaTheme="minorHAnsi"/>
          <w:noProof w:val="0"/>
          <w:color w:val="000000"/>
        </w:rPr>
        <w:t xml:space="preserve"> </w:t>
      </w:r>
      <w:r>
        <w:rPr>
          <w:rFonts w:eastAsiaTheme="minorHAnsi"/>
          <w:noProof w:val="0"/>
          <w:color w:val="000000"/>
        </w:rPr>
        <w:t xml:space="preserve">straturi de vopsea, lac sau </w:t>
      </w:r>
      <w:proofErr w:type="spellStart"/>
      <w:r>
        <w:rPr>
          <w:rFonts w:eastAsiaTheme="minorHAnsi"/>
          <w:noProof w:val="0"/>
          <w:color w:val="000000"/>
        </w:rPr>
        <w:t>emal</w:t>
      </w:r>
      <w:proofErr w:type="spellEnd"/>
      <w:r>
        <w:rPr>
          <w:rFonts w:eastAsiaTheme="minorHAnsi"/>
          <w:noProof w:val="0"/>
          <w:color w:val="000000"/>
        </w:rPr>
        <w:t>, prevăzute pentru lucrări exterioare</w:t>
      </w:r>
      <w:r w:rsidR="00BC6E75">
        <w:rPr>
          <w:rFonts w:eastAsiaTheme="minorHAnsi"/>
          <w:noProof w:val="0"/>
          <w:color w:val="000000"/>
        </w:rPr>
        <w:t xml:space="preserve"> </w:t>
      </w:r>
      <w:r>
        <w:rPr>
          <w:rFonts w:eastAsiaTheme="minorHAnsi"/>
          <w:noProof w:val="0"/>
          <w:color w:val="000000"/>
        </w:rPr>
        <w:t>după STAS</w:t>
      </w:r>
      <w:r w:rsidR="00BC6E75">
        <w:rPr>
          <w:rFonts w:eastAsiaTheme="minorHAnsi"/>
          <w:noProof w:val="0"/>
          <w:color w:val="000000"/>
        </w:rPr>
        <w:t xml:space="preserve"> </w:t>
      </w:r>
      <w:r>
        <w:rPr>
          <w:rFonts w:eastAsiaTheme="minorHAnsi"/>
          <w:noProof w:val="0"/>
          <w:color w:val="000000"/>
        </w:rPr>
        <w:t>14923-78 (pentru cele exterioare - culoarea galben ă ).</w:t>
      </w:r>
    </w:p>
    <w:p w14:paraId="153EB831" w14:textId="7BEF660C" w:rsidR="00E91A90" w:rsidRDefault="0004783B" w:rsidP="00B73253">
      <w:pPr>
        <w:autoSpaceDE w:val="0"/>
        <w:autoSpaceDN w:val="0"/>
        <w:adjustRightInd w:val="0"/>
        <w:rPr>
          <w:rFonts w:eastAsiaTheme="minorHAnsi"/>
          <w:noProof w:val="0"/>
          <w:color w:val="000000"/>
        </w:rPr>
      </w:pPr>
      <w:r w:rsidRPr="00B73253">
        <w:rPr>
          <w:rFonts w:eastAsiaTheme="minorHAnsi"/>
          <w:b/>
          <w:bCs/>
          <w:noProof w:val="0"/>
          <w:color w:val="000000"/>
        </w:rPr>
        <w:t>Montarea</w:t>
      </w:r>
      <w:r>
        <w:rPr>
          <w:rFonts w:eastAsiaTheme="minorHAnsi"/>
          <w:b/>
          <w:bCs/>
          <w:noProof w:val="0"/>
          <w:color w:val="000000"/>
        </w:rPr>
        <w:t xml:space="preserve"> </w:t>
      </w:r>
      <w:proofErr w:type="spellStart"/>
      <w:r>
        <w:rPr>
          <w:rFonts w:eastAsiaTheme="minorHAnsi"/>
          <w:b/>
          <w:bCs/>
          <w:noProof w:val="0"/>
          <w:color w:val="000000"/>
        </w:rPr>
        <w:t>gazoductelor</w:t>
      </w:r>
      <w:proofErr w:type="spellEnd"/>
      <w:r w:rsidR="00B73253">
        <w:rPr>
          <w:rFonts w:eastAsiaTheme="minorHAnsi"/>
          <w:b/>
          <w:bCs/>
          <w:noProof w:val="0"/>
          <w:color w:val="000000"/>
        </w:rPr>
        <w:t xml:space="preserve"> </w:t>
      </w:r>
      <w:r>
        <w:rPr>
          <w:rFonts w:eastAsiaTheme="minorHAnsi"/>
          <w:b/>
          <w:bCs/>
          <w:noProof w:val="0"/>
          <w:color w:val="000000"/>
        </w:rPr>
        <w:t>de</w:t>
      </w:r>
      <w:r w:rsidR="00B73253">
        <w:rPr>
          <w:rFonts w:eastAsiaTheme="minorHAnsi"/>
          <w:b/>
          <w:bCs/>
          <w:noProof w:val="0"/>
          <w:color w:val="000000"/>
        </w:rPr>
        <w:t xml:space="preserve"> </w:t>
      </w:r>
      <w:r>
        <w:rPr>
          <w:rFonts w:eastAsiaTheme="minorHAnsi"/>
          <w:b/>
          <w:bCs/>
          <w:noProof w:val="0"/>
          <w:color w:val="000000"/>
        </w:rPr>
        <w:t>presiune înaltă</w:t>
      </w:r>
      <w:r w:rsidR="00B73253">
        <w:rPr>
          <w:rFonts w:eastAsiaTheme="minorHAnsi"/>
          <w:b/>
          <w:bCs/>
          <w:noProof w:val="0"/>
          <w:color w:val="000000"/>
        </w:rPr>
        <w:t xml:space="preserve"> </w:t>
      </w:r>
      <w:r>
        <w:rPr>
          <w:rFonts w:eastAsiaTheme="minorHAnsi"/>
          <w:b/>
          <w:bCs/>
          <w:noProof w:val="0"/>
          <w:color w:val="000000"/>
        </w:rPr>
        <w:t>de</w:t>
      </w:r>
      <w:r w:rsidR="00B73253">
        <w:rPr>
          <w:rFonts w:eastAsiaTheme="minorHAnsi"/>
          <w:b/>
          <w:bCs/>
          <w:noProof w:val="0"/>
          <w:color w:val="000000"/>
        </w:rPr>
        <w:t xml:space="preserve"> </w:t>
      </w:r>
      <w:r>
        <w:rPr>
          <w:rFonts w:eastAsiaTheme="minorHAnsi"/>
          <w:b/>
          <w:bCs/>
          <w:noProof w:val="0"/>
          <w:color w:val="000000"/>
        </w:rPr>
        <w:t>îndeplinit conform</w:t>
      </w:r>
      <w:r w:rsidR="00B73253">
        <w:rPr>
          <w:rFonts w:eastAsiaTheme="minorHAnsi"/>
          <w:b/>
          <w:bCs/>
          <w:noProof w:val="0"/>
          <w:color w:val="000000"/>
        </w:rPr>
        <w:t xml:space="preserve"> </w:t>
      </w:r>
      <w:r>
        <w:rPr>
          <w:rFonts w:eastAsiaTheme="minorHAnsi"/>
          <w:noProof w:val="0"/>
          <w:color w:val="000000"/>
        </w:rPr>
        <w:t xml:space="preserve">NCM G. 05.01-20 14  </w:t>
      </w:r>
      <w:r>
        <w:rPr>
          <w:rFonts w:eastAsiaTheme="minorHAnsi"/>
          <w:b/>
          <w:bCs/>
          <w:noProof w:val="0"/>
          <w:color w:val="000000"/>
        </w:rPr>
        <w:t xml:space="preserve">„ </w:t>
      </w:r>
      <w:r>
        <w:rPr>
          <w:rFonts w:eastAsiaTheme="minorHAnsi"/>
          <w:noProof w:val="0"/>
          <w:color w:val="000000"/>
        </w:rPr>
        <w:t>S</w:t>
      </w:r>
      <w:r>
        <w:rPr>
          <w:rFonts w:eastAsiaTheme="minorHAnsi"/>
          <w:b/>
          <w:bCs/>
          <w:noProof w:val="0"/>
          <w:color w:val="000000"/>
        </w:rPr>
        <w:t xml:space="preserve">isteme </w:t>
      </w:r>
      <w:r>
        <w:rPr>
          <w:rFonts w:eastAsiaTheme="minorHAnsi"/>
          <w:noProof w:val="0"/>
          <w:color w:val="000000"/>
        </w:rPr>
        <w:t xml:space="preserve"> </w:t>
      </w:r>
      <w:r>
        <w:rPr>
          <w:rFonts w:eastAsiaTheme="minorHAnsi"/>
          <w:b/>
          <w:bCs/>
          <w:noProof w:val="0"/>
          <w:color w:val="000000"/>
        </w:rPr>
        <w:t>de</w:t>
      </w:r>
      <w:r w:rsidR="00B73253">
        <w:rPr>
          <w:rFonts w:eastAsiaTheme="minorHAnsi"/>
          <w:b/>
          <w:bCs/>
          <w:noProof w:val="0"/>
          <w:color w:val="000000"/>
        </w:rPr>
        <w:t xml:space="preserve"> </w:t>
      </w:r>
      <w:proofErr w:type="spellStart"/>
      <w:r>
        <w:rPr>
          <w:rFonts w:eastAsiaTheme="minorHAnsi"/>
          <w:b/>
          <w:bCs/>
          <w:noProof w:val="0"/>
          <w:color w:val="000000"/>
        </w:rPr>
        <w:t>distribuţie</w:t>
      </w:r>
      <w:proofErr w:type="spellEnd"/>
      <w:r w:rsidR="00B73253">
        <w:rPr>
          <w:rFonts w:eastAsiaTheme="minorHAnsi"/>
          <w:b/>
          <w:bCs/>
          <w:noProof w:val="0"/>
          <w:color w:val="000000"/>
        </w:rPr>
        <w:t xml:space="preserve"> </w:t>
      </w:r>
      <w:r>
        <w:rPr>
          <w:rFonts w:eastAsiaTheme="minorHAnsi"/>
          <w:b/>
          <w:bCs/>
          <w:noProof w:val="0"/>
          <w:color w:val="000000"/>
        </w:rPr>
        <w:t xml:space="preserve">a gazelor </w:t>
      </w:r>
      <w:r>
        <w:rPr>
          <w:rFonts w:eastAsiaTheme="minorHAnsi"/>
          <w:noProof w:val="0"/>
          <w:color w:val="000000"/>
        </w:rPr>
        <w:t>"</w:t>
      </w:r>
      <w:r w:rsidR="00BC6E75">
        <w:rPr>
          <w:rFonts w:eastAsiaTheme="minorHAnsi"/>
          <w:noProof w:val="0"/>
          <w:color w:val="000000"/>
        </w:rPr>
        <w:t xml:space="preserve"> </w:t>
      </w:r>
      <w:proofErr w:type="spellStart"/>
      <w:r>
        <w:rPr>
          <w:rFonts w:eastAsiaTheme="minorHAnsi"/>
          <w:b/>
          <w:bCs/>
          <w:noProof w:val="0"/>
          <w:color w:val="000000"/>
        </w:rPr>
        <w:t>şi</w:t>
      </w:r>
      <w:proofErr w:type="spellEnd"/>
      <w:r>
        <w:rPr>
          <w:rFonts w:eastAsiaTheme="minorHAnsi"/>
          <w:b/>
          <w:bCs/>
          <w:noProof w:val="0"/>
          <w:color w:val="000000"/>
        </w:rPr>
        <w:t xml:space="preserve"> „ </w:t>
      </w:r>
      <w:r>
        <w:rPr>
          <w:rFonts w:eastAsiaTheme="minorHAnsi"/>
          <w:noProof w:val="0"/>
          <w:color w:val="000000"/>
        </w:rPr>
        <w:t>R</w:t>
      </w:r>
      <w:r>
        <w:rPr>
          <w:rFonts w:eastAsiaTheme="minorHAnsi"/>
          <w:b/>
          <w:bCs/>
          <w:noProof w:val="0"/>
          <w:color w:val="000000"/>
        </w:rPr>
        <w:t>eguli</w:t>
      </w:r>
      <w:r w:rsidR="00B73253">
        <w:rPr>
          <w:rFonts w:eastAsiaTheme="minorHAnsi"/>
          <w:b/>
          <w:bCs/>
          <w:noProof w:val="0"/>
          <w:color w:val="000000"/>
        </w:rPr>
        <w:t xml:space="preserve"> </w:t>
      </w:r>
      <w:r>
        <w:rPr>
          <w:rFonts w:eastAsiaTheme="minorHAnsi"/>
          <w:b/>
          <w:bCs/>
          <w:noProof w:val="0"/>
          <w:color w:val="000000"/>
        </w:rPr>
        <w:t>de</w:t>
      </w:r>
      <w:r w:rsidR="00B73253">
        <w:rPr>
          <w:rFonts w:eastAsiaTheme="minorHAnsi"/>
          <w:b/>
          <w:bCs/>
          <w:noProof w:val="0"/>
          <w:color w:val="000000"/>
        </w:rPr>
        <w:t xml:space="preserve"> </w:t>
      </w:r>
      <w:r>
        <w:rPr>
          <w:rFonts w:eastAsiaTheme="minorHAnsi"/>
          <w:b/>
          <w:bCs/>
          <w:noProof w:val="0"/>
          <w:color w:val="000000"/>
        </w:rPr>
        <w:t>securitate</w:t>
      </w:r>
      <w:r w:rsidR="00B73253">
        <w:rPr>
          <w:rFonts w:eastAsiaTheme="minorHAnsi"/>
          <w:b/>
          <w:bCs/>
          <w:noProof w:val="0"/>
          <w:color w:val="000000"/>
        </w:rPr>
        <w:t xml:space="preserve"> </w:t>
      </w:r>
      <w:r>
        <w:rPr>
          <w:rFonts w:eastAsiaTheme="minorHAnsi"/>
          <w:b/>
          <w:bCs/>
          <w:noProof w:val="0"/>
          <w:color w:val="000000"/>
        </w:rPr>
        <w:t>în</w:t>
      </w:r>
      <w:r w:rsidR="00B73253">
        <w:rPr>
          <w:rFonts w:eastAsiaTheme="minorHAnsi"/>
          <w:b/>
          <w:bCs/>
          <w:noProof w:val="0"/>
          <w:color w:val="000000"/>
        </w:rPr>
        <w:t xml:space="preserve"> </w:t>
      </w:r>
      <w:r>
        <w:rPr>
          <w:rFonts w:eastAsiaTheme="minorHAnsi"/>
          <w:b/>
          <w:bCs/>
          <w:noProof w:val="0"/>
          <w:color w:val="000000"/>
        </w:rPr>
        <w:t>ramura</w:t>
      </w:r>
      <w:r w:rsidR="00B73253">
        <w:rPr>
          <w:rFonts w:eastAsiaTheme="minorHAnsi"/>
          <w:b/>
          <w:bCs/>
          <w:noProof w:val="0"/>
          <w:color w:val="000000"/>
        </w:rPr>
        <w:t xml:space="preserve"> </w:t>
      </w:r>
      <w:r>
        <w:rPr>
          <w:rFonts w:eastAsiaTheme="minorHAnsi"/>
          <w:b/>
          <w:bCs/>
          <w:noProof w:val="0"/>
          <w:color w:val="000000"/>
        </w:rPr>
        <w:t>gazificării</w:t>
      </w:r>
      <w:r w:rsidR="00BC6E75">
        <w:rPr>
          <w:rFonts w:eastAsiaTheme="minorHAnsi"/>
          <w:b/>
          <w:bCs/>
          <w:noProof w:val="0"/>
          <w:color w:val="000000"/>
        </w:rPr>
        <w:t xml:space="preserve"> ”</w:t>
      </w:r>
      <w:r>
        <w:rPr>
          <w:rFonts w:eastAsiaTheme="minorHAnsi"/>
          <w:noProof w:val="0"/>
          <w:color w:val="000000"/>
        </w:rPr>
        <w:t xml:space="preserve"> NRS 35-04-09:2005.</w:t>
      </w:r>
    </w:p>
    <w:p w14:paraId="5B71CB0C" w14:textId="329070BC" w:rsidR="00B73253" w:rsidRPr="00B73253" w:rsidRDefault="00B73253" w:rsidP="00B73253">
      <w:pPr>
        <w:autoSpaceDE w:val="0"/>
        <w:autoSpaceDN w:val="0"/>
        <w:adjustRightInd w:val="0"/>
        <w:rPr>
          <w:rFonts w:eastAsiaTheme="minorHAnsi"/>
          <w:noProof w:val="0"/>
          <w:color w:val="000000"/>
        </w:rPr>
      </w:pPr>
      <w:r w:rsidRPr="00B73253">
        <w:rPr>
          <w:rFonts w:eastAsiaTheme="minorHAnsi"/>
          <w:b/>
          <w:bCs/>
          <w:noProof w:val="0"/>
          <w:color w:val="000000"/>
        </w:rPr>
        <w:t xml:space="preserve">Proiectul </w:t>
      </w:r>
      <w:r w:rsidRPr="00B73253">
        <w:rPr>
          <w:rFonts w:eastAsiaTheme="minorHAnsi"/>
          <w:noProof w:val="0"/>
          <w:color w:val="000000"/>
        </w:rPr>
        <w:t xml:space="preserve"> </w:t>
      </w:r>
      <w:r w:rsidRPr="00B73253">
        <w:rPr>
          <w:rFonts w:eastAsiaTheme="minorHAnsi"/>
          <w:b/>
          <w:bCs/>
          <w:noProof w:val="0"/>
          <w:color w:val="000000"/>
        </w:rPr>
        <w:t xml:space="preserve">prevede </w:t>
      </w:r>
      <w:r w:rsidRPr="00B73253">
        <w:rPr>
          <w:rFonts w:eastAsiaTheme="minorHAnsi"/>
          <w:noProof w:val="0"/>
          <w:color w:val="000000"/>
        </w:rPr>
        <w:t>:</w:t>
      </w:r>
    </w:p>
    <w:p w14:paraId="3787656D" w14:textId="77777777"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 xml:space="preserve">·Pozarea gazoductului de presiune joasă pe peretele exterior a clădirii </w:t>
      </w:r>
      <w:proofErr w:type="spellStart"/>
      <w:r w:rsidRPr="00B73253">
        <w:rPr>
          <w:rFonts w:eastAsiaTheme="minorHAnsi"/>
          <w:noProof w:val="0"/>
          <w:color w:val="000000"/>
        </w:rPr>
        <w:t>şi</w:t>
      </w:r>
      <w:proofErr w:type="spellEnd"/>
      <w:r w:rsidRPr="00B73253">
        <w:rPr>
          <w:rFonts w:eastAsiaTheme="minorHAnsi"/>
          <w:noProof w:val="0"/>
          <w:color w:val="000000"/>
        </w:rPr>
        <w:t xml:space="preserve"> în interiorul halei de generatoare ,</w:t>
      </w:r>
    </w:p>
    <w:p w14:paraId="604AC6CF" w14:textId="7E3BFC79"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după ГОСТ 3262-75 Ст.3.пс.2</w:t>
      </w:r>
      <w:r>
        <w:rPr>
          <w:rFonts w:eastAsiaTheme="minorHAnsi"/>
          <w:noProof w:val="0"/>
          <w:color w:val="000000"/>
        </w:rPr>
        <w:t xml:space="preserve"> Ø</w:t>
      </w:r>
      <w:r w:rsidRPr="00B73253">
        <w:rPr>
          <w:rFonts w:eastAsiaTheme="minorHAnsi"/>
          <w:noProof w:val="0"/>
          <w:color w:val="000000"/>
        </w:rPr>
        <w:t xml:space="preserve">32x3,0 mm </w:t>
      </w:r>
      <w:proofErr w:type="spellStart"/>
      <w:r w:rsidRPr="00B73253">
        <w:rPr>
          <w:rFonts w:eastAsiaTheme="minorHAnsi"/>
          <w:noProof w:val="0"/>
          <w:color w:val="000000"/>
        </w:rPr>
        <w:t>şi</w:t>
      </w:r>
      <w:proofErr w:type="spellEnd"/>
      <w:r w:rsidRPr="00B73253">
        <w:rPr>
          <w:rFonts w:eastAsiaTheme="minorHAnsi"/>
          <w:noProof w:val="0"/>
          <w:color w:val="000000"/>
        </w:rPr>
        <w:t xml:space="preserve"> Ø2 x</w:t>
      </w:r>
      <w:r>
        <w:rPr>
          <w:rFonts w:eastAsiaTheme="minorHAnsi"/>
          <w:noProof w:val="0"/>
          <w:color w:val="000000"/>
        </w:rPr>
        <w:t xml:space="preserve"> </w:t>
      </w:r>
      <w:r w:rsidRPr="00B73253">
        <w:rPr>
          <w:rFonts w:eastAsiaTheme="minorHAnsi"/>
          <w:noProof w:val="0"/>
          <w:color w:val="000000"/>
        </w:rPr>
        <w:t>2,8 mm;</w:t>
      </w:r>
    </w:p>
    <w:p w14:paraId="09CFFE35" w14:textId="2ED1AC32"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lastRenderedPageBreak/>
        <w:t xml:space="preserve">·Pozarea gazoductului de presiune joasă de la amplasarea Nodului de evidenta </w:t>
      </w:r>
      <w:proofErr w:type="spellStart"/>
      <w:r w:rsidRPr="00B73253">
        <w:rPr>
          <w:rFonts w:eastAsiaTheme="minorHAnsi"/>
          <w:noProof w:val="0"/>
          <w:color w:val="000000"/>
        </w:rPr>
        <w:t>pina</w:t>
      </w:r>
      <w:proofErr w:type="spellEnd"/>
      <w:r w:rsidRPr="00B73253">
        <w:rPr>
          <w:rFonts w:eastAsiaTheme="minorHAnsi"/>
          <w:noProof w:val="0"/>
          <w:color w:val="000000"/>
        </w:rPr>
        <w:t xml:space="preserve"> la Cazangerie se va efectua</w:t>
      </w:r>
      <w:r>
        <w:rPr>
          <w:rFonts w:eastAsiaTheme="minorHAnsi"/>
          <w:noProof w:val="0"/>
          <w:color w:val="000000"/>
        </w:rPr>
        <w:t xml:space="preserve"> </w:t>
      </w:r>
      <w:r w:rsidRPr="00B73253">
        <w:rPr>
          <w:rFonts w:eastAsiaTheme="minorHAnsi"/>
          <w:noProof w:val="0"/>
          <w:color w:val="000000"/>
        </w:rPr>
        <w:t xml:space="preserve">subteran, din </w:t>
      </w:r>
      <w:proofErr w:type="spellStart"/>
      <w:r w:rsidRPr="00B73253">
        <w:rPr>
          <w:rFonts w:eastAsiaTheme="minorHAnsi"/>
          <w:noProof w:val="0"/>
          <w:color w:val="000000"/>
        </w:rPr>
        <w:t>teava</w:t>
      </w:r>
      <w:proofErr w:type="spellEnd"/>
      <w:r w:rsidRPr="00B73253">
        <w:rPr>
          <w:rFonts w:eastAsiaTheme="minorHAnsi"/>
          <w:noProof w:val="0"/>
          <w:color w:val="000000"/>
        </w:rPr>
        <w:t xml:space="preserve"> de polietilena PE80 SDR 11, cu diametrul de Ø 40x3,7 mm.</w:t>
      </w:r>
    </w:p>
    <w:p w14:paraId="0B57F872" w14:textId="77777777"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·La intrarea gazoductului în hala de generatoare  de instalat pe gazoduct o clapetă electromagnetică de</w:t>
      </w:r>
    </w:p>
    <w:p w14:paraId="43029AB1" w14:textId="63B890D0" w:rsidR="00B73253" w:rsidRPr="00B73253" w:rsidRDefault="00B73253" w:rsidP="00B73253">
      <w:pPr>
        <w:autoSpaceDE w:val="0"/>
        <w:autoSpaceDN w:val="0"/>
        <w:adjustRightInd w:val="0"/>
        <w:rPr>
          <w:rFonts w:eastAsiaTheme="minorHAnsi"/>
          <w:noProof w:val="0"/>
          <w:color w:val="000000"/>
        </w:rPr>
      </w:pPr>
      <w:proofErr w:type="spellStart"/>
      <w:r w:rsidRPr="00B73253">
        <w:rPr>
          <w:rFonts w:eastAsiaTheme="minorHAnsi"/>
          <w:noProof w:val="0"/>
          <w:color w:val="000000"/>
        </w:rPr>
        <w:t>siguranţă</w:t>
      </w:r>
      <w:proofErr w:type="spellEnd"/>
      <w:r w:rsidRPr="00B73253">
        <w:rPr>
          <w:rFonts w:eastAsiaTheme="minorHAnsi"/>
          <w:noProof w:val="0"/>
          <w:color w:val="000000"/>
        </w:rPr>
        <w:t xml:space="preserve"> VNA Ø 32 mm, cu semnalizator de </w:t>
      </w:r>
      <w:proofErr w:type="spellStart"/>
      <w:r w:rsidRPr="00B73253">
        <w:rPr>
          <w:rFonts w:eastAsiaTheme="minorHAnsi"/>
          <w:noProof w:val="0"/>
          <w:color w:val="000000"/>
        </w:rPr>
        <w:t>concentraţie</w:t>
      </w:r>
      <w:proofErr w:type="spellEnd"/>
      <w:r w:rsidRPr="00B73253">
        <w:rPr>
          <w:rFonts w:eastAsiaTheme="minorHAnsi"/>
          <w:noProof w:val="0"/>
          <w:color w:val="000000"/>
        </w:rPr>
        <w:t xml:space="preserve"> a gazului, care</w:t>
      </w:r>
      <w:r w:rsidR="00B56C16">
        <w:rPr>
          <w:rFonts w:eastAsiaTheme="minorHAnsi"/>
          <w:noProof w:val="0"/>
          <w:color w:val="000000"/>
        </w:rPr>
        <w:t xml:space="preserve"> </w:t>
      </w:r>
      <w:r w:rsidRPr="00B73253">
        <w:rPr>
          <w:rFonts w:eastAsiaTheme="minorHAnsi"/>
          <w:noProof w:val="0"/>
          <w:color w:val="000000"/>
        </w:rPr>
        <w:t xml:space="preserve">se </w:t>
      </w:r>
      <w:proofErr w:type="spellStart"/>
      <w:r w:rsidRPr="00B73253">
        <w:rPr>
          <w:rFonts w:eastAsiaTheme="minorHAnsi"/>
          <w:noProof w:val="0"/>
          <w:color w:val="000000"/>
        </w:rPr>
        <w:t>declanşează</w:t>
      </w:r>
      <w:proofErr w:type="spellEnd"/>
      <w:r w:rsidRPr="00B73253">
        <w:rPr>
          <w:rFonts w:eastAsiaTheme="minorHAnsi"/>
          <w:noProof w:val="0"/>
          <w:color w:val="000000"/>
        </w:rPr>
        <w:t xml:space="preserve"> la o </w:t>
      </w:r>
      <w:proofErr w:type="spellStart"/>
      <w:r w:rsidRPr="00B73253">
        <w:rPr>
          <w:rFonts w:eastAsiaTheme="minorHAnsi"/>
          <w:noProof w:val="0"/>
          <w:color w:val="000000"/>
        </w:rPr>
        <w:t>concentraţie</w:t>
      </w:r>
      <w:proofErr w:type="spellEnd"/>
      <w:r w:rsidRPr="00B73253">
        <w:rPr>
          <w:rFonts w:eastAsiaTheme="minorHAnsi"/>
          <w:noProof w:val="0"/>
          <w:color w:val="000000"/>
        </w:rPr>
        <w:t xml:space="preserve"> a gazului în încăpere mai mare de 10% a limitei de explozie a gazului.</w:t>
      </w:r>
    </w:p>
    <w:p w14:paraId="55F53E5C" w14:textId="09C6FACD"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 xml:space="preserve">·Instalarea a 2 generatoare de încălzire 48kw în hala de generatoare (cazangerie) a </w:t>
      </w:r>
      <w:proofErr w:type="spellStart"/>
      <w:r w:rsidRPr="00B73253">
        <w:rPr>
          <w:rFonts w:eastAsiaTheme="minorHAnsi"/>
          <w:noProof w:val="0"/>
          <w:color w:val="000000"/>
        </w:rPr>
        <w:t>clării</w:t>
      </w:r>
      <w:proofErr w:type="spellEnd"/>
      <w:r w:rsidRPr="00B73253">
        <w:rPr>
          <w:rFonts w:eastAsiaTheme="minorHAnsi"/>
          <w:noProof w:val="0"/>
          <w:color w:val="000000"/>
        </w:rPr>
        <w:t xml:space="preserve"> .</w:t>
      </w:r>
    </w:p>
    <w:p w14:paraId="3C6622E4" w14:textId="77777777"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 xml:space="preserve">Utilajul de gaz e  din interior </w:t>
      </w:r>
      <w:proofErr w:type="spellStart"/>
      <w:r w:rsidRPr="00B73253">
        <w:rPr>
          <w:rFonts w:eastAsiaTheme="minorHAnsi"/>
          <w:noProof w:val="0"/>
          <w:color w:val="000000"/>
        </w:rPr>
        <w:t>şi</w:t>
      </w:r>
      <w:proofErr w:type="spellEnd"/>
      <w:r w:rsidRPr="00B73253">
        <w:rPr>
          <w:rFonts w:eastAsiaTheme="minorHAnsi"/>
          <w:noProof w:val="0"/>
          <w:color w:val="000000"/>
        </w:rPr>
        <w:t xml:space="preserve"> </w:t>
      </w:r>
      <w:proofErr w:type="spellStart"/>
      <w:r w:rsidRPr="00B73253">
        <w:rPr>
          <w:rFonts w:eastAsiaTheme="minorHAnsi"/>
          <w:noProof w:val="0"/>
          <w:color w:val="000000"/>
        </w:rPr>
        <w:t>gazoductele</w:t>
      </w:r>
      <w:proofErr w:type="spellEnd"/>
      <w:r w:rsidRPr="00B73253">
        <w:rPr>
          <w:rFonts w:eastAsiaTheme="minorHAnsi"/>
          <w:noProof w:val="0"/>
          <w:color w:val="000000"/>
        </w:rPr>
        <w:t xml:space="preserve">.                                                                                                        </w:t>
      </w:r>
    </w:p>
    <w:p w14:paraId="35556C01" w14:textId="77777777"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 xml:space="preserve">Gazul este uscat </w:t>
      </w:r>
      <w:proofErr w:type="spellStart"/>
      <w:r w:rsidRPr="00B73253">
        <w:rPr>
          <w:rFonts w:eastAsiaTheme="minorHAnsi"/>
          <w:noProof w:val="0"/>
          <w:color w:val="000000"/>
        </w:rPr>
        <w:t>şi</w:t>
      </w:r>
      <w:proofErr w:type="spellEnd"/>
      <w:r w:rsidRPr="00B73253">
        <w:rPr>
          <w:rFonts w:eastAsiaTheme="minorHAnsi"/>
          <w:noProof w:val="0"/>
          <w:color w:val="000000"/>
        </w:rPr>
        <w:t xml:space="preserve"> odorizat după STAS 5542-87.</w:t>
      </w:r>
    </w:p>
    <w:p w14:paraId="624AC0AC" w14:textId="49EA0E3B" w:rsidR="00B73253" w:rsidRPr="00B73253" w:rsidRDefault="00B73253" w:rsidP="00B73253">
      <w:pPr>
        <w:autoSpaceDE w:val="0"/>
        <w:autoSpaceDN w:val="0"/>
        <w:adjustRightInd w:val="0"/>
        <w:rPr>
          <w:rFonts w:eastAsiaTheme="minorHAnsi"/>
          <w:b/>
          <w:bCs/>
          <w:noProof w:val="0"/>
          <w:color w:val="000000"/>
        </w:rPr>
      </w:pPr>
      <w:r w:rsidRPr="00B73253">
        <w:rPr>
          <w:rFonts w:eastAsiaTheme="minorHAnsi"/>
          <w:b/>
          <w:bCs/>
          <w:noProof w:val="0"/>
          <w:color w:val="000000"/>
        </w:rPr>
        <w:t>Verificarea</w:t>
      </w:r>
      <w:r w:rsidR="00B56C16">
        <w:rPr>
          <w:rFonts w:eastAsiaTheme="minorHAnsi"/>
          <w:b/>
          <w:bCs/>
          <w:noProof w:val="0"/>
          <w:color w:val="000000"/>
        </w:rPr>
        <w:t xml:space="preserve"> </w:t>
      </w:r>
      <w:r w:rsidRPr="00B73253">
        <w:rPr>
          <w:rFonts w:eastAsiaTheme="minorHAnsi"/>
          <w:b/>
          <w:bCs/>
          <w:noProof w:val="0"/>
          <w:color w:val="000000"/>
        </w:rPr>
        <w:t>conductelor</w:t>
      </w:r>
      <w:r w:rsidR="00B56C16">
        <w:rPr>
          <w:rFonts w:eastAsiaTheme="minorHAnsi"/>
          <w:b/>
          <w:bCs/>
          <w:noProof w:val="0"/>
          <w:color w:val="000000"/>
        </w:rPr>
        <w:t xml:space="preserve"> </w:t>
      </w:r>
      <w:r w:rsidRPr="00B73253">
        <w:rPr>
          <w:rFonts w:eastAsiaTheme="minorHAnsi"/>
          <w:b/>
          <w:bCs/>
          <w:noProof w:val="0"/>
          <w:color w:val="000000"/>
        </w:rPr>
        <w:t>de</w:t>
      </w:r>
      <w:r w:rsidR="00B56C16">
        <w:rPr>
          <w:rFonts w:eastAsiaTheme="minorHAnsi"/>
          <w:b/>
          <w:bCs/>
          <w:noProof w:val="0"/>
          <w:color w:val="000000"/>
        </w:rPr>
        <w:t xml:space="preserve"> </w:t>
      </w:r>
      <w:r w:rsidRPr="00B73253">
        <w:rPr>
          <w:rFonts w:eastAsiaTheme="minorHAnsi"/>
          <w:b/>
          <w:bCs/>
          <w:noProof w:val="0"/>
          <w:color w:val="000000"/>
        </w:rPr>
        <w:t>gaze</w:t>
      </w:r>
      <w:r w:rsidR="00B56C16">
        <w:rPr>
          <w:rFonts w:eastAsiaTheme="minorHAnsi"/>
          <w:b/>
          <w:bCs/>
          <w:noProof w:val="0"/>
          <w:color w:val="000000"/>
        </w:rPr>
        <w:t xml:space="preserve"> </w:t>
      </w:r>
      <w:r w:rsidRPr="00B73253">
        <w:rPr>
          <w:rFonts w:eastAsiaTheme="minorHAnsi"/>
          <w:b/>
          <w:bCs/>
          <w:noProof w:val="0"/>
          <w:color w:val="000000"/>
        </w:rPr>
        <w:t>naturale pentru depistarea scurgerilor</w:t>
      </w:r>
      <w:r w:rsidRPr="00B73253">
        <w:rPr>
          <w:rFonts w:eastAsiaTheme="minorHAnsi"/>
          <w:noProof w:val="0"/>
          <w:color w:val="000000"/>
        </w:rPr>
        <w:t xml:space="preserve">, </w:t>
      </w:r>
      <w:r w:rsidRPr="00B73253">
        <w:rPr>
          <w:rFonts w:eastAsiaTheme="minorHAnsi"/>
          <w:b/>
          <w:bCs/>
          <w:noProof w:val="0"/>
          <w:color w:val="000000"/>
        </w:rPr>
        <w:t xml:space="preserve">precum </w:t>
      </w:r>
      <w:proofErr w:type="spellStart"/>
      <w:r w:rsidRPr="00B73253">
        <w:rPr>
          <w:rFonts w:eastAsiaTheme="minorHAnsi"/>
          <w:b/>
          <w:bCs/>
          <w:noProof w:val="0"/>
          <w:color w:val="000000"/>
        </w:rPr>
        <w:t>şi</w:t>
      </w:r>
      <w:proofErr w:type="spellEnd"/>
      <w:r w:rsidRPr="00B73253">
        <w:rPr>
          <w:rFonts w:eastAsiaTheme="minorHAnsi"/>
          <w:b/>
          <w:bCs/>
          <w:noProof w:val="0"/>
          <w:color w:val="000000"/>
        </w:rPr>
        <w:t xml:space="preserve"> lucrările pentru</w:t>
      </w:r>
      <w:r w:rsidR="00B56C16">
        <w:rPr>
          <w:rFonts w:eastAsiaTheme="minorHAnsi"/>
          <w:b/>
          <w:bCs/>
          <w:noProof w:val="0"/>
          <w:color w:val="000000"/>
        </w:rPr>
        <w:t xml:space="preserve"> </w:t>
      </w:r>
      <w:r w:rsidRPr="00B73253">
        <w:rPr>
          <w:rFonts w:eastAsiaTheme="minorHAnsi"/>
          <w:b/>
          <w:bCs/>
          <w:noProof w:val="0"/>
          <w:color w:val="000000"/>
        </w:rPr>
        <w:t xml:space="preserve">pozarea conductei se </w:t>
      </w:r>
      <w:proofErr w:type="spellStart"/>
      <w:r w:rsidRPr="00B73253">
        <w:rPr>
          <w:rFonts w:eastAsiaTheme="minorHAnsi"/>
          <w:b/>
          <w:bCs/>
          <w:noProof w:val="0"/>
          <w:color w:val="000000"/>
        </w:rPr>
        <w:t>efectuiază</w:t>
      </w:r>
      <w:proofErr w:type="spellEnd"/>
      <w:r w:rsidR="00B56C16">
        <w:rPr>
          <w:rFonts w:eastAsiaTheme="minorHAnsi"/>
          <w:b/>
          <w:bCs/>
          <w:noProof w:val="0"/>
          <w:color w:val="000000"/>
        </w:rPr>
        <w:t xml:space="preserve"> </w:t>
      </w:r>
      <w:r w:rsidRPr="00B73253">
        <w:rPr>
          <w:rFonts w:eastAsiaTheme="minorHAnsi"/>
          <w:b/>
          <w:bCs/>
          <w:noProof w:val="0"/>
          <w:color w:val="000000"/>
        </w:rPr>
        <w:t>în</w:t>
      </w:r>
      <w:r w:rsidR="00B56C16">
        <w:rPr>
          <w:rFonts w:eastAsiaTheme="minorHAnsi"/>
          <w:b/>
          <w:bCs/>
          <w:noProof w:val="0"/>
          <w:color w:val="000000"/>
        </w:rPr>
        <w:t xml:space="preserve"> </w:t>
      </w:r>
      <w:r w:rsidRPr="00B73253">
        <w:rPr>
          <w:rFonts w:eastAsiaTheme="minorHAnsi"/>
          <w:b/>
          <w:bCs/>
          <w:noProof w:val="0"/>
          <w:color w:val="000000"/>
        </w:rPr>
        <w:t xml:space="preserve">conformitate cu </w:t>
      </w:r>
      <w:r w:rsidRPr="00B73253">
        <w:rPr>
          <w:rFonts w:eastAsiaTheme="minorHAnsi"/>
          <w:noProof w:val="0"/>
          <w:color w:val="000000"/>
        </w:rPr>
        <w:t xml:space="preserve">NCM G.05.01-2014 </w:t>
      </w:r>
      <w:r w:rsidRPr="00B73253">
        <w:rPr>
          <w:rFonts w:eastAsiaTheme="minorHAnsi"/>
          <w:b/>
          <w:bCs/>
          <w:noProof w:val="0"/>
          <w:color w:val="000000"/>
        </w:rPr>
        <w:t>„</w:t>
      </w:r>
      <w:r w:rsidRPr="00B73253">
        <w:rPr>
          <w:rFonts w:eastAsiaTheme="minorHAnsi"/>
          <w:noProof w:val="0"/>
          <w:color w:val="000000"/>
        </w:rPr>
        <w:t>S</w:t>
      </w:r>
      <w:r w:rsidRPr="00B73253">
        <w:rPr>
          <w:rFonts w:eastAsiaTheme="minorHAnsi"/>
          <w:b/>
          <w:bCs/>
          <w:noProof w:val="0"/>
          <w:color w:val="000000"/>
        </w:rPr>
        <w:t xml:space="preserve">isteme de </w:t>
      </w:r>
      <w:proofErr w:type="spellStart"/>
      <w:r w:rsidRPr="00B73253">
        <w:rPr>
          <w:rFonts w:eastAsiaTheme="minorHAnsi"/>
          <w:b/>
          <w:bCs/>
          <w:noProof w:val="0"/>
          <w:color w:val="000000"/>
        </w:rPr>
        <w:t>distribuţie</w:t>
      </w:r>
      <w:proofErr w:type="spellEnd"/>
      <w:r w:rsidR="00B56C16">
        <w:rPr>
          <w:rFonts w:eastAsiaTheme="minorHAnsi"/>
          <w:b/>
          <w:bCs/>
          <w:noProof w:val="0"/>
          <w:color w:val="000000"/>
        </w:rPr>
        <w:t xml:space="preserve"> </w:t>
      </w:r>
      <w:r w:rsidRPr="00B73253">
        <w:rPr>
          <w:rFonts w:eastAsiaTheme="minorHAnsi"/>
          <w:b/>
          <w:bCs/>
          <w:noProof w:val="0"/>
          <w:color w:val="000000"/>
        </w:rPr>
        <w:t>a</w:t>
      </w:r>
      <w:r w:rsidR="00B56C16">
        <w:rPr>
          <w:rFonts w:eastAsiaTheme="minorHAnsi"/>
          <w:b/>
          <w:bCs/>
          <w:noProof w:val="0"/>
          <w:color w:val="000000"/>
        </w:rPr>
        <w:t xml:space="preserve"> </w:t>
      </w:r>
      <w:r w:rsidRPr="00B73253">
        <w:rPr>
          <w:rFonts w:eastAsiaTheme="minorHAnsi"/>
          <w:b/>
          <w:bCs/>
          <w:noProof w:val="0"/>
          <w:color w:val="000000"/>
        </w:rPr>
        <w:t>gazelor</w:t>
      </w:r>
      <w:r w:rsidRPr="00B73253">
        <w:rPr>
          <w:rFonts w:eastAsiaTheme="minorHAnsi"/>
          <w:noProof w:val="0"/>
          <w:color w:val="000000"/>
        </w:rPr>
        <w:t>" .</w:t>
      </w:r>
    </w:p>
    <w:p w14:paraId="68CE7108" w14:textId="5419CAE8" w:rsidR="00B73253" w:rsidRPr="00B73253" w:rsidRDefault="00B73253" w:rsidP="00B73253">
      <w:pPr>
        <w:autoSpaceDE w:val="0"/>
        <w:autoSpaceDN w:val="0"/>
        <w:adjustRightInd w:val="0"/>
        <w:rPr>
          <w:rFonts w:eastAsiaTheme="minorHAnsi"/>
          <w:noProof w:val="0"/>
          <w:color w:val="000000"/>
        </w:rPr>
      </w:pPr>
      <w:r w:rsidRPr="00B73253">
        <w:rPr>
          <w:rFonts w:eastAsiaTheme="minorHAnsi"/>
          <w:b/>
          <w:bCs/>
          <w:noProof w:val="0"/>
          <w:color w:val="000000"/>
        </w:rPr>
        <w:t xml:space="preserve">Verificarea </w:t>
      </w:r>
      <w:r w:rsidRPr="00B73253">
        <w:rPr>
          <w:rFonts w:eastAsiaTheme="minorHAnsi"/>
          <w:noProof w:val="0"/>
          <w:color w:val="000000"/>
        </w:rPr>
        <w:t>c</w:t>
      </w:r>
      <w:r w:rsidRPr="00B73253">
        <w:rPr>
          <w:rFonts w:eastAsiaTheme="minorHAnsi"/>
          <w:b/>
          <w:bCs/>
          <w:noProof w:val="0"/>
          <w:color w:val="000000"/>
        </w:rPr>
        <w:t>onductelor de gaze naturale de interior</w:t>
      </w:r>
      <w:r w:rsidR="00B56C16">
        <w:rPr>
          <w:rFonts w:eastAsiaTheme="minorHAnsi"/>
          <w:b/>
          <w:bCs/>
          <w:noProof w:val="0"/>
          <w:color w:val="000000"/>
        </w:rPr>
        <w:t xml:space="preserve"> </w:t>
      </w:r>
      <w:r w:rsidRPr="00B73253">
        <w:rPr>
          <w:rFonts w:eastAsiaTheme="minorHAnsi"/>
          <w:b/>
          <w:bCs/>
          <w:noProof w:val="0"/>
          <w:color w:val="000000"/>
        </w:rPr>
        <w:t>cu</w:t>
      </w:r>
      <w:r w:rsidR="00B56C16">
        <w:rPr>
          <w:rFonts w:eastAsiaTheme="minorHAnsi"/>
          <w:b/>
          <w:bCs/>
          <w:noProof w:val="0"/>
          <w:color w:val="000000"/>
        </w:rPr>
        <w:t xml:space="preserve"> </w:t>
      </w:r>
      <w:r w:rsidRPr="00B73253">
        <w:rPr>
          <w:rFonts w:eastAsiaTheme="minorHAnsi"/>
          <w:b/>
          <w:bCs/>
          <w:noProof w:val="0"/>
          <w:color w:val="000000"/>
        </w:rPr>
        <w:t xml:space="preserve">presiune joasă </w:t>
      </w:r>
      <w:r w:rsidRPr="00B73253">
        <w:rPr>
          <w:rFonts w:eastAsiaTheme="minorHAnsi"/>
          <w:noProof w:val="0"/>
          <w:color w:val="000000"/>
        </w:rPr>
        <w:t>:</w:t>
      </w:r>
    </w:p>
    <w:p w14:paraId="52D324FC" w14:textId="77777777" w:rsidR="00B73253" w:rsidRP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 xml:space="preserve">·La </w:t>
      </w:r>
      <w:proofErr w:type="spellStart"/>
      <w:r w:rsidRPr="00B73253">
        <w:rPr>
          <w:rFonts w:eastAsiaTheme="minorHAnsi"/>
          <w:noProof w:val="0"/>
          <w:color w:val="000000"/>
        </w:rPr>
        <w:t>etanşitate</w:t>
      </w:r>
      <w:proofErr w:type="spellEnd"/>
      <w:r w:rsidRPr="00B73253">
        <w:rPr>
          <w:rFonts w:eastAsiaTheme="minorHAnsi"/>
          <w:noProof w:val="0"/>
          <w:color w:val="000000"/>
        </w:rPr>
        <w:t xml:space="preserve"> - presiunea 0,3 </w:t>
      </w:r>
      <w:proofErr w:type="spellStart"/>
      <w:r w:rsidRPr="00B73253">
        <w:rPr>
          <w:rFonts w:eastAsiaTheme="minorHAnsi"/>
          <w:noProof w:val="0"/>
          <w:color w:val="000000"/>
        </w:rPr>
        <w:t>MPa</w:t>
      </w:r>
      <w:proofErr w:type="spellEnd"/>
      <w:r w:rsidRPr="00B73253">
        <w:rPr>
          <w:rFonts w:eastAsiaTheme="minorHAnsi"/>
          <w:noProof w:val="0"/>
          <w:color w:val="000000"/>
        </w:rPr>
        <w:t xml:space="preserve"> în timp de 1 or ă .</w:t>
      </w:r>
    </w:p>
    <w:p w14:paraId="093EB2AA" w14:textId="2A0E8B10" w:rsidR="00B73253" w:rsidRPr="00B73253" w:rsidRDefault="00B73253" w:rsidP="00B73253">
      <w:pPr>
        <w:autoSpaceDE w:val="0"/>
        <w:autoSpaceDN w:val="0"/>
        <w:adjustRightInd w:val="0"/>
        <w:rPr>
          <w:rFonts w:eastAsiaTheme="minorHAnsi"/>
          <w:noProof w:val="0"/>
          <w:color w:val="000000"/>
        </w:rPr>
      </w:pPr>
      <w:r w:rsidRPr="00B73253">
        <w:rPr>
          <w:rFonts w:eastAsiaTheme="minorHAnsi"/>
          <w:b/>
          <w:bCs/>
          <w:noProof w:val="0"/>
          <w:color w:val="000000"/>
        </w:rPr>
        <w:t>Căderea de presiune admisibilă</w:t>
      </w:r>
      <w:r w:rsidRPr="00B73253">
        <w:rPr>
          <w:rFonts w:eastAsiaTheme="minorHAnsi"/>
          <w:noProof w:val="0"/>
          <w:color w:val="000000"/>
        </w:rPr>
        <w:t xml:space="preserve"> - 20 </w:t>
      </w:r>
      <w:r w:rsidRPr="00B73253">
        <w:rPr>
          <w:rFonts w:eastAsiaTheme="minorHAnsi"/>
          <w:b/>
          <w:bCs/>
          <w:noProof w:val="0"/>
          <w:color w:val="000000"/>
        </w:rPr>
        <w:t xml:space="preserve">da </w:t>
      </w:r>
      <w:r w:rsidRPr="00B73253">
        <w:rPr>
          <w:rFonts w:eastAsiaTheme="minorHAnsi"/>
          <w:noProof w:val="0"/>
          <w:color w:val="000000"/>
        </w:rPr>
        <w:t>P</w:t>
      </w:r>
      <w:r w:rsidRPr="00B73253">
        <w:rPr>
          <w:rFonts w:eastAsiaTheme="minorHAnsi"/>
          <w:b/>
          <w:bCs/>
          <w:noProof w:val="0"/>
          <w:color w:val="000000"/>
        </w:rPr>
        <w:t xml:space="preserve">a </w:t>
      </w:r>
      <w:r w:rsidRPr="00B73253">
        <w:rPr>
          <w:rFonts w:eastAsiaTheme="minorHAnsi"/>
          <w:noProof w:val="0"/>
          <w:color w:val="000000"/>
        </w:rPr>
        <w:t xml:space="preserve">(20 </w:t>
      </w:r>
      <w:r w:rsidRPr="00B73253">
        <w:rPr>
          <w:rFonts w:eastAsiaTheme="minorHAnsi"/>
          <w:b/>
          <w:bCs/>
          <w:noProof w:val="0"/>
          <w:color w:val="000000"/>
        </w:rPr>
        <w:t>mm col</w:t>
      </w:r>
      <w:r w:rsidRPr="00B73253">
        <w:rPr>
          <w:rFonts w:eastAsiaTheme="minorHAnsi"/>
          <w:noProof w:val="0"/>
          <w:color w:val="000000"/>
        </w:rPr>
        <w:t xml:space="preserve">. </w:t>
      </w:r>
      <w:r w:rsidRPr="00B73253">
        <w:rPr>
          <w:rFonts w:eastAsiaTheme="minorHAnsi"/>
          <w:b/>
          <w:bCs/>
          <w:noProof w:val="0"/>
          <w:color w:val="000000"/>
        </w:rPr>
        <w:t xml:space="preserve">apă </w:t>
      </w:r>
      <w:r w:rsidRPr="00B73253">
        <w:rPr>
          <w:rFonts w:eastAsiaTheme="minorHAnsi"/>
          <w:noProof w:val="0"/>
          <w:color w:val="000000"/>
        </w:rPr>
        <w:t>).</w:t>
      </w:r>
    </w:p>
    <w:p w14:paraId="19B842A7" w14:textId="5D1E6A1D" w:rsidR="00B73253" w:rsidRDefault="00B73253" w:rsidP="00B73253">
      <w:pPr>
        <w:autoSpaceDE w:val="0"/>
        <w:autoSpaceDN w:val="0"/>
        <w:adjustRightInd w:val="0"/>
        <w:rPr>
          <w:rFonts w:eastAsiaTheme="minorHAnsi"/>
          <w:noProof w:val="0"/>
          <w:color w:val="000000"/>
        </w:rPr>
      </w:pPr>
      <w:r w:rsidRPr="00B73253">
        <w:rPr>
          <w:rFonts w:eastAsiaTheme="minorHAnsi"/>
          <w:noProof w:val="0"/>
          <w:color w:val="000000"/>
        </w:rPr>
        <w:t xml:space="preserve">Conductele de </w:t>
      </w:r>
      <w:proofErr w:type="spellStart"/>
      <w:r w:rsidRPr="00B73253">
        <w:rPr>
          <w:rFonts w:eastAsiaTheme="minorHAnsi"/>
          <w:noProof w:val="0"/>
          <w:color w:val="000000"/>
        </w:rPr>
        <w:t>suprafaţă</w:t>
      </w:r>
      <w:proofErr w:type="spellEnd"/>
      <w:r w:rsidRPr="00B73253">
        <w:rPr>
          <w:rFonts w:eastAsiaTheme="minorHAnsi"/>
          <w:noProof w:val="0"/>
          <w:color w:val="000000"/>
        </w:rPr>
        <w:t xml:space="preserve"> (interioare </w:t>
      </w:r>
      <w:proofErr w:type="spellStart"/>
      <w:r w:rsidRPr="00B73253">
        <w:rPr>
          <w:rFonts w:eastAsiaTheme="minorHAnsi"/>
          <w:noProof w:val="0"/>
          <w:color w:val="000000"/>
        </w:rPr>
        <w:t>şi</w:t>
      </w:r>
      <w:proofErr w:type="spellEnd"/>
      <w:r w:rsidRPr="00B73253">
        <w:rPr>
          <w:rFonts w:eastAsiaTheme="minorHAnsi"/>
          <w:noProof w:val="0"/>
          <w:color w:val="000000"/>
        </w:rPr>
        <w:t xml:space="preserve"> exterioare)  trebuie să fie apărate de </w:t>
      </w:r>
      <w:proofErr w:type="spellStart"/>
      <w:r w:rsidRPr="00B73253">
        <w:rPr>
          <w:rFonts w:eastAsiaTheme="minorHAnsi"/>
          <w:noProof w:val="0"/>
          <w:color w:val="000000"/>
        </w:rPr>
        <w:t>corozia</w:t>
      </w:r>
      <w:proofErr w:type="spellEnd"/>
      <w:r w:rsidRPr="00B73253">
        <w:rPr>
          <w:rFonts w:eastAsiaTheme="minorHAnsi"/>
          <w:noProof w:val="0"/>
          <w:color w:val="000000"/>
        </w:rPr>
        <w:t xml:space="preserve"> atmosferică</w:t>
      </w:r>
      <w:r w:rsidR="00B56C16">
        <w:rPr>
          <w:rFonts w:eastAsiaTheme="minorHAnsi"/>
          <w:noProof w:val="0"/>
          <w:color w:val="000000"/>
        </w:rPr>
        <w:t xml:space="preserve"> </w:t>
      </w:r>
      <w:r w:rsidRPr="00B73253">
        <w:rPr>
          <w:rFonts w:eastAsiaTheme="minorHAnsi"/>
          <w:noProof w:val="0"/>
          <w:color w:val="000000"/>
        </w:rPr>
        <w:t>prin</w:t>
      </w:r>
      <w:r w:rsidR="00B56C16">
        <w:rPr>
          <w:rFonts w:eastAsiaTheme="minorHAnsi"/>
          <w:noProof w:val="0"/>
          <w:color w:val="000000"/>
        </w:rPr>
        <w:t xml:space="preserve"> </w:t>
      </w:r>
      <w:r w:rsidRPr="00B73253">
        <w:rPr>
          <w:rFonts w:eastAsiaTheme="minorHAnsi"/>
          <w:noProof w:val="0"/>
          <w:color w:val="000000"/>
        </w:rPr>
        <w:t>acoperirea</w:t>
      </w:r>
      <w:r w:rsidR="00B56C16">
        <w:rPr>
          <w:rFonts w:eastAsiaTheme="minorHAnsi"/>
          <w:noProof w:val="0"/>
          <w:color w:val="000000"/>
        </w:rPr>
        <w:t xml:space="preserve"> </w:t>
      </w:r>
      <w:r w:rsidRPr="00B73253">
        <w:rPr>
          <w:rFonts w:eastAsiaTheme="minorHAnsi"/>
          <w:noProof w:val="0"/>
          <w:color w:val="000000"/>
        </w:rPr>
        <w:t xml:space="preserve">lor cu două straturi de grund </w:t>
      </w:r>
      <w:proofErr w:type="spellStart"/>
      <w:r w:rsidRPr="00B73253">
        <w:rPr>
          <w:rFonts w:eastAsiaTheme="minorHAnsi"/>
          <w:noProof w:val="0"/>
          <w:color w:val="000000"/>
        </w:rPr>
        <w:t>şi</w:t>
      </w:r>
      <w:proofErr w:type="spellEnd"/>
      <w:r w:rsidRPr="00B73253">
        <w:rPr>
          <w:rFonts w:eastAsiaTheme="minorHAnsi"/>
          <w:noProof w:val="0"/>
          <w:color w:val="000000"/>
        </w:rPr>
        <w:t xml:space="preserve"> două</w:t>
      </w:r>
      <w:r w:rsidR="00B56C16">
        <w:rPr>
          <w:rFonts w:eastAsiaTheme="minorHAnsi"/>
          <w:noProof w:val="0"/>
          <w:color w:val="000000"/>
        </w:rPr>
        <w:t xml:space="preserve"> </w:t>
      </w:r>
      <w:r w:rsidRPr="00B73253">
        <w:rPr>
          <w:rFonts w:eastAsiaTheme="minorHAnsi"/>
          <w:noProof w:val="0"/>
          <w:color w:val="000000"/>
        </w:rPr>
        <w:t xml:space="preserve">straturi de vopsea, lac sau </w:t>
      </w:r>
      <w:proofErr w:type="spellStart"/>
      <w:r w:rsidRPr="00B73253">
        <w:rPr>
          <w:rFonts w:eastAsiaTheme="minorHAnsi"/>
          <w:noProof w:val="0"/>
          <w:color w:val="000000"/>
        </w:rPr>
        <w:t>emal</w:t>
      </w:r>
      <w:proofErr w:type="spellEnd"/>
      <w:r w:rsidRPr="00B73253">
        <w:rPr>
          <w:rFonts w:eastAsiaTheme="minorHAnsi"/>
          <w:noProof w:val="0"/>
          <w:color w:val="000000"/>
        </w:rPr>
        <w:t>, prevă</w:t>
      </w:r>
      <w:r w:rsidR="00B56C16">
        <w:rPr>
          <w:rFonts w:eastAsiaTheme="minorHAnsi"/>
          <w:noProof w:val="0"/>
          <w:color w:val="000000"/>
        </w:rPr>
        <w:t>zut</w:t>
      </w:r>
      <w:r w:rsidRPr="00B73253">
        <w:rPr>
          <w:rFonts w:eastAsiaTheme="minorHAnsi"/>
          <w:noProof w:val="0"/>
          <w:color w:val="000000"/>
        </w:rPr>
        <w:t>e pentru lucrări exterioare</w:t>
      </w:r>
      <w:r w:rsidR="00B56C16">
        <w:rPr>
          <w:rFonts w:eastAsiaTheme="minorHAnsi"/>
          <w:noProof w:val="0"/>
          <w:color w:val="000000"/>
        </w:rPr>
        <w:t xml:space="preserve"> </w:t>
      </w:r>
      <w:r w:rsidRPr="00B73253">
        <w:rPr>
          <w:rFonts w:eastAsiaTheme="minorHAnsi"/>
          <w:noProof w:val="0"/>
          <w:color w:val="000000"/>
        </w:rPr>
        <w:t>după  STAS 14923-78 (pentru cele exterioare - culoarea galbenă)</w:t>
      </w:r>
      <w:r w:rsidR="00B56C16">
        <w:rPr>
          <w:rFonts w:eastAsiaTheme="minorHAnsi"/>
          <w:noProof w:val="0"/>
          <w:color w:val="000000"/>
        </w:rPr>
        <w:t>.</w:t>
      </w:r>
    </w:p>
    <w:p w14:paraId="72D9C6BB" w14:textId="27A9D8DD" w:rsidR="00BC6E75" w:rsidRDefault="00BC6E75" w:rsidP="00B73253">
      <w:pPr>
        <w:autoSpaceDE w:val="0"/>
        <w:autoSpaceDN w:val="0"/>
        <w:adjustRightInd w:val="0"/>
        <w:rPr>
          <w:rFonts w:eastAsiaTheme="minorHAnsi"/>
          <w:noProof w:val="0"/>
          <w:color w:val="000000"/>
        </w:rPr>
      </w:pPr>
    </w:p>
    <w:p w14:paraId="39F16389" w14:textId="18249799" w:rsidR="00BC6E75" w:rsidRPr="00DA4362" w:rsidRDefault="00DA4362" w:rsidP="00BC6E75">
      <w:pPr>
        <w:pStyle w:val="Listparagraf"/>
        <w:numPr>
          <w:ilvl w:val="0"/>
          <w:numId w:val="55"/>
        </w:numPr>
        <w:autoSpaceDE w:val="0"/>
        <w:autoSpaceDN w:val="0"/>
        <w:adjustRightInd w:val="0"/>
        <w:rPr>
          <w:rFonts w:eastAsiaTheme="minorHAnsi"/>
          <w:b/>
          <w:bCs/>
          <w:color w:val="000000"/>
        </w:rPr>
      </w:pPr>
      <w:proofErr w:type="spellStart"/>
      <w:r w:rsidRPr="00DA4362">
        <w:rPr>
          <w:rFonts w:eastAsiaTheme="minorHAnsi"/>
          <w:b/>
          <w:bCs/>
          <w:color w:val="000000"/>
        </w:rPr>
        <w:t>Lucrări</w:t>
      </w:r>
      <w:proofErr w:type="spellEnd"/>
      <w:r w:rsidRPr="00DA4362">
        <w:rPr>
          <w:rFonts w:eastAsiaTheme="minorHAnsi"/>
          <w:b/>
          <w:bCs/>
          <w:color w:val="000000"/>
        </w:rPr>
        <w:t xml:space="preserve"> de </w:t>
      </w:r>
      <w:proofErr w:type="spellStart"/>
      <w:r w:rsidRPr="00DA4362">
        <w:rPr>
          <w:rFonts w:eastAsiaTheme="minorHAnsi"/>
          <w:b/>
          <w:bCs/>
          <w:color w:val="000000"/>
        </w:rPr>
        <w:t>alimentare</w:t>
      </w:r>
      <w:proofErr w:type="spellEnd"/>
      <w:r w:rsidRPr="00DA4362">
        <w:rPr>
          <w:rFonts w:eastAsiaTheme="minorHAnsi"/>
          <w:b/>
          <w:bCs/>
          <w:color w:val="000000"/>
        </w:rPr>
        <w:t xml:space="preserve"> cu </w:t>
      </w:r>
      <w:proofErr w:type="spellStart"/>
      <w:r w:rsidRPr="00DA4362">
        <w:rPr>
          <w:rFonts w:eastAsiaTheme="minorHAnsi"/>
          <w:b/>
          <w:bCs/>
          <w:color w:val="000000"/>
        </w:rPr>
        <w:t>apă</w:t>
      </w:r>
      <w:proofErr w:type="spellEnd"/>
      <w:r w:rsidRPr="00DA4362">
        <w:rPr>
          <w:rFonts w:eastAsiaTheme="minorHAnsi"/>
          <w:b/>
          <w:bCs/>
          <w:color w:val="000000"/>
        </w:rPr>
        <w:t xml:space="preserve"> </w:t>
      </w:r>
      <w:proofErr w:type="spellStart"/>
      <w:r w:rsidRPr="00DA4362">
        <w:rPr>
          <w:rFonts w:eastAsiaTheme="minorHAnsi"/>
          <w:b/>
          <w:bCs/>
          <w:color w:val="000000"/>
        </w:rPr>
        <w:t>și</w:t>
      </w:r>
      <w:proofErr w:type="spellEnd"/>
      <w:r w:rsidRPr="00DA4362">
        <w:rPr>
          <w:rFonts w:eastAsiaTheme="minorHAnsi"/>
          <w:b/>
          <w:bCs/>
          <w:color w:val="000000"/>
        </w:rPr>
        <w:t xml:space="preserve"> </w:t>
      </w:r>
      <w:proofErr w:type="spellStart"/>
      <w:r w:rsidRPr="00DA4362">
        <w:rPr>
          <w:rFonts w:eastAsiaTheme="minorHAnsi"/>
          <w:b/>
          <w:bCs/>
          <w:color w:val="000000"/>
        </w:rPr>
        <w:t>canalizare</w:t>
      </w:r>
      <w:proofErr w:type="spellEnd"/>
    </w:p>
    <w:p w14:paraId="76A75700" w14:textId="77777777" w:rsidR="00B56C16" w:rsidRDefault="00B56C16" w:rsidP="00B73253">
      <w:pPr>
        <w:autoSpaceDE w:val="0"/>
        <w:autoSpaceDN w:val="0"/>
        <w:adjustRightInd w:val="0"/>
        <w:rPr>
          <w:rFonts w:eastAsiaTheme="minorHAnsi"/>
          <w:noProof w:val="0"/>
          <w:color w:val="000000"/>
        </w:rPr>
      </w:pPr>
    </w:p>
    <w:p w14:paraId="59C83D2C" w14:textId="74C7D088" w:rsidR="006846CA" w:rsidRPr="006846CA" w:rsidRDefault="006846CA" w:rsidP="006846CA">
      <w:pPr>
        <w:autoSpaceDE w:val="0"/>
        <w:autoSpaceDN w:val="0"/>
        <w:adjustRightInd w:val="0"/>
        <w:rPr>
          <w:rFonts w:eastAsiaTheme="minorHAnsi"/>
          <w:b/>
          <w:bCs/>
          <w:color w:val="000000"/>
        </w:rPr>
      </w:pPr>
      <w:r w:rsidRPr="006846CA">
        <w:rPr>
          <w:rFonts w:eastAsiaTheme="minorHAnsi"/>
          <w:b/>
          <w:bCs/>
          <w:color w:val="000000"/>
        </w:rPr>
        <w:t>DATE GENERALE</w:t>
      </w:r>
    </w:p>
    <w:p w14:paraId="71DFB69E"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 xml:space="preserve">     </w:t>
      </w:r>
      <w:r w:rsidRPr="006846CA">
        <w:rPr>
          <w:rFonts w:eastAsiaTheme="minorHAnsi"/>
          <w:color w:val="000000"/>
        </w:rPr>
        <w:tab/>
        <w:t>1. Proiectul de executie este elaborat in conformitate cu cerintele СНиП 2.04.02-84 “Водоснабжение. Наружные сети и сооружения”, NCM G.03.02:2015 "Retele si instalatii exterioare de canalizare", СНиП II-89-80 "Генеральные планы промышленных предприятий", Certificatul de Urbanism pentru proiectare nr.54 din 08.12.2023 eliberat de catre Primarul or. Cimislia, prospectiunile topo-geodezice si cercetarile tehnico-geologice executate de catre S.R.L. "NADIRGEO".</w:t>
      </w:r>
    </w:p>
    <w:p w14:paraId="2E6DD258"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 xml:space="preserve">     </w:t>
      </w:r>
      <w:r w:rsidRPr="006846CA">
        <w:rPr>
          <w:rFonts w:eastAsiaTheme="minorHAnsi"/>
          <w:color w:val="000000"/>
        </w:rPr>
        <w:tab/>
        <w:t>2. Conform conditiilor geologice si naturale a terenului din or.Cimislia: gradul de seismicitate - 7 grade; teren netasabil; ape subterane: H=1,6m; alunecari de teren: lipsesc.</w:t>
      </w:r>
    </w:p>
    <w:p w14:paraId="462B590D"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xml:space="preserve">3. Proiectul de execuţie prevede alimentarea cu apa si evacuarea apelor uzate a Halei Industriale, construite in cadrul proiectului „Servicii inovative ale Incubatorului de Afaceri Cimislia”, cu conectarea de la camin existent din preajma turnului te apa existent V=25m3, de unde sub presiune gravitationala apa se repartizeaza prin magistrala de alimentare cu apa de presiune joasa din tevi PEHD PE100 SDR17 PN10 cu d-50mm imbinate prin mufe de electrofuziune - catre caminul de vizitare F-1 si ulteror catre conectarea la retele interioare de apa, proiectate anterior in documentatia de proiect nr. 01-21-I I.M. BPPS Cimislia. Evacuarea apelor uzate - prin statie de pompare individuala catre caminul existent de rupere a pantei situat linga Statia de Epurare a Parcului Industrial. </w:t>
      </w:r>
    </w:p>
    <w:p w14:paraId="080434D2"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 xml:space="preserve">  4. Conectarea la energia electrica a Statiei de Pompare Ape Uzate va fi prevazuta in proiectul de conectare la energie electrica a Halei Industriale, construite in cadrul proiectului „Servicii inovative ale Incubatorului de Afaceri Cimislia”.</w:t>
      </w:r>
    </w:p>
    <w:p w14:paraId="246B21C0"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5. Excavarea solului mecanizat in spatii inguste se va efectua cu excavator cu volumul cupei 0,09 - 0,12 m³. Adincimea medie de pozare a conductelor este de 1,2 m, respectind pe verticala distanta minima normativa intre retelele ingineresti subterane conform NCM B.01.03:2016.</w:t>
      </w:r>
    </w:p>
    <w:p w14:paraId="3CFA84D6"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xml:space="preserve">6. Caminele de vizitare pentru sistemul de alimentare cu apa sunt proiectate conform prevederilor proiectului tip 901-09-11.84 albumul II "Колодцы водопроводные круглые из сборного железо-бетона для труб Ду=50-600мм". </w:t>
      </w:r>
    </w:p>
    <w:p w14:paraId="71C6E785"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7. Montarea retelelor de distributie a apei de efectuat:</w:t>
      </w:r>
    </w:p>
    <w:p w14:paraId="76ACDB17"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in paminturi uscate - pe sol existent;</w:t>
      </w:r>
    </w:p>
    <w:p w14:paraId="605DF245"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 xml:space="preserve">in paminturi umede - pe pat din piatra sparta h=150mm, cu astuparea ulterioara mecanizata cu argila nisipoasa locala moale si care nu contine adaos tare (piatra, prundis si pietris). </w:t>
      </w:r>
    </w:p>
    <w:p w14:paraId="0F243715"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xml:space="preserve">8. Trecerea conductelor din PE prin peretii caminelor se va face prin tuburi de protecţie din PE Ø160 mm; distanta dintre tubul de protecţie si conducta se va etansa cu material elastomer sau cu piese de etansare pentru evitarea infiltratiei apei.  </w:t>
      </w:r>
    </w:p>
    <w:p w14:paraId="7B61D753"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9. In jurul elementelor prefabricate din beton armat al caminelor de vizitare rambleierea inversa se va efectua prin compactarea terenului in straturi (grosimea 15-20 cm) cu umeditatea optima a solului pina la densitatea solului uscat nu mai mica de 1,60 t/m³. In jurul gurii de acces al caminelor de vizitare amplasate in afara drumului carosabil, sa se execute pereu din beton cu latimea de 0,5m si panta 0.03 de la gura.</w:t>
      </w:r>
    </w:p>
    <w:p w14:paraId="738E7BEB"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lastRenderedPageBreak/>
        <w:tab/>
        <w:t xml:space="preserve">10. Apele uzate menajere acumulate in bazinul de receptie al SPC-1 vor fi pompare prin intermediul a unei pompe submersibile lucratoare printr-o conducta sub presiune din tevi PEHD RC PE100 triplustrat cu </w:t>
      </w:r>
      <w:r w:rsidRPr="006846CA">
        <w:rPr>
          <w:rFonts w:ascii="Cambria Math" w:eastAsiaTheme="minorHAnsi" w:hAnsi="Cambria Math" w:cs="Cambria Math"/>
          <w:color w:val="000000"/>
        </w:rPr>
        <w:t>∅</w:t>
      </w:r>
      <w:r w:rsidRPr="006846CA">
        <w:rPr>
          <w:rFonts w:eastAsiaTheme="minorHAnsi"/>
          <w:color w:val="000000"/>
        </w:rPr>
        <w:t>63mm in caminul de stingere a presiunii existent C.S.P.-1.</w:t>
      </w:r>
    </w:p>
    <w:p w14:paraId="3C34CE72"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11. Verificarea retelelor de distributie a apei sa se execute prin incercari hidraulice la presiune in doua etape si pe tronsoane de lungimea maxima de 500 m, dupa cum urmeaza:</w:t>
      </w:r>
    </w:p>
    <w:p w14:paraId="50E0D0CB"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presiunea hidraulica de incercare (la rezistenta) elaborata pina la astuparea transeelor - 1,5xPlucru;</w:t>
      </w:r>
    </w:p>
    <w:p w14:paraId="5BB6CC5E"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presiunea hidraulica pentru receptia finala (la etansietate) elaborata dupa astuparea transeelor - 1,3xPlucru.</w:t>
      </w:r>
    </w:p>
    <w:p w14:paraId="0ECB1D13"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xml:space="preserve">12. Rambleierea inversa a transeului de efectuat: sub partea carosabila a drumului - cu pamint nisipos, pe alt teritoriu - cu sol local, cu compactarea acesteia in straturi cu umeditatea optima (grosimea 15-20 cm) pina la densitatea solului uscat nu mai mica de 1,60 t/m³. </w:t>
      </w:r>
    </w:p>
    <w:p w14:paraId="21271D19"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13. Montarea retelelor de alimentare cu apa si canalizare de efectuat in conformitate cu cerinţele NCM G.03.03:2015 «Instalații interioare de alimentare cu apă și canalizare» şi CP G.03.02-2006 «Proiectarea şi montarea conductelor sistemelor de alimentare cu apă şi canalizare din materiale de polimeri» luind in consideratie CP A.05.02:2016 «Soluţii privind securitatea şi sănătatea în muncă în proiectele de organizare a construcţiei şi în proiectele de execuţie a lucrărilor».</w:t>
      </w:r>
    </w:p>
    <w:p w14:paraId="74940E96"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14. Reprezentantii organizatiilor care exploateaza comunicatiile subterane sunt obligate pina la inceputul lucrarilor de terasament sa marcheze teritoriul cu indicatoare bine vizibile a axelor si hotarelor acestor comunicatii. Prelucrarea solului in transee in cazul intersectiilor cu toate tipurile de comunicatii subterane se permite cu prezenta permisiunii in forma scrisa de catre Organizatia exploatare a acestor comunicatii.</w:t>
      </w:r>
      <w:r w:rsidRPr="006846CA">
        <w:rPr>
          <w:rFonts w:eastAsiaTheme="minorHAnsi"/>
          <w:color w:val="000000"/>
        </w:rPr>
        <w:tab/>
      </w:r>
    </w:p>
    <w:p w14:paraId="6F008DC5"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ab/>
        <w:t xml:space="preserve">15. In urma montarii retelelor exterioare de alimentare cu apa de intocmit procese-verbale pentru lucrari ascunse conform CP A.08.01-96 "Instructiuni de verificare a calitatii si de recetie a lucrarilor ascunse si/sau in faze determinante la constructii si instalatii aferente": </w:t>
      </w:r>
      <w:r w:rsidRPr="006846CA">
        <w:rPr>
          <w:rFonts w:eastAsiaTheme="minorHAnsi"/>
          <w:color w:val="000000"/>
        </w:rPr>
        <w:tab/>
      </w:r>
    </w:p>
    <w:p w14:paraId="034BB362"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a lucrarilor de montare a retelelor de distributie a apei;</w:t>
      </w:r>
    </w:p>
    <w:p w14:paraId="0A2D70F9"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a lucrarilor de montare a retelelor de canalizare gravitationale;</w:t>
      </w:r>
    </w:p>
    <w:p w14:paraId="0C53C70C"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a lucrarilor de montare a retelelor de canalizare sub presiune;</w:t>
      </w:r>
    </w:p>
    <w:p w14:paraId="0507BF84"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a lucrarilor de montare a caminelor si a armaturilor montate in camine;</w:t>
      </w:r>
    </w:p>
    <w:p w14:paraId="154ADCF6"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a lucrarilor de terasament si betonare suport pentru Statia de Pompare a Apelor Uzate;</w:t>
      </w:r>
    </w:p>
    <w:p w14:paraId="740B8A2B"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a lucrarilor de montare a Statiei de Pompare a Apelor Uzate;</w:t>
      </w:r>
    </w:p>
    <w:p w14:paraId="79C08925"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preliminara;</w:t>
      </w:r>
    </w:p>
    <w:p w14:paraId="6A5A39DD" w14:textId="77777777" w:rsidR="006846CA" w:rsidRPr="006846CA" w:rsidRDefault="006846CA" w:rsidP="006846CA">
      <w:pPr>
        <w:autoSpaceDE w:val="0"/>
        <w:autoSpaceDN w:val="0"/>
        <w:adjustRightInd w:val="0"/>
        <w:rPr>
          <w:rFonts w:eastAsiaTheme="minorHAnsi"/>
          <w:color w:val="000000"/>
        </w:rPr>
      </w:pPr>
      <w:r w:rsidRPr="006846CA">
        <w:rPr>
          <w:rFonts w:eastAsiaTheme="minorHAnsi"/>
          <w:color w:val="000000"/>
        </w:rPr>
        <w:t>-</w:t>
      </w:r>
      <w:r w:rsidRPr="006846CA">
        <w:rPr>
          <w:rFonts w:eastAsiaTheme="minorHAnsi"/>
          <w:color w:val="000000"/>
        </w:rPr>
        <w:tab/>
        <w:t>proces-verbal de receptie finala.</w:t>
      </w:r>
    </w:p>
    <w:p w14:paraId="3D8A3618" w14:textId="226AC301" w:rsidR="00B73253" w:rsidRPr="00B73253" w:rsidRDefault="006846CA" w:rsidP="006846CA">
      <w:pPr>
        <w:autoSpaceDE w:val="0"/>
        <w:autoSpaceDN w:val="0"/>
        <w:adjustRightInd w:val="0"/>
        <w:rPr>
          <w:rFonts w:eastAsiaTheme="minorHAnsi"/>
          <w:b/>
          <w:bCs/>
          <w:noProof w:val="0"/>
          <w:color w:val="000000"/>
        </w:rPr>
      </w:pPr>
      <w:r w:rsidRPr="006846CA">
        <w:rPr>
          <w:rFonts w:eastAsiaTheme="minorHAnsi"/>
          <w:color w:val="000000"/>
        </w:rPr>
        <w:tab/>
        <w:t>16. Inainte de astuparea finala a transeelor de efectuat ridicarea topografica de control conform NCM A.06.02:2015 «Executarea lucrărilor geodezice în construcții».</w:t>
      </w:r>
    </w:p>
    <w:p w14:paraId="222CD9FD" w14:textId="77777777" w:rsidR="00E91A90" w:rsidRPr="00E91A90" w:rsidRDefault="00E91A90" w:rsidP="00026CF5">
      <w:pPr>
        <w:numPr>
          <w:ilvl w:val="0"/>
          <w:numId w:val="38"/>
        </w:numPr>
        <w:jc w:val="both"/>
        <w:rPr>
          <w:b/>
          <w:bCs/>
        </w:rPr>
      </w:pPr>
      <w:r w:rsidRPr="00E91A90">
        <w:rPr>
          <w:b/>
          <w:bCs/>
        </w:rPr>
        <w:t>NOTĂ:</w:t>
      </w:r>
    </w:p>
    <w:p w14:paraId="2DB37C81" w14:textId="77777777" w:rsidR="00E91A90" w:rsidRPr="00E91A90" w:rsidRDefault="00E91A90" w:rsidP="00E91A90">
      <w:pPr>
        <w:jc w:val="both"/>
        <w:rPr>
          <w:b/>
          <w:i/>
        </w:rPr>
      </w:pPr>
      <w:r w:rsidRPr="00E91A90">
        <w:rPr>
          <w:b/>
          <w:i/>
        </w:rPr>
        <w:t>Documentația de proiectare tehnică atașată este furnizată doar cu titlu informativ. Originalul documentației tehnice de proiectare va fi transmis câștigătorului ofertei după semnarea contractului. Oferta tehnică se elaborează pe baza specificațiilor tehnice (cantitatea și calitatea echipamentelor și materialelor necesare) prevăzute mai sus.</w:t>
      </w:r>
    </w:p>
    <w:p w14:paraId="506E6B1F" w14:textId="6C8656ED" w:rsidR="00E91A90" w:rsidRPr="00E91A90" w:rsidRDefault="00E91A90" w:rsidP="00140C70">
      <w:pPr>
        <w:jc w:val="both"/>
        <w:sectPr w:rsidR="00E91A90" w:rsidRPr="00E91A90" w:rsidSect="00E91A90">
          <w:pgSz w:w="11900" w:h="16840"/>
          <w:pgMar w:top="851" w:right="440" w:bottom="426" w:left="993" w:header="708" w:footer="708" w:gutter="0"/>
          <w:cols w:space="708"/>
        </w:sect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F94827">
          <w:footerReference w:type="first" r:id="rId15"/>
          <w:pgSz w:w="11906" w:h="16838" w:code="9"/>
          <w:pgMar w:top="426" w:right="1134" w:bottom="851" w:left="993"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B98EB89"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FF430B" w:rsidRDefault="00806E2B" w:rsidP="007B392A">
      <w:pPr>
        <w:pStyle w:val="Listparagraf"/>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1BDD148"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BBA479" w14:textId="77777777" w:rsidR="00233538" w:rsidRPr="00FF430B" w:rsidRDefault="002253A6" w:rsidP="007B392A">
      <w:pPr>
        <w:pStyle w:val="Listparagraf"/>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308EA146" w14:textId="3C02B4AD" w:rsidR="00E91A90" w:rsidRDefault="00E91A90"/>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2D26476B"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C68B4" w:rsidRDefault="00460653" w:rsidP="00385C85">
            <w:pPr>
              <w:pStyle w:val="NormalWeb"/>
              <w:tabs>
                <w:tab w:val="left" w:pos="567"/>
                <w:tab w:val="right" w:pos="9531"/>
              </w:tabs>
              <w:ind w:firstLine="0"/>
              <w:rPr>
                <w:lang w:val="en-GB"/>
              </w:rPr>
            </w:pPr>
            <w:proofErr w:type="spellStart"/>
            <w:r w:rsidRPr="009C68B4">
              <w:rPr>
                <w:lang w:val="en-GB"/>
              </w:rPr>
              <w:t>Prezentul</w:t>
            </w:r>
            <w:proofErr w:type="spellEnd"/>
            <w:r w:rsidRPr="009C68B4">
              <w:rPr>
                <w:lang w:val="en-GB"/>
              </w:rPr>
              <w:t xml:space="preserve"> contract </w:t>
            </w:r>
            <w:proofErr w:type="spellStart"/>
            <w:r w:rsidRPr="009C68B4">
              <w:rPr>
                <w:lang w:val="en-GB"/>
              </w:rPr>
              <w:t>este</w:t>
            </w:r>
            <w:proofErr w:type="spellEnd"/>
            <w:r w:rsidRPr="009C68B4">
              <w:rPr>
                <w:lang w:val="en-GB"/>
              </w:rPr>
              <w:t xml:space="preserve"> </w:t>
            </w:r>
            <w:proofErr w:type="spellStart"/>
            <w:r w:rsidRPr="009C68B4">
              <w:rPr>
                <w:lang w:val="en-GB"/>
              </w:rPr>
              <w:t>încheiat</w:t>
            </w:r>
            <w:proofErr w:type="spellEnd"/>
            <w:r w:rsidRPr="009C68B4">
              <w:rPr>
                <w:lang w:val="en-GB"/>
              </w:rPr>
              <w:t xml:space="preserve"> </w:t>
            </w:r>
            <w:proofErr w:type="spellStart"/>
            <w:r w:rsidRPr="009C68B4">
              <w:rPr>
                <w:lang w:val="en-GB"/>
              </w:rPr>
              <w:t>în</w:t>
            </w:r>
            <w:proofErr w:type="spellEnd"/>
            <w:r w:rsidRPr="009C68B4">
              <w:rPr>
                <w:lang w:val="en-GB"/>
              </w:rPr>
              <w:t xml:space="preserve"> </w:t>
            </w:r>
            <w:proofErr w:type="spellStart"/>
            <w:r w:rsidRPr="009C68B4">
              <w:rPr>
                <w:lang w:val="en-GB"/>
              </w:rPr>
              <w:t>urma</w:t>
            </w:r>
            <w:proofErr w:type="spellEnd"/>
            <w:r w:rsidRPr="009C68B4">
              <w:rPr>
                <w:lang w:val="en-GB"/>
              </w:rPr>
              <w:t xml:space="preserve"> </w:t>
            </w:r>
            <w:proofErr w:type="spellStart"/>
            <w:r w:rsidRPr="009C68B4">
              <w:rPr>
                <w:lang w:val="en-GB"/>
              </w:rPr>
              <w:t>procedurii</w:t>
            </w:r>
            <w:proofErr w:type="spellEnd"/>
            <w:r w:rsidRPr="009C68B4">
              <w:rPr>
                <w:lang w:val="en-GB"/>
              </w:rPr>
              <w:t xml:space="preserve"> de </w:t>
            </w:r>
            <w:proofErr w:type="spellStart"/>
            <w:r w:rsidRPr="009C68B4">
              <w:rPr>
                <w:lang w:val="en-GB"/>
              </w:rPr>
              <w:t>achiziție</w:t>
            </w:r>
            <w:proofErr w:type="spellEnd"/>
            <w:r w:rsidRPr="009C68B4">
              <w:rPr>
                <w:lang w:val="en-GB"/>
              </w:rPr>
              <w:t xml:space="preserve"> nr. ________________ din data___________________, </w:t>
            </w:r>
            <w:proofErr w:type="spellStart"/>
            <w:r w:rsidRPr="009C68B4">
              <w:rPr>
                <w:lang w:val="en-GB"/>
              </w:rPr>
              <w:t>între</w:t>
            </w:r>
            <w:proofErr w:type="spellEnd"/>
            <w:r w:rsidRPr="009C68B4">
              <w:rPr>
                <w:lang w:val="en-GB"/>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C68B4" w:rsidRDefault="00460653" w:rsidP="00385C85">
            <w:pPr>
              <w:pStyle w:val="cn"/>
              <w:tabs>
                <w:tab w:val="left" w:pos="567"/>
              </w:tabs>
              <w:jc w:val="both"/>
              <w:rPr>
                <w:sz w:val="20"/>
                <w:szCs w:val="20"/>
                <w:lang w:val="en-GB"/>
              </w:rPr>
            </w:pPr>
            <w:r w:rsidRPr="009C68B4">
              <w:rPr>
                <w:sz w:val="20"/>
                <w:szCs w:val="20"/>
                <w:lang w:val="en-GB"/>
              </w:rPr>
              <w:t xml:space="preserve">                                                                   (</w:t>
            </w:r>
            <w:proofErr w:type="spellStart"/>
            <w:r w:rsidRPr="009C68B4">
              <w:rPr>
                <w:sz w:val="20"/>
                <w:szCs w:val="20"/>
                <w:lang w:val="en-GB"/>
              </w:rPr>
              <w:t>localitatea</w:t>
            </w:r>
            <w:proofErr w:type="spellEnd"/>
            <w:r w:rsidRPr="009C68B4">
              <w:rPr>
                <w:sz w:val="20"/>
                <w:szCs w:val="20"/>
                <w:lang w:val="en-GB"/>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C68B4" w:rsidRDefault="009157BF" w:rsidP="00385C85">
            <w:pPr>
              <w:pStyle w:val="NormalWeb"/>
              <w:tabs>
                <w:tab w:val="left" w:pos="567"/>
                <w:tab w:val="right" w:pos="9531"/>
              </w:tabs>
              <w:ind w:firstLine="0"/>
              <w:rPr>
                <w:lang w:val="en-GB"/>
              </w:rPr>
            </w:pPr>
            <w:r w:rsidRPr="009C68B4">
              <w:rPr>
                <w:lang w:val="en-GB"/>
              </w:rPr>
              <w:t>IDNO</w:t>
            </w:r>
            <w:r w:rsidR="00460653" w:rsidRPr="009C68B4">
              <w:rPr>
                <w:lang w:val="en-GB"/>
              </w:rPr>
              <w:t xml:space="preserve"> ___</w:t>
            </w:r>
            <w:r w:rsidR="00B51B6E" w:rsidRPr="009C68B4">
              <w:rPr>
                <w:lang w:val="en-GB"/>
              </w:rPr>
              <w:t xml:space="preserve">_____________ </w:t>
            </w:r>
            <w:proofErr w:type="spellStart"/>
            <w:r w:rsidR="00B51B6E" w:rsidRPr="009C68B4">
              <w:rPr>
                <w:lang w:val="en-GB"/>
              </w:rPr>
              <w:t>reprezentat</w:t>
            </w:r>
            <w:proofErr w:type="spellEnd"/>
            <w:r w:rsidR="00B51B6E" w:rsidRPr="009C68B4">
              <w:rPr>
                <w:lang w:val="en-GB"/>
              </w:rPr>
              <w:t xml:space="preserve"> </w:t>
            </w:r>
            <w:proofErr w:type="spellStart"/>
            <w:r w:rsidR="00B51B6E" w:rsidRPr="009C68B4">
              <w:rPr>
                <w:lang w:val="en-GB"/>
              </w:rPr>
              <w:t>prin</w:t>
            </w:r>
            <w:proofErr w:type="spellEnd"/>
            <w:r w:rsidR="00B51B6E" w:rsidRPr="009C68B4">
              <w:rPr>
                <w:lang w:val="en-GB"/>
              </w:rPr>
              <w:t xml:space="preserve"> </w:t>
            </w:r>
            <w:r w:rsidR="00460653" w:rsidRPr="009C68B4">
              <w:rPr>
                <w:lang w:val="en-GB"/>
              </w:rPr>
              <w:t>________________________________________</w:t>
            </w:r>
            <w:r w:rsidR="007B392A" w:rsidRPr="009C68B4">
              <w:rPr>
                <w:lang w:val="en-GB"/>
              </w:rPr>
              <w:t>_____________________</w:t>
            </w:r>
            <w:r w:rsidR="00385C85" w:rsidRPr="009C68B4">
              <w:rPr>
                <w:lang w:val="en-GB"/>
              </w:rPr>
              <w:t>____</w:t>
            </w:r>
            <w:r w:rsidR="007B392A" w:rsidRPr="009C68B4">
              <w:rPr>
                <w:lang w:val="en-GB"/>
              </w:rPr>
              <w:t>_____________</w:t>
            </w:r>
            <w:r w:rsidR="00460653" w:rsidRPr="009C68B4">
              <w:rPr>
                <w:lang w:val="en-GB"/>
              </w:rPr>
              <w:t xml:space="preserve">,    </w:t>
            </w:r>
          </w:p>
          <w:p w14:paraId="6706F85E" w14:textId="52A3474F" w:rsidR="00460653" w:rsidRPr="009C68B4" w:rsidRDefault="005D4B79" w:rsidP="00385C85">
            <w:pPr>
              <w:pStyle w:val="NormalWeb"/>
              <w:tabs>
                <w:tab w:val="left" w:pos="567"/>
              </w:tabs>
              <w:ind w:firstLine="0"/>
              <w:rPr>
                <w:sz w:val="20"/>
                <w:szCs w:val="20"/>
                <w:lang w:val="en-GB"/>
              </w:rPr>
            </w:pPr>
            <w:r w:rsidRPr="009C68B4">
              <w:rPr>
                <w:sz w:val="20"/>
                <w:szCs w:val="20"/>
                <w:lang w:val="en-GB"/>
              </w:rPr>
              <w:t xml:space="preserve">                                                   </w:t>
            </w:r>
            <w:r w:rsidR="00460653" w:rsidRPr="009C68B4">
              <w:rPr>
                <w:sz w:val="20"/>
                <w:szCs w:val="20"/>
                <w:lang w:val="en-GB"/>
              </w:rPr>
              <w:t xml:space="preserve"> (</w:t>
            </w:r>
            <w:proofErr w:type="spellStart"/>
            <w:proofErr w:type="gramStart"/>
            <w:r w:rsidR="00460653" w:rsidRPr="009C68B4">
              <w:rPr>
                <w:sz w:val="20"/>
                <w:szCs w:val="20"/>
                <w:lang w:val="en-GB"/>
              </w:rPr>
              <w:t>numele</w:t>
            </w:r>
            <w:proofErr w:type="spellEnd"/>
            <w:proofErr w:type="gramEnd"/>
            <w:r w:rsidR="00460653" w:rsidRPr="009C68B4">
              <w:rPr>
                <w:sz w:val="20"/>
                <w:szCs w:val="20"/>
                <w:lang w:val="en-GB"/>
              </w:rPr>
              <w:t xml:space="preserve">, </w:t>
            </w:r>
            <w:proofErr w:type="spellStart"/>
            <w:r w:rsidR="00460653" w:rsidRPr="009C68B4">
              <w:rPr>
                <w:sz w:val="20"/>
                <w:szCs w:val="20"/>
                <w:lang w:val="en-GB"/>
              </w:rPr>
              <w:t>prenumele</w:t>
            </w:r>
            <w:proofErr w:type="spellEnd"/>
            <w:r w:rsidR="00460653" w:rsidRPr="009C68B4">
              <w:rPr>
                <w:sz w:val="20"/>
                <w:szCs w:val="20"/>
                <w:lang w:val="en-GB"/>
              </w:rPr>
              <w:t xml:space="preserve"> </w:t>
            </w:r>
            <w:proofErr w:type="spellStart"/>
            <w:r w:rsidR="00460653" w:rsidRPr="009C68B4">
              <w:rPr>
                <w:sz w:val="20"/>
                <w:szCs w:val="20"/>
                <w:lang w:val="en-GB"/>
              </w:rPr>
              <w:t>şi</w:t>
            </w:r>
            <w:proofErr w:type="spellEnd"/>
            <w:r w:rsidR="00DF4DCF" w:rsidRPr="009C68B4">
              <w:rPr>
                <w:sz w:val="20"/>
                <w:szCs w:val="20"/>
                <w:lang w:val="en-GB"/>
              </w:rPr>
              <w:t xml:space="preserve"> </w:t>
            </w:r>
            <w:proofErr w:type="spellStart"/>
            <w:r w:rsidR="00460653" w:rsidRPr="009C68B4">
              <w:rPr>
                <w:sz w:val="20"/>
                <w:szCs w:val="20"/>
                <w:lang w:val="en-GB"/>
              </w:rPr>
              <w:t>funcţia</w:t>
            </w:r>
            <w:proofErr w:type="spellEnd"/>
            <w:r w:rsidR="00460653" w:rsidRPr="009C68B4">
              <w:rPr>
                <w:sz w:val="20"/>
                <w:szCs w:val="20"/>
                <w:lang w:val="en-GB"/>
              </w:rPr>
              <w:t xml:space="preserve"> </w:t>
            </w:r>
            <w:proofErr w:type="spellStart"/>
            <w:r w:rsidR="00460653" w:rsidRPr="009C68B4">
              <w:rPr>
                <w:sz w:val="20"/>
                <w:szCs w:val="20"/>
                <w:lang w:val="en-GB"/>
              </w:rPr>
              <w:t>conducătorului</w:t>
            </w:r>
            <w:proofErr w:type="spellEnd"/>
            <w:r w:rsidR="00460653" w:rsidRPr="009C68B4">
              <w:rPr>
                <w:sz w:val="20"/>
                <w:szCs w:val="20"/>
                <w:lang w:val="en-GB"/>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C68B4" w:rsidRDefault="00460653" w:rsidP="00385C85">
            <w:pPr>
              <w:pStyle w:val="NormalWeb"/>
              <w:tabs>
                <w:tab w:val="left" w:pos="567"/>
              </w:tabs>
              <w:ind w:firstLine="0"/>
              <w:rPr>
                <w:sz w:val="20"/>
                <w:szCs w:val="20"/>
                <w:lang w:val="en-GB"/>
              </w:rPr>
            </w:pPr>
            <w:proofErr w:type="spellStart"/>
            <w:r w:rsidRPr="009C68B4">
              <w:rPr>
                <w:lang w:val="en-GB"/>
              </w:rPr>
              <w:t>telefon</w:t>
            </w:r>
            <w:proofErr w:type="spellEnd"/>
            <w:r w:rsidRPr="009C68B4">
              <w:rPr>
                <w:lang w:val="en-GB"/>
              </w:rPr>
              <w:t>: ______________, fax: _____________,</w:t>
            </w:r>
            <w:r w:rsidR="00DF4DCF" w:rsidRPr="009C68B4">
              <w:rPr>
                <w:lang w:val="en-GB"/>
              </w:rPr>
              <w:t xml:space="preserve"> </w:t>
            </w:r>
            <w:r w:rsidR="009157BF" w:rsidRPr="009C68B4">
              <w:rPr>
                <w:lang w:val="en-GB"/>
              </w:rPr>
              <w:t>IDNO</w:t>
            </w:r>
            <w:r w:rsidRPr="009C68B4">
              <w:rPr>
                <w:lang w:val="en-GB"/>
              </w:rPr>
              <w:t xml:space="preserve">________________ </w:t>
            </w:r>
            <w:proofErr w:type="spellStart"/>
            <w:r w:rsidRPr="009C68B4">
              <w:rPr>
                <w:lang w:val="en-GB"/>
              </w:rPr>
              <w:t>autorizat</w:t>
            </w:r>
            <w:proofErr w:type="spellEnd"/>
            <w:r w:rsidRPr="009C68B4">
              <w:rPr>
                <w:lang w:val="en-GB"/>
              </w:rPr>
              <w:t xml:space="preserve"> </w:t>
            </w:r>
            <w:proofErr w:type="spellStart"/>
            <w:r w:rsidRPr="009C68B4">
              <w:rPr>
                <w:lang w:val="en-GB"/>
              </w:rPr>
              <w:t>pentru</w:t>
            </w:r>
            <w:proofErr w:type="spellEnd"/>
            <w:r w:rsidRPr="009C68B4">
              <w:rPr>
                <w:lang w:val="en-GB"/>
              </w:rPr>
              <w:t xml:space="preserve"> </w:t>
            </w:r>
            <w:proofErr w:type="spellStart"/>
            <w:r w:rsidRPr="009C68B4">
              <w:rPr>
                <w:lang w:val="en-GB"/>
              </w:rPr>
              <w:t>activitatea</w:t>
            </w:r>
            <w:proofErr w:type="spellEnd"/>
            <w:r w:rsidRPr="009C68B4">
              <w:rPr>
                <w:lang w:val="en-GB"/>
              </w:rPr>
              <w:t xml:space="preserve"> </w:t>
            </w:r>
            <w:proofErr w:type="spellStart"/>
            <w:r w:rsidRPr="009C68B4">
              <w:rPr>
                <w:lang w:val="en-GB"/>
              </w:rPr>
              <w:t>în</w:t>
            </w:r>
            <w:proofErr w:type="spellEnd"/>
            <w:r w:rsidRPr="009C68B4">
              <w:rPr>
                <w:lang w:val="en-GB"/>
              </w:rPr>
              <w:t xml:space="preserve"> </w:t>
            </w:r>
            <w:proofErr w:type="spellStart"/>
            <w:r w:rsidRPr="009C68B4">
              <w:rPr>
                <w:lang w:val="en-GB"/>
              </w:rPr>
              <w:t>construcţii</w:t>
            </w:r>
            <w:proofErr w:type="spellEnd"/>
            <w:r w:rsidRPr="009C68B4">
              <w:rPr>
                <w:lang w:val="en-GB"/>
              </w:rPr>
              <w:t xml:space="preserve">: </w:t>
            </w:r>
            <w:proofErr w:type="spellStart"/>
            <w:r w:rsidRPr="009C68B4">
              <w:rPr>
                <w:lang w:val="en-GB"/>
              </w:rPr>
              <w:t>autorizaţia</w:t>
            </w:r>
            <w:proofErr w:type="spellEnd"/>
            <w:r w:rsidRPr="009C68B4">
              <w:rPr>
                <w:lang w:val="en-GB"/>
              </w:rPr>
              <w:t xml:space="preserve"> nr. _______ </w:t>
            </w:r>
            <w:r w:rsidR="0016369C" w:rsidRPr="009C68B4">
              <w:rPr>
                <w:lang w:val="en-GB"/>
              </w:rPr>
              <w:t>din „</w:t>
            </w:r>
            <w:r w:rsidRPr="009C68B4">
              <w:rPr>
                <w:lang w:val="en-GB"/>
              </w:rPr>
              <w:t>_</w:t>
            </w:r>
            <w:proofErr w:type="gramStart"/>
            <w:r w:rsidRPr="009C68B4">
              <w:rPr>
                <w:lang w:val="en-GB"/>
              </w:rPr>
              <w:t>_”_</w:t>
            </w:r>
            <w:proofErr w:type="gramEnd"/>
            <w:r w:rsidRPr="009C68B4">
              <w:rPr>
                <w:lang w:val="en-GB"/>
              </w:rPr>
              <w:t xml:space="preserve">_____________20__, </w:t>
            </w:r>
            <w:proofErr w:type="spellStart"/>
            <w:r w:rsidRPr="009C68B4">
              <w:rPr>
                <w:lang w:val="en-GB"/>
              </w:rPr>
              <w:t>eliberată</w:t>
            </w:r>
            <w:proofErr w:type="spellEnd"/>
            <w:r w:rsidRPr="009C68B4">
              <w:rPr>
                <w:lang w:val="en-GB"/>
              </w:rPr>
              <w:t xml:space="preserve"> de __________________,pe un termen de ____</w:t>
            </w:r>
            <w:r w:rsidR="0016369C" w:rsidRPr="009C68B4">
              <w:rPr>
                <w:lang w:val="en-GB"/>
              </w:rPr>
              <w:t xml:space="preserve"> ani, </w:t>
            </w:r>
            <w:proofErr w:type="spellStart"/>
            <w:r w:rsidR="0016369C" w:rsidRPr="009C68B4">
              <w:rPr>
                <w:lang w:val="en-GB"/>
              </w:rPr>
              <w:t>pentru</w:t>
            </w:r>
            <w:proofErr w:type="spellEnd"/>
            <w:r w:rsidR="0016369C" w:rsidRPr="009C68B4">
              <w:rPr>
                <w:lang w:val="en-GB"/>
              </w:rPr>
              <w:t xml:space="preserve"> </w:t>
            </w:r>
            <w:proofErr w:type="spellStart"/>
            <w:r w:rsidR="0016369C" w:rsidRPr="009C68B4">
              <w:rPr>
                <w:lang w:val="en-GB"/>
              </w:rPr>
              <w:t>genurile</w:t>
            </w:r>
            <w:proofErr w:type="spellEnd"/>
            <w:r w:rsidR="0016369C" w:rsidRPr="009C68B4">
              <w:rPr>
                <w:lang w:val="en-GB"/>
              </w:rPr>
              <w:t xml:space="preserve"> de </w:t>
            </w:r>
            <w:proofErr w:type="spellStart"/>
            <w:r w:rsidRPr="009C68B4">
              <w:rPr>
                <w:lang w:val="en-GB"/>
              </w:rPr>
              <w:t>activitate</w:t>
            </w:r>
            <w:proofErr w:type="spellEnd"/>
            <w:r w:rsidRPr="009C68B4">
              <w:rPr>
                <w:lang w:val="en-GB"/>
              </w:rPr>
              <w:t>___________________________________,</w:t>
            </w:r>
            <w:r w:rsidR="00CD0EA7" w:rsidRPr="009C68B4">
              <w:rPr>
                <w:lang w:val="en-GB"/>
              </w:rPr>
              <w:t xml:space="preserve"> </w:t>
            </w:r>
            <w:proofErr w:type="spellStart"/>
            <w:r w:rsidR="00CD0EA7" w:rsidRPr="009C68B4">
              <w:rPr>
                <w:lang w:val="en-GB"/>
              </w:rPr>
              <w:t>reprezentat</w:t>
            </w:r>
            <w:proofErr w:type="spellEnd"/>
            <w:r w:rsidR="00CD0EA7" w:rsidRPr="009C68B4">
              <w:rPr>
                <w:lang w:val="en-GB"/>
              </w:rPr>
              <w:t xml:space="preserve"> </w:t>
            </w:r>
            <w:proofErr w:type="spellStart"/>
            <w:r w:rsidR="00CD0EA7" w:rsidRPr="009C68B4">
              <w:rPr>
                <w:lang w:val="en-GB"/>
              </w:rPr>
              <w:t>prin</w:t>
            </w:r>
            <w:proofErr w:type="spellEnd"/>
            <w:r w:rsidR="00CD0EA7" w:rsidRPr="009C68B4">
              <w:rPr>
                <w:lang w:val="en-GB"/>
              </w:rPr>
              <w:t xml:space="preserve"> </w:t>
            </w:r>
            <w:r w:rsidRPr="009C68B4">
              <w:rPr>
                <w:lang w:val="en-GB"/>
              </w:rPr>
              <w:t>__________________</w:t>
            </w:r>
            <w:r w:rsidR="00CD0EA7" w:rsidRPr="009C68B4">
              <w:rPr>
                <w:lang w:val="en-GB"/>
              </w:rPr>
              <w:t>__________________</w:t>
            </w:r>
            <w:r w:rsidRPr="009C68B4">
              <w:rPr>
                <w:lang w:val="en-GB"/>
              </w:rPr>
              <w:t xml:space="preserve">_, </w:t>
            </w:r>
            <w:proofErr w:type="spellStart"/>
            <w:r w:rsidRPr="009C68B4">
              <w:rPr>
                <w:lang w:val="en-GB"/>
              </w:rPr>
              <w:t>în</w:t>
            </w:r>
            <w:proofErr w:type="spellEnd"/>
            <w:r w:rsidRPr="009C68B4">
              <w:rPr>
                <w:lang w:val="en-GB"/>
              </w:rPr>
              <w:t xml:space="preserve"> </w:t>
            </w:r>
            <w:proofErr w:type="spellStart"/>
            <w:r w:rsidRPr="009C68B4">
              <w:rPr>
                <w:lang w:val="en-GB"/>
              </w:rPr>
              <w:t>calitate</w:t>
            </w:r>
            <w:proofErr w:type="spellEnd"/>
            <w:r w:rsidR="00CD0EA7" w:rsidRPr="009C68B4">
              <w:rPr>
                <w:lang w:val="en-GB"/>
              </w:rPr>
              <w:t xml:space="preserve"> de </w:t>
            </w:r>
            <w:proofErr w:type="spellStart"/>
            <w:r w:rsidR="00CD0EA7" w:rsidRPr="009C68B4">
              <w:rPr>
                <w:lang w:val="en-GB"/>
              </w:rPr>
              <w:t>Antreprenor</w:t>
            </w:r>
            <w:proofErr w:type="spellEnd"/>
            <w:r w:rsidR="00CD0EA7" w:rsidRPr="009C68B4">
              <w:rPr>
                <w:lang w:val="en-GB"/>
              </w:rPr>
              <w:t xml:space="preserve">, pe de </w:t>
            </w:r>
            <w:proofErr w:type="spellStart"/>
            <w:r w:rsidR="00CD0EA7" w:rsidRPr="009C68B4">
              <w:rPr>
                <w:lang w:val="en-GB"/>
              </w:rPr>
              <w:t>altă</w:t>
            </w:r>
            <w:proofErr w:type="spellEnd"/>
            <w:r w:rsidR="00CD0EA7" w:rsidRPr="009C68B4">
              <w:rPr>
                <w:lang w:val="en-GB"/>
              </w:rPr>
              <w:t xml:space="preserve"> </w:t>
            </w:r>
            <w:proofErr w:type="spellStart"/>
            <w:r w:rsidR="00CD0EA7" w:rsidRPr="009C68B4">
              <w:rPr>
                <w:lang w:val="en-GB"/>
              </w:rPr>
              <w:t>parte</w:t>
            </w:r>
            <w:proofErr w:type="spellEnd"/>
            <w:r w:rsidR="00CD0EA7" w:rsidRPr="009C68B4">
              <w:rPr>
                <w:lang w:val="en-GB"/>
              </w:rPr>
              <w:t>.</w:t>
            </w:r>
          </w:p>
          <w:p w14:paraId="43F2E82E" w14:textId="77777777" w:rsidR="001A5517" w:rsidRPr="009C68B4" w:rsidRDefault="00460653" w:rsidP="00385C85">
            <w:pPr>
              <w:pStyle w:val="NormalWeb"/>
              <w:tabs>
                <w:tab w:val="left" w:pos="567"/>
              </w:tabs>
              <w:ind w:firstLine="0"/>
              <w:rPr>
                <w:sz w:val="20"/>
                <w:szCs w:val="20"/>
                <w:lang w:val="en-GB"/>
              </w:rPr>
            </w:pPr>
            <w:r w:rsidRPr="009C68B4">
              <w:rPr>
                <w:sz w:val="20"/>
                <w:szCs w:val="20"/>
                <w:lang w:val="en-GB"/>
              </w:rPr>
              <w:t xml:space="preserve"> (</w:t>
            </w:r>
            <w:proofErr w:type="spellStart"/>
            <w:proofErr w:type="gramStart"/>
            <w:r w:rsidRPr="009C68B4">
              <w:rPr>
                <w:sz w:val="20"/>
                <w:szCs w:val="20"/>
                <w:lang w:val="en-GB"/>
              </w:rPr>
              <w:t>numele</w:t>
            </w:r>
            <w:proofErr w:type="spellEnd"/>
            <w:proofErr w:type="gramEnd"/>
            <w:r w:rsidRPr="009C68B4">
              <w:rPr>
                <w:sz w:val="20"/>
                <w:szCs w:val="20"/>
                <w:lang w:val="en-GB"/>
              </w:rPr>
              <w:t xml:space="preserve"> </w:t>
            </w:r>
            <w:proofErr w:type="spellStart"/>
            <w:r w:rsidRPr="009C68B4">
              <w:rPr>
                <w:sz w:val="20"/>
                <w:szCs w:val="20"/>
                <w:lang w:val="en-GB"/>
              </w:rPr>
              <w:t>şi</w:t>
            </w:r>
            <w:proofErr w:type="spellEnd"/>
            <w:r w:rsidR="005D4B79" w:rsidRPr="009C68B4">
              <w:rPr>
                <w:sz w:val="20"/>
                <w:szCs w:val="20"/>
                <w:lang w:val="en-GB"/>
              </w:rPr>
              <w:t xml:space="preserve"> </w:t>
            </w:r>
            <w:proofErr w:type="spellStart"/>
            <w:r w:rsidRPr="009C68B4">
              <w:rPr>
                <w:sz w:val="20"/>
                <w:szCs w:val="20"/>
                <w:lang w:val="en-GB"/>
              </w:rPr>
              <w:t>funcţia</w:t>
            </w:r>
            <w:proofErr w:type="spellEnd"/>
            <w:r w:rsidRPr="009C68B4">
              <w:rPr>
                <w:sz w:val="20"/>
                <w:szCs w:val="20"/>
                <w:lang w:val="en-GB"/>
              </w:rPr>
              <w:t xml:space="preserve"> </w:t>
            </w:r>
            <w:proofErr w:type="spellStart"/>
            <w:r w:rsidRPr="009C68B4">
              <w:rPr>
                <w:sz w:val="20"/>
                <w:szCs w:val="20"/>
                <w:lang w:val="en-GB"/>
              </w:rPr>
              <w:t>conducătorului</w:t>
            </w:r>
            <w:proofErr w:type="spellEnd"/>
            <w:r w:rsidRPr="009C68B4">
              <w:rPr>
                <w:sz w:val="20"/>
                <w:szCs w:val="20"/>
                <w:lang w:val="en-GB"/>
              </w:rPr>
              <w:t>)</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9CB08C8"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lucrările</w:t>
            </w:r>
            <w:r w:rsidR="007F5032">
              <w:rPr>
                <w:i/>
              </w:rPr>
              <w:t xml:space="preserve"> </w:t>
            </w:r>
            <w:r w:rsidR="007F5032" w:rsidRPr="007F5032">
              <w:rPr>
                <w:b/>
                <w:noProof w:val="0"/>
                <w:lang w:val="en-US" w:eastAsia="ru-RU"/>
              </w:rPr>
              <w:t>„</w:t>
            </w:r>
            <w:proofErr w:type="spellStart"/>
            <w:r w:rsidR="007F5032" w:rsidRPr="007F5032">
              <w:rPr>
                <w:b/>
                <w:noProof w:val="0"/>
                <w:lang w:val="en-US" w:eastAsia="ru-RU"/>
              </w:rPr>
              <w:t>Finalizarea</w:t>
            </w:r>
            <w:proofErr w:type="spellEnd"/>
            <w:r w:rsidR="007F5032" w:rsidRPr="007F5032">
              <w:rPr>
                <w:b/>
                <w:noProof w:val="0"/>
                <w:lang w:val="en-US" w:eastAsia="ru-RU"/>
              </w:rPr>
              <w:t xml:space="preserve"> </w:t>
            </w:r>
            <w:proofErr w:type="spellStart"/>
            <w:r w:rsidR="007F5032" w:rsidRPr="007F5032">
              <w:rPr>
                <w:b/>
                <w:noProof w:val="0"/>
                <w:lang w:val="en-US" w:eastAsia="ru-RU"/>
              </w:rPr>
              <w:t>sistemului</w:t>
            </w:r>
            <w:proofErr w:type="spellEnd"/>
            <w:r w:rsidR="007F5032" w:rsidRPr="007F5032">
              <w:rPr>
                <w:b/>
                <w:noProof w:val="0"/>
                <w:lang w:val="en-US" w:eastAsia="ru-RU"/>
              </w:rPr>
              <w:t xml:space="preserve"> de </w:t>
            </w:r>
            <w:proofErr w:type="spellStart"/>
            <w:r w:rsidR="007F5032" w:rsidRPr="007F5032">
              <w:rPr>
                <w:b/>
                <w:noProof w:val="0"/>
                <w:lang w:val="en-US" w:eastAsia="ru-RU"/>
              </w:rPr>
              <w:t>iluminat</w:t>
            </w:r>
            <w:proofErr w:type="spellEnd"/>
            <w:r w:rsidR="007F5032" w:rsidRPr="007F5032">
              <w:rPr>
                <w:b/>
                <w:noProof w:val="0"/>
                <w:lang w:val="en-US" w:eastAsia="ru-RU"/>
              </w:rPr>
              <w:t xml:space="preserve"> public </w:t>
            </w:r>
            <w:proofErr w:type="spellStart"/>
            <w:r w:rsidR="007F5032" w:rsidRPr="007F5032">
              <w:rPr>
                <w:b/>
                <w:noProof w:val="0"/>
                <w:lang w:val="en-US" w:eastAsia="ru-RU"/>
              </w:rPr>
              <w:t>stradal</w:t>
            </w:r>
            <w:proofErr w:type="spellEnd"/>
            <w:r w:rsidR="007F5032" w:rsidRPr="007F5032">
              <w:rPr>
                <w:b/>
                <w:noProof w:val="0"/>
                <w:lang w:val="en-US" w:eastAsia="ru-RU"/>
              </w:rPr>
              <w:t xml:space="preserve"> pe tot </w:t>
            </w:r>
            <w:proofErr w:type="spellStart"/>
            <w:r w:rsidR="007F5032" w:rsidRPr="007F5032">
              <w:rPr>
                <w:b/>
                <w:noProof w:val="0"/>
                <w:lang w:val="en-US" w:eastAsia="ru-RU"/>
              </w:rPr>
              <w:t>teritoriul</w:t>
            </w:r>
            <w:proofErr w:type="spellEnd"/>
            <w:r w:rsidR="007F5032" w:rsidRPr="007F5032">
              <w:rPr>
                <w:b/>
                <w:noProof w:val="0"/>
                <w:lang w:val="en-US" w:eastAsia="ru-RU"/>
              </w:rPr>
              <w:t xml:space="preserve"> </w:t>
            </w:r>
            <w:proofErr w:type="spellStart"/>
            <w:r w:rsidR="007F5032" w:rsidRPr="007F5032">
              <w:rPr>
                <w:b/>
                <w:noProof w:val="0"/>
                <w:lang w:val="en-US" w:eastAsia="ru-RU"/>
              </w:rPr>
              <w:t>municipiului</w:t>
            </w:r>
            <w:proofErr w:type="spellEnd"/>
            <w:r w:rsidR="007F5032" w:rsidRPr="007F5032">
              <w:rPr>
                <w:b/>
                <w:noProof w:val="0"/>
                <w:lang w:val="en-US" w:eastAsia="ru-RU"/>
              </w:rPr>
              <w:t xml:space="preserve"> Cahul ”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C68B4" w:rsidRDefault="00A156C0" w:rsidP="00196AB4">
            <w:pPr>
              <w:pStyle w:val="NormalWeb"/>
              <w:tabs>
                <w:tab w:val="left" w:pos="567"/>
              </w:tabs>
              <w:spacing w:line="276" w:lineRule="auto"/>
              <w:ind w:firstLine="0"/>
              <w:rPr>
                <w:lang w:val="en-GB"/>
              </w:rPr>
            </w:pPr>
            <w:r w:rsidRPr="009C68B4">
              <w:rPr>
                <w:lang w:val="en-GB"/>
              </w:rPr>
              <w:lastRenderedPageBreak/>
              <w:t xml:space="preserve">2.1. </w:t>
            </w:r>
            <w:proofErr w:type="spellStart"/>
            <w:r w:rsidR="00460653" w:rsidRPr="009C68B4">
              <w:rPr>
                <w:lang w:val="en-GB"/>
              </w:rPr>
              <w:t>Durata</w:t>
            </w:r>
            <w:proofErr w:type="spellEnd"/>
            <w:r w:rsidR="00460653" w:rsidRPr="009C68B4">
              <w:rPr>
                <w:lang w:val="en-GB"/>
              </w:rPr>
              <w:t xml:space="preserve"> de </w:t>
            </w:r>
            <w:proofErr w:type="spellStart"/>
            <w:r w:rsidR="00460653" w:rsidRPr="009C68B4">
              <w:rPr>
                <w:lang w:val="en-GB"/>
              </w:rPr>
              <w:t>execuţie</w:t>
            </w:r>
            <w:proofErr w:type="spellEnd"/>
            <w:r w:rsidR="00460653" w:rsidRPr="009C68B4">
              <w:rPr>
                <w:lang w:val="en-GB"/>
              </w:rPr>
              <w:t xml:space="preserve"> a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contractate</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de </w:t>
            </w:r>
            <w:r w:rsidR="009F0FE8" w:rsidRPr="009C68B4">
              <w:rPr>
                <w:lang w:val="en-GB"/>
              </w:rPr>
              <w:t xml:space="preserve">_________ </w:t>
            </w:r>
            <w:proofErr w:type="spellStart"/>
            <w:r w:rsidR="009F0FE8" w:rsidRPr="009C68B4">
              <w:rPr>
                <w:lang w:val="en-GB"/>
              </w:rPr>
              <w:t>luni</w:t>
            </w:r>
            <w:proofErr w:type="spellEnd"/>
            <w:r w:rsidR="005D4B79" w:rsidRPr="009C68B4">
              <w:rPr>
                <w:lang w:val="en-GB"/>
              </w:rPr>
              <w:t xml:space="preserve"> </w:t>
            </w:r>
            <w:proofErr w:type="spellStart"/>
            <w:r w:rsidR="00EB65F6" w:rsidRPr="009C68B4">
              <w:rPr>
                <w:lang w:val="en-GB"/>
              </w:rPr>
              <w:t>și</w:t>
            </w:r>
            <w:proofErr w:type="spellEnd"/>
            <w:r w:rsidR="00EB65F6" w:rsidRPr="009C68B4">
              <w:rPr>
                <w:lang w:val="en-GB"/>
              </w:rPr>
              <w:t xml:space="preserve"> </w:t>
            </w:r>
            <w:proofErr w:type="spellStart"/>
            <w:r w:rsidR="00EB65F6" w:rsidRPr="009C68B4">
              <w:rPr>
                <w:lang w:val="en-GB"/>
              </w:rPr>
              <w:t>zile</w:t>
            </w:r>
            <w:proofErr w:type="spellEnd"/>
            <w:r w:rsidR="00EB65F6" w:rsidRPr="009C68B4">
              <w:rPr>
                <w:lang w:val="en-GB"/>
              </w:rPr>
              <w:t>___</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primirea</w:t>
            </w:r>
            <w:proofErr w:type="spellEnd"/>
            <w:r w:rsidR="00460653" w:rsidRPr="009C68B4">
              <w:rPr>
                <w:lang w:val="en-GB"/>
              </w:rPr>
              <w:t xml:space="preserve"> </w:t>
            </w:r>
            <w:proofErr w:type="spellStart"/>
            <w:r w:rsidR="00460653" w:rsidRPr="009C68B4">
              <w:rPr>
                <w:lang w:val="en-GB"/>
              </w:rPr>
              <w:t>ordinului</w:t>
            </w:r>
            <w:proofErr w:type="spellEnd"/>
            <w:r w:rsidR="00460653" w:rsidRPr="009C68B4">
              <w:rPr>
                <w:lang w:val="en-GB"/>
              </w:rPr>
              <w:t xml:space="preserve"> de </w:t>
            </w:r>
            <w:proofErr w:type="spellStart"/>
            <w:r w:rsidR="00460653" w:rsidRPr="009C68B4">
              <w:rPr>
                <w:lang w:val="en-GB"/>
              </w:rPr>
              <w:t>începere</w:t>
            </w:r>
            <w:proofErr w:type="spellEnd"/>
            <w:r w:rsidR="00460653" w:rsidRPr="009C68B4">
              <w:rPr>
                <w:lang w:val="en-GB"/>
              </w:rPr>
              <w:t xml:space="preserve"> </w:t>
            </w:r>
            <w:proofErr w:type="gramStart"/>
            <w:r w:rsidR="00460653" w:rsidRPr="009C68B4">
              <w:rPr>
                <w:lang w:val="en-GB"/>
              </w:rPr>
              <w:t>a</w:t>
            </w:r>
            <w:proofErr w:type="gramEnd"/>
            <w:r w:rsidR="00460653" w:rsidRPr="009C68B4">
              <w:rPr>
                <w:lang w:val="en-GB"/>
              </w:rPr>
              <w:t xml:space="preserve"> </w:t>
            </w:r>
            <w:proofErr w:type="spellStart"/>
            <w:r w:rsidR="00460653" w:rsidRPr="009C68B4">
              <w:rPr>
                <w:lang w:val="en-GB"/>
              </w:rPr>
              <w:t>execuţiei</w:t>
            </w:r>
            <w:proofErr w:type="spellEnd"/>
            <w:r w:rsidR="005D4B79"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asigurării</w:t>
            </w:r>
            <w:proofErr w:type="spellEnd"/>
            <w:r w:rsidR="00460653" w:rsidRPr="009C68B4">
              <w:rPr>
                <w:lang w:val="en-GB"/>
              </w:rPr>
              <w:t xml:space="preserve"> </w:t>
            </w:r>
            <w:proofErr w:type="spellStart"/>
            <w:r w:rsidR="00460653" w:rsidRPr="009C68B4">
              <w:rPr>
                <w:lang w:val="en-GB"/>
              </w:rPr>
              <w:t>lucrului</w:t>
            </w:r>
            <w:proofErr w:type="spellEnd"/>
            <w:r w:rsidR="00460653" w:rsidRPr="009C68B4">
              <w:rPr>
                <w:lang w:val="en-GB"/>
              </w:rPr>
              <w:t xml:space="preserve"> </w:t>
            </w:r>
            <w:proofErr w:type="spellStart"/>
            <w:r w:rsidR="00460653" w:rsidRPr="009C68B4">
              <w:rPr>
                <w:lang w:val="en-GB"/>
              </w:rPr>
              <w:t>ritmic</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r w:rsidR="005D4B79" w:rsidRPr="009C68B4">
              <w:rPr>
                <w:lang w:val="en-GB"/>
              </w:rPr>
              <w:t>-</w:t>
            </w:r>
            <w:r w:rsidR="00460653" w:rsidRPr="009C68B4">
              <w:rPr>
                <w:lang w:val="en-GB"/>
              </w:rPr>
              <w:t>ordonatorul</w:t>
            </w:r>
            <w:proofErr w:type="spellEnd"/>
            <w:r w:rsidR="00460653" w:rsidRPr="009C68B4">
              <w:rPr>
                <w:lang w:val="en-GB"/>
              </w:rPr>
              <w:t xml:space="preserve"> de </w:t>
            </w:r>
            <w:proofErr w:type="spellStart"/>
            <w:r w:rsidR="00460653" w:rsidRPr="009C68B4">
              <w:rPr>
                <w:lang w:val="en-GB"/>
              </w:rPr>
              <w:t>credite</w:t>
            </w:r>
            <w:proofErr w:type="spellEnd"/>
            <w:r w:rsidR="00460653" w:rsidRPr="009C68B4">
              <w:rPr>
                <w:lang w:val="en-GB"/>
              </w:rPr>
              <w:t>.</w:t>
            </w:r>
          </w:p>
          <w:p w14:paraId="0D18755A"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2.2. </w:t>
            </w:r>
            <w:proofErr w:type="spellStart"/>
            <w:r w:rsidR="00460653" w:rsidRPr="009C68B4">
              <w:rPr>
                <w:lang w:val="en-GB"/>
              </w:rPr>
              <w:t>Graficul</w:t>
            </w:r>
            <w:proofErr w:type="spellEnd"/>
            <w:r w:rsidR="00460653" w:rsidRPr="009C68B4">
              <w:rPr>
                <w:lang w:val="en-GB"/>
              </w:rPr>
              <w:t xml:space="preserve"> de </w:t>
            </w:r>
            <w:proofErr w:type="spellStart"/>
            <w:r w:rsidR="00460653" w:rsidRPr="009C68B4">
              <w:rPr>
                <w:lang w:val="en-GB"/>
              </w:rPr>
              <w:t>execuţie</w:t>
            </w:r>
            <w:proofErr w:type="spellEnd"/>
            <w:r w:rsidR="00460653" w:rsidRPr="009C68B4">
              <w:rPr>
                <w:lang w:val="en-GB"/>
              </w:rPr>
              <w:t xml:space="preserve"> a </w:t>
            </w:r>
            <w:proofErr w:type="spellStart"/>
            <w:r w:rsidR="00460653" w:rsidRPr="009C68B4">
              <w:rPr>
                <w:lang w:val="en-GB"/>
              </w:rPr>
              <w:t>lucrărilor</w:t>
            </w:r>
            <w:proofErr w:type="spellEnd"/>
            <w:r w:rsidR="00460653" w:rsidRPr="009C68B4">
              <w:rPr>
                <w:lang w:val="en-GB"/>
              </w:rPr>
              <w:t xml:space="preserve"> se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efectua</w:t>
            </w:r>
            <w:proofErr w:type="spellEnd"/>
            <w:r w:rsidR="00460653" w:rsidRPr="009C68B4">
              <w:rPr>
                <w:lang w:val="en-GB"/>
              </w:rPr>
              <w:t xml:space="preserve"> conform </w:t>
            </w:r>
            <w:proofErr w:type="spellStart"/>
            <w:r w:rsidR="00460653" w:rsidRPr="009C68B4">
              <w:rPr>
                <w:lang w:val="en-GB"/>
              </w:rPr>
              <w:t>specificaţiei</w:t>
            </w:r>
            <w:proofErr w:type="spellEnd"/>
            <w:r w:rsidR="00460653" w:rsidRPr="009C68B4">
              <w:rPr>
                <w:lang w:val="en-GB"/>
              </w:rPr>
              <w:t xml:space="preserve"> din </w:t>
            </w:r>
            <w:proofErr w:type="spellStart"/>
            <w:r w:rsidR="00460653" w:rsidRPr="009C68B4">
              <w:rPr>
                <w:lang w:val="en-GB"/>
              </w:rPr>
              <w:t>anexa</w:t>
            </w:r>
            <w:proofErr w:type="spellEnd"/>
            <w:r w:rsidR="00460653" w:rsidRPr="009C68B4">
              <w:rPr>
                <w:lang w:val="en-GB"/>
              </w:rPr>
              <w:t xml:space="preserve"> </w:t>
            </w:r>
            <w:r w:rsidR="009157BF" w:rsidRPr="009C68B4">
              <w:rPr>
                <w:lang w:val="en-GB"/>
              </w:rPr>
              <w:t xml:space="preserve">la </w:t>
            </w:r>
            <w:proofErr w:type="spellStart"/>
            <w:r w:rsidR="00460653" w:rsidRPr="009C68B4">
              <w:rPr>
                <w:lang w:val="en-GB"/>
              </w:rPr>
              <w:t>prezentul</w:t>
            </w:r>
            <w:proofErr w:type="spellEnd"/>
            <w:r w:rsidR="00460653" w:rsidRPr="009C68B4">
              <w:rPr>
                <w:lang w:val="en-GB"/>
              </w:rPr>
              <w:t xml:space="preserve"> contract. </w:t>
            </w:r>
          </w:p>
          <w:p w14:paraId="7E5AA4F4"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2.3. </w:t>
            </w:r>
            <w:proofErr w:type="spellStart"/>
            <w:r w:rsidR="00460653" w:rsidRPr="009C68B4">
              <w:rPr>
                <w:lang w:val="en-GB"/>
              </w:rPr>
              <w:t>Perioada</w:t>
            </w:r>
            <w:proofErr w:type="spellEnd"/>
            <w:r w:rsidR="00460653" w:rsidRPr="009C68B4">
              <w:rPr>
                <w:lang w:val="en-GB"/>
              </w:rPr>
              <w:t xml:space="preserve"> de </w:t>
            </w:r>
            <w:proofErr w:type="spellStart"/>
            <w:r w:rsidR="00460653" w:rsidRPr="009C68B4">
              <w:rPr>
                <w:lang w:val="en-GB"/>
              </w:rPr>
              <w:t>execuţie</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fi </w:t>
            </w:r>
            <w:proofErr w:type="spellStart"/>
            <w:r w:rsidR="00460653" w:rsidRPr="009C68B4">
              <w:rPr>
                <w:lang w:val="en-GB"/>
              </w:rPr>
              <w:t>prelungită</w:t>
            </w:r>
            <w:proofErr w:type="spellEnd"/>
            <w:r w:rsidR="00460653" w:rsidRPr="009C68B4">
              <w:rPr>
                <w:lang w:val="en-GB"/>
              </w:rPr>
              <w:t xml:space="preserve"> </w:t>
            </w:r>
            <w:proofErr w:type="spellStart"/>
            <w:r w:rsidR="00EB65F6" w:rsidRPr="009C68B4">
              <w:rPr>
                <w:lang w:val="en-GB"/>
              </w:rPr>
              <w:t>sau</w:t>
            </w:r>
            <w:proofErr w:type="spellEnd"/>
            <w:r w:rsidR="00EB65F6" w:rsidRPr="009C68B4">
              <w:rPr>
                <w:lang w:val="en-GB"/>
              </w:rPr>
              <w:t xml:space="preserve"> </w:t>
            </w:r>
            <w:proofErr w:type="spellStart"/>
            <w:r w:rsidR="00EB65F6" w:rsidRPr="009C68B4">
              <w:rPr>
                <w:lang w:val="en-GB"/>
              </w:rPr>
              <w:t>suspendată</w:t>
            </w:r>
            <w:proofErr w:type="spellEnd"/>
            <w:r w:rsidR="00EB65F6"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constrângerea</w:t>
            </w:r>
            <w:proofErr w:type="spellEnd"/>
            <w:r w:rsidR="00460653" w:rsidRPr="009C68B4">
              <w:rPr>
                <w:lang w:val="en-GB"/>
              </w:rPr>
              <w:t xml:space="preserve"> </w:t>
            </w:r>
            <w:proofErr w:type="spellStart"/>
            <w:r w:rsidR="00460653" w:rsidRPr="009C68B4">
              <w:rPr>
                <w:lang w:val="en-GB"/>
              </w:rPr>
              <w:t>activităţii</w:t>
            </w:r>
            <w:proofErr w:type="spellEnd"/>
            <w:r w:rsidR="00460653" w:rsidRPr="009C68B4">
              <w:rPr>
                <w:lang w:val="en-GB"/>
              </w:rPr>
              <w:t xml:space="preserve"> se </w:t>
            </w:r>
            <w:proofErr w:type="spellStart"/>
            <w:r w:rsidR="00460653" w:rsidRPr="009C68B4">
              <w:rPr>
                <w:lang w:val="en-GB"/>
              </w:rPr>
              <w:t>datorează</w:t>
            </w:r>
            <w:proofErr w:type="spellEnd"/>
            <w:r w:rsidR="00460653" w:rsidRPr="009C68B4">
              <w:rPr>
                <w:lang w:val="en-GB"/>
              </w:rPr>
              <w:t xml:space="preserve"> </w:t>
            </w:r>
            <w:proofErr w:type="spellStart"/>
            <w:r w:rsidR="00460653" w:rsidRPr="009C68B4">
              <w:rPr>
                <w:lang w:val="en-GB"/>
              </w:rPr>
              <w:t>următoarelor</w:t>
            </w:r>
            <w:proofErr w:type="spellEnd"/>
            <w:r w:rsidR="00460653" w:rsidRPr="009C68B4">
              <w:rPr>
                <w:lang w:val="en-GB"/>
              </w:rPr>
              <w:t xml:space="preserve"> </w:t>
            </w:r>
            <w:proofErr w:type="spellStart"/>
            <w:r w:rsidR="00460653" w:rsidRPr="009C68B4">
              <w:rPr>
                <w:lang w:val="en-GB"/>
              </w:rPr>
              <w:t>cauze</w:t>
            </w:r>
            <w:proofErr w:type="spellEnd"/>
            <w:r w:rsidR="00460653" w:rsidRPr="009C68B4">
              <w:rPr>
                <w:lang w:val="en-GB"/>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2.4. </w:t>
            </w:r>
            <w:r w:rsidR="00460653" w:rsidRPr="009C68B4">
              <w:rPr>
                <w:lang w:val="en-GB"/>
              </w:rPr>
              <w:t xml:space="preserve">Conform </w:t>
            </w:r>
            <w:proofErr w:type="spellStart"/>
            <w:r w:rsidR="00460653" w:rsidRPr="009C68B4">
              <w:rPr>
                <w:lang w:val="en-GB"/>
              </w:rPr>
              <w:t>dispoziţiei</w:t>
            </w:r>
            <w:proofErr w:type="spellEnd"/>
            <w:r w:rsidR="00460653" w:rsidRPr="009C68B4">
              <w:rPr>
                <w:lang w:val="en-GB"/>
              </w:rPr>
              <w:t xml:space="preserve"> </w:t>
            </w:r>
            <w:proofErr w:type="spellStart"/>
            <w:r w:rsidR="00460653" w:rsidRPr="009C68B4">
              <w:rPr>
                <w:lang w:val="en-GB"/>
              </w:rPr>
              <w:t>scrise</w:t>
            </w:r>
            <w:proofErr w:type="spellEnd"/>
            <w:r w:rsidR="00460653" w:rsidRPr="009C68B4">
              <w:rPr>
                <w:lang w:val="en-GB"/>
              </w:rPr>
              <w:t xml:space="preserve"> a </w:t>
            </w:r>
            <w:proofErr w:type="spellStart"/>
            <w:r w:rsidR="00460653" w:rsidRPr="009C68B4">
              <w:rPr>
                <w:lang w:val="en-GB"/>
              </w:rPr>
              <w:t>Beneficiarului</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sista</w:t>
            </w:r>
            <w:proofErr w:type="spellEnd"/>
            <w:r w:rsidR="00460653" w:rsidRPr="009C68B4">
              <w:rPr>
                <w:lang w:val="en-GB"/>
              </w:rPr>
              <w:t xml:space="preserve"> </w:t>
            </w:r>
            <w:proofErr w:type="spellStart"/>
            <w:r w:rsidR="00460653" w:rsidRPr="009C68B4">
              <w:rPr>
                <w:lang w:val="en-GB"/>
              </w:rPr>
              <w:t>execuţia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a </w:t>
            </w:r>
            <w:proofErr w:type="spellStart"/>
            <w:r w:rsidR="00460653" w:rsidRPr="009C68B4">
              <w:rPr>
                <w:lang w:val="en-GB"/>
              </w:rPr>
              <w:t>unor</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ale </w:t>
            </w:r>
            <w:proofErr w:type="spellStart"/>
            <w:r w:rsidR="00460653" w:rsidRPr="009C68B4">
              <w:rPr>
                <w:lang w:val="en-GB"/>
              </w:rPr>
              <w:t>acestora</w:t>
            </w:r>
            <w:proofErr w:type="spellEnd"/>
            <w:r w:rsidR="00460653" w:rsidRPr="009C68B4">
              <w:rPr>
                <w:lang w:val="en-GB"/>
              </w:rPr>
              <w:t xml:space="preserve"> pe o </w:t>
            </w:r>
            <w:proofErr w:type="spellStart"/>
            <w:r w:rsidR="00460653" w:rsidRPr="009C68B4">
              <w:rPr>
                <w:lang w:val="en-GB"/>
              </w:rPr>
              <w:t>durată</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modul</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care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consideră</w:t>
            </w:r>
            <w:proofErr w:type="spellEnd"/>
            <w:r w:rsidR="00460653" w:rsidRPr="009C68B4">
              <w:rPr>
                <w:lang w:val="en-GB"/>
              </w:rPr>
              <w:t xml:space="preserve"> </w:t>
            </w:r>
            <w:proofErr w:type="spellStart"/>
            <w:r w:rsidR="00460653" w:rsidRPr="009C68B4">
              <w:rPr>
                <w:lang w:val="en-GB"/>
              </w:rPr>
              <w:t>necesar</w:t>
            </w:r>
            <w:proofErr w:type="spellEnd"/>
            <w:r w:rsidR="00460653" w:rsidRPr="009C68B4">
              <w:rPr>
                <w:lang w:val="en-GB"/>
              </w:rPr>
              <w:t xml:space="preserve">. Pe </w:t>
            </w:r>
            <w:proofErr w:type="spellStart"/>
            <w:r w:rsidR="00460653" w:rsidRPr="009C68B4">
              <w:rPr>
                <w:lang w:val="en-GB"/>
              </w:rPr>
              <w:t>timpul</w:t>
            </w:r>
            <w:proofErr w:type="spellEnd"/>
            <w:r w:rsidR="00460653" w:rsidRPr="009C68B4">
              <w:rPr>
                <w:lang w:val="en-GB"/>
              </w:rPr>
              <w:t xml:space="preserve"> </w:t>
            </w:r>
            <w:proofErr w:type="spellStart"/>
            <w:r w:rsidR="00460653" w:rsidRPr="009C68B4">
              <w:rPr>
                <w:lang w:val="en-GB"/>
              </w:rPr>
              <w:t>suspendării</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proteja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conserva</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mod </w:t>
            </w:r>
            <w:proofErr w:type="spellStart"/>
            <w:r w:rsidR="00460653" w:rsidRPr="009C68B4">
              <w:rPr>
                <w:lang w:val="en-GB"/>
              </w:rPr>
              <w:t>corespunzător</w:t>
            </w:r>
            <w:proofErr w:type="spellEnd"/>
            <w:r w:rsidR="00460653" w:rsidRPr="009C68B4">
              <w:rPr>
                <w:lang w:val="en-GB"/>
              </w:rPr>
              <w:t xml:space="preserve">, </w:t>
            </w:r>
            <w:proofErr w:type="spellStart"/>
            <w:r w:rsidR="00460653" w:rsidRPr="009C68B4">
              <w:rPr>
                <w:lang w:val="en-GB"/>
              </w:rPr>
              <w:t>aşa</w:t>
            </w:r>
            <w:proofErr w:type="spellEnd"/>
            <w:r w:rsidR="00460653" w:rsidRPr="009C68B4">
              <w:rPr>
                <w:lang w:val="en-GB"/>
              </w:rPr>
              <w:t xml:space="preserve"> cum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dispune</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Cheltuielile</w:t>
            </w:r>
            <w:proofErr w:type="spellEnd"/>
            <w:r w:rsidR="00460653" w:rsidRPr="009C68B4">
              <w:rPr>
                <w:lang w:val="en-GB"/>
              </w:rPr>
              <w:t xml:space="preserve"> </w:t>
            </w:r>
            <w:proofErr w:type="spellStart"/>
            <w:r w:rsidR="00460653" w:rsidRPr="009C68B4">
              <w:rPr>
                <w:lang w:val="en-GB"/>
              </w:rPr>
              <w:t>suplimentare</w:t>
            </w:r>
            <w:proofErr w:type="spellEnd"/>
            <w:r w:rsidR="00460653" w:rsidRPr="009C68B4">
              <w:rPr>
                <w:lang w:val="en-GB"/>
              </w:rPr>
              <w:t xml:space="preserve"> generate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urma</w:t>
            </w:r>
            <w:proofErr w:type="spellEnd"/>
            <w:r w:rsidR="00460653" w:rsidRPr="009C68B4">
              <w:rPr>
                <w:lang w:val="en-GB"/>
              </w:rPr>
              <w:t xml:space="preserve"> </w:t>
            </w:r>
            <w:proofErr w:type="spellStart"/>
            <w:r w:rsidR="00460653" w:rsidRPr="009C68B4">
              <w:rPr>
                <w:lang w:val="en-GB"/>
              </w:rPr>
              <w:t>sistării</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suportate</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plătite</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cazul</w:t>
            </w:r>
            <w:proofErr w:type="spellEnd"/>
            <w:r w:rsidR="00460653" w:rsidRPr="009C68B4">
              <w:rPr>
                <w:lang w:val="en-GB"/>
              </w:rPr>
              <w:t xml:space="preserve"> </w:t>
            </w:r>
            <w:proofErr w:type="spellStart"/>
            <w:r w:rsidR="00460653" w:rsidRPr="009C68B4">
              <w:rPr>
                <w:lang w:val="en-GB"/>
              </w:rPr>
              <w:t>sistării</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a </w:t>
            </w:r>
            <w:proofErr w:type="spellStart"/>
            <w:r w:rsidR="00460653" w:rsidRPr="009C68B4">
              <w:rPr>
                <w:lang w:val="en-GB"/>
              </w:rPr>
              <w:t>unor</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din </w:t>
            </w:r>
            <w:proofErr w:type="spellStart"/>
            <w:r w:rsidR="00460653" w:rsidRPr="009C68B4">
              <w:rPr>
                <w:lang w:val="en-GB"/>
              </w:rPr>
              <w:t>ele</w:t>
            </w:r>
            <w:proofErr w:type="spellEnd"/>
            <w:r w:rsidR="00460653" w:rsidRPr="009C68B4">
              <w:rPr>
                <w:lang w:val="en-GB"/>
              </w:rPr>
              <w:t xml:space="preserve">, din </w:t>
            </w:r>
            <w:proofErr w:type="spellStart"/>
            <w:r w:rsidR="00460653" w:rsidRPr="009C68B4">
              <w:rPr>
                <w:lang w:val="en-GB"/>
              </w:rPr>
              <w:t>iniţiativa</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w:t>
            </w:r>
            <w:proofErr w:type="spellStart"/>
            <w:r w:rsidR="00460653" w:rsidRPr="009C68B4">
              <w:rPr>
                <w:lang w:val="en-GB"/>
              </w:rPr>
              <w:t>acesta</w:t>
            </w:r>
            <w:proofErr w:type="spellEnd"/>
            <w:r w:rsidR="00460653" w:rsidRPr="009C68B4">
              <w:rPr>
                <w:lang w:val="en-GB"/>
              </w:rPr>
              <w:t xml:space="preserve"> </w:t>
            </w:r>
            <w:proofErr w:type="spellStart"/>
            <w:r w:rsidR="00460653" w:rsidRPr="009C68B4">
              <w:rPr>
                <w:lang w:val="en-GB"/>
              </w:rPr>
              <w:t>suportă</w:t>
            </w:r>
            <w:proofErr w:type="spellEnd"/>
            <w:r w:rsidR="00460653" w:rsidRPr="009C68B4">
              <w:rPr>
                <w:lang w:val="en-GB"/>
              </w:rPr>
              <w:t xml:space="preserve"> pe </w:t>
            </w:r>
            <w:proofErr w:type="spellStart"/>
            <w:r w:rsidR="00460653" w:rsidRPr="009C68B4">
              <w:rPr>
                <w:lang w:val="en-GB"/>
              </w:rPr>
              <w:t>timpul</w:t>
            </w:r>
            <w:proofErr w:type="spellEnd"/>
            <w:r w:rsidR="00460653" w:rsidRPr="009C68B4">
              <w:rPr>
                <w:lang w:val="en-GB"/>
              </w:rPr>
              <w:t xml:space="preserve"> </w:t>
            </w:r>
            <w:proofErr w:type="spellStart"/>
            <w:r w:rsidR="00460653" w:rsidRPr="009C68B4">
              <w:rPr>
                <w:lang w:val="en-GB"/>
              </w:rPr>
              <w:t>suspendării</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cheltuielile</w:t>
            </w:r>
            <w:proofErr w:type="spellEnd"/>
            <w:r w:rsidR="00460653" w:rsidRPr="009C68B4">
              <w:rPr>
                <w:lang w:val="en-GB"/>
              </w:rPr>
              <w:t xml:space="preserve">, </w:t>
            </w:r>
            <w:proofErr w:type="spellStart"/>
            <w:r w:rsidR="00460653" w:rsidRPr="009C68B4">
              <w:rPr>
                <w:lang w:val="en-GB"/>
              </w:rPr>
              <w:t>privind</w:t>
            </w:r>
            <w:proofErr w:type="spellEnd"/>
            <w:r w:rsidR="00460653" w:rsidRPr="009C68B4">
              <w:rPr>
                <w:lang w:val="en-GB"/>
              </w:rPr>
              <w:t xml:space="preserve"> </w:t>
            </w:r>
            <w:proofErr w:type="spellStart"/>
            <w:r w:rsidR="00460653" w:rsidRPr="009C68B4">
              <w:rPr>
                <w:lang w:val="en-GB"/>
              </w:rPr>
              <w:t>protejarea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conservarea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cu </w:t>
            </w:r>
            <w:proofErr w:type="spellStart"/>
            <w:r w:rsidR="00460653" w:rsidRPr="009C68B4">
              <w:rPr>
                <w:lang w:val="en-GB"/>
              </w:rPr>
              <w:t>bună</w:t>
            </w:r>
            <w:proofErr w:type="spellEnd"/>
            <w:r w:rsidR="00460653" w:rsidRPr="009C68B4">
              <w:rPr>
                <w:lang w:val="en-GB"/>
              </w:rPr>
              <w:t xml:space="preserve"> </w:t>
            </w:r>
            <w:proofErr w:type="spellStart"/>
            <w:r w:rsidR="00460653" w:rsidRPr="009C68B4">
              <w:rPr>
                <w:lang w:val="en-GB"/>
              </w:rPr>
              <w:t>diligenţă</w:t>
            </w:r>
            <w:proofErr w:type="spellEnd"/>
            <w:r w:rsidR="00460653" w:rsidRPr="009C68B4">
              <w:rPr>
                <w:lang w:val="en-GB"/>
              </w:rPr>
              <w:t>.</w:t>
            </w:r>
          </w:p>
          <w:p w14:paraId="7A34E3EF"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2.5. </w:t>
            </w:r>
            <w:r w:rsidR="00460653" w:rsidRPr="009C68B4">
              <w:rPr>
                <w:lang w:val="en-GB"/>
              </w:rPr>
              <w:t xml:space="preserve">La </w:t>
            </w:r>
            <w:proofErr w:type="spellStart"/>
            <w:r w:rsidR="00460653" w:rsidRPr="009C68B4">
              <w:rPr>
                <w:lang w:val="en-GB"/>
              </w:rPr>
              <w:t>terminarea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183D79" w:rsidRPr="009C68B4">
              <w:rPr>
                <w:lang w:val="en-GB"/>
              </w:rPr>
              <w:t>va</w:t>
            </w:r>
            <w:proofErr w:type="spellEnd"/>
            <w:r w:rsidR="00183D79" w:rsidRPr="009C68B4">
              <w:rPr>
                <w:lang w:val="en-GB"/>
              </w:rPr>
              <w:t xml:space="preserve"> </w:t>
            </w:r>
            <w:proofErr w:type="spellStart"/>
            <w:r w:rsidR="00183D79" w:rsidRPr="009C68B4">
              <w:rPr>
                <w:lang w:val="en-GB"/>
              </w:rPr>
              <w:t>notifica</w:t>
            </w:r>
            <w:proofErr w:type="spellEnd"/>
            <w:r w:rsidR="00183D79" w:rsidRPr="009C68B4">
              <w:rPr>
                <w:lang w:val="en-GB"/>
              </w:rPr>
              <w:t xml:space="preserve"> </w:t>
            </w:r>
            <w:proofErr w:type="spellStart"/>
            <w:r w:rsidR="00183D79" w:rsidRPr="009C68B4">
              <w:rPr>
                <w:lang w:val="en-GB"/>
              </w:rPr>
              <w:t>Beneficiarul</w:t>
            </w:r>
            <w:proofErr w:type="spellEnd"/>
            <w:r w:rsidR="00183D79" w:rsidRPr="009C68B4">
              <w:rPr>
                <w:lang w:val="en-GB"/>
              </w:rPr>
              <w:t xml:space="preserve"> </w:t>
            </w:r>
            <w:proofErr w:type="spellStart"/>
            <w:r w:rsidR="00183D79" w:rsidRPr="009C68B4">
              <w:rPr>
                <w:lang w:val="en-GB"/>
              </w:rPr>
              <w:t>că</w:t>
            </w:r>
            <w:proofErr w:type="spellEnd"/>
            <w:r w:rsidR="00183D79" w:rsidRPr="009C68B4">
              <w:rPr>
                <w:lang w:val="en-GB"/>
              </w:rPr>
              <w:t xml:space="preserve"> su</w:t>
            </w:r>
            <w:r w:rsidR="00460653" w:rsidRPr="009C68B4">
              <w:rPr>
                <w:lang w:val="en-GB"/>
              </w:rPr>
              <w:t xml:space="preserve">nt </w:t>
            </w:r>
            <w:proofErr w:type="spellStart"/>
            <w:r w:rsidR="00460653" w:rsidRPr="009C68B4">
              <w:rPr>
                <w:lang w:val="en-GB"/>
              </w:rPr>
              <w:t>îndeplinite</w:t>
            </w:r>
            <w:proofErr w:type="spellEnd"/>
            <w:r w:rsidR="00460653" w:rsidRPr="009C68B4">
              <w:rPr>
                <w:lang w:val="en-GB"/>
              </w:rPr>
              <w:t xml:space="preserve"> </w:t>
            </w:r>
            <w:proofErr w:type="spellStart"/>
            <w:r w:rsidR="00460653" w:rsidRPr="009C68B4">
              <w:rPr>
                <w:lang w:val="en-GB"/>
              </w:rPr>
              <w:t>condiţiile</w:t>
            </w:r>
            <w:proofErr w:type="spellEnd"/>
            <w:r w:rsidR="00460653" w:rsidRPr="009C68B4">
              <w:rPr>
                <w:lang w:val="en-GB"/>
              </w:rPr>
              <w:t xml:space="preserve"> de </w:t>
            </w:r>
            <w:proofErr w:type="spellStart"/>
            <w:r w:rsidR="00460653" w:rsidRPr="009C68B4">
              <w:rPr>
                <w:lang w:val="en-GB"/>
              </w:rPr>
              <w:t>recepţie</w:t>
            </w:r>
            <w:proofErr w:type="spellEnd"/>
            <w:r w:rsidR="00460653" w:rsidRPr="009C68B4">
              <w:rPr>
                <w:lang w:val="en-GB"/>
              </w:rPr>
              <w:t xml:space="preserve">, </w:t>
            </w:r>
            <w:proofErr w:type="spellStart"/>
            <w:r w:rsidR="00460653" w:rsidRPr="009C68B4">
              <w:rPr>
                <w:lang w:val="en-GB"/>
              </w:rPr>
              <w:t>solicitând</w:t>
            </w:r>
            <w:proofErr w:type="spellEnd"/>
            <w:r w:rsidR="00460653" w:rsidRPr="009C68B4">
              <w:rPr>
                <w:lang w:val="en-GB"/>
              </w:rPr>
              <w:t xml:space="preserve"> </w:t>
            </w:r>
            <w:proofErr w:type="spellStart"/>
            <w:r w:rsidR="00460653" w:rsidRPr="009C68B4">
              <w:rPr>
                <w:lang w:val="en-GB"/>
              </w:rPr>
              <w:t>convocarea</w:t>
            </w:r>
            <w:proofErr w:type="spellEnd"/>
            <w:r w:rsidR="00460653" w:rsidRPr="009C68B4">
              <w:rPr>
                <w:lang w:val="en-GB"/>
              </w:rPr>
              <w:t xml:space="preserve"> </w:t>
            </w:r>
            <w:proofErr w:type="spellStart"/>
            <w:r w:rsidR="00460653" w:rsidRPr="009C68B4">
              <w:rPr>
                <w:lang w:val="en-GB"/>
              </w:rPr>
              <w:t>comisiei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baza</w:t>
            </w:r>
            <w:proofErr w:type="spellEnd"/>
            <w:r w:rsidR="00460653" w:rsidRPr="009C68B4">
              <w:rPr>
                <w:lang w:val="en-GB"/>
              </w:rPr>
              <w:t xml:space="preserve"> </w:t>
            </w:r>
            <w:proofErr w:type="spellStart"/>
            <w:r w:rsidR="00460653" w:rsidRPr="009C68B4">
              <w:rPr>
                <w:lang w:val="en-GB"/>
              </w:rPr>
              <w:t>acestei</w:t>
            </w:r>
            <w:proofErr w:type="spellEnd"/>
            <w:r w:rsidR="00460653" w:rsidRPr="009C68B4">
              <w:rPr>
                <w:lang w:val="en-GB"/>
              </w:rPr>
              <w:t xml:space="preserve"> </w:t>
            </w:r>
            <w:proofErr w:type="spellStart"/>
            <w:r w:rsidR="00460653" w:rsidRPr="009C68B4">
              <w:rPr>
                <w:lang w:val="en-GB"/>
              </w:rPr>
              <w:t>notificări</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convoca</w:t>
            </w:r>
            <w:proofErr w:type="spellEnd"/>
            <w:r w:rsidR="00460653" w:rsidRPr="009C68B4">
              <w:rPr>
                <w:lang w:val="en-GB"/>
              </w:rPr>
              <w:t xml:space="preserve"> </w:t>
            </w:r>
            <w:proofErr w:type="spellStart"/>
            <w:r w:rsidR="00460653" w:rsidRPr="009C68B4">
              <w:rPr>
                <w:lang w:val="en-GB"/>
              </w:rPr>
              <w:t>comisia</w:t>
            </w:r>
            <w:proofErr w:type="spellEnd"/>
            <w:r w:rsidR="00460653" w:rsidRPr="009C68B4">
              <w:rPr>
                <w:lang w:val="en-GB"/>
              </w:rPr>
              <w:t xml:space="preserve"> </w:t>
            </w:r>
            <w:proofErr w:type="gramStart"/>
            <w:r w:rsidR="00460653" w:rsidRPr="009C68B4">
              <w:rPr>
                <w:lang w:val="en-GB"/>
              </w:rPr>
              <w:t xml:space="preserve">de  </w:t>
            </w:r>
            <w:proofErr w:type="spellStart"/>
            <w:r w:rsidR="00460653" w:rsidRPr="009C68B4">
              <w:rPr>
                <w:lang w:val="en-GB"/>
              </w:rPr>
              <w:t>recepţie</w:t>
            </w:r>
            <w:proofErr w:type="spellEnd"/>
            <w:proofErr w:type="gram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terminarea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C68B4" w:rsidRDefault="00E503F9" w:rsidP="00196AB4">
            <w:pPr>
              <w:pStyle w:val="NormalWeb"/>
              <w:tabs>
                <w:tab w:val="left" w:pos="321"/>
              </w:tabs>
              <w:spacing w:line="276" w:lineRule="auto"/>
              <w:ind w:firstLine="0"/>
              <w:rPr>
                <w:lang w:val="en-GB"/>
              </w:rPr>
            </w:pPr>
            <w:r w:rsidRPr="009C68B4">
              <w:rPr>
                <w:lang w:val="en-GB"/>
              </w:rPr>
              <w:t>3.</w:t>
            </w:r>
            <w:proofErr w:type="gramStart"/>
            <w:r w:rsidRPr="009C68B4">
              <w:rPr>
                <w:lang w:val="en-GB"/>
              </w:rPr>
              <w:t>2</w:t>
            </w:r>
            <w:r w:rsidR="00A156C0" w:rsidRPr="009C68B4">
              <w:rPr>
                <w:lang w:val="en-GB"/>
              </w:rPr>
              <w:t>.</w:t>
            </w:r>
            <w:r w:rsidR="00460653" w:rsidRPr="009C68B4">
              <w:rPr>
                <w:lang w:val="en-GB"/>
              </w:rPr>
              <w:t>Achitările</w:t>
            </w:r>
            <w:proofErr w:type="gram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efectuate</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transfer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baza</w:t>
            </w:r>
            <w:proofErr w:type="spellEnd"/>
            <w:r w:rsidR="00460653" w:rsidRPr="009C68B4">
              <w:rPr>
                <w:lang w:val="en-GB"/>
              </w:rPr>
              <w:t xml:space="preserve"> </w:t>
            </w:r>
            <w:proofErr w:type="spellStart"/>
            <w:r w:rsidR="00460653" w:rsidRPr="009C68B4">
              <w:rPr>
                <w:lang w:val="en-GB"/>
              </w:rPr>
              <w:t>facturilor</w:t>
            </w:r>
            <w:proofErr w:type="spellEnd"/>
            <w:r w:rsidR="00460653" w:rsidRPr="009C68B4">
              <w:rPr>
                <w:lang w:val="en-GB"/>
              </w:rPr>
              <w:t xml:space="preserve"> </w:t>
            </w:r>
            <w:proofErr w:type="spellStart"/>
            <w:r w:rsidR="00460653" w:rsidRPr="009C68B4">
              <w:rPr>
                <w:lang w:val="en-GB"/>
              </w:rPr>
              <w:t>fiscale</w:t>
            </w:r>
            <w:proofErr w:type="spellEnd"/>
            <w:r w:rsidR="00460653" w:rsidRPr="009C68B4">
              <w:rPr>
                <w:lang w:val="en-GB"/>
              </w:rPr>
              <w:t xml:space="preserve">, </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primirea</w:t>
            </w:r>
            <w:proofErr w:type="spellEnd"/>
            <w:r w:rsidR="00460653" w:rsidRPr="009C68B4">
              <w:rPr>
                <w:lang w:val="en-GB"/>
              </w:rPr>
              <w:t xml:space="preserve"> </w:t>
            </w:r>
            <w:proofErr w:type="spellStart"/>
            <w:r w:rsidR="00460653" w:rsidRPr="009C68B4">
              <w:rPr>
                <w:lang w:val="en-GB"/>
              </w:rPr>
              <w:t>proceselor</w:t>
            </w:r>
            <w:proofErr w:type="spellEnd"/>
            <w:r w:rsidR="00460653" w:rsidRPr="009C68B4">
              <w:rPr>
                <w:lang w:val="en-GB"/>
              </w:rPr>
              <w:t xml:space="preserve"> </w:t>
            </w:r>
            <w:r w:rsidR="00A156C0" w:rsidRPr="009C68B4">
              <w:rPr>
                <w:lang w:val="en-GB"/>
              </w:rPr>
              <w:t>–</w:t>
            </w:r>
            <w:r w:rsidR="00460653" w:rsidRPr="009C68B4">
              <w:rPr>
                <w:lang w:val="en-GB"/>
              </w:rPr>
              <w:t xml:space="preserve"> verbale de </w:t>
            </w:r>
            <w:proofErr w:type="spellStart"/>
            <w:r w:rsidR="00460653" w:rsidRPr="009C68B4">
              <w:rPr>
                <w:lang w:val="en-GB"/>
              </w:rPr>
              <w:t>recepţie</w:t>
            </w:r>
            <w:proofErr w:type="spellEnd"/>
            <w:r w:rsidR="00460653" w:rsidRPr="009C68B4">
              <w:rPr>
                <w:lang w:val="en-GB"/>
              </w:rPr>
              <w:t xml:space="preserve"> a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executate</w:t>
            </w:r>
            <w:proofErr w:type="spellEnd"/>
            <w:r w:rsidR="00460653" w:rsidRPr="009C68B4">
              <w:rPr>
                <w:lang w:val="en-GB"/>
              </w:rPr>
              <w:t xml:space="preserve">, </w:t>
            </w:r>
            <w:proofErr w:type="spellStart"/>
            <w:r w:rsidR="00460653" w:rsidRPr="009C68B4">
              <w:rPr>
                <w:lang w:val="en-GB"/>
              </w:rPr>
              <w:t>semnate</w:t>
            </w:r>
            <w:proofErr w:type="spellEnd"/>
            <w:r w:rsidR="00460653" w:rsidRPr="009C68B4">
              <w:rPr>
                <w:lang w:val="en-GB"/>
              </w:rPr>
              <w:t xml:space="preserve"> </w:t>
            </w:r>
            <w:proofErr w:type="spellStart"/>
            <w:r w:rsidR="00460653" w:rsidRPr="009C68B4">
              <w:rPr>
                <w:lang w:val="en-GB"/>
              </w:rPr>
              <w:t>şi</w:t>
            </w:r>
            <w:proofErr w:type="spellEnd"/>
            <w:r w:rsidR="00995AF6" w:rsidRPr="009C68B4">
              <w:rPr>
                <w:lang w:val="en-GB"/>
              </w:rPr>
              <w:t xml:space="preserve"> </w:t>
            </w:r>
            <w:proofErr w:type="spellStart"/>
            <w:r w:rsidR="00995AF6" w:rsidRPr="009C68B4">
              <w:rPr>
                <w:lang w:val="en-GB"/>
              </w:rPr>
              <w:t>acceptate</w:t>
            </w:r>
            <w:proofErr w:type="spellEnd"/>
            <w:r w:rsidR="00995AF6" w:rsidRPr="009C68B4">
              <w:rPr>
                <w:lang w:val="en-GB"/>
              </w:rPr>
              <w:t xml:space="preserve"> de </w:t>
            </w:r>
            <w:proofErr w:type="spellStart"/>
            <w:r w:rsidR="00995AF6" w:rsidRPr="009C68B4">
              <w:rPr>
                <w:lang w:val="en-GB"/>
              </w:rPr>
              <w:t>către</w:t>
            </w:r>
            <w:proofErr w:type="spellEnd"/>
            <w:r w:rsidR="00995AF6" w:rsidRPr="009C68B4">
              <w:rPr>
                <w:lang w:val="en-GB"/>
              </w:rPr>
              <w:t xml:space="preserve"> </w:t>
            </w:r>
            <w:proofErr w:type="spellStart"/>
            <w:r w:rsidR="00995AF6" w:rsidRPr="009C68B4">
              <w:rPr>
                <w:lang w:val="en-GB"/>
              </w:rPr>
              <w:t>Beneficiar</w:t>
            </w:r>
            <w:proofErr w:type="spellEnd"/>
            <w:r w:rsidR="00995AF6" w:rsidRPr="009C68B4">
              <w:rPr>
                <w:lang w:val="en-GB"/>
              </w:rPr>
              <w:t>.</w:t>
            </w:r>
          </w:p>
          <w:p w14:paraId="4312716F" w14:textId="3215C239" w:rsidR="00A946E0" w:rsidRPr="009C68B4" w:rsidRDefault="00A156C0" w:rsidP="00196AB4">
            <w:pPr>
              <w:pStyle w:val="NormalWeb"/>
              <w:tabs>
                <w:tab w:val="left" w:pos="37"/>
              </w:tabs>
              <w:spacing w:line="276" w:lineRule="auto"/>
              <w:ind w:firstLine="0"/>
              <w:rPr>
                <w:lang w:val="en-GB"/>
              </w:rPr>
            </w:pPr>
            <w:r w:rsidRPr="009C68B4">
              <w:rPr>
                <w:lang w:val="en-GB"/>
              </w:rPr>
              <w:t xml:space="preserve">3.3.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verifica</w:t>
            </w:r>
            <w:proofErr w:type="spellEnd"/>
            <w:r w:rsidR="00460653" w:rsidRPr="009C68B4">
              <w:rPr>
                <w:lang w:val="en-GB"/>
              </w:rPr>
              <w:t xml:space="preserve"> </w:t>
            </w:r>
            <w:proofErr w:type="spellStart"/>
            <w:r w:rsidR="00460653" w:rsidRPr="009C68B4">
              <w:rPr>
                <w:lang w:val="en-GB"/>
              </w:rPr>
              <w:t>procesele</w:t>
            </w:r>
            <w:proofErr w:type="spellEnd"/>
            <w:r w:rsidR="009E719D" w:rsidRPr="009C68B4">
              <w:rPr>
                <w:lang w:val="en-GB"/>
              </w:rPr>
              <w:t>-</w:t>
            </w:r>
            <w:r w:rsidR="00460653" w:rsidRPr="009C68B4">
              <w:rPr>
                <w:lang w:val="en-GB"/>
              </w:rPr>
              <w:t xml:space="preserve">verbale de </w:t>
            </w:r>
            <w:proofErr w:type="spellStart"/>
            <w:r w:rsidR="00460653" w:rsidRPr="009C68B4">
              <w:rPr>
                <w:lang w:val="en-GB"/>
              </w:rPr>
              <w:t>recepție</w:t>
            </w:r>
            <w:proofErr w:type="spellEnd"/>
            <w:r w:rsidR="00460653" w:rsidRPr="009C68B4">
              <w:rPr>
                <w:lang w:val="en-GB"/>
              </w:rPr>
              <w:t xml:space="preserve"> a </w:t>
            </w:r>
            <w:proofErr w:type="spellStart"/>
            <w:r w:rsidR="00460653" w:rsidRPr="009C68B4">
              <w:rPr>
                <w:lang w:val="en-GB"/>
              </w:rPr>
              <w:t>lu</w:t>
            </w:r>
            <w:r w:rsidR="007F5032" w:rsidRPr="009C68B4">
              <w:rPr>
                <w:lang w:val="en-GB"/>
              </w:rPr>
              <w:t>crărilor</w:t>
            </w:r>
            <w:proofErr w:type="spellEnd"/>
            <w:r w:rsidR="007F5032" w:rsidRPr="009C68B4">
              <w:rPr>
                <w:lang w:val="en-GB"/>
              </w:rPr>
              <w:t xml:space="preserve"> </w:t>
            </w:r>
            <w:proofErr w:type="spellStart"/>
            <w:r w:rsidR="007F5032" w:rsidRPr="009C68B4">
              <w:rPr>
                <w:lang w:val="en-GB"/>
              </w:rPr>
              <w:t>executate</w:t>
            </w:r>
            <w:proofErr w:type="spellEnd"/>
            <w:r w:rsidR="007F5032" w:rsidRPr="009C68B4">
              <w:rPr>
                <w:lang w:val="en-GB"/>
              </w:rPr>
              <w:t xml:space="preserve"> </w:t>
            </w:r>
            <w:proofErr w:type="spellStart"/>
            <w:r w:rsidR="007F5032" w:rsidRPr="009C68B4">
              <w:rPr>
                <w:lang w:val="en-GB"/>
              </w:rPr>
              <w:t>în</w:t>
            </w:r>
            <w:proofErr w:type="spellEnd"/>
            <w:r w:rsidR="007F5032" w:rsidRPr="009C68B4">
              <w:rPr>
                <w:lang w:val="en-GB"/>
              </w:rPr>
              <w:t xml:space="preserve"> termen de</w:t>
            </w:r>
            <w:r w:rsidR="007F5032">
              <w:rPr>
                <w:lang w:val="ro-RO"/>
              </w:rPr>
              <w:t xml:space="preserve"> </w:t>
            </w:r>
            <w:r w:rsidR="007F5032" w:rsidRPr="007F5032">
              <w:rPr>
                <w:highlight w:val="yellow"/>
                <w:lang w:val="ro-RO"/>
              </w:rPr>
              <w:t>15</w:t>
            </w:r>
            <w:r w:rsidR="00460653" w:rsidRPr="009C68B4">
              <w:rPr>
                <w:highlight w:val="yellow"/>
                <w:lang w:val="en-GB"/>
              </w:rPr>
              <w:t xml:space="preserve"> </w:t>
            </w:r>
            <w:proofErr w:type="spellStart"/>
            <w:r w:rsidR="00460653" w:rsidRPr="009C68B4">
              <w:rPr>
                <w:highlight w:val="yellow"/>
                <w:lang w:val="en-GB"/>
              </w:rPr>
              <w:t>zile</w:t>
            </w:r>
            <w:proofErr w:type="spellEnd"/>
            <w:r w:rsidR="00460653" w:rsidRPr="009C68B4">
              <w:rPr>
                <w:lang w:val="en-GB"/>
              </w:rPr>
              <w:t xml:space="preserve"> </w:t>
            </w:r>
            <w:proofErr w:type="spellStart"/>
            <w:r w:rsidR="00460653" w:rsidRPr="009C68B4">
              <w:rPr>
                <w:lang w:val="en-GB"/>
              </w:rPr>
              <w:t>calendaristice</w:t>
            </w:r>
            <w:proofErr w:type="spellEnd"/>
            <w:r w:rsidR="00460653" w:rsidRPr="009C68B4">
              <w:rPr>
                <w:lang w:val="en-GB"/>
              </w:rPr>
              <w:t xml:space="preserve"> de la </w:t>
            </w:r>
            <w:proofErr w:type="spellStart"/>
            <w:r w:rsidR="00460653" w:rsidRPr="009C68B4">
              <w:rPr>
                <w:lang w:val="en-GB"/>
              </w:rPr>
              <w:t>primirea</w:t>
            </w:r>
            <w:proofErr w:type="spellEnd"/>
            <w:r w:rsidR="00460653" w:rsidRPr="009C68B4">
              <w:rPr>
                <w:lang w:val="en-GB"/>
              </w:rPr>
              <w:t xml:space="preserve"> </w:t>
            </w:r>
            <w:proofErr w:type="spellStart"/>
            <w:r w:rsidR="00460653" w:rsidRPr="009C68B4">
              <w:rPr>
                <w:lang w:val="en-GB"/>
              </w:rPr>
              <w:t>acestora</w:t>
            </w:r>
            <w:proofErr w:type="spellEnd"/>
            <w:r w:rsidR="00460653" w:rsidRPr="009C68B4">
              <w:rPr>
                <w:lang w:val="en-GB"/>
              </w:rPr>
              <w:t xml:space="preserve"> de la </w:t>
            </w:r>
            <w:proofErr w:type="spellStart"/>
            <w:r w:rsidR="00460653" w:rsidRPr="009C68B4">
              <w:rPr>
                <w:lang w:val="en-GB"/>
              </w:rPr>
              <w:t>Antreprenor</w:t>
            </w:r>
            <w:proofErr w:type="spellEnd"/>
            <w:r w:rsidR="00460653" w:rsidRPr="009C68B4">
              <w:rPr>
                <w:lang w:val="en-GB"/>
              </w:rPr>
              <w:t>.</w:t>
            </w:r>
          </w:p>
          <w:p w14:paraId="3596857E" w14:textId="50650E1C" w:rsidR="00A946E0" w:rsidRPr="009C68B4" w:rsidRDefault="00316769" w:rsidP="00196AB4">
            <w:pPr>
              <w:pStyle w:val="NormalWeb"/>
              <w:tabs>
                <w:tab w:val="left" w:pos="37"/>
              </w:tabs>
              <w:spacing w:line="276" w:lineRule="auto"/>
              <w:ind w:firstLine="0"/>
              <w:rPr>
                <w:lang w:val="en-GB"/>
              </w:rPr>
            </w:pPr>
            <w:r w:rsidRPr="009C68B4">
              <w:rPr>
                <w:lang w:val="en-GB"/>
              </w:rPr>
              <w:t>3.4</w:t>
            </w:r>
            <w:r w:rsidR="00A156C0" w:rsidRPr="009C68B4">
              <w:rPr>
                <w:lang w:val="en-GB"/>
              </w:rPr>
              <w:t xml:space="preserve">. </w:t>
            </w:r>
            <w:r w:rsidR="00460653" w:rsidRPr="009C68B4">
              <w:rPr>
                <w:highlight w:val="yellow"/>
                <w:lang w:val="en-GB"/>
              </w:rPr>
              <w:t>Pla</w:t>
            </w:r>
            <w:r w:rsidR="00C83E98" w:rsidRPr="009C68B4">
              <w:rPr>
                <w:highlight w:val="yellow"/>
                <w:lang w:val="en-GB"/>
              </w:rPr>
              <w:t xml:space="preserve">ta </w:t>
            </w:r>
            <w:proofErr w:type="spellStart"/>
            <w:r w:rsidR="00C83E98" w:rsidRPr="009C68B4">
              <w:rPr>
                <w:highlight w:val="yellow"/>
                <w:lang w:val="en-GB"/>
              </w:rPr>
              <w:t>facturii</w:t>
            </w:r>
            <w:proofErr w:type="spellEnd"/>
            <w:r w:rsidR="00C83E98" w:rsidRPr="009C68B4">
              <w:rPr>
                <w:highlight w:val="yellow"/>
                <w:lang w:val="en-GB"/>
              </w:rPr>
              <w:t xml:space="preserve"> finale se </w:t>
            </w:r>
            <w:proofErr w:type="spellStart"/>
            <w:r w:rsidR="00C83E98" w:rsidRPr="009C68B4">
              <w:rPr>
                <w:highlight w:val="yellow"/>
                <w:lang w:val="en-GB"/>
              </w:rPr>
              <w:t>va</w:t>
            </w:r>
            <w:proofErr w:type="spellEnd"/>
            <w:r w:rsidR="00C83E98" w:rsidRPr="009C68B4">
              <w:rPr>
                <w:highlight w:val="yellow"/>
                <w:lang w:val="en-GB"/>
              </w:rPr>
              <w:t xml:space="preserve"> face </w:t>
            </w:r>
            <w:r w:rsidR="00C83E98" w:rsidRPr="00C83E98">
              <w:rPr>
                <w:highlight w:val="yellow"/>
                <w:lang w:val="ro-RO"/>
              </w:rPr>
              <w:t>în termen de 30 zile și în limita mijloacelor financiare alocate</w:t>
            </w:r>
            <w:r w:rsidR="00C83E98">
              <w:rPr>
                <w:lang w:val="ro-RO"/>
              </w:rPr>
              <w:t xml:space="preserve">, </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verificarea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acceptarea</w:t>
            </w:r>
            <w:proofErr w:type="spellEnd"/>
            <w:r w:rsidR="00460653" w:rsidRPr="009C68B4">
              <w:rPr>
                <w:lang w:val="en-GB"/>
              </w:rPr>
              <w:t xml:space="preserve"> </w:t>
            </w:r>
            <w:proofErr w:type="spellStart"/>
            <w:r w:rsidR="00460653" w:rsidRPr="009C68B4">
              <w:rPr>
                <w:lang w:val="en-GB"/>
              </w:rPr>
              <w:t>situaţiei</w:t>
            </w:r>
            <w:proofErr w:type="spellEnd"/>
            <w:r w:rsidR="00460653" w:rsidRPr="009C68B4">
              <w:rPr>
                <w:lang w:val="en-GB"/>
              </w:rPr>
              <w:t xml:space="preserve"> de </w:t>
            </w:r>
            <w:proofErr w:type="spellStart"/>
            <w:r w:rsidR="00460653" w:rsidRPr="009C68B4">
              <w:rPr>
                <w:lang w:val="en-GB"/>
              </w:rPr>
              <w:t>plată</w:t>
            </w:r>
            <w:proofErr w:type="spellEnd"/>
            <w:r w:rsidR="00460653" w:rsidRPr="009C68B4">
              <w:rPr>
                <w:lang w:val="en-GB"/>
              </w:rPr>
              <w:t xml:space="preserve"> definitive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verificarea</w:t>
            </w:r>
            <w:proofErr w:type="spellEnd"/>
            <w:r w:rsidR="00460653" w:rsidRPr="009C68B4">
              <w:rPr>
                <w:lang w:val="en-GB"/>
              </w:rPr>
              <w:t xml:space="preserve"> se </w:t>
            </w:r>
            <w:proofErr w:type="spellStart"/>
            <w:r w:rsidR="00460653" w:rsidRPr="009C68B4">
              <w:rPr>
                <w:lang w:val="en-GB"/>
              </w:rPr>
              <w:t>prelungeşte</w:t>
            </w:r>
            <w:proofErr w:type="spellEnd"/>
            <w:r w:rsidR="00460653" w:rsidRPr="009C68B4">
              <w:rPr>
                <w:lang w:val="en-GB"/>
              </w:rPr>
              <w:t xml:space="preserve"> din </w:t>
            </w:r>
            <w:proofErr w:type="spellStart"/>
            <w:r w:rsidR="00460653" w:rsidRPr="009C68B4">
              <w:rPr>
                <w:lang w:val="en-GB"/>
              </w:rPr>
              <w:t>diferite</w:t>
            </w:r>
            <w:proofErr w:type="spellEnd"/>
            <w:r w:rsidR="00460653" w:rsidRPr="009C68B4">
              <w:rPr>
                <w:lang w:val="en-GB"/>
              </w:rPr>
              <w:t xml:space="preserve"> motive, </w:t>
            </w:r>
            <w:proofErr w:type="spellStart"/>
            <w:r w:rsidR="00460653" w:rsidRPr="009C68B4">
              <w:rPr>
                <w:lang w:val="en-GB"/>
              </w:rPr>
              <w:t>dar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special </w:t>
            </w:r>
            <w:proofErr w:type="spellStart"/>
            <w:r w:rsidR="00460653" w:rsidRPr="009C68B4">
              <w:rPr>
                <w:lang w:val="en-GB"/>
              </w:rPr>
              <w:t>datorită</w:t>
            </w:r>
            <w:proofErr w:type="spellEnd"/>
            <w:r w:rsidR="00460653" w:rsidRPr="009C68B4">
              <w:rPr>
                <w:lang w:val="en-GB"/>
              </w:rPr>
              <w:t xml:space="preserve"> </w:t>
            </w:r>
            <w:proofErr w:type="spellStart"/>
            <w:r w:rsidR="00460653" w:rsidRPr="009C68B4">
              <w:rPr>
                <w:lang w:val="en-GB"/>
              </w:rPr>
              <w:t>unor</w:t>
            </w:r>
            <w:proofErr w:type="spellEnd"/>
            <w:r w:rsidR="00460653" w:rsidRPr="009C68B4">
              <w:rPr>
                <w:lang w:val="en-GB"/>
              </w:rPr>
              <w:t xml:space="preserve"> </w:t>
            </w:r>
            <w:proofErr w:type="spellStart"/>
            <w:r w:rsidR="00460653" w:rsidRPr="009C68B4">
              <w:rPr>
                <w:lang w:val="en-GB"/>
              </w:rPr>
              <w:t>eventuale</w:t>
            </w:r>
            <w:proofErr w:type="spellEnd"/>
            <w:r w:rsidR="00460653" w:rsidRPr="009C68B4">
              <w:rPr>
                <w:lang w:val="en-GB"/>
              </w:rPr>
              <w:t xml:space="preserve"> </w:t>
            </w:r>
            <w:proofErr w:type="spellStart"/>
            <w:r w:rsidR="00460653" w:rsidRPr="009C68B4">
              <w:rPr>
                <w:lang w:val="en-GB"/>
              </w:rPr>
              <w:t>litigii</w:t>
            </w:r>
            <w:proofErr w:type="spellEnd"/>
            <w:r w:rsidR="00460653" w:rsidRPr="009C68B4">
              <w:rPr>
                <w:lang w:val="en-GB"/>
              </w:rPr>
              <w:t xml:space="preserve">, </w:t>
            </w:r>
            <w:proofErr w:type="spellStart"/>
            <w:r w:rsidR="00460653" w:rsidRPr="009C68B4">
              <w:rPr>
                <w:lang w:val="en-GB"/>
              </w:rPr>
              <w:t>contravaloarea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care n</w:t>
            </w:r>
            <w:r w:rsidR="00183D79" w:rsidRPr="009C68B4">
              <w:rPr>
                <w:lang w:val="en-GB"/>
              </w:rPr>
              <w:t>u su</w:t>
            </w:r>
            <w:r w:rsidR="00460653" w:rsidRPr="009C68B4">
              <w:rPr>
                <w:lang w:val="en-GB"/>
              </w:rPr>
              <w:t xml:space="preserve">nt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litigiu</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fi </w:t>
            </w:r>
            <w:proofErr w:type="spellStart"/>
            <w:r w:rsidR="00460653" w:rsidRPr="009C68B4">
              <w:rPr>
                <w:lang w:val="en-GB"/>
              </w:rPr>
              <w:t>plătită</w:t>
            </w:r>
            <w:proofErr w:type="spellEnd"/>
            <w:r w:rsidR="00460653" w:rsidRPr="009C68B4">
              <w:rPr>
                <w:lang w:val="en-GB"/>
              </w:rPr>
              <w:t xml:space="preserve"> </w:t>
            </w:r>
            <w:proofErr w:type="spellStart"/>
            <w:r w:rsidR="00460653" w:rsidRPr="009C68B4">
              <w:rPr>
                <w:lang w:val="en-GB"/>
              </w:rPr>
              <w:t>imediat</w:t>
            </w:r>
            <w:proofErr w:type="spellEnd"/>
            <w:r w:rsidR="00460653" w:rsidRPr="009C68B4">
              <w:rPr>
                <w:lang w:val="en-GB"/>
              </w:rPr>
              <w:t xml:space="preserve">. </w:t>
            </w:r>
          </w:p>
          <w:p w14:paraId="6A8C0844" w14:textId="77777777" w:rsidR="00E503F9" w:rsidRPr="009C68B4" w:rsidRDefault="00316769" w:rsidP="00196AB4">
            <w:pPr>
              <w:pStyle w:val="NormalWeb"/>
              <w:tabs>
                <w:tab w:val="left" w:pos="37"/>
              </w:tabs>
              <w:spacing w:line="276" w:lineRule="auto"/>
              <w:ind w:firstLine="0"/>
              <w:rPr>
                <w:lang w:val="en-GB"/>
              </w:rPr>
            </w:pPr>
            <w:r w:rsidRPr="009C68B4">
              <w:rPr>
                <w:lang w:val="en-GB"/>
              </w:rPr>
              <w:lastRenderedPageBreak/>
              <w:t>3.</w:t>
            </w:r>
            <w:proofErr w:type="gramStart"/>
            <w:r w:rsidRPr="009C68B4">
              <w:rPr>
                <w:lang w:val="en-GB"/>
              </w:rPr>
              <w:t>5</w:t>
            </w:r>
            <w:r w:rsidR="00A156C0" w:rsidRPr="009C68B4">
              <w:rPr>
                <w:lang w:val="en-GB"/>
              </w:rPr>
              <w:t>.</w:t>
            </w:r>
            <w:r w:rsidR="00460653" w:rsidRPr="009C68B4">
              <w:rPr>
                <w:lang w:val="en-GB"/>
              </w:rPr>
              <w:t>Lucrările</w:t>
            </w:r>
            <w:proofErr w:type="gramEnd"/>
            <w:r w:rsidR="00460653" w:rsidRPr="009C68B4">
              <w:rPr>
                <w:lang w:val="en-GB"/>
              </w:rPr>
              <w:t xml:space="preserve"> nu </w:t>
            </w:r>
            <w:proofErr w:type="spellStart"/>
            <w:r w:rsidR="00183D79" w:rsidRPr="009C68B4">
              <w:rPr>
                <w:lang w:val="en-GB"/>
              </w:rPr>
              <w:t>vor</w:t>
            </w:r>
            <w:proofErr w:type="spellEnd"/>
            <w:r w:rsidR="00183D79" w:rsidRPr="009C68B4">
              <w:rPr>
                <w:lang w:val="en-GB"/>
              </w:rPr>
              <w:t xml:space="preserve"> fi considerate </w:t>
            </w:r>
            <w:proofErr w:type="spellStart"/>
            <w:r w:rsidR="00183D79" w:rsidRPr="009C68B4">
              <w:rPr>
                <w:lang w:val="en-GB"/>
              </w:rPr>
              <w:t>finalizate</w:t>
            </w:r>
            <w:proofErr w:type="spellEnd"/>
            <w:r w:rsidR="00183D79" w:rsidRPr="009C68B4">
              <w:rPr>
                <w:lang w:val="en-GB"/>
              </w:rPr>
              <w:t xml:space="preserve"> </w:t>
            </w:r>
            <w:proofErr w:type="spellStart"/>
            <w:r w:rsidR="00183D79" w:rsidRPr="009C68B4">
              <w:rPr>
                <w:lang w:val="en-GB"/>
              </w:rPr>
              <w:t>pâ</w:t>
            </w:r>
            <w:r w:rsidR="00460653" w:rsidRPr="009C68B4">
              <w:rPr>
                <w:lang w:val="en-GB"/>
              </w:rPr>
              <w:t>nă</w:t>
            </w:r>
            <w:proofErr w:type="spellEnd"/>
            <w:r w:rsidR="00183D79" w:rsidRPr="009C68B4">
              <w:rPr>
                <w:lang w:val="en-GB"/>
              </w:rPr>
              <w:t xml:space="preserve"> </w:t>
            </w:r>
            <w:proofErr w:type="spellStart"/>
            <w:r w:rsidR="00183D79" w:rsidRPr="009C68B4">
              <w:rPr>
                <w:lang w:val="en-GB"/>
              </w:rPr>
              <w:t>câ</w:t>
            </w:r>
            <w:r w:rsidR="00460653" w:rsidRPr="009C68B4">
              <w:rPr>
                <w:lang w:val="en-GB"/>
              </w:rPr>
              <w:t>nd</w:t>
            </w:r>
            <w:proofErr w:type="spellEnd"/>
            <w:r w:rsidR="00460653" w:rsidRPr="009C68B4">
              <w:rPr>
                <w:lang w:val="en-GB"/>
              </w:rPr>
              <w:t xml:space="preserve"> </w:t>
            </w:r>
            <w:proofErr w:type="spellStart"/>
            <w:r w:rsidR="00460653" w:rsidRPr="009C68B4">
              <w:rPr>
                <w:lang w:val="en-GB"/>
              </w:rPr>
              <w:t>procesul</w:t>
            </w:r>
            <w:proofErr w:type="spellEnd"/>
            <w:r w:rsidR="00460653" w:rsidRPr="009C68B4">
              <w:rPr>
                <w:lang w:val="en-GB"/>
              </w:rPr>
              <w:t xml:space="preserve">-verbal de </w:t>
            </w:r>
            <w:proofErr w:type="spellStart"/>
            <w:r w:rsidR="00460653" w:rsidRPr="009C68B4">
              <w:rPr>
                <w:lang w:val="en-GB"/>
              </w:rPr>
              <w:t>recepţie</w:t>
            </w:r>
            <w:proofErr w:type="spellEnd"/>
            <w:r w:rsidR="00460653" w:rsidRPr="009C68B4">
              <w:rPr>
                <w:lang w:val="en-GB"/>
              </w:rPr>
              <w:t xml:space="preserve"> la </w:t>
            </w:r>
            <w:proofErr w:type="spellStart"/>
            <w:r w:rsidR="00460653" w:rsidRPr="009C68B4">
              <w:rPr>
                <w:lang w:val="en-GB"/>
              </w:rPr>
              <w:t>terminarea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nu </w:t>
            </w:r>
            <w:proofErr w:type="spellStart"/>
            <w:r w:rsidR="00460653" w:rsidRPr="009C68B4">
              <w:rPr>
                <w:lang w:val="en-GB"/>
              </w:rPr>
              <w:t>va</w:t>
            </w:r>
            <w:proofErr w:type="spellEnd"/>
            <w:r w:rsidR="00460653" w:rsidRPr="009C68B4">
              <w:rPr>
                <w:lang w:val="en-GB"/>
              </w:rPr>
              <w:t xml:space="preserve"> fi </w:t>
            </w:r>
            <w:proofErr w:type="spellStart"/>
            <w:r w:rsidR="00460653" w:rsidRPr="009C68B4">
              <w:rPr>
                <w:lang w:val="en-GB"/>
              </w:rPr>
              <w:t>semnat</w:t>
            </w:r>
            <w:proofErr w:type="spellEnd"/>
            <w:r w:rsidR="00460653" w:rsidRPr="009C68B4">
              <w:rPr>
                <w:lang w:val="en-GB"/>
              </w:rPr>
              <w:t xml:space="preserve"> de </w:t>
            </w:r>
            <w:proofErr w:type="spellStart"/>
            <w:r w:rsidR="00460653" w:rsidRPr="009C68B4">
              <w:rPr>
                <w:lang w:val="en-GB"/>
              </w:rPr>
              <w:t>comisia</w:t>
            </w:r>
            <w:proofErr w:type="spellEnd"/>
            <w:r w:rsidR="00460653" w:rsidRPr="009C68B4">
              <w:rPr>
                <w:lang w:val="en-GB"/>
              </w:rPr>
              <w:t xml:space="preserve"> de </w:t>
            </w:r>
            <w:proofErr w:type="spellStart"/>
            <w:r w:rsidR="00460653" w:rsidRPr="009C68B4">
              <w:rPr>
                <w:lang w:val="en-GB"/>
              </w:rPr>
              <w:t>recepţie</w:t>
            </w:r>
            <w:proofErr w:type="spellEnd"/>
            <w:r w:rsidR="00460653" w:rsidRPr="009C68B4">
              <w:rPr>
                <w:lang w:val="en-GB"/>
              </w:rPr>
              <w:t xml:space="preserve">, care </w:t>
            </w:r>
            <w:proofErr w:type="spellStart"/>
            <w:r w:rsidR="00460653" w:rsidRPr="009C68B4">
              <w:rPr>
                <w:lang w:val="en-GB"/>
              </w:rPr>
              <w:t>confirmă</w:t>
            </w:r>
            <w:proofErr w:type="spellEnd"/>
            <w:r w:rsidR="00460653" w:rsidRPr="009C68B4">
              <w:rPr>
                <w:lang w:val="en-GB"/>
              </w:rPr>
              <w:t xml:space="preserve"> </w:t>
            </w:r>
            <w:proofErr w:type="spellStart"/>
            <w:r w:rsidR="00460653" w:rsidRPr="009C68B4">
              <w:rPr>
                <w:lang w:val="en-GB"/>
              </w:rPr>
              <w:t>că</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au </w:t>
            </w:r>
            <w:proofErr w:type="spellStart"/>
            <w:r w:rsidR="00460653" w:rsidRPr="009C68B4">
              <w:rPr>
                <w:lang w:val="en-GB"/>
              </w:rPr>
              <w:t>fost</w:t>
            </w:r>
            <w:proofErr w:type="spellEnd"/>
            <w:r w:rsidR="00460653" w:rsidRPr="009C68B4">
              <w:rPr>
                <w:lang w:val="en-GB"/>
              </w:rPr>
              <w:t xml:space="preserve"> </w:t>
            </w:r>
            <w:proofErr w:type="spellStart"/>
            <w:r w:rsidR="00460653" w:rsidRPr="009C68B4">
              <w:rPr>
                <w:lang w:val="en-GB"/>
              </w:rPr>
              <w:t>executate</w:t>
            </w:r>
            <w:proofErr w:type="spellEnd"/>
            <w:r w:rsidR="00460653" w:rsidRPr="009C68B4">
              <w:rPr>
                <w:lang w:val="en-GB"/>
              </w:rPr>
              <w:t xml:space="preserve"> </w:t>
            </w:r>
            <w:r w:rsidR="00A946E0" w:rsidRPr="009C68B4">
              <w:rPr>
                <w:lang w:val="en-GB"/>
              </w:rPr>
              <w:t xml:space="preserve">conform </w:t>
            </w:r>
            <w:proofErr w:type="spellStart"/>
            <w:r w:rsidR="00A946E0" w:rsidRPr="009C68B4">
              <w:rPr>
                <w:lang w:val="en-GB"/>
              </w:rPr>
              <w:t>contractului</w:t>
            </w:r>
            <w:proofErr w:type="spellEnd"/>
            <w:r w:rsidR="00A946E0" w:rsidRPr="009C68B4">
              <w:rPr>
                <w:lang w:val="en-GB"/>
              </w:rPr>
              <w:t>.</w:t>
            </w:r>
          </w:p>
          <w:p w14:paraId="1925FC36" w14:textId="77777777" w:rsidR="00267805" w:rsidRPr="009C68B4" w:rsidRDefault="00316769" w:rsidP="00A101F6">
            <w:pPr>
              <w:pStyle w:val="NormalWeb"/>
              <w:tabs>
                <w:tab w:val="left" w:pos="37"/>
              </w:tabs>
              <w:spacing w:line="276" w:lineRule="auto"/>
              <w:ind w:firstLine="0"/>
              <w:rPr>
                <w:lang w:val="en-GB"/>
              </w:rPr>
            </w:pPr>
            <w:r w:rsidRPr="009C68B4">
              <w:rPr>
                <w:lang w:val="en-GB"/>
              </w:rPr>
              <w:t>3.</w:t>
            </w:r>
            <w:proofErr w:type="gramStart"/>
            <w:r w:rsidRPr="009C68B4">
              <w:rPr>
                <w:lang w:val="en-GB"/>
              </w:rPr>
              <w:t>6</w:t>
            </w:r>
            <w:r w:rsidR="00A227F2" w:rsidRPr="009C68B4">
              <w:rPr>
                <w:lang w:val="en-GB"/>
              </w:rPr>
              <w:t>.Garanţia</w:t>
            </w:r>
            <w:proofErr w:type="gramEnd"/>
            <w:r w:rsidR="00A227F2" w:rsidRPr="009C68B4">
              <w:rPr>
                <w:lang w:val="en-GB"/>
              </w:rPr>
              <w:t xml:space="preserve"> de </w:t>
            </w:r>
            <w:proofErr w:type="spellStart"/>
            <w:r w:rsidR="00A227F2" w:rsidRPr="009C68B4">
              <w:rPr>
                <w:lang w:val="en-GB"/>
              </w:rPr>
              <w:t>bună</w:t>
            </w:r>
            <w:proofErr w:type="spellEnd"/>
            <w:r w:rsidR="00A227F2" w:rsidRPr="009C68B4">
              <w:rPr>
                <w:lang w:val="en-GB"/>
              </w:rPr>
              <w:t xml:space="preserve"> </w:t>
            </w:r>
            <w:proofErr w:type="spellStart"/>
            <w:r w:rsidR="00A227F2" w:rsidRPr="009C68B4">
              <w:rPr>
                <w:lang w:val="en-GB"/>
              </w:rPr>
              <w:t>execuţie</w:t>
            </w:r>
            <w:proofErr w:type="spellEnd"/>
            <w:r w:rsidR="00A227F2" w:rsidRPr="009C68B4">
              <w:rPr>
                <w:lang w:val="en-GB"/>
              </w:rPr>
              <w:t xml:space="preserve"> se </w:t>
            </w:r>
            <w:proofErr w:type="spellStart"/>
            <w:r w:rsidR="00A227F2" w:rsidRPr="009C68B4">
              <w:rPr>
                <w:lang w:val="en-GB"/>
              </w:rPr>
              <w:t>va</w:t>
            </w:r>
            <w:proofErr w:type="spellEnd"/>
            <w:r w:rsidR="00A227F2" w:rsidRPr="009C68B4">
              <w:rPr>
                <w:lang w:val="en-GB"/>
              </w:rPr>
              <w:t xml:space="preserve"> </w:t>
            </w:r>
            <w:proofErr w:type="spellStart"/>
            <w:r w:rsidR="00A227F2" w:rsidRPr="009C68B4">
              <w:rPr>
                <w:lang w:val="en-GB"/>
              </w:rPr>
              <w:t>restitui</w:t>
            </w:r>
            <w:proofErr w:type="spellEnd"/>
            <w:r w:rsidR="00A227F2" w:rsidRPr="009C68B4">
              <w:rPr>
                <w:lang w:val="en-GB"/>
              </w:rPr>
              <w:t xml:space="preserve"> </w:t>
            </w:r>
            <w:proofErr w:type="spellStart"/>
            <w:r w:rsidR="00A227F2" w:rsidRPr="009C68B4">
              <w:rPr>
                <w:lang w:val="en-GB"/>
              </w:rPr>
              <w:t>Antreprenorului</w:t>
            </w:r>
            <w:proofErr w:type="spellEnd"/>
            <w:r w:rsidR="00A227F2" w:rsidRPr="009C68B4">
              <w:rPr>
                <w:lang w:val="en-GB"/>
              </w:rPr>
              <w:t xml:space="preserve"> </w:t>
            </w:r>
            <w:proofErr w:type="spellStart"/>
            <w:r w:rsidR="00A227F2" w:rsidRPr="009C68B4">
              <w:rPr>
                <w:lang w:val="en-GB"/>
              </w:rPr>
              <w:t>în</w:t>
            </w:r>
            <w:proofErr w:type="spellEnd"/>
            <w:r w:rsidR="00A227F2" w:rsidRPr="009C68B4">
              <w:rPr>
                <w:lang w:val="en-GB"/>
              </w:rPr>
              <w:t xml:space="preserve"> </w:t>
            </w:r>
            <w:proofErr w:type="spellStart"/>
            <w:r w:rsidR="00A227F2" w:rsidRPr="009C68B4">
              <w:rPr>
                <w:lang w:val="en-GB"/>
              </w:rPr>
              <w:t>baza</w:t>
            </w:r>
            <w:proofErr w:type="spellEnd"/>
            <w:r w:rsidR="00A227F2" w:rsidRPr="009C68B4">
              <w:rPr>
                <w:lang w:val="en-GB"/>
              </w:rPr>
              <w:t xml:space="preserve"> </w:t>
            </w:r>
            <w:proofErr w:type="spellStart"/>
            <w:r w:rsidR="00A227F2" w:rsidRPr="009C68B4">
              <w:rPr>
                <w:lang w:val="en-GB"/>
              </w:rPr>
              <w:t>notificării</w:t>
            </w:r>
            <w:proofErr w:type="spellEnd"/>
            <w:r w:rsidR="00A227F2" w:rsidRPr="009C68B4">
              <w:rPr>
                <w:lang w:val="en-GB"/>
              </w:rPr>
              <w:t xml:space="preserve"> </w:t>
            </w:r>
            <w:proofErr w:type="spellStart"/>
            <w:r w:rsidR="00A227F2" w:rsidRPr="009C68B4">
              <w:rPr>
                <w:lang w:val="en-GB"/>
              </w:rPr>
              <w:t>Beneficiarului</w:t>
            </w:r>
            <w:proofErr w:type="spellEnd"/>
            <w:r w:rsidR="00A227F2" w:rsidRPr="009C68B4">
              <w:rPr>
                <w:lang w:val="en-GB"/>
              </w:rPr>
              <w:t xml:space="preserve"> </w:t>
            </w:r>
            <w:proofErr w:type="spellStart"/>
            <w:r w:rsidR="00A227F2" w:rsidRPr="009C68B4">
              <w:rPr>
                <w:lang w:val="en-GB"/>
              </w:rPr>
              <w:t>către</w:t>
            </w:r>
            <w:proofErr w:type="spellEnd"/>
            <w:r w:rsidR="00A227F2" w:rsidRPr="009C68B4">
              <w:rPr>
                <w:lang w:val="en-GB"/>
              </w:rPr>
              <w:t xml:space="preserve"> </w:t>
            </w:r>
            <w:proofErr w:type="spellStart"/>
            <w:r w:rsidR="00A227F2" w:rsidRPr="009C68B4">
              <w:rPr>
                <w:lang w:val="en-GB"/>
              </w:rPr>
              <w:t>agentul</w:t>
            </w:r>
            <w:proofErr w:type="spellEnd"/>
            <w:r w:rsidR="00A227F2" w:rsidRPr="009C68B4">
              <w:rPr>
                <w:lang w:val="en-GB"/>
              </w:rPr>
              <w:t xml:space="preserve"> </w:t>
            </w:r>
            <w:proofErr w:type="spellStart"/>
            <w:r w:rsidR="00A227F2" w:rsidRPr="009C68B4">
              <w:rPr>
                <w:lang w:val="en-GB"/>
              </w:rPr>
              <w:t>bancar</w:t>
            </w:r>
            <w:proofErr w:type="spellEnd"/>
            <w:r w:rsidR="00A227F2" w:rsidRPr="009C68B4">
              <w:rPr>
                <w:lang w:val="en-GB"/>
              </w:rPr>
              <w:t xml:space="preserve">. </w:t>
            </w:r>
            <w:proofErr w:type="spellStart"/>
            <w:r w:rsidR="00A227F2" w:rsidRPr="009C68B4">
              <w:rPr>
                <w:lang w:val="en-GB"/>
              </w:rPr>
              <w:t>Notificarea</w:t>
            </w:r>
            <w:proofErr w:type="spellEnd"/>
            <w:r w:rsidR="00A227F2" w:rsidRPr="009C68B4">
              <w:rPr>
                <w:lang w:val="en-GB"/>
              </w:rPr>
              <w:t xml:space="preserve"> se </w:t>
            </w:r>
            <w:proofErr w:type="spellStart"/>
            <w:r w:rsidR="00A227F2" w:rsidRPr="009C68B4">
              <w:rPr>
                <w:lang w:val="en-GB"/>
              </w:rPr>
              <w:t>va</w:t>
            </w:r>
            <w:proofErr w:type="spellEnd"/>
            <w:r w:rsidR="00A227F2" w:rsidRPr="009C68B4">
              <w:rPr>
                <w:lang w:val="en-GB"/>
              </w:rPr>
              <w:t xml:space="preserve"> face </w:t>
            </w:r>
            <w:proofErr w:type="spellStart"/>
            <w:r w:rsidR="00A227F2" w:rsidRPr="009C68B4">
              <w:rPr>
                <w:lang w:val="en-GB"/>
              </w:rPr>
              <w:t>după</w:t>
            </w:r>
            <w:proofErr w:type="spellEnd"/>
            <w:r w:rsidR="00A227F2" w:rsidRPr="009C68B4">
              <w:rPr>
                <w:lang w:val="en-GB"/>
              </w:rPr>
              <w:t xml:space="preserve"> </w:t>
            </w:r>
            <w:proofErr w:type="spellStart"/>
            <w:r w:rsidR="00A227F2" w:rsidRPr="009C68B4">
              <w:rPr>
                <w:lang w:val="en-GB"/>
              </w:rPr>
              <w:t>semnarea</w:t>
            </w:r>
            <w:proofErr w:type="spellEnd"/>
            <w:r w:rsidR="00A227F2" w:rsidRPr="009C68B4">
              <w:rPr>
                <w:lang w:val="en-GB"/>
              </w:rPr>
              <w:t xml:space="preserve"> </w:t>
            </w:r>
            <w:proofErr w:type="spellStart"/>
            <w:r w:rsidR="00A227F2" w:rsidRPr="009C68B4">
              <w:rPr>
                <w:lang w:val="en-GB"/>
              </w:rPr>
              <w:t>procesului</w:t>
            </w:r>
            <w:proofErr w:type="spellEnd"/>
            <w:r w:rsidR="00A227F2" w:rsidRPr="009C68B4">
              <w:rPr>
                <w:lang w:val="en-GB"/>
              </w:rPr>
              <w:t xml:space="preserve">-verbal de </w:t>
            </w:r>
            <w:proofErr w:type="spellStart"/>
            <w:r w:rsidR="00A227F2" w:rsidRPr="009C68B4">
              <w:rPr>
                <w:lang w:val="en-GB"/>
              </w:rPr>
              <w:t>recepţie</w:t>
            </w:r>
            <w:proofErr w:type="spellEnd"/>
            <w:r w:rsidR="00A227F2" w:rsidRPr="009C68B4">
              <w:rPr>
                <w:lang w:val="en-GB"/>
              </w:rPr>
              <w:t xml:space="preserve"> la </w:t>
            </w:r>
            <w:proofErr w:type="spellStart"/>
            <w:r w:rsidR="00A227F2" w:rsidRPr="009C68B4">
              <w:rPr>
                <w:lang w:val="en-GB"/>
              </w:rPr>
              <w:t>terminarea</w:t>
            </w:r>
            <w:proofErr w:type="spellEnd"/>
            <w:r w:rsidR="00A227F2" w:rsidRPr="009C68B4">
              <w:rPr>
                <w:lang w:val="en-GB"/>
              </w:rPr>
              <w:t xml:space="preserve"> </w:t>
            </w:r>
            <w:proofErr w:type="spellStart"/>
            <w:r w:rsidR="00A227F2" w:rsidRPr="009C68B4">
              <w:rPr>
                <w:lang w:val="en-GB"/>
              </w:rPr>
              <w:t>lucrărilor</w:t>
            </w:r>
            <w:proofErr w:type="spellEnd"/>
            <w:r w:rsidR="00A227F2" w:rsidRPr="009C68B4">
              <w:rPr>
                <w:lang w:val="en-GB"/>
              </w:rPr>
              <w:t xml:space="preserve"> </w:t>
            </w:r>
            <w:proofErr w:type="spellStart"/>
            <w:r w:rsidR="00A227F2" w:rsidRPr="009C68B4">
              <w:rPr>
                <w:lang w:val="en-GB"/>
              </w:rPr>
              <w:t>în</w:t>
            </w:r>
            <w:proofErr w:type="spellEnd"/>
            <w:r w:rsidR="00A227F2" w:rsidRPr="009C68B4">
              <w:rPr>
                <w:lang w:val="en-GB"/>
              </w:rPr>
              <w:t xml:space="preserve"> </w:t>
            </w:r>
            <w:proofErr w:type="spellStart"/>
            <w:r w:rsidR="00A227F2" w:rsidRPr="009C68B4">
              <w:rPr>
                <w:lang w:val="en-GB"/>
              </w:rPr>
              <w:t>cel</w:t>
            </w:r>
            <w:proofErr w:type="spellEnd"/>
            <w:r w:rsidR="00A227F2" w:rsidRPr="009C68B4">
              <w:rPr>
                <w:lang w:val="en-GB"/>
              </w:rPr>
              <w:t xml:space="preserve"> </w:t>
            </w:r>
            <w:proofErr w:type="spellStart"/>
            <w:r w:rsidR="00A227F2" w:rsidRPr="009C68B4">
              <w:rPr>
                <w:lang w:val="en-GB"/>
              </w:rPr>
              <w:t>mult</w:t>
            </w:r>
            <w:proofErr w:type="spellEnd"/>
            <w:r w:rsidR="00A227F2" w:rsidRPr="009C68B4">
              <w:rPr>
                <w:lang w:val="en-GB"/>
              </w:rPr>
              <w:t xml:space="preserve"> 15 </w:t>
            </w:r>
            <w:proofErr w:type="spellStart"/>
            <w:r w:rsidR="00A227F2" w:rsidRPr="009C68B4">
              <w:rPr>
                <w:lang w:val="en-GB"/>
              </w:rPr>
              <w:t>zile</w:t>
            </w:r>
            <w:proofErr w:type="spellEnd"/>
            <w:r w:rsidR="00A227F2" w:rsidRPr="009C68B4">
              <w:rPr>
                <w:lang w:val="en-GB"/>
              </w:rPr>
              <w:t>.</w:t>
            </w:r>
            <w:r w:rsidR="005D4B79" w:rsidRPr="009C68B4">
              <w:rPr>
                <w:lang w:val="en-GB"/>
              </w:rPr>
              <w:t xml:space="preserve"> </w:t>
            </w:r>
            <w:proofErr w:type="spellStart"/>
            <w:r w:rsidR="00EB65F6" w:rsidRPr="009C68B4">
              <w:rPr>
                <w:lang w:val="en-GB"/>
              </w:rPr>
              <w:t>În</w:t>
            </w:r>
            <w:proofErr w:type="spellEnd"/>
            <w:r w:rsidR="00EB65F6" w:rsidRPr="009C68B4">
              <w:rPr>
                <w:lang w:val="en-GB"/>
              </w:rPr>
              <w:t xml:space="preserve"> </w:t>
            </w:r>
            <w:proofErr w:type="spellStart"/>
            <w:r w:rsidR="00EB65F6" w:rsidRPr="009C68B4">
              <w:rPr>
                <w:lang w:val="en-GB"/>
              </w:rPr>
              <w:t>cazul</w:t>
            </w:r>
            <w:proofErr w:type="spellEnd"/>
            <w:r w:rsidR="00EB65F6" w:rsidRPr="009C68B4">
              <w:rPr>
                <w:lang w:val="en-GB"/>
              </w:rPr>
              <w:t xml:space="preserve"> </w:t>
            </w:r>
            <w:proofErr w:type="spellStart"/>
            <w:r w:rsidR="00EB65F6" w:rsidRPr="009C68B4">
              <w:rPr>
                <w:lang w:val="en-GB"/>
              </w:rPr>
              <w:t>recepţiei</w:t>
            </w:r>
            <w:proofErr w:type="spellEnd"/>
            <w:r w:rsidR="00EB65F6" w:rsidRPr="009C68B4">
              <w:rPr>
                <w:lang w:val="en-GB"/>
              </w:rPr>
              <w:t xml:space="preserve"> cu </w:t>
            </w:r>
            <w:proofErr w:type="spellStart"/>
            <w:r w:rsidR="00EB65F6" w:rsidRPr="009C68B4">
              <w:rPr>
                <w:lang w:val="en-GB"/>
              </w:rPr>
              <w:t>obiecţii</w:t>
            </w:r>
            <w:proofErr w:type="spellEnd"/>
            <w:r w:rsidR="00EB65F6" w:rsidRPr="009C68B4">
              <w:rPr>
                <w:lang w:val="en-GB"/>
              </w:rPr>
              <w:t>,</w:t>
            </w:r>
            <w:r w:rsidR="005D4B79" w:rsidRPr="009C68B4">
              <w:rPr>
                <w:lang w:val="en-GB"/>
              </w:rPr>
              <w:t xml:space="preserve"> </w:t>
            </w:r>
            <w:proofErr w:type="spellStart"/>
            <w:r w:rsidR="00EB65F6" w:rsidRPr="009C68B4">
              <w:rPr>
                <w:lang w:val="en-GB"/>
              </w:rPr>
              <w:t>garanţia</w:t>
            </w:r>
            <w:proofErr w:type="spellEnd"/>
            <w:r w:rsidR="00EB65F6" w:rsidRPr="009C68B4">
              <w:rPr>
                <w:lang w:val="en-GB"/>
              </w:rPr>
              <w:t xml:space="preserve"> se </w:t>
            </w:r>
            <w:proofErr w:type="spellStart"/>
            <w:r w:rsidR="00EB65F6" w:rsidRPr="009C68B4">
              <w:rPr>
                <w:lang w:val="en-GB"/>
              </w:rPr>
              <w:t>va</w:t>
            </w:r>
            <w:proofErr w:type="spellEnd"/>
            <w:r w:rsidR="00EB65F6" w:rsidRPr="009C68B4">
              <w:rPr>
                <w:lang w:val="en-GB"/>
              </w:rPr>
              <w:t xml:space="preserve"> </w:t>
            </w:r>
            <w:proofErr w:type="spellStart"/>
            <w:r w:rsidR="00EB65F6" w:rsidRPr="009C68B4">
              <w:rPr>
                <w:lang w:val="en-GB"/>
              </w:rPr>
              <w:t>restitui</w:t>
            </w:r>
            <w:proofErr w:type="spellEnd"/>
            <w:r w:rsidR="00EB65F6" w:rsidRPr="009C68B4">
              <w:rPr>
                <w:lang w:val="en-GB"/>
              </w:rPr>
              <w:t xml:space="preserve"> </w:t>
            </w:r>
            <w:proofErr w:type="spellStart"/>
            <w:r w:rsidR="00EB65F6" w:rsidRPr="009C68B4">
              <w:rPr>
                <w:lang w:val="en-GB"/>
              </w:rPr>
              <w:t>în</w:t>
            </w:r>
            <w:proofErr w:type="spellEnd"/>
            <w:r w:rsidR="00EB65F6" w:rsidRPr="009C68B4">
              <w:rPr>
                <w:lang w:val="en-GB"/>
              </w:rPr>
              <w:t xml:space="preserve"> </w:t>
            </w:r>
            <w:proofErr w:type="spellStart"/>
            <w:r w:rsidR="00EB65F6" w:rsidRPr="009C68B4">
              <w:rPr>
                <w:lang w:val="en-GB"/>
              </w:rPr>
              <w:t>cel</w:t>
            </w:r>
            <w:proofErr w:type="spellEnd"/>
            <w:r w:rsidR="00EB65F6" w:rsidRPr="009C68B4">
              <w:rPr>
                <w:lang w:val="en-GB"/>
              </w:rPr>
              <w:t xml:space="preserve"> </w:t>
            </w:r>
            <w:proofErr w:type="spellStart"/>
            <w:r w:rsidR="00EB65F6" w:rsidRPr="009C68B4">
              <w:rPr>
                <w:lang w:val="en-GB"/>
              </w:rPr>
              <w:t>mult</w:t>
            </w:r>
            <w:proofErr w:type="spellEnd"/>
            <w:r w:rsidR="00EB65F6" w:rsidRPr="009C68B4">
              <w:rPr>
                <w:lang w:val="en-GB"/>
              </w:rPr>
              <w:t xml:space="preserve"> 15 </w:t>
            </w:r>
            <w:proofErr w:type="spellStart"/>
            <w:r w:rsidR="00EB65F6" w:rsidRPr="009C68B4">
              <w:rPr>
                <w:lang w:val="en-GB"/>
              </w:rPr>
              <w:t>zile</w:t>
            </w:r>
            <w:proofErr w:type="spellEnd"/>
            <w:r w:rsidR="00EB65F6" w:rsidRPr="009C68B4">
              <w:rPr>
                <w:lang w:val="en-GB"/>
              </w:rPr>
              <w:t xml:space="preserve"> </w:t>
            </w:r>
            <w:proofErr w:type="spellStart"/>
            <w:r w:rsidR="00EB65F6" w:rsidRPr="009C68B4">
              <w:rPr>
                <w:lang w:val="en-GB"/>
              </w:rPr>
              <w:t>după</w:t>
            </w:r>
            <w:proofErr w:type="spellEnd"/>
            <w:r w:rsidR="00EB65F6" w:rsidRPr="009C68B4">
              <w:rPr>
                <w:lang w:val="en-GB"/>
              </w:rPr>
              <w:t xml:space="preserve"> </w:t>
            </w:r>
            <w:proofErr w:type="spellStart"/>
            <w:r w:rsidR="00EB65F6" w:rsidRPr="009C68B4">
              <w:rPr>
                <w:lang w:val="en-GB"/>
              </w:rPr>
              <w:t>înlăturarea</w:t>
            </w:r>
            <w:proofErr w:type="spellEnd"/>
            <w:r w:rsidR="00EB65F6" w:rsidRPr="009C68B4">
              <w:rPr>
                <w:lang w:val="en-GB"/>
              </w:rPr>
              <w:t xml:space="preserve"> </w:t>
            </w:r>
            <w:proofErr w:type="spellStart"/>
            <w:r w:rsidR="00EB65F6" w:rsidRPr="009C68B4">
              <w:rPr>
                <w:lang w:val="en-GB"/>
              </w:rPr>
              <w:t>acestora</w:t>
            </w:r>
            <w:proofErr w:type="spellEnd"/>
            <w:r w:rsidR="00EB65F6" w:rsidRPr="009C68B4">
              <w:rPr>
                <w:lang w:val="en-GB"/>
              </w:rPr>
              <w:t>.</w:t>
            </w:r>
          </w:p>
          <w:p w14:paraId="61495F7C" w14:textId="77777777" w:rsidR="00A156C0" w:rsidRPr="009C68B4" w:rsidRDefault="00A156C0" w:rsidP="00196AB4">
            <w:pPr>
              <w:pStyle w:val="NormalWeb"/>
              <w:tabs>
                <w:tab w:val="left" w:pos="37"/>
              </w:tabs>
              <w:spacing w:line="276" w:lineRule="auto"/>
              <w:ind w:firstLine="0"/>
              <w:rPr>
                <w:lang w:val="en-GB"/>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C68B4" w:rsidRDefault="00A101F6" w:rsidP="00371806">
            <w:pPr>
              <w:pStyle w:val="NormalWeb"/>
              <w:tabs>
                <w:tab w:val="left" w:pos="567"/>
              </w:tabs>
              <w:spacing w:line="276" w:lineRule="auto"/>
              <w:ind w:firstLine="0"/>
              <w:rPr>
                <w:lang w:val="en-GB"/>
              </w:rPr>
            </w:pPr>
            <w:r w:rsidRPr="009C68B4">
              <w:rPr>
                <w:lang w:val="en-GB"/>
              </w:rPr>
              <w:t xml:space="preserve">4.3. </w:t>
            </w:r>
            <w:proofErr w:type="spellStart"/>
            <w:r w:rsidR="00D7570D" w:rsidRPr="009C68B4">
              <w:rPr>
                <w:lang w:val="en-GB"/>
              </w:rPr>
              <w:t>Antreprenorul</w:t>
            </w:r>
            <w:proofErr w:type="spellEnd"/>
            <w:r w:rsidR="00D7570D" w:rsidRPr="009C68B4">
              <w:rPr>
                <w:lang w:val="en-GB"/>
              </w:rPr>
              <w:t xml:space="preserve"> are </w:t>
            </w:r>
            <w:proofErr w:type="spellStart"/>
            <w:r w:rsidR="00D7570D" w:rsidRPr="009C68B4">
              <w:rPr>
                <w:lang w:val="en-GB"/>
              </w:rPr>
              <w:t>obligația</w:t>
            </w:r>
            <w:proofErr w:type="spellEnd"/>
            <w:r w:rsidR="00D7570D" w:rsidRPr="009C68B4">
              <w:rPr>
                <w:lang w:val="en-GB"/>
              </w:rPr>
              <w:t xml:space="preserve"> de a </w:t>
            </w:r>
            <w:proofErr w:type="spellStart"/>
            <w:r w:rsidR="00D7570D" w:rsidRPr="009C68B4">
              <w:rPr>
                <w:lang w:val="en-GB"/>
              </w:rPr>
              <w:t>supraveghea</w:t>
            </w:r>
            <w:proofErr w:type="spellEnd"/>
            <w:r w:rsidR="00D7570D" w:rsidRPr="009C68B4">
              <w:rPr>
                <w:lang w:val="en-GB"/>
              </w:rPr>
              <w:t xml:space="preserve"> </w:t>
            </w:r>
            <w:proofErr w:type="spellStart"/>
            <w:r w:rsidR="00D7570D" w:rsidRPr="009C68B4">
              <w:rPr>
                <w:lang w:val="en-GB"/>
              </w:rPr>
              <w:t>lucrările</w:t>
            </w:r>
            <w:proofErr w:type="spellEnd"/>
            <w:r w:rsidR="00D7570D" w:rsidRPr="009C68B4">
              <w:rPr>
                <w:lang w:val="en-GB"/>
              </w:rPr>
              <w:t xml:space="preserve">, de </w:t>
            </w:r>
            <w:proofErr w:type="gramStart"/>
            <w:r w:rsidR="00D7570D" w:rsidRPr="009C68B4">
              <w:rPr>
                <w:lang w:val="en-GB"/>
              </w:rPr>
              <w:t>a</w:t>
            </w:r>
            <w:proofErr w:type="gramEnd"/>
            <w:r w:rsidR="00D7570D" w:rsidRPr="009C68B4">
              <w:rPr>
                <w:lang w:val="en-GB"/>
              </w:rPr>
              <w:t xml:space="preserve"> </w:t>
            </w:r>
            <w:proofErr w:type="spellStart"/>
            <w:r w:rsidR="00D7570D" w:rsidRPr="009C68B4">
              <w:rPr>
                <w:lang w:val="en-GB"/>
              </w:rPr>
              <w:t>asigura</w:t>
            </w:r>
            <w:proofErr w:type="spellEnd"/>
            <w:r w:rsidR="00D7570D" w:rsidRPr="009C68B4">
              <w:rPr>
                <w:lang w:val="en-GB"/>
              </w:rPr>
              <w:t xml:space="preserve"> </w:t>
            </w:r>
            <w:proofErr w:type="spellStart"/>
            <w:r w:rsidR="00D7570D" w:rsidRPr="009C68B4">
              <w:rPr>
                <w:lang w:val="en-GB"/>
              </w:rPr>
              <w:t>forța</w:t>
            </w:r>
            <w:proofErr w:type="spellEnd"/>
            <w:r w:rsidR="00D7570D" w:rsidRPr="009C68B4">
              <w:rPr>
                <w:lang w:val="en-GB"/>
              </w:rPr>
              <w:t xml:space="preserve"> de </w:t>
            </w:r>
            <w:proofErr w:type="spellStart"/>
            <w:r w:rsidR="00D7570D" w:rsidRPr="009C68B4">
              <w:rPr>
                <w:lang w:val="en-GB"/>
              </w:rPr>
              <w:t>muncă</w:t>
            </w:r>
            <w:proofErr w:type="spellEnd"/>
            <w:r w:rsidR="00D7570D" w:rsidRPr="009C68B4">
              <w:rPr>
                <w:lang w:val="en-GB"/>
              </w:rPr>
              <w:t xml:space="preserve">, </w:t>
            </w:r>
            <w:proofErr w:type="spellStart"/>
            <w:r w:rsidR="00D7570D" w:rsidRPr="009C68B4">
              <w:rPr>
                <w:lang w:val="en-GB"/>
              </w:rPr>
              <w:t>materialele</w:t>
            </w:r>
            <w:proofErr w:type="spellEnd"/>
            <w:r w:rsidR="00D7570D" w:rsidRPr="009C68B4">
              <w:rPr>
                <w:lang w:val="en-GB"/>
              </w:rPr>
              <w:t xml:space="preserve">, </w:t>
            </w:r>
            <w:proofErr w:type="spellStart"/>
            <w:r w:rsidR="00D7570D" w:rsidRPr="009C68B4">
              <w:rPr>
                <w:lang w:val="en-GB"/>
              </w:rPr>
              <w:t>instalațiile</w:t>
            </w:r>
            <w:proofErr w:type="spellEnd"/>
            <w:r w:rsidR="00D7570D" w:rsidRPr="009C68B4">
              <w:rPr>
                <w:lang w:val="en-GB"/>
              </w:rPr>
              <w:t xml:space="preserve">, </w:t>
            </w:r>
            <w:proofErr w:type="spellStart"/>
            <w:r w:rsidR="00D7570D" w:rsidRPr="009C68B4">
              <w:rPr>
                <w:lang w:val="en-GB"/>
              </w:rPr>
              <w:t>echipamentele</w:t>
            </w:r>
            <w:proofErr w:type="spellEnd"/>
            <w:r w:rsidR="00D7570D" w:rsidRPr="009C68B4">
              <w:rPr>
                <w:lang w:val="en-GB"/>
              </w:rPr>
              <w:t xml:space="preserve"> </w:t>
            </w:r>
            <w:proofErr w:type="spellStart"/>
            <w:r w:rsidR="00D7570D" w:rsidRPr="009C68B4">
              <w:rPr>
                <w:lang w:val="en-GB"/>
              </w:rPr>
              <w:t>și</w:t>
            </w:r>
            <w:proofErr w:type="spellEnd"/>
            <w:r w:rsidR="00D7570D" w:rsidRPr="009C68B4">
              <w:rPr>
                <w:lang w:val="en-GB"/>
              </w:rPr>
              <w:t xml:space="preserve"> </w:t>
            </w:r>
            <w:proofErr w:type="spellStart"/>
            <w:r w:rsidR="00D7570D" w:rsidRPr="009C68B4">
              <w:rPr>
                <w:lang w:val="en-GB"/>
              </w:rPr>
              <w:t>toate</w:t>
            </w:r>
            <w:proofErr w:type="spellEnd"/>
            <w:r w:rsidR="00D7570D" w:rsidRPr="009C68B4">
              <w:rPr>
                <w:lang w:val="en-GB"/>
              </w:rPr>
              <w:t xml:space="preserve"> </w:t>
            </w:r>
            <w:proofErr w:type="spellStart"/>
            <w:r w:rsidR="00D7570D" w:rsidRPr="009C68B4">
              <w:rPr>
                <w:lang w:val="en-GB"/>
              </w:rPr>
              <w:t>celelalte</w:t>
            </w:r>
            <w:proofErr w:type="spellEnd"/>
            <w:r w:rsidR="00D7570D" w:rsidRPr="009C68B4">
              <w:rPr>
                <w:lang w:val="en-GB"/>
              </w:rPr>
              <w:t xml:space="preserve"> </w:t>
            </w:r>
            <w:proofErr w:type="spellStart"/>
            <w:r w:rsidR="00D7570D" w:rsidRPr="009C68B4">
              <w:rPr>
                <w:lang w:val="en-GB"/>
              </w:rPr>
              <w:t>obiecte</w:t>
            </w:r>
            <w:proofErr w:type="spellEnd"/>
            <w:r w:rsidR="00D7570D" w:rsidRPr="009C68B4">
              <w:rPr>
                <w:lang w:val="en-GB"/>
              </w:rPr>
              <w:t xml:space="preserve"> fie de </w:t>
            </w:r>
            <w:proofErr w:type="spellStart"/>
            <w:r w:rsidR="00D7570D" w:rsidRPr="009C68B4">
              <w:rPr>
                <w:lang w:val="en-GB"/>
              </w:rPr>
              <w:t>natură</w:t>
            </w:r>
            <w:proofErr w:type="spellEnd"/>
            <w:r w:rsidR="00D7570D" w:rsidRPr="009C68B4">
              <w:rPr>
                <w:lang w:val="en-GB"/>
              </w:rPr>
              <w:t xml:space="preserve"> </w:t>
            </w:r>
            <w:proofErr w:type="spellStart"/>
            <w:r w:rsidR="00D7570D" w:rsidRPr="009C68B4">
              <w:rPr>
                <w:lang w:val="en-GB"/>
              </w:rPr>
              <w:t>provizorie</w:t>
            </w:r>
            <w:proofErr w:type="spellEnd"/>
            <w:r w:rsidR="00D7570D" w:rsidRPr="009C68B4">
              <w:rPr>
                <w:lang w:val="en-GB"/>
              </w:rPr>
              <w:t xml:space="preserve">, fie definitive </w:t>
            </w:r>
            <w:proofErr w:type="spellStart"/>
            <w:r w:rsidR="00D7570D" w:rsidRPr="009C68B4">
              <w:rPr>
                <w:lang w:val="en-GB"/>
              </w:rPr>
              <w:t>cerute</w:t>
            </w:r>
            <w:proofErr w:type="spellEnd"/>
            <w:r w:rsidR="00D7570D" w:rsidRPr="009C68B4">
              <w:rPr>
                <w:lang w:val="en-GB"/>
              </w:rPr>
              <w:t xml:space="preserve"> de </w:t>
            </w:r>
            <w:proofErr w:type="spellStart"/>
            <w:r w:rsidR="00D7570D" w:rsidRPr="009C68B4">
              <w:rPr>
                <w:lang w:val="en-GB"/>
              </w:rPr>
              <w:t>și</w:t>
            </w:r>
            <w:proofErr w:type="spellEnd"/>
            <w:r w:rsidR="00D7570D" w:rsidRPr="009C68B4">
              <w:rPr>
                <w:lang w:val="en-GB"/>
              </w:rPr>
              <w:t xml:space="preserve"> </w:t>
            </w:r>
            <w:proofErr w:type="spellStart"/>
            <w:r w:rsidR="00D7570D" w:rsidRPr="009C68B4">
              <w:rPr>
                <w:lang w:val="en-GB"/>
              </w:rPr>
              <w:t>pentru</w:t>
            </w:r>
            <w:proofErr w:type="spellEnd"/>
            <w:r w:rsidR="00D7570D" w:rsidRPr="009C68B4">
              <w:rPr>
                <w:lang w:val="en-GB"/>
              </w:rPr>
              <w:t xml:space="preserve"> contract, </w:t>
            </w:r>
            <w:proofErr w:type="spellStart"/>
            <w:r w:rsidR="00D7570D" w:rsidRPr="009C68B4">
              <w:rPr>
                <w:lang w:val="en-GB"/>
              </w:rPr>
              <w:t>în</w:t>
            </w:r>
            <w:proofErr w:type="spellEnd"/>
            <w:r w:rsidR="00D7570D" w:rsidRPr="009C68B4">
              <w:rPr>
                <w:lang w:val="en-GB"/>
              </w:rPr>
              <w:t xml:space="preserve"> </w:t>
            </w:r>
            <w:proofErr w:type="spellStart"/>
            <w:r w:rsidR="00D7570D" w:rsidRPr="009C68B4">
              <w:rPr>
                <w:lang w:val="en-GB"/>
              </w:rPr>
              <w:t>măsura</w:t>
            </w:r>
            <w:proofErr w:type="spellEnd"/>
            <w:r w:rsidR="00D7570D" w:rsidRPr="009C68B4">
              <w:rPr>
                <w:lang w:val="en-GB"/>
              </w:rPr>
              <w:t xml:space="preserve"> </w:t>
            </w:r>
            <w:proofErr w:type="spellStart"/>
            <w:r w:rsidR="00D7570D" w:rsidRPr="009C68B4">
              <w:rPr>
                <w:lang w:val="en-GB"/>
              </w:rPr>
              <w:t>în</w:t>
            </w:r>
            <w:proofErr w:type="spellEnd"/>
            <w:r w:rsidR="00D7570D" w:rsidRPr="009C68B4">
              <w:rPr>
                <w:lang w:val="en-GB"/>
              </w:rPr>
              <w:t xml:space="preserve"> care </w:t>
            </w:r>
            <w:proofErr w:type="spellStart"/>
            <w:r w:rsidR="00D7570D" w:rsidRPr="009C68B4">
              <w:rPr>
                <w:lang w:val="en-GB"/>
              </w:rPr>
              <w:t>necesitatea</w:t>
            </w:r>
            <w:proofErr w:type="spellEnd"/>
            <w:r w:rsidR="00D7570D" w:rsidRPr="009C68B4">
              <w:rPr>
                <w:lang w:val="en-GB"/>
              </w:rPr>
              <w:t xml:space="preserve"> </w:t>
            </w:r>
            <w:proofErr w:type="spellStart"/>
            <w:r w:rsidR="00D7570D" w:rsidRPr="009C68B4">
              <w:rPr>
                <w:lang w:val="en-GB"/>
              </w:rPr>
              <w:t>asigurării</w:t>
            </w:r>
            <w:proofErr w:type="spellEnd"/>
            <w:r w:rsidR="00D7570D" w:rsidRPr="009C68B4">
              <w:rPr>
                <w:lang w:val="en-GB"/>
              </w:rPr>
              <w:t xml:space="preserve"> </w:t>
            </w:r>
            <w:proofErr w:type="spellStart"/>
            <w:r w:rsidR="00D7570D" w:rsidRPr="009C68B4">
              <w:rPr>
                <w:lang w:val="en-GB"/>
              </w:rPr>
              <w:t>acestora</w:t>
            </w:r>
            <w:proofErr w:type="spellEnd"/>
            <w:r w:rsidR="00D7570D" w:rsidRPr="009C68B4">
              <w:rPr>
                <w:lang w:val="en-GB"/>
              </w:rPr>
              <w:t xml:space="preserve"> </w:t>
            </w:r>
            <w:proofErr w:type="spellStart"/>
            <w:r w:rsidR="00D7570D" w:rsidRPr="009C68B4">
              <w:rPr>
                <w:lang w:val="en-GB"/>
              </w:rPr>
              <w:t>este</w:t>
            </w:r>
            <w:proofErr w:type="spellEnd"/>
            <w:r w:rsidR="00D7570D" w:rsidRPr="009C68B4">
              <w:rPr>
                <w:lang w:val="en-GB"/>
              </w:rPr>
              <w:t xml:space="preserve"> </w:t>
            </w:r>
            <w:proofErr w:type="spellStart"/>
            <w:r w:rsidR="00D7570D" w:rsidRPr="009C68B4">
              <w:rPr>
                <w:lang w:val="en-GB"/>
              </w:rPr>
              <w:t>prevăzută</w:t>
            </w:r>
            <w:proofErr w:type="spellEnd"/>
            <w:r w:rsidR="00D7570D" w:rsidRPr="009C68B4">
              <w:rPr>
                <w:lang w:val="en-GB"/>
              </w:rPr>
              <w:t xml:space="preserve"> </w:t>
            </w:r>
            <w:proofErr w:type="spellStart"/>
            <w:r w:rsidR="00D7570D" w:rsidRPr="009C68B4">
              <w:rPr>
                <w:lang w:val="en-GB"/>
              </w:rPr>
              <w:t>în</w:t>
            </w:r>
            <w:proofErr w:type="spellEnd"/>
            <w:r w:rsidR="00D7570D" w:rsidRPr="009C68B4">
              <w:rPr>
                <w:lang w:val="en-GB"/>
              </w:rPr>
              <w:t xml:space="preserve"> contract </w:t>
            </w:r>
            <w:proofErr w:type="spellStart"/>
            <w:r w:rsidR="00D7570D" w:rsidRPr="009C68B4">
              <w:rPr>
                <w:lang w:val="en-GB"/>
              </w:rPr>
              <w:t>sau</w:t>
            </w:r>
            <w:proofErr w:type="spellEnd"/>
            <w:r w:rsidR="00D7570D" w:rsidRPr="009C68B4">
              <w:rPr>
                <w:lang w:val="en-GB"/>
              </w:rPr>
              <w:t xml:space="preserve"> se </w:t>
            </w:r>
            <w:proofErr w:type="spellStart"/>
            <w:r w:rsidR="00D7570D" w:rsidRPr="009C68B4">
              <w:rPr>
                <w:lang w:val="en-GB"/>
              </w:rPr>
              <w:t>poate</w:t>
            </w:r>
            <w:proofErr w:type="spellEnd"/>
            <w:r w:rsidR="00D7570D" w:rsidRPr="009C68B4">
              <w:rPr>
                <w:lang w:val="en-GB"/>
              </w:rPr>
              <w:t xml:space="preserve"> deduce </w:t>
            </w:r>
            <w:proofErr w:type="spellStart"/>
            <w:r w:rsidR="00D7570D" w:rsidRPr="009C68B4">
              <w:rPr>
                <w:lang w:val="en-GB"/>
              </w:rPr>
              <w:t>în</w:t>
            </w:r>
            <w:proofErr w:type="spellEnd"/>
            <w:r w:rsidR="00D7570D" w:rsidRPr="009C68B4">
              <w:rPr>
                <w:lang w:val="en-GB"/>
              </w:rPr>
              <w:t xml:space="preserve"> mod </w:t>
            </w:r>
            <w:proofErr w:type="spellStart"/>
            <w:r w:rsidR="00D7570D" w:rsidRPr="009C68B4">
              <w:rPr>
                <w:lang w:val="en-GB"/>
              </w:rPr>
              <w:t>rezonabil</w:t>
            </w:r>
            <w:proofErr w:type="spellEnd"/>
            <w:r w:rsidR="00D7570D" w:rsidRPr="009C68B4">
              <w:rPr>
                <w:lang w:val="en-GB"/>
              </w:rPr>
              <w:t xml:space="preserve"> din contract.</w:t>
            </w:r>
          </w:p>
          <w:p w14:paraId="41447BBF"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4.4. </w:t>
            </w:r>
            <w:proofErr w:type="spellStart"/>
            <w:r w:rsidR="00460653" w:rsidRPr="009C68B4">
              <w:rPr>
                <w:lang w:val="en-GB"/>
              </w:rPr>
              <w:t>Documentaţia</w:t>
            </w:r>
            <w:proofErr w:type="spellEnd"/>
            <w:r w:rsidR="00460653" w:rsidRPr="009C68B4">
              <w:rPr>
                <w:lang w:val="en-GB"/>
              </w:rPr>
              <w:t xml:space="preserve"> </w:t>
            </w:r>
            <w:proofErr w:type="spellStart"/>
            <w:r w:rsidR="00460653" w:rsidRPr="009C68B4">
              <w:rPr>
                <w:lang w:val="en-GB"/>
              </w:rPr>
              <w:t>pusă</w:t>
            </w:r>
            <w:proofErr w:type="spellEnd"/>
            <w:r w:rsidR="00460653" w:rsidRPr="009C68B4">
              <w:rPr>
                <w:lang w:val="en-GB"/>
              </w:rPr>
              <w:t xml:space="preserve"> la </w:t>
            </w:r>
            <w:proofErr w:type="spellStart"/>
            <w:r w:rsidR="00460653" w:rsidRPr="009C68B4">
              <w:rPr>
                <w:lang w:val="en-GB"/>
              </w:rPr>
              <w:t>dispoziţia</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se </w:t>
            </w:r>
            <w:proofErr w:type="spellStart"/>
            <w:r w:rsidR="00460653" w:rsidRPr="009C68B4">
              <w:rPr>
                <w:lang w:val="en-GB"/>
              </w:rPr>
              <w:t>repartizează</w:t>
            </w:r>
            <w:proofErr w:type="spellEnd"/>
            <w:r w:rsidR="00460653" w:rsidRPr="009C68B4">
              <w:rPr>
                <w:lang w:val="en-GB"/>
              </w:rPr>
              <w:t xml:space="preserve"> </w:t>
            </w:r>
            <w:proofErr w:type="spellStart"/>
            <w:r w:rsidR="00460653" w:rsidRPr="009C68B4">
              <w:rPr>
                <w:lang w:val="en-GB"/>
              </w:rPr>
              <w:t>astfel</w:t>
            </w:r>
            <w:proofErr w:type="spellEnd"/>
            <w:r w:rsidR="00460653" w:rsidRPr="009C68B4">
              <w:rPr>
                <w:lang w:val="en-GB"/>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C68B4" w:rsidRDefault="00A101F6" w:rsidP="00196AB4">
            <w:pPr>
              <w:pStyle w:val="NormalWeb"/>
              <w:tabs>
                <w:tab w:val="left" w:pos="567"/>
              </w:tabs>
              <w:spacing w:line="276" w:lineRule="auto"/>
              <w:ind w:firstLine="0"/>
              <w:rPr>
                <w:lang w:val="en-GB"/>
              </w:rPr>
            </w:pPr>
            <w:r w:rsidRPr="009C68B4">
              <w:rPr>
                <w:lang w:val="en-GB"/>
              </w:rPr>
              <w:t xml:space="preserve">4.5. </w:t>
            </w:r>
            <w:proofErr w:type="spellStart"/>
            <w:r w:rsidR="00460653" w:rsidRPr="009C68B4">
              <w:rPr>
                <w:lang w:val="en-GB"/>
              </w:rPr>
              <w:t>Desenele</w:t>
            </w:r>
            <w:proofErr w:type="spellEnd"/>
            <w:r w:rsidR="00460653" w:rsidRPr="009C68B4">
              <w:rPr>
                <w:lang w:val="en-GB"/>
              </w:rPr>
              <w:t xml:space="preserve">, </w:t>
            </w:r>
            <w:proofErr w:type="spellStart"/>
            <w:r w:rsidR="00460653" w:rsidRPr="009C68B4">
              <w:rPr>
                <w:lang w:val="en-GB"/>
              </w:rPr>
              <w:t>calculele</w:t>
            </w:r>
            <w:proofErr w:type="spellEnd"/>
            <w:r w:rsidR="00460653" w:rsidRPr="009C68B4">
              <w:rPr>
                <w:lang w:val="en-GB"/>
              </w:rPr>
              <w:t xml:space="preserve">, </w:t>
            </w:r>
            <w:proofErr w:type="spellStart"/>
            <w:r w:rsidR="00460653" w:rsidRPr="009C68B4">
              <w:rPr>
                <w:lang w:val="en-GB"/>
              </w:rPr>
              <w:t>verificările</w:t>
            </w:r>
            <w:proofErr w:type="spellEnd"/>
            <w:r w:rsidR="00460653" w:rsidRPr="009C68B4">
              <w:rPr>
                <w:lang w:val="en-GB"/>
              </w:rPr>
              <w:t xml:space="preserve"> </w:t>
            </w:r>
            <w:proofErr w:type="spellStart"/>
            <w:r w:rsidR="00460653" w:rsidRPr="009C68B4">
              <w:rPr>
                <w:lang w:val="en-GB"/>
              </w:rPr>
              <w:t>calculelor</w:t>
            </w:r>
            <w:proofErr w:type="spellEnd"/>
            <w:r w:rsidR="00460653" w:rsidRPr="009C68B4">
              <w:rPr>
                <w:lang w:val="en-GB"/>
              </w:rPr>
              <w:t xml:space="preserve">, </w:t>
            </w:r>
            <w:proofErr w:type="spellStart"/>
            <w:r w:rsidR="00460653" w:rsidRPr="009C68B4">
              <w:rPr>
                <w:lang w:val="en-GB"/>
              </w:rPr>
              <w:t>caietele</w:t>
            </w:r>
            <w:proofErr w:type="spellEnd"/>
            <w:r w:rsidR="00460653" w:rsidRPr="009C68B4">
              <w:rPr>
                <w:lang w:val="en-GB"/>
              </w:rPr>
              <w:t xml:space="preserve"> de </w:t>
            </w:r>
            <w:proofErr w:type="spellStart"/>
            <w:r w:rsidR="00460653" w:rsidRPr="009C68B4">
              <w:rPr>
                <w:lang w:val="en-GB"/>
              </w:rPr>
              <w:t>măsurări</w:t>
            </w:r>
            <w:proofErr w:type="spellEnd"/>
            <w:r w:rsidR="00460653" w:rsidRPr="009C68B4">
              <w:rPr>
                <w:lang w:val="en-GB"/>
              </w:rPr>
              <w:t xml:space="preserve"> (</w:t>
            </w:r>
            <w:proofErr w:type="spellStart"/>
            <w:r w:rsidR="00460653" w:rsidRPr="009C68B4">
              <w:rPr>
                <w:lang w:val="en-GB"/>
              </w:rPr>
              <w:t>ataşamentele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alte</w:t>
            </w:r>
            <w:proofErr w:type="spellEnd"/>
            <w:r w:rsidR="00460653" w:rsidRPr="009C68B4">
              <w:rPr>
                <w:lang w:val="en-GB"/>
              </w:rPr>
              <w:t xml:space="preserve"> </w:t>
            </w:r>
            <w:proofErr w:type="spellStart"/>
            <w:r w:rsidR="00460653" w:rsidRPr="009C68B4">
              <w:rPr>
                <w:lang w:val="en-GB"/>
              </w:rPr>
              <w:t>documente</w:t>
            </w:r>
            <w:proofErr w:type="spellEnd"/>
            <w:r w:rsidR="00460653" w:rsidRPr="009C68B4">
              <w:rPr>
                <w:lang w:val="en-GB"/>
              </w:rPr>
              <w:t xml:space="preserve">, pe care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le </w:t>
            </w:r>
            <w:proofErr w:type="spellStart"/>
            <w:r w:rsidR="00460653" w:rsidRPr="009C68B4">
              <w:rPr>
                <w:lang w:val="en-GB"/>
              </w:rPr>
              <w:t>întocmească</w:t>
            </w:r>
            <w:proofErr w:type="spellEnd"/>
            <w:r w:rsidR="00460653" w:rsidRPr="009C68B4">
              <w:rPr>
                <w:lang w:val="en-GB"/>
              </w:rPr>
              <w:t xml:space="preserve"> </w:t>
            </w:r>
            <w:proofErr w:type="spellStart"/>
            <w:r w:rsidR="00460653" w:rsidRPr="009C68B4">
              <w:rPr>
                <w:lang w:val="en-GB"/>
              </w:rPr>
              <w:t>şi</w:t>
            </w:r>
            <w:proofErr w:type="spellEnd"/>
            <w:r w:rsidR="005D4B79" w:rsidRPr="009C68B4">
              <w:rPr>
                <w:lang w:val="en-GB"/>
              </w:rPr>
              <w:t xml:space="preserve"> </w:t>
            </w:r>
            <w:r w:rsidR="00460653" w:rsidRPr="009C68B4">
              <w:rPr>
                <w:lang w:val="en-GB"/>
              </w:rPr>
              <w:t>s</w:t>
            </w:r>
            <w:r w:rsidR="00183D79" w:rsidRPr="009C68B4">
              <w:rPr>
                <w:lang w:val="en-GB"/>
              </w:rPr>
              <w:t>u</w:t>
            </w:r>
            <w:r w:rsidR="00460653" w:rsidRPr="009C68B4">
              <w:rPr>
                <w:lang w:val="en-GB"/>
              </w:rPr>
              <w:t xml:space="preserve">nt </w:t>
            </w:r>
            <w:proofErr w:type="spellStart"/>
            <w:r w:rsidR="00460653" w:rsidRPr="009C68B4">
              <w:rPr>
                <w:lang w:val="en-GB"/>
              </w:rPr>
              <w:t>cerute</w:t>
            </w:r>
            <w:proofErr w:type="spellEnd"/>
            <w:r w:rsidR="00460653" w:rsidRPr="009C68B4">
              <w:rPr>
                <w:lang w:val="en-GB"/>
              </w:rPr>
              <w:t xml:space="preserve"> de </w:t>
            </w:r>
            <w:proofErr w:type="spellStart"/>
            <w:r w:rsidR="00460653" w:rsidRPr="009C68B4">
              <w:rPr>
                <w:lang w:val="en-GB"/>
              </w:rPr>
              <w:t>subantreprenorul</w:t>
            </w:r>
            <w:proofErr w:type="spellEnd"/>
            <w:r w:rsidR="00460653" w:rsidRPr="009C68B4">
              <w:rPr>
                <w:lang w:val="en-GB"/>
              </w:rPr>
              <w:t xml:space="preserve"> </w:t>
            </w:r>
            <w:proofErr w:type="spellStart"/>
            <w:r w:rsidR="00460653" w:rsidRPr="009C68B4">
              <w:rPr>
                <w:lang w:val="en-GB"/>
              </w:rPr>
              <w:t>proiectant</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puse</w:t>
            </w:r>
            <w:proofErr w:type="spellEnd"/>
            <w:r w:rsidR="00460653" w:rsidRPr="009C68B4">
              <w:rPr>
                <w:lang w:val="en-GB"/>
              </w:rPr>
              <w:t xml:space="preserve"> la </w:t>
            </w:r>
            <w:proofErr w:type="spellStart"/>
            <w:r w:rsidR="00460653" w:rsidRPr="009C68B4">
              <w:rPr>
                <w:lang w:val="en-GB"/>
              </w:rPr>
              <w:t>dispoziţia</w:t>
            </w:r>
            <w:proofErr w:type="spellEnd"/>
            <w:r w:rsidR="00460653" w:rsidRPr="009C68B4">
              <w:rPr>
                <w:lang w:val="en-GB"/>
              </w:rPr>
              <w:t xml:space="preserve"> </w:t>
            </w:r>
            <w:proofErr w:type="spellStart"/>
            <w:r w:rsidR="00460653" w:rsidRPr="009C68B4">
              <w:rPr>
                <w:lang w:val="en-GB"/>
              </w:rPr>
              <w:t>acestuia</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Antreprenor</w:t>
            </w:r>
            <w:proofErr w:type="spellEnd"/>
            <w:r w:rsidR="00460653" w:rsidRPr="009C68B4">
              <w:rPr>
                <w:lang w:val="en-GB"/>
              </w:rPr>
              <w:t xml:space="preserve">. </w:t>
            </w:r>
          </w:p>
          <w:p w14:paraId="56A353E0"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4.6. </w:t>
            </w:r>
            <w:proofErr w:type="spellStart"/>
            <w:r w:rsidR="00460653" w:rsidRPr="009C68B4">
              <w:rPr>
                <w:lang w:val="en-GB"/>
              </w:rPr>
              <w:t>Oferta</w:t>
            </w:r>
            <w:proofErr w:type="spellEnd"/>
            <w:r w:rsidR="00460653" w:rsidRPr="009C68B4">
              <w:rPr>
                <w:lang w:val="en-GB"/>
              </w:rPr>
              <w:t xml:space="preserve"> </w:t>
            </w:r>
            <w:proofErr w:type="spellStart"/>
            <w:r w:rsidR="00460653" w:rsidRPr="009C68B4">
              <w:rPr>
                <w:lang w:val="en-GB"/>
              </w:rPr>
              <w:t>adjudecată</w:t>
            </w:r>
            <w:proofErr w:type="spellEnd"/>
            <w:r w:rsidR="00460653" w:rsidRPr="009C68B4">
              <w:rPr>
                <w:lang w:val="en-GB"/>
              </w:rPr>
              <w:t xml:space="preserve"> face </w:t>
            </w:r>
            <w:proofErr w:type="spellStart"/>
            <w:r w:rsidR="00460653" w:rsidRPr="009C68B4">
              <w:rPr>
                <w:lang w:val="en-GB"/>
              </w:rPr>
              <w:t>parte</w:t>
            </w:r>
            <w:proofErr w:type="spellEnd"/>
            <w:r w:rsidR="00460653" w:rsidRPr="009C68B4">
              <w:rPr>
                <w:lang w:val="en-GB"/>
              </w:rPr>
              <w:t xml:space="preserve"> </w:t>
            </w:r>
            <w:proofErr w:type="spellStart"/>
            <w:r w:rsidR="00460653" w:rsidRPr="009C68B4">
              <w:rPr>
                <w:lang w:val="en-GB"/>
              </w:rPr>
              <w:t>integrantă</w:t>
            </w:r>
            <w:proofErr w:type="spellEnd"/>
            <w:r w:rsidR="00460653" w:rsidRPr="009C68B4">
              <w:rPr>
                <w:lang w:val="en-GB"/>
              </w:rPr>
              <w:t xml:space="preserve"> din contract. </w:t>
            </w:r>
            <w:proofErr w:type="spellStart"/>
            <w:r w:rsidR="00460653" w:rsidRPr="009C68B4">
              <w:rPr>
                <w:lang w:val="en-GB"/>
              </w:rPr>
              <w:t>Ea</w:t>
            </w:r>
            <w:proofErr w:type="spellEnd"/>
            <w:r w:rsidR="00460653" w:rsidRPr="009C68B4">
              <w:rPr>
                <w:lang w:val="en-GB"/>
              </w:rPr>
              <w:t xml:space="preserv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fie </w:t>
            </w:r>
            <w:proofErr w:type="spellStart"/>
            <w:r w:rsidR="00460653" w:rsidRPr="009C68B4">
              <w:rPr>
                <w:lang w:val="en-GB"/>
              </w:rPr>
              <w:t>corectă</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completă</w:t>
            </w:r>
            <w:proofErr w:type="spellEnd"/>
            <w:r w:rsidR="00460653" w:rsidRPr="009C68B4">
              <w:rPr>
                <w:lang w:val="en-GB"/>
              </w:rPr>
              <w:t xml:space="preserve">. </w:t>
            </w:r>
            <w:proofErr w:type="spellStart"/>
            <w:r w:rsidR="00460653" w:rsidRPr="009C68B4">
              <w:rPr>
                <w:lang w:val="en-GB"/>
              </w:rPr>
              <w:t>Preţurile</w:t>
            </w:r>
            <w:proofErr w:type="spellEnd"/>
            <w:r w:rsidR="00460653" w:rsidRPr="009C68B4">
              <w:rPr>
                <w:lang w:val="en-GB"/>
              </w:rPr>
              <w:t xml:space="preserve"> </w:t>
            </w:r>
            <w:proofErr w:type="spellStart"/>
            <w:r w:rsidR="00460653" w:rsidRPr="009C68B4">
              <w:rPr>
                <w:lang w:val="en-GB"/>
              </w:rPr>
              <w:t>stabilite</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w:t>
            </w:r>
            <w:proofErr w:type="spellStart"/>
            <w:r w:rsidR="00460653" w:rsidRPr="009C68B4">
              <w:rPr>
                <w:lang w:val="en-GB"/>
              </w:rPr>
              <w:t>acoperi</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obligaţiunile</w:t>
            </w:r>
            <w:proofErr w:type="spellEnd"/>
            <w:r w:rsidR="00460653" w:rsidRPr="009C68B4">
              <w:rPr>
                <w:lang w:val="en-GB"/>
              </w:rPr>
              <w:t xml:space="preserve"> din contract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operaţiunile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terminarea</w:t>
            </w:r>
            <w:proofErr w:type="spellEnd"/>
            <w:r w:rsidR="00460653" w:rsidRPr="009C68B4">
              <w:rPr>
                <w:lang w:val="en-GB"/>
              </w:rPr>
              <w:t xml:space="preserve"> </w:t>
            </w:r>
            <w:proofErr w:type="spellStart"/>
            <w:r w:rsidR="00460653" w:rsidRPr="009C68B4">
              <w:rPr>
                <w:lang w:val="en-GB"/>
              </w:rPr>
              <w:t>şi</w:t>
            </w:r>
            <w:proofErr w:type="spellEnd"/>
            <w:r w:rsidR="005D4B79" w:rsidRPr="009C68B4">
              <w:rPr>
                <w:lang w:val="en-GB"/>
              </w:rPr>
              <w:t xml:space="preserve"> </w:t>
            </w:r>
            <w:proofErr w:type="spellStart"/>
            <w:r w:rsidR="00460653" w:rsidRPr="009C68B4">
              <w:rPr>
                <w:lang w:val="en-GB"/>
              </w:rPr>
              <w:t>întreţinerea</w:t>
            </w:r>
            <w:proofErr w:type="spellEnd"/>
            <w:r w:rsidR="00460653" w:rsidRPr="009C68B4">
              <w:rPr>
                <w:lang w:val="en-GB"/>
              </w:rPr>
              <w:t xml:space="preserve"> </w:t>
            </w:r>
            <w:proofErr w:type="spellStart"/>
            <w:r w:rsidR="00460653" w:rsidRPr="009C68B4">
              <w:rPr>
                <w:lang w:val="en-GB"/>
              </w:rPr>
              <w:t>corespunzătoare</w:t>
            </w:r>
            <w:proofErr w:type="spellEnd"/>
            <w:r w:rsidR="00460653" w:rsidRPr="009C68B4">
              <w:rPr>
                <w:lang w:val="en-GB"/>
              </w:rPr>
              <w:t xml:space="preserve"> a </w:t>
            </w:r>
            <w:proofErr w:type="spellStart"/>
            <w:r w:rsidR="00460653" w:rsidRPr="009C68B4">
              <w:rPr>
                <w:lang w:val="en-GB"/>
              </w:rPr>
              <w:t>lucrărilor</w:t>
            </w:r>
            <w:proofErr w:type="spellEnd"/>
            <w:r w:rsidR="00460653" w:rsidRPr="009C68B4">
              <w:rPr>
                <w:lang w:val="en-GB"/>
              </w:rPr>
              <w:t xml:space="preserve">. </w:t>
            </w:r>
          </w:p>
          <w:p w14:paraId="52D590A4"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4.7.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nu </w:t>
            </w:r>
            <w:proofErr w:type="spellStart"/>
            <w:r w:rsidR="00460653" w:rsidRPr="009C68B4">
              <w:rPr>
                <w:lang w:val="en-GB"/>
              </w:rPr>
              <w:t>emite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timp</w:t>
            </w:r>
            <w:proofErr w:type="spellEnd"/>
            <w:r w:rsidR="00460653" w:rsidRPr="009C68B4">
              <w:rPr>
                <w:lang w:val="en-GB"/>
              </w:rPr>
              <w:t xml:space="preserve"> util </w:t>
            </w:r>
            <w:proofErr w:type="spellStart"/>
            <w:r w:rsidR="00460653" w:rsidRPr="009C68B4">
              <w:rPr>
                <w:lang w:val="en-GB"/>
              </w:rPr>
              <w:t>dispoziţii</w:t>
            </w:r>
            <w:proofErr w:type="spellEnd"/>
            <w:r w:rsidR="00460653" w:rsidRPr="009C68B4">
              <w:rPr>
                <w:lang w:val="en-GB"/>
              </w:rPr>
              <w:t xml:space="preserve"> </w:t>
            </w:r>
            <w:proofErr w:type="spellStart"/>
            <w:r w:rsidR="00460653" w:rsidRPr="009C68B4">
              <w:rPr>
                <w:lang w:val="en-GB"/>
              </w:rPr>
              <w:t>suplimentare</w:t>
            </w:r>
            <w:proofErr w:type="spellEnd"/>
            <w:r w:rsidR="00460653" w:rsidRPr="009C68B4">
              <w:rPr>
                <w:lang w:val="en-GB"/>
              </w:rPr>
              <w:t xml:space="preserve"> care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conţină</w:t>
            </w:r>
            <w:proofErr w:type="spellEnd"/>
            <w:r w:rsidR="005D4B79" w:rsidRPr="009C68B4">
              <w:rPr>
                <w:lang w:val="en-GB"/>
              </w:rPr>
              <w:t xml:space="preserve"> </w:t>
            </w:r>
            <w:proofErr w:type="spellStart"/>
            <w:r w:rsidR="00460653" w:rsidRPr="009C68B4">
              <w:rPr>
                <w:lang w:val="en-GB"/>
              </w:rPr>
              <w:t>instrucţiuni</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aprobări</w:t>
            </w:r>
            <w:proofErr w:type="spellEnd"/>
            <w:r w:rsidR="00460653" w:rsidRPr="009C68B4">
              <w:rPr>
                <w:lang w:val="en-GB"/>
              </w:rPr>
              <w:t xml:space="preserve">, </w:t>
            </w:r>
            <w:proofErr w:type="spellStart"/>
            <w:r w:rsidR="00460653" w:rsidRPr="009C68B4">
              <w:rPr>
                <w:lang w:val="en-GB"/>
              </w:rPr>
              <w:t>ordine</w:t>
            </w:r>
            <w:proofErr w:type="spellEnd"/>
            <w:r w:rsidR="00460653" w:rsidRPr="009C68B4">
              <w:rPr>
                <w:lang w:val="en-GB"/>
              </w:rPr>
              <w:t xml:space="preserve">, directive,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detalii</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notifica</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w:t>
            </w:r>
            <w:proofErr w:type="spellStart"/>
            <w:r w:rsidR="00460653" w:rsidRPr="009C68B4">
              <w:rPr>
                <w:lang w:val="en-GB"/>
              </w:rPr>
              <w:t>scrisori</w:t>
            </w:r>
            <w:proofErr w:type="spellEnd"/>
            <w:r w:rsidR="00460653" w:rsidRPr="009C68B4">
              <w:rPr>
                <w:lang w:val="en-GB"/>
              </w:rPr>
              <w:t xml:space="preserve">, de </w:t>
            </w:r>
            <w:proofErr w:type="spellStart"/>
            <w:r w:rsidR="00460653" w:rsidRPr="009C68B4">
              <w:rPr>
                <w:lang w:val="en-GB"/>
              </w:rPr>
              <w:t>c</w:t>
            </w:r>
            <w:r w:rsidR="00183D79" w:rsidRPr="009C68B4">
              <w:rPr>
                <w:lang w:val="en-GB"/>
              </w:rPr>
              <w:t>â</w:t>
            </w:r>
            <w:r w:rsidR="00460653" w:rsidRPr="009C68B4">
              <w:rPr>
                <w:lang w:val="en-GB"/>
              </w:rPr>
              <w:t>te</w:t>
            </w:r>
            <w:proofErr w:type="spellEnd"/>
            <w:r w:rsidR="00460653" w:rsidRPr="009C68B4">
              <w:rPr>
                <w:lang w:val="en-GB"/>
              </w:rPr>
              <w:t xml:space="preserve"> </w:t>
            </w:r>
            <w:proofErr w:type="spellStart"/>
            <w:r w:rsidR="00460653" w:rsidRPr="009C68B4">
              <w:rPr>
                <w:lang w:val="en-GB"/>
              </w:rPr>
              <w:t>ori</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posibil</w:t>
            </w:r>
            <w:proofErr w:type="spellEnd"/>
            <w:r w:rsidR="00460653" w:rsidRPr="009C68B4">
              <w:rPr>
                <w:lang w:val="en-GB"/>
              </w:rPr>
              <w:t xml:space="preserve">, </w:t>
            </w:r>
            <w:proofErr w:type="spellStart"/>
            <w:r w:rsidR="00460653" w:rsidRPr="009C68B4">
              <w:rPr>
                <w:lang w:val="en-GB"/>
              </w:rPr>
              <w:t>că</w:t>
            </w:r>
            <w:proofErr w:type="spellEnd"/>
            <w:r w:rsidR="00460653" w:rsidRPr="009C68B4">
              <w:rPr>
                <w:lang w:val="en-GB"/>
              </w:rPr>
              <w:t xml:space="preserve"> </w:t>
            </w:r>
            <w:proofErr w:type="spellStart"/>
            <w:r w:rsidR="00460653" w:rsidRPr="009C68B4">
              <w:rPr>
                <w:lang w:val="en-GB"/>
              </w:rPr>
              <w:t>acestea</w:t>
            </w:r>
            <w:proofErr w:type="spellEnd"/>
            <w:r w:rsidR="00460653" w:rsidRPr="009C68B4">
              <w:rPr>
                <w:lang w:val="en-GB"/>
              </w:rPr>
              <w:t xml:space="preserve"> pot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provoace</w:t>
            </w:r>
            <w:proofErr w:type="spellEnd"/>
            <w:r w:rsidR="00460653" w:rsidRPr="009C68B4">
              <w:rPr>
                <w:lang w:val="en-GB"/>
              </w:rPr>
              <w:t xml:space="preserve"> </w:t>
            </w:r>
            <w:proofErr w:type="spellStart"/>
            <w:r w:rsidR="00460653" w:rsidRPr="009C68B4">
              <w:rPr>
                <w:lang w:val="en-GB"/>
              </w:rPr>
              <w:t>înt</w:t>
            </w:r>
            <w:r w:rsidR="00183D79" w:rsidRPr="009C68B4">
              <w:rPr>
                <w:lang w:val="en-GB"/>
              </w:rPr>
              <w:t>â</w:t>
            </w:r>
            <w:r w:rsidR="00460653" w:rsidRPr="009C68B4">
              <w:rPr>
                <w:lang w:val="en-GB"/>
              </w:rPr>
              <w:t>rzieri</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întreruperi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desfăşurarea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Notificarea</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conţine</w:t>
            </w:r>
            <w:proofErr w:type="spellEnd"/>
            <w:r w:rsidR="00460653" w:rsidRPr="009C68B4">
              <w:rPr>
                <w:lang w:val="en-GB"/>
              </w:rPr>
              <w:t xml:space="preserve"> </w:t>
            </w:r>
            <w:proofErr w:type="spellStart"/>
            <w:r w:rsidR="00460653" w:rsidRPr="009C68B4">
              <w:rPr>
                <w:lang w:val="en-GB"/>
              </w:rPr>
              <w:t>detaliile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dispoziţiile</w:t>
            </w:r>
            <w:proofErr w:type="spellEnd"/>
            <w:r w:rsidR="00460653" w:rsidRPr="009C68B4">
              <w:rPr>
                <w:lang w:val="en-GB"/>
              </w:rPr>
              <w:t xml:space="preserve"> </w:t>
            </w:r>
            <w:proofErr w:type="spellStart"/>
            <w:r w:rsidR="00460653" w:rsidRPr="009C68B4">
              <w:rPr>
                <w:lang w:val="en-GB"/>
              </w:rPr>
              <w:t>ce</w:t>
            </w:r>
            <w:proofErr w:type="spellEnd"/>
            <w:r w:rsidR="00460653" w:rsidRPr="009C68B4">
              <w:rPr>
                <w:lang w:val="en-GB"/>
              </w:rPr>
              <w:t xml:space="preserve"> se </w:t>
            </w:r>
            <w:proofErr w:type="spellStart"/>
            <w:r w:rsidR="00460653" w:rsidRPr="009C68B4">
              <w:rPr>
                <w:lang w:val="en-GB"/>
              </w:rPr>
              <w:t>cer</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specifica</w:t>
            </w:r>
            <w:proofErr w:type="spellEnd"/>
            <w:r w:rsidR="00460653" w:rsidRPr="009C68B4">
              <w:rPr>
                <w:lang w:val="en-GB"/>
              </w:rPr>
              <w:t xml:space="preserve"> data la care </w:t>
            </w:r>
            <w:proofErr w:type="spellStart"/>
            <w:r w:rsidR="00460653" w:rsidRPr="009C68B4">
              <w:rPr>
                <w:lang w:val="en-GB"/>
              </w:rPr>
              <w:t>acestea</w:t>
            </w:r>
            <w:proofErr w:type="spellEnd"/>
            <w:r w:rsidR="00460653" w:rsidRPr="009C68B4">
              <w:rPr>
                <w:lang w:val="en-GB"/>
              </w:rPr>
              <w:t xml:space="preserve"> au </w:t>
            </w:r>
            <w:proofErr w:type="spellStart"/>
            <w:r w:rsidR="00460653" w:rsidRPr="009C68B4">
              <w:rPr>
                <w:lang w:val="en-GB"/>
              </w:rPr>
              <w:t>fost</w:t>
            </w:r>
            <w:proofErr w:type="spellEnd"/>
            <w:r w:rsidR="00460653" w:rsidRPr="009C68B4">
              <w:rPr>
                <w:lang w:val="en-GB"/>
              </w:rPr>
              <w:t xml:space="preserve"> </w:t>
            </w:r>
            <w:proofErr w:type="spellStart"/>
            <w:r w:rsidR="00460653" w:rsidRPr="009C68B4">
              <w:rPr>
                <w:lang w:val="en-GB"/>
              </w:rPr>
              <w:t>necesare</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întârzierile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întreruperile</w:t>
            </w:r>
            <w:proofErr w:type="spellEnd"/>
            <w:r w:rsidR="00460653" w:rsidRPr="009C68B4">
              <w:rPr>
                <w:lang w:val="en-GB"/>
              </w:rPr>
              <w:t xml:space="preserve"> </w:t>
            </w:r>
            <w:proofErr w:type="spellStart"/>
            <w:r w:rsidR="00460653" w:rsidRPr="009C68B4">
              <w:rPr>
                <w:lang w:val="en-GB"/>
              </w:rPr>
              <w:t>ce</w:t>
            </w:r>
            <w:proofErr w:type="spellEnd"/>
            <w:r w:rsidR="00460653" w:rsidRPr="009C68B4">
              <w:rPr>
                <w:lang w:val="en-GB"/>
              </w:rPr>
              <w:t xml:space="preserve"> </w:t>
            </w:r>
            <w:proofErr w:type="spellStart"/>
            <w:r w:rsidR="00460653" w:rsidRPr="009C68B4">
              <w:rPr>
                <w:lang w:val="en-GB"/>
              </w:rPr>
              <w:t>survin</w:t>
            </w:r>
            <w:proofErr w:type="spellEnd"/>
            <w:r w:rsidR="00460653" w:rsidRPr="009C68B4">
              <w:rPr>
                <w:lang w:val="en-GB"/>
              </w:rPr>
              <w:t xml:space="preserve"> </w:t>
            </w:r>
            <w:proofErr w:type="spellStart"/>
            <w:r w:rsidR="00460653" w:rsidRPr="009C68B4">
              <w:rPr>
                <w:lang w:val="en-GB"/>
              </w:rPr>
              <w:t>datorită</w:t>
            </w:r>
            <w:proofErr w:type="spellEnd"/>
            <w:r w:rsidR="00460653" w:rsidRPr="009C68B4">
              <w:rPr>
                <w:lang w:val="en-GB"/>
              </w:rPr>
              <w:t xml:space="preserve"> </w:t>
            </w:r>
            <w:proofErr w:type="spellStart"/>
            <w:r w:rsidR="00460653" w:rsidRPr="009C68B4">
              <w:rPr>
                <w:lang w:val="en-GB"/>
              </w:rPr>
              <w:t>lipsei</w:t>
            </w:r>
            <w:proofErr w:type="spellEnd"/>
            <w:r w:rsidR="00460653" w:rsidRPr="009C68B4">
              <w:rPr>
                <w:lang w:val="en-GB"/>
              </w:rPr>
              <w:t xml:space="preserve"> </w:t>
            </w:r>
            <w:proofErr w:type="spellStart"/>
            <w:r w:rsidR="00460653" w:rsidRPr="009C68B4">
              <w:rPr>
                <w:lang w:val="en-GB"/>
              </w:rPr>
              <w:t>acestor</w:t>
            </w:r>
            <w:proofErr w:type="spellEnd"/>
            <w:r w:rsidR="00460653" w:rsidRPr="009C68B4">
              <w:rPr>
                <w:lang w:val="en-GB"/>
              </w:rPr>
              <w:t xml:space="preserve"> </w:t>
            </w:r>
            <w:proofErr w:type="spellStart"/>
            <w:r w:rsidR="00460653" w:rsidRPr="009C68B4">
              <w:rPr>
                <w:lang w:val="en-GB"/>
              </w:rPr>
              <w:t>documente</w:t>
            </w:r>
            <w:proofErr w:type="spellEnd"/>
            <w:r w:rsidR="00460653" w:rsidRPr="009C68B4">
              <w:rPr>
                <w:lang w:val="en-GB"/>
              </w:rPr>
              <w:t xml:space="preserve">. </w:t>
            </w:r>
          </w:p>
          <w:p w14:paraId="661ABC5E"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4.8. </w:t>
            </w:r>
            <w:proofErr w:type="spellStart"/>
            <w:r w:rsidR="00460653" w:rsidRPr="009C68B4">
              <w:rPr>
                <w:lang w:val="en-GB"/>
              </w:rPr>
              <w:t>Întreaga</w:t>
            </w:r>
            <w:proofErr w:type="spellEnd"/>
            <w:r w:rsidR="00460653" w:rsidRPr="009C68B4">
              <w:rPr>
                <w:lang w:val="en-GB"/>
              </w:rPr>
              <w:t xml:space="preserve"> </w:t>
            </w:r>
            <w:proofErr w:type="spellStart"/>
            <w:r w:rsidR="00460653" w:rsidRPr="009C68B4">
              <w:rPr>
                <w:lang w:val="en-GB"/>
              </w:rPr>
              <w:t>documentaţie</w:t>
            </w:r>
            <w:proofErr w:type="spellEnd"/>
            <w:r w:rsidR="00460653" w:rsidRPr="009C68B4">
              <w:rPr>
                <w:lang w:val="en-GB"/>
              </w:rPr>
              <w:t xml:space="preserve"> </w:t>
            </w:r>
            <w:proofErr w:type="spellStart"/>
            <w:r w:rsidR="00460653" w:rsidRPr="009C68B4">
              <w:rPr>
                <w:lang w:val="en-GB"/>
              </w:rPr>
              <w:t>necesară</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de </w:t>
            </w:r>
            <w:proofErr w:type="spellStart"/>
            <w:r w:rsidR="00460653" w:rsidRPr="009C68B4">
              <w:rPr>
                <w:lang w:val="en-GB"/>
              </w:rPr>
              <w:t>subantrepriză</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fi </w:t>
            </w:r>
            <w:proofErr w:type="spellStart"/>
            <w:r w:rsidR="00460653" w:rsidRPr="009C68B4">
              <w:rPr>
                <w:lang w:val="en-GB"/>
              </w:rPr>
              <w:t>pusă</w:t>
            </w:r>
            <w:proofErr w:type="spellEnd"/>
            <w:r w:rsidR="00460653" w:rsidRPr="009C68B4">
              <w:rPr>
                <w:lang w:val="en-GB"/>
              </w:rPr>
              <w:t xml:space="preserve"> la </w:t>
            </w:r>
            <w:proofErr w:type="spellStart"/>
            <w:r w:rsidR="00460653" w:rsidRPr="009C68B4">
              <w:rPr>
                <w:lang w:val="en-GB"/>
              </w:rPr>
              <w:t>dispoziţia</w:t>
            </w:r>
            <w:proofErr w:type="spellEnd"/>
            <w:r w:rsidR="00460653" w:rsidRPr="009C68B4">
              <w:rPr>
                <w:lang w:val="en-GB"/>
              </w:rPr>
              <w:t xml:space="preserve"> </w:t>
            </w:r>
            <w:proofErr w:type="spellStart"/>
            <w:r w:rsidR="00460653" w:rsidRPr="009C68B4">
              <w:rPr>
                <w:lang w:val="en-GB"/>
              </w:rPr>
              <w:t>subantreprenorilor</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fără</w:t>
            </w:r>
            <w:proofErr w:type="spellEnd"/>
            <w:r w:rsidR="00460653" w:rsidRPr="009C68B4">
              <w:rPr>
                <w:lang w:val="en-GB"/>
              </w:rPr>
              <w:t xml:space="preserve"> </w:t>
            </w:r>
            <w:proofErr w:type="spellStart"/>
            <w:r w:rsidR="00460653" w:rsidRPr="009C68B4">
              <w:rPr>
                <w:lang w:val="en-GB"/>
              </w:rPr>
              <w:t>plată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termenele</w:t>
            </w:r>
            <w:proofErr w:type="spellEnd"/>
            <w:r w:rsidR="00460653" w:rsidRPr="009C68B4">
              <w:rPr>
                <w:lang w:val="en-GB"/>
              </w:rPr>
              <w:t xml:space="preserve"> din </w:t>
            </w:r>
            <w:proofErr w:type="spellStart"/>
            <w:r w:rsidR="00460653" w:rsidRPr="009C68B4">
              <w:rPr>
                <w:lang w:val="en-GB"/>
              </w:rPr>
              <w:t>subcontracte</w:t>
            </w:r>
            <w:proofErr w:type="spellEnd"/>
            <w:r w:rsidR="00460653" w:rsidRPr="009C68B4">
              <w:rPr>
                <w:lang w:val="en-GB"/>
              </w:rPr>
              <w:t xml:space="preserve"> (</w:t>
            </w:r>
            <w:proofErr w:type="spellStart"/>
            <w:r w:rsidR="00460653" w:rsidRPr="009C68B4">
              <w:rPr>
                <w:lang w:val="en-GB"/>
              </w:rPr>
              <w:t>contracte</w:t>
            </w:r>
            <w:proofErr w:type="spellEnd"/>
            <w:r w:rsidR="00460653" w:rsidRPr="009C68B4">
              <w:rPr>
                <w:lang w:val="en-GB"/>
              </w:rPr>
              <w:t xml:space="preserve"> de </w:t>
            </w:r>
            <w:proofErr w:type="spellStart"/>
            <w:r w:rsidR="00460653" w:rsidRPr="009C68B4">
              <w:rPr>
                <w:lang w:val="en-GB"/>
              </w:rPr>
              <w:t>subantrepriză</w:t>
            </w:r>
            <w:proofErr w:type="spellEnd"/>
            <w:r w:rsidR="00460653" w:rsidRPr="009C68B4">
              <w:rPr>
                <w:lang w:val="en-GB"/>
              </w:rPr>
              <w:t xml:space="preserve">), </w:t>
            </w:r>
            <w:proofErr w:type="spellStart"/>
            <w:r w:rsidR="00460653" w:rsidRPr="009C68B4">
              <w:rPr>
                <w:lang w:val="en-GB"/>
              </w:rPr>
              <w:t>stabilite</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w:t>
            </w:r>
            <w:proofErr w:type="spellStart"/>
            <w:r w:rsidR="00460653" w:rsidRPr="009C68B4">
              <w:rPr>
                <w:lang w:val="en-GB"/>
              </w:rPr>
              <w:t>graficul</w:t>
            </w:r>
            <w:proofErr w:type="spellEnd"/>
            <w:r w:rsidR="00460653" w:rsidRPr="009C68B4">
              <w:rPr>
                <w:lang w:val="en-GB"/>
              </w:rPr>
              <w:t xml:space="preserve"> de </w:t>
            </w:r>
            <w:proofErr w:type="spellStart"/>
            <w:r w:rsidR="00460653" w:rsidRPr="009C68B4">
              <w:rPr>
                <w:lang w:val="en-GB"/>
              </w:rPr>
              <w:t>execuţie</w:t>
            </w:r>
            <w:proofErr w:type="spellEnd"/>
            <w:r w:rsidR="00460653" w:rsidRPr="009C68B4">
              <w:rPr>
                <w:lang w:val="en-GB"/>
              </w:rPr>
              <w:t xml:space="preserve">. </w:t>
            </w:r>
          </w:p>
          <w:p w14:paraId="2AB9455B" w14:textId="77777777" w:rsidR="00460653" w:rsidRPr="009C68B4" w:rsidRDefault="00A156C0" w:rsidP="00196AB4">
            <w:pPr>
              <w:pStyle w:val="NormalWeb"/>
              <w:tabs>
                <w:tab w:val="left" w:pos="567"/>
              </w:tabs>
              <w:spacing w:line="276" w:lineRule="auto"/>
              <w:ind w:firstLine="0"/>
              <w:rPr>
                <w:lang w:val="en-GB"/>
              </w:rPr>
            </w:pPr>
            <w:r w:rsidRPr="009C68B4">
              <w:rPr>
                <w:lang w:val="en-GB"/>
              </w:rPr>
              <w:t xml:space="preserve">4.9.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executa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întreţine</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asigura</w:t>
            </w:r>
            <w:proofErr w:type="spellEnd"/>
            <w:r w:rsidR="00460653" w:rsidRPr="009C68B4">
              <w:rPr>
                <w:lang w:val="en-GB"/>
              </w:rPr>
              <w:t xml:space="preserve"> </w:t>
            </w:r>
            <w:proofErr w:type="spellStart"/>
            <w:r w:rsidR="00460653" w:rsidRPr="009C68B4">
              <w:rPr>
                <w:lang w:val="en-GB"/>
              </w:rPr>
              <w:t>forţa</w:t>
            </w:r>
            <w:proofErr w:type="spellEnd"/>
            <w:r w:rsidR="00460653" w:rsidRPr="009C68B4">
              <w:rPr>
                <w:lang w:val="en-GB"/>
              </w:rPr>
              <w:t xml:space="preserve"> de </w:t>
            </w:r>
            <w:proofErr w:type="spellStart"/>
            <w:r w:rsidR="00460653" w:rsidRPr="009C68B4">
              <w:rPr>
                <w:lang w:val="en-GB"/>
              </w:rPr>
              <w:t>muncă</w:t>
            </w:r>
            <w:proofErr w:type="spellEnd"/>
            <w:r w:rsidR="00460653" w:rsidRPr="009C68B4">
              <w:rPr>
                <w:lang w:val="en-GB"/>
              </w:rPr>
              <w:t xml:space="preserve">, </w:t>
            </w:r>
            <w:proofErr w:type="spellStart"/>
            <w:r w:rsidR="00460653" w:rsidRPr="009C68B4">
              <w:rPr>
                <w:lang w:val="en-GB"/>
              </w:rPr>
              <w:t>materialele</w:t>
            </w:r>
            <w:proofErr w:type="spellEnd"/>
            <w:r w:rsidR="00460653" w:rsidRPr="009C68B4">
              <w:rPr>
                <w:lang w:val="en-GB"/>
              </w:rPr>
              <w:t xml:space="preserve">, </w:t>
            </w:r>
            <w:proofErr w:type="spellStart"/>
            <w:r w:rsidR="00460653" w:rsidRPr="009C68B4">
              <w:rPr>
                <w:lang w:val="en-GB"/>
              </w:rPr>
              <w:t>utilajele</w:t>
            </w:r>
            <w:proofErr w:type="spellEnd"/>
            <w:r w:rsidR="00460653" w:rsidRPr="009C68B4">
              <w:rPr>
                <w:lang w:val="en-GB"/>
              </w:rPr>
              <w:t xml:space="preserve"> de </w:t>
            </w:r>
            <w:proofErr w:type="spellStart"/>
            <w:r w:rsidR="00460653" w:rsidRPr="009C68B4">
              <w:rPr>
                <w:lang w:val="en-GB"/>
              </w:rPr>
              <w:t>construcţiişi</w:t>
            </w:r>
            <w:proofErr w:type="spellEnd"/>
            <w:r w:rsidR="00460653" w:rsidRPr="009C68B4">
              <w:rPr>
                <w:lang w:val="en-GB"/>
              </w:rPr>
              <w:t xml:space="preserve"> </w:t>
            </w:r>
            <w:proofErr w:type="spellStart"/>
            <w:r w:rsidR="00460653" w:rsidRPr="009C68B4">
              <w:rPr>
                <w:lang w:val="en-GB"/>
              </w:rPr>
              <w:t>obiectele</w:t>
            </w:r>
            <w:proofErr w:type="spellEnd"/>
            <w:r w:rsidR="00460653" w:rsidRPr="009C68B4">
              <w:rPr>
                <w:lang w:val="en-GB"/>
              </w:rPr>
              <w:t xml:space="preserve"> cu </w:t>
            </w:r>
            <w:proofErr w:type="spellStart"/>
            <w:r w:rsidR="00460653" w:rsidRPr="009C68B4">
              <w:rPr>
                <w:lang w:val="en-GB"/>
              </w:rPr>
              <w:t>caracter</w:t>
            </w:r>
            <w:proofErr w:type="spellEnd"/>
            <w:r w:rsidR="00460653" w:rsidRPr="009C68B4">
              <w:rPr>
                <w:lang w:val="en-GB"/>
              </w:rPr>
              <w:t xml:space="preserve"> </w:t>
            </w:r>
            <w:proofErr w:type="spellStart"/>
            <w:r w:rsidR="00460653" w:rsidRPr="009C68B4">
              <w:rPr>
                <w:lang w:val="en-GB"/>
              </w:rPr>
              <w:t>provizoriu</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Acesta</w:t>
            </w:r>
            <w:proofErr w:type="spellEnd"/>
            <w:r w:rsidR="00460653" w:rsidRPr="009C68B4">
              <w:rPr>
                <w:lang w:val="en-GB"/>
              </w:rPr>
              <w:t xml:space="preserve"> </w:t>
            </w:r>
            <w:proofErr w:type="spellStart"/>
            <w:r w:rsidR="00460653" w:rsidRPr="009C68B4">
              <w:rPr>
                <w:lang w:val="en-GB"/>
              </w:rPr>
              <w:t>îşi</w:t>
            </w:r>
            <w:proofErr w:type="spellEnd"/>
            <w:r w:rsidR="00460653" w:rsidRPr="009C68B4">
              <w:rPr>
                <w:lang w:val="en-GB"/>
              </w:rPr>
              <w:t xml:space="preserve"> </w:t>
            </w:r>
            <w:proofErr w:type="spellStart"/>
            <w:r w:rsidR="00460653" w:rsidRPr="009C68B4">
              <w:rPr>
                <w:lang w:val="en-GB"/>
              </w:rPr>
              <w:t>asumă</w:t>
            </w:r>
            <w:proofErr w:type="spellEnd"/>
            <w:r w:rsidR="00460653" w:rsidRPr="009C68B4">
              <w:rPr>
                <w:lang w:val="en-GB"/>
              </w:rPr>
              <w:t xml:space="preserve"> </w:t>
            </w:r>
            <w:proofErr w:type="spellStart"/>
            <w:r w:rsidR="00460653" w:rsidRPr="009C68B4">
              <w:rPr>
                <w:lang w:val="en-GB"/>
              </w:rPr>
              <w:t>întreaga</w:t>
            </w:r>
            <w:proofErr w:type="spellEnd"/>
            <w:r w:rsidR="00460653" w:rsidRPr="009C68B4">
              <w:rPr>
                <w:lang w:val="en-GB"/>
              </w:rPr>
              <w:t xml:space="preserve"> </w:t>
            </w:r>
            <w:proofErr w:type="spellStart"/>
            <w:r w:rsidR="00460653" w:rsidRPr="009C68B4">
              <w:rPr>
                <w:lang w:val="en-GB"/>
              </w:rPr>
              <w:t>responsabilitate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operaţiunile</w:t>
            </w:r>
            <w:proofErr w:type="spellEnd"/>
            <w:r w:rsidR="00460653" w:rsidRPr="009C68B4">
              <w:rPr>
                <w:lang w:val="en-GB"/>
              </w:rPr>
              <w:t xml:space="preserve"> </w:t>
            </w:r>
            <w:proofErr w:type="spellStart"/>
            <w:r w:rsidR="00460653" w:rsidRPr="009C68B4">
              <w:rPr>
                <w:lang w:val="en-GB"/>
              </w:rPr>
              <w:t>executate</w:t>
            </w:r>
            <w:proofErr w:type="spellEnd"/>
            <w:r w:rsidR="00460653" w:rsidRPr="009C68B4">
              <w:rPr>
                <w:lang w:val="en-GB"/>
              </w:rPr>
              <w:t xml:space="preserve"> pe </w:t>
            </w:r>
            <w:proofErr w:type="spellStart"/>
            <w:r w:rsidR="00460653" w:rsidRPr="009C68B4">
              <w:rPr>
                <w:lang w:val="en-GB"/>
              </w:rPr>
              <w:t>şantier</w:t>
            </w:r>
            <w:proofErr w:type="spellEnd"/>
            <w:r w:rsidR="005D4B79"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procedeele</w:t>
            </w:r>
            <w:proofErr w:type="spellEnd"/>
            <w:r w:rsidR="00460653" w:rsidRPr="009C68B4">
              <w:rPr>
                <w:lang w:val="en-GB"/>
              </w:rPr>
              <w:t xml:space="preserve"> de </w:t>
            </w:r>
            <w:proofErr w:type="spellStart"/>
            <w:r w:rsidR="00460653" w:rsidRPr="009C68B4">
              <w:rPr>
                <w:lang w:val="en-GB"/>
              </w:rPr>
              <w:t>execuţie</w:t>
            </w:r>
            <w:proofErr w:type="spellEnd"/>
            <w:r w:rsidR="00460653" w:rsidRPr="009C68B4">
              <w:rPr>
                <w:lang w:val="en-GB"/>
              </w:rPr>
              <w:t xml:space="preserve"> </w:t>
            </w:r>
            <w:proofErr w:type="spellStart"/>
            <w:r w:rsidR="00460653" w:rsidRPr="009C68B4">
              <w:rPr>
                <w:lang w:val="en-GB"/>
              </w:rPr>
              <w:t>utilizate</w:t>
            </w:r>
            <w:proofErr w:type="spellEnd"/>
            <w:r w:rsidR="00460653" w:rsidRPr="009C68B4">
              <w:rPr>
                <w:lang w:val="en-GB"/>
              </w:rPr>
              <w:t xml:space="preserve">. </w:t>
            </w:r>
          </w:p>
          <w:p w14:paraId="20A67A6B" w14:textId="1A5FF7E0" w:rsidR="00460653" w:rsidRPr="009C68B4" w:rsidRDefault="00A156C0" w:rsidP="00196AB4">
            <w:pPr>
              <w:pStyle w:val="NormalWeb"/>
              <w:tabs>
                <w:tab w:val="left" w:pos="567"/>
              </w:tabs>
              <w:spacing w:line="276" w:lineRule="auto"/>
              <w:ind w:firstLine="0"/>
              <w:rPr>
                <w:lang w:val="en-GB"/>
              </w:rPr>
            </w:pPr>
            <w:r w:rsidRPr="009C68B4">
              <w:rPr>
                <w:lang w:val="en-GB"/>
              </w:rPr>
              <w:t xml:space="preserve">4.10.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w:t>
            </w:r>
            <w:proofErr w:type="spellStart"/>
            <w:r w:rsidR="002F6A1E" w:rsidRPr="009C68B4">
              <w:rPr>
                <w:lang w:val="en-GB"/>
              </w:rPr>
              <w:t>atribuirea</w:t>
            </w:r>
            <w:proofErr w:type="spellEnd"/>
            <w:r w:rsidR="002F6A1E" w:rsidRPr="009C68B4">
              <w:rPr>
                <w:lang w:val="en-GB"/>
              </w:rPr>
              <w:t xml:space="preserve"> </w:t>
            </w:r>
            <w:proofErr w:type="spellStart"/>
            <w:r w:rsidR="00460653" w:rsidRPr="009C68B4">
              <w:rPr>
                <w:lang w:val="en-GB"/>
              </w:rPr>
              <w:t>ofertei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favoarea</w:t>
            </w:r>
            <w:proofErr w:type="spellEnd"/>
            <w:r w:rsidR="00460653" w:rsidRPr="009C68B4">
              <w:rPr>
                <w:lang w:val="en-GB"/>
              </w:rPr>
              <w:t xml:space="preserve"> </w:t>
            </w:r>
            <w:proofErr w:type="spellStart"/>
            <w:r w:rsidR="00460653" w:rsidRPr="009C68B4">
              <w:rPr>
                <w:lang w:val="en-GB"/>
              </w:rPr>
              <w:t>sa</w:t>
            </w:r>
            <w:proofErr w:type="spellEnd"/>
            <w:r w:rsidR="00460653" w:rsidRPr="009C68B4">
              <w:rPr>
                <w:lang w:val="en-GB"/>
              </w:rPr>
              <w:t xml:space="preserve">, se </w:t>
            </w:r>
            <w:proofErr w:type="spellStart"/>
            <w:r w:rsidR="00460653" w:rsidRPr="009C68B4">
              <w:rPr>
                <w:lang w:val="en-GB"/>
              </w:rPr>
              <w:t>angajează</w:t>
            </w:r>
            <w:proofErr w:type="spellEnd"/>
            <w:r w:rsidR="00460653" w:rsidRPr="009C68B4">
              <w:rPr>
                <w:lang w:val="en-GB"/>
              </w:rPr>
              <w:t xml:space="preserve"> </w:t>
            </w:r>
            <w:proofErr w:type="spellStart"/>
            <w:r w:rsidR="00460653" w:rsidRPr="009C68B4">
              <w:rPr>
                <w:lang w:val="en-GB"/>
              </w:rPr>
              <w:t>să</w:t>
            </w:r>
            <w:proofErr w:type="spellEnd"/>
            <w:r w:rsidR="00BC46B3" w:rsidRPr="009C68B4">
              <w:rPr>
                <w:lang w:val="en-GB"/>
              </w:rPr>
              <w:t xml:space="preserve"> </w:t>
            </w:r>
            <w:proofErr w:type="spellStart"/>
            <w:r w:rsidR="00BC46B3" w:rsidRPr="009C68B4">
              <w:rPr>
                <w:lang w:val="en-GB"/>
              </w:rPr>
              <w:t>prezinte</w:t>
            </w:r>
            <w:proofErr w:type="spellEnd"/>
            <w:r w:rsidR="005D4B79" w:rsidRPr="009C68B4">
              <w:rPr>
                <w:lang w:val="en-GB"/>
              </w:rPr>
              <w:t xml:space="preserve"> </w:t>
            </w:r>
            <w:proofErr w:type="spellStart"/>
            <w:r w:rsidR="00EA64B0" w:rsidRPr="009C68B4">
              <w:rPr>
                <w:lang w:val="en-GB"/>
              </w:rPr>
              <w:t>garanţia</w:t>
            </w:r>
            <w:proofErr w:type="spellEnd"/>
            <w:r w:rsidR="00EA64B0" w:rsidRPr="009C68B4">
              <w:rPr>
                <w:lang w:val="en-GB"/>
              </w:rPr>
              <w:t xml:space="preserve"> de </w:t>
            </w:r>
            <w:proofErr w:type="spellStart"/>
            <w:r w:rsidR="00EA64B0" w:rsidRPr="009C68B4">
              <w:rPr>
                <w:lang w:val="en-GB"/>
              </w:rPr>
              <w:t>bună</w:t>
            </w:r>
            <w:proofErr w:type="spellEnd"/>
            <w:r w:rsidR="00EA64B0" w:rsidRPr="009C68B4">
              <w:rPr>
                <w:lang w:val="en-GB"/>
              </w:rPr>
              <w:t xml:space="preserve"> </w:t>
            </w:r>
            <w:proofErr w:type="spellStart"/>
            <w:r w:rsidR="00EA64B0" w:rsidRPr="009C68B4">
              <w:rPr>
                <w:lang w:val="en-GB"/>
              </w:rPr>
              <w:t>execuţie</w:t>
            </w:r>
            <w:proofErr w:type="spellEnd"/>
            <w:r w:rsidR="00EA64B0" w:rsidRPr="009C68B4">
              <w:rPr>
                <w:lang w:val="en-GB"/>
              </w:rPr>
              <w:t xml:space="preserve"> a </w:t>
            </w:r>
            <w:proofErr w:type="spellStart"/>
            <w:r w:rsidR="00EA64B0" w:rsidRPr="009C68B4">
              <w:rPr>
                <w:lang w:val="en-GB"/>
              </w:rPr>
              <w:t>contractului</w:t>
            </w:r>
            <w:proofErr w:type="spellEnd"/>
            <w:r w:rsidR="00EA64B0" w:rsidRPr="009C68B4">
              <w:rPr>
                <w:lang w:val="en-GB"/>
              </w:rPr>
              <w:t xml:space="preserve">, </w:t>
            </w:r>
            <w:proofErr w:type="spellStart"/>
            <w:r w:rsidR="00EA64B0" w:rsidRPr="009C68B4">
              <w:rPr>
                <w:lang w:val="en-GB"/>
              </w:rPr>
              <w:t>în</w:t>
            </w:r>
            <w:proofErr w:type="spellEnd"/>
            <w:r w:rsidR="00EA64B0" w:rsidRPr="009C68B4">
              <w:rPr>
                <w:lang w:val="en-GB"/>
              </w:rPr>
              <w:t xml:space="preserve"> </w:t>
            </w:r>
            <w:proofErr w:type="spellStart"/>
            <w:r w:rsidR="00EA64B0" w:rsidRPr="009C68B4">
              <w:rPr>
                <w:lang w:val="en-GB"/>
              </w:rPr>
              <w:t>cu</w:t>
            </w:r>
            <w:r w:rsidR="00C83E98" w:rsidRPr="009C68B4">
              <w:rPr>
                <w:lang w:val="en-GB"/>
              </w:rPr>
              <w:t>antum</w:t>
            </w:r>
            <w:proofErr w:type="spellEnd"/>
            <w:r w:rsidR="00C83E98" w:rsidRPr="009C68B4">
              <w:rPr>
                <w:lang w:val="en-GB"/>
              </w:rPr>
              <w:t xml:space="preserve"> de </w:t>
            </w:r>
            <w:r w:rsidR="00C83E98" w:rsidRPr="00C83E98">
              <w:rPr>
                <w:highlight w:val="yellow"/>
                <w:lang w:val="ro-RO"/>
              </w:rPr>
              <w:t xml:space="preserve">7 </w:t>
            </w:r>
            <w:r w:rsidR="00EA64B0" w:rsidRPr="009C68B4">
              <w:rPr>
                <w:highlight w:val="yellow"/>
                <w:lang w:val="en-GB"/>
              </w:rPr>
              <w:t>%</w:t>
            </w:r>
            <w:r w:rsidR="00EA64B0" w:rsidRPr="009C68B4">
              <w:rPr>
                <w:lang w:val="en-GB"/>
              </w:rPr>
              <w:t xml:space="preserve"> din </w:t>
            </w:r>
            <w:proofErr w:type="spellStart"/>
            <w:r w:rsidR="00EA64B0" w:rsidRPr="009C68B4">
              <w:rPr>
                <w:lang w:val="en-GB"/>
              </w:rPr>
              <w:t>valoarea</w:t>
            </w:r>
            <w:proofErr w:type="spellEnd"/>
            <w:r w:rsidR="00EA64B0" w:rsidRPr="009C68B4">
              <w:rPr>
                <w:lang w:val="en-GB"/>
              </w:rPr>
              <w:t xml:space="preserve"> </w:t>
            </w:r>
            <w:proofErr w:type="spellStart"/>
            <w:r w:rsidR="00EA64B0" w:rsidRPr="009C68B4">
              <w:rPr>
                <w:lang w:val="en-GB"/>
              </w:rPr>
              <w:t>contractului</w:t>
            </w:r>
            <w:proofErr w:type="spellEnd"/>
            <w:r w:rsidR="00EA64B0" w:rsidRPr="009C68B4">
              <w:rPr>
                <w:lang w:val="en-GB"/>
              </w:rPr>
              <w:t xml:space="preserve"> </w:t>
            </w:r>
            <w:proofErr w:type="spellStart"/>
            <w:r w:rsidR="00EA64B0" w:rsidRPr="009C68B4">
              <w:rPr>
                <w:lang w:val="en-GB"/>
              </w:rPr>
              <w:t>atribuit</w:t>
            </w:r>
            <w:proofErr w:type="spellEnd"/>
            <w:r w:rsidR="00EA64B0" w:rsidRPr="009C68B4">
              <w:rPr>
                <w:lang w:val="en-GB"/>
              </w:rPr>
              <w:t>.</w:t>
            </w:r>
          </w:p>
          <w:p w14:paraId="2DB323DA" w14:textId="77777777" w:rsidR="00267805" w:rsidRPr="009C68B4" w:rsidRDefault="00A156C0" w:rsidP="00684D44">
            <w:pPr>
              <w:pStyle w:val="NormalWeb"/>
              <w:tabs>
                <w:tab w:val="left" w:pos="567"/>
              </w:tabs>
              <w:spacing w:line="276" w:lineRule="auto"/>
              <w:ind w:firstLine="0"/>
              <w:rPr>
                <w:lang w:val="en-GB"/>
              </w:rPr>
            </w:pPr>
            <w:r w:rsidRPr="009C68B4">
              <w:rPr>
                <w:lang w:val="en-GB"/>
              </w:rPr>
              <w:t>4.11.</w:t>
            </w:r>
            <w:r w:rsidR="00A109E6" w:rsidRPr="009C68B4">
              <w:rPr>
                <w:lang w:val="en-GB"/>
              </w:rPr>
              <w:t xml:space="preserve"> </w:t>
            </w:r>
            <w:proofErr w:type="spellStart"/>
            <w:r w:rsidR="00A109E6" w:rsidRPr="009C68B4">
              <w:rPr>
                <w:lang w:val="en-GB"/>
              </w:rPr>
              <w:t>Autoritatea</w:t>
            </w:r>
            <w:proofErr w:type="spellEnd"/>
            <w:r w:rsidR="00A109E6" w:rsidRPr="009C68B4">
              <w:rPr>
                <w:lang w:val="en-GB"/>
              </w:rPr>
              <w:t xml:space="preserve"> </w:t>
            </w:r>
            <w:proofErr w:type="spellStart"/>
            <w:r w:rsidR="00A109E6" w:rsidRPr="009C68B4">
              <w:rPr>
                <w:lang w:val="en-GB"/>
              </w:rPr>
              <w:t>contractantă</w:t>
            </w:r>
            <w:proofErr w:type="spellEnd"/>
            <w:r w:rsidR="00A109E6" w:rsidRPr="009C68B4">
              <w:rPr>
                <w:lang w:val="en-GB"/>
              </w:rPr>
              <w:t xml:space="preserve"> </w:t>
            </w:r>
            <w:proofErr w:type="spellStart"/>
            <w:r w:rsidR="00A109E6" w:rsidRPr="009C68B4">
              <w:rPr>
                <w:lang w:val="en-GB"/>
              </w:rPr>
              <w:t>eliberează</w:t>
            </w:r>
            <w:proofErr w:type="spellEnd"/>
            <w:r w:rsidR="00A109E6" w:rsidRPr="009C68B4">
              <w:rPr>
                <w:lang w:val="en-GB"/>
              </w:rPr>
              <w:t>/</w:t>
            </w:r>
            <w:proofErr w:type="spellStart"/>
            <w:r w:rsidR="00A109E6" w:rsidRPr="009C68B4">
              <w:rPr>
                <w:lang w:val="en-GB"/>
              </w:rPr>
              <w:t>restituie</w:t>
            </w:r>
            <w:proofErr w:type="spellEnd"/>
            <w:r w:rsidR="005D4B79" w:rsidRPr="009C68B4">
              <w:rPr>
                <w:lang w:val="en-GB"/>
              </w:rPr>
              <w:t xml:space="preserve"> </w:t>
            </w:r>
            <w:proofErr w:type="spellStart"/>
            <w:r w:rsidR="00A109E6" w:rsidRPr="009C68B4">
              <w:rPr>
                <w:lang w:val="en-GB"/>
              </w:rPr>
              <w:t>g</w:t>
            </w:r>
            <w:r w:rsidR="00460653" w:rsidRPr="009C68B4">
              <w:rPr>
                <w:lang w:val="en-GB"/>
              </w:rPr>
              <w:t>aranţia</w:t>
            </w:r>
            <w:proofErr w:type="spellEnd"/>
            <w:r w:rsidR="00460653" w:rsidRPr="009C68B4">
              <w:rPr>
                <w:lang w:val="en-GB"/>
              </w:rPr>
              <w:t xml:space="preserve"> de </w:t>
            </w:r>
            <w:proofErr w:type="spellStart"/>
            <w:r w:rsidR="00460653" w:rsidRPr="009C68B4">
              <w:rPr>
                <w:lang w:val="en-GB"/>
              </w:rPr>
              <w:t>bună</w:t>
            </w:r>
            <w:proofErr w:type="spellEnd"/>
            <w:r w:rsidR="00460653" w:rsidRPr="009C68B4">
              <w:rPr>
                <w:lang w:val="en-GB"/>
              </w:rPr>
              <w:t xml:space="preserve"> </w:t>
            </w:r>
            <w:proofErr w:type="spellStart"/>
            <w:r w:rsidR="00460653" w:rsidRPr="009C68B4">
              <w:rPr>
                <w:lang w:val="en-GB"/>
              </w:rPr>
              <w:t>execuţie</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semnarea</w:t>
            </w:r>
            <w:proofErr w:type="spellEnd"/>
            <w:r w:rsidR="00460653" w:rsidRPr="009C68B4">
              <w:rPr>
                <w:lang w:val="en-GB"/>
              </w:rPr>
              <w:t xml:space="preserve"> </w:t>
            </w:r>
            <w:proofErr w:type="spellStart"/>
            <w:r w:rsidR="00460653" w:rsidRPr="009C68B4">
              <w:rPr>
                <w:lang w:val="en-GB"/>
              </w:rPr>
              <w:t>procesului</w:t>
            </w:r>
            <w:proofErr w:type="spellEnd"/>
            <w:r w:rsidR="00460653" w:rsidRPr="009C68B4">
              <w:rPr>
                <w:lang w:val="en-GB"/>
              </w:rPr>
              <w:t xml:space="preserve">-verbal de </w:t>
            </w:r>
            <w:proofErr w:type="spellStart"/>
            <w:r w:rsidR="00460653" w:rsidRPr="009C68B4">
              <w:rPr>
                <w:lang w:val="en-GB"/>
              </w:rPr>
              <w:t>recepţie</w:t>
            </w:r>
            <w:proofErr w:type="spellEnd"/>
            <w:r w:rsidR="00460653" w:rsidRPr="009C68B4">
              <w:rPr>
                <w:lang w:val="en-GB"/>
              </w:rPr>
              <w:t xml:space="preserve"> </w:t>
            </w:r>
            <w:proofErr w:type="spellStart"/>
            <w:r w:rsidR="00460653" w:rsidRPr="009C68B4">
              <w:rPr>
                <w:lang w:val="en-GB"/>
              </w:rPr>
              <w:t>finală</w:t>
            </w:r>
            <w:proofErr w:type="spellEnd"/>
            <w:r w:rsidR="00A109E6" w:rsidRPr="009C68B4">
              <w:rPr>
                <w:lang w:val="en-GB"/>
              </w:rPr>
              <w:t xml:space="preserve">/ </w:t>
            </w:r>
            <w:proofErr w:type="spellStart"/>
            <w:r w:rsidR="00A109E6" w:rsidRPr="009C68B4">
              <w:rPr>
                <w:lang w:val="en-GB"/>
              </w:rPr>
              <w:t>procesului</w:t>
            </w:r>
            <w:proofErr w:type="spellEnd"/>
            <w:r w:rsidR="00A109E6" w:rsidRPr="009C68B4">
              <w:rPr>
                <w:lang w:val="en-GB"/>
              </w:rPr>
              <w:t xml:space="preserve">-verbal la </w:t>
            </w:r>
            <w:proofErr w:type="spellStart"/>
            <w:r w:rsidR="00A109E6" w:rsidRPr="009C68B4">
              <w:rPr>
                <w:lang w:val="en-GB"/>
              </w:rPr>
              <w:t>terminarea</w:t>
            </w:r>
            <w:proofErr w:type="spellEnd"/>
            <w:r w:rsidR="00A109E6" w:rsidRPr="009C68B4">
              <w:rPr>
                <w:lang w:val="en-GB"/>
              </w:rPr>
              <w:t xml:space="preserve"> </w:t>
            </w:r>
            <w:proofErr w:type="spellStart"/>
            <w:r w:rsidR="00A109E6" w:rsidRPr="009C68B4">
              <w:rPr>
                <w:lang w:val="en-GB"/>
              </w:rPr>
              <w:t>lucrărilor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cel</w:t>
            </w:r>
            <w:proofErr w:type="spellEnd"/>
            <w:r w:rsidR="00460653" w:rsidRPr="009C68B4">
              <w:rPr>
                <w:lang w:val="en-GB"/>
              </w:rPr>
              <w:t xml:space="preserve"> </w:t>
            </w:r>
            <w:proofErr w:type="spellStart"/>
            <w:r w:rsidR="00460653" w:rsidRPr="009C68B4">
              <w:rPr>
                <w:lang w:val="en-GB"/>
              </w:rPr>
              <w:t>mult</w:t>
            </w:r>
            <w:proofErr w:type="spellEnd"/>
            <w:r w:rsidR="00460653" w:rsidRPr="009C68B4">
              <w:rPr>
                <w:lang w:val="en-GB"/>
              </w:rPr>
              <w:t xml:space="preserve"> </w:t>
            </w:r>
            <w:r w:rsidR="00460653" w:rsidRPr="009C68B4">
              <w:rPr>
                <w:lang w:val="en-GB"/>
              </w:rPr>
              <w:lastRenderedPageBreak/>
              <w:t xml:space="preserve">15 </w:t>
            </w:r>
            <w:proofErr w:type="spellStart"/>
            <w:r w:rsidR="00460653" w:rsidRPr="009C68B4">
              <w:rPr>
                <w:lang w:val="en-GB"/>
              </w:rPr>
              <w:t>zile</w:t>
            </w:r>
            <w:proofErr w:type="spellEnd"/>
            <w:r w:rsidR="00E838F8" w:rsidRPr="009C68B4">
              <w:rPr>
                <w:lang w:val="en-GB"/>
              </w:rPr>
              <w:t>.</w:t>
            </w:r>
            <w:r w:rsidR="005D4B79" w:rsidRPr="009C68B4">
              <w:rPr>
                <w:lang w:val="en-GB"/>
              </w:rPr>
              <w:t xml:space="preserve"> </w:t>
            </w:r>
            <w:proofErr w:type="spellStart"/>
            <w:r w:rsidR="00EB65F6" w:rsidRPr="009C68B4">
              <w:rPr>
                <w:lang w:val="en-GB"/>
              </w:rPr>
              <w:t>În</w:t>
            </w:r>
            <w:proofErr w:type="spellEnd"/>
            <w:r w:rsidR="00EB65F6" w:rsidRPr="009C68B4">
              <w:rPr>
                <w:lang w:val="en-GB"/>
              </w:rPr>
              <w:t xml:space="preserve"> </w:t>
            </w:r>
            <w:proofErr w:type="spellStart"/>
            <w:r w:rsidR="00EB65F6" w:rsidRPr="009C68B4">
              <w:rPr>
                <w:lang w:val="en-GB"/>
              </w:rPr>
              <w:t>cazul</w:t>
            </w:r>
            <w:proofErr w:type="spellEnd"/>
            <w:r w:rsidR="00EB65F6" w:rsidRPr="009C68B4">
              <w:rPr>
                <w:lang w:val="en-GB"/>
              </w:rPr>
              <w:t xml:space="preserve"> </w:t>
            </w:r>
            <w:proofErr w:type="spellStart"/>
            <w:r w:rsidR="00EB65F6" w:rsidRPr="009C68B4">
              <w:rPr>
                <w:lang w:val="en-GB"/>
              </w:rPr>
              <w:t>recepţiei</w:t>
            </w:r>
            <w:proofErr w:type="spellEnd"/>
            <w:r w:rsidR="00EB65F6" w:rsidRPr="009C68B4">
              <w:rPr>
                <w:lang w:val="en-GB"/>
              </w:rPr>
              <w:t xml:space="preserve"> cu </w:t>
            </w:r>
            <w:proofErr w:type="spellStart"/>
            <w:r w:rsidR="00EB65F6" w:rsidRPr="009C68B4">
              <w:rPr>
                <w:lang w:val="en-GB"/>
              </w:rPr>
              <w:t>obiecţii</w:t>
            </w:r>
            <w:proofErr w:type="spellEnd"/>
            <w:r w:rsidR="00EB65F6" w:rsidRPr="009C68B4">
              <w:rPr>
                <w:lang w:val="en-GB"/>
              </w:rPr>
              <w:t>,</w:t>
            </w:r>
            <w:r w:rsidR="005D4B79" w:rsidRPr="009C68B4">
              <w:rPr>
                <w:lang w:val="en-GB"/>
              </w:rPr>
              <w:t xml:space="preserve"> </w:t>
            </w:r>
            <w:proofErr w:type="spellStart"/>
            <w:r w:rsidR="00EB65F6" w:rsidRPr="009C68B4">
              <w:rPr>
                <w:lang w:val="en-GB"/>
              </w:rPr>
              <w:t>garanţia</w:t>
            </w:r>
            <w:proofErr w:type="spellEnd"/>
            <w:r w:rsidR="00EB65F6" w:rsidRPr="009C68B4">
              <w:rPr>
                <w:lang w:val="en-GB"/>
              </w:rPr>
              <w:t xml:space="preserve"> se </w:t>
            </w:r>
            <w:proofErr w:type="spellStart"/>
            <w:r w:rsidR="00EB65F6" w:rsidRPr="009C68B4">
              <w:rPr>
                <w:lang w:val="en-GB"/>
              </w:rPr>
              <w:t>va</w:t>
            </w:r>
            <w:proofErr w:type="spellEnd"/>
            <w:r w:rsidR="00EB65F6" w:rsidRPr="009C68B4">
              <w:rPr>
                <w:lang w:val="en-GB"/>
              </w:rPr>
              <w:t xml:space="preserve"> </w:t>
            </w:r>
            <w:proofErr w:type="spellStart"/>
            <w:r w:rsidR="00EB65F6" w:rsidRPr="009C68B4">
              <w:rPr>
                <w:lang w:val="en-GB"/>
              </w:rPr>
              <w:t>restitui</w:t>
            </w:r>
            <w:proofErr w:type="spellEnd"/>
            <w:r w:rsidR="00EB65F6" w:rsidRPr="009C68B4">
              <w:rPr>
                <w:lang w:val="en-GB"/>
              </w:rPr>
              <w:t xml:space="preserve"> </w:t>
            </w:r>
            <w:proofErr w:type="spellStart"/>
            <w:r w:rsidR="00EB65F6" w:rsidRPr="009C68B4">
              <w:rPr>
                <w:lang w:val="en-GB"/>
              </w:rPr>
              <w:t>în</w:t>
            </w:r>
            <w:proofErr w:type="spellEnd"/>
            <w:r w:rsidR="00EB65F6" w:rsidRPr="009C68B4">
              <w:rPr>
                <w:lang w:val="en-GB"/>
              </w:rPr>
              <w:t xml:space="preserve"> </w:t>
            </w:r>
            <w:proofErr w:type="spellStart"/>
            <w:r w:rsidR="00EB65F6" w:rsidRPr="009C68B4">
              <w:rPr>
                <w:lang w:val="en-GB"/>
              </w:rPr>
              <w:t>cel</w:t>
            </w:r>
            <w:proofErr w:type="spellEnd"/>
            <w:r w:rsidR="00EB65F6" w:rsidRPr="009C68B4">
              <w:rPr>
                <w:lang w:val="en-GB"/>
              </w:rPr>
              <w:t xml:space="preserve"> </w:t>
            </w:r>
            <w:proofErr w:type="spellStart"/>
            <w:r w:rsidR="00EB65F6" w:rsidRPr="009C68B4">
              <w:rPr>
                <w:lang w:val="en-GB"/>
              </w:rPr>
              <w:t>mult</w:t>
            </w:r>
            <w:proofErr w:type="spellEnd"/>
            <w:r w:rsidR="00EB65F6" w:rsidRPr="009C68B4">
              <w:rPr>
                <w:lang w:val="en-GB"/>
              </w:rPr>
              <w:t xml:space="preserve"> 15 </w:t>
            </w:r>
            <w:proofErr w:type="spellStart"/>
            <w:r w:rsidR="00EB65F6" w:rsidRPr="009C68B4">
              <w:rPr>
                <w:lang w:val="en-GB"/>
              </w:rPr>
              <w:t>zile</w:t>
            </w:r>
            <w:proofErr w:type="spellEnd"/>
            <w:r w:rsidR="00EB65F6" w:rsidRPr="009C68B4">
              <w:rPr>
                <w:lang w:val="en-GB"/>
              </w:rPr>
              <w:t xml:space="preserve"> </w:t>
            </w:r>
            <w:proofErr w:type="spellStart"/>
            <w:r w:rsidR="00EB65F6" w:rsidRPr="009C68B4">
              <w:rPr>
                <w:lang w:val="en-GB"/>
              </w:rPr>
              <w:t>după</w:t>
            </w:r>
            <w:proofErr w:type="spellEnd"/>
            <w:r w:rsidR="00EB65F6" w:rsidRPr="009C68B4">
              <w:rPr>
                <w:lang w:val="en-GB"/>
              </w:rPr>
              <w:t xml:space="preserve"> </w:t>
            </w:r>
            <w:proofErr w:type="spellStart"/>
            <w:r w:rsidR="00EB65F6" w:rsidRPr="009C68B4">
              <w:rPr>
                <w:lang w:val="en-GB"/>
              </w:rPr>
              <w:t>înlăturarea</w:t>
            </w:r>
            <w:proofErr w:type="spellEnd"/>
            <w:r w:rsidR="00EB65F6" w:rsidRPr="009C68B4">
              <w:rPr>
                <w:lang w:val="en-GB"/>
              </w:rPr>
              <w:t xml:space="preserve"> </w:t>
            </w:r>
            <w:proofErr w:type="spellStart"/>
            <w:r w:rsidR="00EB65F6" w:rsidRPr="009C68B4">
              <w:rPr>
                <w:lang w:val="en-GB"/>
              </w:rPr>
              <w:t>acestora</w:t>
            </w:r>
            <w:proofErr w:type="spellEnd"/>
            <w:r w:rsidR="00EB65F6" w:rsidRPr="009C68B4">
              <w:rPr>
                <w:lang w:val="en-GB"/>
              </w:rPr>
              <w:t>.</w:t>
            </w:r>
          </w:p>
          <w:p w14:paraId="4C7338E3" w14:textId="77777777" w:rsidR="00460653" w:rsidRPr="009C68B4" w:rsidRDefault="00A156C0" w:rsidP="00196AB4">
            <w:pPr>
              <w:pStyle w:val="NormalWeb"/>
              <w:tabs>
                <w:tab w:val="left" w:pos="567"/>
              </w:tabs>
              <w:spacing w:line="276" w:lineRule="auto"/>
              <w:ind w:firstLine="0"/>
              <w:rPr>
                <w:lang w:val="en-GB"/>
              </w:rPr>
            </w:pPr>
            <w:r w:rsidRPr="009C68B4">
              <w:rPr>
                <w:lang w:val="en-GB"/>
              </w:rPr>
              <w:t>4.</w:t>
            </w:r>
            <w:proofErr w:type="gramStart"/>
            <w:r w:rsidRPr="009C68B4">
              <w:rPr>
                <w:lang w:val="en-GB"/>
              </w:rPr>
              <w:t>12.</w:t>
            </w:r>
            <w:r w:rsidR="00460653" w:rsidRPr="009C68B4">
              <w:rPr>
                <w:lang w:val="en-GB"/>
              </w:rPr>
              <w:t>Antreprenorul</w:t>
            </w:r>
            <w:proofErr w:type="gramEnd"/>
            <w:r w:rsidR="00460653" w:rsidRPr="009C68B4">
              <w:rPr>
                <w:lang w:val="en-GB"/>
              </w:rPr>
              <w:t xml:space="preserv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constituie</w:t>
            </w:r>
            <w:proofErr w:type="spellEnd"/>
            <w:r w:rsidR="00460653" w:rsidRPr="009C68B4">
              <w:rPr>
                <w:lang w:val="en-GB"/>
              </w:rPr>
              <w:t xml:space="preserve"> </w:t>
            </w:r>
            <w:proofErr w:type="spellStart"/>
            <w:r w:rsidR="00460653" w:rsidRPr="009C68B4">
              <w:rPr>
                <w:lang w:val="en-GB"/>
              </w:rPr>
              <w:t>garanţia</w:t>
            </w:r>
            <w:proofErr w:type="spellEnd"/>
            <w:r w:rsidR="00460653" w:rsidRPr="009C68B4">
              <w:rPr>
                <w:lang w:val="en-GB"/>
              </w:rPr>
              <w:t xml:space="preserve"> de </w:t>
            </w:r>
            <w:proofErr w:type="spellStart"/>
            <w:r w:rsidR="00460653" w:rsidRPr="009C68B4">
              <w:rPr>
                <w:lang w:val="en-GB"/>
              </w:rPr>
              <w:t>bună</w:t>
            </w:r>
            <w:proofErr w:type="spellEnd"/>
            <w:r w:rsidR="00460653" w:rsidRPr="009C68B4">
              <w:rPr>
                <w:lang w:val="en-GB"/>
              </w:rPr>
              <w:t xml:space="preserve"> </w:t>
            </w:r>
            <w:proofErr w:type="spellStart"/>
            <w:r w:rsidR="00460653" w:rsidRPr="009C68B4">
              <w:rPr>
                <w:lang w:val="en-GB"/>
              </w:rPr>
              <w:t>execuţie</w:t>
            </w:r>
            <w:proofErr w:type="spellEnd"/>
            <w:r w:rsidR="00460653" w:rsidRPr="009C68B4">
              <w:rPr>
                <w:lang w:val="en-GB"/>
              </w:rPr>
              <w:t xml:space="preserve"> </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primirea</w:t>
            </w:r>
            <w:proofErr w:type="spellEnd"/>
            <w:r w:rsidR="00460653" w:rsidRPr="009C68B4">
              <w:rPr>
                <w:lang w:val="en-GB"/>
              </w:rPr>
              <w:t xml:space="preserve"> </w:t>
            </w:r>
            <w:proofErr w:type="spellStart"/>
            <w:r w:rsidR="00460653" w:rsidRPr="009C68B4">
              <w:rPr>
                <w:lang w:val="en-GB"/>
              </w:rPr>
              <w:t>scris</w:t>
            </w:r>
            <w:r w:rsidR="00404C0D" w:rsidRPr="009C68B4">
              <w:rPr>
                <w:lang w:val="en-GB"/>
              </w:rPr>
              <w:t>orii</w:t>
            </w:r>
            <w:proofErr w:type="spellEnd"/>
            <w:r w:rsidR="00404C0D" w:rsidRPr="009C68B4">
              <w:rPr>
                <w:lang w:val="en-GB"/>
              </w:rPr>
              <w:t xml:space="preserve"> de </w:t>
            </w:r>
            <w:proofErr w:type="spellStart"/>
            <w:r w:rsidR="00404C0D" w:rsidRPr="009C68B4">
              <w:rPr>
                <w:lang w:val="en-GB"/>
              </w:rPr>
              <w:t>acceptare</w:t>
            </w:r>
            <w:proofErr w:type="spellEnd"/>
            <w:r w:rsidR="00404C0D" w:rsidRPr="009C68B4">
              <w:rPr>
                <w:lang w:val="en-GB"/>
              </w:rPr>
              <w:t xml:space="preserve">, </w:t>
            </w:r>
            <w:proofErr w:type="spellStart"/>
            <w:r w:rsidR="00404C0D" w:rsidRPr="009C68B4">
              <w:rPr>
                <w:lang w:val="en-GB"/>
              </w:rPr>
              <w:t>dar</w:t>
            </w:r>
            <w:proofErr w:type="spellEnd"/>
            <w:r w:rsidR="00404C0D" w:rsidRPr="009C68B4">
              <w:rPr>
                <w:lang w:val="en-GB"/>
              </w:rPr>
              <w:t xml:space="preserve"> nu </w:t>
            </w:r>
            <w:proofErr w:type="spellStart"/>
            <w:r w:rsidR="00404C0D" w:rsidRPr="009C68B4">
              <w:rPr>
                <w:lang w:val="en-GB"/>
              </w:rPr>
              <w:t>mai</w:t>
            </w:r>
            <w:proofErr w:type="spellEnd"/>
            <w:r w:rsidR="00404C0D" w:rsidRPr="009C68B4">
              <w:rPr>
                <w:lang w:val="en-GB"/>
              </w:rPr>
              <w:t xml:space="preserve"> </w:t>
            </w:r>
            <w:proofErr w:type="spellStart"/>
            <w:r w:rsidR="00404C0D" w:rsidRPr="009C68B4">
              <w:rPr>
                <w:lang w:val="en-GB"/>
              </w:rPr>
              <w:t>târ</w:t>
            </w:r>
            <w:r w:rsidR="00460653" w:rsidRPr="009C68B4">
              <w:rPr>
                <w:lang w:val="en-GB"/>
              </w:rPr>
              <w:t>ziu</w:t>
            </w:r>
            <w:proofErr w:type="spellEnd"/>
            <w:r w:rsidR="00460653" w:rsidRPr="009C68B4">
              <w:rPr>
                <w:lang w:val="en-GB"/>
              </w:rPr>
              <w:t xml:space="preserve"> de dat</w:t>
            </w:r>
            <w:r w:rsidR="00404C0D" w:rsidRPr="009C68B4">
              <w:rPr>
                <w:lang w:val="en-GB"/>
              </w:rPr>
              <w:t xml:space="preserve">a </w:t>
            </w:r>
            <w:proofErr w:type="spellStart"/>
            <w:r w:rsidR="00404C0D" w:rsidRPr="009C68B4">
              <w:rPr>
                <w:lang w:val="en-GB"/>
              </w:rPr>
              <w:t>încheierii</w:t>
            </w:r>
            <w:proofErr w:type="spellEnd"/>
            <w:r w:rsidR="00404C0D" w:rsidRPr="009C68B4">
              <w:rPr>
                <w:lang w:val="en-GB"/>
              </w:rPr>
              <w:t xml:space="preserve"> </w:t>
            </w:r>
            <w:proofErr w:type="spellStart"/>
            <w:r w:rsidR="00404C0D" w:rsidRPr="009C68B4">
              <w:rPr>
                <w:lang w:val="en-GB"/>
              </w:rPr>
              <w:t>contractului</w:t>
            </w:r>
            <w:proofErr w:type="spellEnd"/>
            <w:r w:rsidR="00404C0D" w:rsidRPr="009C68B4">
              <w:rPr>
                <w:lang w:val="en-GB"/>
              </w:rPr>
              <w:t xml:space="preserve">. </w:t>
            </w:r>
            <w:proofErr w:type="spellStart"/>
            <w:r w:rsidR="00404C0D" w:rsidRPr="009C68B4">
              <w:rPr>
                <w:lang w:val="en-GB"/>
              </w:rPr>
              <w:t>Atât</w:t>
            </w:r>
            <w:proofErr w:type="spellEnd"/>
            <w:r w:rsidR="00460653" w:rsidRPr="009C68B4">
              <w:rPr>
                <w:lang w:val="en-GB"/>
              </w:rPr>
              <w:t xml:space="preserve"> </w:t>
            </w:r>
            <w:proofErr w:type="spellStart"/>
            <w:r w:rsidR="00460653" w:rsidRPr="009C68B4">
              <w:rPr>
                <w:lang w:val="en-GB"/>
              </w:rPr>
              <w:t>timp</w:t>
            </w:r>
            <w:proofErr w:type="spellEnd"/>
            <w:r w:rsidR="00460653" w:rsidRPr="009C68B4">
              <w:rPr>
                <w:lang w:val="en-GB"/>
              </w:rPr>
              <w:t xml:space="preserve"> </w:t>
            </w:r>
            <w:proofErr w:type="spellStart"/>
            <w:r w:rsidR="00460653" w:rsidRPr="009C68B4">
              <w:rPr>
                <w:lang w:val="en-GB"/>
              </w:rPr>
              <w:t>c</w:t>
            </w:r>
            <w:r w:rsidR="00404C0D" w:rsidRPr="009C68B4">
              <w:rPr>
                <w:lang w:val="en-GB"/>
              </w:rPr>
              <w:t>â</w:t>
            </w:r>
            <w:r w:rsidR="00460653" w:rsidRPr="009C68B4">
              <w:rPr>
                <w:lang w:val="en-GB"/>
              </w:rPr>
              <w:t>t</w:t>
            </w:r>
            <w:proofErr w:type="spellEnd"/>
            <w:r w:rsidR="00460653" w:rsidRPr="009C68B4">
              <w:rPr>
                <w:lang w:val="en-GB"/>
              </w:rPr>
              <w:t xml:space="preserve"> </w:t>
            </w:r>
            <w:proofErr w:type="spellStart"/>
            <w:r w:rsidR="00460653" w:rsidRPr="009C68B4">
              <w:rPr>
                <w:lang w:val="en-GB"/>
              </w:rPr>
              <w:t>el</w:t>
            </w:r>
            <w:proofErr w:type="spellEnd"/>
            <w:r w:rsidR="00460653" w:rsidRPr="009C68B4">
              <w:rPr>
                <w:lang w:val="en-GB"/>
              </w:rPr>
              <w:t xml:space="preserve"> nu </w:t>
            </w:r>
            <w:proofErr w:type="spellStart"/>
            <w:r w:rsidR="00460653" w:rsidRPr="009C68B4">
              <w:rPr>
                <w:lang w:val="en-GB"/>
              </w:rPr>
              <w:t>şi</w:t>
            </w:r>
            <w:proofErr w:type="spellEnd"/>
            <w:r w:rsidR="00460653" w:rsidRPr="009C68B4">
              <w:rPr>
                <w:lang w:val="en-GB"/>
              </w:rPr>
              <w:t xml:space="preserve">-a </w:t>
            </w:r>
            <w:proofErr w:type="spellStart"/>
            <w:r w:rsidR="00460653" w:rsidRPr="009C68B4">
              <w:rPr>
                <w:lang w:val="en-GB"/>
              </w:rPr>
              <w:t>îndeplinit</w:t>
            </w:r>
            <w:proofErr w:type="spellEnd"/>
            <w:r w:rsidR="00460653" w:rsidRPr="009C68B4">
              <w:rPr>
                <w:lang w:val="en-GB"/>
              </w:rPr>
              <w:t xml:space="preserve"> </w:t>
            </w:r>
            <w:proofErr w:type="spellStart"/>
            <w:r w:rsidR="00460653" w:rsidRPr="009C68B4">
              <w:rPr>
                <w:lang w:val="en-GB"/>
              </w:rPr>
              <w:t>această</w:t>
            </w:r>
            <w:proofErr w:type="spellEnd"/>
            <w:r w:rsidR="00460653" w:rsidRPr="009C68B4">
              <w:rPr>
                <w:lang w:val="en-GB"/>
              </w:rPr>
              <w:t xml:space="preserve"> </w:t>
            </w:r>
            <w:proofErr w:type="spellStart"/>
            <w:r w:rsidR="00460653" w:rsidRPr="009C68B4">
              <w:rPr>
                <w:lang w:val="en-GB"/>
              </w:rPr>
              <w:t>obligaţiune</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reţină</w:t>
            </w:r>
            <w:proofErr w:type="spellEnd"/>
            <w:r w:rsidR="00460653" w:rsidRPr="009C68B4">
              <w:rPr>
                <w:lang w:val="en-GB"/>
              </w:rPr>
              <w:t xml:space="preserve"> </w:t>
            </w:r>
            <w:proofErr w:type="spellStart"/>
            <w:r w:rsidR="00460653" w:rsidRPr="009C68B4">
              <w:rPr>
                <w:lang w:val="en-GB"/>
              </w:rPr>
              <w:t>garanţia</w:t>
            </w:r>
            <w:proofErr w:type="spellEnd"/>
            <w:r w:rsidR="005D4B79" w:rsidRPr="009C68B4">
              <w:rPr>
                <w:lang w:val="en-GB"/>
              </w:rPr>
              <w:t xml:space="preserve"> </w:t>
            </w:r>
            <w:proofErr w:type="spellStart"/>
            <w:r w:rsidR="00E364D5" w:rsidRPr="009C68B4">
              <w:rPr>
                <w:lang w:val="en-GB"/>
              </w:rPr>
              <w:t>Antreprenorului</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ofertă</w:t>
            </w:r>
            <w:proofErr w:type="spellEnd"/>
            <w:r w:rsidR="00460653" w:rsidRPr="009C68B4">
              <w:rPr>
                <w:lang w:val="en-GB"/>
              </w:rPr>
              <w:t xml:space="preserve">. </w:t>
            </w:r>
          </w:p>
          <w:p w14:paraId="7B5A3C5F" w14:textId="77777777" w:rsidR="00460653" w:rsidRPr="009C68B4" w:rsidRDefault="00A156C0" w:rsidP="00196AB4">
            <w:pPr>
              <w:pStyle w:val="NormalWeb"/>
              <w:tabs>
                <w:tab w:val="left" w:pos="567"/>
              </w:tabs>
              <w:spacing w:line="276" w:lineRule="auto"/>
              <w:ind w:firstLine="0"/>
              <w:rPr>
                <w:lang w:val="en-GB"/>
              </w:rPr>
            </w:pPr>
            <w:r w:rsidRPr="009C68B4">
              <w:rPr>
                <w:lang w:val="en-GB"/>
              </w:rPr>
              <w:t>4.1</w:t>
            </w:r>
            <w:r w:rsidR="00893327" w:rsidRPr="009C68B4">
              <w:rPr>
                <w:lang w:val="en-GB"/>
              </w:rPr>
              <w:t>3</w:t>
            </w:r>
            <w:r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garantează</w:t>
            </w:r>
            <w:proofErr w:type="spellEnd"/>
            <w:r w:rsidR="00460653" w:rsidRPr="009C68B4">
              <w:rPr>
                <w:lang w:val="en-GB"/>
              </w:rPr>
              <w:t xml:space="preserve"> </w:t>
            </w:r>
            <w:proofErr w:type="spellStart"/>
            <w:r w:rsidR="00460653" w:rsidRPr="009C68B4">
              <w:rPr>
                <w:lang w:val="en-GB"/>
              </w:rPr>
              <w:t>că</w:t>
            </w:r>
            <w:proofErr w:type="spellEnd"/>
            <w:r w:rsidR="00460653" w:rsidRPr="009C68B4">
              <w:rPr>
                <w:lang w:val="en-GB"/>
              </w:rPr>
              <w:t xml:space="preserve">, la data </w:t>
            </w:r>
            <w:proofErr w:type="spellStart"/>
            <w:r w:rsidR="00460653" w:rsidRPr="009C68B4">
              <w:rPr>
                <w:lang w:val="en-GB"/>
              </w:rPr>
              <w:t>recepţiei</w:t>
            </w:r>
            <w:proofErr w:type="spellEnd"/>
            <w:r w:rsidR="00460653" w:rsidRPr="009C68B4">
              <w:rPr>
                <w:lang w:val="en-GB"/>
              </w:rPr>
              <w:t xml:space="preserve">, </w:t>
            </w:r>
            <w:proofErr w:type="spellStart"/>
            <w:r w:rsidR="00460653" w:rsidRPr="009C68B4">
              <w:rPr>
                <w:lang w:val="en-GB"/>
              </w:rPr>
              <w:t>lucrarea</w:t>
            </w:r>
            <w:proofErr w:type="spellEnd"/>
            <w:r w:rsidR="00460653" w:rsidRPr="009C68B4">
              <w:rPr>
                <w:lang w:val="en-GB"/>
              </w:rPr>
              <w:t xml:space="preserve"> </w:t>
            </w:r>
            <w:proofErr w:type="spellStart"/>
            <w:r w:rsidR="00460653" w:rsidRPr="009C68B4">
              <w:rPr>
                <w:lang w:val="en-GB"/>
              </w:rPr>
              <w:t>executată</w:t>
            </w:r>
            <w:proofErr w:type="spellEnd"/>
            <w:r w:rsidR="00460653" w:rsidRPr="009C68B4">
              <w:rPr>
                <w:lang w:val="en-GB"/>
              </w:rPr>
              <w:t xml:space="preserve"> are </w:t>
            </w:r>
            <w:proofErr w:type="spellStart"/>
            <w:r w:rsidR="00460653" w:rsidRPr="009C68B4">
              <w:rPr>
                <w:lang w:val="en-GB"/>
              </w:rPr>
              <w:t>calităţile</w:t>
            </w:r>
            <w:proofErr w:type="spellEnd"/>
            <w:r w:rsidR="00460653" w:rsidRPr="009C68B4">
              <w:rPr>
                <w:lang w:val="en-GB"/>
              </w:rPr>
              <w:t xml:space="preserve"> stipulate </w:t>
            </w:r>
            <w:proofErr w:type="spellStart"/>
            <w:r w:rsidR="00460653" w:rsidRPr="009C68B4">
              <w:rPr>
                <w:lang w:val="en-GB"/>
              </w:rPr>
              <w:t>în</w:t>
            </w:r>
            <w:proofErr w:type="spellEnd"/>
            <w:r w:rsidR="00460653" w:rsidRPr="009C68B4">
              <w:rPr>
                <w:lang w:val="en-GB"/>
              </w:rPr>
              <w:t xml:space="preserve"> contract, </w:t>
            </w:r>
            <w:proofErr w:type="spellStart"/>
            <w:r w:rsidR="00460653" w:rsidRPr="009C68B4">
              <w:rPr>
                <w:lang w:val="en-GB"/>
              </w:rPr>
              <w:t>corespunde</w:t>
            </w:r>
            <w:proofErr w:type="spellEnd"/>
            <w:r w:rsidR="00460653" w:rsidRPr="009C68B4">
              <w:rPr>
                <w:lang w:val="en-GB"/>
              </w:rPr>
              <w:t xml:space="preserve"> </w:t>
            </w:r>
            <w:proofErr w:type="spellStart"/>
            <w:r w:rsidR="00460653" w:rsidRPr="009C68B4">
              <w:rPr>
                <w:lang w:val="en-GB"/>
              </w:rPr>
              <w:t>reglementărilor</w:t>
            </w:r>
            <w:proofErr w:type="spellEnd"/>
            <w:r w:rsidR="00460653" w:rsidRPr="009C68B4">
              <w:rPr>
                <w:lang w:val="en-GB"/>
              </w:rPr>
              <w:t xml:space="preserve"> </w:t>
            </w:r>
            <w:proofErr w:type="spellStart"/>
            <w:r w:rsidR="00460653" w:rsidRPr="009C68B4">
              <w:rPr>
                <w:lang w:val="en-GB"/>
              </w:rPr>
              <w:t>tehnice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nu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afectată</w:t>
            </w:r>
            <w:proofErr w:type="spellEnd"/>
            <w:r w:rsidR="00460653" w:rsidRPr="009C68B4">
              <w:rPr>
                <w:lang w:val="en-GB"/>
              </w:rPr>
              <w:t xml:space="preserve"> de </w:t>
            </w:r>
            <w:proofErr w:type="spellStart"/>
            <w:r w:rsidR="00460653" w:rsidRPr="009C68B4">
              <w:rPr>
                <w:lang w:val="en-GB"/>
              </w:rPr>
              <w:t>vicii</w:t>
            </w:r>
            <w:proofErr w:type="spellEnd"/>
            <w:r w:rsidR="00460653" w:rsidRPr="009C68B4">
              <w:rPr>
                <w:lang w:val="en-GB"/>
              </w:rPr>
              <w:t xml:space="preserve"> care </w:t>
            </w:r>
            <w:proofErr w:type="spellStart"/>
            <w:r w:rsidR="00460653" w:rsidRPr="009C68B4">
              <w:rPr>
                <w:lang w:val="en-GB"/>
              </w:rPr>
              <w:t>ar</w:t>
            </w:r>
            <w:proofErr w:type="spellEnd"/>
            <w:r w:rsidR="00460653" w:rsidRPr="009C68B4">
              <w:rPr>
                <w:lang w:val="en-GB"/>
              </w:rPr>
              <w:t xml:space="preserve"> </w:t>
            </w:r>
            <w:proofErr w:type="spellStart"/>
            <w:r w:rsidR="00460653" w:rsidRPr="009C68B4">
              <w:rPr>
                <w:lang w:val="en-GB"/>
              </w:rPr>
              <w:t>diminua</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chiar</w:t>
            </w:r>
            <w:proofErr w:type="spellEnd"/>
            <w:r w:rsidR="00460653" w:rsidRPr="009C68B4">
              <w:rPr>
                <w:lang w:val="en-GB"/>
              </w:rPr>
              <w:t xml:space="preserve"> </w:t>
            </w:r>
            <w:proofErr w:type="spellStart"/>
            <w:r w:rsidR="00460653" w:rsidRPr="009C68B4">
              <w:rPr>
                <w:lang w:val="en-GB"/>
              </w:rPr>
              <w:t>anula</w:t>
            </w:r>
            <w:proofErr w:type="spellEnd"/>
            <w:r w:rsidR="00460653" w:rsidRPr="009C68B4">
              <w:rPr>
                <w:lang w:val="en-GB"/>
              </w:rPr>
              <w:t xml:space="preserve"> </w:t>
            </w:r>
            <w:proofErr w:type="spellStart"/>
            <w:r w:rsidR="00460653" w:rsidRPr="009C68B4">
              <w:rPr>
                <w:lang w:val="en-GB"/>
              </w:rPr>
              <w:t>valoarea</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posibilitatea</w:t>
            </w:r>
            <w:proofErr w:type="spellEnd"/>
            <w:r w:rsidR="00460653" w:rsidRPr="009C68B4">
              <w:rPr>
                <w:lang w:val="en-GB"/>
              </w:rPr>
              <w:t xml:space="preserve"> de </w:t>
            </w:r>
            <w:proofErr w:type="spellStart"/>
            <w:r w:rsidR="00460653" w:rsidRPr="009C68B4">
              <w:rPr>
                <w:lang w:val="en-GB"/>
              </w:rPr>
              <w:t>utilizare</w:t>
            </w:r>
            <w:proofErr w:type="spellEnd"/>
            <w:r w:rsidR="00460653" w:rsidRPr="009C68B4">
              <w:rPr>
                <w:lang w:val="en-GB"/>
              </w:rPr>
              <w:t xml:space="preserve">, conform </w:t>
            </w:r>
            <w:proofErr w:type="spellStart"/>
            <w:r w:rsidR="00460653" w:rsidRPr="009C68B4">
              <w:rPr>
                <w:lang w:val="en-GB"/>
              </w:rPr>
              <w:t>condiţiilor</w:t>
            </w:r>
            <w:proofErr w:type="spellEnd"/>
            <w:r w:rsidR="00460653" w:rsidRPr="009C68B4">
              <w:rPr>
                <w:lang w:val="en-GB"/>
              </w:rPr>
              <w:t xml:space="preserve"> </w:t>
            </w:r>
            <w:proofErr w:type="spellStart"/>
            <w:r w:rsidR="00460653" w:rsidRPr="009C68B4">
              <w:rPr>
                <w:lang w:val="en-GB"/>
              </w:rPr>
              <w:t>normale</w:t>
            </w:r>
            <w:proofErr w:type="spellEnd"/>
            <w:r w:rsidR="00460653" w:rsidRPr="009C68B4">
              <w:rPr>
                <w:lang w:val="en-GB"/>
              </w:rPr>
              <w:t xml:space="preserve"> de </w:t>
            </w:r>
            <w:proofErr w:type="spellStart"/>
            <w:r w:rsidR="00460653" w:rsidRPr="009C68B4">
              <w:rPr>
                <w:lang w:val="en-GB"/>
              </w:rPr>
              <w:t>folosire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a </w:t>
            </w:r>
            <w:proofErr w:type="spellStart"/>
            <w:r w:rsidR="00460653" w:rsidRPr="009C68B4">
              <w:rPr>
                <w:lang w:val="en-GB"/>
              </w:rPr>
              <w:t>celor</w:t>
            </w:r>
            <w:proofErr w:type="spellEnd"/>
            <w:r w:rsidR="00460653" w:rsidRPr="009C68B4">
              <w:rPr>
                <w:lang w:val="en-GB"/>
              </w:rPr>
              <w:t xml:space="preserve"> </w:t>
            </w:r>
            <w:proofErr w:type="spellStart"/>
            <w:r w:rsidR="00460653" w:rsidRPr="009C68B4">
              <w:rPr>
                <w:lang w:val="en-GB"/>
              </w:rPr>
              <w:t>explicite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contract. </w:t>
            </w:r>
          </w:p>
          <w:p w14:paraId="4FCAF588" w14:textId="77777777" w:rsidR="00460653" w:rsidRPr="009C68B4" w:rsidRDefault="00A156C0" w:rsidP="00196AB4">
            <w:pPr>
              <w:pStyle w:val="NormalWeb"/>
              <w:tabs>
                <w:tab w:val="left" w:pos="567"/>
              </w:tabs>
              <w:spacing w:line="276" w:lineRule="auto"/>
              <w:ind w:firstLine="0"/>
              <w:rPr>
                <w:lang w:val="en-GB"/>
              </w:rPr>
            </w:pPr>
            <w:r w:rsidRPr="009C68B4">
              <w:rPr>
                <w:lang w:val="en-GB"/>
              </w:rPr>
              <w:t>4.1</w:t>
            </w:r>
            <w:r w:rsidR="00893327" w:rsidRPr="009C68B4">
              <w:rPr>
                <w:lang w:val="en-GB"/>
              </w:rPr>
              <w:t>4</w:t>
            </w:r>
            <w:r w:rsidRPr="009C68B4">
              <w:rPr>
                <w:lang w:val="en-GB"/>
              </w:rPr>
              <w:t xml:space="preserve">. </w:t>
            </w:r>
            <w:r w:rsidR="00460653" w:rsidRPr="009C68B4">
              <w:rPr>
                <w:lang w:val="en-GB"/>
              </w:rPr>
              <w:t xml:space="preserve">La </w:t>
            </w:r>
            <w:proofErr w:type="spellStart"/>
            <w:r w:rsidR="00460653" w:rsidRPr="009C68B4">
              <w:rPr>
                <w:lang w:val="en-GB"/>
              </w:rPr>
              <w:t>lucrările</w:t>
            </w:r>
            <w:proofErr w:type="spellEnd"/>
            <w:r w:rsidR="00460653" w:rsidRPr="009C68B4">
              <w:rPr>
                <w:lang w:val="en-GB"/>
              </w:rPr>
              <w:t xml:space="preserve"> la care se </w:t>
            </w:r>
            <w:proofErr w:type="spellStart"/>
            <w:r w:rsidR="00460653" w:rsidRPr="009C68B4">
              <w:rPr>
                <w:lang w:val="en-GB"/>
              </w:rPr>
              <w:t>fac</w:t>
            </w:r>
            <w:proofErr w:type="spellEnd"/>
            <w:r w:rsidR="00460653" w:rsidRPr="009C68B4">
              <w:rPr>
                <w:lang w:val="en-GB"/>
              </w:rPr>
              <w:t xml:space="preserve"> </w:t>
            </w:r>
            <w:proofErr w:type="spellStart"/>
            <w:r w:rsidR="00460653" w:rsidRPr="009C68B4">
              <w:rPr>
                <w:lang w:val="en-GB"/>
              </w:rPr>
              <w:t>încercări</w:t>
            </w:r>
            <w:proofErr w:type="spellEnd"/>
            <w:r w:rsidR="00460653" w:rsidRPr="009C68B4">
              <w:rPr>
                <w:lang w:val="en-GB"/>
              </w:rPr>
              <w:t xml:space="preserve">, se </w:t>
            </w:r>
            <w:proofErr w:type="spellStart"/>
            <w:r w:rsidR="00460653" w:rsidRPr="009C68B4">
              <w:rPr>
                <w:lang w:val="en-GB"/>
              </w:rPr>
              <w:t>consideră</w:t>
            </w:r>
            <w:proofErr w:type="spellEnd"/>
            <w:r w:rsidR="00460653" w:rsidRPr="009C68B4">
              <w:rPr>
                <w:lang w:val="en-GB"/>
              </w:rPr>
              <w:t xml:space="preserve"> </w:t>
            </w:r>
            <w:proofErr w:type="spellStart"/>
            <w:r w:rsidR="00460653" w:rsidRPr="009C68B4">
              <w:rPr>
                <w:lang w:val="en-GB"/>
              </w:rPr>
              <w:t>calitatea</w:t>
            </w:r>
            <w:proofErr w:type="spellEnd"/>
            <w:r w:rsidR="00460653" w:rsidRPr="009C68B4">
              <w:rPr>
                <w:lang w:val="en-GB"/>
              </w:rPr>
              <w:t xml:space="preserve"> </w:t>
            </w:r>
            <w:proofErr w:type="spellStart"/>
            <w:r w:rsidR="00460653" w:rsidRPr="009C68B4">
              <w:rPr>
                <w:lang w:val="en-GB"/>
              </w:rPr>
              <w:t>probei</w:t>
            </w:r>
            <w:proofErr w:type="spellEnd"/>
            <w:r w:rsidR="00460653" w:rsidRPr="009C68B4">
              <w:rPr>
                <w:lang w:val="en-GB"/>
              </w:rPr>
              <w:t xml:space="preserve"> </w:t>
            </w:r>
            <w:proofErr w:type="spellStart"/>
            <w:r w:rsidR="00460653" w:rsidRPr="009C68B4">
              <w:rPr>
                <w:lang w:val="en-GB"/>
              </w:rPr>
              <w:t>îndeplinită</w:t>
            </w:r>
            <w:proofErr w:type="spellEnd"/>
            <w:r w:rsidR="00460653" w:rsidRPr="009C68B4">
              <w:rPr>
                <w:lang w:val="en-GB"/>
              </w:rPr>
              <w:t xml:space="preserve"> </w:t>
            </w:r>
            <w:proofErr w:type="spellStart"/>
            <w:r w:rsidR="00460653" w:rsidRPr="009C68B4">
              <w:rPr>
                <w:lang w:val="en-GB"/>
              </w:rPr>
              <w:t>at</w:t>
            </w:r>
            <w:r w:rsidR="00E171D4" w:rsidRPr="009C68B4">
              <w:rPr>
                <w:lang w:val="en-GB"/>
              </w:rPr>
              <w:t>â</w:t>
            </w:r>
            <w:r w:rsidR="00460653" w:rsidRPr="009C68B4">
              <w:rPr>
                <w:lang w:val="en-GB"/>
              </w:rPr>
              <w:t>ta</w:t>
            </w:r>
            <w:proofErr w:type="spellEnd"/>
            <w:r w:rsidR="00460653" w:rsidRPr="009C68B4">
              <w:rPr>
                <w:lang w:val="en-GB"/>
              </w:rPr>
              <w:t xml:space="preserve"> </w:t>
            </w:r>
            <w:proofErr w:type="spellStart"/>
            <w:r w:rsidR="00460653" w:rsidRPr="009C68B4">
              <w:rPr>
                <w:lang w:val="en-GB"/>
              </w:rPr>
              <w:t>timp</w:t>
            </w:r>
            <w:proofErr w:type="spellEnd"/>
            <w:r w:rsidR="00460653" w:rsidRPr="009C68B4">
              <w:rPr>
                <w:lang w:val="en-GB"/>
              </w:rPr>
              <w:t xml:space="preserve"> </w:t>
            </w:r>
            <w:proofErr w:type="spellStart"/>
            <w:r w:rsidR="00460653" w:rsidRPr="009C68B4">
              <w:rPr>
                <w:lang w:val="en-GB"/>
              </w:rPr>
              <w:t>c</w:t>
            </w:r>
            <w:r w:rsidR="00E171D4" w:rsidRPr="009C68B4">
              <w:rPr>
                <w:lang w:val="en-GB"/>
              </w:rPr>
              <w:t>â</w:t>
            </w:r>
            <w:r w:rsidR="00460653" w:rsidRPr="009C68B4">
              <w:rPr>
                <w:lang w:val="en-GB"/>
              </w:rPr>
              <w:t>t</w:t>
            </w:r>
            <w:proofErr w:type="spellEnd"/>
            <w:r w:rsidR="00460653" w:rsidRPr="009C68B4">
              <w:rPr>
                <w:lang w:val="en-GB"/>
              </w:rPr>
              <w:t xml:space="preserve"> </w:t>
            </w:r>
            <w:proofErr w:type="spellStart"/>
            <w:r w:rsidR="00460653" w:rsidRPr="009C68B4">
              <w:rPr>
                <w:lang w:val="en-GB"/>
              </w:rPr>
              <w:t>rezultatele</w:t>
            </w:r>
            <w:proofErr w:type="spellEnd"/>
            <w:r w:rsidR="00460653" w:rsidRPr="009C68B4">
              <w:rPr>
                <w:lang w:val="en-GB"/>
              </w:rPr>
              <w:t xml:space="preserve"> se </w:t>
            </w:r>
            <w:proofErr w:type="spellStart"/>
            <w:r w:rsidR="00460653" w:rsidRPr="009C68B4">
              <w:rPr>
                <w:lang w:val="en-GB"/>
              </w:rPr>
              <w:t>înscriu</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limitele</w:t>
            </w:r>
            <w:proofErr w:type="spellEnd"/>
            <w:r w:rsidR="00460653" w:rsidRPr="009C68B4">
              <w:rPr>
                <w:lang w:val="en-GB"/>
              </w:rPr>
              <w:t xml:space="preserve"> </w:t>
            </w:r>
            <w:proofErr w:type="spellStart"/>
            <w:r w:rsidR="00460653" w:rsidRPr="009C68B4">
              <w:rPr>
                <w:lang w:val="en-GB"/>
              </w:rPr>
              <w:t>admise</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w:t>
            </w:r>
            <w:proofErr w:type="spellStart"/>
            <w:r w:rsidR="00460653" w:rsidRPr="009C68B4">
              <w:rPr>
                <w:lang w:val="en-GB"/>
              </w:rPr>
              <w:t>reglementările</w:t>
            </w:r>
            <w:proofErr w:type="spellEnd"/>
            <w:r w:rsidR="00460653" w:rsidRPr="009C68B4">
              <w:rPr>
                <w:lang w:val="en-GB"/>
              </w:rPr>
              <w:t xml:space="preserve"> </w:t>
            </w:r>
            <w:proofErr w:type="spellStart"/>
            <w:r w:rsidR="00460653" w:rsidRPr="009C68B4">
              <w:rPr>
                <w:lang w:val="en-GB"/>
              </w:rPr>
              <w:t>tehnice</w:t>
            </w:r>
            <w:proofErr w:type="spellEnd"/>
            <w:r w:rsidR="00460653" w:rsidRPr="009C68B4">
              <w:rPr>
                <w:lang w:val="en-GB"/>
              </w:rPr>
              <w:t xml:space="preserve">. </w:t>
            </w:r>
          </w:p>
          <w:p w14:paraId="383A4756" w14:textId="77777777" w:rsidR="00460653" w:rsidRPr="009C68B4" w:rsidRDefault="00A156C0" w:rsidP="00196AB4">
            <w:pPr>
              <w:pStyle w:val="NormalWeb"/>
              <w:tabs>
                <w:tab w:val="left" w:pos="567"/>
              </w:tabs>
              <w:spacing w:line="276" w:lineRule="auto"/>
              <w:ind w:firstLine="0"/>
              <w:rPr>
                <w:lang w:val="en-GB"/>
              </w:rPr>
            </w:pPr>
            <w:r w:rsidRPr="009C68B4">
              <w:rPr>
                <w:lang w:val="en-GB"/>
              </w:rPr>
              <w:t>4.</w:t>
            </w:r>
            <w:r w:rsidR="00603AB4" w:rsidRPr="009C68B4">
              <w:rPr>
                <w:lang w:val="en-GB"/>
              </w:rPr>
              <w:t xml:space="preserve">15. </w:t>
            </w:r>
            <w:proofErr w:type="spellStart"/>
            <w:r w:rsidR="00603AB4" w:rsidRPr="009C68B4">
              <w:rPr>
                <w:lang w:val="en-GB"/>
              </w:rPr>
              <w:t>Beneficiarul</w:t>
            </w:r>
            <w:proofErr w:type="spellEnd"/>
            <w:r w:rsidR="00603AB4" w:rsidRPr="009C68B4">
              <w:rPr>
                <w:lang w:val="en-GB"/>
              </w:rPr>
              <w:t xml:space="preserve"> are </w:t>
            </w:r>
            <w:proofErr w:type="spellStart"/>
            <w:r w:rsidR="00603AB4" w:rsidRPr="009C68B4">
              <w:rPr>
                <w:lang w:val="en-GB"/>
              </w:rPr>
              <w:t>dreptul</w:t>
            </w:r>
            <w:proofErr w:type="spellEnd"/>
            <w:r w:rsidR="00603AB4" w:rsidRPr="009C68B4">
              <w:rPr>
                <w:lang w:val="en-GB"/>
              </w:rPr>
              <w:t xml:space="preserve"> de a </w:t>
            </w:r>
            <w:proofErr w:type="spellStart"/>
            <w:r w:rsidR="00603AB4" w:rsidRPr="009C68B4">
              <w:rPr>
                <w:lang w:val="en-GB"/>
              </w:rPr>
              <w:t>supraveghea</w:t>
            </w:r>
            <w:proofErr w:type="spellEnd"/>
            <w:r w:rsidR="00603AB4" w:rsidRPr="009C68B4">
              <w:rPr>
                <w:lang w:val="en-GB"/>
              </w:rPr>
              <w:t xml:space="preserve"> </w:t>
            </w:r>
            <w:proofErr w:type="spellStart"/>
            <w:r w:rsidR="00603AB4" w:rsidRPr="009C68B4">
              <w:rPr>
                <w:lang w:val="en-GB"/>
              </w:rPr>
              <w:t>desfăşurarea</w:t>
            </w:r>
            <w:proofErr w:type="spellEnd"/>
            <w:r w:rsidR="00603AB4" w:rsidRPr="009C68B4">
              <w:rPr>
                <w:lang w:val="en-GB"/>
              </w:rPr>
              <w:t xml:space="preserve"> </w:t>
            </w:r>
            <w:proofErr w:type="spellStart"/>
            <w:r w:rsidR="00603AB4" w:rsidRPr="009C68B4">
              <w:rPr>
                <w:lang w:val="en-GB"/>
              </w:rPr>
              <w:t>lucrărilor</w:t>
            </w:r>
            <w:proofErr w:type="spellEnd"/>
            <w:r w:rsidR="00603AB4" w:rsidRPr="009C68B4">
              <w:rPr>
                <w:lang w:val="en-GB"/>
              </w:rPr>
              <w:t xml:space="preserve"> </w:t>
            </w:r>
            <w:proofErr w:type="spellStart"/>
            <w:r w:rsidR="00603AB4" w:rsidRPr="009C68B4">
              <w:rPr>
                <w:lang w:val="en-GB"/>
              </w:rPr>
              <w:t>în</w:t>
            </w:r>
            <w:proofErr w:type="spellEnd"/>
            <w:r w:rsidR="00603AB4" w:rsidRPr="009C68B4">
              <w:rPr>
                <w:lang w:val="en-GB"/>
              </w:rPr>
              <w:t xml:space="preserve"> </w:t>
            </w:r>
            <w:proofErr w:type="spellStart"/>
            <w:r w:rsidR="00603AB4" w:rsidRPr="009C68B4">
              <w:rPr>
                <w:lang w:val="en-GB"/>
              </w:rPr>
              <w:t>conformitate</w:t>
            </w:r>
            <w:proofErr w:type="spellEnd"/>
            <w:r w:rsidR="00603AB4" w:rsidRPr="009C68B4">
              <w:rPr>
                <w:lang w:val="en-GB"/>
              </w:rPr>
              <w:t xml:space="preserve"> cu </w:t>
            </w:r>
            <w:proofErr w:type="spellStart"/>
            <w:r w:rsidR="00603AB4" w:rsidRPr="009C68B4">
              <w:rPr>
                <w:lang w:val="en-GB"/>
              </w:rPr>
              <w:t>prevederile</w:t>
            </w:r>
            <w:proofErr w:type="spellEnd"/>
            <w:r w:rsidR="00603AB4" w:rsidRPr="009C68B4">
              <w:rPr>
                <w:lang w:val="en-GB"/>
              </w:rPr>
              <w:t xml:space="preserve"> </w:t>
            </w:r>
            <w:proofErr w:type="spellStart"/>
            <w:r w:rsidR="00603AB4" w:rsidRPr="009C68B4">
              <w:rPr>
                <w:lang w:val="en-GB"/>
              </w:rPr>
              <w:t>contractului</w:t>
            </w:r>
            <w:proofErr w:type="spellEnd"/>
            <w:r w:rsidR="00603AB4" w:rsidRPr="009C68B4">
              <w:rPr>
                <w:lang w:val="en-GB"/>
              </w:rPr>
              <w:t xml:space="preserve">, </w:t>
            </w:r>
            <w:proofErr w:type="spellStart"/>
            <w:r w:rsidR="00603AB4" w:rsidRPr="009C68B4">
              <w:rPr>
                <w:lang w:val="en-GB"/>
              </w:rPr>
              <w:t>prin</w:t>
            </w:r>
            <w:proofErr w:type="spellEnd"/>
            <w:r w:rsidR="00603AB4" w:rsidRPr="009C68B4">
              <w:rPr>
                <w:lang w:val="en-GB"/>
              </w:rPr>
              <w:t xml:space="preserve"> </w:t>
            </w:r>
            <w:proofErr w:type="spellStart"/>
            <w:r w:rsidR="00603AB4" w:rsidRPr="009C68B4">
              <w:rPr>
                <w:lang w:val="en-GB"/>
              </w:rPr>
              <w:t>responsabilii</w:t>
            </w:r>
            <w:proofErr w:type="spellEnd"/>
            <w:r w:rsidR="00603AB4" w:rsidRPr="009C68B4">
              <w:rPr>
                <w:lang w:val="en-GB"/>
              </w:rPr>
              <w:t xml:space="preserve"> </w:t>
            </w:r>
            <w:proofErr w:type="spellStart"/>
            <w:r w:rsidR="00603AB4" w:rsidRPr="009C68B4">
              <w:rPr>
                <w:lang w:val="en-GB"/>
              </w:rPr>
              <w:t>tehnici</w:t>
            </w:r>
            <w:proofErr w:type="spellEnd"/>
            <w:r w:rsidR="00603AB4" w:rsidRPr="009C68B4">
              <w:rPr>
                <w:lang w:val="en-GB"/>
              </w:rPr>
              <w:t xml:space="preserve"> </w:t>
            </w:r>
            <w:proofErr w:type="spellStart"/>
            <w:r w:rsidR="00603AB4" w:rsidRPr="009C68B4">
              <w:rPr>
                <w:lang w:val="en-GB"/>
              </w:rPr>
              <w:t>atestaţi</w:t>
            </w:r>
            <w:proofErr w:type="spellEnd"/>
            <w:r w:rsidR="00603AB4" w:rsidRPr="009C68B4">
              <w:rPr>
                <w:lang w:val="en-GB"/>
              </w:rPr>
              <w:t xml:space="preserve">. </w:t>
            </w:r>
            <w:proofErr w:type="spellStart"/>
            <w:r w:rsidR="00603AB4" w:rsidRPr="009C68B4">
              <w:rPr>
                <w:lang w:val="en-GB"/>
              </w:rPr>
              <w:t>Acestora</w:t>
            </w:r>
            <w:proofErr w:type="spellEnd"/>
            <w:r w:rsidR="00603AB4" w:rsidRPr="009C68B4">
              <w:rPr>
                <w:lang w:val="en-GB"/>
              </w:rPr>
              <w:t xml:space="preserve"> li se </w:t>
            </w:r>
            <w:proofErr w:type="spellStart"/>
            <w:r w:rsidR="00603AB4" w:rsidRPr="009C68B4">
              <w:rPr>
                <w:lang w:val="en-GB"/>
              </w:rPr>
              <w:t>va</w:t>
            </w:r>
            <w:proofErr w:type="spellEnd"/>
            <w:r w:rsidR="00603AB4" w:rsidRPr="009C68B4">
              <w:rPr>
                <w:lang w:val="en-GB"/>
              </w:rPr>
              <w:t xml:space="preserve"> </w:t>
            </w:r>
            <w:proofErr w:type="spellStart"/>
            <w:r w:rsidR="00603AB4" w:rsidRPr="009C68B4">
              <w:rPr>
                <w:lang w:val="en-GB"/>
              </w:rPr>
              <w:t>asigura</w:t>
            </w:r>
            <w:proofErr w:type="spellEnd"/>
            <w:r w:rsidR="00603AB4" w:rsidRPr="009C68B4">
              <w:rPr>
                <w:lang w:val="en-GB"/>
              </w:rPr>
              <w:t xml:space="preserve"> </w:t>
            </w:r>
            <w:proofErr w:type="spellStart"/>
            <w:r w:rsidR="00603AB4" w:rsidRPr="009C68B4">
              <w:rPr>
                <w:lang w:val="en-GB"/>
              </w:rPr>
              <w:t>accesul</w:t>
            </w:r>
            <w:proofErr w:type="spellEnd"/>
            <w:r w:rsidR="00603AB4" w:rsidRPr="009C68B4">
              <w:rPr>
                <w:lang w:val="en-GB"/>
              </w:rPr>
              <w:t xml:space="preserve"> la </w:t>
            </w:r>
            <w:proofErr w:type="spellStart"/>
            <w:r w:rsidR="00603AB4" w:rsidRPr="009C68B4">
              <w:rPr>
                <w:lang w:val="en-GB"/>
              </w:rPr>
              <w:t>locul</w:t>
            </w:r>
            <w:proofErr w:type="spellEnd"/>
            <w:r w:rsidR="00603AB4" w:rsidRPr="009C68B4">
              <w:rPr>
                <w:lang w:val="en-GB"/>
              </w:rPr>
              <w:t xml:space="preserve"> de </w:t>
            </w:r>
            <w:proofErr w:type="spellStart"/>
            <w:r w:rsidR="00603AB4" w:rsidRPr="009C68B4">
              <w:rPr>
                <w:lang w:val="en-GB"/>
              </w:rPr>
              <w:t>muncă</w:t>
            </w:r>
            <w:proofErr w:type="spellEnd"/>
            <w:r w:rsidR="00603AB4" w:rsidRPr="009C68B4">
              <w:rPr>
                <w:lang w:val="en-GB"/>
              </w:rPr>
              <w:t xml:space="preserve">, </w:t>
            </w:r>
            <w:proofErr w:type="spellStart"/>
            <w:r w:rsidR="00603AB4" w:rsidRPr="009C68B4">
              <w:rPr>
                <w:lang w:val="en-GB"/>
              </w:rPr>
              <w:t>în</w:t>
            </w:r>
            <w:proofErr w:type="spellEnd"/>
            <w:r w:rsidR="00603AB4" w:rsidRPr="009C68B4">
              <w:rPr>
                <w:lang w:val="en-GB"/>
              </w:rPr>
              <w:t xml:space="preserve"> </w:t>
            </w:r>
            <w:proofErr w:type="spellStart"/>
            <w:r w:rsidR="00603AB4" w:rsidRPr="009C68B4">
              <w:rPr>
                <w:lang w:val="en-GB"/>
              </w:rPr>
              <w:t>ateliere</w:t>
            </w:r>
            <w:proofErr w:type="spellEnd"/>
            <w:r w:rsidR="00603AB4" w:rsidRPr="009C68B4">
              <w:rPr>
                <w:lang w:val="en-GB"/>
              </w:rPr>
              <w:t xml:space="preserve">, </w:t>
            </w:r>
            <w:proofErr w:type="spellStart"/>
            <w:r w:rsidR="00603AB4" w:rsidRPr="009C68B4">
              <w:rPr>
                <w:lang w:val="en-GB"/>
              </w:rPr>
              <w:t>depozite</w:t>
            </w:r>
            <w:proofErr w:type="spellEnd"/>
            <w:r w:rsidR="00603AB4" w:rsidRPr="009C68B4">
              <w:rPr>
                <w:lang w:val="en-GB"/>
              </w:rPr>
              <w:t xml:space="preserve"> </w:t>
            </w:r>
            <w:proofErr w:type="spellStart"/>
            <w:r w:rsidR="00603AB4" w:rsidRPr="009C68B4">
              <w:rPr>
                <w:lang w:val="en-GB"/>
              </w:rPr>
              <w:t>şi</w:t>
            </w:r>
            <w:proofErr w:type="spellEnd"/>
            <w:r w:rsidR="00603AB4" w:rsidRPr="009C68B4">
              <w:rPr>
                <w:lang w:val="en-GB"/>
              </w:rPr>
              <w:t xml:space="preserve"> </w:t>
            </w:r>
            <w:proofErr w:type="spellStart"/>
            <w:r w:rsidR="00603AB4" w:rsidRPr="009C68B4">
              <w:rPr>
                <w:lang w:val="en-GB"/>
              </w:rPr>
              <w:t>oriunde</w:t>
            </w:r>
            <w:proofErr w:type="spellEnd"/>
            <w:r w:rsidR="00603AB4" w:rsidRPr="009C68B4">
              <w:rPr>
                <w:lang w:val="en-GB"/>
              </w:rPr>
              <w:t xml:space="preserve"> se </w:t>
            </w:r>
            <w:proofErr w:type="spellStart"/>
            <w:r w:rsidR="00603AB4" w:rsidRPr="009C68B4">
              <w:rPr>
                <w:lang w:val="en-GB"/>
              </w:rPr>
              <w:t>desfăşoară</w:t>
            </w:r>
            <w:proofErr w:type="spellEnd"/>
            <w:r w:rsidR="00603AB4" w:rsidRPr="009C68B4">
              <w:rPr>
                <w:lang w:val="en-GB"/>
              </w:rPr>
              <w:t xml:space="preserve"> </w:t>
            </w:r>
            <w:proofErr w:type="spellStart"/>
            <w:r w:rsidR="00603AB4" w:rsidRPr="009C68B4">
              <w:rPr>
                <w:lang w:val="en-GB"/>
              </w:rPr>
              <w:t>activităţi</w:t>
            </w:r>
            <w:proofErr w:type="spellEnd"/>
            <w:r w:rsidR="00603AB4" w:rsidRPr="009C68B4">
              <w:rPr>
                <w:lang w:val="en-GB"/>
              </w:rPr>
              <w:t xml:space="preserve"> legate de </w:t>
            </w:r>
            <w:proofErr w:type="spellStart"/>
            <w:r w:rsidR="00603AB4" w:rsidRPr="009C68B4">
              <w:rPr>
                <w:lang w:val="en-GB"/>
              </w:rPr>
              <w:t>realizarea</w:t>
            </w:r>
            <w:proofErr w:type="spellEnd"/>
            <w:r w:rsidR="00603AB4" w:rsidRPr="009C68B4">
              <w:rPr>
                <w:lang w:val="en-GB"/>
              </w:rPr>
              <w:t xml:space="preserve"> </w:t>
            </w:r>
            <w:proofErr w:type="spellStart"/>
            <w:r w:rsidR="00603AB4" w:rsidRPr="009C68B4">
              <w:rPr>
                <w:lang w:val="en-GB"/>
              </w:rPr>
              <w:t>obligaţiilor</w:t>
            </w:r>
            <w:proofErr w:type="spellEnd"/>
            <w:r w:rsidR="00603AB4" w:rsidRPr="009C68B4">
              <w:rPr>
                <w:lang w:val="en-GB"/>
              </w:rPr>
              <w:t xml:space="preserve"> </w:t>
            </w:r>
            <w:proofErr w:type="spellStart"/>
            <w:r w:rsidR="00603AB4" w:rsidRPr="009C68B4">
              <w:rPr>
                <w:lang w:val="en-GB"/>
              </w:rPr>
              <w:t>contractuale</w:t>
            </w:r>
            <w:proofErr w:type="spellEnd"/>
            <w:r w:rsidR="00603AB4" w:rsidRPr="009C68B4">
              <w:rPr>
                <w:lang w:val="en-GB"/>
              </w:rPr>
              <w:t xml:space="preserve">. La </w:t>
            </w:r>
            <w:proofErr w:type="spellStart"/>
            <w:r w:rsidR="00603AB4" w:rsidRPr="009C68B4">
              <w:rPr>
                <w:lang w:val="en-GB"/>
              </w:rPr>
              <w:t>cerere</w:t>
            </w:r>
            <w:proofErr w:type="spellEnd"/>
            <w:r w:rsidR="00603AB4" w:rsidRPr="009C68B4">
              <w:rPr>
                <w:lang w:val="en-GB"/>
              </w:rPr>
              <w:t xml:space="preserve">, </w:t>
            </w:r>
            <w:proofErr w:type="spellStart"/>
            <w:r w:rsidR="00603AB4" w:rsidRPr="009C68B4">
              <w:rPr>
                <w:lang w:val="en-GB"/>
              </w:rPr>
              <w:t>trebuie</w:t>
            </w:r>
            <w:proofErr w:type="spellEnd"/>
            <w:r w:rsidR="00603AB4" w:rsidRPr="009C68B4">
              <w:rPr>
                <w:lang w:val="en-GB"/>
              </w:rPr>
              <w:t xml:space="preserve"> </w:t>
            </w:r>
            <w:proofErr w:type="spellStart"/>
            <w:r w:rsidR="00603AB4" w:rsidRPr="009C68B4">
              <w:rPr>
                <w:lang w:val="en-GB"/>
              </w:rPr>
              <w:t>să</w:t>
            </w:r>
            <w:proofErr w:type="spellEnd"/>
            <w:r w:rsidR="00603AB4" w:rsidRPr="009C68B4">
              <w:rPr>
                <w:lang w:val="en-GB"/>
              </w:rPr>
              <w:t xml:space="preserve"> </w:t>
            </w:r>
            <w:proofErr w:type="spellStart"/>
            <w:r w:rsidR="00603AB4" w:rsidRPr="009C68B4">
              <w:rPr>
                <w:lang w:val="en-GB"/>
              </w:rPr>
              <w:t>i</w:t>
            </w:r>
            <w:proofErr w:type="spellEnd"/>
            <w:r w:rsidR="00603AB4" w:rsidRPr="009C68B4">
              <w:rPr>
                <w:lang w:val="en-GB"/>
              </w:rPr>
              <w:t xml:space="preserve"> se </w:t>
            </w:r>
            <w:proofErr w:type="spellStart"/>
            <w:r w:rsidR="00603AB4" w:rsidRPr="009C68B4">
              <w:rPr>
                <w:lang w:val="en-GB"/>
              </w:rPr>
              <w:t>pună</w:t>
            </w:r>
            <w:proofErr w:type="spellEnd"/>
            <w:r w:rsidR="00603AB4" w:rsidRPr="009C68B4">
              <w:rPr>
                <w:lang w:val="en-GB"/>
              </w:rPr>
              <w:t xml:space="preserve"> la </w:t>
            </w:r>
            <w:proofErr w:type="spellStart"/>
            <w:r w:rsidR="00603AB4" w:rsidRPr="009C68B4">
              <w:rPr>
                <w:lang w:val="en-GB"/>
              </w:rPr>
              <w:t>dispoziţie</w:t>
            </w:r>
            <w:proofErr w:type="spellEnd"/>
            <w:r w:rsidR="00603AB4" w:rsidRPr="009C68B4">
              <w:rPr>
                <w:lang w:val="en-GB"/>
              </w:rPr>
              <w:t xml:space="preserve"> </w:t>
            </w:r>
            <w:proofErr w:type="spellStart"/>
            <w:r w:rsidR="00603AB4" w:rsidRPr="009C68B4">
              <w:rPr>
                <w:lang w:val="en-GB"/>
              </w:rPr>
              <w:t>desenele</w:t>
            </w:r>
            <w:proofErr w:type="spellEnd"/>
            <w:r w:rsidR="00603AB4" w:rsidRPr="009C68B4">
              <w:rPr>
                <w:lang w:val="en-GB"/>
              </w:rPr>
              <w:t xml:space="preserve"> </w:t>
            </w:r>
            <w:proofErr w:type="spellStart"/>
            <w:r w:rsidR="00603AB4" w:rsidRPr="009C68B4">
              <w:rPr>
                <w:lang w:val="en-GB"/>
              </w:rPr>
              <w:t>şi</w:t>
            </w:r>
            <w:proofErr w:type="spellEnd"/>
            <w:r w:rsidR="00603AB4" w:rsidRPr="009C68B4">
              <w:rPr>
                <w:lang w:val="en-GB"/>
              </w:rPr>
              <w:t xml:space="preserve"> </w:t>
            </w:r>
            <w:proofErr w:type="spellStart"/>
            <w:r w:rsidR="00603AB4" w:rsidRPr="009C68B4">
              <w:rPr>
                <w:lang w:val="en-GB"/>
              </w:rPr>
              <w:t>documentaţia</w:t>
            </w:r>
            <w:proofErr w:type="spellEnd"/>
            <w:r w:rsidR="00603AB4" w:rsidRPr="009C68B4">
              <w:rPr>
                <w:lang w:val="en-GB"/>
              </w:rPr>
              <w:t xml:space="preserve"> de </w:t>
            </w:r>
            <w:proofErr w:type="spellStart"/>
            <w:r w:rsidR="00603AB4" w:rsidRPr="009C68B4">
              <w:rPr>
                <w:lang w:val="en-GB"/>
              </w:rPr>
              <w:t>execuţie</w:t>
            </w:r>
            <w:proofErr w:type="spellEnd"/>
            <w:r w:rsidR="00603AB4" w:rsidRPr="009C68B4">
              <w:rPr>
                <w:lang w:val="en-GB"/>
              </w:rPr>
              <w:t xml:space="preserve"> </w:t>
            </w:r>
            <w:proofErr w:type="spellStart"/>
            <w:r w:rsidR="00603AB4" w:rsidRPr="009C68B4">
              <w:rPr>
                <w:lang w:val="en-GB"/>
              </w:rPr>
              <w:t>pentru</w:t>
            </w:r>
            <w:proofErr w:type="spellEnd"/>
            <w:r w:rsidR="00603AB4" w:rsidRPr="009C68B4">
              <w:rPr>
                <w:lang w:val="en-GB"/>
              </w:rPr>
              <w:t xml:space="preserve"> </w:t>
            </w:r>
            <w:proofErr w:type="spellStart"/>
            <w:r w:rsidR="00603AB4" w:rsidRPr="009C68B4">
              <w:rPr>
                <w:lang w:val="en-GB"/>
              </w:rPr>
              <w:t>examinare</w:t>
            </w:r>
            <w:proofErr w:type="spellEnd"/>
            <w:r w:rsidR="00603AB4" w:rsidRPr="009C68B4">
              <w:rPr>
                <w:lang w:val="en-GB"/>
              </w:rPr>
              <w:t xml:space="preserve"> </w:t>
            </w:r>
            <w:proofErr w:type="spellStart"/>
            <w:r w:rsidR="00603AB4" w:rsidRPr="009C68B4">
              <w:rPr>
                <w:lang w:val="en-GB"/>
              </w:rPr>
              <w:t>şi</w:t>
            </w:r>
            <w:proofErr w:type="spellEnd"/>
            <w:r w:rsidR="00603AB4" w:rsidRPr="009C68B4">
              <w:rPr>
                <w:lang w:val="en-GB"/>
              </w:rPr>
              <w:t xml:space="preserve"> </w:t>
            </w:r>
            <w:proofErr w:type="spellStart"/>
            <w:r w:rsidR="00603AB4" w:rsidRPr="009C68B4">
              <w:rPr>
                <w:lang w:val="en-GB"/>
              </w:rPr>
              <w:t>să</w:t>
            </w:r>
            <w:proofErr w:type="spellEnd"/>
            <w:r w:rsidR="00603AB4" w:rsidRPr="009C68B4">
              <w:rPr>
                <w:lang w:val="en-GB"/>
              </w:rPr>
              <w:t xml:space="preserve"> </w:t>
            </w:r>
            <w:proofErr w:type="spellStart"/>
            <w:r w:rsidR="00603AB4" w:rsidRPr="009C68B4">
              <w:rPr>
                <w:lang w:val="en-GB"/>
              </w:rPr>
              <w:t>i</w:t>
            </w:r>
            <w:proofErr w:type="spellEnd"/>
            <w:r w:rsidR="00603AB4" w:rsidRPr="009C68B4">
              <w:rPr>
                <w:lang w:val="en-GB"/>
              </w:rPr>
              <w:t xml:space="preserve"> se </w:t>
            </w:r>
            <w:proofErr w:type="spellStart"/>
            <w:r w:rsidR="00603AB4" w:rsidRPr="009C68B4">
              <w:rPr>
                <w:lang w:val="en-GB"/>
              </w:rPr>
              <w:t>dea</w:t>
            </w:r>
            <w:proofErr w:type="spellEnd"/>
            <w:r w:rsidR="00603AB4" w:rsidRPr="009C68B4">
              <w:rPr>
                <w:lang w:val="en-GB"/>
              </w:rPr>
              <w:t xml:space="preserve"> </w:t>
            </w:r>
            <w:proofErr w:type="spellStart"/>
            <w:r w:rsidR="00603AB4" w:rsidRPr="009C68B4">
              <w:rPr>
                <w:lang w:val="en-GB"/>
              </w:rPr>
              <w:t>toate</w:t>
            </w:r>
            <w:proofErr w:type="spellEnd"/>
            <w:r w:rsidR="00603AB4" w:rsidRPr="009C68B4">
              <w:rPr>
                <w:lang w:val="en-GB"/>
              </w:rPr>
              <w:t xml:space="preserve"> </w:t>
            </w:r>
            <w:proofErr w:type="spellStart"/>
            <w:r w:rsidR="00603AB4" w:rsidRPr="009C68B4">
              <w:rPr>
                <w:lang w:val="en-GB"/>
              </w:rPr>
              <w:t>lămuririle</w:t>
            </w:r>
            <w:proofErr w:type="spellEnd"/>
            <w:r w:rsidR="00603AB4" w:rsidRPr="009C68B4">
              <w:rPr>
                <w:lang w:val="en-GB"/>
              </w:rPr>
              <w:t xml:space="preserve">, </w:t>
            </w:r>
            <w:proofErr w:type="spellStart"/>
            <w:r w:rsidR="00603AB4" w:rsidRPr="009C68B4">
              <w:rPr>
                <w:lang w:val="en-GB"/>
              </w:rPr>
              <w:t>condiţia</w:t>
            </w:r>
            <w:proofErr w:type="spellEnd"/>
            <w:r w:rsidR="00603AB4" w:rsidRPr="009C68B4">
              <w:rPr>
                <w:lang w:val="en-GB"/>
              </w:rPr>
              <w:t xml:space="preserve"> </w:t>
            </w:r>
            <w:proofErr w:type="spellStart"/>
            <w:r w:rsidR="00603AB4" w:rsidRPr="009C68B4">
              <w:rPr>
                <w:lang w:val="en-GB"/>
              </w:rPr>
              <w:t>fiind</w:t>
            </w:r>
            <w:proofErr w:type="spellEnd"/>
            <w:r w:rsidR="00603AB4" w:rsidRPr="009C68B4">
              <w:rPr>
                <w:lang w:val="en-GB"/>
              </w:rPr>
              <w:t xml:space="preserve"> ca </w:t>
            </w:r>
            <w:proofErr w:type="spellStart"/>
            <w:r w:rsidR="00603AB4" w:rsidRPr="009C68B4">
              <w:rPr>
                <w:lang w:val="en-GB"/>
              </w:rPr>
              <w:t>prin</w:t>
            </w:r>
            <w:proofErr w:type="spellEnd"/>
            <w:r w:rsidR="00603AB4" w:rsidRPr="009C68B4">
              <w:rPr>
                <w:lang w:val="en-GB"/>
              </w:rPr>
              <w:t xml:space="preserve"> </w:t>
            </w:r>
            <w:proofErr w:type="spellStart"/>
            <w:r w:rsidR="00603AB4" w:rsidRPr="009C68B4">
              <w:rPr>
                <w:lang w:val="en-GB"/>
              </w:rPr>
              <w:t>aceasta</w:t>
            </w:r>
            <w:proofErr w:type="spellEnd"/>
            <w:r w:rsidR="00603AB4" w:rsidRPr="009C68B4">
              <w:rPr>
                <w:lang w:val="en-GB"/>
              </w:rPr>
              <w:t xml:space="preserve"> </w:t>
            </w:r>
            <w:proofErr w:type="spellStart"/>
            <w:r w:rsidR="00603AB4" w:rsidRPr="009C68B4">
              <w:rPr>
                <w:lang w:val="en-GB"/>
              </w:rPr>
              <w:t>să</w:t>
            </w:r>
            <w:proofErr w:type="spellEnd"/>
            <w:r w:rsidR="00603AB4" w:rsidRPr="009C68B4">
              <w:rPr>
                <w:lang w:val="en-GB"/>
              </w:rPr>
              <w:t xml:space="preserve"> nu se </w:t>
            </w:r>
            <w:proofErr w:type="spellStart"/>
            <w:r w:rsidR="00603AB4" w:rsidRPr="009C68B4">
              <w:rPr>
                <w:lang w:val="en-GB"/>
              </w:rPr>
              <w:t>dezvăluie</w:t>
            </w:r>
            <w:proofErr w:type="spellEnd"/>
            <w:r w:rsidR="00603AB4" w:rsidRPr="009C68B4">
              <w:rPr>
                <w:lang w:val="en-GB"/>
              </w:rPr>
              <w:t xml:space="preserve"> </w:t>
            </w:r>
            <w:proofErr w:type="spellStart"/>
            <w:r w:rsidR="00603AB4" w:rsidRPr="009C68B4">
              <w:rPr>
                <w:lang w:val="en-GB"/>
              </w:rPr>
              <w:t>informația</w:t>
            </w:r>
            <w:proofErr w:type="spellEnd"/>
            <w:r w:rsidR="00603AB4" w:rsidRPr="009C68B4">
              <w:rPr>
                <w:lang w:val="en-GB"/>
              </w:rPr>
              <w:t xml:space="preserve"> </w:t>
            </w:r>
            <w:proofErr w:type="spellStart"/>
            <w:r w:rsidR="00603AB4" w:rsidRPr="009C68B4">
              <w:rPr>
                <w:lang w:val="en-GB"/>
              </w:rPr>
              <w:t>și</w:t>
            </w:r>
            <w:proofErr w:type="spellEnd"/>
            <w:r w:rsidR="00603AB4" w:rsidRPr="009C68B4">
              <w:rPr>
                <w:lang w:val="en-GB"/>
              </w:rPr>
              <w:t xml:space="preserve"> </w:t>
            </w:r>
            <w:proofErr w:type="spellStart"/>
            <w:r w:rsidR="00603AB4" w:rsidRPr="009C68B4">
              <w:rPr>
                <w:lang w:val="en-GB"/>
              </w:rPr>
              <w:t>să</w:t>
            </w:r>
            <w:proofErr w:type="spellEnd"/>
            <w:r w:rsidR="00603AB4" w:rsidRPr="009C68B4">
              <w:rPr>
                <w:lang w:val="en-GB"/>
              </w:rPr>
              <w:t xml:space="preserve"> nu fie </w:t>
            </w:r>
            <w:proofErr w:type="spellStart"/>
            <w:r w:rsidR="00603AB4" w:rsidRPr="009C68B4">
              <w:rPr>
                <w:lang w:val="en-GB"/>
              </w:rPr>
              <w:t>utilizată</w:t>
            </w:r>
            <w:proofErr w:type="spellEnd"/>
            <w:r w:rsidR="00603AB4" w:rsidRPr="009C68B4">
              <w:rPr>
                <w:lang w:val="en-GB"/>
              </w:rPr>
              <w:t xml:space="preserve"> </w:t>
            </w:r>
            <w:proofErr w:type="spellStart"/>
            <w:r w:rsidR="00603AB4" w:rsidRPr="009C68B4">
              <w:rPr>
                <w:lang w:val="en-GB"/>
              </w:rPr>
              <w:t>în</w:t>
            </w:r>
            <w:proofErr w:type="spellEnd"/>
            <w:r w:rsidR="00603AB4" w:rsidRPr="009C68B4">
              <w:rPr>
                <w:lang w:val="en-GB"/>
              </w:rPr>
              <w:t xml:space="preserve"> </w:t>
            </w:r>
            <w:proofErr w:type="spellStart"/>
            <w:r w:rsidR="00603AB4" w:rsidRPr="009C68B4">
              <w:rPr>
                <w:lang w:val="en-GB"/>
              </w:rPr>
              <w:t>scopuri</w:t>
            </w:r>
            <w:proofErr w:type="spellEnd"/>
            <w:r w:rsidR="00603AB4" w:rsidRPr="009C68B4">
              <w:rPr>
                <w:lang w:val="en-GB"/>
              </w:rPr>
              <w:t xml:space="preserve"> </w:t>
            </w:r>
            <w:proofErr w:type="spellStart"/>
            <w:r w:rsidR="00603AB4" w:rsidRPr="009C68B4">
              <w:rPr>
                <w:lang w:val="en-GB"/>
              </w:rPr>
              <w:t>proprii</w:t>
            </w:r>
            <w:proofErr w:type="spellEnd"/>
            <w:r w:rsidR="00603AB4" w:rsidRPr="009C68B4">
              <w:rPr>
                <w:lang w:val="en-GB"/>
              </w:rPr>
              <w:t xml:space="preserve">, </w:t>
            </w:r>
            <w:proofErr w:type="spellStart"/>
            <w:r w:rsidR="00603AB4" w:rsidRPr="009C68B4">
              <w:rPr>
                <w:lang w:val="en-GB"/>
              </w:rPr>
              <w:t>indiferent</w:t>
            </w:r>
            <w:proofErr w:type="spellEnd"/>
            <w:r w:rsidR="00603AB4" w:rsidRPr="009C68B4">
              <w:rPr>
                <w:lang w:val="en-GB"/>
              </w:rPr>
              <w:t xml:space="preserve"> </w:t>
            </w:r>
            <w:proofErr w:type="spellStart"/>
            <w:r w:rsidR="00603AB4" w:rsidRPr="009C68B4">
              <w:rPr>
                <w:lang w:val="en-GB"/>
              </w:rPr>
              <w:t>dacă</w:t>
            </w:r>
            <w:proofErr w:type="spellEnd"/>
            <w:r w:rsidR="00603AB4" w:rsidRPr="009C68B4">
              <w:rPr>
                <w:lang w:val="en-GB"/>
              </w:rPr>
              <w:t xml:space="preserve"> </w:t>
            </w:r>
            <w:proofErr w:type="spellStart"/>
            <w:r w:rsidR="00603AB4" w:rsidRPr="009C68B4">
              <w:rPr>
                <w:lang w:val="en-GB"/>
              </w:rPr>
              <w:t>contractul</w:t>
            </w:r>
            <w:proofErr w:type="spellEnd"/>
            <w:r w:rsidR="00603AB4" w:rsidRPr="009C68B4">
              <w:rPr>
                <w:lang w:val="en-GB"/>
              </w:rPr>
              <w:t xml:space="preserve"> a </w:t>
            </w:r>
            <w:proofErr w:type="spellStart"/>
            <w:r w:rsidR="00603AB4" w:rsidRPr="009C68B4">
              <w:rPr>
                <w:lang w:val="en-GB"/>
              </w:rPr>
              <w:t>fost</w:t>
            </w:r>
            <w:proofErr w:type="spellEnd"/>
            <w:r w:rsidR="00603AB4" w:rsidRPr="009C68B4">
              <w:rPr>
                <w:lang w:val="en-GB"/>
              </w:rPr>
              <w:t xml:space="preserve"> </w:t>
            </w:r>
            <w:proofErr w:type="spellStart"/>
            <w:r w:rsidR="00603AB4" w:rsidRPr="009C68B4">
              <w:rPr>
                <w:lang w:val="en-GB"/>
              </w:rPr>
              <w:t>sau</w:t>
            </w:r>
            <w:proofErr w:type="spellEnd"/>
            <w:r w:rsidR="00603AB4" w:rsidRPr="009C68B4">
              <w:rPr>
                <w:lang w:val="en-GB"/>
              </w:rPr>
              <w:t xml:space="preserve"> nu </w:t>
            </w:r>
            <w:proofErr w:type="spellStart"/>
            <w:r w:rsidR="00603AB4" w:rsidRPr="009C68B4">
              <w:rPr>
                <w:lang w:val="en-GB"/>
              </w:rPr>
              <w:t>încheiat</w:t>
            </w:r>
            <w:proofErr w:type="spellEnd"/>
            <w:r w:rsidR="00603AB4" w:rsidRPr="009C68B4">
              <w:rPr>
                <w:lang w:val="en-GB"/>
              </w:rPr>
              <w:t xml:space="preserve">. </w:t>
            </w:r>
          </w:p>
          <w:p w14:paraId="2ECF7B6B" w14:textId="77777777" w:rsidR="00460653" w:rsidRPr="009C68B4" w:rsidRDefault="00A156C0" w:rsidP="00196AB4">
            <w:pPr>
              <w:pStyle w:val="NormalWeb"/>
              <w:tabs>
                <w:tab w:val="left" w:pos="567"/>
              </w:tabs>
              <w:spacing w:line="276" w:lineRule="auto"/>
              <w:ind w:firstLine="0"/>
              <w:rPr>
                <w:lang w:val="en-GB"/>
              </w:rPr>
            </w:pPr>
            <w:r w:rsidRPr="009C68B4">
              <w:rPr>
                <w:lang w:val="en-GB"/>
              </w:rPr>
              <w:t>4.1</w:t>
            </w:r>
            <w:r w:rsidR="00040EA0" w:rsidRPr="009C68B4">
              <w:rPr>
                <w:lang w:val="en-GB"/>
              </w:rPr>
              <w:t xml:space="preserve">6. </w:t>
            </w:r>
            <w:proofErr w:type="spellStart"/>
            <w:r w:rsidR="00040EA0" w:rsidRPr="009C68B4">
              <w:rPr>
                <w:lang w:val="en-GB"/>
              </w:rPr>
              <w:t>Beneficiarul</w:t>
            </w:r>
            <w:proofErr w:type="spellEnd"/>
            <w:r w:rsidR="00040EA0" w:rsidRPr="009C68B4">
              <w:rPr>
                <w:lang w:val="en-GB"/>
              </w:rPr>
              <w:t xml:space="preserve"> </w:t>
            </w:r>
            <w:proofErr w:type="spellStart"/>
            <w:r w:rsidR="00040EA0" w:rsidRPr="009C68B4">
              <w:rPr>
                <w:lang w:val="en-GB"/>
              </w:rPr>
              <w:t>este</w:t>
            </w:r>
            <w:proofErr w:type="spellEnd"/>
            <w:r w:rsidR="00040EA0" w:rsidRPr="009C68B4">
              <w:rPr>
                <w:lang w:val="en-GB"/>
              </w:rPr>
              <w:t xml:space="preserve"> </w:t>
            </w:r>
            <w:proofErr w:type="spellStart"/>
            <w:r w:rsidR="00040EA0" w:rsidRPr="009C68B4">
              <w:rPr>
                <w:lang w:val="en-GB"/>
              </w:rPr>
              <w:t>autorizat</w:t>
            </w:r>
            <w:proofErr w:type="spellEnd"/>
            <w:r w:rsidR="00040EA0" w:rsidRPr="009C68B4">
              <w:rPr>
                <w:lang w:val="en-GB"/>
              </w:rPr>
              <w:t xml:space="preserve"> </w:t>
            </w:r>
            <w:proofErr w:type="spellStart"/>
            <w:r w:rsidR="00040EA0" w:rsidRPr="009C68B4">
              <w:rPr>
                <w:lang w:val="en-GB"/>
              </w:rPr>
              <w:t>să</w:t>
            </w:r>
            <w:proofErr w:type="spellEnd"/>
            <w:r w:rsidR="00040EA0" w:rsidRPr="009C68B4">
              <w:rPr>
                <w:lang w:val="en-GB"/>
              </w:rPr>
              <w:t xml:space="preserve"> </w:t>
            </w:r>
            <w:proofErr w:type="spellStart"/>
            <w:r w:rsidR="00040EA0" w:rsidRPr="009C68B4">
              <w:rPr>
                <w:lang w:val="en-GB"/>
              </w:rPr>
              <w:t>emită</w:t>
            </w:r>
            <w:proofErr w:type="spellEnd"/>
            <w:r w:rsidR="00040EA0" w:rsidRPr="009C68B4">
              <w:rPr>
                <w:lang w:val="en-GB"/>
              </w:rPr>
              <w:t xml:space="preserve"> </w:t>
            </w:r>
            <w:proofErr w:type="spellStart"/>
            <w:r w:rsidR="00040EA0" w:rsidRPr="009C68B4">
              <w:rPr>
                <w:lang w:val="en-GB"/>
              </w:rPr>
              <w:t>dispoziţiile</w:t>
            </w:r>
            <w:proofErr w:type="spellEnd"/>
            <w:r w:rsidR="00040EA0" w:rsidRPr="009C68B4">
              <w:rPr>
                <w:lang w:val="en-GB"/>
              </w:rPr>
              <w:t xml:space="preserve"> pe care le </w:t>
            </w:r>
            <w:proofErr w:type="spellStart"/>
            <w:r w:rsidR="00040EA0" w:rsidRPr="009C68B4">
              <w:rPr>
                <w:lang w:val="en-GB"/>
              </w:rPr>
              <w:t>consideră</w:t>
            </w:r>
            <w:proofErr w:type="spellEnd"/>
            <w:r w:rsidR="00040EA0" w:rsidRPr="009C68B4">
              <w:rPr>
                <w:lang w:val="en-GB"/>
              </w:rPr>
              <w:t xml:space="preserve"> </w:t>
            </w:r>
            <w:proofErr w:type="spellStart"/>
            <w:r w:rsidR="00040EA0" w:rsidRPr="009C68B4">
              <w:rPr>
                <w:lang w:val="en-GB"/>
              </w:rPr>
              <w:t>necesare</w:t>
            </w:r>
            <w:proofErr w:type="spellEnd"/>
            <w:r w:rsidR="00040EA0" w:rsidRPr="009C68B4">
              <w:rPr>
                <w:lang w:val="en-GB"/>
              </w:rPr>
              <w:t xml:space="preserve"> </w:t>
            </w:r>
            <w:proofErr w:type="spellStart"/>
            <w:r w:rsidR="00040EA0" w:rsidRPr="009C68B4">
              <w:rPr>
                <w:lang w:val="en-GB"/>
              </w:rPr>
              <w:t>executării</w:t>
            </w:r>
            <w:proofErr w:type="spellEnd"/>
            <w:r w:rsidR="00040EA0" w:rsidRPr="009C68B4">
              <w:rPr>
                <w:lang w:val="en-GB"/>
              </w:rPr>
              <w:t xml:space="preserve"> </w:t>
            </w:r>
            <w:proofErr w:type="spellStart"/>
            <w:r w:rsidR="00040EA0" w:rsidRPr="009C68B4">
              <w:rPr>
                <w:lang w:val="en-GB"/>
              </w:rPr>
              <w:t>lucrărilor</w:t>
            </w:r>
            <w:proofErr w:type="spellEnd"/>
            <w:r w:rsidR="00040EA0" w:rsidRPr="009C68B4">
              <w:rPr>
                <w:lang w:val="en-GB"/>
              </w:rPr>
              <w:t xml:space="preserve">, cu </w:t>
            </w:r>
            <w:proofErr w:type="spellStart"/>
            <w:r w:rsidR="00040EA0" w:rsidRPr="009C68B4">
              <w:rPr>
                <w:lang w:val="en-GB"/>
              </w:rPr>
              <w:t>respectarea</w:t>
            </w:r>
            <w:proofErr w:type="spellEnd"/>
            <w:r w:rsidR="00040EA0" w:rsidRPr="009C68B4">
              <w:rPr>
                <w:lang w:val="en-GB"/>
              </w:rPr>
              <w:t xml:space="preserve"> </w:t>
            </w:r>
            <w:proofErr w:type="spellStart"/>
            <w:r w:rsidR="00040EA0" w:rsidRPr="009C68B4">
              <w:rPr>
                <w:lang w:val="en-GB"/>
              </w:rPr>
              <w:t>drepturilor</w:t>
            </w:r>
            <w:proofErr w:type="spellEnd"/>
            <w:r w:rsidR="00040EA0" w:rsidRPr="009C68B4">
              <w:rPr>
                <w:lang w:val="en-GB"/>
              </w:rPr>
              <w:t xml:space="preserve"> </w:t>
            </w:r>
            <w:proofErr w:type="spellStart"/>
            <w:r w:rsidR="00040EA0" w:rsidRPr="009C68B4">
              <w:rPr>
                <w:lang w:val="en-GB"/>
              </w:rPr>
              <w:t>Antreprenorului</w:t>
            </w:r>
            <w:proofErr w:type="spellEnd"/>
            <w:r w:rsidR="00040EA0" w:rsidRPr="009C68B4">
              <w:rPr>
                <w:lang w:val="en-GB"/>
              </w:rPr>
              <w:t xml:space="preserve">. </w:t>
            </w:r>
            <w:proofErr w:type="spellStart"/>
            <w:r w:rsidR="00040EA0" w:rsidRPr="009C68B4">
              <w:rPr>
                <w:lang w:val="en-GB"/>
              </w:rPr>
              <w:t>Dispoziţiile</w:t>
            </w:r>
            <w:proofErr w:type="spellEnd"/>
            <w:r w:rsidR="00040EA0" w:rsidRPr="009C68B4">
              <w:rPr>
                <w:lang w:val="en-GB"/>
              </w:rPr>
              <w:t xml:space="preserve"> se </w:t>
            </w:r>
            <w:proofErr w:type="spellStart"/>
            <w:r w:rsidR="00040EA0" w:rsidRPr="009C68B4">
              <w:rPr>
                <w:lang w:val="en-GB"/>
              </w:rPr>
              <w:t>adresează</w:t>
            </w:r>
            <w:proofErr w:type="spellEnd"/>
            <w:r w:rsidR="00040EA0" w:rsidRPr="009C68B4">
              <w:rPr>
                <w:lang w:val="en-GB"/>
              </w:rPr>
              <w:t xml:space="preserve"> </w:t>
            </w:r>
            <w:proofErr w:type="spellStart"/>
            <w:r w:rsidR="00040EA0" w:rsidRPr="009C68B4">
              <w:rPr>
                <w:lang w:val="en-GB"/>
              </w:rPr>
              <w:t>în</w:t>
            </w:r>
            <w:proofErr w:type="spellEnd"/>
            <w:r w:rsidR="00040EA0" w:rsidRPr="009C68B4">
              <w:rPr>
                <w:lang w:val="en-GB"/>
              </w:rPr>
              <w:t xml:space="preserve"> </w:t>
            </w:r>
            <w:proofErr w:type="spellStart"/>
            <w:r w:rsidR="00040EA0" w:rsidRPr="009C68B4">
              <w:rPr>
                <w:lang w:val="en-GB"/>
              </w:rPr>
              <w:t>principiu</w:t>
            </w:r>
            <w:proofErr w:type="spellEnd"/>
            <w:r w:rsidR="00040EA0" w:rsidRPr="009C68B4">
              <w:rPr>
                <w:lang w:val="en-GB"/>
              </w:rPr>
              <w:t xml:space="preserve"> </w:t>
            </w:r>
            <w:proofErr w:type="spellStart"/>
            <w:r w:rsidR="00040EA0" w:rsidRPr="009C68B4">
              <w:rPr>
                <w:lang w:val="en-GB"/>
              </w:rPr>
              <w:t>numai</w:t>
            </w:r>
            <w:proofErr w:type="spellEnd"/>
            <w:r w:rsidR="00040EA0" w:rsidRPr="009C68B4">
              <w:rPr>
                <w:lang w:val="en-GB"/>
              </w:rPr>
              <w:t xml:space="preserve"> </w:t>
            </w:r>
            <w:proofErr w:type="spellStart"/>
            <w:r w:rsidR="00040EA0" w:rsidRPr="009C68B4">
              <w:rPr>
                <w:lang w:val="en-GB"/>
              </w:rPr>
              <w:t>Antreprenorului</w:t>
            </w:r>
            <w:proofErr w:type="spellEnd"/>
            <w:r w:rsidR="00040EA0" w:rsidRPr="009C68B4">
              <w:rPr>
                <w:lang w:val="en-GB"/>
              </w:rPr>
              <w:t xml:space="preserve"> </w:t>
            </w:r>
            <w:proofErr w:type="spellStart"/>
            <w:r w:rsidR="00040EA0" w:rsidRPr="009C68B4">
              <w:rPr>
                <w:lang w:val="en-GB"/>
              </w:rPr>
              <w:t>şi</w:t>
            </w:r>
            <w:proofErr w:type="spellEnd"/>
            <w:r w:rsidR="00040EA0" w:rsidRPr="009C68B4">
              <w:rPr>
                <w:lang w:val="en-GB"/>
              </w:rPr>
              <w:t xml:space="preserve"> </w:t>
            </w:r>
            <w:proofErr w:type="spellStart"/>
            <w:r w:rsidR="00040EA0" w:rsidRPr="009C68B4">
              <w:rPr>
                <w:lang w:val="en-GB"/>
              </w:rPr>
              <w:t>dirigintelui</w:t>
            </w:r>
            <w:proofErr w:type="spellEnd"/>
            <w:r w:rsidR="00040EA0" w:rsidRPr="009C68B4">
              <w:rPr>
                <w:lang w:val="en-GB"/>
              </w:rPr>
              <w:t xml:space="preserve"> de </w:t>
            </w:r>
            <w:proofErr w:type="spellStart"/>
            <w:r w:rsidR="00040EA0" w:rsidRPr="009C68B4">
              <w:rPr>
                <w:lang w:val="en-GB"/>
              </w:rPr>
              <w:t>şantier</w:t>
            </w:r>
            <w:proofErr w:type="spellEnd"/>
            <w:r w:rsidR="00040EA0" w:rsidRPr="009C68B4">
              <w:rPr>
                <w:lang w:val="en-GB"/>
              </w:rPr>
              <w:t xml:space="preserve">, cu </w:t>
            </w:r>
            <w:proofErr w:type="spellStart"/>
            <w:r w:rsidR="00040EA0" w:rsidRPr="009C68B4">
              <w:rPr>
                <w:lang w:val="en-GB"/>
              </w:rPr>
              <w:t>excepţia</w:t>
            </w:r>
            <w:proofErr w:type="spellEnd"/>
            <w:r w:rsidR="00040EA0" w:rsidRPr="009C68B4">
              <w:rPr>
                <w:lang w:val="en-GB"/>
              </w:rPr>
              <w:t xml:space="preserve"> </w:t>
            </w:r>
            <w:proofErr w:type="spellStart"/>
            <w:r w:rsidR="00040EA0" w:rsidRPr="009C68B4">
              <w:rPr>
                <w:lang w:val="en-GB"/>
              </w:rPr>
              <w:t>cazurilor</w:t>
            </w:r>
            <w:proofErr w:type="spellEnd"/>
            <w:r w:rsidR="00040EA0" w:rsidRPr="009C68B4">
              <w:rPr>
                <w:lang w:val="en-GB"/>
              </w:rPr>
              <w:t xml:space="preserve"> </w:t>
            </w:r>
            <w:proofErr w:type="spellStart"/>
            <w:r w:rsidR="00040EA0" w:rsidRPr="009C68B4">
              <w:rPr>
                <w:lang w:val="en-GB"/>
              </w:rPr>
              <w:t>în</w:t>
            </w:r>
            <w:proofErr w:type="spellEnd"/>
            <w:r w:rsidR="00040EA0" w:rsidRPr="009C68B4">
              <w:rPr>
                <w:lang w:val="en-GB"/>
              </w:rPr>
              <w:t xml:space="preserve"> care </w:t>
            </w:r>
            <w:proofErr w:type="spellStart"/>
            <w:r w:rsidR="00040EA0" w:rsidRPr="009C68B4">
              <w:rPr>
                <w:lang w:val="en-GB"/>
              </w:rPr>
              <w:t>trebuie</w:t>
            </w:r>
            <w:proofErr w:type="spellEnd"/>
            <w:r w:rsidR="00040EA0" w:rsidRPr="009C68B4">
              <w:rPr>
                <w:lang w:val="en-GB"/>
              </w:rPr>
              <w:t xml:space="preserve"> de </w:t>
            </w:r>
            <w:proofErr w:type="spellStart"/>
            <w:r w:rsidR="00040EA0" w:rsidRPr="009C68B4">
              <w:rPr>
                <w:lang w:val="en-GB"/>
              </w:rPr>
              <w:t>intervenit</w:t>
            </w:r>
            <w:proofErr w:type="spellEnd"/>
            <w:r w:rsidR="00040EA0" w:rsidRPr="009C68B4">
              <w:rPr>
                <w:lang w:val="en-GB"/>
              </w:rPr>
              <w:t xml:space="preserve"> </w:t>
            </w:r>
            <w:proofErr w:type="spellStart"/>
            <w:r w:rsidR="00040EA0" w:rsidRPr="009C68B4">
              <w:rPr>
                <w:lang w:val="en-GB"/>
              </w:rPr>
              <w:t>împotriva</w:t>
            </w:r>
            <w:proofErr w:type="spellEnd"/>
            <w:r w:rsidR="00040EA0" w:rsidRPr="009C68B4">
              <w:rPr>
                <w:lang w:val="en-GB"/>
              </w:rPr>
              <w:t xml:space="preserve"> </w:t>
            </w:r>
            <w:proofErr w:type="spellStart"/>
            <w:r w:rsidR="00040EA0" w:rsidRPr="009C68B4">
              <w:rPr>
                <w:lang w:val="en-GB"/>
              </w:rPr>
              <w:t>unui</w:t>
            </w:r>
            <w:proofErr w:type="spellEnd"/>
            <w:r w:rsidR="00040EA0" w:rsidRPr="009C68B4">
              <w:rPr>
                <w:lang w:val="en-GB"/>
              </w:rPr>
              <w:t xml:space="preserve"> </w:t>
            </w:r>
            <w:proofErr w:type="spellStart"/>
            <w:r w:rsidR="00040EA0" w:rsidRPr="009C68B4">
              <w:rPr>
                <w:lang w:val="en-GB"/>
              </w:rPr>
              <w:t>pericol</w:t>
            </w:r>
            <w:proofErr w:type="spellEnd"/>
            <w:r w:rsidR="00040EA0" w:rsidRPr="009C68B4">
              <w:rPr>
                <w:lang w:val="en-GB"/>
              </w:rPr>
              <w:t xml:space="preserve"> </w:t>
            </w:r>
            <w:proofErr w:type="spellStart"/>
            <w:r w:rsidR="00040EA0" w:rsidRPr="009C68B4">
              <w:rPr>
                <w:lang w:val="en-GB"/>
              </w:rPr>
              <w:t>iminent</w:t>
            </w:r>
            <w:proofErr w:type="spellEnd"/>
            <w:r w:rsidR="00040EA0" w:rsidRPr="009C68B4">
              <w:rPr>
                <w:lang w:val="en-GB"/>
              </w:rPr>
              <w:t xml:space="preserve"> </w:t>
            </w:r>
            <w:proofErr w:type="spellStart"/>
            <w:r w:rsidR="00040EA0" w:rsidRPr="009C68B4">
              <w:rPr>
                <w:lang w:val="en-GB"/>
              </w:rPr>
              <w:t>sau</w:t>
            </w:r>
            <w:proofErr w:type="spellEnd"/>
            <w:r w:rsidR="00040EA0" w:rsidRPr="009C68B4">
              <w:rPr>
                <w:lang w:val="en-GB"/>
              </w:rPr>
              <w:t xml:space="preserve"> </w:t>
            </w:r>
            <w:proofErr w:type="spellStart"/>
            <w:r w:rsidR="00040EA0" w:rsidRPr="009C68B4">
              <w:rPr>
                <w:lang w:val="en-GB"/>
              </w:rPr>
              <w:t>declarat</w:t>
            </w:r>
            <w:proofErr w:type="spellEnd"/>
            <w:r w:rsidR="00040EA0" w:rsidRPr="009C68B4">
              <w:rPr>
                <w:lang w:val="en-GB"/>
              </w:rPr>
              <w:t xml:space="preserve">. </w:t>
            </w:r>
            <w:proofErr w:type="spellStart"/>
            <w:r w:rsidR="00040EA0" w:rsidRPr="009C68B4">
              <w:rPr>
                <w:lang w:val="en-GB"/>
              </w:rPr>
              <w:t>Beneficiarului</w:t>
            </w:r>
            <w:proofErr w:type="spellEnd"/>
            <w:r w:rsidR="00040EA0" w:rsidRPr="009C68B4">
              <w:rPr>
                <w:lang w:val="en-GB"/>
              </w:rPr>
              <w:t xml:space="preserve"> </w:t>
            </w:r>
            <w:proofErr w:type="spellStart"/>
            <w:r w:rsidR="00040EA0" w:rsidRPr="009C68B4">
              <w:rPr>
                <w:lang w:val="en-GB"/>
              </w:rPr>
              <w:t>trebuie</w:t>
            </w:r>
            <w:proofErr w:type="spellEnd"/>
            <w:r w:rsidR="00040EA0" w:rsidRPr="009C68B4">
              <w:rPr>
                <w:lang w:val="en-GB"/>
              </w:rPr>
              <w:t xml:space="preserve"> </w:t>
            </w:r>
            <w:proofErr w:type="spellStart"/>
            <w:r w:rsidR="00040EA0" w:rsidRPr="009C68B4">
              <w:rPr>
                <w:lang w:val="en-GB"/>
              </w:rPr>
              <w:t>să</w:t>
            </w:r>
            <w:proofErr w:type="spellEnd"/>
            <w:r w:rsidR="00040EA0" w:rsidRPr="009C68B4">
              <w:rPr>
                <w:lang w:val="en-GB"/>
              </w:rPr>
              <w:t xml:space="preserve"> </w:t>
            </w:r>
            <w:proofErr w:type="spellStart"/>
            <w:r w:rsidR="00040EA0" w:rsidRPr="009C68B4">
              <w:rPr>
                <w:lang w:val="en-GB"/>
              </w:rPr>
              <w:t>i</w:t>
            </w:r>
            <w:proofErr w:type="spellEnd"/>
            <w:r w:rsidR="00040EA0" w:rsidRPr="009C68B4">
              <w:rPr>
                <w:lang w:val="en-GB"/>
              </w:rPr>
              <w:t xml:space="preserve"> se </w:t>
            </w:r>
            <w:proofErr w:type="spellStart"/>
            <w:r w:rsidR="00040EA0" w:rsidRPr="009C68B4">
              <w:rPr>
                <w:lang w:val="en-GB"/>
              </w:rPr>
              <w:t>comunice</w:t>
            </w:r>
            <w:proofErr w:type="spellEnd"/>
            <w:r w:rsidR="00040EA0" w:rsidRPr="009C68B4">
              <w:rPr>
                <w:lang w:val="en-GB"/>
              </w:rPr>
              <w:t xml:space="preserve"> </w:t>
            </w:r>
            <w:proofErr w:type="spellStart"/>
            <w:r w:rsidR="00040EA0" w:rsidRPr="009C68B4">
              <w:rPr>
                <w:lang w:val="en-GB"/>
              </w:rPr>
              <w:t>numele</w:t>
            </w:r>
            <w:proofErr w:type="spellEnd"/>
            <w:r w:rsidR="00040EA0" w:rsidRPr="009C68B4">
              <w:rPr>
                <w:lang w:val="en-GB"/>
              </w:rPr>
              <w:t xml:space="preserve"> </w:t>
            </w:r>
            <w:proofErr w:type="spellStart"/>
            <w:r w:rsidR="00040EA0" w:rsidRPr="009C68B4">
              <w:rPr>
                <w:lang w:val="en-GB"/>
              </w:rPr>
              <w:t>dirigintelui</w:t>
            </w:r>
            <w:proofErr w:type="spellEnd"/>
            <w:r w:rsidR="00040EA0" w:rsidRPr="009C68B4">
              <w:rPr>
                <w:lang w:val="en-GB"/>
              </w:rPr>
              <w:t xml:space="preserve"> de </w:t>
            </w:r>
            <w:proofErr w:type="spellStart"/>
            <w:r w:rsidR="00040EA0" w:rsidRPr="009C68B4">
              <w:rPr>
                <w:lang w:val="en-GB"/>
              </w:rPr>
              <w:t>şantier</w:t>
            </w:r>
            <w:proofErr w:type="spellEnd"/>
            <w:r w:rsidR="00040EA0" w:rsidRPr="009C68B4">
              <w:rPr>
                <w:lang w:val="en-GB"/>
              </w:rPr>
              <w:t xml:space="preserve"> </w:t>
            </w:r>
            <w:proofErr w:type="spellStart"/>
            <w:r w:rsidR="00040EA0" w:rsidRPr="009C68B4">
              <w:rPr>
                <w:lang w:val="en-GB"/>
              </w:rPr>
              <w:t>atestat</w:t>
            </w:r>
            <w:proofErr w:type="spellEnd"/>
            <w:r w:rsidR="00040EA0" w:rsidRPr="009C68B4">
              <w:rPr>
                <w:lang w:val="en-GB"/>
              </w:rPr>
              <w:t xml:space="preserve"> </w:t>
            </w:r>
            <w:proofErr w:type="spellStart"/>
            <w:r w:rsidR="00040EA0" w:rsidRPr="009C68B4">
              <w:rPr>
                <w:lang w:val="en-GB"/>
              </w:rPr>
              <w:t>tehnico-profesional</w:t>
            </w:r>
            <w:proofErr w:type="spellEnd"/>
            <w:r w:rsidR="00040EA0" w:rsidRPr="009C68B4">
              <w:rPr>
                <w:lang w:val="en-GB"/>
              </w:rPr>
              <w:t xml:space="preserve">, care </w:t>
            </w:r>
            <w:proofErr w:type="spellStart"/>
            <w:r w:rsidR="00040EA0" w:rsidRPr="009C68B4">
              <w:rPr>
                <w:lang w:val="en-GB"/>
              </w:rPr>
              <w:t>va</w:t>
            </w:r>
            <w:proofErr w:type="spellEnd"/>
            <w:r w:rsidR="00040EA0" w:rsidRPr="009C68B4">
              <w:rPr>
                <w:lang w:val="en-GB"/>
              </w:rPr>
              <w:t xml:space="preserve"> </w:t>
            </w:r>
            <w:proofErr w:type="spellStart"/>
            <w:r w:rsidR="00040EA0" w:rsidRPr="009C68B4">
              <w:rPr>
                <w:lang w:val="en-GB"/>
              </w:rPr>
              <w:t>dirija</w:t>
            </w:r>
            <w:proofErr w:type="spellEnd"/>
            <w:r w:rsidR="00040EA0" w:rsidRPr="009C68B4">
              <w:rPr>
                <w:lang w:val="en-GB"/>
              </w:rPr>
              <w:t xml:space="preserve"> </w:t>
            </w:r>
            <w:proofErr w:type="spellStart"/>
            <w:r w:rsidR="00040EA0" w:rsidRPr="009C68B4">
              <w:rPr>
                <w:lang w:val="en-GB"/>
              </w:rPr>
              <w:t>execuţia</w:t>
            </w:r>
            <w:proofErr w:type="spellEnd"/>
            <w:r w:rsidR="00040EA0" w:rsidRPr="009C68B4">
              <w:rPr>
                <w:lang w:val="en-GB"/>
              </w:rPr>
              <w:t xml:space="preserve"> </w:t>
            </w:r>
            <w:proofErr w:type="spellStart"/>
            <w:r w:rsidR="00040EA0" w:rsidRPr="009C68B4">
              <w:rPr>
                <w:lang w:val="en-GB"/>
              </w:rPr>
              <w:t>lucrărilor</w:t>
            </w:r>
            <w:proofErr w:type="spellEnd"/>
            <w:r w:rsidR="00040EA0" w:rsidRPr="009C68B4">
              <w:rPr>
                <w:lang w:val="en-GB"/>
              </w:rPr>
              <w:t xml:space="preserve"> </w:t>
            </w:r>
            <w:proofErr w:type="spellStart"/>
            <w:r w:rsidR="00040EA0" w:rsidRPr="009C68B4">
              <w:rPr>
                <w:lang w:val="en-GB"/>
              </w:rPr>
              <w:t>şi</w:t>
            </w:r>
            <w:proofErr w:type="spellEnd"/>
            <w:r w:rsidR="00040EA0" w:rsidRPr="009C68B4">
              <w:rPr>
                <w:lang w:val="en-GB"/>
              </w:rPr>
              <w:t xml:space="preserve"> </w:t>
            </w:r>
            <w:proofErr w:type="spellStart"/>
            <w:r w:rsidR="00040EA0" w:rsidRPr="009C68B4">
              <w:rPr>
                <w:lang w:val="en-GB"/>
              </w:rPr>
              <w:t>va</w:t>
            </w:r>
            <w:proofErr w:type="spellEnd"/>
            <w:r w:rsidR="00040EA0" w:rsidRPr="009C68B4">
              <w:rPr>
                <w:lang w:val="en-GB"/>
              </w:rPr>
              <w:t xml:space="preserve"> </w:t>
            </w:r>
            <w:proofErr w:type="spellStart"/>
            <w:r w:rsidR="00040EA0" w:rsidRPr="009C68B4">
              <w:rPr>
                <w:lang w:val="en-GB"/>
              </w:rPr>
              <w:t>verifica</w:t>
            </w:r>
            <w:proofErr w:type="spellEnd"/>
            <w:r w:rsidR="00040EA0" w:rsidRPr="009C68B4">
              <w:rPr>
                <w:lang w:val="en-GB"/>
              </w:rPr>
              <w:t xml:space="preserve"> </w:t>
            </w:r>
            <w:proofErr w:type="spellStart"/>
            <w:r w:rsidR="00040EA0" w:rsidRPr="009C68B4">
              <w:rPr>
                <w:lang w:val="en-GB"/>
              </w:rPr>
              <w:t>calitatea</w:t>
            </w:r>
            <w:proofErr w:type="spellEnd"/>
            <w:r w:rsidR="00040EA0" w:rsidRPr="009C68B4">
              <w:rPr>
                <w:lang w:val="en-GB"/>
              </w:rPr>
              <w:t xml:space="preserve"> lor din </w:t>
            </w:r>
            <w:proofErr w:type="spellStart"/>
            <w:r w:rsidR="00040EA0" w:rsidRPr="009C68B4">
              <w:rPr>
                <w:lang w:val="en-GB"/>
              </w:rPr>
              <w:t>partea</w:t>
            </w:r>
            <w:proofErr w:type="spellEnd"/>
            <w:r w:rsidR="00040EA0" w:rsidRPr="009C68B4">
              <w:rPr>
                <w:lang w:val="en-GB"/>
              </w:rPr>
              <w:t xml:space="preserve"> </w:t>
            </w:r>
            <w:proofErr w:type="spellStart"/>
            <w:r w:rsidR="00040EA0" w:rsidRPr="009C68B4">
              <w:rPr>
                <w:lang w:val="en-GB"/>
              </w:rPr>
              <w:t>Antreprenorului</w:t>
            </w:r>
            <w:proofErr w:type="spellEnd"/>
            <w:r w:rsidR="00040EA0" w:rsidRPr="009C68B4">
              <w:rPr>
                <w:lang w:val="en-GB"/>
              </w:rPr>
              <w:t>.</w:t>
            </w:r>
          </w:p>
          <w:p w14:paraId="68BE9528" w14:textId="77777777" w:rsidR="00460653" w:rsidRPr="009C68B4" w:rsidRDefault="00A156C0" w:rsidP="00196AB4">
            <w:pPr>
              <w:pStyle w:val="NormalWeb"/>
              <w:tabs>
                <w:tab w:val="left" w:pos="567"/>
              </w:tabs>
              <w:spacing w:line="276" w:lineRule="auto"/>
              <w:ind w:firstLine="0"/>
              <w:rPr>
                <w:lang w:val="en-GB"/>
              </w:rPr>
            </w:pPr>
            <w:r w:rsidRPr="009C68B4">
              <w:rPr>
                <w:lang w:val="en-GB"/>
              </w:rPr>
              <w:t>4.1</w:t>
            </w:r>
            <w:r w:rsidR="00893327" w:rsidRPr="009C68B4">
              <w:rPr>
                <w:lang w:val="en-GB"/>
              </w:rPr>
              <w:t>7</w:t>
            </w:r>
            <w:r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consideră</w:t>
            </w:r>
            <w:proofErr w:type="spellEnd"/>
            <w:r w:rsidR="00460653" w:rsidRPr="009C68B4">
              <w:rPr>
                <w:lang w:val="en-GB"/>
              </w:rPr>
              <w:t xml:space="preserve"> </w:t>
            </w:r>
            <w:proofErr w:type="spellStart"/>
            <w:r w:rsidR="00460653" w:rsidRPr="009C68B4">
              <w:rPr>
                <w:lang w:val="en-GB"/>
              </w:rPr>
              <w:t>că</w:t>
            </w:r>
            <w:proofErr w:type="spellEnd"/>
            <w:r w:rsidR="00460653" w:rsidRPr="009C68B4">
              <w:rPr>
                <w:lang w:val="en-GB"/>
              </w:rPr>
              <w:t xml:space="preserve"> </w:t>
            </w:r>
            <w:proofErr w:type="spellStart"/>
            <w:r w:rsidR="00460653" w:rsidRPr="009C68B4">
              <w:rPr>
                <w:lang w:val="en-GB"/>
              </w:rPr>
              <w:t>dispoziţiile</w:t>
            </w:r>
            <w:proofErr w:type="spellEnd"/>
            <w:r w:rsidR="00460653" w:rsidRPr="009C68B4">
              <w:rPr>
                <w:lang w:val="en-GB"/>
              </w:rPr>
              <w:t xml:space="preserve"> </w:t>
            </w:r>
            <w:proofErr w:type="spellStart"/>
            <w:r w:rsidR="00460653" w:rsidRPr="009C68B4">
              <w:rPr>
                <w:lang w:val="en-GB"/>
              </w:rPr>
              <w:t>Beneficiarului</w:t>
            </w:r>
            <w:proofErr w:type="spellEnd"/>
            <w:r w:rsidR="00460653" w:rsidRPr="009C68B4">
              <w:rPr>
                <w:lang w:val="en-GB"/>
              </w:rPr>
              <w:t xml:space="preserve"> s</w:t>
            </w:r>
            <w:r w:rsidR="00183D79" w:rsidRPr="009C68B4">
              <w:rPr>
                <w:lang w:val="en-GB"/>
              </w:rPr>
              <w:t>u</w:t>
            </w:r>
            <w:r w:rsidR="00460653" w:rsidRPr="009C68B4">
              <w:rPr>
                <w:lang w:val="en-GB"/>
              </w:rPr>
              <w:t xml:space="preserve">nt </w:t>
            </w:r>
            <w:proofErr w:type="spellStart"/>
            <w:r w:rsidR="00460653" w:rsidRPr="009C68B4">
              <w:rPr>
                <w:lang w:val="en-GB"/>
              </w:rPr>
              <w:t>nejustificate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inoportune</w:t>
            </w:r>
            <w:proofErr w:type="spellEnd"/>
            <w:r w:rsidR="00460653" w:rsidRPr="009C68B4">
              <w:rPr>
                <w:lang w:val="en-GB"/>
              </w:rPr>
              <w:t xml:space="preserve">, </w:t>
            </w:r>
            <w:proofErr w:type="spellStart"/>
            <w:r w:rsidR="00460653" w:rsidRPr="009C68B4">
              <w:rPr>
                <w:lang w:val="en-GB"/>
              </w:rPr>
              <w:t>el</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w:t>
            </w:r>
            <w:proofErr w:type="spellStart"/>
            <w:r w:rsidR="00E171D4" w:rsidRPr="009C68B4">
              <w:rPr>
                <w:lang w:val="en-GB"/>
              </w:rPr>
              <w:t>înainta</w:t>
            </w:r>
            <w:proofErr w:type="spellEnd"/>
            <w:r w:rsidR="005D4B79" w:rsidRPr="009C68B4">
              <w:rPr>
                <w:lang w:val="en-GB"/>
              </w:rPr>
              <w:t xml:space="preserve"> </w:t>
            </w:r>
            <w:proofErr w:type="spellStart"/>
            <w:r w:rsidR="00460653" w:rsidRPr="009C68B4">
              <w:rPr>
                <w:lang w:val="en-GB"/>
              </w:rPr>
              <w:t>obiecţii</w:t>
            </w:r>
            <w:proofErr w:type="spellEnd"/>
            <w:r w:rsidR="00460653" w:rsidRPr="009C68B4">
              <w:rPr>
                <w:lang w:val="en-GB"/>
              </w:rPr>
              <w:t xml:space="preserve">, </w:t>
            </w:r>
            <w:proofErr w:type="spellStart"/>
            <w:r w:rsidR="00460653" w:rsidRPr="009C68B4">
              <w:rPr>
                <w:lang w:val="en-GB"/>
              </w:rPr>
              <w:t>dar</w:t>
            </w:r>
            <w:proofErr w:type="spellEnd"/>
            <w:r w:rsidR="00460653" w:rsidRPr="009C68B4">
              <w:rPr>
                <w:lang w:val="en-GB"/>
              </w:rPr>
              <w:t xml:space="preserve"> </w:t>
            </w:r>
            <w:proofErr w:type="spellStart"/>
            <w:r w:rsidR="00460653" w:rsidRPr="009C68B4">
              <w:rPr>
                <w:lang w:val="en-GB"/>
              </w:rPr>
              <w:t>acestea</w:t>
            </w:r>
            <w:proofErr w:type="spellEnd"/>
            <w:r w:rsidR="00460653" w:rsidRPr="009C68B4">
              <w:rPr>
                <w:lang w:val="en-GB"/>
              </w:rPr>
              <w:t xml:space="preserve"> nu </w:t>
            </w:r>
            <w:proofErr w:type="spellStart"/>
            <w:r w:rsidR="00460653" w:rsidRPr="009C68B4">
              <w:rPr>
                <w:lang w:val="en-GB"/>
              </w:rPr>
              <w:t>îl</w:t>
            </w:r>
            <w:proofErr w:type="spellEnd"/>
            <w:r w:rsidR="00460653" w:rsidRPr="009C68B4">
              <w:rPr>
                <w:lang w:val="en-GB"/>
              </w:rPr>
              <w:t xml:space="preserve"> </w:t>
            </w:r>
            <w:proofErr w:type="spellStart"/>
            <w:r w:rsidR="00E171D4" w:rsidRPr="009C68B4">
              <w:rPr>
                <w:lang w:val="en-GB"/>
              </w:rPr>
              <w:t>scutește</w:t>
            </w:r>
            <w:proofErr w:type="spellEnd"/>
            <w:r w:rsidR="005D4B79" w:rsidRPr="009C68B4">
              <w:rPr>
                <w:lang w:val="en-GB"/>
              </w:rPr>
              <w:t xml:space="preserve"> </w:t>
            </w:r>
            <w:r w:rsidR="00460653" w:rsidRPr="009C68B4">
              <w:rPr>
                <w:lang w:val="en-GB"/>
              </w:rPr>
              <w:t xml:space="preserve">de </w:t>
            </w:r>
            <w:proofErr w:type="spellStart"/>
            <w:r w:rsidR="00E364D5" w:rsidRPr="009C68B4">
              <w:rPr>
                <w:lang w:val="en-GB"/>
              </w:rPr>
              <w:t>obligația</w:t>
            </w:r>
            <w:proofErr w:type="spellEnd"/>
            <w:r w:rsidR="00E364D5" w:rsidRPr="009C68B4">
              <w:rPr>
                <w:lang w:val="en-GB"/>
              </w:rPr>
              <w:t xml:space="preserve"> de </w:t>
            </w:r>
            <w:proofErr w:type="gramStart"/>
            <w:r w:rsidR="00460653" w:rsidRPr="009C68B4">
              <w:rPr>
                <w:lang w:val="en-GB"/>
              </w:rPr>
              <w:t>a</w:t>
            </w:r>
            <w:proofErr w:type="gramEnd"/>
            <w:r w:rsidR="00460653" w:rsidRPr="009C68B4">
              <w:rPr>
                <w:lang w:val="en-GB"/>
              </w:rPr>
              <w:t xml:space="preserve"> </w:t>
            </w:r>
            <w:proofErr w:type="spellStart"/>
            <w:r w:rsidR="00460653" w:rsidRPr="009C68B4">
              <w:rPr>
                <w:lang w:val="en-GB"/>
              </w:rPr>
              <w:t>executa</w:t>
            </w:r>
            <w:proofErr w:type="spellEnd"/>
            <w:r w:rsidR="00460653" w:rsidRPr="009C68B4">
              <w:rPr>
                <w:lang w:val="en-GB"/>
              </w:rPr>
              <w:t xml:space="preserve"> </w:t>
            </w:r>
            <w:proofErr w:type="spellStart"/>
            <w:r w:rsidR="00460653" w:rsidRPr="009C68B4">
              <w:rPr>
                <w:lang w:val="en-GB"/>
              </w:rPr>
              <w:t>dispoziţiile</w:t>
            </w:r>
            <w:proofErr w:type="spellEnd"/>
            <w:r w:rsidR="00460653" w:rsidRPr="009C68B4">
              <w:rPr>
                <w:lang w:val="en-GB"/>
              </w:rPr>
              <w:t xml:space="preserve"> </w:t>
            </w:r>
            <w:proofErr w:type="spellStart"/>
            <w:r w:rsidR="00460653" w:rsidRPr="009C68B4">
              <w:rPr>
                <w:lang w:val="en-GB"/>
              </w:rPr>
              <w:t>primite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afara </w:t>
            </w:r>
            <w:proofErr w:type="spellStart"/>
            <w:r w:rsidR="00460653" w:rsidRPr="009C68B4">
              <w:rPr>
                <w:lang w:val="en-GB"/>
              </w:rPr>
              <w:t>cazului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care </w:t>
            </w:r>
            <w:proofErr w:type="spellStart"/>
            <w:r w:rsidR="00460653" w:rsidRPr="009C68B4">
              <w:rPr>
                <w:lang w:val="en-GB"/>
              </w:rPr>
              <w:t>ele</w:t>
            </w:r>
            <w:proofErr w:type="spellEnd"/>
            <w:r w:rsidR="00460653" w:rsidRPr="009C68B4">
              <w:rPr>
                <w:lang w:val="en-GB"/>
              </w:rPr>
              <w:t xml:space="preserve"> </w:t>
            </w:r>
            <w:proofErr w:type="spellStart"/>
            <w:r w:rsidR="00460653" w:rsidRPr="009C68B4">
              <w:rPr>
                <w:lang w:val="en-GB"/>
              </w:rPr>
              <w:t>contravin</w:t>
            </w:r>
            <w:proofErr w:type="spellEnd"/>
            <w:r w:rsidR="00460653" w:rsidRPr="009C68B4">
              <w:rPr>
                <w:lang w:val="en-GB"/>
              </w:rPr>
              <w:t xml:space="preserve"> </w:t>
            </w:r>
            <w:proofErr w:type="spellStart"/>
            <w:r w:rsidR="00460653" w:rsidRPr="009C68B4">
              <w:rPr>
                <w:lang w:val="en-GB"/>
              </w:rPr>
              <w:t>prevederilor</w:t>
            </w:r>
            <w:proofErr w:type="spellEnd"/>
            <w:r w:rsidR="00460653" w:rsidRPr="009C68B4">
              <w:rPr>
                <w:lang w:val="en-GB"/>
              </w:rPr>
              <w:t xml:space="preserve"> </w:t>
            </w:r>
            <w:proofErr w:type="spellStart"/>
            <w:r w:rsidR="00460653" w:rsidRPr="009C68B4">
              <w:rPr>
                <w:lang w:val="en-GB"/>
              </w:rPr>
              <w:t>legale</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dispoziţiilor</w:t>
            </w:r>
            <w:proofErr w:type="spellEnd"/>
            <w:r w:rsidR="00460653" w:rsidRPr="009C68B4">
              <w:rPr>
                <w:lang w:val="en-GB"/>
              </w:rPr>
              <w:t xml:space="preserve"> </w:t>
            </w:r>
            <w:proofErr w:type="spellStart"/>
            <w:r w:rsidR="00460653" w:rsidRPr="009C68B4">
              <w:rPr>
                <w:lang w:val="en-GB"/>
              </w:rPr>
              <w:t>Beneficiarului</w:t>
            </w:r>
            <w:proofErr w:type="spellEnd"/>
            <w:r w:rsidR="00460653" w:rsidRPr="009C68B4">
              <w:rPr>
                <w:lang w:val="en-GB"/>
              </w:rPr>
              <w:t xml:space="preserve"> se </w:t>
            </w:r>
            <w:proofErr w:type="spellStart"/>
            <w:r w:rsidR="00460653" w:rsidRPr="009C68B4">
              <w:rPr>
                <w:lang w:val="en-GB"/>
              </w:rPr>
              <w:t>creează</w:t>
            </w:r>
            <w:proofErr w:type="spellEnd"/>
            <w:r w:rsidR="00460653" w:rsidRPr="009C68B4">
              <w:rPr>
                <w:lang w:val="en-GB"/>
              </w:rPr>
              <w:t xml:space="preserve"> </w:t>
            </w:r>
            <w:proofErr w:type="spellStart"/>
            <w:r w:rsidR="00460653" w:rsidRPr="009C68B4">
              <w:rPr>
                <w:lang w:val="en-GB"/>
              </w:rPr>
              <w:t>dificultăţi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execuţie</w:t>
            </w:r>
            <w:proofErr w:type="spellEnd"/>
            <w:r w:rsidR="00460653" w:rsidRPr="009C68B4">
              <w:rPr>
                <w:lang w:val="en-GB"/>
              </w:rPr>
              <w:t xml:space="preserve">, care </w:t>
            </w:r>
            <w:proofErr w:type="spellStart"/>
            <w:r w:rsidR="00460653" w:rsidRPr="009C68B4">
              <w:rPr>
                <w:lang w:val="en-GB"/>
              </w:rPr>
              <w:t>generează</w:t>
            </w:r>
            <w:proofErr w:type="spellEnd"/>
            <w:r w:rsidR="00460653" w:rsidRPr="009C68B4">
              <w:rPr>
                <w:lang w:val="en-GB"/>
              </w:rPr>
              <w:t xml:space="preserve"> </w:t>
            </w:r>
            <w:proofErr w:type="spellStart"/>
            <w:r w:rsidR="00460653" w:rsidRPr="009C68B4">
              <w:rPr>
                <w:lang w:val="en-GB"/>
              </w:rPr>
              <w:t>cheltuieli</w:t>
            </w:r>
            <w:proofErr w:type="spellEnd"/>
            <w:r w:rsidR="00460653" w:rsidRPr="009C68B4">
              <w:rPr>
                <w:lang w:val="en-GB"/>
              </w:rPr>
              <w:t xml:space="preserve"> </w:t>
            </w:r>
            <w:proofErr w:type="spellStart"/>
            <w:r w:rsidR="00460653" w:rsidRPr="009C68B4">
              <w:rPr>
                <w:lang w:val="en-GB"/>
              </w:rPr>
              <w:t>suplimentare</w:t>
            </w:r>
            <w:proofErr w:type="spellEnd"/>
            <w:r w:rsidR="00460653" w:rsidRPr="009C68B4">
              <w:rPr>
                <w:lang w:val="en-GB"/>
              </w:rPr>
              <w:t xml:space="preserve">, </w:t>
            </w:r>
            <w:proofErr w:type="spellStart"/>
            <w:r w:rsidR="00460653" w:rsidRPr="009C68B4">
              <w:rPr>
                <w:lang w:val="en-GB"/>
              </w:rPr>
              <w:t>acestea</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suportate</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
          <w:p w14:paraId="726CFED6" w14:textId="77777777" w:rsidR="00460653" w:rsidRPr="009C68B4" w:rsidRDefault="00A156C0" w:rsidP="00196AB4">
            <w:pPr>
              <w:pStyle w:val="NormalWeb"/>
              <w:tabs>
                <w:tab w:val="left" w:pos="567"/>
              </w:tabs>
              <w:spacing w:line="276" w:lineRule="auto"/>
              <w:ind w:firstLine="0"/>
              <w:rPr>
                <w:lang w:val="en-GB"/>
              </w:rPr>
            </w:pPr>
            <w:r w:rsidRPr="009C68B4">
              <w:rPr>
                <w:lang w:val="en-GB"/>
              </w:rPr>
              <w:t>4.1</w:t>
            </w:r>
            <w:r w:rsidR="00893327" w:rsidRPr="009C68B4">
              <w:rPr>
                <w:lang w:val="en-GB"/>
              </w:rPr>
              <w:t>8</w:t>
            </w:r>
            <w:r w:rsidRPr="009C68B4">
              <w:rPr>
                <w:lang w:val="en-GB"/>
              </w:rPr>
              <w:t xml:space="preserve">. </w:t>
            </w:r>
            <w:proofErr w:type="spellStart"/>
            <w:r w:rsidR="00460653" w:rsidRPr="009C68B4">
              <w:rPr>
                <w:lang w:val="en-GB"/>
              </w:rPr>
              <w:t>Trasarea</w:t>
            </w:r>
            <w:proofErr w:type="spellEnd"/>
            <w:r w:rsidR="00460653" w:rsidRPr="009C68B4">
              <w:rPr>
                <w:lang w:val="en-GB"/>
              </w:rPr>
              <w:t xml:space="preserve"> </w:t>
            </w:r>
            <w:proofErr w:type="spellStart"/>
            <w:r w:rsidR="00460653" w:rsidRPr="009C68B4">
              <w:rPr>
                <w:lang w:val="en-GB"/>
              </w:rPr>
              <w:t>axelor</w:t>
            </w:r>
            <w:proofErr w:type="spellEnd"/>
            <w:r w:rsidR="00460653" w:rsidRPr="009C68B4">
              <w:rPr>
                <w:lang w:val="en-GB"/>
              </w:rPr>
              <w:t xml:space="preserve"> </w:t>
            </w:r>
            <w:proofErr w:type="spellStart"/>
            <w:r w:rsidR="00460653" w:rsidRPr="009C68B4">
              <w:rPr>
                <w:lang w:val="en-GB"/>
              </w:rPr>
              <w:t>principale</w:t>
            </w:r>
            <w:proofErr w:type="spellEnd"/>
            <w:r w:rsidR="00460653" w:rsidRPr="009C68B4">
              <w:rPr>
                <w:lang w:val="en-GB"/>
              </w:rPr>
              <w:t xml:space="preserve">, </w:t>
            </w:r>
            <w:proofErr w:type="spellStart"/>
            <w:r w:rsidR="00460653" w:rsidRPr="009C68B4">
              <w:rPr>
                <w:lang w:val="en-GB"/>
              </w:rPr>
              <w:t>bornelor</w:t>
            </w:r>
            <w:proofErr w:type="spellEnd"/>
            <w:r w:rsidR="00460653" w:rsidRPr="009C68B4">
              <w:rPr>
                <w:lang w:val="en-GB"/>
              </w:rPr>
              <w:t xml:space="preserve"> de </w:t>
            </w:r>
            <w:proofErr w:type="spellStart"/>
            <w:r w:rsidR="00460653" w:rsidRPr="009C68B4">
              <w:rPr>
                <w:lang w:val="en-GB"/>
              </w:rPr>
              <w:t>referinţă</w:t>
            </w:r>
            <w:proofErr w:type="spellEnd"/>
            <w:r w:rsidR="00460653" w:rsidRPr="009C68B4">
              <w:rPr>
                <w:lang w:val="en-GB"/>
              </w:rPr>
              <w:t xml:space="preserve">, </w:t>
            </w:r>
            <w:proofErr w:type="spellStart"/>
            <w:r w:rsidR="00460653" w:rsidRPr="009C68B4">
              <w:rPr>
                <w:lang w:val="en-GB"/>
              </w:rPr>
              <w:t>căilor</w:t>
            </w:r>
            <w:proofErr w:type="spellEnd"/>
            <w:r w:rsidR="00460653" w:rsidRPr="009C68B4">
              <w:rPr>
                <w:lang w:val="en-GB"/>
              </w:rPr>
              <w:t xml:space="preserve"> de </w:t>
            </w:r>
            <w:proofErr w:type="spellStart"/>
            <w:r w:rsidR="00460653" w:rsidRPr="009C68B4">
              <w:rPr>
                <w:lang w:val="en-GB"/>
              </w:rPr>
              <w:t>circulaţieşi</w:t>
            </w:r>
            <w:proofErr w:type="spellEnd"/>
            <w:r w:rsidR="00460653" w:rsidRPr="009C68B4">
              <w:rPr>
                <w:lang w:val="en-GB"/>
              </w:rPr>
              <w:t xml:space="preserve"> </w:t>
            </w:r>
            <w:proofErr w:type="spellStart"/>
            <w:r w:rsidR="00460653" w:rsidRPr="009C68B4">
              <w:rPr>
                <w:lang w:val="en-GB"/>
              </w:rPr>
              <w:t>limitelor</w:t>
            </w:r>
            <w:proofErr w:type="spellEnd"/>
            <w:r w:rsidR="00460653" w:rsidRPr="009C68B4">
              <w:rPr>
                <w:lang w:val="en-GB"/>
              </w:rPr>
              <w:t xml:space="preserve"> </w:t>
            </w:r>
            <w:proofErr w:type="spellStart"/>
            <w:r w:rsidR="00460653" w:rsidRPr="009C68B4">
              <w:rPr>
                <w:lang w:val="en-GB"/>
              </w:rPr>
              <w:t>terenului</w:t>
            </w:r>
            <w:proofErr w:type="spellEnd"/>
            <w:r w:rsidR="00460653" w:rsidRPr="009C68B4">
              <w:rPr>
                <w:lang w:val="en-GB"/>
              </w:rPr>
              <w:t xml:space="preserve"> pus la </w:t>
            </w:r>
            <w:proofErr w:type="spellStart"/>
            <w:r w:rsidR="00460653" w:rsidRPr="009C68B4">
              <w:rPr>
                <w:lang w:val="en-GB"/>
              </w:rPr>
              <w:t>dispoziţia</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materializarea</w:t>
            </w:r>
            <w:proofErr w:type="spellEnd"/>
            <w:r w:rsidR="00460653" w:rsidRPr="009C68B4">
              <w:rPr>
                <w:lang w:val="en-GB"/>
              </w:rPr>
              <w:t xml:space="preserve"> </w:t>
            </w:r>
            <w:proofErr w:type="spellStart"/>
            <w:r w:rsidR="00460653" w:rsidRPr="009C68B4">
              <w:rPr>
                <w:lang w:val="en-GB"/>
              </w:rPr>
              <w:t>cotelor</w:t>
            </w:r>
            <w:proofErr w:type="spellEnd"/>
            <w:r w:rsidR="00460653" w:rsidRPr="009C68B4">
              <w:rPr>
                <w:lang w:val="en-GB"/>
              </w:rPr>
              <w:t xml:space="preserve"> de </w:t>
            </w:r>
            <w:proofErr w:type="spellStart"/>
            <w:r w:rsidR="00460653" w:rsidRPr="009C68B4">
              <w:rPr>
                <w:lang w:val="en-GB"/>
              </w:rPr>
              <w:t>nivel</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i</w:t>
            </w:r>
            <w:r w:rsidR="00183D79" w:rsidRPr="009C68B4">
              <w:rPr>
                <w:lang w:val="en-GB"/>
              </w:rPr>
              <w:t>mediata</w:t>
            </w:r>
            <w:proofErr w:type="spellEnd"/>
            <w:r w:rsidR="00183D79" w:rsidRPr="009C68B4">
              <w:rPr>
                <w:lang w:val="en-GB"/>
              </w:rPr>
              <w:t xml:space="preserve"> </w:t>
            </w:r>
            <w:proofErr w:type="spellStart"/>
            <w:r w:rsidR="00183D79" w:rsidRPr="009C68B4">
              <w:rPr>
                <w:lang w:val="en-GB"/>
              </w:rPr>
              <w:t>apropiere</w:t>
            </w:r>
            <w:proofErr w:type="spellEnd"/>
            <w:r w:rsidR="00183D79" w:rsidRPr="009C68B4">
              <w:rPr>
                <w:lang w:val="en-GB"/>
              </w:rPr>
              <w:t xml:space="preserve"> a </w:t>
            </w:r>
            <w:proofErr w:type="spellStart"/>
            <w:r w:rsidR="00183D79" w:rsidRPr="009C68B4">
              <w:rPr>
                <w:lang w:val="en-GB"/>
              </w:rPr>
              <w:t>terenului</w:t>
            </w:r>
            <w:proofErr w:type="spellEnd"/>
            <w:r w:rsidR="00183D79" w:rsidRPr="009C68B4">
              <w:rPr>
                <w:lang w:val="en-GB"/>
              </w:rPr>
              <w:t>, su</w:t>
            </w:r>
            <w:r w:rsidR="00460653" w:rsidRPr="009C68B4">
              <w:rPr>
                <w:lang w:val="en-GB"/>
              </w:rPr>
              <w:t>nt</w:t>
            </w:r>
            <w:r w:rsidR="005D4B79" w:rsidRPr="009C68B4">
              <w:rPr>
                <w:lang w:val="en-GB"/>
              </w:rPr>
              <w:t xml:space="preserve"> </w:t>
            </w:r>
            <w:proofErr w:type="spellStart"/>
            <w:r w:rsidR="00460653" w:rsidRPr="009C68B4">
              <w:rPr>
                <w:lang w:val="en-GB"/>
              </w:rPr>
              <w:t>obligaţiuni</w:t>
            </w:r>
            <w:proofErr w:type="spellEnd"/>
            <w:r w:rsidR="00460653" w:rsidRPr="009C68B4">
              <w:rPr>
                <w:lang w:val="en-GB"/>
              </w:rPr>
              <w:t xml:space="preserve"> ale </w:t>
            </w:r>
            <w:proofErr w:type="spellStart"/>
            <w:r w:rsidR="00460653" w:rsidRPr="009C68B4">
              <w:rPr>
                <w:lang w:val="en-GB"/>
              </w:rPr>
              <w:t>Antreprenorului</w:t>
            </w:r>
            <w:proofErr w:type="spellEnd"/>
            <w:r w:rsidR="00460653" w:rsidRPr="009C68B4">
              <w:rPr>
                <w:lang w:val="en-GB"/>
              </w:rPr>
              <w:t xml:space="preserve">. </w:t>
            </w:r>
          </w:p>
          <w:p w14:paraId="5A7959BE" w14:textId="77777777" w:rsidR="00460653" w:rsidRPr="009C68B4" w:rsidRDefault="00A156C0" w:rsidP="00196AB4">
            <w:pPr>
              <w:pStyle w:val="NormalWeb"/>
              <w:tabs>
                <w:tab w:val="left" w:pos="567"/>
              </w:tabs>
              <w:spacing w:line="276" w:lineRule="auto"/>
              <w:ind w:firstLine="0"/>
              <w:rPr>
                <w:lang w:val="en-GB"/>
              </w:rPr>
            </w:pPr>
            <w:r w:rsidRPr="009C68B4">
              <w:rPr>
                <w:lang w:val="en-GB"/>
              </w:rPr>
              <w:t>4.</w:t>
            </w:r>
            <w:r w:rsidR="00893327" w:rsidRPr="009C68B4">
              <w:rPr>
                <w:lang w:val="en-GB"/>
              </w:rPr>
              <w:t>19</w:t>
            </w:r>
            <w:r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verificarea</w:t>
            </w:r>
            <w:proofErr w:type="spellEnd"/>
            <w:r w:rsidR="00460653" w:rsidRPr="009C68B4">
              <w:rPr>
                <w:lang w:val="en-GB"/>
              </w:rPr>
              <w:t xml:space="preserve"> </w:t>
            </w:r>
            <w:proofErr w:type="spellStart"/>
            <w:r w:rsidR="00460653" w:rsidRPr="009C68B4">
              <w:rPr>
                <w:lang w:val="en-GB"/>
              </w:rPr>
              <w:t>trasării</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proiectant</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obligat</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protejeze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păstreze</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reperele</w:t>
            </w:r>
            <w:proofErr w:type="spellEnd"/>
            <w:r w:rsidR="00460653" w:rsidRPr="009C68B4">
              <w:rPr>
                <w:lang w:val="en-GB"/>
              </w:rPr>
              <w:t xml:space="preserve">, </w:t>
            </w:r>
            <w:proofErr w:type="spellStart"/>
            <w:r w:rsidR="00460653" w:rsidRPr="009C68B4">
              <w:rPr>
                <w:lang w:val="en-GB"/>
              </w:rPr>
              <w:t>bornele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alte</w:t>
            </w:r>
            <w:proofErr w:type="spellEnd"/>
            <w:r w:rsidR="00460653" w:rsidRPr="009C68B4">
              <w:rPr>
                <w:lang w:val="en-GB"/>
              </w:rPr>
              <w:t xml:space="preserve"> </w:t>
            </w:r>
            <w:proofErr w:type="spellStart"/>
            <w:r w:rsidR="00460653" w:rsidRPr="009C68B4">
              <w:rPr>
                <w:lang w:val="en-GB"/>
              </w:rPr>
              <w:t>obiecte</w:t>
            </w:r>
            <w:proofErr w:type="spellEnd"/>
            <w:r w:rsidR="00460653" w:rsidRPr="009C68B4">
              <w:rPr>
                <w:lang w:val="en-GB"/>
              </w:rPr>
              <w:t xml:space="preserve"> </w:t>
            </w:r>
            <w:proofErr w:type="spellStart"/>
            <w:r w:rsidR="00460653" w:rsidRPr="009C68B4">
              <w:rPr>
                <w:lang w:val="en-GB"/>
              </w:rPr>
              <w:t>folosite</w:t>
            </w:r>
            <w:proofErr w:type="spellEnd"/>
            <w:r w:rsidR="00460653" w:rsidRPr="009C68B4">
              <w:rPr>
                <w:lang w:val="en-GB"/>
              </w:rPr>
              <w:t xml:space="preserve"> la </w:t>
            </w:r>
            <w:proofErr w:type="spellStart"/>
            <w:r w:rsidR="00460653" w:rsidRPr="009C68B4">
              <w:rPr>
                <w:lang w:val="en-GB"/>
              </w:rPr>
              <w:t>trasarea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
          <w:p w14:paraId="7C74AD8E" w14:textId="77777777" w:rsidR="00460653" w:rsidRPr="009C68B4" w:rsidRDefault="00A156C0" w:rsidP="00196AB4">
            <w:pPr>
              <w:pStyle w:val="NormalWeb"/>
              <w:tabs>
                <w:tab w:val="left" w:pos="567"/>
              </w:tabs>
              <w:spacing w:line="276" w:lineRule="auto"/>
              <w:ind w:firstLine="0"/>
              <w:rPr>
                <w:lang w:val="en-GB"/>
              </w:rPr>
            </w:pPr>
            <w:r w:rsidRPr="009C68B4">
              <w:rPr>
                <w:lang w:val="en-GB"/>
              </w:rPr>
              <w:t>4.2</w:t>
            </w:r>
            <w:r w:rsidR="00893327" w:rsidRPr="009C68B4">
              <w:rPr>
                <w:lang w:val="en-GB"/>
              </w:rPr>
              <w:t>0</w:t>
            </w:r>
            <w:r w:rsidRPr="009C68B4">
              <w:rPr>
                <w:lang w:val="en-GB"/>
              </w:rPr>
              <w:t xml:space="preserve">. </w:t>
            </w:r>
            <w:proofErr w:type="spellStart"/>
            <w:r w:rsidR="00460653" w:rsidRPr="009C68B4">
              <w:rPr>
                <w:lang w:val="en-GB"/>
              </w:rPr>
              <w:t>Ridicările</w:t>
            </w:r>
            <w:proofErr w:type="spellEnd"/>
            <w:r w:rsidR="00460653" w:rsidRPr="009C68B4">
              <w:rPr>
                <w:lang w:val="en-GB"/>
              </w:rPr>
              <w:t xml:space="preserve"> de </w:t>
            </w:r>
            <w:proofErr w:type="spellStart"/>
            <w:r w:rsidR="00460653" w:rsidRPr="009C68B4">
              <w:rPr>
                <w:lang w:val="en-GB"/>
              </w:rPr>
              <w:t>teren</w:t>
            </w:r>
            <w:proofErr w:type="spellEnd"/>
            <w:r w:rsidR="00460653" w:rsidRPr="009C68B4">
              <w:rPr>
                <w:lang w:val="en-GB"/>
              </w:rPr>
              <w:t xml:space="preserve">, </w:t>
            </w:r>
            <w:proofErr w:type="spellStart"/>
            <w:r w:rsidR="00460653" w:rsidRPr="009C68B4">
              <w:rPr>
                <w:lang w:val="en-GB"/>
              </w:rPr>
              <w:t>trasările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cotele</w:t>
            </w:r>
            <w:proofErr w:type="spellEnd"/>
            <w:r w:rsidR="00460653" w:rsidRPr="009C68B4">
              <w:rPr>
                <w:lang w:val="en-GB"/>
              </w:rPr>
              <w:t xml:space="preserve"> de </w:t>
            </w:r>
            <w:proofErr w:type="spellStart"/>
            <w:r w:rsidR="00460653" w:rsidRPr="009C68B4">
              <w:rPr>
                <w:lang w:val="en-GB"/>
              </w:rPr>
              <w:t>nivel</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alte</w:t>
            </w:r>
            <w:proofErr w:type="spellEnd"/>
            <w:r w:rsidR="00460653" w:rsidRPr="009C68B4">
              <w:rPr>
                <w:lang w:val="en-GB"/>
              </w:rPr>
              <w:t xml:space="preserve"> </w:t>
            </w:r>
            <w:proofErr w:type="spellStart"/>
            <w:r w:rsidR="00460653" w:rsidRPr="009C68B4">
              <w:rPr>
                <w:lang w:val="en-GB"/>
              </w:rPr>
              <w:t>documente</w:t>
            </w:r>
            <w:proofErr w:type="spellEnd"/>
            <w:r w:rsidR="00460653" w:rsidRPr="009C68B4">
              <w:rPr>
                <w:lang w:val="en-GB"/>
              </w:rPr>
              <w:t xml:space="preserve"> </w:t>
            </w:r>
            <w:proofErr w:type="spellStart"/>
            <w:r w:rsidR="00460653" w:rsidRPr="009C68B4">
              <w:rPr>
                <w:lang w:val="en-GB"/>
              </w:rPr>
              <w:t>puse</w:t>
            </w:r>
            <w:proofErr w:type="spellEnd"/>
            <w:r w:rsidR="00460653" w:rsidRPr="009C68B4">
              <w:rPr>
                <w:lang w:val="en-GB"/>
              </w:rPr>
              <w:t xml:space="preserve"> la </w:t>
            </w:r>
            <w:proofErr w:type="spellStart"/>
            <w:r w:rsidR="00460653" w:rsidRPr="009C68B4">
              <w:rPr>
                <w:lang w:val="en-GB"/>
              </w:rPr>
              <w:t>dispoziţia</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s</w:t>
            </w:r>
            <w:r w:rsidR="00E10C0A" w:rsidRPr="009C68B4">
              <w:rPr>
                <w:lang w:val="en-GB"/>
              </w:rPr>
              <w:t>u</w:t>
            </w:r>
            <w:r w:rsidR="00460653" w:rsidRPr="009C68B4">
              <w:rPr>
                <w:lang w:val="en-GB"/>
              </w:rPr>
              <w:t xml:space="preserve">nt </w:t>
            </w:r>
            <w:proofErr w:type="spellStart"/>
            <w:r w:rsidR="00460653" w:rsidRPr="009C68B4">
              <w:rPr>
                <w:lang w:val="en-GB"/>
              </w:rPr>
              <w:t>hotărâtoare</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obligat</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verifice</w:t>
            </w:r>
            <w:proofErr w:type="spellEnd"/>
            <w:r w:rsidR="00460653" w:rsidRPr="009C68B4">
              <w:rPr>
                <w:lang w:val="en-GB"/>
              </w:rPr>
              <w:t xml:space="preserve"> </w:t>
            </w:r>
            <w:proofErr w:type="spellStart"/>
            <w:r w:rsidR="00460653" w:rsidRPr="009C68B4">
              <w:rPr>
                <w:lang w:val="en-GB"/>
              </w:rPr>
              <w:t>documentele</w:t>
            </w:r>
            <w:proofErr w:type="spellEnd"/>
            <w:r w:rsidR="00460653" w:rsidRPr="009C68B4">
              <w:rPr>
                <w:lang w:val="en-GB"/>
              </w:rPr>
              <w:t xml:space="preserve"> </w:t>
            </w:r>
            <w:proofErr w:type="spellStart"/>
            <w:r w:rsidR="00460653" w:rsidRPr="009C68B4">
              <w:rPr>
                <w:lang w:val="en-GB"/>
              </w:rPr>
              <w:t>primite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înştiinţeze</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cu </w:t>
            </w:r>
            <w:proofErr w:type="spellStart"/>
            <w:r w:rsidR="00460653" w:rsidRPr="009C68B4">
              <w:rPr>
                <w:lang w:val="en-GB"/>
              </w:rPr>
              <w:t>privire</w:t>
            </w:r>
            <w:proofErr w:type="spellEnd"/>
            <w:r w:rsidR="00460653" w:rsidRPr="009C68B4">
              <w:rPr>
                <w:lang w:val="en-GB"/>
              </w:rPr>
              <w:t xml:space="preserve"> la </w:t>
            </w:r>
            <w:proofErr w:type="spellStart"/>
            <w:r w:rsidR="00460653" w:rsidRPr="009C68B4">
              <w:rPr>
                <w:lang w:val="en-GB"/>
              </w:rPr>
              <w:t>erorile</w:t>
            </w:r>
            <w:proofErr w:type="spellEnd"/>
            <w:r w:rsidR="00460653" w:rsidRPr="009C68B4">
              <w:rPr>
                <w:lang w:val="en-GB"/>
              </w:rPr>
              <w:t xml:space="preserve"> </w:t>
            </w:r>
            <w:proofErr w:type="spellStart"/>
            <w:r w:rsidR="00460653" w:rsidRPr="009C68B4">
              <w:rPr>
                <w:lang w:val="en-GB"/>
              </w:rPr>
              <w:t>şi</w:t>
            </w:r>
            <w:proofErr w:type="spellEnd"/>
            <w:r w:rsidR="005D4B79" w:rsidRPr="009C68B4">
              <w:rPr>
                <w:lang w:val="en-GB"/>
              </w:rPr>
              <w:t xml:space="preserve"> </w:t>
            </w:r>
            <w:proofErr w:type="spellStart"/>
            <w:r w:rsidR="00460653" w:rsidRPr="009C68B4">
              <w:rPr>
                <w:lang w:val="en-GB"/>
              </w:rPr>
              <w:t>inexactităţile</w:t>
            </w:r>
            <w:proofErr w:type="spellEnd"/>
            <w:r w:rsidR="00460653" w:rsidRPr="009C68B4">
              <w:rPr>
                <w:lang w:val="en-GB"/>
              </w:rPr>
              <w:t xml:space="preserve"> </w:t>
            </w:r>
            <w:proofErr w:type="spellStart"/>
            <w:r w:rsidR="00460653" w:rsidRPr="009C68B4">
              <w:rPr>
                <w:lang w:val="en-GB"/>
              </w:rPr>
              <w:t>constatate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presupuse</w:t>
            </w:r>
            <w:proofErr w:type="spellEnd"/>
            <w:r w:rsidR="00460653" w:rsidRPr="009C68B4">
              <w:rPr>
                <w:lang w:val="en-GB"/>
              </w:rPr>
              <w:t xml:space="preserve">. </w:t>
            </w:r>
          </w:p>
          <w:p w14:paraId="23331121" w14:textId="77777777" w:rsidR="00460653" w:rsidRPr="009C68B4" w:rsidRDefault="00A156C0" w:rsidP="00196AB4">
            <w:pPr>
              <w:pStyle w:val="NormalWeb"/>
              <w:tabs>
                <w:tab w:val="left" w:pos="567"/>
              </w:tabs>
              <w:spacing w:line="276" w:lineRule="auto"/>
              <w:ind w:firstLine="0"/>
              <w:rPr>
                <w:lang w:val="en-GB"/>
              </w:rPr>
            </w:pPr>
            <w:r w:rsidRPr="009C68B4">
              <w:rPr>
                <w:lang w:val="en-GB"/>
              </w:rPr>
              <w:t>4.2</w:t>
            </w:r>
            <w:r w:rsidR="00893327" w:rsidRPr="009C68B4">
              <w:rPr>
                <w:lang w:val="en-GB"/>
              </w:rPr>
              <w:t>1</w:t>
            </w:r>
            <w:r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are </w:t>
            </w:r>
            <w:proofErr w:type="spellStart"/>
            <w:r w:rsidR="00460653" w:rsidRPr="009C68B4">
              <w:rPr>
                <w:lang w:val="en-GB"/>
              </w:rPr>
              <w:t>obligaţia</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stabilească</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relaţiile</w:t>
            </w:r>
            <w:proofErr w:type="spellEnd"/>
            <w:r w:rsidR="00460653" w:rsidRPr="009C68B4">
              <w:rPr>
                <w:lang w:val="en-GB"/>
              </w:rPr>
              <w:t xml:space="preserve"> care </w:t>
            </w:r>
            <w:proofErr w:type="spellStart"/>
            <w:r w:rsidR="00460653" w:rsidRPr="009C68B4">
              <w:rPr>
                <w:lang w:val="en-GB"/>
              </w:rPr>
              <w:t>reglementează</w:t>
            </w:r>
            <w:proofErr w:type="spellEnd"/>
            <w:r w:rsidR="00460653" w:rsidRPr="009C68B4">
              <w:rPr>
                <w:lang w:val="en-GB"/>
              </w:rPr>
              <w:t xml:space="preserve"> </w:t>
            </w:r>
            <w:proofErr w:type="spellStart"/>
            <w:r w:rsidR="00460653" w:rsidRPr="009C68B4">
              <w:rPr>
                <w:lang w:val="en-GB"/>
              </w:rPr>
              <w:t>raporturile</w:t>
            </w:r>
            <w:proofErr w:type="spellEnd"/>
            <w:r w:rsidR="00460653" w:rsidRPr="009C68B4">
              <w:rPr>
                <w:lang w:val="en-GB"/>
              </w:rPr>
              <w:t xml:space="preserve"> cu </w:t>
            </w:r>
            <w:proofErr w:type="spellStart"/>
            <w:r w:rsidR="00460653" w:rsidRPr="009C68B4">
              <w:rPr>
                <w:lang w:val="en-GB"/>
              </w:rPr>
              <w:t>subantreprenorii</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răspunzător</w:t>
            </w:r>
            <w:proofErr w:type="spellEnd"/>
            <w:r w:rsidR="00460653" w:rsidRPr="009C68B4">
              <w:rPr>
                <w:lang w:val="en-GB"/>
              </w:rPr>
              <w:t xml:space="preserve"> </w:t>
            </w:r>
            <w:proofErr w:type="spellStart"/>
            <w:r w:rsidR="00460653" w:rsidRPr="009C68B4">
              <w:rPr>
                <w:lang w:val="en-GB"/>
              </w:rPr>
              <w:t>faţă</w:t>
            </w:r>
            <w:proofErr w:type="spellEnd"/>
            <w:r w:rsidR="00460653" w:rsidRPr="009C68B4">
              <w:rPr>
                <w:lang w:val="en-GB"/>
              </w:rPr>
              <w:t xml:space="preserve"> de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respectarea</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subantreprenorii</w:t>
            </w:r>
            <w:proofErr w:type="spellEnd"/>
            <w:r w:rsidR="00460653" w:rsidRPr="009C68B4">
              <w:rPr>
                <w:lang w:val="en-GB"/>
              </w:rPr>
              <w:t xml:space="preserve"> a </w:t>
            </w:r>
            <w:proofErr w:type="spellStart"/>
            <w:r w:rsidR="00AB7AE2" w:rsidRPr="009C68B4">
              <w:rPr>
                <w:lang w:val="en-GB"/>
              </w:rPr>
              <w:t>prevederilor</w:t>
            </w:r>
            <w:proofErr w:type="spellEnd"/>
            <w:r w:rsidR="00AB7AE2" w:rsidRPr="009C68B4">
              <w:rPr>
                <w:lang w:val="en-GB"/>
              </w:rPr>
              <w:t xml:space="preserve"> </w:t>
            </w:r>
            <w:proofErr w:type="spellStart"/>
            <w:r w:rsidR="00AB7AE2" w:rsidRPr="009C68B4">
              <w:rPr>
                <w:lang w:val="en-GB"/>
              </w:rPr>
              <w:t>legale</w:t>
            </w:r>
            <w:proofErr w:type="spellEnd"/>
            <w:r w:rsidR="00AB7AE2" w:rsidRPr="009C68B4">
              <w:rPr>
                <w:lang w:val="en-GB"/>
              </w:rPr>
              <w:t xml:space="preserve"> </w:t>
            </w:r>
            <w:proofErr w:type="spellStart"/>
            <w:r w:rsidR="00AB7AE2" w:rsidRPr="009C68B4">
              <w:rPr>
                <w:lang w:val="en-GB"/>
              </w:rPr>
              <w:t>și</w:t>
            </w:r>
            <w:proofErr w:type="spellEnd"/>
            <w:r w:rsidR="00AB7AE2" w:rsidRPr="009C68B4">
              <w:rPr>
                <w:lang w:val="en-GB"/>
              </w:rPr>
              <w:t xml:space="preserve"> </w:t>
            </w:r>
            <w:proofErr w:type="spellStart"/>
            <w:r w:rsidR="00AB7AE2" w:rsidRPr="009C68B4">
              <w:rPr>
                <w:lang w:val="en-GB"/>
              </w:rPr>
              <w:t>obligațiunilor</w:t>
            </w:r>
            <w:proofErr w:type="spellEnd"/>
            <w:r w:rsidR="00AB7AE2" w:rsidRPr="009C68B4">
              <w:rPr>
                <w:lang w:val="en-GB"/>
              </w:rPr>
              <w:t xml:space="preserve"> </w:t>
            </w:r>
            <w:proofErr w:type="spellStart"/>
            <w:r w:rsidR="00AB7AE2" w:rsidRPr="009C68B4">
              <w:rPr>
                <w:lang w:val="en-GB"/>
              </w:rPr>
              <w:t>contractuale</w:t>
            </w:r>
            <w:proofErr w:type="spellEnd"/>
            <w:r w:rsidR="00AB7AE2" w:rsidRPr="009C68B4">
              <w:rPr>
                <w:lang w:val="en-GB"/>
              </w:rPr>
              <w:t xml:space="preserve"> </w:t>
            </w:r>
            <w:proofErr w:type="spellStart"/>
            <w:r w:rsidR="00AB7AE2" w:rsidRPr="009C68B4">
              <w:rPr>
                <w:lang w:val="en-GB"/>
              </w:rPr>
              <w:t>și</w:t>
            </w:r>
            <w:proofErr w:type="spellEnd"/>
            <w:r w:rsidR="00AB7AE2" w:rsidRPr="009C68B4">
              <w:rPr>
                <w:lang w:val="en-GB"/>
              </w:rPr>
              <w:t xml:space="preserve"> </w:t>
            </w:r>
            <w:proofErr w:type="spellStart"/>
            <w:r w:rsidR="00AB7AE2" w:rsidRPr="009C68B4">
              <w:rPr>
                <w:lang w:val="en-GB"/>
              </w:rPr>
              <w:t>profesionale</w:t>
            </w:r>
            <w:proofErr w:type="spellEnd"/>
            <w:r w:rsidR="00460653" w:rsidRPr="009C68B4">
              <w:rPr>
                <w:lang w:val="en-GB"/>
              </w:rPr>
              <w:t xml:space="preserve">. </w:t>
            </w:r>
          </w:p>
          <w:p w14:paraId="7924F23B" w14:textId="77777777" w:rsidR="00460653" w:rsidRPr="009C68B4" w:rsidRDefault="00A156C0" w:rsidP="00196AB4">
            <w:pPr>
              <w:pStyle w:val="NormalWeb"/>
              <w:tabs>
                <w:tab w:val="left" w:pos="567"/>
              </w:tabs>
              <w:spacing w:line="276" w:lineRule="auto"/>
              <w:ind w:firstLine="0"/>
              <w:rPr>
                <w:lang w:val="en-GB"/>
              </w:rPr>
            </w:pPr>
            <w:r w:rsidRPr="009C68B4">
              <w:rPr>
                <w:lang w:val="en-GB"/>
              </w:rPr>
              <w:t>4.2</w:t>
            </w:r>
            <w:r w:rsidR="00893327" w:rsidRPr="009C68B4">
              <w:rPr>
                <w:lang w:val="en-GB"/>
              </w:rPr>
              <w:t>2</w:t>
            </w:r>
            <w:r w:rsidRPr="009C68B4">
              <w:rPr>
                <w:lang w:val="en-GB"/>
              </w:rPr>
              <w:t xml:space="preserve">. </w:t>
            </w:r>
            <w:r w:rsidR="00460653" w:rsidRPr="009C68B4">
              <w:rPr>
                <w:lang w:val="en-GB"/>
              </w:rPr>
              <w:t xml:space="preserve">Pe </w:t>
            </w:r>
            <w:proofErr w:type="spellStart"/>
            <w:r w:rsidR="00460653" w:rsidRPr="009C68B4">
              <w:rPr>
                <w:lang w:val="en-GB"/>
              </w:rPr>
              <w:t>parcursul</w:t>
            </w:r>
            <w:proofErr w:type="spellEnd"/>
            <w:r w:rsidR="00460653" w:rsidRPr="009C68B4">
              <w:rPr>
                <w:lang w:val="en-GB"/>
              </w:rPr>
              <w:t xml:space="preserve"> </w:t>
            </w:r>
            <w:proofErr w:type="spellStart"/>
            <w:r w:rsidR="00460653" w:rsidRPr="009C68B4">
              <w:rPr>
                <w:lang w:val="en-GB"/>
              </w:rPr>
              <w:t>executării</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are </w:t>
            </w:r>
            <w:proofErr w:type="spellStart"/>
            <w:r w:rsidR="00460653" w:rsidRPr="009C68B4">
              <w:rPr>
                <w:lang w:val="en-GB"/>
              </w:rPr>
              <w:t>dreptul</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dispună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scris</w:t>
            </w:r>
            <w:proofErr w:type="spellEnd"/>
            <w:r w:rsidR="00460653" w:rsidRPr="009C68B4">
              <w:rPr>
                <w:lang w:val="en-GB"/>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4B35" w:rsidRDefault="00A156C0" w:rsidP="00196AB4">
            <w:pPr>
              <w:pStyle w:val="NormalWeb"/>
              <w:tabs>
                <w:tab w:val="left" w:pos="567"/>
              </w:tabs>
              <w:spacing w:line="276" w:lineRule="auto"/>
              <w:ind w:firstLine="0"/>
              <w:rPr>
                <w:lang w:val="ro-RO"/>
              </w:rPr>
            </w:pPr>
            <w:r w:rsidRPr="00DF4B35">
              <w:rPr>
                <w:lang w:val="ro-RO"/>
              </w:rPr>
              <w:lastRenderedPageBreak/>
              <w:t>4.2</w:t>
            </w:r>
            <w:r w:rsidR="00893327" w:rsidRPr="00DF4B35">
              <w:rPr>
                <w:lang w:val="ro-RO"/>
              </w:rPr>
              <w:t>3</w:t>
            </w:r>
            <w:r w:rsidRPr="00DF4B35">
              <w:rPr>
                <w:lang w:val="ro-RO"/>
              </w:rPr>
              <w:t xml:space="preserve">. </w:t>
            </w:r>
            <w:r w:rsidR="00460653" w:rsidRPr="00DF4B35">
              <w:rPr>
                <w:lang w:val="ro-RO"/>
              </w:rPr>
              <w:t xml:space="preserve">În cazul neexecutării de către Antreprenor a </w:t>
            </w:r>
            <w:proofErr w:type="spellStart"/>
            <w:r w:rsidR="00460653" w:rsidRPr="00DF4B35">
              <w:rPr>
                <w:lang w:val="ro-RO"/>
              </w:rPr>
              <w:t>dispoziţiilor</w:t>
            </w:r>
            <w:proofErr w:type="spellEnd"/>
            <w:r w:rsidR="00460653" w:rsidRPr="00DF4B35">
              <w:rPr>
                <w:lang w:val="ro-RO"/>
              </w:rPr>
              <w:t xml:space="preserve"> din punctul 2.1., Beneficiarul poate opri lucrările, </w:t>
            </w:r>
            <w:r w:rsidR="00F53F69" w:rsidRPr="00DF4B35">
              <w:rPr>
                <w:lang w:val="ro-RO"/>
              </w:rPr>
              <w:t xml:space="preserve">prin </w:t>
            </w:r>
            <w:r w:rsidR="00E364D5" w:rsidRPr="00DF4B35">
              <w:rPr>
                <w:lang w:val="ro-RO"/>
              </w:rPr>
              <w:t xml:space="preserve">rezoluțiunea </w:t>
            </w:r>
            <w:r w:rsidR="00F53F69" w:rsidRPr="00DF4B35">
              <w:rPr>
                <w:lang w:val="ro-RO"/>
              </w:rPr>
              <w:t>contractului</w:t>
            </w:r>
            <w:r w:rsidR="00460653" w:rsidRPr="00DF4B35">
              <w:rPr>
                <w:lang w:val="ro-RO"/>
              </w:rPr>
              <w:t xml:space="preserve">, în </w:t>
            </w:r>
            <w:proofErr w:type="spellStart"/>
            <w:r w:rsidR="00460653" w:rsidRPr="00DF4B35">
              <w:rPr>
                <w:lang w:val="ro-RO"/>
              </w:rPr>
              <w:t>condiţiile</w:t>
            </w:r>
            <w:proofErr w:type="spellEnd"/>
            <w:r w:rsidR="00460653" w:rsidRPr="00DF4B35">
              <w:rPr>
                <w:lang w:val="ro-RO"/>
              </w:rPr>
              <w:t xml:space="preserve"> legii, </w:t>
            </w:r>
            <w:r w:rsidR="00F53F69" w:rsidRPr="00DF4B35">
              <w:rPr>
                <w:lang w:val="ro-RO"/>
              </w:rPr>
              <w:t>totodată A</w:t>
            </w:r>
            <w:r w:rsidR="00316769" w:rsidRPr="00DF4B35">
              <w:rPr>
                <w:lang w:val="ro-RO"/>
              </w:rPr>
              <w:t xml:space="preserve">ntreprenorul </w:t>
            </w:r>
            <w:r w:rsidR="00460653" w:rsidRPr="00DF4B35">
              <w:rPr>
                <w:lang w:val="ro-RO"/>
              </w:rPr>
              <w:t>compense</w:t>
            </w:r>
            <w:r w:rsidR="00316769" w:rsidRPr="00DF4B35">
              <w:rPr>
                <w:lang w:val="ro-RO"/>
              </w:rPr>
              <w:t>ază</w:t>
            </w:r>
            <w:r w:rsidR="00460653" w:rsidRPr="00DF4B35">
              <w:rPr>
                <w:lang w:val="ro-RO"/>
              </w:rPr>
              <w:t xml:space="preserve"> cheltuielile aferente suportate de Beneficiar în legătură cu faptul neexecutării. </w:t>
            </w:r>
          </w:p>
          <w:p w14:paraId="42DBA1FC" w14:textId="77777777" w:rsidR="00460653" w:rsidRPr="009C68B4" w:rsidRDefault="00BE5A1E" w:rsidP="00196AB4">
            <w:pPr>
              <w:pStyle w:val="NormalWeb"/>
              <w:tabs>
                <w:tab w:val="left" w:pos="567"/>
              </w:tabs>
              <w:spacing w:line="276" w:lineRule="auto"/>
              <w:ind w:firstLine="0"/>
              <w:rPr>
                <w:lang w:val="en-GB"/>
              </w:rPr>
            </w:pPr>
            <w:r w:rsidRPr="009C68B4">
              <w:rPr>
                <w:lang w:val="en-GB"/>
              </w:rPr>
              <w:t>4.2</w:t>
            </w:r>
            <w:r w:rsidR="00893327" w:rsidRPr="009C68B4">
              <w:rPr>
                <w:lang w:val="en-GB"/>
              </w:rPr>
              <w:t>4</w:t>
            </w:r>
            <w:r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cazul</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care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timpul</w:t>
            </w:r>
            <w:proofErr w:type="spellEnd"/>
            <w:r w:rsidR="00460653" w:rsidRPr="009C68B4">
              <w:rPr>
                <w:lang w:val="en-GB"/>
              </w:rPr>
              <w:t xml:space="preserve"> </w:t>
            </w:r>
            <w:proofErr w:type="spellStart"/>
            <w:r w:rsidR="00460653" w:rsidRPr="009C68B4">
              <w:rPr>
                <w:lang w:val="en-GB"/>
              </w:rPr>
              <w:t>executării</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pe </w:t>
            </w:r>
            <w:proofErr w:type="spellStart"/>
            <w:r w:rsidR="00460653" w:rsidRPr="009C68B4">
              <w:rPr>
                <w:lang w:val="en-GB"/>
              </w:rPr>
              <w:t>amplasamente</w:t>
            </w:r>
            <w:proofErr w:type="spellEnd"/>
            <w:r w:rsidR="00460653" w:rsidRPr="009C68B4">
              <w:rPr>
                <w:lang w:val="en-GB"/>
              </w:rPr>
              <w:t xml:space="preserve"> se </w:t>
            </w:r>
            <w:proofErr w:type="spellStart"/>
            <w:r w:rsidR="00460653" w:rsidRPr="009C68B4">
              <w:rPr>
                <w:lang w:val="en-GB"/>
              </w:rPr>
              <w:t>descoperă</w:t>
            </w:r>
            <w:proofErr w:type="spellEnd"/>
            <w:r w:rsidR="00460653" w:rsidRPr="009C68B4">
              <w:rPr>
                <w:lang w:val="en-GB"/>
              </w:rPr>
              <w:t xml:space="preserve"> </w:t>
            </w:r>
            <w:proofErr w:type="spellStart"/>
            <w:r w:rsidR="00460653" w:rsidRPr="009C68B4">
              <w:rPr>
                <w:lang w:val="en-GB"/>
              </w:rPr>
              <w:t>valori</w:t>
            </w:r>
            <w:proofErr w:type="spellEnd"/>
            <w:r w:rsidR="00460653" w:rsidRPr="009C68B4">
              <w:rPr>
                <w:lang w:val="en-GB"/>
              </w:rPr>
              <w:t xml:space="preserve"> </w:t>
            </w:r>
            <w:proofErr w:type="spellStart"/>
            <w:r w:rsidR="00460653" w:rsidRPr="009C68B4">
              <w:rPr>
                <w:lang w:val="en-GB"/>
              </w:rPr>
              <w:t>istorice</w:t>
            </w:r>
            <w:proofErr w:type="spellEnd"/>
            <w:r w:rsidR="00460653" w:rsidRPr="009C68B4">
              <w:rPr>
                <w:lang w:val="en-GB"/>
              </w:rPr>
              <w:t xml:space="preserve">, </w:t>
            </w:r>
            <w:proofErr w:type="spellStart"/>
            <w:r w:rsidR="00460653" w:rsidRPr="009C68B4">
              <w:rPr>
                <w:lang w:val="en-GB"/>
              </w:rPr>
              <w:t>artistice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ştiinţifice</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obligat</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oprească</w:t>
            </w:r>
            <w:proofErr w:type="spellEnd"/>
            <w:r w:rsidR="00460653" w:rsidRPr="009C68B4">
              <w:rPr>
                <w:lang w:val="en-GB"/>
              </w:rPr>
              <w:t xml:space="preserve"> </w:t>
            </w:r>
            <w:proofErr w:type="spellStart"/>
            <w:r w:rsidR="00460653" w:rsidRPr="009C68B4">
              <w:rPr>
                <w:lang w:val="en-GB"/>
              </w:rPr>
              <w:t>execuţia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zona </w:t>
            </w:r>
            <w:proofErr w:type="spellStart"/>
            <w:r w:rsidR="00460653" w:rsidRPr="009C68B4">
              <w:rPr>
                <w:lang w:val="en-GB"/>
              </w:rPr>
              <w:t>respectivă</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comunice</w:t>
            </w:r>
            <w:proofErr w:type="spellEnd"/>
            <w:r w:rsidR="00460653" w:rsidRPr="009C68B4">
              <w:rPr>
                <w:lang w:val="en-GB"/>
              </w:rPr>
              <w:t xml:space="preserve"> </w:t>
            </w:r>
            <w:proofErr w:type="spellStart"/>
            <w:r w:rsidR="00460653" w:rsidRPr="009C68B4">
              <w:rPr>
                <w:lang w:val="en-GB"/>
              </w:rPr>
              <w:t>Beneficiarului</w:t>
            </w:r>
            <w:proofErr w:type="spellEnd"/>
            <w:r w:rsidR="00460653" w:rsidRPr="009C68B4">
              <w:rPr>
                <w:lang w:val="en-GB"/>
              </w:rPr>
              <w:t xml:space="preserve">, </w:t>
            </w:r>
            <w:proofErr w:type="spellStart"/>
            <w:r w:rsidR="00460653" w:rsidRPr="009C68B4">
              <w:rPr>
                <w:lang w:val="en-GB"/>
              </w:rPr>
              <w:t>organelor</w:t>
            </w:r>
            <w:proofErr w:type="spellEnd"/>
            <w:r w:rsidR="00460653" w:rsidRPr="009C68B4">
              <w:rPr>
                <w:lang w:val="en-GB"/>
              </w:rPr>
              <w:t xml:space="preserve"> de </w:t>
            </w:r>
            <w:proofErr w:type="spellStart"/>
            <w:r w:rsidR="00460653" w:rsidRPr="009C68B4">
              <w:rPr>
                <w:lang w:val="en-GB"/>
              </w:rPr>
              <w:t>poliţie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organelor</w:t>
            </w:r>
            <w:proofErr w:type="spellEnd"/>
            <w:r w:rsidR="00460653" w:rsidRPr="009C68B4">
              <w:rPr>
                <w:lang w:val="en-GB"/>
              </w:rPr>
              <w:t xml:space="preserve"> </w:t>
            </w:r>
            <w:proofErr w:type="spellStart"/>
            <w:r w:rsidR="00460653" w:rsidRPr="009C68B4">
              <w:rPr>
                <w:lang w:val="en-GB"/>
              </w:rPr>
              <w:t>competente</w:t>
            </w:r>
            <w:proofErr w:type="spellEnd"/>
            <w:r w:rsidR="00460653" w:rsidRPr="009C68B4">
              <w:rPr>
                <w:lang w:val="en-GB"/>
              </w:rPr>
              <w:t xml:space="preserve"> </w:t>
            </w:r>
            <w:proofErr w:type="spellStart"/>
            <w:r w:rsidR="00460653" w:rsidRPr="009C68B4">
              <w:rPr>
                <w:lang w:val="en-GB"/>
              </w:rPr>
              <w:t>acest</w:t>
            </w:r>
            <w:proofErr w:type="spellEnd"/>
            <w:r w:rsidR="00460653" w:rsidRPr="009C68B4">
              <w:rPr>
                <w:lang w:val="en-GB"/>
              </w:rPr>
              <w:t xml:space="preserve"> </w:t>
            </w:r>
            <w:proofErr w:type="spellStart"/>
            <w:r w:rsidR="00460653" w:rsidRPr="009C68B4">
              <w:rPr>
                <w:lang w:val="en-GB"/>
              </w:rPr>
              <w:t>fapt</w:t>
            </w:r>
            <w:proofErr w:type="spellEnd"/>
            <w:r w:rsidR="00460653" w:rsidRPr="009C68B4">
              <w:rPr>
                <w:lang w:val="en-GB"/>
              </w:rPr>
              <w:t xml:space="preserve">. </w:t>
            </w:r>
          </w:p>
          <w:p w14:paraId="7EE215F6" w14:textId="77777777" w:rsidR="00460653" w:rsidRPr="009C68B4" w:rsidRDefault="00BE5A1E" w:rsidP="00196AB4">
            <w:pPr>
              <w:pStyle w:val="NormalWeb"/>
              <w:tabs>
                <w:tab w:val="left" w:pos="567"/>
              </w:tabs>
              <w:spacing w:line="276" w:lineRule="auto"/>
              <w:ind w:firstLine="0"/>
              <w:rPr>
                <w:lang w:val="en-GB"/>
              </w:rPr>
            </w:pPr>
            <w:r w:rsidRPr="009C68B4">
              <w:rPr>
                <w:lang w:val="en-GB"/>
              </w:rPr>
              <w:t>4.2</w:t>
            </w:r>
            <w:r w:rsidR="00893327" w:rsidRPr="009C68B4">
              <w:rPr>
                <w:lang w:val="en-GB"/>
              </w:rPr>
              <w:t>5</w:t>
            </w:r>
            <w:r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timpul</w:t>
            </w:r>
            <w:proofErr w:type="spellEnd"/>
            <w:r w:rsidR="00460653" w:rsidRPr="009C68B4">
              <w:rPr>
                <w:lang w:val="en-GB"/>
              </w:rPr>
              <w:t xml:space="preserve"> </w:t>
            </w:r>
            <w:proofErr w:type="spellStart"/>
            <w:r w:rsidR="00460653" w:rsidRPr="009C68B4">
              <w:rPr>
                <w:lang w:val="en-GB"/>
              </w:rPr>
              <w:t>desfăşurării</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are </w:t>
            </w:r>
            <w:proofErr w:type="spellStart"/>
            <w:r w:rsidR="00460653" w:rsidRPr="009C68B4">
              <w:rPr>
                <w:lang w:val="en-GB"/>
              </w:rPr>
              <w:t>obligaţia</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menţină</w:t>
            </w:r>
            <w:proofErr w:type="spellEnd"/>
            <w:r w:rsidR="00460653" w:rsidRPr="009C68B4">
              <w:rPr>
                <w:lang w:val="en-GB"/>
              </w:rPr>
              <w:t xml:space="preserve"> </w:t>
            </w:r>
            <w:proofErr w:type="spellStart"/>
            <w:r w:rsidR="00460653" w:rsidRPr="009C68B4">
              <w:rPr>
                <w:lang w:val="en-GB"/>
              </w:rPr>
              <w:t>căile</w:t>
            </w:r>
            <w:proofErr w:type="spellEnd"/>
            <w:r w:rsidR="00460653" w:rsidRPr="009C68B4">
              <w:rPr>
                <w:lang w:val="en-GB"/>
              </w:rPr>
              <w:t xml:space="preserve"> de </w:t>
            </w:r>
            <w:proofErr w:type="spellStart"/>
            <w:r w:rsidR="00460653" w:rsidRPr="009C68B4">
              <w:rPr>
                <w:lang w:val="en-GB"/>
              </w:rPr>
              <w:t>acces</w:t>
            </w:r>
            <w:proofErr w:type="spellEnd"/>
            <w:r w:rsidR="00460653" w:rsidRPr="009C68B4">
              <w:rPr>
                <w:lang w:val="en-GB"/>
              </w:rPr>
              <w:t xml:space="preserve"> </w:t>
            </w:r>
            <w:proofErr w:type="spellStart"/>
            <w:r w:rsidR="00460653" w:rsidRPr="009C68B4">
              <w:rPr>
                <w:lang w:val="en-GB"/>
              </w:rPr>
              <w:t>libere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retragă</w:t>
            </w:r>
            <w:proofErr w:type="spellEnd"/>
            <w:r w:rsidR="00460653" w:rsidRPr="009C68B4">
              <w:rPr>
                <w:lang w:val="en-GB"/>
              </w:rPr>
              <w:t xml:space="preserve"> </w:t>
            </w:r>
            <w:proofErr w:type="spellStart"/>
            <w:r w:rsidR="00460653" w:rsidRPr="009C68B4">
              <w:rPr>
                <w:lang w:val="en-GB"/>
              </w:rPr>
              <w:t>utilajele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îndepărteze</w:t>
            </w:r>
            <w:proofErr w:type="spellEnd"/>
            <w:r w:rsidR="00460653" w:rsidRPr="009C68B4">
              <w:rPr>
                <w:lang w:val="en-GB"/>
              </w:rPr>
              <w:t xml:space="preserve"> </w:t>
            </w:r>
            <w:proofErr w:type="spellStart"/>
            <w:r w:rsidR="00460653" w:rsidRPr="009C68B4">
              <w:rPr>
                <w:lang w:val="en-GB"/>
              </w:rPr>
              <w:t>surplusurile</w:t>
            </w:r>
            <w:proofErr w:type="spellEnd"/>
            <w:r w:rsidR="00460653" w:rsidRPr="009C68B4">
              <w:rPr>
                <w:lang w:val="en-GB"/>
              </w:rPr>
              <w:t xml:space="preserve"> de </w:t>
            </w:r>
            <w:proofErr w:type="spellStart"/>
            <w:r w:rsidR="00460653" w:rsidRPr="009C68B4">
              <w:rPr>
                <w:lang w:val="en-GB"/>
              </w:rPr>
              <w:t>materiale</w:t>
            </w:r>
            <w:proofErr w:type="spellEnd"/>
            <w:r w:rsidR="00460653" w:rsidRPr="009C68B4">
              <w:rPr>
                <w:lang w:val="en-GB"/>
              </w:rPr>
              <w:t xml:space="preserve">, </w:t>
            </w:r>
            <w:proofErr w:type="spellStart"/>
            <w:r w:rsidR="00460653" w:rsidRPr="009C68B4">
              <w:rPr>
                <w:lang w:val="en-GB"/>
              </w:rPr>
              <w:t>deşeuri</w:t>
            </w:r>
            <w:proofErr w:type="spellEnd"/>
            <w:r w:rsidR="005D4B79"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lucrări</w:t>
            </w:r>
            <w:proofErr w:type="spellEnd"/>
            <w:r w:rsidR="00460653" w:rsidRPr="009C68B4">
              <w:rPr>
                <w:lang w:val="en-GB"/>
              </w:rPr>
              <w:t xml:space="preserve"> </w:t>
            </w:r>
            <w:proofErr w:type="spellStart"/>
            <w:r w:rsidR="00460653" w:rsidRPr="009C68B4">
              <w:rPr>
                <w:lang w:val="en-GB"/>
              </w:rPr>
              <w:t>provizorii</w:t>
            </w:r>
            <w:proofErr w:type="spellEnd"/>
            <w:r w:rsidR="00460653" w:rsidRPr="009C68B4">
              <w:rPr>
                <w:lang w:val="en-GB"/>
              </w:rPr>
              <w:t xml:space="preserve"> de </w:t>
            </w:r>
            <w:proofErr w:type="spellStart"/>
            <w:r w:rsidR="00460653" w:rsidRPr="009C68B4">
              <w:rPr>
                <w:lang w:val="en-GB"/>
              </w:rPr>
              <w:t>orice</w:t>
            </w:r>
            <w:proofErr w:type="spellEnd"/>
            <w:r w:rsidR="00460653" w:rsidRPr="009C68B4">
              <w:rPr>
                <w:lang w:val="en-GB"/>
              </w:rPr>
              <w:t xml:space="preserve"> </w:t>
            </w:r>
            <w:proofErr w:type="spellStart"/>
            <w:r w:rsidR="00460653" w:rsidRPr="009C68B4">
              <w:rPr>
                <w:lang w:val="en-GB"/>
              </w:rPr>
              <w:t>fel</w:t>
            </w:r>
            <w:proofErr w:type="spellEnd"/>
            <w:r w:rsidR="00460653" w:rsidRPr="009C68B4">
              <w:rPr>
                <w:lang w:val="en-GB"/>
              </w:rPr>
              <w:t>, care nu s</w:t>
            </w:r>
            <w:r w:rsidR="00183D79" w:rsidRPr="009C68B4">
              <w:rPr>
                <w:lang w:val="en-GB"/>
              </w:rPr>
              <w:t>u</w:t>
            </w:r>
            <w:r w:rsidR="00460653" w:rsidRPr="009C68B4">
              <w:rPr>
                <w:lang w:val="en-GB"/>
              </w:rPr>
              <w:t xml:space="preserve">nt </w:t>
            </w:r>
            <w:proofErr w:type="spellStart"/>
            <w:r w:rsidR="00460653" w:rsidRPr="009C68B4">
              <w:rPr>
                <w:lang w:val="en-GB"/>
              </w:rPr>
              <w:t>necesare</w:t>
            </w:r>
            <w:proofErr w:type="spellEnd"/>
            <w:r w:rsidR="00460653" w:rsidRPr="009C68B4">
              <w:rPr>
                <w:lang w:val="en-GB"/>
              </w:rPr>
              <w:t xml:space="preserve">, </w:t>
            </w:r>
            <w:proofErr w:type="spellStart"/>
            <w:r w:rsidR="00460653" w:rsidRPr="009C68B4">
              <w:rPr>
                <w:lang w:val="en-GB"/>
              </w:rPr>
              <w:t>iar</w:t>
            </w:r>
            <w:proofErr w:type="spellEnd"/>
            <w:r w:rsidR="00460653" w:rsidRPr="009C68B4">
              <w:rPr>
                <w:lang w:val="en-GB"/>
              </w:rPr>
              <w:t xml:space="preserve"> la </w:t>
            </w:r>
            <w:proofErr w:type="spellStart"/>
            <w:r w:rsidR="00460653" w:rsidRPr="009C68B4">
              <w:rPr>
                <w:lang w:val="en-GB"/>
              </w:rPr>
              <w:t>terminarea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evacua</w:t>
            </w:r>
            <w:proofErr w:type="spellEnd"/>
            <w:r w:rsidR="00460653" w:rsidRPr="009C68B4">
              <w:rPr>
                <w:lang w:val="en-GB"/>
              </w:rPr>
              <w:t xml:space="preserve"> de pe </w:t>
            </w:r>
            <w:proofErr w:type="spellStart"/>
            <w:r w:rsidR="00460653" w:rsidRPr="009C68B4">
              <w:rPr>
                <w:lang w:val="en-GB"/>
              </w:rPr>
              <w:t>şantier</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utilajele</w:t>
            </w:r>
            <w:proofErr w:type="spellEnd"/>
            <w:r w:rsidR="00460653" w:rsidRPr="009C68B4">
              <w:rPr>
                <w:lang w:val="en-GB"/>
              </w:rPr>
              <w:t xml:space="preserve"> de </w:t>
            </w:r>
            <w:proofErr w:type="spellStart"/>
            <w:r w:rsidR="00460653" w:rsidRPr="009C68B4">
              <w:rPr>
                <w:lang w:val="en-GB"/>
              </w:rPr>
              <w:t>construcţie</w:t>
            </w:r>
            <w:proofErr w:type="spellEnd"/>
            <w:r w:rsidR="00460653" w:rsidRPr="009C68B4">
              <w:rPr>
                <w:lang w:val="en-GB"/>
              </w:rPr>
              <w:t xml:space="preserve">, </w:t>
            </w:r>
            <w:proofErr w:type="spellStart"/>
            <w:r w:rsidR="00460653" w:rsidRPr="009C68B4">
              <w:rPr>
                <w:lang w:val="en-GB"/>
              </w:rPr>
              <w:t>surplusurile</w:t>
            </w:r>
            <w:proofErr w:type="spellEnd"/>
            <w:r w:rsidR="00460653" w:rsidRPr="009C68B4">
              <w:rPr>
                <w:lang w:val="en-GB"/>
              </w:rPr>
              <w:t xml:space="preserve"> de </w:t>
            </w:r>
            <w:proofErr w:type="spellStart"/>
            <w:r w:rsidR="00460653" w:rsidRPr="009C68B4">
              <w:rPr>
                <w:lang w:val="en-GB"/>
              </w:rPr>
              <w:t>materiale</w:t>
            </w:r>
            <w:proofErr w:type="spellEnd"/>
            <w:r w:rsidR="00460653" w:rsidRPr="009C68B4">
              <w:rPr>
                <w:lang w:val="en-GB"/>
              </w:rPr>
              <w:t xml:space="preserve">, </w:t>
            </w:r>
            <w:proofErr w:type="spellStart"/>
            <w:r w:rsidR="00460653" w:rsidRPr="009C68B4">
              <w:rPr>
                <w:lang w:val="en-GB"/>
              </w:rPr>
              <w:t>deşeurile</w:t>
            </w:r>
            <w:proofErr w:type="spellEnd"/>
            <w:r w:rsidR="005D4B79"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w:t>
            </w:r>
            <w:proofErr w:type="spellStart"/>
            <w:r w:rsidR="00460653" w:rsidRPr="009C68B4">
              <w:rPr>
                <w:lang w:val="en-GB"/>
              </w:rPr>
              <w:t>provizorii</w:t>
            </w:r>
            <w:proofErr w:type="spellEnd"/>
            <w:r w:rsidR="00460653" w:rsidRPr="009C68B4">
              <w:rPr>
                <w:lang w:val="en-GB"/>
              </w:rPr>
              <w:t xml:space="preserve">. </w:t>
            </w:r>
          </w:p>
          <w:p w14:paraId="42718144" w14:textId="77777777" w:rsidR="00B96242" w:rsidRPr="009C68B4" w:rsidRDefault="00BE5A1E" w:rsidP="00196AB4">
            <w:pPr>
              <w:pStyle w:val="NormalWeb"/>
              <w:tabs>
                <w:tab w:val="left" w:pos="426"/>
                <w:tab w:val="left" w:pos="3645"/>
              </w:tabs>
              <w:spacing w:line="276" w:lineRule="auto"/>
              <w:ind w:firstLine="0"/>
              <w:rPr>
                <w:lang w:val="en-GB"/>
              </w:rPr>
            </w:pPr>
            <w:r w:rsidRPr="009C68B4">
              <w:rPr>
                <w:lang w:val="en-GB"/>
              </w:rPr>
              <w:t>4.2</w:t>
            </w:r>
            <w:r w:rsidR="00893327" w:rsidRPr="009C68B4">
              <w:rPr>
                <w:lang w:val="en-GB"/>
              </w:rPr>
              <w:t>6</w:t>
            </w:r>
            <w:r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obţină</w:t>
            </w:r>
            <w:proofErr w:type="spellEnd"/>
            <w:r w:rsidR="00460653" w:rsidRPr="009C68B4">
              <w:rPr>
                <w:lang w:val="en-GB"/>
              </w:rPr>
              <w:t xml:space="preserve">, pe propria </w:t>
            </w:r>
            <w:proofErr w:type="spellStart"/>
            <w:r w:rsidR="00460653" w:rsidRPr="009C68B4">
              <w:rPr>
                <w:lang w:val="en-GB"/>
              </w:rPr>
              <w:t>cheltuială</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avizele</w:t>
            </w:r>
            <w:proofErr w:type="spellEnd"/>
            <w:r w:rsidR="00460653" w:rsidRPr="009C68B4">
              <w:rPr>
                <w:lang w:val="en-GB"/>
              </w:rPr>
              <w:t xml:space="preserve">, </w:t>
            </w:r>
            <w:proofErr w:type="spellStart"/>
            <w:r w:rsidR="00460653" w:rsidRPr="009C68B4">
              <w:rPr>
                <w:lang w:val="en-GB"/>
              </w:rPr>
              <w:t>autorizaţiile</w:t>
            </w:r>
            <w:proofErr w:type="spellEnd"/>
            <w:r w:rsidR="005D4B79"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aprobările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plătească</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taxele</w:t>
            </w:r>
            <w:proofErr w:type="spellEnd"/>
            <w:r w:rsidR="00460653" w:rsidRPr="009C68B4">
              <w:rPr>
                <w:lang w:val="en-GB"/>
              </w:rPr>
              <w:t xml:space="preserve"> </w:t>
            </w:r>
            <w:proofErr w:type="spellStart"/>
            <w:r w:rsidR="00460653" w:rsidRPr="009C68B4">
              <w:rPr>
                <w:lang w:val="en-GB"/>
              </w:rPr>
              <w:t>necesare</w:t>
            </w:r>
            <w:proofErr w:type="spellEnd"/>
            <w:r w:rsidR="00460653" w:rsidRPr="009C68B4">
              <w:rPr>
                <w:lang w:val="en-GB"/>
              </w:rPr>
              <w:t xml:space="preserve"> legate de </w:t>
            </w:r>
            <w:proofErr w:type="spellStart"/>
            <w:r w:rsidR="00460653" w:rsidRPr="009C68B4">
              <w:rPr>
                <w:lang w:val="en-GB"/>
              </w:rPr>
              <w:t>execuţia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bunuri</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drepturi</w:t>
            </w:r>
            <w:proofErr w:type="spellEnd"/>
            <w:r w:rsidR="00460653" w:rsidRPr="009C68B4">
              <w:rPr>
                <w:lang w:val="en-GB"/>
              </w:rPr>
              <w:t xml:space="preserve"> </w:t>
            </w:r>
            <w:proofErr w:type="spellStart"/>
            <w:r w:rsidR="00460653" w:rsidRPr="009C68B4">
              <w:rPr>
                <w:lang w:val="en-GB"/>
              </w:rPr>
              <w:t>afectate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care pot fi </w:t>
            </w:r>
            <w:proofErr w:type="spellStart"/>
            <w:r w:rsidR="00460653" w:rsidRPr="009C68B4">
              <w:rPr>
                <w:lang w:val="en-GB"/>
              </w:rPr>
              <w:t>afectate</w:t>
            </w:r>
            <w:proofErr w:type="spellEnd"/>
            <w:r w:rsidR="00460653" w:rsidRPr="009C68B4">
              <w:rPr>
                <w:lang w:val="en-GB"/>
              </w:rPr>
              <w:t xml:space="preserve"> de </w:t>
            </w:r>
            <w:proofErr w:type="spellStart"/>
            <w:r w:rsidR="00460653" w:rsidRPr="009C68B4">
              <w:rPr>
                <w:lang w:val="en-GB"/>
              </w:rPr>
              <w:t>execuţia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
          <w:p w14:paraId="1778F422" w14:textId="77777777" w:rsidR="00460653" w:rsidRPr="009C68B4" w:rsidRDefault="00460653" w:rsidP="00196AB4">
            <w:pPr>
              <w:pStyle w:val="NormalWeb"/>
              <w:tabs>
                <w:tab w:val="left" w:pos="426"/>
                <w:tab w:val="left" w:pos="3645"/>
              </w:tabs>
              <w:spacing w:line="276" w:lineRule="auto"/>
              <w:ind w:firstLine="0"/>
              <w:rPr>
                <w:lang w:val="en-GB"/>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C68B4" w:rsidRDefault="00BE5A1E" w:rsidP="00196AB4">
            <w:pPr>
              <w:pStyle w:val="NormalWeb"/>
              <w:tabs>
                <w:tab w:val="left" w:pos="567"/>
              </w:tabs>
              <w:spacing w:line="276" w:lineRule="auto"/>
              <w:ind w:firstLine="0"/>
              <w:rPr>
                <w:lang w:val="en-GB"/>
              </w:rPr>
            </w:pPr>
            <w:r w:rsidRPr="009C68B4">
              <w:rPr>
                <w:lang w:val="en-GB"/>
              </w:rPr>
              <w:t xml:space="preserve">6.1. </w:t>
            </w:r>
            <w:proofErr w:type="spellStart"/>
            <w:r w:rsidR="005B666D" w:rsidRPr="009C68B4">
              <w:rPr>
                <w:lang w:val="en-GB"/>
              </w:rPr>
              <w:t>Antreprenorul</w:t>
            </w:r>
            <w:proofErr w:type="spellEnd"/>
            <w:r w:rsidR="005B666D" w:rsidRPr="009C68B4">
              <w:rPr>
                <w:lang w:val="en-GB"/>
              </w:rPr>
              <w:t xml:space="preserve"> </w:t>
            </w:r>
            <w:proofErr w:type="spellStart"/>
            <w:r w:rsidR="005B666D" w:rsidRPr="009C68B4">
              <w:rPr>
                <w:lang w:val="en-GB"/>
              </w:rPr>
              <w:t>este</w:t>
            </w:r>
            <w:proofErr w:type="spellEnd"/>
            <w:r w:rsidR="005B666D" w:rsidRPr="009C68B4">
              <w:rPr>
                <w:lang w:val="en-GB"/>
              </w:rPr>
              <w:t xml:space="preserve"> </w:t>
            </w:r>
            <w:proofErr w:type="spellStart"/>
            <w:r w:rsidR="005B666D" w:rsidRPr="009C68B4">
              <w:rPr>
                <w:lang w:val="en-GB"/>
              </w:rPr>
              <w:t>obligat</w:t>
            </w:r>
            <w:proofErr w:type="spellEnd"/>
            <w:r w:rsidR="005B666D" w:rsidRPr="009C68B4">
              <w:rPr>
                <w:lang w:val="en-GB"/>
              </w:rPr>
              <w:t xml:space="preserve"> </w:t>
            </w:r>
            <w:proofErr w:type="spellStart"/>
            <w:r w:rsidR="005B666D" w:rsidRPr="009C68B4">
              <w:rPr>
                <w:lang w:val="en-GB"/>
              </w:rPr>
              <w:t>să</w:t>
            </w:r>
            <w:proofErr w:type="spellEnd"/>
            <w:r w:rsidR="005B666D" w:rsidRPr="009C68B4">
              <w:rPr>
                <w:lang w:val="en-GB"/>
              </w:rPr>
              <w:t xml:space="preserve"> execute </w:t>
            </w:r>
            <w:proofErr w:type="spellStart"/>
            <w:r w:rsidR="005B666D" w:rsidRPr="009C68B4">
              <w:rPr>
                <w:lang w:val="en-GB"/>
              </w:rPr>
              <w:t>toate</w:t>
            </w:r>
            <w:proofErr w:type="spellEnd"/>
            <w:r w:rsidR="005B666D" w:rsidRPr="009C68B4">
              <w:rPr>
                <w:lang w:val="en-GB"/>
              </w:rPr>
              <w:t xml:space="preserve"> </w:t>
            </w:r>
            <w:proofErr w:type="spellStart"/>
            <w:r w:rsidR="005B666D" w:rsidRPr="009C68B4">
              <w:rPr>
                <w:lang w:val="en-GB"/>
              </w:rPr>
              <w:t>lucrările</w:t>
            </w:r>
            <w:proofErr w:type="spellEnd"/>
            <w:r w:rsidR="005B666D" w:rsidRPr="009C68B4">
              <w:rPr>
                <w:lang w:val="en-GB"/>
              </w:rPr>
              <w:t xml:space="preserve">, </w:t>
            </w:r>
            <w:proofErr w:type="spellStart"/>
            <w:r w:rsidR="005B666D" w:rsidRPr="009C68B4">
              <w:rPr>
                <w:lang w:val="en-GB"/>
              </w:rPr>
              <w:t>prevăzute</w:t>
            </w:r>
            <w:proofErr w:type="spellEnd"/>
            <w:r w:rsidR="005B666D" w:rsidRPr="009C68B4">
              <w:rPr>
                <w:lang w:val="en-GB"/>
              </w:rPr>
              <w:t xml:space="preserve"> </w:t>
            </w:r>
            <w:proofErr w:type="spellStart"/>
            <w:r w:rsidR="005B666D" w:rsidRPr="009C68B4">
              <w:rPr>
                <w:lang w:val="en-GB"/>
              </w:rPr>
              <w:t>în</w:t>
            </w:r>
            <w:proofErr w:type="spellEnd"/>
            <w:r w:rsidR="005B666D" w:rsidRPr="009C68B4">
              <w:rPr>
                <w:lang w:val="en-GB"/>
              </w:rPr>
              <w:t xml:space="preserve"> contract, </w:t>
            </w:r>
            <w:proofErr w:type="spellStart"/>
            <w:r w:rsidR="005B666D" w:rsidRPr="009C68B4">
              <w:rPr>
                <w:lang w:val="en-GB"/>
              </w:rPr>
              <w:t>în</w:t>
            </w:r>
            <w:proofErr w:type="spellEnd"/>
            <w:r w:rsidR="005B666D" w:rsidRPr="009C68B4">
              <w:rPr>
                <w:lang w:val="en-GB"/>
              </w:rPr>
              <w:t xml:space="preserve"> </w:t>
            </w:r>
            <w:proofErr w:type="spellStart"/>
            <w:r w:rsidR="005B666D" w:rsidRPr="009C68B4">
              <w:rPr>
                <w:lang w:val="en-GB"/>
              </w:rPr>
              <w:t>termenele</w:t>
            </w:r>
            <w:proofErr w:type="spellEnd"/>
            <w:r w:rsidR="005B666D" w:rsidRPr="009C68B4">
              <w:rPr>
                <w:lang w:val="en-GB"/>
              </w:rPr>
              <w:t xml:space="preserve"> </w:t>
            </w:r>
            <w:proofErr w:type="spellStart"/>
            <w:r w:rsidR="005B666D" w:rsidRPr="009C68B4">
              <w:rPr>
                <w:lang w:val="en-GB"/>
              </w:rPr>
              <w:t>stabilite</w:t>
            </w:r>
            <w:proofErr w:type="spellEnd"/>
            <w:r w:rsidR="005B666D" w:rsidRPr="009C68B4">
              <w:rPr>
                <w:lang w:val="en-GB"/>
              </w:rPr>
              <w:t xml:space="preserve"> </w:t>
            </w:r>
            <w:proofErr w:type="spellStart"/>
            <w:r w:rsidR="005B666D" w:rsidRPr="009C68B4">
              <w:rPr>
                <w:lang w:val="en-GB"/>
              </w:rPr>
              <w:t>prin</w:t>
            </w:r>
            <w:proofErr w:type="spellEnd"/>
            <w:r w:rsidR="005B666D" w:rsidRPr="009C68B4">
              <w:rPr>
                <w:lang w:val="en-GB"/>
              </w:rPr>
              <w:t xml:space="preserve"> </w:t>
            </w:r>
            <w:proofErr w:type="spellStart"/>
            <w:r w:rsidR="005B666D" w:rsidRPr="009C68B4">
              <w:rPr>
                <w:lang w:val="en-GB"/>
              </w:rPr>
              <w:t>graficul</w:t>
            </w:r>
            <w:proofErr w:type="spellEnd"/>
            <w:r w:rsidR="005B666D" w:rsidRPr="009C68B4">
              <w:rPr>
                <w:lang w:val="en-GB"/>
              </w:rPr>
              <w:t xml:space="preserve"> general de </w:t>
            </w:r>
            <w:proofErr w:type="spellStart"/>
            <w:r w:rsidR="005B666D" w:rsidRPr="009C68B4">
              <w:rPr>
                <w:lang w:val="en-GB"/>
              </w:rPr>
              <w:t>realizare</w:t>
            </w:r>
            <w:proofErr w:type="spellEnd"/>
            <w:r w:rsidR="005B666D" w:rsidRPr="009C68B4">
              <w:rPr>
                <w:lang w:val="en-GB"/>
              </w:rPr>
              <w:t xml:space="preserve"> a </w:t>
            </w:r>
            <w:proofErr w:type="spellStart"/>
            <w:r w:rsidR="005B666D" w:rsidRPr="009C68B4">
              <w:rPr>
                <w:lang w:val="en-GB"/>
              </w:rPr>
              <w:t>lucrărilor</w:t>
            </w:r>
            <w:proofErr w:type="spellEnd"/>
            <w:r w:rsidR="005B666D" w:rsidRPr="009C68B4">
              <w:rPr>
                <w:lang w:val="en-GB"/>
              </w:rPr>
              <w:t xml:space="preserve"> </w:t>
            </w:r>
            <w:proofErr w:type="spellStart"/>
            <w:r w:rsidR="005B666D" w:rsidRPr="009C68B4">
              <w:rPr>
                <w:lang w:val="en-GB"/>
              </w:rPr>
              <w:t>şi</w:t>
            </w:r>
            <w:proofErr w:type="spellEnd"/>
            <w:r w:rsidR="005B666D" w:rsidRPr="009C68B4">
              <w:rPr>
                <w:lang w:val="en-GB"/>
              </w:rPr>
              <w:t xml:space="preserve"> </w:t>
            </w:r>
            <w:proofErr w:type="spellStart"/>
            <w:r w:rsidR="005B666D" w:rsidRPr="009C68B4">
              <w:rPr>
                <w:lang w:val="en-GB"/>
              </w:rPr>
              <w:t>graficul</w:t>
            </w:r>
            <w:proofErr w:type="spellEnd"/>
            <w:r w:rsidR="005B666D" w:rsidRPr="009C68B4">
              <w:rPr>
                <w:lang w:val="en-GB"/>
              </w:rPr>
              <w:t xml:space="preserve"> de </w:t>
            </w:r>
            <w:proofErr w:type="spellStart"/>
            <w:r w:rsidR="005B666D" w:rsidRPr="009C68B4">
              <w:rPr>
                <w:lang w:val="en-GB"/>
              </w:rPr>
              <w:t>execuţie</w:t>
            </w:r>
            <w:proofErr w:type="spellEnd"/>
            <w:r w:rsidR="005D4B79" w:rsidRPr="009C68B4">
              <w:rPr>
                <w:lang w:val="en-GB"/>
              </w:rPr>
              <w:t xml:space="preserve"> </w:t>
            </w:r>
            <w:proofErr w:type="spellStart"/>
            <w:r w:rsidR="005B666D" w:rsidRPr="009C68B4">
              <w:rPr>
                <w:lang w:val="en-GB"/>
              </w:rPr>
              <w:t>şi</w:t>
            </w:r>
            <w:proofErr w:type="spellEnd"/>
            <w:r w:rsidR="005B666D" w:rsidRPr="009C68B4">
              <w:rPr>
                <w:lang w:val="en-GB"/>
              </w:rPr>
              <w:t xml:space="preserve"> de o </w:t>
            </w:r>
            <w:proofErr w:type="spellStart"/>
            <w:r w:rsidR="005B666D" w:rsidRPr="009C68B4">
              <w:rPr>
                <w:lang w:val="en-GB"/>
              </w:rPr>
              <w:t>calitate</w:t>
            </w:r>
            <w:proofErr w:type="spellEnd"/>
            <w:r w:rsidR="005B666D" w:rsidRPr="009C68B4">
              <w:rPr>
                <w:lang w:val="en-GB"/>
              </w:rPr>
              <w:t xml:space="preserve"> </w:t>
            </w:r>
            <w:proofErr w:type="spellStart"/>
            <w:r w:rsidR="005B666D" w:rsidRPr="009C68B4">
              <w:rPr>
                <w:lang w:val="en-GB"/>
              </w:rPr>
              <w:t>corespunzătoare</w:t>
            </w:r>
            <w:proofErr w:type="spellEnd"/>
            <w:r w:rsidR="005B666D" w:rsidRPr="009C68B4">
              <w:rPr>
                <w:lang w:val="en-GB"/>
              </w:rPr>
              <w:t xml:space="preserve"> </w:t>
            </w:r>
            <w:proofErr w:type="spellStart"/>
            <w:r w:rsidR="005B666D" w:rsidRPr="009C68B4">
              <w:rPr>
                <w:lang w:val="en-GB"/>
              </w:rPr>
              <w:t>prevederilor</w:t>
            </w:r>
            <w:proofErr w:type="spellEnd"/>
            <w:r w:rsidR="005B666D" w:rsidRPr="009C68B4">
              <w:rPr>
                <w:lang w:val="en-GB"/>
              </w:rPr>
              <w:t xml:space="preserve"> </w:t>
            </w:r>
            <w:proofErr w:type="spellStart"/>
            <w:r w:rsidR="005B666D" w:rsidRPr="009C68B4">
              <w:rPr>
                <w:lang w:val="en-GB"/>
              </w:rPr>
              <w:t>actelor</w:t>
            </w:r>
            <w:proofErr w:type="spellEnd"/>
            <w:r w:rsidR="005B666D" w:rsidRPr="009C68B4">
              <w:rPr>
                <w:lang w:val="en-GB"/>
              </w:rPr>
              <w:t xml:space="preserve"> normative </w:t>
            </w:r>
            <w:proofErr w:type="spellStart"/>
            <w:proofErr w:type="gramStart"/>
            <w:r w:rsidR="005B666D" w:rsidRPr="009C68B4">
              <w:rPr>
                <w:lang w:val="en-GB"/>
              </w:rPr>
              <w:t>şi</w:t>
            </w:r>
            <w:proofErr w:type="spellEnd"/>
            <w:r w:rsidR="005B666D" w:rsidRPr="009C68B4">
              <w:rPr>
                <w:lang w:val="en-GB"/>
              </w:rPr>
              <w:t xml:space="preserve">  </w:t>
            </w:r>
            <w:proofErr w:type="spellStart"/>
            <w:r w:rsidR="005B666D" w:rsidRPr="009C68B4">
              <w:rPr>
                <w:lang w:val="en-GB"/>
              </w:rPr>
              <w:t>prezentului</w:t>
            </w:r>
            <w:proofErr w:type="spellEnd"/>
            <w:proofErr w:type="gramEnd"/>
            <w:r w:rsidR="005B666D" w:rsidRPr="009C68B4">
              <w:rPr>
                <w:lang w:val="en-GB"/>
              </w:rPr>
              <w:t xml:space="preserve"> contract.</w:t>
            </w:r>
          </w:p>
          <w:p w14:paraId="0797AEC6" w14:textId="77777777" w:rsidR="005B666D" w:rsidRPr="009C68B4" w:rsidRDefault="00BE5A1E" w:rsidP="00196AB4">
            <w:pPr>
              <w:pStyle w:val="NormalWeb"/>
              <w:tabs>
                <w:tab w:val="left" w:pos="567"/>
              </w:tabs>
              <w:spacing w:line="276" w:lineRule="auto"/>
              <w:ind w:firstLine="0"/>
              <w:rPr>
                <w:lang w:val="en-GB"/>
              </w:rPr>
            </w:pPr>
            <w:r w:rsidRPr="009C68B4">
              <w:rPr>
                <w:lang w:val="en-GB"/>
              </w:rPr>
              <w:t xml:space="preserve">6.2. </w:t>
            </w:r>
            <w:proofErr w:type="spellStart"/>
            <w:r w:rsidR="005B666D" w:rsidRPr="009C68B4">
              <w:rPr>
                <w:lang w:val="en-GB"/>
              </w:rPr>
              <w:t>În</w:t>
            </w:r>
            <w:proofErr w:type="spellEnd"/>
            <w:r w:rsidR="005B666D" w:rsidRPr="009C68B4">
              <w:rPr>
                <w:lang w:val="en-GB"/>
              </w:rPr>
              <w:t xml:space="preserve"> </w:t>
            </w:r>
            <w:proofErr w:type="spellStart"/>
            <w:r w:rsidR="005B666D" w:rsidRPr="009C68B4">
              <w:rPr>
                <w:lang w:val="en-GB"/>
              </w:rPr>
              <w:t>cazul</w:t>
            </w:r>
            <w:proofErr w:type="spellEnd"/>
            <w:r w:rsidR="005B666D" w:rsidRPr="009C68B4">
              <w:rPr>
                <w:lang w:val="en-GB"/>
              </w:rPr>
              <w:t xml:space="preserve"> </w:t>
            </w:r>
            <w:proofErr w:type="spellStart"/>
            <w:r w:rsidR="005B666D" w:rsidRPr="009C68B4">
              <w:rPr>
                <w:lang w:val="en-GB"/>
              </w:rPr>
              <w:t>în</w:t>
            </w:r>
            <w:proofErr w:type="spellEnd"/>
            <w:r w:rsidR="005B666D" w:rsidRPr="009C68B4">
              <w:rPr>
                <w:lang w:val="en-GB"/>
              </w:rPr>
              <w:t xml:space="preserve"> care </w:t>
            </w:r>
            <w:proofErr w:type="spellStart"/>
            <w:r w:rsidR="005B666D" w:rsidRPr="009C68B4">
              <w:rPr>
                <w:lang w:val="en-GB"/>
              </w:rPr>
              <w:t>părţile</w:t>
            </w:r>
            <w:proofErr w:type="spellEnd"/>
            <w:r w:rsidR="005B666D" w:rsidRPr="009C68B4">
              <w:rPr>
                <w:lang w:val="en-GB"/>
              </w:rPr>
              <w:t xml:space="preserve"> din </w:t>
            </w:r>
            <w:proofErr w:type="spellStart"/>
            <w:r w:rsidR="005B666D" w:rsidRPr="009C68B4">
              <w:rPr>
                <w:lang w:val="en-GB"/>
              </w:rPr>
              <w:t>lucrarea</w:t>
            </w:r>
            <w:proofErr w:type="spellEnd"/>
            <w:r w:rsidR="005B666D" w:rsidRPr="009C68B4">
              <w:rPr>
                <w:lang w:val="en-GB"/>
              </w:rPr>
              <w:t xml:space="preserve"> </w:t>
            </w:r>
            <w:proofErr w:type="spellStart"/>
            <w:r w:rsidR="005B666D" w:rsidRPr="009C68B4">
              <w:rPr>
                <w:lang w:val="en-GB"/>
              </w:rPr>
              <w:t>ce</w:t>
            </w:r>
            <w:proofErr w:type="spellEnd"/>
            <w:r w:rsidR="005B666D" w:rsidRPr="009C68B4">
              <w:rPr>
                <w:lang w:val="en-GB"/>
              </w:rPr>
              <w:t xml:space="preserve"> se </w:t>
            </w:r>
            <w:proofErr w:type="spellStart"/>
            <w:r w:rsidR="005B666D" w:rsidRPr="009C68B4">
              <w:rPr>
                <w:lang w:val="en-GB"/>
              </w:rPr>
              <w:t>contractează</w:t>
            </w:r>
            <w:proofErr w:type="spellEnd"/>
            <w:r w:rsidR="005B666D" w:rsidRPr="009C68B4">
              <w:rPr>
                <w:lang w:val="en-GB"/>
              </w:rPr>
              <w:t xml:space="preserve"> se </w:t>
            </w:r>
            <w:proofErr w:type="spellStart"/>
            <w:r w:rsidR="005B666D" w:rsidRPr="009C68B4">
              <w:rPr>
                <w:lang w:val="en-GB"/>
              </w:rPr>
              <w:t>execută</w:t>
            </w:r>
            <w:proofErr w:type="spellEnd"/>
            <w:r w:rsidR="005B666D" w:rsidRPr="009C68B4">
              <w:rPr>
                <w:lang w:val="en-GB"/>
              </w:rPr>
              <w:t xml:space="preserve"> </w:t>
            </w:r>
            <w:proofErr w:type="spellStart"/>
            <w:r w:rsidR="005B666D" w:rsidRPr="009C68B4">
              <w:rPr>
                <w:lang w:val="en-GB"/>
              </w:rPr>
              <w:t>în</w:t>
            </w:r>
            <w:proofErr w:type="spellEnd"/>
            <w:r w:rsidR="005B666D" w:rsidRPr="009C68B4">
              <w:rPr>
                <w:lang w:val="en-GB"/>
              </w:rPr>
              <w:t xml:space="preserve"> </w:t>
            </w:r>
            <w:proofErr w:type="spellStart"/>
            <w:r w:rsidR="005B666D" w:rsidRPr="009C68B4">
              <w:rPr>
                <w:lang w:val="en-GB"/>
              </w:rPr>
              <w:t>subantrepriză</w:t>
            </w:r>
            <w:proofErr w:type="spellEnd"/>
            <w:r w:rsidR="005B666D" w:rsidRPr="009C68B4">
              <w:rPr>
                <w:lang w:val="en-GB"/>
              </w:rPr>
              <w:t xml:space="preserve">, </w:t>
            </w:r>
            <w:proofErr w:type="spellStart"/>
            <w:r w:rsidR="005B666D" w:rsidRPr="009C68B4">
              <w:rPr>
                <w:lang w:val="en-GB"/>
              </w:rPr>
              <w:t>Antreprenorul</w:t>
            </w:r>
            <w:proofErr w:type="spellEnd"/>
            <w:r w:rsidR="005B666D" w:rsidRPr="009C68B4">
              <w:rPr>
                <w:lang w:val="en-GB"/>
              </w:rPr>
              <w:t xml:space="preserve"> </w:t>
            </w:r>
            <w:proofErr w:type="spellStart"/>
            <w:r w:rsidR="005B666D" w:rsidRPr="009C68B4">
              <w:rPr>
                <w:lang w:val="en-GB"/>
              </w:rPr>
              <w:t>trebuie</w:t>
            </w:r>
            <w:proofErr w:type="spellEnd"/>
            <w:r w:rsidR="005B666D" w:rsidRPr="009C68B4">
              <w:rPr>
                <w:lang w:val="en-GB"/>
              </w:rPr>
              <w:t xml:space="preserve"> </w:t>
            </w:r>
            <w:proofErr w:type="spellStart"/>
            <w:r w:rsidR="005B666D" w:rsidRPr="009C68B4">
              <w:rPr>
                <w:lang w:val="en-GB"/>
              </w:rPr>
              <w:t>să</w:t>
            </w:r>
            <w:proofErr w:type="spellEnd"/>
            <w:r w:rsidR="005B666D" w:rsidRPr="009C68B4">
              <w:rPr>
                <w:lang w:val="en-GB"/>
              </w:rPr>
              <w:t xml:space="preserve"> </w:t>
            </w:r>
            <w:proofErr w:type="spellStart"/>
            <w:r w:rsidR="005B666D" w:rsidRPr="009C68B4">
              <w:rPr>
                <w:lang w:val="en-GB"/>
              </w:rPr>
              <w:t>prezinte</w:t>
            </w:r>
            <w:proofErr w:type="spellEnd"/>
            <w:r w:rsidR="005B666D" w:rsidRPr="009C68B4">
              <w:rPr>
                <w:lang w:val="en-GB"/>
              </w:rPr>
              <w:t xml:space="preserve">, cu </w:t>
            </w:r>
            <w:proofErr w:type="spellStart"/>
            <w:r w:rsidR="005B666D" w:rsidRPr="009C68B4">
              <w:rPr>
                <w:lang w:val="en-GB"/>
              </w:rPr>
              <w:t>ocazia</w:t>
            </w:r>
            <w:proofErr w:type="spellEnd"/>
            <w:r w:rsidR="005B666D" w:rsidRPr="009C68B4">
              <w:rPr>
                <w:lang w:val="en-GB"/>
              </w:rPr>
              <w:t xml:space="preserve"> </w:t>
            </w:r>
            <w:proofErr w:type="spellStart"/>
            <w:r w:rsidR="005B666D" w:rsidRPr="009C68B4">
              <w:rPr>
                <w:lang w:val="en-GB"/>
              </w:rPr>
              <w:t>ofertării</w:t>
            </w:r>
            <w:proofErr w:type="spellEnd"/>
            <w:r w:rsidR="005B666D" w:rsidRPr="009C68B4">
              <w:rPr>
                <w:lang w:val="en-GB"/>
              </w:rPr>
              <w:t xml:space="preserve">, </w:t>
            </w:r>
            <w:proofErr w:type="spellStart"/>
            <w:r w:rsidR="005B666D" w:rsidRPr="009C68B4">
              <w:rPr>
                <w:lang w:val="en-GB"/>
              </w:rPr>
              <w:t>lista</w:t>
            </w:r>
            <w:proofErr w:type="spellEnd"/>
            <w:r w:rsidR="005B666D" w:rsidRPr="009C68B4">
              <w:rPr>
                <w:lang w:val="en-GB"/>
              </w:rPr>
              <w:t xml:space="preserve"> </w:t>
            </w:r>
            <w:proofErr w:type="spellStart"/>
            <w:r w:rsidR="005B666D" w:rsidRPr="009C68B4">
              <w:rPr>
                <w:lang w:val="en-GB"/>
              </w:rPr>
              <w:t>subantreprenorilor</w:t>
            </w:r>
            <w:proofErr w:type="spellEnd"/>
            <w:r w:rsidR="005B666D" w:rsidRPr="009C68B4">
              <w:rPr>
                <w:lang w:val="en-GB"/>
              </w:rPr>
              <w:t xml:space="preserve"> </w:t>
            </w:r>
            <w:proofErr w:type="spellStart"/>
            <w:r w:rsidR="005B666D" w:rsidRPr="009C68B4">
              <w:rPr>
                <w:lang w:val="en-GB"/>
              </w:rPr>
              <w:t>şi</w:t>
            </w:r>
            <w:proofErr w:type="spellEnd"/>
            <w:r w:rsidR="005B666D" w:rsidRPr="009C68B4">
              <w:rPr>
                <w:lang w:val="en-GB"/>
              </w:rPr>
              <w:t xml:space="preserve"> </w:t>
            </w:r>
            <w:proofErr w:type="spellStart"/>
            <w:r w:rsidR="005B666D" w:rsidRPr="009C68B4">
              <w:rPr>
                <w:lang w:val="en-GB"/>
              </w:rPr>
              <w:t>lucrările</w:t>
            </w:r>
            <w:proofErr w:type="spellEnd"/>
            <w:r w:rsidR="005B666D" w:rsidRPr="009C68B4">
              <w:rPr>
                <w:lang w:val="en-GB"/>
              </w:rPr>
              <w:t xml:space="preserve"> pe care </w:t>
            </w:r>
            <w:proofErr w:type="spellStart"/>
            <w:r w:rsidR="005B666D" w:rsidRPr="009C68B4">
              <w:rPr>
                <w:lang w:val="en-GB"/>
              </w:rPr>
              <w:t>aceştia</w:t>
            </w:r>
            <w:proofErr w:type="spellEnd"/>
            <w:r w:rsidR="005B666D" w:rsidRPr="009C68B4">
              <w:rPr>
                <w:lang w:val="en-GB"/>
              </w:rPr>
              <w:t xml:space="preserve"> le </w:t>
            </w:r>
            <w:proofErr w:type="spellStart"/>
            <w:r w:rsidR="005B666D" w:rsidRPr="009C68B4">
              <w:rPr>
                <w:lang w:val="en-GB"/>
              </w:rPr>
              <w:t>vor</w:t>
            </w:r>
            <w:proofErr w:type="spellEnd"/>
            <w:r w:rsidR="005B666D" w:rsidRPr="009C68B4">
              <w:rPr>
                <w:lang w:val="en-GB"/>
              </w:rPr>
              <w:t xml:space="preserve"> </w:t>
            </w:r>
            <w:proofErr w:type="spellStart"/>
            <w:r w:rsidR="005B666D" w:rsidRPr="009C68B4">
              <w:rPr>
                <w:lang w:val="en-GB"/>
              </w:rPr>
              <w:t>executa</w:t>
            </w:r>
            <w:proofErr w:type="spellEnd"/>
            <w:r w:rsidR="005B666D" w:rsidRPr="009C68B4">
              <w:rPr>
                <w:lang w:val="en-GB"/>
              </w:rPr>
              <w:t xml:space="preserve">. </w:t>
            </w:r>
          </w:p>
          <w:p w14:paraId="61188BE3" w14:textId="77777777" w:rsidR="005B666D" w:rsidRPr="009C68B4" w:rsidRDefault="00BE5A1E" w:rsidP="00196AB4">
            <w:pPr>
              <w:pStyle w:val="NormalWeb"/>
              <w:tabs>
                <w:tab w:val="left" w:pos="567"/>
              </w:tabs>
              <w:spacing w:line="276" w:lineRule="auto"/>
              <w:ind w:firstLine="0"/>
              <w:rPr>
                <w:lang w:val="en-GB"/>
              </w:rPr>
            </w:pPr>
            <w:r w:rsidRPr="009C68B4">
              <w:rPr>
                <w:lang w:val="en-GB"/>
              </w:rPr>
              <w:t xml:space="preserve">6.3. </w:t>
            </w:r>
            <w:r w:rsidR="005B666D" w:rsidRPr="009C68B4">
              <w:rPr>
                <w:lang w:val="en-GB"/>
              </w:rPr>
              <w:t xml:space="preserve">Pe </w:t>
            </w:r>
            <w:proofErr w:type="spellStart"/>
            <w:r w:rsidR="005B666D" w:rsidRPr="009C68B4">
              <w:rPr>
                <w:lang w:val="en-GB"/>
              </w:rPr>
              <w:t>parcursul</w:t>
            </w:r>
            <w:proofErr w:type="spellEnd"/>
            <w:r w:rsidR="005B666D" w:rsidRPr="009C68B4">
              <w:rPr>
                <w:lang w:val="en-GB"/>
              </w:rPr>
              <w:t xml:space="preserve"> </w:t>
            </w:r>
            <w:proofErr w:type="spellStart"/>
            <w:r w:rsidR="005B666D" w:rsidRPr="009C68B4">
              <w:rPr>
                <w:lang w:val="en-GB"/>
              </w:rPr>
              <w:t>execuţiei</w:t>
            </w:r>
            <w:proofErr w:type="spellEnd"/>
            <w:r w:rsidR="005B666D" w:rsidRPr="009C68B4">
              <w:rPr>
                <w:lang w:val="en-GB"/>
              </w:rPr>
              <w:t xml:space="preserve"> </w:t>
            </w:r>
            <w:proofErr w:type="spellStart"/>
            <w:r w:rsidR="005B666D" w:rsidRPr="009C68B4">
              <w:rPr>
                <w:lang w:val="en-GB"/>
              </w:rPr>
              <w:t>lucrărilor</w:t>
            </w:r>
            <w:proofErr w:type="spellEnd"/>
            <w:r w:rsidR="005B666D" w:rsidRPr="009C68B4">
              <w:rPr>
                <w:lang w:val="en-GB"/>
              </w:rPr>
              <w:t xml:space="preserve">, </w:t>
            </w:r>
            <w:proofErr w:type="spellStart"/>
            <w:r w:rsidR="005B666D" w:rsidRPr="009C68B4">
              <w:rPr>
                <w:lang w:val="en-GB"/>
              </w:rPr>
              <w:t>Antreprenorul</w:t>
            </w:r>
            <w:proofErr w:type="spellEnd"/>
            <w:r w:rsidR="005B666D" w:rsidRPr="009C68B4">
              <w:rPr>
                <w:lang w:val="en-GB"/>
              </w:rPr>
              <w:t xml:space="preserve"> </w:t>
            </w:r>
            <w:proofErr w:type="spellStart"/>
            <w:r w:rsidR="005B666D" w:rsidRPr="009C68B4">
              <w:rPr>
                <w:lang w:val="en-GB"/>
              </w:rPr>
              <w:t>este</w:t>
            </w:r>
            <w:proofErr w:type="spellEnd"/>
            <w:r w:rsidR="005B666D" w:rsidRPr="009C68B4">
              <w:rPr>
                <w:lang w:val="en-GB"/>
              </w:rPr>
              <w:t xml:space="preserve"> </w:t>
            </w:r>
            <w:proofErr w:type="spellStart"/>
            <w:r w:rsidR="005B666D" w:rsidRPr="009C68B4">
              <w:rPr>
                <w:lang w:val="en-GB"/>
              </w:rPr>
              <w:t>obligat</w:t>
            </w:r>
            <w:proofErr w:type="spellEnd"/>
            <w:r w:rsidR="005B666D" w:rsidRPr="009C68B4">
              <w:rPr>
                <w:lang w:val="en-GB"/>
              </w:rPr>
              <w:t xml:space="preserve"> </w:t>
            </w:r>
            <w:proofErr w:type="spellStart"/>
            <w:r w:rsidR="005B666D" w:rsidRPr="009C68B4">
              <w:rPr>
                <w:lang w:val="en-GB"/>
              </w:rPr>
              <w:t>să</w:t>
            </w:r>
            <w:proofErr w:type="spellEnd"/>
            <w:r w:rsidR="005B666D" w:rsidRPr="009C68B4">
              <w:rPr>
                <w:lang w:val="en-GB"/>
              </w:rPr>
              <w:t xml:space="preserve"> </w:t>
            </w:r>
            <w:proofErr w:type="spellStart"/>
            <w:r w:rsidR="005B666D" w:rsidRPr="009C68B4">
              <w:rPr>
                <w:lang w:val="en-GB"/>
              </w:rPr>
              <w:t>comunice</w:t>
            </w:r>
            <w:proofErr w:type="spellEnd"/>
            <w:r w:rsidR="005B666D" w:rsidRPr="009C68B4">
              <w:rPr>
                <w:lang w:val="en-GB"/>
              </w:rPr>
              <w:t xml:space="preserve">, la </w:t>
            </w:r>
            <w:proofErr w:type="spellStart"/>
            <w:r w:rsidR="005B666D" w:rsidRPr="009C68B4">
              <w:rPr>
                <w:lang w:val="en-GB"/>
              </w:rPr>
              <w:t>cererea</w:t>
            </w:r>
            <w:proofErr w:type="spellEnd"/>
            <w:r w:rsidR="005B666D" w:rsidRPr="009C68B4">
              <w:rPr>
                <w:lang w:val="en-GB"/>
              </w:rPr>
              <w:t xml:space="preserve"> </w:t>
            </w:r>
            <w:proofErr w:type="spellStart"/>
            <w:r w:rsidR="005B666D" w:rsidRPr="009C68B4">
              <w:rPr>
                <w:lang w:val="en-GB"/>
              </w:rPr>
              <w:t>Beneficiarului</w:t>
            </w:r>
            <w:proofErr w:type="spellEnd"/>
            <w:r w:rsidR="005B666D" w:rsidRPr="009C68B4">
              <w:rPr>
                <w:lang w:val="en-GB"/>
              </w:rPr>
              <w:t xml:space="preserve">, </w:t>
            </w:r>
            <w:proofErr w:type="spellStart"/>
            <w:r w:rsidR="005B666D" w:rsidRPr="009C68B4">
              <w:rPr>
                <w:lang w:val="en-GB"/>
              </w:rPr>
              <w:t>datele</w:t>
            </w:r>
            <w:proofErr w:type="spellEnd"/>
            <w:r w:rsidR="005B666D" w:rsidRPr="009C68B4">
              <w:rPr>
                <w:lang w:val="en-GB"/>
              </w:rPr>
              <w:t xml:space="preserve"> de </w:t>
            </w:r>
            <w:proofErr w:type="spellStart"/>
            <w:r w:rsidR="00E364D5" w:rsidRPr="009C68B4">
              <w:rPr>
                <w:lang w:val="en-GB"/>
              </w:rPr>
              <w:t>identificare</w:t>
            </w:r>
            <w:proofErr w:type="spellEnd"/>
            <w:r w:rsidR="005D4B79" w:rsidRPr="009C68B4">
              <w:rPr>
                <w:lang w:val="en-GB"/>
              </w:rPr>
              <w:t xml:space="preserve"> </w:t>
            </w:r>
            <w:r w:rsidR="005B666D" w:rsidRPr="009C68B4">
              <w:rPr>
                <w:lang w:val="en-GB"/>
              </w:rPr>
              <w:t xml:space="preserve">ale </w:t>
            </w:r>
            <w:proofErr w:type="spellStart"/>
            <w:r w:rsidR="005B666D" w:rsidRPr="009C68B4">
              <w:rPr>
                <w:lang w:val="en-GB"/>
              </w:rPr>
              <w:t>subantreprenorilor</w:t>
            </w:r>
            <w:proofErr w:type="spellEnd"/>
            <w:r w:rsidR="005B666D" w:rsidRPr="009C68B4">
              <w:rPr>
                <w:lang w:val="en-GB"/>
              </w:rPr>
              <w:t xml:space="preserve">. </w:t>
            </w:r>
          </w:p>
          <w:p w14:paraId="05BB78E2" w14:textId="77777777" w:rsidR="005B666D" w:rsidRPr="009C68B4" w:rsidRDefault="00BE5A1E" w:rsidP="00196AB4">
            <w:pPr>
              <w:pStyle w:val="NormalWeb"/>
              <w:tabs>
                <w:tab w:val="left" w:pos="142"/>
                <w:tab w:val="left" w:pos="284"/>
              </w:tabs>
              <w:spacing w:line="276" w:lineRule="auto"/>
              <w:ind w:firstLine="0"/>
              <w:rPr>
                <w:lang w:val="en-GB"/>
              </w:rPr>
            </w:pPr>
            <w:r w:rsidRPr="009C68B4">
              <w:rPr>
                <w:lang w:val="en-GB"/>
              </w:rPr>
              <w:t xml:space="preserve">6.4. </w:t>
            </w:r>
            <w:proofErr w:type="spellStart"/>
            <w:r w:rsidR="005B666D" w:rsidRPr="009C68B4">
              <w:rPr>
                <w:lang w:val="en-GB"/>
              </w:rPr>
              <w:t>Angajarea</w:t>
            </w:r>
            <w:proofErr w:type="spellEnd"/>
            <w:r w:rsidR="005B666D" w:rsidRPr="009C68B4">
              <w:rPr>
                <w:lang w:val="en-GB"/>
              </w:rPr>
              <w:t xml:space="preserve"> </w:t>
            </w:r>
            <w:proofErr w:type="spellStart"/>
            <w:r w:rsidR="005B666D" w:rsidRPr="009C68B4">
              <w:rPr>
                <w:lang w:val="en-GB"/>
              </w:rPr>
              <w:t>forţei</w:t>
            </w:r>
            <w:proofErr w:type="spellEnd"/>
            <w:r w:rsidR="005B666D" w:rsidRPr="009C68B4">
              <w:rPr>
                <w:lang w:val="en-GB"/>
              </w:rPr>
              <w:t xml:space="preserve"> de </w:t>
            </w:r>
            <w:proofErr w:type="spellStart"/>
            <w:r w:rsidR="005B666D" w:rsidRPr="009C68B4">
              <w:rPr>
                <w:lang w:val="en-GB"/>
              </w:rPr>
              <w:t>muncă</w:t>
            </w:r>
            <w:proofErr w:type="spellEnd"/>
            <w:r w:rsidR="005B666D" w:rsidRPr="009C68B4">
              <w:rPr>
                <w:lang w:val="en-GB"/>
              </w:rPr>
              <w:t xml:space="preserve"> pe </w:t>
            </w:r>
            <w:proofErr w:type="spellStart"/>
            <w:r w:rsidR="005B666D" w:rsidRPr="009C68B4">
              <w:rPr>
                <w:lang w:val="en-GB"/>
              </w:rPr>
              <w:t>bază</w:t>
            </w:r>
            <w:proofErr w:type="spellEnd"/>
            <w:r w:rsidR="005B666D" w:rsidRPr="009C68B4">
              <w:rPr>
                <w:lang w:val="en-GB"/>
              </w:rPr>
              <w:t xml:space="preserve"> de </w:t>
            </w:r>
            <w:proofErr w:type="spellStart"/>
            <w:r w:rsidR="005B666D" w:rsidRPr="009C68B4">
              <w:rPr>
                <w:lang w:val="en-GB"/>
              </w:rPr>
              <w:t>a</w:t>
            </w:r>
            <w:r w:rsidR="003D06D0" w:rsidRPr="009C68B4">
              <w:rPr>
                <w:lang w:val="en-GB"/>
              </w:rPr>
              <w:t>cord</w:t>
            </w:r>
            <w:proofErr w:type="spellEnd"/>
            <w:r w:rsidR="003D06D0" w:rsidRPr="009C68B4">
              <w:rPr>
                <w:lang w:val="en-GB"/>
              </w:rPr>
              <w:t xml:space="preserve"> nu </w:t>
            </w:r>
            <w:proofErr w:type="spellStart"/>
            <w:r w:rsidR="003D06D0" w:rsidRPr="009C68B4">
              <w:rPr>
                <w:lang w:val="en-GB"/>
              </w:rPr>
              <w:t>este</w:t>
            </w:r>
            <w:proofErr w:type="spellEnd"/>
            <w:r w:rsidR="003D06D0" w:rsidRPr="009C68B4">
              <w:rPr>
                <w:lang w:val="en-GB"/>
              </w:rPr>
              <w:t xml:space="preserve"> </w:t>
            </w:r>
            <w:proofErr w:type="spellStart"/>
            <w:r w:rsidR="003D06D0" w:rsidRPr="009C68B4">
              <w:rPr>
                <w:lang w:val="en-GB"/>
              </w:rPr>
              <w:t>considerată</w:t>
            </w:r>
            <w:proofErr w:type="spellEnd"/>
            <w:r w:rsidR="005B666D" w:rsidRPr="009C68B4">
              <w:rPr>
                <w:lang w:val="en-GB"/>
              </w:rPr>
              <w:t xml:space="preserve"> </w:t>
            </w:r>
            <w:proofErr w:type="spellStart"/>
            <w:r w:rsidR="005B666D" w:rsidRPr="009C68B4">
              <w:rPr>
                <w:lang w:val="en-GB"/>
              </w:rPr>
              <w:t>obiectul</w:t>
            </w:r>
            <w:proofErr w:type="spellEnd"/>
            <w:r w:rsidR="005B666D" w:rsidRPr="009C68B4">
              <w:rPr>
                <w:lang w:val="en-GB"/>
              </w:rPr>
              <w:t xml:space="preserve"> </w:t>
            </w:r>
            <w:proofErr w:type="spellStart"/>
            <w:r w:rsidR="005B666D" w:rsidRPr="009C68B4">
              <w:rPr>
                <w:lang w:val="en-GB"/>
              </w:rPr>
              <w:t>unei</w:t>
            </w:r>
            <w:proofErr w:type="spellEnd"/>
            <w:r w:rsidR="005B666D" w:rsidRPr="009C68B4">
              <w:rPr>
                <w:lang w:val="en-GB"/>
              </w:rPr>
              <w:t xml:space="preserve"> </w:t>
            </w:r>
            <w:proofErr w:type="spellStart"/>
            <w:r w:rsidR="005B666D" w:rsidRPr="009C68B4">
              <w:rPr>
                <w:lang w:val="en-GB"/>
              </w:rPr>
              <w:t>subcontractări</w:t>
            </w:r>
            <w:proofErr w:type="spellEnd"/>
            <w:r w:rsidR="005B666D" w:rsidRPr="009C68B4">
              <w:rPr>
                <w:lang w:val="en-GB"/>
              </w:rPr>
              <w:t>.</w:t>
            </w:r>
          </w:p>
          <w:p w14:paraId="04191B6B" w14:textId="77777777" w:rsidR="00684D44" w:rsidRPr="009C68B4" w:rsidRDefault="00684D44" w:rsidP="00196AB4">
            <w:pPr>
              <w:pStyle w:val="NormalWeb"/>
              <w:tabs>
                <w:tab w:val="left" w:pos="142"/>
                <w:tab w:val="left" w:pos="284"/>
              </w:tabs>
              <w:spacing w:line="276" w:lineRule="auto"/>
              <w:ind w:firstLine="0"/>
              <w:rPr>
                <w:lang w:val="en-GB"/>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C68B4" w:rsidRDefault="00BE5A1E" w:rsidP="00196AB4">
            <w:pPr>
              <w:pStyle w:val="NormalWeb"/>
              <w:tabs>
                <w:tab w:val="left" w:pos="0"/>
              </w:tabs>
              <w:spacing w:line="276" w:lineRule="auto"/>
              <w:ind w:firstLine="0"/>
              <w:rPr>
                <w:lang w:val="en-GB"/>
              </w:rPr>
            </w:pPr>
            <w:r w:rsidRPr="009C68B4">
              <w:rPr>
                <w:lang w:val="en-GB"/>
              </w:rPr>
              <w:t xml:space="preserve">8.1. </w:t>
            </w:r>
            <w:proofErr w:type="spellStart"/>
            <w:r w:rsidR="00460653" w:rsidRPr="009C68B4">
              <w:rPr>
                <w:lang w:val="en-GB"/>
              </w:rPr>
              <w:t>Materialele</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de </w:t>
            </w:r>
            <w:proofErr w:type="spellStart"/>
            <w:r w:rsidR="00460653" w:rsidRPr="009C68B4">
              <w:rPr>
                <w:lang w:val="en-GB"/>
              </w:rPr>
              <w:t>calitatea</w:t>
            </w:r>
            <w:proofErr w:type="spellEnd"/>
            <w:r w:rsidR="00460653" w:rsidRPr="009C68B4">
              <w:rPr>
                <w:lang w:val="en-GB"/>
              </w:rPr>
              <w:t xml:space="preserve"> </w:t>
            </w:r>
            <w:proofErr w:type="spellStart"/>
            <w:r w:rsidR="00460653" w:rsidRPr="009C68B4">
              <w:rPr>
                <w:lang w:val="en-GB"/>
              </w:rPr>
              <w:t>prevăzută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documentaţia</w:t>
            </w:r>
            <w:proofErr w:type="spellEnd"/>
            <w:r w:rsidR="00460653" w:rsidRPr="009C68B4">
              <w:rPr>
                <w:lang w:val="en-GB"/>
              </w:rPr>
              <w:t xml:space="preserve"> de </w:t>
            </w:r>
            <w:proofErr w:type="spellStart"/>
            <w:r w:rsidR="00460653" w:rsidRPr="009C68B4">
              <w:rPr>
                <w:lang w:val="en-GB"/>
              </w:rPr>
              <w:t>executare</w:t>
            </w:r>
            <w:proofErr w:type="spellEnd"/>
            <w:r w:rsidR="00460653" w:rsidRPr="009C68B4">
              <w:rPr>
                <w:lang w:val="en-GB"/>
              </w:rPr>
              <w:t xml:space="preserve">, </w:t>
            </w:r>
            <w:proofErr w:type="spellStart"/>
            <w:r w:rsidR="00460653" w:rsidRPr="009C68B4">
              <w:rPr>
                <w:lang w:val="en-GB"/>
              </w:rPr>
              <w:t>urmând</w:t>
            </w:r>
            <w:proofErr w:type="spellEnd"/>
            <w:r w:rsidR="00460653" w:rsidRPr="009C68B4">
              <w:rPr>
                <w:lang w:val="en-GB"/>
              </w:rPr>
              <w:t xml:space="preserve"> a fi </w:t>
            </w:r>
            <w:proofErr w:type="spellStart"/>
            <w:r w:rsidR="00460653" w:rsidRPr="009C68B4">
              <w:rPr>
                <w:lang w:val="en-GB"/>
              </w:rPr>
              <w:t>supuse</w:t>
            </w:r>
            <w:proofErr w:type="spellEnd"/>
            <w:r w:rsidR="00460653" w:rsidRPr="009C68B4">
              <w:rPr>
                <w:lang w:val="en-GB"/>
              </w:rPr>
              <w:t xml:space="preserve"> periodic la diverse </w:t>
            </w:r>
            <w:proofErr w:type="spellStart"/>
            <w:r w:rsidR="00460653" w:rsidRPr="009C68B4">
              <w:rPr>
                <w:lang w:val="en-GB"/>
              </w:rPr>
              <w:t>testări</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proiectantul</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ce</w:t>
            </w:r>
            <w:proofErr w:type="spellEnd"/>
            <w:r w:rsidR="00460653" w:rsidRPr="009C68B4">
              <w:rPr>
                <w:lang w:val="en-GB"/>
              </w:rPr>
              <w:t xml:space="preserve"> le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solicita</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asigura</w:t>
            </w:r>
            <w:proofErr w:type="spellEnd"/>
            <w:r w:rsidR="00460653" w:rsidRPr="009C68B4">
              <w:rPr>
                <w:lang w:val="en-GB"/>
              </w:rPr>
              <w:t xml:space="preserve">, la </w:t>
            </w:r>
            <w:proofErr w:type="spellStart"/>
            <w:r w:rsidR="00460653" w:rsidRPr="009C68B4">
              <w:rPr>
                <w:lang w:val="en-GB"/>
              </w:rPr>
              <w:t>cerere</w:t>
            </w:r>
            <w:proofErr w:type="spellEnd"/>
            <w:r w:rsidR="00460653" w:rsidRPr="009C68B4">
              <w:rPr>
                <w:lang w:val="en-GB"/>
              </w:rPr>
              <w:t xml:space="preserve">, </w:t>
            </w:r>
            <w:proofErr w:type="spellStart"/>
            <w:r w:rsidR="00460653" w:rsidRPr="009C68B4">
              <w:rPr>
                <w:lang w:val="en-GB"/>
              </w:rPr>
              <w:t>forţa</w:t>
            </w:r>
            <w:proofErr w:type="spellEnd"/>
            <w:r w:rsidR="00460653" w:rsidRPr="009C68B4">
              <w:rPr>
                <w:lang w:val="en-GB"/>
              </w:rPr>
              <w:t xml:space="preserve"> de </w:t>
            </w:r>
            <w:proofErr w:type="spellStart"/>
            <w:r w:rsidR="00460653" w:rsidRPr="009C68B4">
              <w:rPr>
                <w:lang w:val="en-GB"/>
              </w:rPr>
              <w:t>muncă</w:t>
            </w:r>
            <w:proofErr w:type="spellEnd"/>
            <w:r w:rsidR="00460653" w:rsidRPr="009C68B4">
              <w:rPr>
                <w:lang w:val="en-GB"/>
              </w:rPr>
              <w:t xml:space="preserve">, </w:t>
            </w:r>
            <w:proofErr w:type="spellStart"/>
            <w:r w:rsidR="00460653" w:rsidRPr="009C68B4">
              <w:rPr>
                <w:lang w:val="en-GB"/>
              </w:rPr>
              <w:t>instrumentele</w:t>
            </w:r>
            <w:proofErr w:type="spellEnd"/>
            <w:r w:rsidR="00460653" w:rsidRPr="009C68B4">
              <w:rPr>
                <w:lang w:val="en-GB"/>
              </w:rPr>
              <w:t xml:space="preserve">, </w:t>
            </w:r>
            <w:proofErr w:type="spellStart"/>
            <w:r w:rsidR="00460653" w:rsidRPr="009C68B4">
              <w:rPr>
                <w:lang w:val="en-GB"/>
              </w:rPr>
              <w:t>utilajul</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materialele</w:t>
            </w:r>
            <w:proofErr w:type="spellEnd"/>
            <w:r w:rsidR="00460653" w:rsidRPr="009C68B4">
              <w:rPr>
                <w:lang w:val="en-GB"/>
              </w:rPr>
              <w:t xml:space="preserve"> </w:t>
            </w:r>
            <w:proofErr w:type="spellStart"/>
            <w:r w:rsidR="00460653" w:rsidRPr="009C68B4">
              <w:rPr>
                <w:lang w:val="en-GB"/>
              </w:rPr>
              <w:t>necesare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examinarea</w:t>
            </w:r>
            <w:proofErr w:type="spellEnd"/>
            <w:r w:rsidR="00460653" w:rsidRPr="009C68B4">
              <w:rPr>
                <w:lang w:val="en-GB"/>
              </w:rPr>
              <w:t xml:space="preserve">, </w:t>
            </w:r>
            <w:proofErr w:type="spellStart"/>
            <w:r w:rsidR="00460653" w:rsidRPr="009C68B4">
              <w:rPr>
                <w:lang w:val="en-GB"/>
              </w:rPr>
              <w:t>măsurarea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testarea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
          <w:p w14:paraId="2FA27A82" w14:textId="77777777" w:rsidR="00460653" w:rsidRPr="009C68B4" w:rsidRDefault="00BE5A1E" w:rsidP="00196AB4">
            <w:pPr>
              <w:pStyle w:val="NormalWeb"/>
              <w:tabs>
                <w:tab w:val="left" w:pos="284"/>
              </w:tabs>
              <w:spacing w:line="276" w:lineRule="auto"/>
              <w:ind w:firstLine="0"/>
              <w:rPr>
                <w:lang w:val="en-GB"/>
              </w:rPr>
            </w:pPr>
            <w:r w:rsidRPr="009C68B4">
              <w:rPr>
                <w:lang w:val="en-GB"/>
              </w:rPr>
              <w:t>8.</w:t>
            </w:r>
            <w:proofErr w:type="gramStart"/>
            <w:r w:rsidRPr="009C68B4">
              <w:rPr>
                <w:lang w:val="en-GB"/>
              </w:rPr>
              <w:t>2</w:t>
            </w:r>
            <w:r w:rsidR="00D05A94" w:rsidRPr="009C68B4">
              <w:rPr>
                <w:lang w:val="en-GB"/>
              </w:rPr>
              <w:t>.</w:t>
            </w:r>
            <w:r w:rsidR="00460653" w:rsidRPr="009C68B4">
              <w:rPr>
                <w:lang w:val="en-GB"/>
              </w:rPr>
              <w:t>Costul</w:t>
            </w:r>
            <w:proofErr w:type="gramEnd"/>
            <w:r w:rsidR="00460653" w:rsidRPr="009C68B4">
              <w:rPr>
                <w:lang w:val="en-GB"/>
              </w:rPr>
              <w:t xml:space="preserve"> </w:t>
            </w:r>
            <w:proofErr w:type="spellStart"/>
            <w:r w:rsidR="00460653" w:rsidRPr="009C68B4">
              <w:rPr>
                <w:lang w:val="en-GB"/>
              </w:rPr>
              <w:t>probelor</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încercărilor</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fi </w:t>
            </w:r>
            <w:proofErr w:type="spellStart"/>
            <w:r w:rsidR="00460653" w:rsidRPr="009C68B4">
              <w:rPr>
                <w:lang w:val="en-GB"/>
              </w:rPr>
              <w:t>suportat</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acesta</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prevăzut</w:t>
            </w:r>
            <w:proofErr w:type="spellEnd"/>
            <w:r w:rsidR="00460653" w:rsidRPr="009C68B4">
              <w:rPr>
                <w:lang w:val="en-GB"/>
              </w:rPr>
              <w:t xml:space="preserve"> </w:t>
            </w:r>
            <w:proofErr w:type="spellStart"/>
            <w:r w:rsidR="00460653" w:rsidRPr="009C68B4">
              <w:rPr>
                <w:lang w:val="en-GB"/>
              </w:rPr>
              <w:t>îndocumentaţie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w:t>
            </w:r>
            <w:proofErr w:type="spellEnd"/>
            <w:r w:rsidR="00460653" w:rsidRPr="009C68B4">
              <w:rPr>
                <w:lang w:val="en-GB"/>
              </w:rPr>
              <w:t xml:space="preserve"> </w:t>
            </w:r>
            <w:proofErr w:type="spellStart"/>
            <w:r w:rsidR="00460653" w:rsidRPr="009C68B4">
              <w:rPr>
                <w:lang w:val="en-GB"/>
              </w:rPr>
              <w:t>contrar</w:t>
            </w:r>
            <w:proofErr w:type="spellEnd"/>
            <w:r w:rsidR="00460653" w:rsidRPr="009C68B4">
              <w:rPr>
                <w:lang w:val="en-GB"/>
              </w:rPr>
              <w:t xml:space="preserve"> </w:t>
            </w:r>
            <w:proofErr w:type="spellStart"/>
            <w:r w:rsidR="00460653" w:rsidRPr="009C68B4">
              <w:rPr>
                <w:lang w:val="en-GB"/>
              </w:rPr>
              <w:t>cheltuielile</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suportate</w:t>
            </w:r>
            <w:proofErr w:type="spellEnd"/>
            <w:r w:rsidR="00460653" w:rsidRPr="009C68B4">
              <w:rPr>
                <w:lang w:val="en-GB"/>
              </w:rPr>
              <w:t xml:space="preserve"> de </w:t>
            </w:r>
            <w:proofErr w:type="spellStart"/>
            <w:r w:rsidR="00460653" w:rsidRPr="009C68B4">
              <w:rPr>
                <w:lang w:val="en-GB"/>
              </w:rPr>
              <w:t>Beneficiar</w:t>
            </w:r>
            <w:proofErr w:type="spellEnd"/>
            <w:r w:rsidR="00460653" w:rsidRPr="009C68B4">
              <w:rPr>
                <w:lang w:val="en-GB"/>
              </w:rPr>
              <w:t xml:space="preserve">. </w:t>
            </w:r>
          </w:p>
          <w:p w14:paraId="07429815" w14:textId="77777777" w:rsidR="00460653" w:rsidRPr="00FF430B" w:rsidRDefault="00BE5A1E" w:rsidP="00196AB4">
            <w:pPr>
              <w:pStyle w:val="NormalWeb"/>
              <w:tabs>
                <w:tab w:val="left" w:pos="284"/>
              </w:tabs>
              <w:spacing w:line="276" w:lineRule="auto"/>
              <w:ind w:firstLine="0"/>
            </w:pPr>
            <w:r w:rsidRPr="009C68B4">
              <w:rPr>
                <w:lang w:val="en-GB"/>
              </w:rPr>
              <w:t xml:space="preserve">8.3. </w:t>
            </w:r>
            <w:proofErr w:type="spellStart"/>
            <w:r w:rsidR="00460653" w:rsidRPr="009C68B4">
              <w:rPr>
                <w:lang w:val="en-GB"/>
              </w:rPr>
              <w:t>Probele</w:t>
            </w:r>
            <w:proofErr w:type="spellEnd"/>
            <w:r w:rsidR="00460653" w:rsidRPr="009C68B4">
              <w:rPr>
                <w:lang w:val="en-GB"/>
              </w:rPr>
              <w:t xml:space="preserve"> </w:t>
            </w:r>
            <w:proofErr w:type="spellStart"/>
            <w:r w:rsidR="00460653" w:rsidRPr="009C68B4">
              <w:rPr>
                <w:lang w:val="en-GB"/>
              </w:rPr>
              <w:t>neprevăzute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comandate</w:t>
            </w:r>
            <w:proofErr w:type="spellEnd"/>
            <w:r w:rsidR="00460653" w:rsidRPr="009C68B4">
              <w:rPr>
                <w:lang w:val="en-GB"/>
              </w:rPr>
              <w:t xml:space="preserve"> de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verificarea</w:t>
            </w:r>
            <w:proofErr w:type="spellEnd"/>
            <w:r w:rsidR="00460653" w:rsidRPr="009C68B4">
              <w:rPr>
                <w:lang w:val="en-GB"/>
              </w:rPr>
              <w:t xml:space="preserve"> </w:t>
            </w:r>
            <w:proofErr w:type="spellStart"/>
            <w:r w:rsidR="00460653" w:rsidRPr="009C68B4">
              <w:rPr>
                <w:lang w:val="en-GB"/>
              </w:rPr>
              <w:t>unor</w:t>
            </w:r>
            <w:proofErr w:type="spellEnd"/>
            <w:r w:rsidR="00460653" w:rsidRPr="009C68B4">
              <w:rPr>
                <w:lang w:val="en-GB"/>
              </w:rPr>
              <w:t xml:space="preserve"> </w:t>
            </w:r>
            <w:proofErr w:type="spellStart"/>
            <w:r w:rsidR="00460653" w:rsidRPr="009C68B4">
              <w:rPr>
                <w:lang w:val="en-GB"/>
              </w:rPr>
              <w:t>lucrări</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materiale</w:t>
            </w:r>
            <w:proofErr w:type="spellEnd"/>
            <w:r w:rsidR="00460653" w:rsidRPr="009C68B4">
              <w:rPr>
                <w:lang w:val="en-GB"/>
              </w:rPr>
              <w:t xml:space="preserve"> </w:t>
            </w:r>
            <w:proofErr w:type="spellStart"/>
            <w:r w:rsidR="00460653" w:rsidRPr="009C68B4">
              <w:rPr>
                <w:lang w:val="en-GB"/>
              </w:rPr>
              <w:t>puse</w:t>
            </w:r>
            <w:proofErr w:type="spellEnd"/>
            <w:r w:rsidR="00460653" w:rsidRPr="009C68B4">
              <w:rPr>
                <w:lang w:val="en-GB"/>
              </w:rPr>
              <w:t xml:space="preserve"> </w:t>
            </w:r>
            <w:proofErr w:type="spellStart"/>
            <w:r w:rsidR="00460653" w:rsidRPr="009C68B4">
              <w:rPr>
                <w:lang w:val="en-GB"/>
              </w:rPr>
              <w:t>în</w:t>
            </w:r>
            <w:proofErr w:type="spellEnd"/>
            <w:r w:rsidR="005D4B79" w:rsidRPr="009C68B4">
              <w:rPr>
                <w:lang w:val="en-GB"/>
              </w:rPr>
              <w:t xml:space="preserve"> </w:t>
            </w:r>
            <w:proofErr w:type="spellStart"/>
            <w:r w:rsidR="00460653" w:rsidRPr="009C68B4">
              <w:rPr>
                <w:lang w:val="en-GB"/>
              </w:rPr>
              <w:t>operă</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suportate</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s</w:t>
            </w:r>
            <w:r w:rsidR="003D06D0" w:rsidRPr="009C68B4">
              <w:rPr>
                <w:lang w:val="en-GB"/>
              </w:rPr>
              <w:t xml:space="preserve">e </w:t>
            </w:r>
            <w:proofErr w:type="spellStart"/>
            <w:r w:rsidR="003D06D0" w:rsidRPr="009C68B4">
              <w:rPr>
                <w:lang w:val="en-GB"/>
              </w:rPr>
              <w:t>dovedeşte</w:t>
            </w:r>
            <w:proofErr w:type="spellEnd"/>
            <w:r w:rsidR="003D06D0" w:rsidRPr="009C68B4">
              <w:rPr>
                <w:lang w:val="en-GB"/>
              </w:rPr>
              <w:t xml:space="preserve"> </w:t>
            </w:r>
            <w:proofErr w:type="spellStart"/>
            <w:r w:rsidR="003D06D0" w:rsidRPr="009C68B4">
              <w:rPr>
                <w:lang w:val="en-GB"/>
              </w:rPr>
              <w:t>că</w:t>
            </w:r>
            <w:proofErr w:type="spellEnd"/>
            <w:r w:rsidR="003D06D0" w:rsidRPr="009C68B4">
              <w:rPr>
                <w:lang w:val="en-GB"/>
              </w:rPr>
              <w:t xml:space="preserve"> </w:t>
            </w:r>
            <w:proofErr w:type="spellStart"/>
            <w:r w:rsidR="003D06D0" w:rsidRPr="009C68B4">
              <w:rPr>
                <w:lang w:val="en-GB"/>
              </w:rPr>
              <w:t>materialele</w:t>
            </w:r>
            <w:proofErr w:type="spellEnd"/>
            <w:r w:rsidR="003D06D0" w:rsidRPr="009C68B4">
              <w:rPr>
                <w:lang w:val="en-GB"/>
              </w:rPr>
              <w:t xml:space="preserve"> nu su</w:t>
            </w:r>
            <w:r w:rsidR="00460653" w:rsidRPr="009C68B4">
              <w:rPr>
                <w:lang w:val="en-GB"/>
              </w:rPr>
              <w:t xml:space="preserve">nt </w:t>
            </w:r>
            <w:proofErr w:type="spellStart"/>
            <w:r w:rsidR="00460653" w:rsidRPr="009C68B4">
              <w:rPr>
                <w:lang w:val="en-GB"/>
              </w:rPr>
              <w:t>corespunzător</w:t>
            </w:r>
            <w:proofErr w:type="spellEnd"/>
            <w:r w:rsidR="00460653" w:rsidRPr="009C68B4">
              <w:rPr>
                <w:lang w:val="en-GB"/>
              </w:rPr>
              <w:t xml:space="preserve"> </w:t>
            </w:r>
            <w:proofErr w:type="spellStart"/>
            <w:r w:rsidR="00460653" w:rsidRPr="009C68B4">
              <w:rPr>
                <w:lang w:val="en-GB"/>
              </w:rPr>
              <w:lastRenderedPageBreak/>
              <w:t>calitative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manopera</w:t>
            </w:r>
            <w:proofErr w:type="spellEnd"/>
            <w:r w:rsidR="00460653" w:rsidRPr="009C68B4">
              <w:rPr>
                <w:lang w:val="en-GB"/>
              </w:rPr>
              <w:t xml:space="preserve"> nu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conformitate</w:t>
            </w:r>
            <w:proofErr w:type="spellEnd"/>
            <w:r w:rsidR="00460653" w:rsidRPr="009C68B4">
              <w:rPr>
                <w:lang w:val="en-GB"/>
              </w:rPr>
              <w:t xml:space="preserve"> cu </w:t>
            </w:r>
            <w:proofErr w:type="spellStart"/>
            <w:r w:rsidR="00460653" w:rsidRPr="009C68B4">
              <w:rPr>
                <w:lang w:val="en-GB"/>
              </w:rPr>
              <w:t>prevederile</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9C68B4" w:rsidRDefault="00D05A94" w:rsidP="00F415C8">
            <w:pPr>
              <w:pStyle w:val="NormalWeb"/>
              <w:numPr>
                <w:ilvl w:val="1"/>
                <w:numId w:val="16"/>
              </w:numPr>
              <w:tabs>
                <w:tab w:val="left" w:pos="284"/>
              </w:tabs>
              <w:spacing w:line="276" w:lineRule="auto"/>
              <w:ind w:left="0" w:hanging="425"/>
              <w:rPr>
                <w:lang w:val="en-GB"/>
              </w:rPr>
            </w:pPr>
            <w:r w:rsidRPr="009C68B4">
              <w:rPr>
                <w:lang w:val="en-GB"/>
              </w:rPr>
              <w:t xml:space="preserve">8.4.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proiectantul</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orice</w:t>
            </w:r>
            <w:proofErr w:type="spellEnd"/>
            <w:r w:rsidR="00460653" w:rsidRPr="009C68B4">
              <w:rPr>
                <w:lang w:val="en-GB"/>
              </w:rPr>
              <w:t xml:space="preserve"> </w:t>
            </w:r>
            <w:proofErr w:type="spellStart"/>
            <w:r w:rsidR="00460653" w:rsidRPr="009C68B4">
              <w:rPr>
                <w:lang w:val="en-GB"/>
              </w:rPr>
              <w:t>altă</w:t>
            </w:r>
            <w:proofErr w:type="spellEnd"/>
            <w:r w:rsidR="00460653" w:rsidRPr="009C68B4">
              <w:rPr>
                <w:lang w:val="en-GB"/>
              </w:rPr>
              <w:t xml:space="preserve"> </w:t>
            </w:r>
            <w:proofErr w:type="spellStart"/>
            <w:r w:rsidR="00460653" w:rsidRPr="009C68B4">
              <w:rPr>
                <w:lang w:val="en-GB"/>
              </w:rPr>
              <w:t>persoană</w:t>
            </w:r>
            <w:proofErr w:type="spellEnd"/>
            <w:r w:rsidR="00460653" w:rsidRPr="009C68B4">
              <w:rPr>
                <w:lang w:val="en-GB"/>
              </w:rPr>
              <w:t xml:space="preserve"> </w:t>
            </w:r>
            <w:proofErr w:type="spellStart"/>
            <w:r w:rsidR="00460653" w:rsidRPr="009C68B4">
              <w:rPr>
                <w:lang w:val="en-GB"/>
              </w:rPr>
              <w:t>autorizată</w:t>
            </w:r>
            <w:proofErr w:type="spellEnd"/>
            <w:r w:rsidR="00460653" w:rsidRPr="009C68B4">
              <w:rPr>
                <w:lang w:val="en-GB"/>
              </w:rPr>
              <w:t xml:space="preserve"> de </w:t>
            </w:r>
            <w:proofErr w:type="spellStart"/>
            <w:r w:rsidR="00460653" w:rsidRPr="009C68B4">
              <w:rPr>
                <w:lang w:val="en-GB"/>
              </w:rPr>
              <w:t>aceştia</w:t>
            </w:r>
            <w:proofErr w:type="spellEnd"/>
            <w:r w:rsidR="00460653" w:rsidRPr="009C68B4">
              <w:rPr>
                <w:lang w:val="en-GB"/>
              </w:rPr>
              <w:t xml:space="preserve"> au </w:t>
            </w:r>
            <w:proofErr w:type="spellStart"/>
            <w:r w:rsidR="00460653" w:rsidRPr="009C68B4">
              <w:rPr>
                <w:lang w:val="en-GB"/>
              </w:rPr>
              <w:t>acces</w:t>
            </w:r>
            <w:proofErr w:type="spellEnd"/>
            <w:r w:rsidR="00460653" w:rsidRPr="009C68B4">
              <w:rPr>
                <w:lang w:val="en-GB"/>
              </w:rPr>
              <w:t xml:space="preserve"> tot </w:t>
            </w:r>
            <w:proofErr w:type="spellStart"/>
            <w:r w:rsidR="00460653" w:rsidRPr="009C68B4">
              <w:rPr>
                <w:lang w:val="en-GB"/>
              </w:rPr>
              <w:t>timpul</w:t>
            </w:r>
            <w:proofErr w:type="spellEnd"/>
            <w:r w:rsidR="00460653" w:rsidRPr="009C68B4">
              <w:rPr>
                <w:lang w:val="en-GB"/>
              </w:rPr>
              <w:t xml:space="preserve"> la </w:t>
            </w:r>
            <w:proofErr w:type="spellStart"/>
            <w:r w:rsidR="00460653" w:rsidRPr="009C68B4">
              <w:rPr>
                <w:lang w:val="en-GB"/>
              </w:rPr>
              <w:t>lucrări</w:t>
            </w:r>
            <w:proofErr w:type="spellEnd"/>
            <w:r w:rsidR="00460653" w:rsidRPr="009C68B4">
              <w:rPr>
                <w:lang w:val="en-GB"/>
              </w:rPr>
              <w:t xml:space="preserve"> pe </w:t>
            </w:r>
            <w:proofErr w:type="spellStart"/>
            <w:r w:rsidR="00460653" w:rsidRPr="009C68B4">
              <w:rPr>
                <w:lang w:val="en-GB"/>
              </w:rPr>
              <w:t>şantier</w:t>
            </w:r>
            <w:proofErr w:type="spellEnd"/>
            <w:r w:rsidR="005D4B79"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locurile</w:t>
            </w:r>
            <w:proofErr w:type="spellEnd"/>
            <w:r w:rsidR="00460653" w:rsidRPr="009C68B4">
              <w:rPr>
                <w:lang w:val="en-GB"/>
              </w:rPr>
              <w:t xml:space="preserve"> </w:t>
            </w:r>
            <w:proofErr w:type="spellStart"/>
            <w:r w:rsidR="00460653" w:rsidRPr="009C68B4">
              <w:rPr>
                <w:lang w:val="en-GB"/>
              </w:rPr>
              <w:t>unde</w:t>
            </w:r>
            <w:proofErr w:type="spellEnd"/>
            <w:r w:rsidR="00460653" w:rsidRPr="009C68B4">
              <w:rPr>
                <w:lang w:val="en-GB"/>
              </w:rPr>
              <w:t xml:space="preserve"> se </w:t>
            </w:r>
            <w:proofErr w:type="spellStart"/>
            <w:r w:rsidR="00460653" w:rsidRPr="009C68B4">
              <w:rPr>
                <w:lang w:val="en-GB"/>
              </w:rPr>
              <w:t>pregăteşte</w:t>
            </w:r>
            <w:proofErr w:type="spellEnd"/>
            <w:r w:rsidR="00460653" w:rsidRPr="009C68B4">
              <w:rPr>
                <w:lang w:val="en-GB"/>
              </w:rPr>
              <w:t xml:space="preserve"> </w:t>
            </w:r>
            <w:proofErr w:type="spellStart"/>
            <w:r w:rsidR="00460653" w:rsidRPr="009C68B4">
              <w:rPr>
                <w:lang w:val="en-GB"/>
              </w:rPr>
              <w:t>lucrarea</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depozite</w:t>
            </w:r>
            <w:proofErr w:type="spellEnd"/>
            <w:r w:rsidR="00460653" w:rsidRPr="009C68B4">
              <w:rPr>
                <w:lang w:val="en-GB"/>
              </w:rPr>
              <w:t xml:space="preserve"> de </w:t>
            </w:r>
            <w:proofErr w:type="spellStart"/>
            <w:r w:rsidR="00460653" w:rsidRPr="009C68B4">
              <w:rPr>
                <w:lang w:val="en-GB"/>
              </w:rPr>
              <w:t>materiale</w:t>
            </w:r>
            <w:proofErr w:type="spellEnd"/>
            <w:r w:rsidR="00460653" w:rsidRPr="009C68B4">
              <w:rPr>
                <w:lang w:val="en-GB"/>
              </w:rPr>
              <w:t xml:space="preserve"> prefabricate etc. </w:t>
            </w:r>
          </w:p>
          <w:p w14:paraId="122D8C18" w14:textId="77777777" w:rsidR="00460653" w:rsidRPr="009C68B4" w:rsidRDefault="00D05A94" w:rsidP="00F415C8">
            <w:pPr>
              <w:pStyle w:val="NormalWeb"/>
              <w:numPr>
                <w:ilvl w:val="1"/>
                <w:numId w:val="16"/>
              </w:numPr>
              <w:tabs>
                <w:tab w:val="left" w:pos="284"/>
              </w:tabs>
              <w:spacing w:line="276" w:lineRule="auto"/>
              <w:ind w:left="0" w:hanging="425"/>
              <w:rPr>
                <w:lang w:val="en-GB"/>
              </w:rPr>
            </w:pPr>
            <w:r w:rsidRPr="009C68B4">
              <w:rPr>
                <w:lang w:val="en-GB"/>
              </w:rPr>
              <w:t xml:space="preserve">8.5. </w:t>
            </w:r>
            <w:proofErr w:type="spellStart"/>
            <w:r w:rsidR="00460653" w:rsidRPr="009C68B4">
              <w:rPr>
                <w:lang w:val="en-GB"/>
              </w:rPr>
              <w:t>Lucrările</w:t>
            </w:r>
            <w:proofErr w:type="spellEnd"/>
            <w:r w:rsidR="00460653" w:rsidRPr="009C68B4">
              <w:rPr>
                <w:lang w:val="en-GB"/>
              </w:rPr>
              <w:t xml:space="preserve"> care </w:t>
            </w:r>
            <w:proofErr w:type="spellStart"/>
            <w:r w:rsidR="00460653" w:rsidRPr="009C68B4">
              <w:rPr>
                <w:lang w:val="en-GB"/>
              </w:rPr>
              <w:t>devin</w:t>
            </w:r>
            <w:proofErr w:type="spellEnd"/>
            <w:r w:rsidR="00460653" w:rsidRPr="009C68B4">
              <w:rPr>
                <w:lang w:val="en-GB"/>
              </w:rPr>
              <w:t xml:space="preserve"> </w:t>
            </w:r>
            <w:proofErr w:type="spellStart"/>
            <w:r w:rsidR="00460653" w:rsidRPr="009C68B4">
              <w:rPr>
                <w:lang w:val="en-GB"/>
              </w:rPr>
              <w:t>ascunse</w:t>
            </w:r>
            <w:proofErr w:type="spellEnd"/>
            <w:r w:rsidR="00460653" w:rsidRPr="009C68B4">
              <w:rPr>
                <w:lang w:val="en-GB"/>
              </w:rPr>
              <w:t xml:space="preserve"> nu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acoperite</w:t>
            </w:r>
            <w:proofErr w:type="spellEnd"/>
            <w:r w:rsidR="00460653" w:rsidRPr="009C68B4">
              <w:rPr>
                <w:lang w:val="en-GB"/>
              </w:rPr>
              <w:t xml:space="preserve"> </w:t>
            </w:r>
            <w:proofErr w:type="spellStart"/>
            <w:r w:rsidR="00460653" w:rsidRPr="009C68B4">
              <w:rPr>
                <w:lang w:val="en-GB"/>
              </w:rPr>
              <w:t>fără</w:t>
            </w:r>
            <w:proofErr w:type="spellEnd"/>
            <w:r w:rsidR="00460653" w:rsidRPr="009C68B4">
              <w:rPr>
                <w:lang w:val="en-GB"/>
              </w:rPr>
              <w:t xml:space="preserve"> </w:t>
            </w:r>
            <w:proofErr w:type="spellStart"/>
            <w:r w:rsidR="00460653" w:rsidRPr="009C68B4">
              <w:rPr>
                <w:lang w:val="en-GB"/>
              </w:rPr>
              <w:t>aprobarea</w:t>
            </w:r>
            <w:proofErr w:type="spellEnd"/>
            <w:r w:rsidR="00460653" w:rsidRPr="009C68B4">
              <w:rPr>
                <w:lang w:val="en-GB"/>
              </w:rPr>
              <w:t xml:space="preserve"> </w:t>
            </w:r>
            <w:proofErr w:type="spellStart"/>
            <w:r w:rsidR="00460653" w:rsidRPr="009C68B4">
              <w:rPr>
                <w:lang w:val="en-GB"/>
              </w:rPr>
              <w:t>responsabilului</w:t>
            </w:r>
            <w:proofErr w:type="spellEnd"/>
            <w:r w:rsidR="00460653" w:rsidRPr="009C68B4">
              <w:rPr>
                <w:lang w:val="en-GB"/>
              </w:rPr>
              <w:t xml:space="preserve"> </w:t>
            </w:r>
            <w:proofErr w:type="spellStart"/>
            <w:r w:rsidR="00460653" w:rsidRPr="009C68B4">
              <w:rPr>
                <w:lang w:val="en-GB"/>
              </w:rPr>
              <w:t>tehnic</w:t>
            </w:r>
            <w:proofErr w:type="spellEnd"/>
            <w:r w:rsidR="00460653" w:rsidRPr="009C68B4">
              <w:rPr>
                <w:lang w:val="en-GB"/>
              </w:rPr>
              <w:t xml:space="preserve"> </w:t>
            </w:r>
            <w:proofErr w:type="spellStart"/>
            <w:r w:rsidR="00460653" w:rsidRPr="009C68B4">
              <w:rPr>
                <w:lang w:val="en-GB"/>
              </w:rPr>
              <w:t>atestat</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caz</w:t>
            </w:r>
            <w:proofErr w:type="spellEnd"/>
            <w:r w:rsidR="00460653" w:rsidRPr="009C68B4">
              <w:rPr>
                <w:lang w:val="en-GB"/>
              </w:rPr>
              <w:t xml:space="preserve">, a </w:t>
            </w:r>
            <w:proofErr w:type="spellStart"/>
            <w:r w:rsidR="00460653" w:rsidRPr="009C68B4">
              <w:rPr>
                <w:lang w:val="en-GB"/>
              </w:rPr>
              <w:t>proiectantului</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asigurând</w:t>
            </w:r>
            <w:proofErr w:type="spellEnd"/>
            <w:r w:rsidR="00460653" w:rsidRPr="009C68B4">
              <w:rPr>
                <w:lang w:val="en-GB"/>
              </w:rPr>
              <w:t xml:space="preserve"> </w:t>
            </w:r>
            <w:proofErr w:type="spellStart"/>
            <w:r w:rsidR="00460653" w:rsidRPr="009C68B4">
              <w:rPr>
                <w:lang w:val="en-GB"/>
              </w:rPr>
              <w:t>posibilitatea</w:t>
            </w:r>
            <w:proofErr w:type="spellEnd"/>
            <w:r w:rsidR="00460653" w:rsidRPr="009C68B4">
              <w:rPr>
                <w:lang w:val="en-GB"/>
              </w:rPr>
              <w:t xml:space="preserve"> </w:t>
            </w:r>
            <w:proofErr w:type="spellStart"/>
            <w:r w:rsidR="00460653" w:rsidRPr="009C68B4">
              <w:rPr>
                <w:lang w:val="en-GB"/>
              </w:rPr>
              <w:t>acestora</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examineze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urmărească</w:t>
            </w:r>
            <w:proofErr w:type="spellEnd"/>
            <w:r w:rsidR="00460653" w:rsidRPr="009C68B4">
              <w:rPr>
                <w:lang w:val="en-GB"/>
              </w:rPr>
              <w:t xml:space="preserve"> </w:t>
            </w:r>
            <w:proofErr w:type="spellStart"/>
            <w:r w:rsidR="00460653" w:rsidRPr="009C68B4">
              <w:rPr>
                <w:lang w:val="en-GB"/>
              </w:rPr>
              <w:t>orice</w:t>
            </w:r>
            <w:proofErr w:type="spellEnd"/>
            <w:r w:rsidR="00460653" w:rsidRPr="009C68B4">
              <w:rPr>
                <w:lang w:val="en-GB"/>
              </w:rPr>
              <w:t xml:space="preserve"> </w:t>
            </w:r>
            <w:proofErr w:type="spellStart"/>
            <w:r w:rsidR="00460653" w:rsidRPr="009C68B4">
              <w:rPr>
                <w:lang w:val="en-GB"/>
              </w:rPr>
              <w:t>lucrare</w:t>
            </w:r>
            <w:proofErr w:type="spellEnd"/>
            <w:r w:rsidR="00460653" w:rsidRPr="009C68B4">
              <w:rPr>
                <w:lang w:val="en-GB"/>
              </w:rPr>
              <w:t xml:space="preserve"> care </w:t>
            </w:r>
            <w:proofErr w:type="spellStart"/>
            <w:r w:rsidR="00460653" w:rsidRPr="009C68B4">
              <w:rPr>
                <w:lang w:val="en-GB"/>
              </w:rPr>
              <w:t>urmează</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fie </w:t>
            </w:r>
            <w:proofErr w:type="spellStart"/>
            <w:r w:rsidR="00460653" w:rsidRPr="009C68B4">
              <w:rPr>
                <w:lang w:val="en-GB"/>
              </w:rPr>
              <w:t>ascunsă</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w:t>
            </w:r>
            <w:r w:rsidRPr="009C68B4">
              <w:rPr>
                <w:lang w:val="en-GB"/>
              </w:rPr>
              <w:t>a</w:t>
            </w:r>
            <w:proofErr w:type="spellEnd"/>
            <w:r w:rsidR="00460653" w:rsidRPr="009C68B4">
              <w:rPr>
                <w:lang w:val="en-GB"/>
              </w:rPr>
              <w:t xml:space="preserve"> </w:t>
            </w:r>
            <w:proofErr w:type="spellStart"/>
            <w:r w:rsidR="00460653" w:rsidRPr="009C68B4">
              <w:rPr>
                <w:lang w:val="en-GB"/>
              </w:rPr>
              <w:t>anunţa</w:t>
            </w:r>
            <w:proofErr w:type="spellEnd"/>
            <w:r w:rsidR="00C33344" w:rsidRPr="009C68B4">
              <w:rPr>
                <w:lang w:val="en-GB"/>
              </w:rPr>
              <w:t xml:space="preserve"> </w:t>
            </w:r>
            <w:proofErr w:type="spellStart"/>
            <w:r w:rsidR="00460653" w:rsidRPr="009C68B4">
              <w:rPr>
                <w:lang w:val="en-GB"/>
              </w:rPr>
              <w:t>responsabilul</w:t>
            </w:r>
            <w:proofErr w:type="spellEnd"/>
            <w:r w:rsidR="00460653" w:rsidRPr="009C68B4">
              <w:rPr>
                <w:lang w:val="en-GB"/>
              </w:rPr>
              <w:t xml:space="preserve"> </w:t>
            </w:r>
            <w:proofErr w:type="spellStart"/>
            <w:r w:rsidR="00460653" w:rsidRPr="009C68B4">
              <w:rPr>
                <w:lang w:val="en-GB"/>
              </w:rPr>
              <w:t>tehnic</w:t>
            </w:r>
            <w:proofErr w:type="spellEnd"/>
            <w:r w:rsidR="00183D79" w:rsidRPr="009C68B4">
              <w:rPr>
                <w:lang w:val="en-GB"/>
              </w:rPr>
              <w:t xml:space="preserve"> </w:t>
            </w:r>
            <w:proofErr w:type="spellStart"/>
            <w:r w:rsidR="00183D79" w:rsidRPr="009C68B4">
              <w:rPr>
                <w:lang w:val="en-GB"/>
              </w:rPr>
              <w:t>atestat</w:t>
            </w:r>
            <w:proofErr w:type="spellEnd"/>
            <w:r w:rsidR="00183D79" w:rsidRPr="009C68B4">
              <w:rPr>
                <w:lang w:val="en-GB"/>
              </w:rPr>
              <w:t xml:space="preserve">, </w:t>
            </w:r>
            <w:proofErr w:type="spellStart"/>
            <w:r w:rsidR="00183D79" w:rsidRPr="009C68B4">
              <w:rPr>
                <w:lang w:val="en-GB"/>
              </w:rPr>
              <w:t>proiectantul</w:t>
            </w:r>
            <w:proofErr w:type="spellEnd"/>
            <w:r w:rsidR="00183D79" w:rsidRPr="009C68B4">
              <w:rPr>
                <w:lang w:val="en-GB"/>
              </w:rPr>
              <w:t xml:space="preserve"> </w:t>
            </w:r>
            <w:proofErr w:type="spellStart"/>
            <w:r w:rsidR="00183D79" w:rsidRPr="009C68B4">
              <w:rPr>
                <w:lang w:val="en-GB"/>
              </w:rPr>
              <w:t>ori</w:t>
            </w:r>
            <w:proofErr w:type="spellEnd"/>
            <w:r w:rsidR="00183D79" w:rsidRPr="009C68B4">
              <w:rPr>
                <w:lang w:val="en-GB"/>
              </w:rPr>
              <w:t xml:space="preserve"> de </w:t>
            </w:r>
            <w:proofErr w:type="spellStart"/>
            <w:r w:rsidR="00183D79" w:rsidRPr="009C68B4">
              <w:rPr>
                <w:lang w:val="en-GB"/>
              </w:rPr>
              <w:t>câ</w:t>
            </w:r>
            <w:r w:rsidR="00460653" w:rsidRPr="009C68B4">
              <w:rPr>
                <w:lang w:val="en-GB"/>
              </w:rPr>
              <w:t>te</w:t>
            </w:r>
            <w:proofErr w:type="spellEnd"/>
            <w:r w:rsidR="00460653" w:rsidRPr="009C68B4">
              <w:rPr>
                <w:lang w:val="en-GB"/>
              </w:rPr>
              <w:t xml:space="preserve"> </w:t>
            </w:r>
            <w:proofErr w:type="spellStart"/>
            <w:r w:rsidR="00460653" w:rsidRPr="009C68B4">
              <w:rPr>
                <w:lang w:val="en-GB"/>
              </w:rPr>
              <w:t>ori</w:t>
            </w:r>
            <w:proofErr w:type="spellEnd"/>
            <w:r w:rsidR="00460653" w:rsidRPr="009C68B4">
              <w:rPr>
                <w:lang w:val="en-GB"/>
              </w:rPr>
              <w:t xml:space="preserve"> </w:t>
            </w:r>
            <w:proofErr w:type="spellStart"/>
            <w:r w:rsidR="00460653" w:rsidRPr="009C68B4">
              <w:rPr>
                <w:lang w:val="en-GB"/>
              </w:rPr>
              <w:t>astfel</w:t>
            </w:r>
            <w:proofErr w:type="spellEnd"/>
            <w:r w:rsidR="00460653" w:rsidRPr="009C68B4">
              <w:rPr>
                <w:lang w:val="en-GB"/>
              </w:rPr>
              <w:t xml:space="preserve"> de </w:t>
            </w:r>
            <w:proofErr w:type="spellStart"/>
            <w:r w:rsidR="00460653" w:rsidRPr="009C68B4">
              <w:rPr>
                <w:lang w:val="en-GB"/>
              </w:rPr>
              <w:t>lucrări</w:t>
            </w:r>
            <w:proofErr w:type="spellEnd"/>
            <w:r w:rsidR="00460653" w:rsidRPr="009C68B4">
              <w:rPr>
                <w:lang w:val="en-GB"/>
              </w:rPr>
              <w:t xml:space="preserve">, </w:t>
            </w:r>
            <w:proofErr w:type="spellStart"/>
            <w:r w:rsidR="00183D79" w:rsidRPr="009C68B4">
              <w:rPr>
                <w:lang w:val="en-GB"/>
              </w:rPr>
              <w:t>inclusiv</w:t>
            </w:r>
            <w:proofErr w:type="spellEnd"/>
            <w:r w:rsidR="00183D79" w:rsidRPr="009C68B4">
              <w:rPr>
                <w:lang w:val="en-GB"/>
              </w:rPr>
              <w:t xml:space="preserve"> </w:t>
            </w:r>
            <w:proofErr w:type="spellStart"/>
            <w:r w:rsidR="00183D79" w:rsidRPr="009C68B4">
              <w:rPr>
                <w:lang w:val="en-GB"/>
              </w:rPr>
              <w:t>fundaţiile</w:t>
            </w:r>
            <w:proofErr w:type="spellEnd"/>
            <w:r w:rsidR="00183D79" w:rsidRPr="009C68B4">
              <w:rPr>
                <w:lang w:val="en-GB"/>
              </w:rPr>
              <w:t xml:space="preserve"> </w:t>
            </w:r>
            <w:proofErr w:type="spellStart"/>
            <w:r w:rsidR="00183D79" w:rsidRPr="009C68B4">
              <w:rPr>
                <w:lang w:val="en-GB"/>
              </w:rPr>
              <w:t>clădirii</w:t>
            </w:r>
            <w:proofErr w:type="spellEnd"/>
            <w:r w:rsidR="00183D79" w:rsidRPr="009C68B4">
              <w:rPr>
                <w:lang w:val="en-GB"/>
              </w:rPr>
              <w:t>, su</w:t>
            </w:r>
            <w:r w:rsidR="00460653" w:rsidRPr="009C68B4">
              <w:rPr>
                <w:lang w:val="en-GB"/>
              </w:rPr>
              <w:t xml:space="preserve">nt </w:t>
            </w:r>
            <w:proofErr w:type="spellStart"/>
            <w:r w:rsidR="00460653" w:rsidRPr="009C68B4">
              <w:rPr>
                <w:lang w:val="en-GB"/>
              </w:rPr>
              <w:t>gata</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a fi examinate. </w:t>
            </w:r>
            <w:proofErr w:type="spellStart"/>
            <w:r w:rsidR="00460653" w:rsidRPr="009C68B4">
              <w:rPr>
                <w:lang w:val="en-GB"/>
              </w:rPr>
              <w:t>Responsabilul</w:t>
            </w:r>
            <w:proofErr w:type="spellEnd"/>
            <w:r w:rsidR="00460653" w:rsidRPr="009C68B4">
              <w:rPr>
                <w:lang w:val="en-GB"/>
              </w:rPr>
              <w:t xml:space="preserve"> </w:t>
            </w:r>
            <w:proofErr w:type="spellStart"/>
            <w:r w:rsidR="00460653" w:rsidRPr="009C68B4">
              <w:rPr>
                <w:lang w:val="en-GB"/>
              </w:rPr>
              <w:t>tehnic</w:t>
            </w:r>
            <w:proofErr w:type="spellEnd"/>
            <w:r w:rsidR="00460653" w:rsidRPr="009C68B4">
              <w:rPr>
                <w:lang w:val="en-GB"/>
              </w:rPr>
              <w:t xml:space="preserve"> </w:t>
            </w:r>
            <w:proofErr w:type="spellStart"/>
            <w:r w:rsidR="00460653" w:rsidRPr="009C68B4">
              <w:rPr>
                <w:lang w:val="en-GB"/>
              </w:rPr>
              <w:t>atestat</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proiectantul</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w:t>
            </w:r>
            <w:proofErr w:type="spellStart"/>
            <w:r w:rsidR="00460653" w:rsidRPr="009C68B4">
              <w:rPr>
                <w:lang w:val="en-GB"/>
              </w:rPr>
              <w:t>participa</w:t>
            </w:r>
            <w:proofErr w:type="spellEnd"/>
            <w:r w:rsidR="00460653" w:rsidRPr="009C68B4">
              <w:rPr>
                <w:lang w:val="en-GB"/>
              </w:rPr>
              <w:t xml:space="preserve"> la </w:t>
            </w:r>
            <w:proofErr w:type="spellStart"/>
            <w:r w:rsidR="00460653" w:rsidRPr="009C68B4">
              <w:rPr>
                <w:lang w:val="en-GB"/>
              </w:rPr>
              <w:t>examinarea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măsurarea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
          <w:p w14:paraId="78641E60" w14:textId="77777777" w:rsidR="00460653" w:rsidRPr="009C68B4" w:rsidRDefault="00D05A94" w:rsidP="00F415C8">
            <w:pPr>
              <w:pStyle w:val="NormalWeb"/>
              <w:numPr>
                <w:ilvl w:val="1"/>
                <w:numId w:val="16"/>
              </w:numPr>
              <w:tabs>
                <w:tab w:val="left" w:pos="284"/>
              </w:tabs>
              <w:spacing w:line="276" w:lineRule="auto"/>
              <w:ind w:left="0" w:hanging="425"/>
              <w:rPr>
                <w:lang w:val="en-GB"/>
              </w:rPr>
            </w:pPr>
            <w:r w:rsidRPr="009C68B4">
              <w:rPr>
                <w:lang w:val="en-GB"/>
              </w:rPr>
              <w:t xml:space="preserve">8.6.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dezveli</w:t>
            </w:r>
            <w:proofErr w:type="spellEnd"/>
            <w:r w:rsidR="00460653" w:rsidRPr="009C68B4">
              <w:rPr>
                <w:lang w:val="en-GB"/>
              </w:rPr>
              <w:t xml:space="preserve"> </w:t>
            </w:r>
            <w:proofErr w:type="spellStart"/>
            <w:r w:rsidR="00460653" w:rsidRPr="009C68B4">
              <w:rPr>
                <w:lang w:val="en-GB"/>
              </w:rPr>
              <w:t>orice</w:t>
            </w:r>
            <w:proofErr w:type="spellEnd"/>
            <w:r w:rsidR="00460653" w:rsidRPr="009C68B4">
              <w:rPr>
                <w:lang w:val="en-GB"/>
              </w:rPr>
              <w:t xml:space="preserve"> </w:t>
            </w:r>
            <w:proofErr w:type="spellStart"/>
            <w:r w:rsidR="00460653" w:rsidRPr="009C68B4">
              <w:rPr>
                <w:lang w:val="en-GB"/>
              </w:rPr>
              <w:t>parte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de </w:t>
            </w:r>
            <w:proofErr w:type="spellStart"/>
            <w:r w:rsidR="00460653" w:rsidRPr="009C68B4">
              <w:rPr>
                <w:lang w:val="en-GB"/>
              </w:rPr>
              <w:t>lucrare</w:t>
            </w:r>
            <w:proofErr w:type="spellEnd"/>
            <w:r w:rsidR="00460653" w:rsidRPr="009C68B4">
              <w:rPr>
                <w:lang w:val="en-GB"/>
              </w:rPr>
              <w:t xml:space="preserve"> la </w:t>
            </w:r>
            <w:proofErr w:type="spellStart"/>
            <w:r w:rsidR="00460653" w:rsidRPr="009C68B4">
              <w:rPr>
                <w:lang w:val="en-GB"/>
              </w:rPr>
              <w:t>dispoziţia</w:t>
            </w:r>
            <w:proofErr w:type="spellEnd"/>
            <w:r w:rsidR="00460653" w:rsidRPr="009C68B4">
              <w:rPr>
                <w:lang w:val="en-GB"/>
              </w:rPr>
              <w:t xml:space="preserve"> </w:t>
            </w:r>
            <w:proofErr w:type="spellStart"/>
            <w:r w:rsidR="00460653" w:rsidRPr="009C68B4">
              <w:rPr>
                <w:lang w:val="en-GB"/>
              </w:rPr>
              <w:t>Beneficiarului</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reface </w:t>
            </w:r>
            <w:proofErr w:type="spellStart"/>
            <w:r w:rsidR="00460653" w:rsidRPr="009C68B4">
              <w:rPr>
                <w:lang w:val="en-GB"/>
              </w:rPr>
              <w:t>această</w:t>
            </w:r>
            <w:proofErr w:type="spellEnd"/>
            <w:r w:rsidR="00460653" w:rsidRPr="009C68B4">
              <w:rPr>
                <w:lang w:val="en-GB"/>
              </w:rPr>
              <w:t xml:space="preserve"> </w:t>
            </w:r>
            <w:proofErr w:type="spellStart"/>
            <w:r w:rsidR="00460653" w:rsidRPr="009C68B4">
              <w:rPr>
                <w:lang w:val="en-GB"/>
              </w:rPr>
              <w:t>parte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de </w:t>
            </w:r>
            <w:proofErr w:type="spellStart"/>
            <w:r w:rsidR="00460653" w:rsidRPr="009C68B4">
              <w:rPr>
                <w:lang w:val="en-GB"/>
              </w:rPr>
              <w:t>lucrare</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cazul</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se </w:t>
            </w:r>
            <w:proofErr w:type="spellStart"/>
            <w:r w:rsidR="00460653" w:rsidRPr="009C68B4">
              <w:rPr>
                <w:lang w:val="en-GB"/>
              </w:rPr>
              <w:t>constată</w:t>
            </w:r>
            <w:proofErr w:type="spellEnd"/>
            <w:r w:rsidR="00460653" w:rsidRPr="009C68B4">
              <w:rPr>
                <w:lang w:val="en-GB"/>
              </w:rPr>
              <w:t xml:space="preserve"> </w:t>
            </w:r>
            <w:proofErr w:type="spellStart"/>
            <w:r w:rsidR="00460653" w:rsidRPr="009C68B4">
              <w:rPr>
                <w:lang w:val="en-GB"/>
              </w:rPr>
              <w:t>că</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au </w:t>
            </w:r>
            <w:proofErr w:type="spellStart"/>
            <w:r w:rsidR="00460653" w:rsidRPr="009C68B4">
              <w:rPr>
                <w:lang w:val="en-GB"/>
              </w:rPr>
              <w:t>fost</w:t>
            </w:r>
            <w:proofErr w:type="spellEnd"/>
            <w:r w:rsidR="00460653" w:rsidRPr="009C68B4">
              <w:rPr>
                <w:lang w:val="en-GB"/>
              </w:rPr>
              <w:t xml:space="preserve"> de </w:t>
            </w:r>
            <w:proofErr w:type="spellStart"/>
            <w:r w:rsidR="00460653" w:rsidRPr="009C68B4">
              <w:rPr>
                <w:lang w:val="en-GB"/>
              </w:rPr>
              <w:t>calitate</w:t>
            </w:r>
            <w:proofErr w:type="spellEnd"/>
            <w:r w:rsidR="00460653" w:rsidRPr="009C68B4">
              <w:rPr>
                <w:lang w:val="en-GB"/>
              </w:rPr>
              <w:t xml:space="preserve"> </w:t>
            </w:r>
            <w:proofErr w:type="spellStart"/>
            <w:r w:rsidR="00460653" w:rsidRPr="009C68B4">
              <w:rPr>
                <w:lang w:val="en-GB"/>
              </w:rPr>
              <w:t>corespunzătoare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realizate</w:t>
            </w:r>
            <w:proofErr w:type="spellEnd"/>
            <w:r w:rsidR="00460653" w:rsidRPr="009C68B4">
              <w:rPr>
                <w:lang w:val="en-GB"/>
              </w:rPr>
              <w:t xml:space="preserve"> conform </w:t>
            </w:r>
            <w:proofErr w:type="spellStart"/>
            <w:r w:rsidR="00460653" w:rsidRPr="009C68B4">
              <w:rPr>
                <w:lang w:val="en-GB"/>
              </w:rPr>
              <w:t>documentaţiei</w:t>
            </w:r>
            <w:proofErr w:type="spellEnd"/>
            <w:r w:rsidR="00460653" w:rsidRPr="009C68B4">
              <w:rPr>
                <w:lang w:val="en-GB"/>
              </w:rPr>
              <w:t xml:space="preserve"> de </w:t>
            </w:r>
            <w:proofErr w:type="spellStart"/>
            <w:r w:rsidR="00460653" w:rsidRPr="009C68B4">
              <w:rPr>
                <w:lang w:val="en-GB"/>
              </w:rPr>
              <w:t>execuţie</w:t>
            </w:r>
            <w:proofErr w:type="spellEnd"/>
            <w:r w:rsidR="00460653" w:rsidRPr="009C68B4">
              <w:rPr>
                <w:lang w:val="en-GB"/>
              </w:rPr>
              <w:t xml:space="preserve">, </w:t>
            </w:r>
            <w:proofErr w:type="spellStart"/>
            <w:r w:rsidR="00460653" w:rsidRPr="009C68B4">
              <w:rPr>
                <w:lang w:val="en-GB"/>
              </w:rPr>
              <w:t>dezvelirea</w:t>
            </w:r>
            <w:proofErr w:type="spellEnd"/>
            <w:r w:rsidR="00460653" w:rsidRPr="009C68B4">
              <w:rPr>
                <w:lang w:val="en-GB"/>
              </w:rPr>
              <w:t xml:space="preserve">, </w:t>
            </w:r>
            <w:proofErr w:type="spellStart"/>
            <w:r w:rsidR="00460653" w:rsidRPr="009C68B4">
              <w:rPr>
                <w:lang w:val="en-GB"/>
              </w:rPr>
              <w:t>refacerea</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repararea</w:t>
            </w:r>
            <w:proofErr w:type="spellEnd"/>
            <w:r w:rsidR="00460653" w:rsidRPr="009C68B4">
              <w:rPr>
                <w:lang w:val="en-GB"/>
              </w:rPr>
              <w:t xml:space="preserve"> </w:t>
            </w:r>
            <w:proofErr w:type="spellStart"/>
            <w:r w:rsidR="00460653" w:rsidRPr="009C68B4">
              <w:rPr>
                <w:lang w:val="en-GB"/>
              </w:rPr>
              <w:t>vor</w:t>
            </w:r>
            <w:proofErr w:type="spellEnd"/>
            <w:r w:rsidR="0001066E" w:rsidRPr="009C68B4">
              <w:rPr>
                <w:lang w:val="en-GB"/>
              </w:rPr>
              <w:t xml:space="preserve"> fi </w:t>
            </w:r>
            <w:proofErr w:type="spellStart"/>
            <w:r w:rsidR="0001066E" w:rsidRPr="009C68B4">
              <w:rPr>
                <w:lang w:val="en-GB"/>
              </w:rPr>
              <w:t>suportate</w:t>
            </w:r>
            <w:proofErr w:type="spellEnd"/>
            <w:r w:rsidR="0001066E" w:rsidRPr="009C68B4">
              <w:rPr>
                <w:lang w:val="en-GB"/>
              </w:rPr>
              <w:t xml:space="preserve"> de </w:t>
            </w:r>
            <w:proofErr w:type="spellStart"/>
            <w:r w:rsidR="0001066E" w:rsidRPr="009C68B4">
              <w:rPr>
                <w:lang w:val="en-GB"/>
              </w:rPr>
              <w:t>Beneficiar</w:t>
            </w:r>
            <w:proofErr w:type="spellEnd"/>
            <w:r w:rsidR="0001066E" w:rsidRPr="009C68B4">
              <w:rPr>
                <w:lang w:val="en-GB"/>
              </w:rPr>
              <w:t>,</w:t>
            </w:r>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w:t>
            </w:r>
            <w:proofErr w:type="spellEnd"/>
            <w:r w:rsidR="00460653" w:rsidRPr="009C68B4">
              <w:rPr>
                <w:lang w:val="en-GB"/>
              </w:rPr>
              <w:t xml:space="preserve"> </w:t>
            </w:r>
            <w:proofErr w:type="spellStart"/>
            <w:r w:rsidR="00460653" w:rsidRPr="009C68B4">
              <w:rPr>
                <w:lang w:val="en-GB"/>
              </w:rPr>
              <w:t>contrar</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w:t>
            </w:r>
          </w:p>
          <w:p w14:paraId="33EE48C7" w14:textId="77777777" w:rsidR="00460653" w:rsidRPr="009C68B4" w:rsidRDefault="00D05A94" w:rsidP="00F415C8">
            <w:pPr>
              <w:pStyle w:val="NormalWeb"/>
              <w:numPr>
                <w:ilvl w:val="1"/>
                <w:numId w:val="16"/>
              </w:numPr>
              <w:tabs>
                <w:tab w:val="left" w:pos="284"/>
              </w:tabs>
              <w:spacing w:line="276" w:lineRule="auto"/>
              <w:ind w:left="0" w:hanging="425"/>
              <w:rPr>
                <w:lang w:val="en-GB"/>
              </w:rPr>
            </w:pPr>
            <w:r w:rsidRPr="009C68B4">
              <w:rPr>
                <w:lang w:val="en-GB"/>
              </w:rPr>
              <w:t xml:space="preserve">8.7. </w:t>
            </w:r>
            <w:proofErr w:type="spellStart"/>
            <w:r w:rsidR="00460653" w:rsidRPr="009C68B4">
              <w:rPr>
                <w:lang w:val="en-GB"/>
              </w:rPr>
              <w:t>Costurile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consumul</w:t>
            </w:r>
            <w:proofErr w:type="spellEnd"/>
            <w:r w:rsidR="00460653" w:rsidRPr="009C68B4">
              <w:rPr>
                <w:lang w:val="en-GB"/>
              </w:rPr>
              <w:t xml:space="preserve"> de </w:t>
            </w:r>
            <w:proofErr w:type="spellStart"/>
            <w:r w:rsidR="00460653" w:rsidRPr="009C68B4">
              <w:rPr>
                <w:lang w:val="en-GB"/>
              </w:rPr>
              <w:t>utilităţi</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cel</w:t>
            </w:r>
            <w:proofErr w:type="spellEnd"/>
            <w:r w:rsidR="00460653" w:rsidRPr="009C68B4">
              <w:rPr>
                <w:lang w:val="en-GB"/>
              </w:rPr>
              <w:t xml:space="preserve"> al </w:t>
            </w:r>
            <w:proofErr w:type="spellStart"/>
            <w:r w:rsidR="00460653" w:rsidRPr="009C68B4">
              <w:rPr>
                <w:lang w:val="en-GB"/>
              </w:rPr>
              <w:t>contoarelor</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al </w:t>
            </w:r>
            <w:proofErr w:type="spellStart"/>
            <w:r w:rsidR="00460653" w:rsidRPr="009C68B4">
              <w:rPr>
                <w:lang w:val="en-GB"/>
              </w:rPr>
              <w:t>altor</w:t>
            </w:r>
            <w:proofErr w:type="spellEnd"/>
            <w:r w:rsidR="00460653" w:rsidRPr="009C68B4">
              <w:rPr>
                <w:lang w:val="en-GB"/>
              </w:rPr>
              <w:t xml:space="preserve"> </w:t>
            </w:r>
            <w:proofErr w:type="spellStart"/>
            <w:r w:rsidR="00460653" w:rsidRPr="009C68B4">
              <w:rPr>
                <w:lang w:val="en-GB"/>
              </w:rPr>
              <w:t>aparate</w:t>
            </w:r>
            <w:proofErr w:type="spellEnd"/>
            <w:r w:rsidR="00460653" w:rsidRPr="009C68B4">
              <w:rPr>
                <w:lang w:val="en-GB"/>
              </w:rPr>
              <w:t xml:space="preserve"> de </w:t>
            </w:r>
            <w:proofErr w:type="spellStart"/>
            <w:r w:rsidR="00460653" w:rsidRPr="009C68B4">
              <w:rPr>
                <w:lang w:val="en-GB"/>
              </w:rPr>
              <w:t>măsurat</w:t>
            </w:r>
            <w:proofErr w:type="spellEnd"/>
            <w:r w:rsidR="00460653" w:rsidRPr="009C68B4">
              <w:rPr>
                <w:lang w:val="en-GB"/>
              </w:rPr>
              <w:t xml:space="preserve"> se </w:t>
            </w:r>
            <w:proofErr w:type="spellStart"/>
            <w:r w:rsidR="00460653" w:rsidRPr="009C68B4">
              <w:rPr>
                <w:lang w:val="en-GB"/>
              </w:rPr>
              <w:t>suportă</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cazul</w:t>
            </w:r>
            <w:proofErr w:type="spellEnd"/>
            <w:r w:rsidR="00460653" w:rsidRPr="009C68B4">
              <w:rPr>
                <w:lang w:val="en-GB"/>
              </w:rPr>
              <w:t xml:space="preserve"> </w:t>
            </w:r>
            <w:proofErr w:type="spellStart"/>
            <w:r w:rsidR="00460653" w:rsidRPr="009C68B4">
              <w:rPr>
                <w:lang w:val="en-GB"/>
              </w:rPr>
              <w:t>mai</w:t>
            </w:r>
            <w:proofErr w:type="spellEnd"/>
            <w:r w:rsidR="00460653" w:rsidRPr="009C68B4">
              <w:rPr>
                <w:lang w:val="en-GB"/>
              </w:rPr>
              <w:t xml:space="preserve"> </w:t>
            </w:r>
            <w:proofErr w:type="spellStart"/>
            <w:r w:rsidR="00460653" w:rsidRPr="009C68B4">
              <w:rPr>
                <w:lang w:val="en-GB"/>
              </w:rPr>
              <w:t>multor</w:t>
            </w:r>
            <w:proofErr w:type="spellEnd"/>
            <w:r w:rsidR="00460653" w:rsidRPr="009C68B4">
              <w:rPr>
                <w:lang w:val="en-GB"/>
              </w:rPr>
              <w:t xml:space="preserve"> </w:t>
            </w:r>
            <w:proofErr w:type="spellStart"/>
            <w:r w:rsidR="00460653" w:rsidRPr="009C68B4">
              <w:rPr>
                <w:lang w:val="en-GB"/>
              </w:rPr>
              <w:t>antreprenori</w:t>
            </w:r>
            <w:proofErr w:type="spellEnd"/>
            <w:r w:rsidR="00460653" w:rsidRPr="009C68B4">
              <w:rPr>
                <w:lang w:val="en-GB"/>
              </w:rPr>
              <w:t xml:space="preserve">, </w:t>
            </w:r>
            <w:proofErr w:type="spellStart"/>
            <w:r w:rsidR="00460653" w:rsidRPr="009C68B4">
              <w:rPr>
                <w:lang w:val="en-GB"/>
              </w:rPr>
              <w:t>costurile</w:t>
            </w:r>
            <w:proofErr w:type="spellEnd"/>
            <w:r w:rsidR="00460653" w:rsidRPr="009C68B4">
              <w:rPr>
                <w:lang w:val="en-GB"/>
              </w:rPr>
              <w:t xml:space="preserve"> se </w:t>
            </w:r>
            <w:proofErr w:type="spellStart"/>
            <w:r w:rsidR="00460653" w:rsidRPr="009C68B4">
              <w:rPr>
                <w:lang w:val="en-GB"/>
              </w:rPr>
              <w:t>suportă</w:t>
            </w:r>
            <w:proofErr w:type="spellEnd"/>
            <w:r w:rsidR="00460653" w:rsidRPr="009C68B4">
              <w:rPr>
                <w:lang w:val="en-GB"/>
              </w:rPr>
              <w:t xml:space="preserve"> </w:t>
            </w:r>
            <w:proofErr w:type="spellStart"/>
            <w:r w:rsidR="00460653" w:rsidRPr="009C68B4">
              <w:rPr>
                <w:lang w:val="en-GB"/>
              </w:rPr>
              <w:t>proporţional</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aceştia</w:t>
            </w:r>
            <w:proofErr w:type="spellEnd"/>
            <w:r w:rsidR="00460653" w:rsidRPr="009C68B4">
              <w:rPr>
                <w:lang w:val="en-GB"/>
              </w:rPr>
              <w:t xml:space="preserve">. </w:t>
            </w:r>
          </w:p>
          <w:p w14:paraId="576AD687" w14:textId="77777777" w:rsidR="00460653" w:rsidRPr="009C68B4" w:rsidRDefault="00D05A94" w:rsidP="00F415C8">
            <w:pPr>
              <w:pStyle w:val="NormalWeb"/>
              <w:numPr>
                <w:ilvl w:val="1"/>
                <w:numId w:val="16"/>
              </w:numPr>
              <w:tabs>
                <w:tab w:val="left" w:pos="284"/>
              </w:tabs>
              <w:spacing w:line="276" w:lineRule="auto"/>
              <w:ind w:left="0" w:hanging="425"/>
              <w:rPr>
                <w:lang w:val="en-GB"/>
              </w:rPr>
            </w:pPr>
            <w:r w:rsidRPr="009C68B4">
              <w:rPr>
                <w:lang w:val="en-GB"/>
              </w:rPr>
              <w:t xml:space="preserve">8.8. </w:t>
            </w:r>
            <w:proofErr w:type="spellStart"/>
            <w:r w:rsidR="00460653" w:rsidRPr="009C68B4">
              <w:rPr>
                <w:lang w:val="en-GB"/>
              </w:rPr>
              <w:t>Lucrările</w:t>
            </w:r>
            <w:proofErr w:type="spellEnd"/>
            <w:r w:rsidR="00460653" w:rsidRPr="009C68B4">
              <w:rPr>
                <w:lang w:val="en-GB"/>
              </w:rPr>
              <w:t xml:space="preserve"> </w:t>
            </w:r>
            <w:proofErr w:type="spellStart"/>
            <w:r w:rsidR="00460653" w:rsidRPr="009C68B4">
              <w:rPr>
                <w:lang w:val="en-GB"/>
              </w:rPr>
              <w:t>executate</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afara </w:t>
            </w:r>
            <w:proofErr w:type="spellStart"/>
            <w:r w:rsidR="00460653" w:rsidRPr="009C68B4">
              <w:rPr>
                <w:lang w:val="en-GB"/>
              </w:rPr>
              <w:t>celor</w:t>
            </w:r>
            <w:proofErr w:type="spellEnd"/>
            <w:r w:rsidR="00460653" w:rsidRPr="009C68B4">
              <w:rPr>
                <w:lang w:val="en-GB"/>
              </w:rPr>
              <w:t xml:space="preserve"> </w:t>
            </w:r>
            <w:proofErr w:type="spellStart"/>
            <w:r w:rsidR="00460653" w:rsidRPr="009C68B4">
              <w:rPr>
                <w:lang w:val="en-GB"/>
              </w:rPr>
              <w:t>prevăzute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contract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fără</w:t>
            </w:r>
            <w:proofErr w:type="spellEnd"/>
            <w:r w:rsidR="00460653" w:rsidRPr="009C68B4">
              <w:rPr>
                <w:lang w:val="en-GB"/>
              </w:rPr>
              <w:t xml:space="preserve"> </w:t>
            </w:r>
            <w:proofErr w:type="spellStart"/>
            <w:r w:rsidR="00460653" w:rsidRPr="009C68B4">
              <w:rPr>
                <w:lang w:val="en-GB"/>
              </w:rPr>
              <w:t>dis</w:t>
            </w:r>
            <w:r w:rsidR="00183D79" w:rsidRPr="009C68B4">
              <w:rPr>
                <w:lang w:val="en-GB"/>
              </w:rPr>
              <w:t>poziţia</w:t>
            </w:r>
            <w:proofErr w:type="spellEnd"/>
            <w:r w:rsidR="00183D79" w:rsidRPr="009C68B4">
              <w:rPr>
                <w:lang w:val="en-GB"/>
              </w:rPr>
              <w:t xml:space="preserve"> </w:t>
            </w:r>
            <w:proofErr w:type="spellStart"/>
            <w:r w:rsidR="00183D79" w:rsidRPr="009C68B4">
              <w:rPr>
                <w:lang w:val="en-GB"/>
              </w:rPr>
              <w:t>Beneficiarului</w:t>
            </w:r>
            <w:proofErr w:type="spellEnd"/>
            <w:r w:rsidR="00183D79" w:rsidRPr="009C68B4">
              <w:rPr>
                <w:lang w:val="en-GB"/>
              </w:rPr>
              <w:t xml:space="preserve">, precum </w:t>
            </w:r>
            <w:proofErr w:type="spellStart"/>
            <w:r w:rsidR="00183D79" w:rsidRPr="009C68B4">
              <w:rPr>
                <w:lang w:val="en-GB"/>
              </w:rPr>
              <w:t>ș</w:t>
            </w:r>
            <w:r w:rsidR="00460653" w:rsidRPr="009C68B4">
              <w:rPr>
                <w:lang w:val="en-GB"/>
              </w:rPr>
              <w:t>i</w:t>
            </w:r>
            <w:proofErr w:type="spellEnd"/>
            <w:r w:rsidR="00460653" w:rsidRPr="009C68B4">
              <w:rPr>
                <w:lang w:val="en-GB"/>
              </w:rPr>
              <w:t xml:space="preserve"> </w:t>
            </w:r>
            <w:proofErr w:type="spellStart"/>
            <w:r w:rsidR="00460653" w:rsidRPr="009C68B4">
              <w:rPr>
                <w:lang w:val="en-GB"/>
              </w:rPr>
              <w:t>cele</w:t>
            </w:r>
            <w:proofErr w:type="spellEnd"/>
            <w:r w:rsidR="00460653" w:rsidRPr="009C68B4">
              <w:rPr>
                <w:lang w:val="en-GB"/>
              </w:rPr>
              <w:t xml:space="preserve"> care nu </w:t>
            </w:r>
            <w:proofErr w:type="spellStart"/>
            <w:r w:rsidR="00460653" w:rsidRPr="009C68B4">
              <w:rPr>
                <w:lang w:val="en-GB"/>
              </w:rPr>
              <w:t>respectă</w:t>
            </w:r>
            <w:proofErr w:type="spellEnd"/>
            <w:r w:rsidR="00460653" w:rsidRPr="009C68B4">
              <w:rPr>
                <w:lang w:val="en-GB"/>
              </w:rPr>
              <w:t xml:space="preserve"> </w:t>
            </w:r>
            <w:proofErr w:type="spellStart"/>
            <w:r w:rsidR="00460653" w:rsidRPr="009C68B4">
              <w:rPr>
                <w:lang w:val="en-GB"/>
              </w:rPr>
              <w:t>prevederile</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fără</w:t>
            </w:r>
            <w:proofErr w:type="spellEnd"/>
            <w:r w:rsidR="00460653" w:rsidRPr="009C68B4">
              <w:rPr>
                <w:lang w:val="en-GB"/>
              </w:rPr>
              <w:t xml:space="preserve"> </w:t>
            </w:r>
            <w:proofErr w:type="gramStart"/>
            <w:r w:rsidR="00460653" w:rsidRPr="009C68B4">
              <w:rPr>
                <w:lang w:val="en-GB"/>
              </w:rPr>
              <w:t>a</w:t>
            </w:r>
            <w:proofErr w:type="gramEnd"/>
            <w:r w:rsidR="00460653" w:rsidRPr="009C68B4">
              <w:rPr>
                <w:lang w:val="en-GB"/>
              </w:rPr>
              <w:t xml:space="preserve"> </w:t>
            </w:r>
            <w:proofErr w:type="spellStart"/>
            <w:r w:rsidR="00460653" w:rsidRPr="009C68B4">
              <w:rPr>
                <w:lang w:val="en-GB"/>
              </w:rPr>
              <w:t>exista</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acest</w:t>
            </w:r>
            <w:proofErr w:type="spellEnd"/>
            <w:r w:rsidR="00460653" w:rsidRPr="009C68B4">
              <w:rPr>
                <w:lang w:val="en-GB"/>
              </w:rPr>
              <w:t xml:space="preserve"> </w:t>
            </w:r>
            <w:proofErr w:type="spellStart"/>
            <w:r w:rsidR="00460653" w:rsidRPr="009C68B4">
              <w:rPr>
                <w:lang w:val="en-GB"/>
              </w:rPr>
              <w:t>sens</w:t>
            </w:r>
            <w:proofErr w:type="spellEnd"/>
            <w:r w:rsidR="00460653" w:rsidRPr="009C68B4">
              <w:rPr>
                <w:lang w:val="en-GB"/>
              </w:rPr>
              <w:t xml:space="preserve"> o </w:t>
            </w:r>
            <w:proofErr w:type="spellStart"/>
            <w:r w:rsidR="00460653" w:rsidRPr="009C68B4">
              <w:rPr>
                <w:lang w:val="en-GB"/>
              </w:rPr>
              <w:t>dispoziţie</w:t>
            </w:r>
            <w:proofErr w:type="spellEnd"/>
            <w:r w:rsidR="00460653" w:rsidRPr="009C68B4">
              <w:rPr>
                <w:lang w:val="en-GB"/>
              </w:rPr>
              <w:t xml:space="preserve"> </w:t>
            </w:r>
            <w:proofErr w:type="spellStart"/>
            <w:r w:rsidR="00460653" w:rsidRPr="009C68B4">
              <w:rPr>
                <w:lang w:val="en-GB"/>
              </w:rPr>
              <w:t>expresă</w:t>
            </w:r>
            <w:proofErr w:type="spellEnd"/>
            <w:r w:rsidR="00460653" w:rsidRPr="009C68B4">
              <w:rPr>
                <w:lang w:val="en-GB"/>
              </w:rPr>
              <w:t xml:space="preserve"> a </w:t>
            </w:r>
            <w:proofErr w:type="spellStart"/>
            <w:r w:rsidR="00460653" w:rsidRPr="009C68B4">
              <w:rPr>
                <w:lang w:val="en-GB"/>
              </w:rPr>
              <w:t>Beneficiarului</w:t>
            </w:r>
            <w:proofErr w:type="spellEnd"/>
            <w:r w:rsidR="00460653" w:rsidRPr="009C68B4">
              <w:rPr>
                <w:lang w:val="en-GB"/>
              </w:rPr>
              <w:t xml:space="preserve">, nu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plătite</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înlăture</w:t>
            </w:r>
            <w:proofErr w:type="spellEnd"/>
            <w:r w:rsidR="00460653" w:rsidRPr="009C68B4">
              <w:rPr>
                <w:lang w:val="en-GB"/>
              </w:rPr>
              <w:t xml:space="preserve"> </w:t>
            </w:r>
            <w:proofErr w:type="spellStart"/>
            <w:r w:rsidR="00460653" w:rsidRPr="009C68B4">
              <w:rPr>
                <w:lang w:val="en-GB"/>
              </w:rPr>
              <w:t>aceste</w:t>
            </w:r>
            <w:proofErr w:type="spellEnd"/>
            <w:r w:rsidR="00460653" w:rsidRPr="009C68B4">
              <w:rPr>
                <w:lang w:val="en-GB"/>
              </w:rPr>
              <w:t xml:space="preserve"> </w:t>
            </w:r>
            <w:proofErr w:type="spellStart"/>
            <w:r w:rsidR="00460653" w:rsidRPr="009C68B4">
              <w:rPr>
                <w:lang w:val="en-GB"/>
              </w:rPr>
              <w:t>lucrări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termenul</w:t>
            </w:r>
            <w:proofErr w:type="spellEnd"/>
            <w:r w:rsidR="00460653" w:rsidRPr="009C68B4">
              <w:rPr>
                <w:lang w:val="en-GB"/>
              </w:rPr>
              <w:t xml:space="preserve"> </w:t>
            </w:r>
            <w:proofErr w:type="spellStart"/>
            <w:r w:rsidR="00460653" w:rsidRPr="009C68B4">
              <w:rPr>
                <w:lang w:val="en-GB"/>
              </w:rPr>
              <w:t>stabilit</w:t>
            </w:r>
            <w:proofErr w:type="spellEnd"/>
            <w:r w:rsidR="00460653" w:rsidRPr="009C68B4">
              <w:rPr>
                <w:lang w:val="en-GB"/>
              </w:rPr>
              <w:t xml:space="preserve"> cu </w:t>
            </w:r>
            <w:proofErr w:type="spellStart"/>
            <w:r w:rsidR="00460653" w:rsidRPr="009C68B4">
              <w:rPr>
                <w:lang w:val="en-GB"/>
              </w:rPr>
              <w:t>Beneficiarul</w:t>
            </w:r>
            <w:proofErr w:type="spellEnd"/>
            <w:r w:rsidR="00460653" w:rsidRPr="009C68B4">
              <w:rPr>
                <w:lang w:val="en-GB"/>
              </w:rPr>
              <w:t xml:space="preserve">. De </w:t>
            </w:r>
            <w:proofErr w:type="spellStart"/>
            <w:r w:rsidR="00460653" w:rsidRPr="009C68B4">
              <w:rPr>
                <w:lang w:val="en-GB"/>
              </w:rPr>
              <w:t>asemenea</w:t>
            </w:r>
            <w:proofErr w:type="spellEnd"/>
            <w:r w:rsidR="00460653" w:rsidRPr="009C68B4">
              <w:rPr>
                <w:lang w:val="en-GB"/>
              </w:rPr>
              <w:t xml:space="preserve">, </w:t>
            </w:r>
            <w:proofErr w:type="spellStart"/>
            <w:r w:rsidR="00460653" w:rsidRPr="009C68B4">
              <w:rPr>
                <w:lang w:val="en-GB"/>
              </w:rPr>
              <w:t>el</w:t>
            </w:r>
            <w:proofErr w:type="spellEnd"/>
            <w:r w:rsidR="00460653" w:rsidRPr="009C68B4">
              <w:rPr>
                <w:lang w:val="en-GB"/>
              </w:rPr>
              <w:t xml:space="preserve"> </w:t>
            </w:r>
            <w:proofErr w:type="spellStart"/>
            <w:r w:rsidR="00460653" w:rsidRPr="009C68B4">
              <w:rPr>
                <w:lang w:val="en-GB"/>
              </w:rPr>
              <w:t>răspunde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faţa</w:t>
            </w:r>
            <w:proofErr w:type="spellEnd"/>
            <w:r w:rsidR="00460653" w:rsidRPr="009C68B4">
              <w:rPr>
                <w:lang w:val="en-GB"/>
              </w:rPr>
              <w:t xml:space="preserve"> </w:t>
            </w:r>
            <w:proofErr w:type="spellStart"/>
            <w:r w:rsidR="00460653" w:rsidRPr="009C68B4">
              <w:rPr>
                <w:lang w:val="en-GB"/>
              </w:rPr>
              <w:t>Beneficiarului</w:t>
            </w:r>
            <w:proofErr w:type="spellEnd"/>
            <w:r w:rsidR="00460653" w:rsidRPr="009C68B4">
              <w:rPr>
                <w:lang w:val="en-GB"/>
              </w:rPr>
              <w:t xml:space="preserve"> de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pagubele</w:t>
            </w:r>
            <w:proofErr w:type="spellEnd"/>
            <w:r w:rsidR="00460653" w:rsidRPr="009C68B4">
              <w:rPr>
                <w:lang w:val="en-GB"/>
              </w:rPr>
              <w:t xml:space="preserve"> pe care le-a </w:t>
            </w:r>
            <w:proofErr w:type="spellStart"/>
            <w:r w:rsidR="00460653" w:rsidRPr="009C68B4">
              <w:rPr>
                <w:lang w:val="en-GB"/>
              </w:rPr>
              <w:t>provocat</w:t>
            </w:r>
            <w:proofErr w:type="spellEnd"/>
            <w:r w:rsidR="00460653" w:rsidRPr="009C68B4">
              <w:rPr>
                <w:lang w:val="en-GB"/>
              </w:rPr>
              <w:t xml:space="preserve"> </w:t>
            </w:r>
            <w:proofErr w:type="spellStart"/>
            <w:r w:rsidR="00460653" w:rsidRPr="009C68B4">
              <w:rPr>
                <w:lang w:val="en-GB"/>
              </w:rPr>
              <w:t>acestuia</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respective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plătite</w:t>
            </w:r>
            <w:proofErr w:type="spellEnd"/>
            <w:r w:rsidR="00460653" w:rsidRPr="009C68B4">
              <w:rPr>
                <w:lang w:val="en-GB"/>
              </w:rPr>
              <w:t xml:space="preserve"> </w:t>
            </w:r>
            <w:proofErr w:type="spellStart"/>
            <w:r w:rsidR="00460653" w:rsidRPr="009C68B4">
              <w:rPr>
                <w:lang w:val="en-GB"/>
              </w:rPr>
              <w:t>Antreprenorului</w:t>
            </w:r>
            <w:proofErr w:type="spellEnd"/>
            <w:r w:rsidR="00460653" w:rsidRPr="009C68B4">
              <w:rPr>
                <w:lang w:val="en-GB"/>
              </w:rPr>
              <w:t xml:space="preserve"> </w:t>
            </w:r>
            <w:proofErr w:type="spellStart"/>
            <w:r w:rsidR="00460653" w:rsidRPr="009C68B4">
              <w:rPr>
                <w:lang w:val="en-GB"/>
              </w:rPr>
              <w:t>numai</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se </w:t>
            </w:r>
            <w:proofErr w:type="spellStart"/>
            <w:r w:rsidR="00460653" w:rsidRPr="009C68B4">
              <w:rPr>
                <w:lang w:val="en-GB"/>
              </w:rPr>
              <w:t>dovedesc</w:t>
            </w:r>
            <w:proofErr w:type="spellEnd"/>
            <w:r w:rsidR="00460653" w:rsidRPr="009C68B4">
              <w:rPr>
                <w:lang w:val="en-GB"/>
              </w:rPr>
              <w:t xml:space="preserve"> a fi </w:t>
            </w:r>
            <w:proofErr w:type="spellStart"/>
            <w:r w:rsidR="00460653" w:rsidRPr="009C68B4">
              <w:rPr>
                <w:lang w:val="en-GB"/>
              </w:rPr>
              <w:t>necesare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se </w:t>
            </w:r>
            <w:proofErr w:type="spellStart"/>
            <w:r w:rsidR="00460653" w:rsidRPr="009C68B4">
              <w:rPr>
                <w:lang w:val="en-GB"/>
              </w:rPr>
              <w:t>presupune</w:t>
            </w:r>
            <w:proofErr w:type="spellEnd"/>
            <w:r w:rsidR="00460653" w:rsidRPr="009C68B4">
              <w:rPr>
                <w:lang w:val="en-GB"/>
              </w:rPr>
              <w:t xml:space="preserve"> </w:t>
            </w:r>
            <w:proofErr w:type="spellStart"/>
            <w:r w:rsidR="00460653" w:rsidRPr="009C68B4">
              <w:rPr>
                <w:lang w:val="en-GB"/>
              </w:rPr>
              <w:t>că</w:t>
            </w:r>
            <w:proofErr w:type="spellEnd"/>
            <w:r w:rsidR="00460653" w:rsidRPr="009C68B4">
              <w:rPr>
                <w:lang w:val="en-GB"/>
              </w:rPr>
              <w:t xml:space="preserve"> </w:t>
            </w:r>
            <w:proofErr w:type="spellStart"/>
            <w:r w:rsidR="00460653" w:rsidRPr="009C68B4">
              <w:rPr>
                <w:lang w:val="en-GB"/>
              </w:rPr>
              <w:t>ele</w:t>
            </w:r>
            <w:proofErr w:type="spellEnd"/>
            <w:r w:rsidR="00460653" w:rsidRPr="009C68B4">
              <w:rPr>
                <w:lang w:val="en-GB"/>
              </w:rPr>
              <w:t xml:space="preserve"> </w:t>
            </w:r>
            <w:proofErr w:type="spellStart"/>
            <w:r w:rsidR="00460653" w:rsidRPr="009C68B4">
              <w:rPr>
                <w:lang w:val="en-GB"/>
              </w:rPr>
              <w:t>corespund</w:t>
            </w:r>
            <w:proofErr w:type="spellEnd"/>
            <w:r w:rsidR="00460653" w:rsidRPr="009C68B4">
              <w:rPr>
                <w:lang w:val="en-GB"/>
              </w:rPr>
              <w:t xml:space="preserve"> </w:t>
            </w:r>
            <w:proofErr w:type="spellStart"/>
            <w:r w:rsidR="00460653" w:rsidRPr="009C68B4">
              <w:rPr>
                <w:lang w:val="en-GB"/>
              </w:rPr>
              <w:t>voinţei</w:t>
            </w:r>
            <w:proofErr w:type="spellEnd"/>
            <w:r w:rsidR="00460653" w:rsidRPr="009C68B4">
              <w:rPr>
                <w:lang w:val="en-GB"/>
              </w:rPr>
              <w:t xml:space="preserve"> </w:t>
            </w:r>
            <w:proofErr w:type="spellStart"/>
            <w:r w:rsidR="00460653" w:rsidRPr="009C68B4">
              <w:rPr>
                <w:lang w:val="en-GB"/>
              </w:rPr>
              <w:t>Beneficiarului</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care </w:t>
            </w:r>
            <w:proofErr w:type="spellStart"/>
            <w:r w:rsidR="00460653" w:rsidRPr="009C68B4">
              <w:rPr>
                <w:lang w:val="en-GB"/>
              </w:rPr>
              <w:t>caz</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notificate</w:t>
            </w:r>
            <w:proofErr w:type="spellEnd"/>
            <w:r w:rsidR="00460653" w:rsidRPr="009C68B4">
              <w:rPr>
                <w:lang w:val="en-GB"/>
              </w:rPr>
              <w:t xml:space="preserve"> </w:t>
            </w:r>
            <w:proofErr w:type="spellStart"/>
            <w:r w:rsidR="00460653" w:rsidRPr="009C68B4">
              <w:rPr>
                <w:lang w:val="en-GB"/>
              </w:rPr>
              <w:t>imediat</w:t>
            </w:r>
            <w:proofErr w:type="spellEnd"/>
            <w:r w:rsidR="00460653" w:rsidRPr="009C68B4">
              <w:rPr>
                <w:lang w:val="en-GB"/>
              </w:rPr>
              <w:t xml:space="preserve">. </w:t>
            </w:r>
          </w:p>
          <w:p w14:paraId="5AE29B33" w14:textId="22720F8A" w:rsidR="00F53E1E" w:rsidRPr="00690759" w:rsidRDefault="00F53E1E" w:rsidP="00F53E1E">
            <w:pPr>
              <w:pStyle w:val="NormalWeb"/>
              <w:tabs>
                <w:tab w:val="left" w:pos="567"/>
              </w:tabs>
              <w:spacing w:line="276" w:lineRule="auto"/>
              <w:ind w:firstLine="0"/>
              <w:rPr>
                <w:lang w:val="ro-RO"/>
              </w:rPr>
            </w:pPr>
            <w:r w:rsidRPr="00F53E1E">
              <w:rPr>
                <w:highlight w:val="yellow"/>
                <w:lang w:val="ro-RO"/>
              </w:rPr>
              <w:t xml:space="preserve">8.9. Lucrările încep după maxim </w:t>
            </w:r>
            <w:r w:rsidRPr="00F53E1E">
              <w:rPr>
                <w:b/>
                <w:highlight w:val="yellow"/>
                <w:lang w:val="ro-RO"/>
              </w:rPr>
              <w:t xml:space="preserve">15 (zece) zile </w:t>
            </w:r>
            <w:r w:rsidRPr="00F53E1E">
              <w:rPr>
                <w:highlight w:val="yellow"/>
                <w:lang w:val="ro-RO"/>
              </w:rPr>
              <w:t xml:space="preserve">de la semnarea </w:t>
            </w:r>
            <w:proofErr w:type="spellStart"/>
            <w:r w:rsidRPr="00F53E1E">
              <w:rPr>
                <w:highlight w:val="yellow"/>
                <w:lang w:val="ro-RO"/>
              </w:rPr>
              <w:t>şi</w:t>
            </w:r>
            <w:proofErr w:type="spellEnd"/>
            <w:r w:rsidRPr="00F53E1E">
              <w:rPr>
                <w:highlight w:val="yellow"/>
                <w:lang w:val="ro-RO"/>
              </w:rPr>
              <w:t xml:space="preserve"> înregistrarea contractului în modul corespunzător, primirea ordinului de </w:t>
            </w:r>
            <w:proofErr w:type="spellStart"/>
            <w:r w:rsidRPr="00F53E1E">
              <w:rPr>
                <w:highlight w:val="yellow"/>
                <w:lang w:val="ro-RO"/>
              </w:rPr>
              <w:t>execuţie</w:t>
            </w:r>
            <w:proofErr w:type="spellEnd"/>
            <w:r w:rsidRPr="00F53E1E">
              <w:rPr>
                <w:highlight w:val="yellow"/>
                <w:lang w:val="ro-RO"/>
              </w:rPr>
              <w:t xml:space="preserve"> emis de Co-investitor, și asigurarea lucrului ritmic, emiterea de către Beneficiar a Autorizației de Construcție, și a actelor permisive.</w:t>
            </w:r>
          </w:p>
          <w:p w14:paraId="0F7D7213" w14:textId="77777777" w:rsidR="00460653" w:rsidRPr="00F53E1E" w:rsidRDefault="00460653" w:rsidP="00196AB4">
            <w:pPr>
              <w:pStyle w:val="NormalWeb"/>
              <w:tabs>
                <w:tab w:val="left" w:pos="284"/>
                <w:tab w:val="left" w:pos="426"/>
              </w:tabs>
              <w:spacing w:line="276" w:lineRule="auto"/>
              <w:ind w:firstLine="0"/>
              <w:rPr>
                <w:lang w:val="ro-RO"/>
              </w:rPr>
            </w:pPr>
          </w:p>
          <w:p w14:paraId="5A8DF6C0" w14:textId="77777777" w:rsidR="00460653" w:rsidRPr="00FF430B" w:rsidRDefault="00D83EE1" w:rsidP="00F415C8">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0CCAF31C" w:rsidR="00460653" w:rsidRPr="009C68B4" w:rsidRDefault="00D83EE1" w:rsidP="00F415C8">
            <w:pPr>
              <w:pStyle w:val="NormalWeb"/>
              <w:numPr>
                <w:ilvl w:val="1"/>
                <w:numId w:val="16"/>
              </w:numPr>
              <w:tabs>
                <w:tab w:val="left" w:pos="567"/>
              </w:tabs>
              <w:spacing w:line="276" w:lineRule="auto"/>
              <w:ind w:left="0" w:hanging="567"/>
              <w:rPr>
                <w:lang w:val="en-GB"/>
              </w:rPr>
            </w:pPr>
            <w:r w:rsidRPr="009C68B4">
              <w:rPr>
                <w:lang w:val="en-GB"/>
              </w:rPr>
              <w:t xml:space="preserve">9.1. </w:t>
            </w:r>
            <w:proofErr w:type="spellStart"/>
            <w:r w:rsidR="00460653" w:rsidRPr="009C68B4">
              <w:rPr>
                <w:lang w:val="en-GB"/>
              </w:rPr>
              <w:t>Perioada</w:t>
            </w:r>
            <w:proofErr w:type="spellEnd"/>
            <w:r w:rsidR="00460653" w:rsidRPr="009C68B4">
              <w:rPr>
                <w:lang w:val="en-GB"/>
              </w:rPr>
              <w:t xml:space="preserve"> de </w:t>
            </w:r>
            <w:proofErr w:type="spellStart"/>
            <w:r w:rsidR="00460653" w:rsidRPr="009C68B4">
              <w:rPr>
                <w:lang w:val="en-GB"/>
              </w:rPr>
              <w:t>garanţie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lucrări</w:t>
            </w:r>
            <w:proofErr w:type="spellEnd"/>
            <w:r w:rsidR="00F53E1E">
              <w:rPr>
                <w:lang w:val="en-GB"/>
              </w:rPr>
              <w:t xml:space="preserve"> </w:t>
            </w:r>
            <w:proofErr w:type="spellStart"/>
            <w:r w:rsidR="00460653" w:rsidRPr="009C68B4">
              <w:rPr>
                <w:lang w:val="en-GB"/>
              </w:rPr>
              <w:t>este</w:t>
            </w:r>
            <w:proofErr w:type="spellEnd"/>
            <w:r w:rsidR="00460653" w:rsidRPr="009C68B4">
              <w:rPr>
                <w:lang w:val="en-GB"/>
              </w:rPr>
              <w:t xml:space="preserve"> </w:t>
            </w:r>
            <w:proofErr w:type="gramStart"/>
            <w:r w:rsidR="00460653" w:rsidRPr="009C68B4">
              <w:rPr>
                <w:lang w:val="en-GB"/>
              </w:rPr>
              <w:t xml:space="preserve">de  </w:t>
            </w:r>
            <w:r w:rsidR="00D379F6" w:rsidRPr="009C68B4">
              <w:rPr>
                <w:b/>
                <w:lang w:val="en-GB"/>
              </w:rPr>
              <w:t>_</w:t>
            </w:r>
            <w:proofErr w:type="gramEnd"/>
            <w:r w:rsidR="00D379F6" w:rsidRPr="009C68B4">
              <w:rPr>
                <w:b/>
                <w:lang w:val="en-GB"/>
              </w:rPr>
              <w:t>__</w:t>
            </w:r>
            <w:r w:rsidR="00460653" w:rsidRPr="009C68B4">
              <w:rPr>
                <w:lang w:val="en-GB"/>
              </w:rPr>
              <w:t xml:space="preserve"> ani. </w:t>
            </w:r>
          </w:p>
          <w:p w14:paraId="1CEFAD7D" w14:textId="656EB3F5" w:rsidR="00460653" w:rsidRPr="009C68B4" w:rsidRDefault="00D83EE1" w:rsidP="00F415C8">
            <w:pPr>
              <w:pStyle w:val="NormalWeb"/>
              <w:numPr>
                <w:ilvl w:val="1"/>
                <w:numId w:val="16"/>
              </w:numPr>
              <w:tabs>
                <w:tab w:val="left" w:pos="567"/>
              </w:tabs>
              <w:spacing w:line="276" w:lineRule="auto"/>
              <w:ind w:left="0" w:hanging="567"/>
              <w:rPr>
                <w:lang w:val="en-GB"/>
              </w:rPr>
            </w:pPr>
            <w:r w:rsidRPr="009C68B4">
              <w:rPr>
                <w:lang w:val="en-GB"/>
              </w:rPr>
              <w:t xml:space="preserve">9.2. </w:t>
            </w:r>
            <w:proofErr w:type="spellStart"/>
            <w:r w:rsidR="00460653" w:rsidRPr="009C68B4">
              <w:rPr>
                <w:lang w:val="en-GB"/>
              </w:rPr>
              <w:t>Perioada</w:t>
            </w:r>
            <w:proofErr w:type="spellEnd"/>
            <w:r w:rsidR="00460653" w:rsidRPr="009C68B4">
              <w:rPr>
                <w:lang w:val="en-GB"/>
              </w:rPr>
              <w:t xml:space="preserve"> de </w:t>
            </w:r>
            <w:proofErr w:type="spellStart"/>
            <w:r w:rsidR="00460653" w:rsidRPr="009C68B4">
              <w:rPr>
                <w:lang w:val="en-GB"/>
              </w:rPr>
              <w:t>garanţie</w:t>
            </w:r>
            <w:proofErr w:type="spellEnd"/>
            <w:r w:rsidR="00460653" w:rsidRPr="009C68B4">
              <w:rPr>
                <w:lang w:val="en-GB"/>
              </w:rPr>
              <w:t xml:space="preserve"> </w:t>
            </w:r>
            <w:proofErr w:type="spellStart"/>
            <w:r w:rsidRPr="009C68B4">
              <w:rPr>
                <w:lang w:val="en-GB"/>
              </w:rPr>
              <w:t>începe</w:t>
            </w:r>
            <w:proofErr w:type="spellEnd"/>
            <w:r w:rsidR="00460653" w:rsidRPr="009C68B4">
              <w:rPr>
                <w:lang w:val="en-GB"/>
              </w:rPr>
              <w:t xml:space="preserve"> de la data </w:t>
            </w:r>
            <w:proofErr w:type="spellStart"/>
            <w:r w:rsidR="00460653" w:rsidRPr="009C68B4">
              <w:rPr>
                <w:lang w:val="en-GB"/>
              </w:rPr>
              <w:t>recepţiei</w:t>
            </w:r>
            <w:proofErr w:type="spellEnd"/>
            <w:r w:rsidR="00460653" w:rsidRPr="009C68B4">
              <w:rPr>
                <w:lang w:val="en-GB"/>
              </w:rPr>
              <w:t xml:space="preserve"> la </w:t>
            </w:r>
            <w:proofErr w:type="spellStart"/>
            <w:r w:rsidR="00460653" w:rsidRPr="009C68B4">
              <w:rPr>
                <w:lang w:val="en-GB"/>
              </w:rPr>
              <w:t>terminarea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şi</w:t>
            </w:r>
            <w:proofErr w:type="spellEnd"/>
            <w:r w:rsidR="00C83E98">
              <w:rPr>
                <w:lang w:val="ro-RO"/>
              </w:rPr>
              <w:t xml:space="preserve"> </w:t>
            </w:r>
            <w:proofErr w:type="spellStart"/>
            <w:r w:rsidR="00460653" w:rsidRPr="009C68B4">
              <w:rPr>
                <w:lang w:val="en-GB"/>
              </w:rPr>
              <w:t>p</w:t>
            </w:r>
            <w:r w:rsidRPr="009C68B4">
              <w:rPr>
                <w:lang w:val="en-GB"/>
              </w:rPr>
              <w:t>â</w:t>
            </w:r>
            <w:r w:rsidR="00460653" w:rsidRPr="009C68B4">
              <w:rPr>
                <w:lang w:val="en-GB"/>
              </w:rPr>
              <w:t>nă</w:t>
            </w:r>
            <w:proofErr w:type="spellEnd"/>
            <w:r w:rsidR="00460653" w:rsidRPr="009C68B4">
              <w:rPr>
                <w:lang w:val="en-GB"/>
              </w:rPr>
              <w:t xml:space="preserve"> la </w:t>
            </w:r>
            <w:proofErr w:type="spellStart"/>
            <w:r w:rsidR="00460653" w:rsidRPr="009C68B4">
              <w:rPr>
                <w:lang w:val="en-GB"/>
              </w:rPr>
              <w:t>expirarea</w:t>
            </w:r>
            <w:proofErr w:type="spellEnd"/>
            <w:r w:rsidR="00460653" w:rsidRPr="009C68B4">
              <w:rPr>
                <w:lang w:val="en-GB"/>
              </w:rPr>
              <w:t xml:space="preserve"> </w:t>
            </w:r>
            <w:proofErr w:type="spellStart"/>
            <w:r w:rsidR="00D379F6" w:rsidRPr="009C68B4">
              <w:rPr>
                <w:lang w:val="en-GB"/>
              </w:rPr>
              <w:t>termenului</w:t>
            </w:r>
            <w:proofErr w:type="spellEnd"/>
            <w:r w:rsidR="00D379F6" w:rsidRPr="009C68B4">
              <w:rPr>
                <w:lang w:val="en-GB"/>
              </w:rPr>
              <w:t xml:space="preserve"> </w:t>
            </w:r>
            <w:proofErr w:type="spellStart"/>
            <w:r w:rsidR="00D379F6" w:rsidRPr="009C68B4">
              <w:rPr>
                <w:lang w:val="en-GB"/>
              </w:rPr>
              <w:t>prevăzut</w:t>
            </w:r>
            <w:proofErr w:type="spellEnd"/>
            <w:r w:rsidR="00D379F6" w:rsidRPr="009C68B4">
              <w:rPr>
                <w:lang w:val="en-GB"/>
              </w:rPr>
              <w:t xml:space="preserve"> la </w:t>
            </w:r>
            <w:proofErr w:type="spellStart"/>
            <w:r w:rsidR="00D379F6" w:rsidRPr="009C68B4">
              <w:rPr>
                <w:lang w:val="en-GB"/>
              </w:rPr>
              <w:t>punctul</w:t>
            </w:r>
            <w:proofErr w:type="spellEnd"/>
            <w:r w:rsidR="00D379F6" w:rsidRPr="009C68B4">
              <w:rPr>
                <w:lang w:val="en-GB"/>
              </w:rPr>
              <w:t xml:space="preserve"> 9</w:t>
            </w:r>
            <w:r w:rsidR="00460653" w:rsidRPr="009C68B4">
              <w:rPr>
                <w:lang w:val="en-GB"/>
              </w:rPr>
              <w:t xml:space="preserve">.1 din </w:t>
            </w:r>
            <w:proofErr w:type="spellStart"/>
            <w:r w:rsidR="00460653" w:rsidRPr="009C68B4">
              <w:rPr>
                <w:lang w:val="en-GB"/>
              </w:rPr>
              <w:t>prezentul</w:t>
            </w:r>
            <w:proofErr w:type="spellEnd"/>
            <w:r w:rsidR="00460653" w:rsidRPr="009C68B4">
              <w:rPr>
                <w:lang w:val="en-GB"/>
              </w:rPr>
              <w:t xml:space="preserve"> </w:t>
            </w:r>
            <w:r w:rsidR="0001066E" w:rsidRPr="009C68B4">
              <w:rPr>
                <w:lang w:val="en-GB"/>
              </w:rPr>
              <w:t>capitol</w:t>
            </w:r>
            <w:r w:rsidR="00460653" w:rsidRPr="009C68B4">
              <w:rPr>
                <w:lang w:val="en-GB"/>
              </w:rPr>
              <w:t xml:space="preserve">. </w:t>
            </w:r>
          </w:p>
          <w:p w14:paraId="31DF6482" w14:textId="77777777" w:rsidR="00460653" w:rsidRPr="009C68B4" w:rsidRDefault="00D83EE1" w:rsidP="00F415C8">
            <w:pPr>
              <w:pStyle w:val="NormalWeb"/>
              <w:numPr>
                <w:ilvl w:val="1"/>
                <w:numId w:val="16"/>
              </w:numPr>
              <w:tabs>
                <w:tab w:val="left" w:pos="567"/>
              </w:tabs>
              <w:spacing w:line="276" w:lineRule="auto"/>
              <w:ind w:left="0" w:hanging="567"/>
              <w:rPr>
                <w:lang w:val="en-GB"/>
              </w:rPr>
            </w:pPr>
            <w:r w:rsidRPr="009C68B4">
              <w:rPr>
                <w:lang w:val="en-GB"/>
              </w:rPr>
              <w:t xml:space="preserve">9.3. </w:t>
            </w:r>
            <w:proofErr w:type="spellStart"/>
            <w:r w:rsidR="00460653" w:rsidRPr="009C68B4">
              <w:rPr>
                <w:lang w:val="en-GB"/>
              </w:rPr>
              <w:t>Antreprenorul</w:t>
            </w:r>
            <w:proofErr w:type="spellEnd"/>
            <w:r w:rsidR="00460653" w:rsidRPr="009C68B4">
              <w:rPr>
                <w:lang w:val="en-GB"/>
              </w:rPr>
              <w:t xml:space="preserve"> are </w:t>
            </w:r>
            <w:proofErr w:type="spellStart"/>
            <w:r w:rsidR="00460653" w:rsidRPr="009C68B4">
              <w:rPr>
                <w:lang w:val="en-GB"/>
              </w:rPr>
              <w:t>obligaţia</w:t>
            </w:r>
            <w:proofErr w:type="spellEnd"/>
            <w:r w:rsidR="00460653" w:rsidRPr="009C68B4">
              <w:rPr>
                <w:lang w:val="en-GB"/>
              </w:rPr>
              <w:t xml:space="preserve"> ca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perioada</w:t>
            </w:r>
            <w:proofErr w:type="spellEnd"/>
            <w:r w:rsidR="00460653" w:rsidRPr="009C68B4">
              <w:rPr>
                <w:lang w:val="en-GB"/>
              </w:rPr>
              <w:t xml:space="preserve"> de </w:t>
            </w:r>
            <w:proofErr w:type="spellStart"/>
            <w:r w:rsidR="00460653" w:rsidRPr="009C68B4">
              <w:rPr>
                <w:lang w:val="en-GB"/>
              </w:rPr>
              <w:t>garanţie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înlăture</w:t>
            </w:r>
            <w:proofErr w:type="spellEnd"/>
            <w:r w:rsidR="00460653" w:rsidRPr="009C68B4">
              <w:rPr>
                <w:lang w:val="en-GB"/>
              </w:rPr>
              <w:t xml:space="preserve"> </w:t>
            </w:r>
            <w:proofErr w:type="spellStart"/>
            <w:r w:rsidR="00460653" w:rsidRPr="009C68B4">
              <w:rPr>
                <w:lang w:val="en-GB"/>
              </w:rPr>
              <w:t>toate</w:t>
            </w:r>
            <w:proofErr w:type="spellEnd"/>
            <w:r w:rsidR="00460653" w:rsidRPr="009C68B4">
              <w:rPr>
                <w:lang w:val="en-GB"/>
              </w:rPr>
              <w:t xml:space="preserve"> </w:t>
            </w:r>
            <w:proofErr w:type="spellStart"/>
            <w:r w:rsidR="00460653" w:rsidRPr="009C68B4">
              <w:rPr>
                <w:lang w:val="en-GB"/>
              </w:rPr>
              <w:t>defecţiunile</w:t>
            </w:r>
            <w:proofErr w:type="spellEnd"/>
            <w:r w:rsidR="00460653" w:rsidRPr="009C68B4">
              <w:rPr>
                <w:lang w:val="en-GB"/>
              </w:rPr>
              <w:t xml:space="preserve"> </w:t>
            </w:r>
            <w:proofErr w:type="spellStart"/>
            <w:r w:rsidR="00460653" w:rsidRPr="009C68B4">
              <w:rPr>
                <w:lang w:val="en-GB"/>
              </w:rPr>
              <w:t>ce</w:t>
            </w:r>
            <w:proofErr w:type="spellEnd"/>
            <w:r w:rsidR="00460653" w:rsidRPr="009C68B4">
              <w:rPr>
                <w:lang w:val="en-GB"/>
              </w:rPr>
              <w:t xml:space="preserve"> </w:t>
            </w:r>
            <w:proofErr w:type="spellStart"/>
            <w:r w:rsidR="00460653" w:rsidRPr="009C68B4">
              <w:rPr>
                <w:lang w:val="en-GB"/>
              </w:rPr>
              <w:t>ţin</w:t>
            </w:r>
            <w:proofErr w:type="spellEnd"/>
            <w:r w:rsidR="00460653" w:rsidRPr="009C68B4">
              <w:rPr>
                <w:lang w:val="en-GB"/>
              </w:rPr>
              <w:t xml:space="preserve"> de </w:t>
            </w:r>
            <w:proofErr w:type="spellStart"/>
            <w:r w:rsidR="00460653" w:rsidRPr="009C68B4">
              <w:rPr>
                <w:lang w:val="en-GB"/>
              </w:rPr>
              <w:t>nerespectarea</w:t>
            </w:r>
            <w:proofErr w:type="spellEnd"/>
            <w:r w:rsidR="00460653" w:rsidRPr="009C68B4">
              <w:rPr>
                <w:lang w:val="en-GB"/>
              </w:rPr>
              <w:t xml:space="preserve"> </w:t>
            </w:r>
            <w:proofErr w:type="spellStart"/>
            <w:r w:rsidR="00460653" w:rsidRPr="009C68B4">
              <w:rPr>
                <w:lang w:val="en-GB"/>
              </w:rPr>
              <w:t>clauzelor</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r w:rsidRPr="009C68B4">
              <w:rPr>
                <w:lang w:val="en-GB"/>
              </w:rPr>
              <w:t xml:space="preserve">din </w:t>
            </w:r>
            <w:proofErr w:type="spellStart"/>
            <w:r w:rsidRPr="009C68B4">
              <w:rPr>
                <w:lang w:val="en-GB"/>
              </w:rPr>
              <w:t>cont</w:t>
            </w:r>
            <w:proofErr w:type="spellEnd"/>
            <w:r w:rsidRPr="009C68B4">
              <w:rPr>
                <w:lang w:val="en-GB"/>
              </w:rPr>
              <w:t xml:space="preserve"> </w:t>
            </w:r>
            <w:proofErr w:type="spellStart"/>
            <w:r w:rsidRPr="009C68B4">
              <w:rPr>
                <w:lang w:val="en-GB"/>
              </w:rPr>
              <w:t>propriu</w:t>
            </w:r>
            <w:proofErr w:type="spellEnd"/>
            <w:r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urma</w:t>
            </w:r>
            <w:proofErr w:type="spellEnd"/>
            <w:r w:rsidR="00460653" w:rsidRPr="009C68B4">
              <w:rPr>
                <w:lang w:val="en-GB"/>
              </w:rPr>
              <w:t xml:space="preserve"> </w:t>
            </w:r>
            <w:proofErr w:type="spellStart"/>
            <w:r w:rsidR="00460653" w:rsidRPr="009C68B4">
              <w:rPr>
                <w:lang w:val="en-GB"/>
              </w:rPr>
              <w:t>unei</w:t>
            </w:r>
            <w:proofErr w:type="spellEnd"/>
            <w:r w:rsidR="00460653" w:rsidRPr="009C68B4">
              <w:rPr>
                <w:lang w:val="en-GB"/>
              </w:rPr>
              <w:t xml:space="preserve"> </w:t>
            </w:r>
            <w:proofErr w:type="spellStart"/>
            <w:r w:rsidR="00460653" w:rsidRPr="009C68B4">
              <w:rPr>
                <w:lang w:val="en-GB"/>
              </w:rPr>
              <w:t>notificări</w:t>
            </w:r>
            <w:proofErr w:type="spellEnd"/>
            <w:r w:rsidR="00460653" w:rsidRPr="009C68B4">
              <w:rPr>
                <w:lang w:val="en-GB"/>
              </w:rPr>
              <w:t xml:space="preserve"> </w:t>
            </w:r>
            <w:proofErr w:type="spellStart"/>
            <w:r w:rsidR="00460653" w:rsidRPr="009C68B4">
              <w:rPr>
                <w:lang w:val="en-GB"/>
              </w:rPr>
              <w:t>transmise</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
          <w:p w14:paraId="621FAFBC" w14:textId="77777777" w:rsidR="00460653" w:rsidRPr="009C68B4" w:rsidRDefault="00460653" w:rsidP="00196AB4">
            <w:pPr>
              <w:pStyle w:val="NormalWeb"/>
              <w:tabs>
                <w:tab w:val="left" w:pos="567"/>
              </w:tabs>
              <w:spacing w:line="276" w:lineRule="auto"/>
              <w:ind w:firstLine="0"/>
              <w:rPr>
                <w:lang w:val="en-GB"/>
              </w:rPr>
            </w:pPr>
          </w:p>
          <w:p w14:paraId="74A59756" w14:textId="77777777" w:rsidR="00460653" w:rsidRPr="00FF430B" w:rsidRDefault="00D53233" w:rsidP="00F415C8">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10.1. </w:t>
            </w:r>
            <w:proofErr w:type="spellStart"/>
            <w:proofErr w:type="gramStart"/>
            <w:r w:rsidR="00460653" w:rsidRPr="009C68B4">
              <w:rPr>
                <w:lang w:val="en-GB"/>
              </w:rPr>
              <w:t>Părţile</w:t>
            </w:r>
            <w:proofErr w:type="spellEnd"/>
            <w:r w:rsidR="00460653" w:rsidRPr="009C68B4">
              <w:rPr>
                <w:lang w:val="en-GB"/>
              </w:rPr>
              <w:t xml:space="preserve">  </w:t>
            </w:r>
            <w:proofErr w:type="spellStart"/>
            <w:r w:rsidR="00460653" w:rsidRPr="009C68B4">
              <w:rPr>
                <w:lang w:val="en-GB"/>
              </w:rPr>
              <w:t>poartă</w:t>
            </w:r>
            <w:proofErr w:type="spellEnd"/>
            <w:proofErr w:type="gramEnd"/>
            <w:r w:rsidR="00460653" w:rsidRPr="009C68B4">
              <w:rPr>
                <w:lang w:val="en-GB"/>
              </w:rPr>
              <w:t xml:space="preserve"> </w:t>
            </w:r>
            <w:proofErr w:type="spellStart"/>
            <w:r w:rsidR="00460653" w:rsidRPr="009C68B4">
              <w:rPr>
                <w:lang w:val="en-GB"/>
              </w:rPr>
              <w:t>răspundere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neexecutarea</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necorespunzătoare</w:t>
            </w:r>
            <w:proofErr w:type="spellEnd"/>
            <w:r w:rsidR="00460653" w:rsidRPr="009C68B4">
              <w:rPr>
                <w:lang w:val="en-GB"/>
              </w:rPr>
              <w:t xml:space="preserve"> a </w:t>
            </w:r>
            <w:proofErr w:type="spellStart"/>
            <w:r w:rsidR="00460653" w:rsidRPr="009C68B4">
              <w:rPr>
                <w:lang w:val="en-GB"/>
              </w:rPr>
              <w:t>obligaţiilor</w:t>
            </w:r>
            <w:proofErr w:type="spellEnd"/>
            <w:r w:rsidR="00460653" w:rsidRPr="009C68B4">
              <w:rPr>
                <w:lang w:val="en-GB"/>
              </w:rPr>
              <w:t xml:space="preserve">  </w:t>
            </w:r>
            <w:proofErr w:type="spellStart"/>
            <w:r w:rsidR="00460653" w:rsidRPr="009C68B4">
              <w:rPr>
                <w:lang w:val="en-GB"/>
              </w:rPr>
              <w:t>prevăzute</w:t>
            </w:r>
            <w:proofErr w:type="spellEnd"/>
            <w:r w:rsidR="00460653" w:rsidRPr="009C68B4">
              <w:rPr>
                <w:lang w:val="en-GB"/>
              </w:rPr>
              <w:t xml:space="preserve"> de </w:t>
            </w:r>
            <w:proofErr w:type="spellStart"/>
            <w:r w:rsidR="00460653" w:rsidRPr="009C68B4">
              <w:rPr>
                <w:lang w:val="en-GB"/>
              </w:rPr>
              <w:t>prezentul</w:t>
            </w:r>
            <w:proofErr w:type="spellEnd"/>
            <w:r w:rsidR="00460653" w:rsidRPr="009C68B4">
              <w:rPr>
                <w:lang w:val="en-GB"/>
              </w:rPr>
              <w:t xml:space="preserve"> contract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conformitate</w:t>
            </w:r>
            <w:proofErr w:type="spellEnd"/>
            <w:r w:rsidR="00460653" w:rsidRPr="009C68B4">
              <w:rPr>
                <w:lang w:val="en-GB"/>
              </w:rPr>
              <w:t xml:space="preserve"> cu </w:t>
            </w:r>
            <w:proofErr w:type="spellStart"/>
            <w:r w:rsidR="00460653" w:rsidRPr="009C68B4">
              <w:rPr>
                <w:lang w:val="en-GB"/>
              </w:rPr>
              <w:t>legislaţia</w:t>
            </w:r>
            <w:proofErr w:type="spellEnd"/>
            <w:r w:rsidR="00460653" w:rsidRPr="009C68B4">
              <w:rPr>
                <w:lang w:val="en-GB"/>
              </w:rPr>
              <w:t xml:space="preserve">  </w:t>
            </w:r>
            <w:proofErr w:type="spellStart"/>
            <w:r w:rsidR="00460653" w:rsidRPr="009C68B4">
              <w:rPr>
                <w:lang w:val="en-GB"/>
              </w:rPr>
              <w:t>Republicii</w:t>
            </w:r>
            <w:proofErr w:type="spellEnd"/>
            <w:r w:rsidR="00460653" w:rsidRPr="009C68B4">
              <w:rPr>
                <w:lang w:val="en-GB"/>
              </w:rPr>
              <w:t xml:space="preserve"> Moldova.</w:t>
            </w:r>
          </w:p>
          <w:p w14:paraId="476BB321"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10.2.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legătură</w:t>
            </w:r>
            <w:proofErr w:type="spellEnd"/>
            <w:r w:rsidR="00460653" w:rsidRPr="009C68B4">
              <w:rPr>
                <w:lang w:val="en-GB"/>
              </w:rPr>
              <w:t xml:space="preserve"> cu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de </w:t>
            </w:r>
            <w:proofErr w:type="spellStart"/>
            <w:r w:rsidR="00460653" w:rsidRPr="009C68B4">
              <w:rPr>
                <w:lang w:val="en-GB"/>
              </w:rPr>
              <w:t>construcţii</w:t>
            </w:r>
            <w:proofErr w:type="spellEnd"/>
            <w:r w:rsidR="00460653" w:rsidRPr="009C68B4">
              <w:rPr>
                <w:lang w:val="en-GB"/>
              </w:rPr>
              <w:t xml:space="preserve"> se produce o </w:t>
            </w:r>
            <w:proofErr w:type="spellStart"/>
            <w:r w:rsidR="00460653" w:rsidRPr="009C68B4">
              <w:rPr>
                <w:lang w:val="en-GB"/>
              </w:rPr>
              <w:t>daună</w:t>
            </w:r>
            <w:proofErr w:type="spellEnd"/>
            <w:r w:rsidR="00460653" w:rsidRPr="009C68B4">
              <w:rPr>
                <w:lang w:val="en-GB"/>
              </w:rPr>
              <w:t xml:space="preserve"> </w:t>
            </w:r>
            <w:proofErr w:type="spellStart"/>
            <w:r w:rsidR="00460653" w:rsidRPr="009C68B4">
              <w:rPr>
                <w:lang w:val="en-GB"/>
              </w:rPr>
              <w:t>unui</w:t>
            </w:r>
            <w:proofErr w:type="spellEnd"/>
            <w:r w:rsidR="00460653" w:rsidRPr="009C68B4">
              <w:rPr>
                <w:lang w:val="en-GB"/>
              </w:rPr>
              <w:t xml:space="preserve"> </w:t>
            </w:r>
            <w:proofErr w:type="spellStart"/>
            <w:r w:rsidR="00460653" w:rsidRPr="009C68B4">
              <w:rPr>
                <w:lang w:val="en-GB"/>
              </w:rPr>
              <w:t>terţ</w:t>
            </w:r>
            <w:proofErr w:type="spellEnd"/>
            <w:r w:rsidR="00460653" w:rsidRPr="009C68B4">
              <w:rPr>
                <w:lang w:val="en-GB"/>
              </w:rPr>
              <w:t xml:space="preserve">, </w:t>
            </w:r>
            <w:proofErr w:type="spellStart"/>
            <w:r w:rsidR="00460653" w:rsidRPr="009C68B4">
              <w:rPr>
                <w:lang w:val="en-GB"/>
              </w:rPr>
              <w:t>părţile</w:t>
            </w:r>
            <w:proofErr w:type="spellEnd"/>
            <w:r w:rsidR="00460653" w:rsidRPr="009C68B4">
              <w:rPr>
                <w:lang w:val="en-GB"/>
              </w:rPr>
              <w:t xml:space="preserve"> </w:t>
            </w:r>
            <w:proofErr w:type="spellStart"/>
            <w:r w:rsidR="00460653" w:rsidRPr="009C68B4">
              <w:rPr>
                <w:lang w:val="en-GB"/>
              </w:rPr>
              <w:t>contractante</w:t>
            </w:r>
            <w:proofErr w:type="spellEnd"/>
            <w:r w:rsidR="00460653" w:rsidRPr="009C68B4">
              <w:rPr>
                <w:lang w:val="en-GB"/>
              </w:rPr>
              <w:t xml:space="preserve"> </w:t>
            </w:r>
            <w:proofErr w:type="spellStart"/>
            <w:r w:rsidR="00460653" w:rsidRPr="009C68B4">
              <w:rPr>
                <w:lang w:val="en-GB"/>
              </w:rPr>
              <w:t>răspund</w:t>
            </w:r>
            <w:proofErr w:type="spellEnd"/>
            <w:r w:rsidR="00460653" w:rsidRPr="009C68B4">
              <w:rPr>
                <w:lang w:val="en-GB"/>
              </w:rPr>
              <w:t xml:space="preserve"> </w:t>
            </w:r>
            <w:proofErr w:type="spellStart"/>
            <w:r w:rsidR="00460653" w:rsidRPr="009C68B4">
              <w:rPr>
                <w:lang w:val="en-GB"/>
              </w:rPr>
              <w:t>solidar</w:t>
            </w:r>
            <w:proofErr w:type="spellEnd"/>
            <w:r w:rsidR="00460653" w:rsidRPr="009C68B4">
              <w:rPr>
                <w:lang w:val="en-GB"/>
              </w:rPr>
              <w:t xml:space="preserve">, conform </w:t>
            </w:r>
            <w:proofErr w:type="spellStart"/>
            <w:r w:rsidR="00460653" w:rsidRPr="009C68B4">
              <w:rPr>
                <w:lang w:val="en-GB"/>
              </w:rPr>
              <w:t>prevederilor</w:t>
            </w:r>
            <w:proofErr w:type="spellEnd"/>
            <w:r w:rsidR="00460653" w:rsidRPr="009C68B4">
              <w:rPr>
                <w:lang w:val="en-GB"/>
              </w:rPr>
              <w:t xml:space="preserve"> </w:t>
            </w:r>
            <w:proofErr w:type="spellStart"/>
            <w:r w:rsidR="00460653" w:rsidRPr="009C68B4">
              <w:rPr>
                <w:lang w:val="en-GB"/>
              </w:rPr>
              <w:t>legale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stabilirea</w:t>
            </w:r>
            <w:proofErr w:type="spellEnd"/>
            <w:r w:rsidR="00460653" w:rsidRPr="009C68B4">
              <w:rPr>
                <w:lang w:val="en-GB"/>
              </w:rPr>
              <w:t xml:space="preserve"> </w:t>
            </w:r>
            <w:proofErr w:type="spellStart"/>
            <w:r w:rsidR="00460653" w:rsidRPr="009C68B4">
              <w:rPr>
                <w:lang w:val="en-GB"/>
              </w:rPr>
              <w:t>între</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a </w:t>
            </w:r>
            <w:proofErr w:type="spellStart"/>
            <w:r w:rsidR="00460653" w:rsidRPr="009C68B4">
              <w:rPr>
                <w:lang w:val="en-GB"/>
              </w:rPr>
              <w:t>cuantumului</w:t>
            </w:r>
            <w:proofErr w:type="spellEnd"/>
            <w:r w:rsidR="00460653" w:rsidRPr="009C68B4">
              <w:rPr>
                <w:lang w:val="en-GB"/>
              </w:rPr>
              <w:t xml:space="preserve"> </w:t>
            </w:r>
            <w:proofErr w:type="spellStart"/>
            <w:r w:rsidR="00460653" w:rsidRPr="009C68B4">
              <w:rPr>
                <w:lang w:val="en-GB"/>
              </w:rPr>
              <w:t>răspunderii</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dauna</w:t>
            </w:r>
            <w:proofErr w:type="spellEnd"/>
            <w:r w:rsidR="00460653" w:rsidRPr="009C68B4">
              <w:rPr>
                <w:lang w:val="en-GB"/>
              </w:rPr>
              <w:t xml:space="preserve"> </w:t>
            </w:r>
            <w:proofErr w:type="spellStart"/>
            <w:r w:rsidR="00460653" w:rsidRPr="009C68B4">
              <w:rPr>
                <w:lang w:val="en-GB"/>
              </w:rPr>
              <w:t>provocată</w:t>
            </w:r>
            <w:proofErr w:type="spellEnd"/>
            <w:r w:rsidR="00460653" w:rsidRPr="009C68B4">
              <w:rPr>
                <w:lang w:val="en-GB"/>
              </w:rPr>
              <w:t xml:space="preserve"> se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ţine</w:t>
            </w:r>
            <w:proofErr w:type="spellEnd"/>
            <w:r w:rsidR="00460653" w:rsidRPr="009C68B4">
              <w:rPr>
                <w:lang w:val="en-GB"/>
              </w:rPr>
              <w:t xml:space="preserve"> </w:t>
            </w:r>
            <w:proofErr w:type="spellStart"/>
            <w:r w:rsidR="00460653" w:rsidRPr="009C68B4">
              <w:rPr>
                <w:lang w:val="en-GB"/>
              </w:rPr>
              <w:t>seama</w:t>
            </w:r>
            <w:proofErr w:type="spellEnd"/>
            <w:r w:rsidR="00460653" w:rsidRPr="009C68B4">
              <w:rPr>
                <w:lang w:val="en-GB"/>
              </w:rPr>
              <w:t xml:space="preserve"> de </w:t>
            </w:r>
            <w:proofErr w:type="spellStart"/>
            <w:r w:rsidR="00460653" w:rsidRPr="009C68B4">
              <w:rPr>
                <w:lang w:val="en-GB"/>
              </w:rPr>
              <w:t>gradul</w:t>
            </w:r>
            <w:proofErr w:type="spellEnd"/>
            <w:r w:rsidR="00460653" w:rsidRPr="009C68B4">
              <w:rPr>
                <w:lang w:val="en-GB"/>
              </w:rPr>
              <w:t xml:space="preserve"> de </w:t>
            </w:r>
            <w:proofErr w:type="spellStart"/>
            <w:r w:rsidR="00460653" w:rsidRPr="009C68B4">
              <w:rPr>
                <w:lang w:val="en-GB"/>
              </w:rPr>
              <w:t>vinovăţie</w:t>
            </w:r>
            <w:proofErr w:type="spellEnd"/>
            <w:r w:rsidR="00460653" w:rsidRPr="009C68B4">
              <w:rPr>
                <w:lang w:val="en-GB"/>
              </w:rPr>
              <w:t xml:space="preserve"> a </w:t>
            </w:r>
            <w:proofErr w:type="spellStart"/>
            <w:r w:rsidR="00460653" w:rsidRPr="009C68B4">
              <w:rPr>
                <w:lang w:val="en-GB"/>
              </w:rPr>
              <w:t>fiecărui</w:t>
            </w:r>
            <w:proofErr w:type="spellEnd"/>
            <w:r w:rsidR="00460653" w:rsidRPr="009C68B4">
              <w:rPr>
                <w:lang w:val="en-GB"/>
              </w:rPr>
              <w:t xml:space="preserve"> </w:t>
            </w:r>
            <w:proofErr w:type="spellStart"/>
            <w:r w:rsidR="00460653" w:rsidRPr="009C68B4">
              <w:rPr>
                <w:lang w:val="en-GB"/>
              </w:rPr>
              <w:t>partener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producerea</w:t>
            </w:r>
            <w:proofErr w:type="spellEnd"/>
            <w:r w:rsidR="00460653" w:rsidRPr="009C68B4">
              <w:rPr>
                <w:lang w:val="en-GB"/>
              </w:rPr>
              <w:t xml:space="preserve"> </w:t>
            </w:r>
            <w:proofErr w:type="spellStart"/>
            <w:r w:rsidR="00460653" w:rsidRPr="009C68B4">
              <w:rPr>
                <w:lang w:val="en-GB"/>
              </w:rPr>
              <w:t>acesteia</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clauzele</w:t>
            </w:r>
            <w:proofErr w:type="spellEnd"/>
            <w:r w:rsidR="00460653" w:rsidRPr="009C68B4">
              <w:rPr>
                <w:lang w:val="en-GB"/>
              </w:rPr>
              <w:t xml:space="preserve"> </w:t>
            </w:r>
            <w:proofErr w:type="spellStart"/>
            <w:r w:rsidR="00460653" w:rsidRPr="009C68B4">
              <w:rPr>
                <w:lang w:val="en-GB"/>
              </w:rPr>
              <w:t>contractuale</w:t>
            </w:r>
            <w:proofErr w:type="spellEnd"/>
            <w:r w:rsidR="00460653" w:rsidRPr="009C68B4">
              <w:rPr>
                <w:lang w:val="en-GB"/>
              </w:rPr>
              <w:t xml:space="preserve"> nu s-a </w:t>
            </w:r>
            <w:proofErr w:type="spellStart"/>
            <w:r w:rsidR="00460653" w:rsidRPr="009C68B4">
              <w:rPr>
                <w:lang w:val="en-GB"/>
              </w:rPr>
              <w:t>prevăzut</w:t>
            </w:r>
            <w:proofErr w:type="spellEnd"/>
            <w:r w:rsidR="00460653" w:rsidRPr="009C68B4">
              <w:rPr>
                <w:lang w:val="en-GB"/>
              </w:rPr>
              <w:t xml:space="preserve"> </w:t>
            </w:r>
            <w:proofErr w:type="spellStart"/>
            <w:r w:rsidR="00460653" w:rsidRPr="009C68B4">
              <w:rPr>
                <w:lang w:val="en-GB"/>
              </w:rPr>
              <w:t>altfel</w:t>
            </w:r>
            <w:proofErr w:type="spellEnd"/>
            <w:r w:rsidR="00460653" w:rsidRPr="009C68B4">
              <w:rPr>
                <w:lang w:val="en-GB"/>
              </w:rPr>
              <w:t xml:space="preserve">. </w:t>
            </w:r>
          </w:p>
          <w:p w14:paraId="09C3CC2A"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10.3. </w:t>
            </w:r>
            <w:proofErr w:type="spellStart"/>
            <w:r w:rsidR="00460653" w:rsidRPr="009C68B4">
              <w:rPr>
                <w:lang w:val="en-GB"/>
              </w:rPr>
              <w:t>Membrii</w:t>
            </w:r>
            <w:proofErr w:type="spellEnd"/>
            <w:r w:rsidR="00460653" w:rsidRPr="009C68B4">
              <w:rPr>
                <w:lang w:val="en-GB"/>
              </w:rPr>
              <w:t xml:space="preserve"> </w:t>
            </w:r>
            <w:proofErr w:type="spellStart"/>
            <w:r w:rsidR="00460653" w:rsidRPr="009C68B4">
              <w:rPr>
                <w:lang w:val="en-GB"/>
              </w:rPr>
              <w:t>asocierii</w:t>
            </w:r>
            <w:proofErr w:type="spellEnd"/>
            <w:r w:rsidR="00460653" w:rsidRPr="009C68B4">
              <w:rPr>
                <w:lang w:val="en-GB"/>
              </w:rPr>
              <w:t xml:space="preserve"> </w:t>
            </w:r>
            <w:proofErr w:type="spellStart"/>
            <w:r w:rsidR="00460653" w:rsidRPr="009C68B4">
              <w:rPr>
                <w:lang w:val="en-GB"/>
              </w:rPr>
              <w:t>își</w:t>
            </w:r>
            <w:proofErr w:type="spellEnd"/>
            <w:r w:rsidR="00460653" w:rsidRPr="009C68B4">
              <w:rPr>
                <w:lang w:val="en-GB"/>
              </w:rPr>
              <w:t xml:space="preserve"> </w:t>
            </w:r>
            <w:proofErr w:type="spellStart"/>
            <w:r w:rsidR="00460653" w:rsidRPr="009C68B4">
              <w:rPr>
                <w:lang w:val="en-GB"/>
              </w:rPr>
              <w:t>păstrează</w:t>
            </w:r>
            <w:proofErr w:type="spellEnd"/>
            <w:r w:rsidR="00460653" w:rsidRPr="009C68B4">
              <w:rPr>
                <w:lang w:val="en-GB"/>
              </w:rPr>
              <w:t xml:space="preserve"> </w:t>
            </w:r>
            <w:proofErr w:type="spellStart"/>
            <w:r w:rsidR="00460653" w:rsidRPr="009C68B4">
              <w:rPr>
                <w:lang w:val="en-GB"/>
              </w:rPr>
              <w:t>individualitatea</w:t>
            </w:r>
            <w:proofErr w:type="spellEnd"/>
            <w:r w:rsidR="00460653" w:rsidRPr="009C68B4">
              <w:rPr>
                <w:lang w:val="en-GB"/>
              </w:rPr>
              <w:t xml:space="preserve"> ca </w:t>
            </w:r>
            <w:proofErr w:type="spellStart"/>
            <w:r w:rsidR="00460653" w:rsidRPr="009C68B4">
              <w:rPr>
                <w:lang w:val="en-GB"/>
              </w:rPr>
              <w:t>subiecți</w:t>
            </w:r>
            <w:proofErr w:type="spellEnd"/>
            <w:r w:rsidR="00460653" w:rsidRPr="009C68B4">
              <w:rPr>
                <w:lang w:val="en-GB"/>
              </w:rPr>
              <w:t xml:space="preserve"> de </w:t>
            </w:r>
            <w:proofErr w:type="spellStart"/>
            <w:r w:rsidR="00460653" w:rsidRPr="009C68B4">
              <w:rPr>
                <w:lang w:val="en-GB"/>
              </w:rPr>
              <w:t>drept</w:t>
            </w:r>
            <w:proofErr w:type="spellEnd"/>
            <w:r w:rsidR="00460653" w:rsidRPr="009C68B4">
              <w:rPr>
                <w:lang w:val="en-GB"/>
              </w:rPr>
              <w:t xml:space="preserve">, </w:t>
            </w:r>
            <w:proofErr w:type="spellStart"/>
            <w:r w:rsidR="00460653" w:rsidRPr="009C68B4">
              <w:rPr>
                <w:lang w:val="en-GB"/>
              </w:rPr>
              <w:t>însă</w:t>
            </w:r>
            <w:proofErr w:type="spellEnd"/>
            <w:r w:rsidR="00460653" w:rsidRPr="009C68B4">
              <w:rPr>
                <w:lang w:val="en-GB"/>
              </w:rPr>
              <w:t xml:space="preserve"> sunt </w:t>
            </w:r>
            <w:proofErr w:type="spellStart"/>
            <w:r w:rsidR="00460653" w:rsidRPr="009C68B4">
              <w:rPr>
                <w:lang w:val="en-GB"/>
              </w:rPr>
              <w:t>obligați</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răspundă</w:t>
            </w:r>
            <w:proofErr w:type="spellEnd"/>
            <w:r w:rsidR="00460653" w:rsidRPr="009C68B4">
              <w:rPr>
                <w:lang w:val="en-GB"/>
              </w:rPr>
              <w:t xml:space="preserve"> </w:t>
            </w:r>
            <w:proofErr w:type="spellStart"/>
            <w:r w:rsidR="00460653" w:rsidRPr="009C68B4">
              <w:rPr>
                <w:lang w:val="en-GB"/>
              </w:rPr>
              <w:t>solidar</w:t>
            </w:r>
            <w:proofErr w:type="spellEnd"/>
            <w:r w:rsidR="00460653" w:rsidRPr="009C68B4">
              <w:rPr>
                <w:lang w:val="en-GB"/>
              </w:rPr>
              <w:t xml:space="preserve"> </w:t>
            </w:r>
            <w:proofErr w:type="spellStart"/>
            <w:r w:rsidR="00460653" w:rsidRPr="009C68B4">
              <w:rPr>
                <w:lang w:val="en-GB"/>
              </w:rPr>
              <w:t>față</w:t>
            </w:r>
            <w:proofErr w:type="spellEnd"/>
            <w:r w:rsidR="00460653" w:rsidRPr="009C68B4">
              <w:rPr>
                <w:lang w:val="en-GB"/>
              </w:rPr>
              <w:t xml:space="preserve"> de </w:t>
            </w:r>
            <w:proofErr w:type="spellStart"/>
            <w:r w:rsidR="00460653" w:rsidRPr="009C68B4">
              <w:rPr>
                <w:lang w:val="en-GB"/>
              </w:rPr>
              <w:t>autoritate</w:t>
            </w:r>
            <w:r w:rsidRPr="009C68B4">
              <w:rPr>
                <w:lang w:val="en-GB"/>
              </w:rPr>
              <w:t>a</w:t>
            </w:r>
            <w:proofErr w:type="spellEnd"/>
            <w:r w:rsidR="00460653" w:rsidRPr="009C68B4">
              <w:rPr>
                <w:lang w:val="en-GB"/>
              </w:rPr>
              <w:t xml:space="preserve"> </w:t>
            </w:r>
            <w:proofErr w:type="spellStart"/>
            <w:r w:rsidR="00460653" w:rsidRPr="009C68B4">
              <w:rPr>
                <w:lang w:val="en-GB"/>
              </w:rPr>
              <w:t>contractantă</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modul</w:t>
            </w:r>
            <w:proofErr w:type="spellEnd"/>
            <w:r w:rsidR="00460653" w:rsidRPr="009C68B4">
              <w:rPr>
                <w:lang w:val="en-GB"/>
              </w:rPr>
              <w:t xml:space="preserve"> de </w:t>
            </w:r>
            <w:proofErr w:type="spellStart"/>
            <w:r w:rsidR="00460653" w:rsidRPr="009C68B4">
              <w:rPr>
                <w:lang w:val="en-GB"/>
              </w:rPr>
              <w:t>îndeplinire</w:t>
            </w:r>
            <w:proofErr w:type="spellEnd"/>
            <w:r w:rsidR="00460653" w:rsidRPr="009C68B4">
              <w:rPr>
                <w:lang w:val="en-GB"/>
              </w:rPr>
              <w:t xml:space="preserve"> </w:t>
            </w:r>
            <w:proofErr w:type="gramStart"/>
            <w:r w:rsidR="00460653" w:rsidRPr="009C68B4">
              <w:rPr>
                <w:lang w:val="en-GB"/>
              </w:rPr>
              <w:t>a</w:t>
            </w:r>
            <w:proofErr w:type="gramEnd"/>
            <w:r w:rsidR="00460653" w:rsidRPr="009C68B4">
              <w:rPr>
                <w:lang w:val="en-GB"/>
              </w:rPr>
              <w:t xml:space="preserve"> </w:t>
            </w:r>
            <w:proofErr w:type="spellStart"/>
            <w:r w:rsidR="00460653" w:rsidRPr="009C68B4">
              <w:rPr>
                <w:lang w:val="en-GB"/>
              </w:rPr>
              <w:t>obligațiilor</w:t>
            </w:r>
            <w:proofErr w:type="spellEnd"/>
            <w:r w:rsidR="00460653" w:rsidRPr="009C68B4">
              <w:rPr>
                <w:lang w:val="en-GB"/>
              </w:rPr>
              <w:t xml:space="preserve"> </w:t>
            </w:r>
            <w:proofErr w:type="spellStart"/>
            <w:r w:rsidR="00460653" w:rsidRPr="009C68B4">
              <w:rPr>
                <w:lang w:val="en-GB"/>
              </w:rPr>
              <w:t>contractuale</w:t>
            </w:r>
            <w:proofErr w:type="spellEnd"/>
            <w:r w:rsidR="00460653" w:rsidRPr="009C68B4">
              <w:rPr>
                <w:lang w:val="en-GB"/>
              </w:rPr>
              <w:t>.</w:t>
            </w:r>
          </w:p>
          <w:p w14:paraId="377C0C33"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lastRenderedPageBreak/>
              <w:t xml:space="preserve">10.4.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prejudiciul</w:t>
            </w:r>
            <w:proofErr w:type="spellEnd"/>
            <w:r w:rsidR="00460653" w:rsidRPr="009C68B4">
              <w:rPr>
                <w:lang w:val="en-GB"/>
              </w:rPr>
              <w:t xml:space="preserve"> </w:t>
            </w:r>
            <w:proofErr w:type="spellStart"/>
            <w:r w:rsidR="00460653" w:rsidRPr="009C68B4">
              <w:rPr>
                <w:lang w:val="en-GB"/>
              </w:rPr>
              <w:t>cauzat</w:t>
            </w:r>
            <w:proofErr w:type="spellEnd"/>
            <w:r w:rsidR="00460653" w:rsidRPr="009C68B4">
              <w:rPr>
                <w:lang w:val="en-GB"/>
              </w:rPr>
              <w:t xml:space="preserve"> </w:t>
            </w:r>
            <w:proofErr w:type="spellStart"/>
            <w:r w:rsidR="00460653" w:rsidRPr="009C68B4">
              <w:rPr>
                <w:lang w:val="en-GB"/>
              </w:rPr>
              <w:t>terţei</w:t>
            </w:r>
            <w:proofErr w:type="spellEnd"/>
            <w:r w:rsidR="00460653" w:rsidRPr="009C68B4">
              <w:rPr>
                <w:lang w:val="en-GB"/>
              </w:rPr>
              <w:t xml:space="preserve"> </w:t>
            </w:r>
            <w:proofErr w:type="spellStart"/>
            <w:r w:rsidR="00460653" w:rsidRPr="009C68B4">
              <w:rPr>
                <w:lang w:val="en-GB"/>
              </w:rPr>
              <w:t>persoane</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urmare</w:t>
            </w:r>
            <w:proofErr w:type="spellEnd"/>
            <w:r w:rsidR="00460653" w:rsidRPr="009C68B4">
              <w:rPr>
                <w:lang w:val="en-GB"/>
              </w:rPr>
              <w:t xml:space="preserve"> a </w:t>
            </w:r>
            <w:proofErr w:type="spellStart"/>
            <w:r w:rsidR="00460653" w:rsidRPr="009C68B4">
              <w:rPr>
                <w:lang w:val="en-GB"/>
              </w:rPr>
              <w:t>unei</w:t>
            </w:r>
            <w:proofErr w:type="spellEnd"/>
            <w:r w:rsidR="00460653" w:rsidRPr="009C68B4">
              <w:rPr>
                <w:lang w:val="en-GB"/>
              </w:rPr>
              <w:t xml:space="preserve"> </w:t>
            </w:r>
            <w:proofErr w:type="spellStart"/>
            <w:r w:rsidR="00460653" w:rsidRPr="009C68B4">
              <w:rPr>
                <w:lang w:val="en-GB"/>
              </w:rPr>
              <w:t>măsuri</w:t>
            </w:r>
            <w:proofErr w:type="spellEnd"/>
            <w:r w:rsidR="00460653" w:rsidRPr="009C68B4">
              <w:rPr>
                <w:lang w:val="en-GB"/>
              </w:rPr>
              <w:t xml:space="preserve"> </w:t>
            </w:r>
            <w:proofErr w:type="spellStart"/>
            <w:r w:rsidR="00460653" w:rsidRPr="009C68B4">
              <w:rPr>
                <w:lang w:val="en-GB"/>
              </w:rPr>
              <w:t>dispuse</w:t>
            </w:r>
            <w:proofErr w:type="spellEnd"/>
            <w:r w:rsidR="00460653" w:rsidRPr="009C68B4">
              <w:rPr>
                <w:lang w:val="en-GB"/>
              </w:rPr>
              <w:t xml:space="preserve"> de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forma </w:t>
            </w:r>
            <w:proofErr w:type="spellStart"/>
            <w:r w:rsidR="00460653" w:rsidRPr="009C68B4">
              <w:rPr>
                <w:lang w:val="en-GB"/>
              </w:rPr>
              <w:t>în</w:t>
            </w:r>
            <w:proofErr w:type="spellEnd"/>
            <w:r w:rsidR="00460653" w:rsidRPr="009C68B4">
              <w:rPr>
                <w:lang w:val="en-GB"/>
              </w:rPr>
              <w:t xml:space="preserve"> care a </w:t>
            </w:r>
            <w:proofErr w:type="spellStart"/>
            <w:r w:rsidR="00460653" w:rsidRPr="009C68B4">
              <w:rPr>
                <w:lang w:val="en-GB"/>
              </w:rPr>
              <w:t>fost</w:t>
            </w:r>
            <w:proofErr w:type="spellEnd"/>
            <w:r w:rsidR="00460653" w:rsidRPr="009C68B4">
              <w:rPr>
                <w:lang w:val="en-GB"/>
              </w:rPr>
              <w:t xml:space="preserve"> </w:t>
            </w:r>
            <w:proofErr w:type="spellStart"/>
            <w:r w:rsidR="00460653" w:rsidRPr="009C68B4">
              <w:rPr>
                <w:lang w:val="en-GB"/>
              </w:rPr>
              <w:t>aplicată</w:t>
            </w:r>
            <w:proofErr w:type="spellEnd"/>
            <w:r w:rsidR="00460653" w:rsidRPr="009C68B4">
              <w:rPr>
                <w:lang w:val="en-GB"/>
              </w:rPr>
              <w:t xml:space="preserve">, </w:t>
            </w:r>
            <w:proofErr w:type="spellStart"/>
            <w:r w:rsidR="00460653" w:rsidRPr="009C68B4">
              <w:rPr>
                <w:lang w:val="en-GB"/>
              </w:rPr>
              <w:t>atunci</w:t>
            </w:r>
            <w:proofErr w:type="spellEnd"/>
            <w:r w:rsidR="00460653" w:rsidRPr="009C68B4">
              <w:rPr>
                <w:lang w:val="en-GB"/>
              </w:rPr>
              <w:t xml:space="preserve"> </w:t>
            </w:r>
            <w:proofErr w:type="spellStart"/>
            <w:r w:rsidR="00460653" w:rsidRPr="009C68B4">
              <w:rPr>
                <w:lang w:val="en-GB"/>
              </w:rPr>
              <w:t>acesta</w:t>
            </w:r>
            <w:proofErr w:type="spellEnd"/>
            <w:r w:rsidR="00460653" w:rsidRPr="009C68B4">
              <w:rPr>
                <w:lang w:val="en-GB"/>
              </w:rPr>
              <w:t xml:space="preserve"> </w:t>
            </w:r>
            <w:proofErr w:type="spellStart"/>
            <w:r w:rsidR="00460653" w:rsidRPr="009C68B4">
              <w:rPr>
                <w:lang w:val="en-GB"/>
              </w:rPr>
              <w:t>poartă</w:t>
            </w:r>
            <w:proofErr w:type="spellEnd"/>
            <w:r w:rsidR="00460653" w:rsidRPr="009C68B4">
              <w:rPr>
                <w:lang w:val="en-GB"/>
              </w:rPr>
              <w:t xml:space="preserve"> </w:t>
            </w:r>
            <w:proofErr w:type="spellStart"/>
            <w:r w:rsidR="00460653" w:rsidRPr="009C68B4">
              <w:rPr>
                <w:lang w:val="en-GB"/>
              </w:rPr>
              <w:t>singur</w:t>
            </w:r>
            <w:proofErr w:type="spellEnd"/>
            <w:r w:rsidR="00460653" w:rsidRPr="009C68B4">
              <w:rPr>
                <w:lang w:val="en-GB"/>
              </w:rPr>
              <w:t xml:space="preserve"> </w:t>
            </w:r>
            <w:proofErr w:type="spellStart"/>
            <w:r w:rsidR="00460653" w:rsidRPr="009C68B4">
              <w:rPr>
                <w:lang w:val="en-GB"/>
              </w:rPr>
              <w:t>răspunderea</w:t>
            </w:r>
            <w:proofErr w:type="spellEnd"/>
            <w:r w:rsidR="00460653" w:rsidRPr="009C68B4">
              <w:rPr>
                <w:lang w:val="en-GB"/>
              </w:rPr>
              <w:t xml:space="preserve">, </w:t>
            </w:r>
            <w:proofErr w:type="spellStart"/>
            <w:r w:rsidR="00460653" w:rsidRPr="009C68B4">
              <w:rPr>
                <w:lang w:val="en-GB"/>
              </w:rPr>
              <w:t>numai</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l-a </w:t>
            </w:r>
            <w:proofErr w:type="spellStart"/>
            <w:r w:rsidR="00460653" w:rsidRPr="009C68B4">
              <w:rPr>
                <w:lang w:val="en-GB"/>
              </w:rPr>
              <w:t>înştiinţat</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prealabil</w:t>
            </w:r>
            <w:proofErr w:type="spellEnd"/>
            <w:r w:rsidR="00460653" w:rsidRPr="009C68B4">
              <w:rPr>
                <w:lang w:val="en-GB"/>
              </w:rPr>
              <w:t xml:space="preserve"> de </w:t>
            </w:r>
            <w:proofErr w:type="spellStart"/>
            <w:r w:rsidR="00460653" w:rsidRPr="009C68B4">
              <w:rPr>
                <w:lang w:val="en-GB"/>
              </w:rPr>
              <w:t>pericolul</w:t>
            </w:r>
            <w:proofErr w:type="spellEnd"/>
            <w:r w:rsidR="00460653" w:rsidRPr="009C68B4">
              <w:rPr>
                <w:lang w:val="en-GB"/>
              </w:rPr>
              <w:t xml:space="preserve"> </w:t>
            </w:r>
            <w:proofErr w:type="spellStart"/>
            <w:r w:rsidR="00460653" w:rsidRPr="009C68B4">
              <w:rPr>
                <w:lang w:val="en-GB"/>
              </w:rPr>
              <w:t>legat</w:t>
            </w:r>
            <w:proofErr w:type="spellEnd"/>
            <w:r w:rsidR="00460653" w:rsidRPr="009C68B4">
              <w:rPr>
                <w:lang w:val="en-GB"/>
              </w:rPr>
              <w:t xml:space="preserve"> de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dispoziţiei</w:t>
            </w:r>
            <w:proofErr w:type="spellEnd"/>
            <w:r w:rsidR="00460653" w:rsidRPr="009C68B4">
              <w:rPr>
                <w:lang w:val="en-GB"/>
              </w:rPr>
              <w:t xml:space="preserve">. </w:t>
            </w:r>
          </w:p>
          <w:p w14:paraId="2CECC90F"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10.5.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este</w:t>
            </w:r>
            <w:proofErr w:type="spellEnd"/>
            <w:r w:rsidR="00460653" w:rsidRPr="009C68B4">
              <w:rPr>
                <w:lang w:val="en-GB"/>
              </w:rPr>
              <w:t xml:space="preserve"> </w:t>
            </w:r>
            <w:proofErr w:type="spellStart"/>
            <w:r w:rsidR="00460653" w:rsidRPr="009C68B4">
              <w:rPr>
                <w:lang w:val="en-GB"/>
              </w:rPr>
              <w:t>obligat</w:t>
            </w:r>
            <w:proofErr w:type="spellEnd"/>
            <w:r w:rsidR="00460653" w:rsidRPr="009C68B4">
              <w:rPr>
                <w:lang w:val="en-GB"/>
              </w:rPr>
              <w:t xml:space="preserve">, conform </w:t>
            </w:r>
            <w:proofErr w:type="spellStart"/>
            <w:r w:rsidR="00460653" w:rsidRPr="009C68B4">
              <w:rPr>
                <w:lang w:val="en-GB"/>
              </w:rPr>
              <w:t>prevederilor</w:t>
            </w:r>
            <w:proofErr w:type="spellEnd"/>
            <w:r w:rsidR="00460653" w:rsidRPr="009C68B4">
              <w:rPr>
                <w:lang w:val="en-GB"/>
              </w:rPr>
              <w:t xml:space="preserve"> </w:t>
            </w:r>
            <w:proofErr w:type="spellStart"/>
            <w:r w:rsidR="00460653" w:rsidRPr="009C68B4">
              <w:rPr>
                <w:lang w:val="en-GB"/>
              </w:rPr>
              <w:t>legale</w:t>
            </w:r>
            <w:proofErr w:type="spellEnd"/>
            <w:r w:rsidR="00460653" w:rsidRPr="009C68B4">
              <w:rPr>
                <w:lang w:val="en-GB"/>
              </w:rPr>
              <w:t xml:space="preserve">, la </w:t>
            </w:r>
            <w:proofErr w:type="spellStart"/>
            <w:r w:rsidR="00460653" w:rsidRPr="009C68B4">
              <w:rPr>
                <w:lang w:val="en-GB"/>
              </w:rPr>
              <w:t>plata</w:t>
            </w:r>
            <w:proofErr w:type="spellEnd"/>
            <w:r w:rsidR="00460653" w:rsidRPr="009C68B4">
              <w:rPr>
                <w:lang w:val="en-GB"/>
              </w:rPr>
              <w:t xml:space="preserve"> </w:t>
            </w:r>
            <w:proofErr w:type="spellStart"/>
            <w:r w:rsidR="00460653" w:rsidRPr="009C68B4">
              <w:rPr>
                <w:lang w:val="en-GB"/>
              </w:rPr>
              <w:t>daunelor</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încălcarea</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deteriorarea</w:t>
            </w:r>
            <w:proofErr w:type="spellEnd"/>
            <w:r w:rsidR="00460653" w:rsidRPr="009C68B4">
              <w:rPr>
                <w:lang w:val="en-GB"/>
              </w:rPr>
              <w:t xml:space="preserve"> </w:t>
            </w:r>
            <w:proofErr w:type="spellStart"/>
            <w:r w:rsidR="00460653" w:rsidRPr="009C68B4">
              <w:rPr>
                <w:lang w:val="en-GB"/>
              </w:rPr>
              <w:t>drumurilor</w:t>
            </w:r>
            <w:proofErr w:type="spellEnd"/>
            <w:r w:rsidR="00460653" w:rsidRPr="009C68B4">
              <w:rPr>
                <w:lang w:val="en-GB"/>
              </w:rPr>
              <w:t xml:space="preserve"> de </w:t>
            </w:r>
            <w:proofErr w:type="spellStart"/>
            <w:r w:rsidR="00460653" w:rsidRPr="009C68B4">
              <w:rPr>
                <w:lang w:val="en-GB"/>
              </w:rPr>
              <w:t>acces</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a </w:t>
            </w:r>
            <w:proofErr w:type="spellStart"/>
            <w:r w:rsidR="00460653" w:rsidRPr="009C68B4">
              <w:rPr>
                <w:lang w:val="en-GB"/>
              </w:rPr>
              <w:t>reţelelor</w:t>
            </w:r>
            <w:proofErr w:type="spellEnd"/>
            <w:r w:rsidR="00460653" w:rsidRPr="009C68B4">
              <w:rPr>
                <w:lang w:val="en-GB"/>
              </w:rPr>
              <w:t xml:space="preserve"> de </w:t>
            </w:r>
            <w:proofErr w:type="spellStart"/>
            <w:r w:rsidR="00460653" w:rsidRPr="009C68B4">
              <w:rPr>
                <w:lang w:val="en-GB"/>
              </w:rPr>
              <w:t>utilităţi</w:t>
            </w:r>
            <w:proofErr w:type="spellEnd"/>
            <w:r w:rsidR="00460653" w:rsidRPr="009C68B4">
              <w:rPr>
                <w:lang w:val="en-GB"/>
              </w:rPr>
              <w:t xml:space="preserve">, a </w:t>
            </w:r>
            <w:proofErr w:type="spellStart"/>
            <w:r w:rsidR="00460653" w:rsidRPr="009C68B4">
              <w:rPr>
                <w:lang w:val="en-GB"/>
              </w:rPr>
              <w:t>terenurilor</w:t>
            </w:r>
            <w:proofErr w:type="spellEnd"/>
            <w:r w:rsidR="00460653" w:rsidRPr="009C68B4">
              <w:rPr>
                <w:lang w:val="en-GB"/>
              </w:rPr>
              <w:t xml:space="preserve"> </w:t>
            </w:r>
            <w:proofErr w:type="spellStart"/>
            <w:r w:rsidR="00460653" w:rsidRPr="009C68B4">
              <w:rPr>
                <w:lang w:val="en-GB"/>
              </w:rPr>
              <w:t>limitrofe</w:t>
            </w:r>
            <w:proofErr w:type="spellEnd"/>
            <w:r w:rsidR="00460653" w:rsidRPr="009C68B4">
              <w:rPr>
                <w:lang w:val="en-GB"/>
              </w:rPr>
              <w:t xml:space="preserve"> </w:t>
            </w:r>
            <w:proofErr w:type="spellStart"/>
            <w:r w:rsidR="00460653" w:rsidRPr="009C68B4">
              <w:rPr>
                <w:lang w:val="en-GB"/>
              </w:rPr>
              <w:t>prin</w:t>
            </w:r>
            <w:proofErr w:type="spellEnd"/>
            <w:r w:rsidR="00460653" w:rsidRPr="009C68B4">
              <w:rPr>
                <w:lang w:val="en-GB"/>
              </w:rPr>
              <w:t xml:space="preserve"> </w:t>
            </w:r>
            <w:proofErr w:type="spellStart"/>
            <w:r w:rsidR="00460653" w:rsidRPr="009C68B4">
              <w:rPr>
                <w:lang w:val="en-GB"/>
              </w:rPr>
              <w:t>depozitarea</w:t>
            </w:r>
            <w:proofErr w:type="spellEnd"/>
            <w:r w:rsidR="00460653" w:rsidRPr="009C68B4">
              <w:rPr>
                <w:lang w:val="en-GB"/>
              </w:rPr>
              <w:t xml:space="preserve"> de </w:t>
            </w:r>
            <w:proofErr w:type="spellStart"/>
            <w:r w:rsidR="00460653" w:rsidRPr="009C68B4">
              <w:rPr>
                <w:lang w:val="en-GB"/>
              </w:rPr>
              <w:t>pământ</w:t>
            </w:r>
            <w:proofErr w:type="spellEnd"/>
            <w:r w:rsidR="00460653" w:rsidRPr="009C68B4">
              <w:rPr>
                <w:lang w:val="en-GB"/>
              </w:rPr>
              <w:t xml:space="preserve">, </w:t>
            </w:r>
            <w:proofErr w:type="spellStart"/>
            <w:r w:rsidR="00460653" w:rsidRPr="009C68B4">
              <w:rPr>
                <w:lang w:val="en-GB"/>
              </w:rPr>
              <w:t>materiale</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alte</w:t>
            </w:r>
            <w:proofErr w:type="spellEnd"/>
            <w:r w:rsidR="00460653" w:rsidRPr="009C68B4">
              <w:rPr>
                <w:lang w:val="en-GB"/>
              </w:rPr>
              <w:t xml:space="preserve"> </w:t>
            </w:r>
            <w:proofErr w:type="spellStart"/>
            <w:r w:rsidR="00460653" w:rsidRPr="009C68B4">
              <w:rPr>
                <w:lang w:val="en-GB"/>
              </w:rPr>
              <w:t>obiecte</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ca </w:t>
            </w:r>
            <w:proofErr w:type="spellStart"/>
            <w:r w:rsidR="00460653" w:rsidRPr="009C68B4">
              <w:rPr>
                <w:lang w:val="en-GB"/>
              </w:rPr>
              <w:t>urmare</w:t>
            </w:r>
            <w:proofErr w:type="spellEnd"/>
            <w:r w:rsidR="00460653" w:rsidRPr="009C68B4">
              <w:rPr>
                <w:lang w:val="en-GB"/>
              </w:rPr>
              <w:t xml:space="preserve"> a </w:t>
            </w:r>
            <w:proofErr w:type="spellStart"/>
            <w:r w:rsidR="00460653" w:rsidRPr="009C68B4">
              <w:rPr>
                <w:lang w:val="en-GB"/>
              </w:rPr>
              <w:t>unor</w:t>
            </w:r>
            <w:proofErr w:type="spellEnd"/>
            <w:r w:rsidR="00460653" w:rsidRPr="009C68B4">
              <w:rPr>
                <w:lang w:val="en-GB"/>
              </w:rPr>
              <w:t xml:space="preserve"> </w:t>
            </w:r>
            <w:proofErr w:type="spellStart"/>
            <w:r w:rsidR="00460653" w:rsidRPr="009C68B4">
              <w:rPr>
                <w:lang w:val="en-GB"/>
              </w:rPr>
              <w:t>îngrădiri</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limitări</w:t>
            </w:r>
            <w:proofErr w:type="spellEnd"/>
            <w:r w:rsidR="00460653" w:rsidRPr="009C68B4">
              <w:rPr>
                <w:lang w:val="en-GB"/>
              </w:rPr>
              <w:t xml:space="preserve"> din </w:t>
            </w:r>
            <w:proofErr w:type="spellStart"/>
            <w:r w:rsidR="00460653" w:rsidRPr="009C68B4">
              <w:rPr>
                <w:lang w:val="en-GB"/>
              </w:rPr>
              <w:t>proprie</w:t>
            </w:r>
            <w:proofErr w:type="spellEnd"/>
            <w:r w:rsidR="00460653" w:rsidRPr="009C68B4">
              <w:rPr>
                <w:lang w:val="en-GB"/>
              </w:rPr>
              <w:t xml:space="preserve"> </w:t>
            </w:r>
            <w:proofErr w:type="spellStart"/>
            <w:r w:rsidR="00460653" w:rsidRPr="009C68B4">
              <w:rPr>
                <w:lang w:val="en-GB"/>
              </w:rPr>
              <w:t>vină</w:t>
            </w:r>
            <w:proofErr w:type="spellEnd"/>
            <w:r w:rsidR="00460653" w:rsidRPr="009C68B4">
              <w:rPr>
                <w:lang w:val="en-GB"/>
              </w:rPr>
              <w:t xml:space="preserve">. </w:t>
            </w:r>
          </w:p>
          <w:p w14:paraId="12EA17B3" w14:textId="77777777" w:rsidR="00460653" w:rsidRPr="00F53E1E"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10.6.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w:t>
            </w:r>
            <w:proofErr w:type="spellStart"/>
            <w:r w:rsidR="00460653" w:rsidRPr="009C68B4">
              <w:rPr>
                <w:lang w:val="en-GB"/>
              </w:rPr>
              <w:t>asigure</w:t>
            </w:r>
            <w:proofErr w:type="spellEnd"/>
            <w:r w:rsidR="00460653" w:rsidRPr="009C68B4">
              <w:rPr>
                <w:lang w:val="en-GB"/>
              </w:rPr>
              <w:t xml:space="preserve"> </w:t>
            </w:r>
            <w:proofErr w:type="spellStart"/>
            <w:r w:rsidR="00460653" w:rsidRPr="009C68B4">
              <w:rPr>
                <w:lang w:val="en-GB"/>
              </w:rPr>
              <w:t>lucrările</w:t>
            </w:r>
            <w:proofErr w:type="spellEnd"/>
            <w:r w:rsidR="00460653" w:rsidRPr="009C68B4">
              <w:rPr>
                <w:lang w:val="en-GB"/>
              </w:rPr>
              <w:t xml:space="preserve"> </w:t>
            </w:r>
            <w:proofErr w:type="spellStart"/>
            <w:r w:rsidR="00460653" w:rsidRPr="009C68B4">
              <w:rPr>
                <w:lang w:val="en-GB"/>
              </w:rPr>
              <w:t>executate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dotările</w:t>
            </w:r>
            <w:proofErr w:type="spellEnd"/>
            <w:r w:rsidR="00460653" w:rsidRPr="009C68B4">
              <w:rPr>
                <w:lang w:val="en-GB"/>
              </w:rPr>
              <w:t xml:space="preserve"> pe care le are la </w:t>
            </w:r>
            <w:proofErr w:type="spellStart"/>
            <w:r w:rsidR="00460653" w:rsidRPr="009C68B4">
              <w:rPr>
                <w:lang w:val="en-GB"/>
              </w:rPr>
              <w:t>dispoziţie</w:t>
            </w:r>
            <w:proofErr w:type="spellEnd"/>
            <w:r w:rsidR="00460653" w:rsidRPr="009C68B4">
              <w:rPr>
                <w:lang w:val="en-GB"/>
              </w:rPr>
              <w:t xml:space="preserve"> </w:t>
            </w:r>
            <w:proofErr w:type="spellStart"/>
            <w:r w:rsidR="00460653" w:rsidRPr="009C68B4">
              <w:rPr>
                <w:lang w:val="en-GB"/>
              </w:rPr>
              <w:t>împotriva</w:t>
            </w:r>
            <w:proofErr w:type="spellEnd"/>
            <w:r w:rsidR="00460653" w:rsidRPr="009C68B4">
              <w:rPr>
                <w:lang w:val="en-GB"/>
              </w:rPr>
              <w:t xml:space="preserve"> </w:t>
            </w:r>
            <w:proofErr w:type="spellStart"/>
            <w:r w:rsidR="00460653" w:rsidRPr="009C68B4">
              <w:rPr>
                <w:lang w:val="en-GB"/>
              </w:rPr>
              <w:t>degradări</w:t>
            </w:r>
            <w:r w:rsidR="00183D79" w:rsidRPr="009C68B4">
              <w:rPr>
                <w:lang w:val="en-GB"/>
              </w:rPr>
              <w:t>i</w:t>
            </w:r>
            <w:proofErr w:type="spellEnd"/>
            <w:r w:rsidR="00183D79" w:rsidRPr="009C68B4">
              <w:rPr>
                <w:lang w:val="en-GB"/>
              </w:rPr>
              <w:t xml:space="preserve"> </w:t>
            </w:r>
            <w:proofErr w:type="spellStart"/>
            <w:r w:rsidR="00183D79" w:rsidRPr="009C68B4">
              <w:rPr>
                <w:lang w:val="en-GB"/>
              </w:rPr>
              <w:t>şi</w:t>
            </w:r>
            <w:proofErr w:type="spellEnd"/>
            <w:r w:rsidR="00183D79" w:rsidRPr="009C68B4">
              <w:rPr>
                <w:lang w:val="en-GB"/>
              </w:rPr>
              <w:t xml:space="preserve"> </w:t>
            </w:r>
            <w:proofErr w:type="spellStart"/>
            <w:r w:rsidR="00183D79" w:rsidRPr="009C68B4">
              <w:rPr>
                <w:lang w:val="en-GB"/>
              </w:rPr>
              <w:t>furturilor</w:t>
            </w:r>
            <w:proofErr w:type="spellEnd"/>
            <w:r w:rsidR="00183D79" w:rsidRPr="009C68B4">
              <w:rPr>
                <w:lang w:val="en-GB"/>
              </w:rPr>
              <w:t xml:space="preserve"> </w:t>
            </w:r>
            <w:proofErr w:type="spellStart"/>
            <w:r w:rsidR="00183D79" w:rsidRPr="009C68B4">
              <w:rPr>
                <w:lang w:val="en-GB"/>
              </w:rPr>
              <w:t>pâ</w:t>
            </w:r>
            <w:r w:rsidR="00460653" w:rsidRPr="009C68B4">
              <w:rPr>
                <w:lang w:val="en-GB"/>
              </w:rPr>
              <w:t>nă</w:t>
            </w:r>
            <w:proofErr w:type="spellEnd"/>
            <w:r w:rsidR="00460653" w:rsidRPr="009C68B4">
              <w:rPr>
                <w:lang w:val="en-GB"/>
              </w:rPr>
              <w:t xml:space="preserve"> la </w:t>
            </w:r>
            <w:proofErr w:type="spellStart"/>
            <w:r w:rsidR="00460653" w:rsidRPr="009C68B4">
              <w:rPr>
                <w:lang w:val="en-GB"/>
              </w:rPr>
              <w:t>predarea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r w:rsidR="00460653" w:rsidRPr="00F53E1E">
              <w:rPr>
                <w:lang w:val="en-GB"/>
              </w:rPr>
              <w:t xml:space="preserve">El </w:t>
            </w:r>
            <w:proofErr w:type="spellStart"/>
            <w:r w:rsidR="00460653" w:rsidRPr="00F53E1E">
              <w:rPr>
                <w:lang w:val="en-GB"/>
              </w:rPr>
              <w:t>trebuie</w:t>
            </w:r>
            <w:proofErr w:type="spellEnd"/>
            <w:r w:rsidR="00460653" w:rsidRPr="00F53E1E">
              <w:rPr>
                <w:lang w:val="en-GB"/>
              </w:rPr>
              <w:t xml:space="preserve"> </w:t>
            </w:r>
            <w:proofErr w:type="spellStart"/>
            <w:r w:rsidR="00460653" w:rsidRPr="00F53E1E">
              <w:rPr>
                <w:lang w:val="en-GB"/>
              </w:rPr>
              <w:t>să</w:t>
            </w:r>
            <w:proofErr w:type="spellEnd"/>
            <w:r w:rsidR="00460653" w:rsidRPr="00F53E1E">
              <w:rPr>
                <w:lang w:val="en-GB"/>
              </w:rPr>
              <w:t xml:space="preserve"> </w:t>
            </w:r>
            <w:proofErr w:type="spellStart"/>
            <w:r w:rsidR="00460653" w:rsidRPr="00F53E1E">
              <w:rPr>
                <w:lang w:val="en-GB"/>
              </w:rPr>
              <w:t>ia</w:t>
            </w:r>
            <w:proofErr w:type="spellEnd"/>
            <w:r w:rsidR="00460653" w:rsidRPr="00F53E1E">
              <w:rPr>
                <w:lang w:val="en-GB"/>
              </w:rPr>
              <w:t xml:space="preserve"> </w:t>
            </w:r>
            <w:proofErr w:type="spellStart"/>
            <w:r w:rsidR="00460653" w:rsidRPr="00F53E1E">
              <w:rPr>
                <w:lang w:val="en-GB"/>
              </w:rPr>
              <w:t>măsuri</w:t>
            </w:r>
            <w:proofErr w:type="spellEnd"/>
            <w:r w:rsidR="00460653" w:rsidRPr="00F53E1E">
              <w:rPr>
                <w:lang w:val="en-GB"/>
              </w:rPr>
              <w:t xml:space="preserve"> de </w:t>
            </w:r>
            <w:proofErr w:type="spellStart"/>
            <w:r w:rsidR="00460653" w:rsidRPr="00F53E1E">
              <w:rPr>
                <w:lang w:val="en-GB"/>
              </w:rPr>
              <w:t>protecţie</w:t>
            </w:r>
            <w:proofErr w:type="spellEnd"/>
            <w:r w:rsidR="00460653" w:rsidRPr="00F53E1E">
              <w:rPr>
                <w:lang w:val="en-GB"/>
              </w:rPr>
              <w:t xml:space="preserve"> contra </w:t>
            </w:r>
            <w:proofErr w:type="spellStart"/>
            <w:r w:rsidR="00460653" w:rsidRPr="00F53E1E">
              <w:rPr>
                <w:lang w:val="en-GB"/>
              </w:rPr>
              <w:t>degradării</w:t>
            </w:r>
            <w:proofErr w:type="spellEnd"/>
            <w:r w:rsidR="00460653" w:rsidRPr="00F53E1E">
              <w:rPr>
                <w:lang w:val="en-GB"/>
              </w:rPr>
              <w:t xml:space="preserve"> </w:t>
            </w:r>
            <w:proofErr w:type="spellStart"/>
            <w:r w:rsidR="00460653" w:rsidRPr="00F53E1E">
              <w:rPr>
                <w:lang w:val="en-GB"/>
              </w:rPr>
              <w:t>lucrării</w:t>
            </w:r>
            <w:proofErr w:type="spellEnd"/>
            <w:r w:rsidR="00460653" w:rsidRPr="00F53E1E">
              <w:rPr>
                <w:lang w:val="en-GB"/>
              </w:rPr>
              <w:t xml:space="preserve"> </w:t>
            </w:r>
            <w:proofErr w:type="spellStart"/>
            <w:r w:rsidR="00460653" w:rsidRPr="00F53E1E">
              <w:rPr>
                <w:lang w:val="en-GB"/>
              </w:rPr>
              <w:t>datorită</w:t>
            </w:r>
            <w:proofErr w:type="spellEnd"/>
            <w:r w:rsidR="00460653" w:rsidRPr="00F53E1E">
              <w:rPr>
                <w:lang w:val="en-GB"/>
              </w:rPr>
              <w:t xml:space="preserve"> </w:t>
            </w:r>
            <w:proofErr w:type="spellStart"/>
            <w:r w:rsidR="00460653" w:rsidRPr="00F53E1E">
              <w:rPr>
                <w:lang w:val="en-GB"/>
              </w:rPr>
              <w:t>acţiunilor</w:t>
            </w:r>
            <w:proofErr w:type="spellEnd"/>
            <w:r w:rsidR="00460653" w:rsidRPr="00F53E1E">
              <w:rPr>
                <w:lang w:val="en-GB"/>
              </w:rPr>
              <w:t xml:space="preserve"> </w:t>
            </w:r>
            <w:proofErr w:type="spellStart"/>
            <w:r w:rsidR="00460653" w:rsidRPr="00F53E1E">
              <w:rPr>
                <w:lang w:val="en-GB"/>
              </w:rPr>
              <w:t>atmosferice</w:t>
            </w:r>
            <w:proofErr w:type="spellEnd"/>
            <w:r w:rsidR="00460653" w:rsidRPr="00F53E1E">
              <w:rPr>
                <w:lang w:val="en-GB"/>
              </w:rPr>
              <w:t xml:space="preserve"> </w:t>
            </w:r>
            <w:proofErr w:type="spellStart"/>
            <w:r w:rsidR="00460653" w:rsidRPr="00F53E1E">
              <w:rPr>
                <w:lang w:val="en-GB"/>
              </w:rPr>
              <w:t>şi</w:t>
            </w:r>
            <w:proofErr w:type="spellEnd"/>
            <w:r w:rsidR="00460653" w:rsidRPr="00F53E1E">
              <w:rPr>
                <w:lang w:val="en-GB"/>
              </w:rPr>
              <w:t xml:space="preserve"> </w:t>
            </w:r>
            <w:proofErr w:type="gramStart"/>
            <w:r w:rsidR="00460653" w:rsidRPr="00F53E1E">
              <w:rPr>
                <w:lang w:val="en-GB"/>
              </w:rPr>
              <w:t>a</w:t>
            </w:r>
            <w:proofErr w:type="gramEnd"/>
            <w:r w:rsidR="00460653" w:rsidRPr="00F53E1E">
              <w:rPr>
                <w:lang w:val="en-GB"/>
              </w:rPr>
              <w:t xml:space="preserve"> </w:t>
            </w:r>
            <w:proofErr w:type="spellStart"/>
            <w:r w:rsidR="00460653" w:rsidRPr="00F53E1E">
              <w:rPr>
                <w:lang w:val="en-GB"/>
              </w:rPr>
              <w:t>apei</w:t>
            </w:r>
            <w:proofErr w:type="spellEnd"/>
            <w:r w:rsidR="00460653" w:rsidRPr="00F53E1E">
              <w:rPr>
                <w:lang w:val="en-GB"/>
              </w:rPr>
              <w:t xml:space="preserve"> </w:t>
            </w:r>
            <w:proofErr w:type="spellStart"/>
            <w:r w:rsidR="00460653" w:rsidRPr="00F53E1E">
              <w:rPr>
                <w:lang w:val="en-GB"/>
              </w:rPr>
              <w:t>şi</w:t>
            </w:r>
            <w:proofErr w:type="spellEnd"/>
            <w:r w:rsidR="00460653" w:rsidRPr="00F53E1E">
              <w:rPr>
                <w:lang w:val="en-GB"/>
              </w:rPr>
              <w:t xml:space="preserve"> </w:t>
            </w:r>
            <w:proofErr w:type="spellStart"/>
            <w:r w:rsidR="00460653" w:rsidRPr="00F53E1E">
              <w:rPr>
                <w:lang w:val="en-GB"/>
              </w:rPr>
              <w:t>să</w:t>
            </w:r>
            <w:proofErr w:type="spellEnd"/>
            <w:r w:rsidR="00460653" w:rsidRPr="00F53E1E">
              <w:rPr>
                <w:lang w:val="en-GB"/>
              </w:rPr>
              <w:t xml:space="preserve"> </w:t>
            </w:r>
            <w:proofErr w:type="spellStart"/>
            <w:r w:rsidR="00460653" w:rsidRPr="00F53E1E">
              <w:rPr>
                <w:lang w:val="en-GB"/>
              </w:rPr>
              <w:t>îndepărteze</w:t>
            </w:r>
            <w:proofErr w:type="spellEnd"/>
            <w:r w:rsidR="00460653" w:rsidRPr="00F53E1E">
              <w:rPr>
                <w:lang w:val="en-GB"/>
              </w:rPr>
              <w:t xml:space="preserve"> </w:t>
            </w:r>
            <w:proofErr w:type="spellStart"/>
            <w:r w:rsidR="00460653" w:rsidRPr="00F53E1E">
              <w:rPr>
                <w:lang w:val="en-GB"/>
              </w:rPr>
              <w:t>zăpada</w:t>
            </w:r>
            <w:proofErr w:type="spellEnd"/>
            <w:r w:rsidR="00460653" w:rsidRPr="00F53E1E">
              <w:rPr>
                <w:lang w:val="en-GB"/>
              </w:rPr>
              <w:t xml:space="preserve"> </w:t>
            </w:r>
            <w:proofErr w:type="spellStart"/>
            <w:r w:rsidR="00460653" w:rsidRPr="00F53E1E">
              <w:rPr>
                <w:lang w:val="en-GB"/>
              </w:rPr>
              <w:t>şi</w:t>
            </w:r>
            <w:proofErr w:type="spellEnd"/>
            <w:r w:rsidR="00C33344" w:rsidRPr="00F53E1E">
              <w:rPr>
                <w:lang w:val="en-GB"/>
              </w:rPr>
              <w:t xml:space="preserve"> </w:t>
            </w:r>
            <w:proofErr w:type="spellStart"/>
            <w:r w:rsidR="00460653" w:rsidRPr="00F53E1E">
              <w:rPr>
                <w:lang w:val="en-GB"/>
              </w:rPr>
              <w:t>gheaţa</w:t>
            </w:r>
            <w:proofErr w:type="spellEnd"/>
            <w:r w:rsidR="00460653" w:rsidRPr="00F53E1E">
              <w:rPr>
                <w:lang w:val="en-GB"/>
              </w:rPr>
              <w:t xml:space="preserve">. </w:t>
            </w:r>
          </w:p>
          <w:p w14:paraId="399BD9F0"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10.7.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nerespectarea</w:t>
            </w:r>
            <w:proofErr w:type="spellEnd"/>
            <w:r w:rsidR="00460653" w:rsidRPr="009C68B4">
              <w:rPr>
                <w:lang w:val="en-GB"/>
              </w:rPr>
              <w:t xml:space="preserve"> de </w:t>
            </w:r>
            <w:proofErr w:type="spellStart"/>
            <w:r w:rsidR="00460653" w:rsidRPr="009C68B4">
              <w:rPr>
                <w:lang w:val="en-GB"/>
              </w:rPr>
              <w:t>către</w:t>
            </w:r>
            <w:proofErr w:type="spellEnd"/>
            <w:r w:rsidR="00460653" w:rsidRPr="009C68B4">
              <w:rPr>
                <w:lang w:val="en-GB"/>
              </w:rPr>
              <w:t xml:space="preserve"> </w:t>
            </w:r>
            <w:proofErr w:type="spellStart"/>
            <w:r w:rsidR="00460653" w:rsidRPr="009C68B4">
              <w:rPr>
                <w:lang w:val="en-GB"/>
              </w:rPr>
              <w:t>Antreprenorul</w:t>
            </w:r>
            <w:proofErr w:type="spellEnd"/>
            <w:r w:rsidR="00460653" w:rsidRPr="009C68B4">
              <w:rPr>
                <w:lang w:val="en-GB"/>
              </w:rPr>
              <w:t xml:space="preserve"> a </w:t>
            </w:r>
            <w:proofErr w:type="spellStart"/>
            <w:r w:rsidR="00460653" w:rsidRPr="009C68B4">
              <w:rPr>
                <w:lang w:val="en-GB"/>
              </w:rPr>
              <w:t>prevederilor</w:t>
            </w:r>
            <w:proofErr w:type="spellEnd"/>
            <w:r w:rsidR="00460653" w:rsidRPr="009C68B4">
              <w:rPr>
                <w:lang w:val="en-GB"/>
              </w:rPr>
              <w:t xml:space="preserve"> </w:t>
            </w:r>
            <w:proofErr w:type="spellStart"/>
            <w:r w:rsidR="00460653" w:rsidRPr="009C68B4">
              <w:rPr>
                <w:lang w:val="en-GB"/>
              </w:rPr>
              <w:t>oricărui</w:t>
            </w:r>
            <w:proofErr w:type="spellEnd"/>
            <w:r w:rsidR="00460653" w:rsidRPr="009C68B4">
              <w:rPr>
                <w:lang w:val="en-GB"/>
              </w:rPr>
              <w:t xml:space="preserve"> </w:t>
            </w:r>
            <w:proofErr w:type="spellStart"/>
            <w:r w:rsidR="00460653" w:rsidRPr="009C68B4">
              <w:rPr>
                <w:lang w:val="en-GB"/>
              </w:rPr>
              <w:t>regulament</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hotărâri</w:t>
            </w:r>
            <w:proofErr w:type="spellEnd"/>
            <w:r w:rsidR="00460653" w:rsidRPr="009C68B4">
              <w:rPr>
                <w:lang w:val="en-GB"/>
              </w:rPr>
              <w:t xml:space="preserve"> ale </w:t>
            </w:r>
            <w:proofErr w:type="spellStart"/>
            <w:r w:rsidR="00460653" w:rsidRPr="009C68B4">
              <w:rPr>
                <w:lang w:val="en-GB"/>
              </w:rPr>
              <w:t>autorităţilor</w:t>
            </w:r>
            <w:proofErr w:type="spellEnd"/>
            <w:r w:rsidR="00C33344" w:rsidRPr="009C68B4">
              <w:rPr>
                <w:lang w:val="en-GB"/>
              </w:rPr>
              <w:t xml:space="preserve"> </w:t>
            </w:r>
            <w:proofErr w:type="spellStart"/>
            <w:r w:rsidR="00460653" w:rsidRPr="009C68B4">
              <w:rPr>
                <w:lang w:val="en-GB"/>
              </w:rPr>
              <w:t>administraţiei</w:t>
            </w:r>
            <w:proofErr w:type="spellEnd"/>
            <w:r w:rsidR="00460653" w:rsidRPr="009C68B4">
              <w:rPr>
                <w:lang w:val="en-GB"/>
              </w:rPr>
              <w:t xml:space="preserve"> </w:t>
            </w:r>
            <w:proofErr w:type="spellStart"/>
            <w:r w:rsidR="00460653" w:rsidRPr="009C68B4">
              <w:rPr>
                <w:lang w:val="en-GB"/>
              </w:rPr>
              <w:t>publice</w:t>
            </w:r>
            <w:proofErr w:type="spellEnd"/>
            <w:r w:rsidR="00460653" w:rsidRPr="009C68B4">
              <w:rPr>
                <w:lang w:val="en-GB"/>
              </w:rPr>
              <w:t xml:space="preserve"> locale </w:t>
            </w:r>
            <w:proofErr w:type="spellStart"/>
            <w:r w:rsidR="00460653" w:rsidRPr="009C68B4">
              <w:rPr>
                <w:lang w:val="en-GB"/>
              </w:rPr>
              <w:t>sau</w:t>
            </w:r>
            <w:proofErr w:type="spellEnd"/>
            <w:r w:rsidR="00460653" w:rsidRPr="009C68B4">
              <w:rPr>
                <w:lang w:val="en-GB"/>
              </w:rPr>
              <w:t xml:space="preserve"> ale </w:t>
            </w:r>
            <w:proofErr w:type="spellStart"/>
            <w:r w:rsidR="00460653" w:rsidRPr="009C68B4">
              <w:rPr>
                <w:lang w:val="en-GB"/>
              </w:rPr>
              <w:t>altor</w:t>
            </w:r>
            <w:proofErr w:type="spellEnd"/>
            <w:r w:rsidR="00460653" w:rsidRPr="009C68B4">
              <w:rPr>
                <w:lang w:val="en-GB"/>
              </w:rPr>
              <w:t xml:space="preserve"> </w:t>
            </w:r>
            <w:proofErr w:type="spellStart"/>
            <w:r w:rsidR="00460653" w:rsidRPr="009C68B4">
              <w:rPr>
                <w:lang w:val="en-GB"/>
              </w:rPr>
              <w:t>organe</w:t>
            </w:r>
            <w:proofErr w:type="spellEnd"/>
            <w:r w:rsidR="00460653" w:rsidRPr="009C68B4">
              <w:rPr>
                <w:lang w:val="en-GB"/>
              </w:rPr>
              <w:t xml:space="preserve"> locale, legal </w:t>
            </w:r>
            <w:proofErr w:type="spellStart"/>
            <w:r w:rsidR="00460653" w:rsidRPr="009C68B4">
              <w:rPr>
                <w:lang w:val="en-GB"/>
              </w:rPr>
              <w:t>constituite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care au </w:t>
            </w:r>
            <w:proofErr w:type="spellStart"/>
            <w:r w:rsidR="00460653" w:rsidRPr="009C68B4">
              <w:rPr>
                <w:lang w:val="en-GB"/>
              </w:rPr>
              <w:t>caracter</w:t>
            </w:r>
            <w:proofErr w:type="spellEnd"/>
            <w:r w:rsidR="00460653" w:rsidRPr="009C68B4">
              <w:rPr>
                <w:lang w:val="en-GB"/>
              </w:rPr>
              <w:t xml:space="preserve"> </w:t>
            </w:r>
            <w:proofErr w:type="spellStart"/>
            <w:r w:rsidR="00460653" w:rsidRPr="009C68B4">
              <w:rPr>
                <w:lang w:val="en-GB"/>
              </w:rPr>
              <w:t>obligatoriu</w:t>
            </w:r>
            <w:proofErr w:type="spellEnd"/>
            <w:r w:rsidR="00460653" w:rsidRPr="009C68B4">
              <w:rPr>
                <w:lang w:val="en-GB"/>
              </w:rPr>
              <w:t xml:space="preserve"> la </w:t>
            </w:r>
            <w:proofErr w:type="spellStart"/>
            <w:r w:rsidR="00460653" w:rsidRPr="009C68B4">
              <w:rPr>
                <w:lang w:val="en-GB"/>
              </w:rPr>
              <w:t>executarea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provoacă</w:t>
            </w:r>
            <w:proofErr w:type="spellEnd"/>
            <w:r w:rsidR="00460653" w:rsidRPr="009C68B4">
              <w:rPr>
                <w:lang w:val="en-GB"/>
              </w:rPr>
              <w:t xml:space="preserve"> </w:t>
            </w:r>
            <w:proofErr w:type="spellStart"/>
            <w:r w:rsidR="00460653" w:rsidRPr="009C68B4">
              <w:rPr>
                <w:lang w:val="en-GB"/>
              </w:rPr>
              <w:t>pagube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Beneficiar</w:t>
            </w:r>
            <w:proofErr w:type="spellEnd"/>
            <w:r w:rsidR="00460653" w:rsidRPr="009C68B4">
              <w:rPr>
                <w:lang w:val="en-GB"/>
              </w:rPr>
              <w:t xml:space="preserve">, </w:t>
            </w:r>
            <w:proofErr w:type="spellStart"/>
            <w:r w:rsidR="00460653" w:rsidRPr="009C68B4">
              <w:rPr>
                <w:lang w:val="en-GB"/>
              </w:rPr>
              <w:t>acesta</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fi </w:t>
            </w:r>
            <w:proofErr w:type="spellStart"/>
            <w:r w:rsidR="00460653" w:rsidRPr="009C68B4">
              <w:rPr>
                <w:lang w:val="en-GB"/>
              </w:rPr>
              <w:t>despăgubit</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mărimea</w:t>
            </w:r>
            <w:proofErr w:type="spellEnd"/>
            <w:r w:rsidR="00460653" w:rsidRPr="009C68B4">
              <w:rPr>
                <w:lang w:val="en-GB"/>
              </w:rPr>
              <w:t xml:space="preserve"> </w:t>
            </w:r>
            <w:proofErr w:type="spellStart"/>
            <w:r w:rsidR="00460653" w:rsidRPr="009C68B4">
              <w:rPr>
                <w:lang w:val="en-GB"/>
              </w:rPr>
              <w:t>sumei</w:t>
            </w:r>
            <w:proofErr w:type="spellEnd"/>
            <w:r w:rsidR="00460653" w:rsidRPr="009C68B4">
              <w:rPr>
                <w:lang w:val="en-GB"/>
              </w:rPr>
              <w:t xml:space="preserve"> </w:t>
            </w:r>
            <w:proofErr w:type="spellStart"/>
            <w:r w:rsidR="00460653" w:rsidRPr="009C68B4">
              <w:rPr>
                <w:lang w:val="en-GB"/>
              </w:rPr>
              <w:t>prejudiciului</w:t>
            </w:r>
            <w:proofErr w:type="spellEnd"/>
            <w:r w:rsidR="00460653" w:rsidRPr="009C68B4">
              <w:rPr>
                <w:lang w:val="en-GB"/>
              </w:rPr>
              <w:t xml:space="preserve">. </w:t>
            </w:r>
          </w:p>
          <w:p w14:paraId="2B049099"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10.8.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motivele</w:t>
            </w:r>
            <w:proofErr w:type="spellEnd"/>
            <w:r w:rsidR="00460653" w:rsidRPr="009C68B4">
              <w:rPr>
                <w:lang w:val="en-GB"/>
              </w:rPr>
              <w:t xml:space="preserve"> </w:t>
            </w:r>
            <w:proofErr w:type="spellStart"/>
            <w:r w:rsidR="00460653" w:rsidRPr="009C68B4">
              <w:rPr>
                <w:lang w:val="en-GB"/>
              </w:rPr>
              <w:t>const</w:t>
            </w:r>
            <w:r w:rsidR="00183D79" w:rsidRPr="009C68B4">
              <w:rPr>
                <w:lang w:val="en-GB"/>
              </w:rPr>
              <w:t>rângerii</w:t>
            </w:r>
            <w:proofErr w:type="spellEnd"/>
            <w:r w:rsidR="00183D79" w:rsidRPr="009C68B4">
              <w:rPr>
                <w:lang w:val="en-GB"/>
              </w:rPr>
              <w:t xml:space="preserve"> </w:t>
            </w:r>
            <w:proofErr w:type="spellStart"/>
            <w:r w:rsidR="00183D79" w:rsidRPr="009C68B4">
              <w:rPr>
                <w:lang w:val="en-GB"/>
              </w:rPr>
              <w:t>sau</w:t>
            </w:r>
            <w:proofErr w:type="spellEnd"/>
            <w:r w:rsidR="00183D79" w:rsidRPr="009C68B4">
              <w:rPr>
                <w:lang w:val="en-GB"/>
              </w:rPr>
              <w:t xml:space="preserve"> ale </w:t>
            </w:r>
            <w:proofErr w:type="spellStart"/>
            <w:r w:rsidR="00183D79" w:rsidRPr="009C68B4">
              <w:rPr>
                <w:lang w:val="en-GB"/>
              </w:rPr>
              <w:t>întreruperii</w:t>
            </w:r>
            <w:proofErr w:type="spellEnd"/>
            <w:r w:rsidR="00183D79" w:rsidRPr="009C68B4">
              <w:rPr>
                <w:lang w:val="en-GB"/>
              </w:rPr>
              <w:t xml:space="preserve"> su</w:t>
            </w:r>
            <w:r w:rsidR="00460653" w:rsidRPr="009C68B4">
              <w:rPr>
                <w:lang w:val="en-GB"/>
              </w:rPr>
              <w:t xml:space="preserve">nt </w:t>
            </w:r>
            <w:proofErr w:type="spellStart"/>
            <w:r w:rsidR="00460653" w:rsidRPr="009C68B4">
              <w:rPr>
                <w:lang w:val="en-GB"/>
              </w:rPr>
              <w:t>imputabile</w:t>
            </w:r>
            <w:proofErr w:type="spellEnd"/>
            <w:r w:rsidR="00460653" w:rsidRPr="009C68B4">
              <w:rPr>
                <w:lang w:val="en-GB"/>
              </w:rPr>
              <w:t xml:space="preserve"> </w:t>
            </w:r>
            <w:proofErr w:type="spellStart"/>
            <w:r w:rsidR="00460653" w:rsidRPr="009C68B4">
              <w:rPr>
                <w:lang w:val="en-GB"/>
              </w:rPr>
              <w:t>uneia</w:t>
            </w:r>
            <w:proofErr w:type="spellEnd"/>
            <w:r w:rsidR="00460653" w:rsidRPr="009C68B4">
              <w:rPr>
                <w:lang w:val="en-GB"/>
              </w:rPr>
              <w:t xml:space="preserve"> </w:t>
            </w:r>
            <w:proofErr w:type="spellStart"/>
            <w:r w:rsidR="00460653" w:rsidRPr="009C68B4">
              <w:rPr>
                <w:lang w:val="en-GB"/>
              </w:rPr>
              <w:t>dintre</w:t>
            </w:r>
            <w:proofErr w:type="spellEnd"/>
            <w:r w:rsidR="00460653" w:rsidRPr="009C68B4">
              <w:rPr>
                <w:lang w:val="en-GB"/>
              </w:rPr>
              <w:t xml:space="preserve"> </w:t>
            </w:r>
            <w:proofErr w:type="spellStart"/>
            <w:r w:rsidR="00460653" w:rsidRPr="009C68B4">
              <w:rPr>
                <w:lang w:val="en-GB"/>
              </w:rPr>
              <w:t>părţile</w:t>
            </w:r>
            <w:proofErr w:type="spellEnd"/>
            <w:r w:rsidR="00460653" w:rsidRPr="009C68B4">
              <w:rPr>
                <w:lang w:val="en-GB"/>
              </w:rPr>
              <w:t xml:space="preserve"> </w:t>
            </w:r>
            <w:proofErr w:type="spellStart"/>
            <w:r w:rsidR="00460653" w:rsidRPr="009C68B4">
              <w:rPr>
                <w:lang w:val="en-GB"/>
              </w:rPr>
              <w:t>contractante</w:t>
            </w:r>
            <w:proofErr w:type="spellEnd"/>
            <w:r w:rsidR="00460653" w:rsidRPr="009C68B4">
              <w:rPr>
                <w:lang w:val="en-GB"/>
              </w:rPr>
              <w:t xml:space="preserve">, </w:t>
            </w:r>
            <w:proofErr w:type="spellStart"/>
            <w:r w:rsidR="00460653" w:rsidRPr="009C68B4">
              <w:rPr>
                <w:lang w:val="en-GB"/>
              </w:rPr>
              <w:t>atunci</w:t>
            </w:r>
            <w:proofErr w:type="spellEnd"/>
            <w:r w:rsidR="00460653" w:rsidRPr="009C68B4">
              <w:rPr>
                <w:lang w:val="en-GB"/>
              </w:rPr>
              <w:t xml:space="preserve"> </w:t>
            </w:r>
            <w:proofErr w:type="spellStart"/>
            <w:r w:rsidR="00460653" w:rsidRPr="009C68B4">
              <w:rPr>
                <w:lang w:val="en-GB"/>
              </w:rPr>
              <w:t>cealaltă</w:t>
            </w:r>
            <w:proofErr w:type="spellEnd"/>
            <w:r w:rsidR="00460653" w:rsidRPr="009C68B4">
              <w:rPr>
                <w:lang w:val="en-GB"/>
              </w:rPr>
              <w:t xml:space="preserve"> </w:t>
            </w:r>
            <w:proofErr w:type="spellStart"/>
            <w:r w:rsidR="00460653" w:rsidRPr="009C68B4">
              <w:rPr>
                <w:lang w:val="en-GB"/>
              </w:rPr>
              <w:t>parte</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w:t>
            </w:r>
            <w:proofErr w:type="spellStart"/>
            <w:r w:rsidR="00460653" w:rsidRPr="009C68B4">
              <w:rPr>
                <w:lang w:val="en-GB"/>
              </w:rPr>
              <w:t>emite</w:t>
            </w:r>
            <w:proofErr w:type="spellEnd"/>
            <w:r w:rsidR="00460653" w:rsidRPr="009C68B4">
              <w:rPr>
                <w:lang w:val="en-GB"/>
              </w:rPr>
              <w:t xml:space="preserve"> </w:t>
            </w:r>
            <w:proofErr w:type="spellStart"/>
            <w:r w:rsidR="00460653" w:rsidRPr="009C68B4">
              <w:rPr>
                <w:lang w:val="en-GB"/>
              </w:rPr>
              <w:t>pretenţii</w:t>
            </w:r>
            <w:proofErr w:type="spellEnd"/>
            <w:r w:rsidR="00460653" w:rsidRPr="009C68B4">
              <w:rPr>
                <w:lang w:val="en-GB"/>
              </w:rPr>
              <w:t xml:space="preserve"> </w:t>
            </w:r>
            <w:proofErr w:type="spellStart"/>
            <w:r w:rsidR="00460653" w:rsidRPr="009C68B4">
              <w:rPr>
                <w:lang w:val="en-GB"/>
              </w:rPr>
              <w:t>privind</w:t>
            </w:r>
            <w:proofErr w:type="spellEnd"/>
            <w:r w:rsidR="00460653" w:rsidRPr="009C68B4">
              <w:rPr>
                <w:lang w:val="en-GB"/>
              </w:rPr>
              <w:t xml:space="preserve"> </w:t>
            </w:r>
            <w:proofErr w:type="spellStart"/>
            <w:r w:rsidR="00460653" w:rsidRPr="009C68B4">
              <w:rPr>
                <w:lang w:val="en-GB"/>
              </w:rPr>
              <w:t>despăgubirea</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daunele</w:t>
            </w:r>
            <w:proofErr w:type="spellEnd"/>
            <w:r w:rsidR="00460653" w:rsidRPr="009C68B4">
              <w:rPr>
                <w:lang w:val="en-GB"/>
              </w:rPr>
              <w:t xml:space="preserve"> </w:t>
            </w:r>
            <w:proofErr w:type="spellStart"/>
            <w:r w:rsidR="00460653" w:rsidRPr="009C68B4">
              <w:rPr>
                <w:lang w:val="en-GB"/>
              </w:rPr>
              <w:t>intervenite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care pot fi </w:t>
            </w:r>
            <w:proofErr w:type="spellStart"/>
            <w:r w:rsidR="00460653" w:rsidRPr="009C68B4">
              <w:rPr>
                <w:lang w:val="en-GB"/>
              </w:rPr>
              <w:t>dovedite</w:t>
            </w:r>
            <w:proofErr w:type="spellEnd"/>
            <w:r w:rsidR="00460653" w:rsidRPr="009C68B4">
              <w:rPr>
                <w:lang w:val="en-GB"/>
              </w:rPr>
              <w:t xml:space="preserve">. </w:t>
            </w:r>
          </w:p>
          <w:p w14:paraId="692C1133"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10.9.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întârzierea</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execu</w:t>
            </w:r>
            <w:r w:rsidR="0001066E" w:rsidRPr="009C68B4">
              <w:rPr>
                <w:lang w:val="en-GB"/>
              </w:rPr>
              <w:t>ţia</w:t>
            </w:r>
            <w:proofErr w:type="spellEnd"/>
            <w:r w:rsidR="0001066E" w:rsidRPr="009C68B4">
              <w:rPr>
                <w:lang w:val="en-GB"/>
              </w:rPr>
              <w:t xml:space="preserve"> </w:t>
            </w:r>
            <w:proofErr w:type="spellStart"/>
            <w:r w:rsidR="0001066E" w:rsidRPr="009C68B4">
              <w:rPr>
                <w:lang w:val="en-GB"/>
              </w:rPr>
              <w:t>lucrărilor</w:t>
            </w:r>
            <w:proofErr w:type="spellEnd"/>
            <w:r w:rsidR="0001066E" w:rsidRPr="009C68B4">
              <w:rPr>
                <w:lang w:val="en-GB"/>
              </w:rPr>
              <w:t xml:space="preserve"> </w:t>
            </w:r>
            <w:proofErr w:type="spellStart"/>
            <w:r w:rsidR="0001066E" w:rsidRPr="009C68B4">
              <w:rPr>
                <w:lang w:val="en-GB"/>
              </w:rPr>
              <w:t>este</w:t>
            </w:r>
            <w:proofErr w:type="spellEnd"/>
            <w:r w:rsidR="0001066E" w:rsidRPr="009C68B4">
              <w:rPr>
                <w:lang w:val="en-GB"/>
              </w:rPr>
              <w:t xml:space="preserve"> </w:t>
            </w:r>
            <w:r w:rsidR="001278C6" w:rsidRPr="009C68B4">
              <w:rPr>
                <w:lang w:val="en-GB"/>
              </w:rPr>
              <w:t>din</w:t>
            </w:r>
            <w:r w:rsidR="0001066E" w:rsidRPr="009C68B4">
              <w:rPr>
                <w:lang w:val="en-GB"/>
              </w:rPr>
              <w:t xml:space="preserve"> culpa </w:t>
            </w:r>
            <w:proofErr w:type="spellStart"/>
            <w:r w:rsidR="0001066E" w:rsidRPr="009C68B4">
              <w:rPr>
                <w:lang w:val="en-GB"/>
              </w:rPr>
              <w:t>uneia</w:t>
            </w:r>
            <w:proofErr w:type="spellEnd"/>
            <w:r w:rsidR="00460653" w:rsidRPr="009C68B4">
              <w:rPr>
                <w:lang w:val="en-GB"/>
              </w:rPr>
              <w:t xml:space="preserve"> </w:t>
            </w:r>
            <w:proofErr w:type="spellStart"/>
            <w:r w:rsidR="00460653" w:rsidRPr="009C68B4">
              <w:rPr>
                <w:lang w:val="en-GB"/>
              </w:rPr>
              <w:t>din</w:t>
            </w:r>
            <w:r w:rsidR="0001066E" w:rsidRPr="009C68B4">
              <w:rPr>
                <w:lang w:val="en-GB"/>
              </w:rPr>
              <w:t>tre</w:t>
            </w:r>
            <w:proofErr w:type="spellEnd"/>
            <w:r w:rsidR="00460653" w:rsidRPr="009C68B4">
              <w:rPr>
                <w:lang w:val="en-GB"/>
              </w:rPr>
              <w:t xml:space="preserve"> </w:t>
            </w:r>
            <w:proofErr w:type="spellStart"/>
            <w:r w:rsidR="00460653" w:rsidRPr="009C68B4">
              <w:rPr>
                <w:lang w:val="en-GB"/>
              </w:rPr>
              <w:t>părţi</w:t>
            </w:r>
            <w:r w:rsidR="0001066E" w:rsidRPr="009C68B4">
              <w:rPr>
                <w:lang w:val="en-GB"/>
              </w:rPr>
              <w:t>le</w:t>
            </w:r>
            <w:proofErr w:type="spellEnd"/>
            <w:r w:rsidR="0001066E" w:rsidRPr="009C68B4">
              <w:rPr>
                <w:lang w:val="en-GB"/>
              </w:rPr>
              <w:t xml:space="preserve"> </w:t>
            </w:r>
            <w:proofErr w:type="spellStart"/>
            <w:r w:rsidR="0001066E" w:rsidRPr="009C68B4">
              <w:rPr>
                <w:lang w:val="en-GB"/>
              </w:rPr>
              <w:t>contractante</w:t>
            </w:r>
            <w:proofErr w:type="spellEnd"/>
            <w:r w:rsidR="00460653" w:rsidRPr="009C68B4">
              <w:rPr>
                <w:lang w:val="en-GB"/>
              </w:rPr>
              <w:t xml:space="preserve">, </w:t>
            </w:r>
            <w:proofErr w:type="spellStart"/>
            <w:r w:rsidR="00460653" w:rsidRPr="009C68B4">
              <w:rPr>
                <w:lang w:val="en-GB"/>
              </w:rPr>
              <w:t>partea</w:t>
            </w:r>
            <w:proofErr w:type="spellEnd"/>
            <w:r w:rsidR="00460653" w:rsidRPr="009C68B4">
              <w:rPr>
                <w:lang w:val="en-GB"/>
              </w:rPr>
              <w:t xml:space="preserve"> </w:t>
            </w:r>
            <w:proofErr w:type="spellStart"/>
            <w:r w:rsidR="00460653" w:rsidRPr="009C68B4">
              <w:rPr>
                <w:lang w:val="en-GB"/>
              </w:rPr>
              <w:t>culpabilă</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plăti</w:t>
            </w:r>
            <w:proofErr w:type="spellEnd"/>
            <w:r w:rsidR="00460653" w:rsidRPr="009C68B4">
              <w:rPr>
                <w:lang w:val="en-GB"/>
              </w:rPr>
              <w:t xml:space="preserve"> </w:t>
            </w:r>
            <w:proofErr w:type="spellStart"/>
            <w:r w:rsidR="00460653" w:rsidRPr="009C68B4">
              <w:rPr>
                <w:lang w:val="en-GB"/>
              </w:rPr>
              <w:t>celeilalte</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w:t>
            </w:r>
            <w:proofErr w:type="spellStart"/>
            <w:r w:rsidR="00460653" w:rsidRPr="009C68B4">
              <w:rPr>
                <w:lang w:val="en-GB"/>
              </w:rPr>
              <w:t>penalizări</w:t>
            </w:r>
            <w:proofErr w:type="spellEnd"/>
            <w:r w:rsidR="0001066E" w:rsidRPr="009C68B4">
              <w:rPr>
                <w:lang w:val="en-GB"/>
              </w:rPr>
              <w:t xml:space="preserve"> </w:t>
            </w:r>
            <w:proofErr w:type="spellStart"/>
            <w:r w:rsidR="0001066E" w:rsidRPr="009C68B4">
              <w:rPr>
                <w:lang w:val="en-GB"/>
              </w:rPr>
              <w:t>şi</w:t>
            </w:r>
            <w:proofErr w:type="spellEnd"/>
            <w:r w:rsidR="0001066E" w:rsidRPr="009C68B4">
              <w:rPr>
                <w:lang w:val="en-GB"/>
              </w:rPr>
              <w:t>/</w:t>
            </w:r>
            <w:proofErr w:type="spellStart"/>
            <w:r w:rsidR="0001066E" w:rsidRPr="009C68B4">
              <w:rPr>
                <w:lang w:val="en-GB"/>
              </w:rPr>
              <w:t>sau</w:t>
            </w:r>
            <w:proofErr w:type="spellEnd"/>
            <w:r w:rsidR="0001066E" w:rsidRPr="009C68B4">
              <w:rPr>
                <w:lang w:val="en-GB"/>
              </w:rPr>
              <w:t xml:space="preserve"> </w:t>
            </w:r>
            <w:proofErr w:type="spellStart"/>
            <w:r w:rsidR="0001066E" w:rsidRPr="009C68B4">
              <w:rPr>
                <w:lang w:val="en-GB"/>
              </w:rPr>
              <w:t>despăgubiri</w:t>
            </w:r>
            <w:proofErr w:type="spellEnd"/>
            <w:r w:rsidR="0001066E" w:rsidRPr="009C68B4">
              <w:rPr>
                <w:lang w:val="en-GB"/>
              </w:rPr>
              <w:t xml:space="preserve"> </w:t>
            </w:r>
            <w:proofErr w:type="spellStart"/>
            <w:r w:rsidR="0001066E" w:rsidRPr="009C68B4">
              <w:rPr>
                <w:lang w:val="en-GB"/>
              </w:rPr>
              <w:t>în</w:t>
            </w:r>
            <w:proofErr w:type="spellEnd"/>
            <w:r w:rsidR="0001066E" w:rsidRPr="009C68B4">
              <w:rPr>
                <w:lang w:val="en-GB"/>
              </w:rPr>
              <w:t xml:space="preserve"> </w:t>
            </w:r>
            <w:proofErr w:type="spellStart"/>
            <w:r w:rsidR="0001066E" w:rsidRPr="009C68B4">
              <w:rPr>
                <w:lang w:val="en-GB"/>
              </w:rPr>
              <w:t>cuantum</w:t>
            </w:r>
            <w:proofErr w:type="spellEnd"/>
            <w:r w:rsidR="0001066E" w:rsidRPr="009C68B4">
              <w:rPr>
                <w:lang w:val="en-GB"/>
              </w:rPr>
              <w:t xml:space="preserve"> de la 0,01% </w:t>
            </w:r>
            <w:proofErr w:type="spellStart"/>
            <w:r w:rsidR="0001066E" w:rsidRPr="009C68B4">
              <w:rPr>
                <w:lang w:val="en-GB"/>
              </w:rPr>
              <w:t>până</w:t>
            </w:r>
            <w:proofErr w:type="spellEnd"/>
            <w:r w:rsidR="0001066E" w:rsidRPr="009C68B4">
              <w:rPr>
                <w:lang w:val="en-GB"/>
              </w:rPr>
              <w:t xml:space="preserve"> la 0,1%</w:t>
            </w:r>
            <w:r w:rsidR="00460653" w:rsidRPr="009C68B4">
              <w:rPr>
                <w:lang w:val="en-GB"/>
              </w:rPr>
              <w:t xml:space="preserve"> din </w:t>
            </w:r>
            <w:proofErr w:type="spellStart"/>
            <w:r w:rsidR="00460653" w:rsidRPr="009C68B4">
              <w:rPr>
                <w:lang w:val="en-GB"/>
              </w:rPr>
              <w:t>valoarea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D74B95" w:rsidRPr="009C68B4">
              <w:rPr>
                <w:lang w:val="en-GB"/>
              </w:rPr>
              <w:t>rămase</w:t>
            </w:r>
            <w:r w:rsidR="00460653" w:rsidRPr="009C68B4">
              <w:rPr>
                <w:lang w:val="en-GB"/>
              </w:rPr>
              <w:t>de</w:t>
            </w:r>
            <w:proofErr w:type="spellEnd"/>
            <w:r w:rsidR="00460653" w:rsidRPr="009C68B4">
              <w:rPr>
                <w:lang w:val="en-GB"/>
              </w:rPr>
              <w:t xml:space="preserve"> </w:t>
            </w:r>
            <w:proofErr w:type="spellStart"/>
            <w:r w:rsidR="00460653" w:rsidRPr="009C68B4">
              <w:rPr>
                <w:lang w:val="en-GB"/>
              </w:rPr>
              <w:t>executat</w:t>
            </w:r>
            <w:proofErr w:type="spellEnd"/>
            <w:r w:rsidR="00460653" w:rsidRPr="009C68B4">
              <w:rPr>
                <w:lang w:val="en-GB"/>
              </w:rPr>
              <w:t>/</w:t>
            </w:r>
            <w:proofErr w:type="spellStart"/>
            <w:r w:rsidR="00460653" w:rsidRPr="009C68B4">
              <w:rPr>
                <w:lang w:val="en-GB"/>
              </w:rPr>
              <w:t>neonorate</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fiecare</w:t>
            </w:r>
            <w:proofErr w:type="spellEnd"/>
            <w:r w:rsidR="00460653" w:rsidRPr="009C68B4">
              <w:rPr>
                <w:lang w:val="en-GB"/>
              </w:rPr>
              <w:t xml:space="preserve"> zi de </w:t>
            </w:r>
            <w:proofErr w:type="spellStart"/>
            <w:r w:rsidR="00460653" w:rsidRPr="009C68B4">
              <w:rPr>
                <w:lang w:val="en-GB"/>
              </w:rPr>
              <w:t>întârziere</w:t>
            </w:r>
            <w:proofErr w:type="spellEnd"/>
            <w:r w:rsidR="00460653" w:rsidRPr="009C68B4">
              <w:rPr>
                <w:lang w:val="en-GB"/>
              </w:rPr>
              <w:t xml:space="preserve">. </w:t>
            </w:r>
            <w:proofErr w:type="spellStart"/>
            <w:r w:rsidR="00460653" w:rsidRPr="009C68B4">
              <w:rPr>
                <w:lang w:val="en-GB"/>
              </w:rPr>
              <w:t>Penalizarea</w:t>
            </w:r>
            <w:proofErr w:type="spellEnd"/>
            <w:r w:rsidR="00460653" w:rsidRPr="009C68B4">
              <w:rPr>
                <w:lang w:val="en-GB"/>
              </w:rPr>
              <w:t xml:space="preserve"> </w:t>
            </w:r>
            <w:proofErr w:type="spellStart"/>
            <w:r w:rsidR="00460653" w:rsidRPr="009C68B4">
              <w:rPr>
                <w:lang w:val="en-GB"/>
              </w:rPr>
              <w:t>devine</w:t>
            </w:r>
            <w:proofErr w:type="spellEnd"/>
            <w:r w:rsidR="00460653" w:rsidRPr="009C68B4">
              <w:rPr>
                <w:lang w:val="en-GB"/>
              </w:rPr>
              <w:t xml:space="preserve"> </w:t>
            </w:r>
            <w:proofErr w:type="spellStart"/>
            <w:r w:rsidR="00460653" w:rsidRPr="009C68B4">
              <w:rPr>
                <w:lang w:val="en-GB"/>
              </w:rPr>
              <w:t>operantă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momentul</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care </w:t>
            </w:r>
            <w:proofErr w:type="spellStart"/>
            <w:r w:rsidR="00460653" w:rsidRPr="009C68B4">
              <w:rPr>
                <w:lang w:val="en-GB"/>
              </w:rPr>
              <w:t>partea</w:t>
            </w:r>
            <w:proofErr w:type="spellEnd"/>
            <w:r w:rsidR="00460653" w:rsidRPr="009C68B4">
              <w:rPr>
                <w:lang w:val="en-GB"/>
              </w:rPr>
              <w:t xml:space="preserve"> </w:t>
            </w:r>
            <w:proofErr w:type="spellStart"/>
            <w:r w:rsidR="00BB2CB2" w:rsidRPr="009C68B4">
              <w:rPr>
                <w:lang w:val="en-GB"/>
              </w:rPr>
              <w:t>î</w:t>
            </w:r>
            <w:r w:rsidR="00460653" w:rsidRPr="009C68B4">
              <w:rPr>
                <w:lang w:val="en-GB"/>
              </w:rPr>
              <w:t>nculpă</w:t>
            </w:r>
            <w:proofErr w:type="spellEnd"/>
            <w:r w:rsidR="00460653" w:rsidRPr="009C68B4">
              <w:rPr>
                <w:lang w:val="en-GB"/>
              </w:rPr>
              <w:t xml:space="preserve"> </w:t>
            </w:r>
            <w:proofErr w:type="gramStart"/>
            <w:r w:rsidR="00460653" w:rsidRPr="009C68B4">
              <w:rPr>
                <w:lang w:val="en-GB"/>
              </w:rPr>
              <w:t>a</w:t>
            </w:r>
            <w:proofErr w:type="gramEnd"/>
            <w:r w:rsidR="00460653" w:rsidRPr="009C68B4">
              <w:rPr>
                <w:lang w:val="en-GB"/>
              </w:rPr>
              <w:t xml:space="preserve"> </w:t>
            </w:r>
            <w:proofErr w:type="spellStart"/>
            <w:r w:rsidR="00460653" w:rsidRPr="009C68B4">
              <w:rPr>
                <w:lang w:val="en-GB"/>
              </w:rPr>
              <w:t>intrat</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întârziere</w:t>
            </w:r>
            <w:proofErr w:type="spellEnd"/>
            <w:r w:rsidR="00460653" w:rsidRPr="009C68B4">
              <w:rPr>
                <w:lang w:val="en-GB"/>
              </w:rPr>
              <w:t xml:space="preserve">. </w:t>
            </w:r>
          </w:p>
          <w:p w14:paraId="5A9CC6A4" w14:textId="77777777" w:rsidR="00460653" w:rsidRPr="009C68B4" w:rsidRDefault="00D53233" w:rsidP="00F415C8">
            <w:pPr>
              <w:pStyle w:val="NormalWeb"/>
              <w:numPr>
                <w:ilvl w:val="1"/>
                <w:numId w:val="16"/>
              </w:numPr>
              <w:tabs>
                <w:tab w:val="left" w:pos="567"/>
                <w:tab w:val="left" w:pos="1890"/>
              </w:tabs>
              <w:spacing w:line="276" w:lineRule="auto"/>
              <w:ind w:left="0" w:hanging="567"/>
              <w:rPr>
                <w:lang w:val="en-GB"/>
              </w:rPr>
            </w:pPr>
            <w:r w:rsidRPr="009C68B4">
              <w:rPr>
                <w:lang w:val="en-GB"/>
              </w:rPr>
              <w:t xml:space="preserve">10.10. </w:t>
            </w:r>
            <w:proofErr w:type="spellStart"/>
            <w:r w:rsidR="00460653" w:rsidRPr="009C68B4">
              <w:rPr>
                <w:lang w:val="en-GB"/>
              </w:rPr>
              <w:t>Beneficiarul</w:t>
            </w:r>
            <w:proofErr w:type="spellEnd"/>
            <w:r w:rsidR="00460653" w:rsidRPr="009C68B4">
              <w:rPr>
                <w:lang w:val="en-GB"/>
              </w:rPr>
              <w:t xml:space="preserve"> nu </w:t>
            </w:r>
            <w:proofErr w:type="spellStart"/>
            <w:r w:rsidR="00460653" w:rsidRPr="009C68B4">
              <w:rPr>
                <w:lang w:val="en-GB"/>
              </w:rPr>
              <w:t>va</w:t>
            </w:r>
            <w:proofErr w:type="spellEnd"/>
            <w:r w:rsidR="00460653" w:rsidRPr="009C68B4">
              <w:rPr>
                <w:lang w:val="en-GB"/>
              </w:rPr>
              <w:t xml:space="preserve"> fi </w:t>
            </w:r>
            <w:proofErr w:type="spellStart"/>
            <w:r w:rsidR="00460653" w:rsidRPr="009C68B4">
              <w:rPr>
                <w:lang w:val="en-GB"/>
              </w:rPr>
              <w:t>responsabil</w:t>
            </w:r>
            <w:proofErr w:type="spellEnd"/>
            <w:r w:rsidR="00460653" w:rsidRPr="009C68B4">
              <w:rPr>
                <w:lang w:val="en-GB"/>
              </w:rPr>
              <w:t xml:space="preserve"> </w:t>
            </w:r>
            <w:proofErr w:type="spellStart"/>
            <w:r w:rsidR="00460653" w:rsidRPr="009C68B4">
              <w:rPr>
                <w:lang w:val="en-GB"/>
              </w:rPr>
              <w:t>pentru</w:t>
            </w:r>
            <w:proofErr w:type="spellEnd"/>
            <w:r w:rsidR="00460653" w:rsidRPr="009C68B4">
              <w:rPr>
                <w:lang w:val="en-GB"/>
              </w:rPr>
              <w:t xml:space="preserve"> </w:t>
            </w:r>
            <w:proofErr w:type="spellStart"/>
            <w:r w:rsidR="00460653" w:rsidRPr="009C68B4">
              <w:rPr>
                <w:lang w:val="en-GB"/>
              </w:rPr>
              <w:t>nici</w:t>
            </w:r>
            <w:proofErr w:type="spellEnd"/>
            <w:r w:rsidR="00460653" w:rsidRPr="009C68B4">
              <w:rPr>
                <w:lang w:val="en-GB"/>
              </w:rPr>
              <w:t xml:space="preserve"> un </w:t>
            </w:r>
            <w:proofErr w:type="spellStart"/>
            <w:r w:rsidR="00460653" w:rsidRPr="009C68B4">
              <w:rPr>
                <w:lang w:val="en-GB"/>
              </w:rPr>
              <w:t>fel</w:t>
            </w:r>
            <w:proofErr w:type="spellEnd"/>
            <w:r w:rsidR="00460653" w:rsidRPr="009C68B4">
              <w:rPr>
                <w:lang w:val="en-GB"/>
              </w:rPr>
              <w:t xml:space="preserve"> de </w:t>
            </w:r>
            <w:proofErr w:type="spellStart"/>
            <w:r w:rsidR="00460653" w:rsidRPr="009C68B4">
              <w:rPr>
                <w:lang w:val="en-GB"/>
              </w:rPr>
              <w:t>daune</w:t>
            </w:r>
            <w:r w:rsidR="00C33344" w:rsidRPr="009C68B4">
              <w:rPr>
                <w:lang w:val="en-GB"/>
              </w:rPr>
              <w:t>-</w:t>
            </w:r>
            <w:r w:rsidR="00460653" w:rsidRPr="009C68B4">
              <w:rPr>
                <w:lang w:val="en-GB"/>
              </w:rPr>
              <w:t>interese</w:t>
            </w:r>
            <w:proofErr w:type="spellEnd"/>
            <w:r w:rsidR="00460653" w:rsidRPr="009C68B4">
              <w:rPr>
                <w:lang w:val="en-GB"/>
              </w:rPr>
              <w:t xml:space="preserve">, </w:t>
            </w:r>
            <w:proofErr w:type="spellStart"/>
            <w:r w:rsidR="00460653" w:rsidRPr="009C68B4">
              <w:rPr>
                <w:lang w:val="en-GB"/>
              </w:rPr>
              <w:t>compensaţii</w:t>
            </w:r>
            <w:proofErr w:type="spellEnd"/>
            <w:r w:rsidR="00460653" w:rsidRPr="009C68B4">
              <w:rPr>
                <w:lang w:val="en-GB"/>
              </w:rPr>
              <w:t xml:space="preserve"> </w:t>
            </w:r>
            <w:proofErr w:type="spellStart"/>
            <w:r w:rsidR="00460653" w:rsidRPr="009C68B4">
              <w:rPr>
                <w:lang w:val="en-GB"/>
              </w:rPr>
              <w:t>plătibile</w:t>
            </w:r>
            <w:proofErr w:type="spellEnd"/>
            <w:r w:rsidR="00460653" w:rsidRPr="009C68B4">
              <w:rPr>
                <w:lang w:val="en-GB"/>
              </w:rPr>
              <w:t xml:space="preserve"> conform </w:t>
            </w:r>
            <w:proofErr w:type="spellStart"/>
            <w:r w:rsidR="00460653" w:rsidRPr="009C68B4">
              <w:rPr>
                <w:lang w:val="en-GB"/>
              </w:rPr>
              <w:t>prevederilor</w:t>
            </w:r>
            <w:proofErr w:type="spellEnd"/>
            <w:r w:rsidR="00460653" w:rsidRPr="009C68B4">
              <w:rPr>
                <w:lang w:val="en-GB"/>
              </w:rPr>
              <w:t xml:space="preserve"> </w:t>
            </w:r>
            <w:proofErr w:type="spellStart"/>
            <w:r w:rsidR="00460653" w:rsidRPr="009C68B4">
              <w:rPr>
                <w:lang w:val="en-GB"/>
              </w:rPr>
              <w:t>legale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privinţa</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ca </w:t>
            </w:r>
            <w:proofErr w:type="spellStart"/>
            <w:r w:rsidR="00460653" w:rsidRPr="009C68B4">
              <w:rPr>
                <w:lang w:val="en-GB"/>
              </w:rPr>
              <w:t>urmare</w:t>
            </w:r>
            <w:proofErr w:type="spellEnd"/>
            <w:r w:rsidR="00460653" w:rsidRPr="009C68B4">
              <w:rPr>
                <w:lang w:val="en-GB"/>
              </w:rPr>
              <w:t xml:space="preserve"> a </w:t>
            </w:r>
            <w:proofErr w:type="spellStart"/>
            <w:r w:rsidR="00460653" w:rsidRPr="009C68B4">
              <w:rPr>
                <w:lang w:val="en-GB"/>
              </w:rPr>
              <w:t>unui</w:t>
            </w:r>
            <w:proofErr w:type="spellEnd"/>
            <w:r w:rsidR="00460653" w:rsidRPr="009C68B4">
              <w:rPr>
                <w:lang w:val="en-GB"/>
              </w:rPr>
              <w:t xml:space="preserve"> accident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prejudiciu</w:t>
            </w:r>
            <w:proofErr w:type="spellEnd"/>
            <w:r w:rsidR="00460653" w:rsidRPr="009C68B4">
              <w:rPr>
                <w:lang w:val="en-GB"/>
              </w:rPr>
              <w:t xml:space="preserve"> </w:t>
            </w:r>
            <w:proofErr w:type="spellStart"/>
            <w:r w:rsidR="00460653" w:rsidRPr="009C68B4">
              <w:rPr>
                <w:lang w:val="en-GB"/>
              </w:rPr>
              <w:t>adus</w:t>
            </w:r>
            <w:proofErr w:type="spellEnd"/>
            <w:r w:rsidR="00460653" w:rsidRPr="009C68B4">
              <w:rPr>
                <w:lang w:val="en-GB"/>
              </w:rPr>
              <w:t xml:space="preserve"> </w:t>
            </w:r>
            <w:proofErr w:type="spellStart"/>
            <w:r w:rsidR="00460653" w:rsidRPr="009C68B4">
              <w:rPr>
                <w:lang w:val="en-GB"/>
              </w:rPr>
              <w:t>unui</w:t>
            </w:r>
            <w:proofErr w:type="spellEnd"/>
            <w:r w:rsidR="00460653" w:rsidRPr="009C68B4">
              <w:rPr>
                <w:lang w:val="en-GB"/>
              </w:rPr>
              <w:t xml:space="preserve"> </w:t>
            </w:r>
            <w:proofErr w:type="spellStart"/>
            <w:r w:rsidR="00460653" w:rsidRPr="009C68B4">
              <w:rPr>
                <w:lang w:val="en-GB"/>
              </w:rPr>
              <w:t>muncitor</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altei</w:t>
            </w:r>
            <w:proofErr w:type="spellEnd"/>
            <w:r w:rsidR="00460653" w:rsidRPr="009C68B4">
              <w:rPr>
                <w:lang w:val="en-GB"/>
              </w:rPr>
              <w:t xml:space="preserve"> </w:t>
            </w:r>
            <w:proofErr w:type="spellStart"/>
            <w:r w:rsidR="00460653" w:rsidRPr="009C68B4">
              <w:rPr>
                <w:lang w:val="en-GB"/>
              </w:rPr>
              <w:t>persoane</w:t>
            </w:r>
            <w:proofErr w:type="spellEnd"/>
            <w:r w:rsidR="00460653" w:rsidRPr="009C68B4">
              <w:rPr>
                <w:lang w:val="en-GB"/>
              </w:rPr>
              <w:t xml:space="preserve"> </w:t>
            </w:r>
            <w:proofErr w:type="spellStart"/>
            <w:r w:rsidR="00460653" w:rsidRPr="009C68B4">
              <w:rPr>
                <w:lang w:val="en-GB"/>
              </w:rPr>
              <w:t>angajate</w:t>
            </w:r>
            <w:proofErr w:type="spellEnd"/>
            <w:r w:rsidR="00460653" w:rsidRPr="009C68B4">
              <w:rPr>
                <w:lang w:val="en-GB"/>
              </w:rPr>
              <w:t xml:space="preserve"> de </w:t>
            </w:r>
            <w:proofErr w:type="spellStart"/>
            <w:r w:rsidR="00460653" w:rsidRPr="009C68B4">
              <w:rPr>
                <w:lang w:val="en-GB"/>
              </w:rPr>
              <w:t>Antreprenor</w:t>
            </w:r>
            <w:proofErr w:type="spellEnd"/>
            <w:r w:rsidR="00460653" w:rsidRPr="009C68B4">
              <w:rPr>
                <w:lang w:val="en-GB"/>
              </w:rPr>
              <w:t xml:space="preserve">, cu </w:t>
            </w:r>
            <w:proofErr w:type="spellStart"/>
            <w:r w:rsidR="00460653" w:rsidRPr="009C68B4">
              <w:rPr>
                <w:lang w:val="en-GB"/>
              </w:rPr>
              <w:t>excepţia</w:t>
            </w:r>
            <w:proofErr w:type="spellEnd"/>
            <w:r w:rsidR="00460653" w:rsidRPr="009C68B4">
              <w:rPr>
                <w:lang w:val="en-GB"/>
              </w:rPr>
              <w:t xml:space="preserve"> </w:t>
            </w:r>
            <w:proofErr w:type="spellStart"/>
            <w:r w:rsidR="00460653" w:rsidRPr="009C68B4">
              <w:rPr>
                <w:lang w:val="en-GB"/>
              </w:rPr>
              <w:t>unui</w:t>
            </w:r>
            <w:proofErr w:type="spellEnd"/>
            <w:r w:rsidR="00460653" w:rsidRPr="009C68B4">
              <w:rPr>
                <w:lang w:val="en-GB"/>
              </w:rPr>
              <w:t xml:space="preserve"> accident </w:t>
            </w:r>
            <w:proofErr w:type="spellStart"/>
            <w:r w:rsidR="00460653" w:rsidRPr="009C68B4">
              <w:rPr>
                <w:lang w:val="en-GB"/>
              </w:rPr>
              <w:t>sau</w:t>
            </w:r>
            <w:proofErr w:type="spellEnd"/>
            <w:r w:rsidR="00460653" w:rsidRPr="009C68B4">
              <w:rPr>
                <w:lang w:val="en-GB"/>
              </w:rPr>
              <w:t xml:space="preserve"> </w:t>
            </w:r>
            <w:proofErr w:type="spellStart"/>
            <w:r w:rsidR="00460653" w:rsidRPr="009C68B4">
              <w:rPr>
                <w:lang w:val="en-GB"/>
              </w:rPr>
              <w:t>prejudiciu</w:t>
            </w:r>
            <w:proofErr w:type="spellEnd"/>
            <w:r w:rsidR="00460653" w:rsidRPr="009C68B4">
              <w:rPr>
                <w:lang w:val="en-GB"/>
              </w:rPr>
              <w:t xml:space="preserve"> </w:t>
            </w:r>
            <w:proofErr w:type="spellStart"/>
            <w:r w:rsidR="00460653" w:rsidRPr="009C68B4">
              <w:rPr>
                <w:lang w:val="en-GB"/>
              </w:rPr>
              <w:t>rezult</w:t>
            </w:r>
            <w:r w:rsidR="00D74B95" w:rsidRPr="009C68B4">
              <w:rPr>
                <w:lang w:val="en-GB"/>
              </w:rPr>
              <w:t>î</w:t>
            </w:r>
            <w:r w:rsidR="00460653" w:rsidRPr="009C68B4">
              <w:rPr>
                <w:lang w:val="en-GB"/>
              </w:rPr>
              <w:t>nd</w:t>
            </w:r>
            <w:proofErr w:type="spellEnd"/>
            <w:r w:rsidR="00460653" w:rsidRPr="009C68B4">
              <w:rPr>
                <w:lang w:val="en-GB"/>
              </w:rPr>
              <w:t xml:space="preserve"> din vina </w:t>
            </w:r>
            <w:proofErr w:type="spellStart"/>
            <w:r w:rsidR="00460653" w:rsidRPr="009C68B4">
              <w:rPr>
                <w:lang w:val="en-GB"/>
              </w:rPr>
              <w:t>Beneficiarului</w:t>
            </w:r>
            <w:proofErr w:type="spellEnd"/>
            <w:r w:rsidR="00460653" w:rsidRPr="009C68B4">
              <w:rPr>
                <w:lang w:val="en-GB"/>
              </w:rPr>
              <w:t xml:space="preserve">, </w:t>
            </w:r>
            <w:proofErr w:type="gramStart"/>
            <w:r w:rsidR="00460653" w:rsidRPr="009C68B4">
              <w:rPr>
                <w:lang w:val="en-GB"/>
              </w:rPr>
              <w:t>a</w:t>
            </w:r>
            <w:proofErr w:type="gramEnd"/>
            <w:r w:rsidR="00460653" w:rsidRPr="009C68B4">
              <w:rPr>
                <w:lang w:val="en-GB"/>
              </w:rPr>
              <w:t xml:space="preserve"> </w:t>
            </w:r>
            <w:proofErr w:type="spellStart"/>
            <w:r w:rsidR="00460653" w:rsidRPr="009C68B4">
              <w:rPr>
                <w:lang w:val="en-GB"/>
              </w:rPr>
              <w:t>agenţilor</w:t>
            </w:r>
            <w:proofErr w:type="spellEnd"/>
            <w:r w:rsidR="00460653" w:rsidRPr="009C68B4">
              <w:rPr>
                <w:lang w:val="en-GB"/>
              </w:rPr>
              <w:t xml:space="preserve"> </w:t>
            </w:r>
            <w:proofErr w:type="spellStart"/>
            <w:r w:rsidR="00460653" w:rsidRPr="009C68B4">
              <w:rPr>
                <w:lang w:val="en-GB"/>
              </w:rPr>
              <w:t>sau</w:t>
            </w:r>
            <w:proofErr w:type="spellEnd"/>
            <w:r w:rsidR="00460653" w:rsidRPr="009C68B4">
              <w:rPr>
                <w:lang w:val="en-GB"/>
              </w:rPr>
              <w:t xml:space="preserve"> a </w:t>
            </w:r>
            <w:proofErr w:type="spellStart"/>
            <w:r w:rsidR="00460653" w:rsidRPr="009C68B4">
              <w:rPr>
                <w:lang w:val="en-GB"/>
              </w:rPr>
              <w:t>angajaţilor</w:t>
            </w:r>
            <w:proofErr w:type="spellEnd"/>
            <w:r w:rsidR="00460653" w:rsidRPr="009C68B4">
              <w:rPr>
                <w:lang w:val="en-GB"/>
              </w:rPr>
              <w:t xml:space="preserve"> </w:t>
            </w:r>
            <w:proofErr w:type="spellStart"/>
            <w:r w:rsidR="00460653" w:rsidRPr="009C68B4">
              <w:rPr>
                <w:lang w:val="en-GB"/>
              </w:rPr>
              <w:t>acestora</w:t>
            </w:r>
            <w:proofErr w:type="spellEnd"/>
            <w:r w:rsidR="00460653" w:rsidRPr="009C68B4">
              <w:rPr>
                <w:lang w:val="en-GB"/>
              </w:rPr>
              <w:t>.</w:t>
            </w:r>
          </w:p>
          <w:p w14:paraId="4B7D57BF" w14:textId="77777777" w:rsidR="00460653" w:rsidRPr="009C68B4" w:rsidRDefault="00D53233" w:rsidP="00F415C8">
            <w:pPr>
              <w:pStyle w:val="NormalWeb"/>
              <w:numPr>
                <w:ilvl w:val="1"/>
                <w:numId w:val="16"/>
              </w:numPr>
              <w:tabs>
                <w:tab w:val="left" w:pos="567"/>
                <w:tab w:val="left" w:pos="1890"/>
              </w:tabs>
              <w:spacing w:line="276" w:lineRule="auto"/>
              <w:ind w:left="0" w:hanging="567"/>
              <w:rPr>
                <w:lang w:val="en-GB"/>
              </w:rPr>
            </w:pPr>
            <w:r w:rsidRPr="009C68B4">
              <w:rPr>
                <w:lang w:val="en-GB"/>
              </w:rPr>
              <w:t xml:space="preserve">10.11.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subantreprenorii</w:t>
            </w:r>
            <w:proofErr w:type="spellEnd"/>
            <w:r w:rsidR="00460653" w:rsidRPr="009C68B4">
              <w:rPr>
                <w:lang w:val="en-GB"/>
              </w:rPr>
              <w:t xml:space="preserve"> </w:t>
            </w:r>
            <w:proofErr w:type="spellStart"/>
            <w:r w:rsidR="00460653" w:rsidRPr="009C68B4">
              <w:rPr>
                <w:lang w:val="en-GB"/>
              </w:rPr>
              <w:t>răspund</w:t>
            </w:r>
            <w:proofErr w:type="spellEnd"/>
            <w:r w:rsidR="00460653" w:rsidRPr="009C68B4">
              <w:rPr>
                <w:lang w:val="en-GB"/>
              </w:rPr>
              <w:t xml:space="preserve"> </w:t>
            </w:r>
            <w:proofErr w:type="spellStart"/>
            <w:r w:rsidR="00460653" w:rsidRPr="009C68B4">
              <w:rPr>
                <w:lang w:val="en-GB"/>
              </w:rPr>
              <w:t>soli</w:t>
            </w:r>
            <w:r w:rsidR="00DA1062" w:rsidRPr="009C68B4">
              <w:rPr>
                <w:lang w:val="en-GB"/>
              </w:rPr>
              <w:t>dar</w:t>
            </w:r>
            <w:proofErr w:type="spellEnd"/>
            <w:r w:rsidR="00DA1062" w:rsidRPr="009C68B4">
              <w:rPr>
                <w:lang w:val="en-GB"/>
              </w:rPr>
              <w:t xml:space="preserve"> </w:t>
            </w:r>
            <w:proofErr w:type="spellStart"/>
            <w:r w:rsidR="00DA1062" w:rsidRPr="009C68B4">
              <w:rPr>
                <w:lang w:val="en-GB"/>
              </w:rPr>
              <w:t>pentru</w:t>
            </w:r>
            <w:proofErr w:type="spellEnd"/>
            <w:r w:rsidR="00DA1062" w:rsidRPr="009C68B4">
              <w:rPr>
                <w:lang w:val="en-GB"/>
              </w:rPr>
              <w:t xml:space="preserve"> </w:t>
            </w:r>
            <w:proofErr w:type="spellStart"/>
            <w:r w:rsidR="00DA1062" w:rsidRPr="009C68B4">
              <w:rPr>
                <w:lang w:val="en-GB"/>
              </w:rPr>
              <w:t>neexecutarea</w:t>
            </w:r>
            <w:proofErr w:type="spellEnd"/>
            <w:r w:rsidR="00DA1062" w:rsidRPr="009C68B4">
              <w:rPr>
                <w:lang w:val="en-GB"/>
              </w:rPr>
              <w:t xml:space="preserve"> </w:t>
            </w:r>
            <w:proofErr w:type="spellStart"/>
            <w:r w:rsidR="00DA1062" w:rsidRPr="009C68B4">
              <w:rPr>
                <w:lang w:val="en-GB"/>
              </w:rPr>
              <w:t>obligaț</w:t>
            </w:r>
            <w:r w:rsidR="00460653" w:rsidRPr="009C68B4">
              <w:rPr>
                <w:lang w:val="en-GB"/>
              </w:rPr>
              <w:t>iil</w:t>
            </w:r>
            <w:r w:rsidR="00BB2CB2" w:rsidRPr="009C68B4">
              <w:rPr>
                <w:lang w:val="en-GB"/>
              </w:rPr>
              <w:t>or</w:t>
            </w:r>
            <w:proofErr w:type="spellEnd"/>
            <w:r w:rsidR="00460653" w:rsidRPr="009C68B4">
              <w:rPr>
                <w:lang w:val="en-GB"/>
              </w:rPr>
              <w:t xml:space="preserve"> </w:t>
            </w:r>
            <w:proofErr w:type="spellStart"/>
            <w:r w:rsidR="00460653" w:rsidRPr="009C68B4">
              <w:rPr>
                <w:lang w:val="en-GB"/>
              </w:rPr>
              <w:t>contractuale</w:t>
            </w:r>
            <w:proofErr w:type="spellEnd"/>
            <w:r w:rsidR="00460653" w:rsidRPr="009C68B4">
              <w:rPr>
                <w:lang w:val="en-GB"/>
              </w:rPr>
              <w:t>.</w:t>
            </w:r>
          </w:p>
          <w:p w14:paraId="229C0FE2" w14:textId="77777777" w:rsidR="00460653" w:rsidRPr="009C68B4" w:rsidRDefault="00460653" w:rsidP="00196AB4">
            <w:pPr>
              <w:pStyle w:val="NormalWeb"/>
              <w:tabs>
                <w:tab w:val="left" w:pos="567"/>
                <w:tab w:val="left" w:pos="1890"/>
              </w:tabs>
              <w:spacing w:line="276" w:lineRule="auto"/>
              <w:ind w:firstLine="0"/>
              <w:rPr>
                <w:lang w:val="en-GB"/>
              </w:rPr>
            </w:pPr>
          </w:p>
          <w:p w14:paraId="581A0E3E" w14:textId="77777777" w:rsidR="00460653" w:rsidRPr="00FF430B" w:rsidRDefault="00D53233" w:rsidP="00F415C8">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F415C8">
            <w:pPr>
              <w:pStyle w:val="Listparagraf"/>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F415C8">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C68B4" w:rsidRDefault="00D53233" w:rsidP="00D53233">
            <w:pPr>
              <w:pStyle w:val="NormalWeb"/>
              <w:tabs>
                <w:tab w:val="left" w:pos="567"/>
              </w:tabs>
              <w:spacing w:line="276" w:lineRule="auto"/>
              <w:ind w:firstLine="0"/>
              <w:rPr>
                <w:lang w:val="en-GB"/>
              </w:rPr>
            </w:pPr>
            <w:r w:rsidRPr="009C68B4">
              <w:rPr>
                <w:lang w:val="en-GB"/>
              </w:rPr>
              <w:t xml:space="preserve">12.1. </w:t>
            </w:r>
            <w:proofErr w:type="spellStart"/>
            <w:r w:rsidR="00460653" w:rsidRPr="009C68B4">
              <w:rPr>
                <w:lang w:val="en-GB"/>
              </w:rPr>
              <w:t>Antreprenorul</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cere </w:t>
            </w:r>
            <w:proofErr w:type="spellStart"/>
            <w:r w:rsidR="00BB2CB2" w:rsidRPr="009C68B4">
              <w:rPr>
                <w:lang w:val="en-GB"/>
              </w:rPr>
              <w:t>rezoluțiunea</w:t>
            </w:r>
            <w:proofErr w:type="spellEnd"/>
            <w:r w:rsidR="0001066E"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C68B4" w:rsidRDefault="00D53233" w:rsidP="00F415C8">
            <w:pPr>
              <w:pStyle w:val="NormalWeb"/>
              <w:numPr>
                <w:ilvl w:val="1"/>
                <w:numId w:val="16"/>
              </w:numPr>
              <w:tabs>
                <w:tab w:val="left" w:pos="567"/>
              </w:tabs>
              <w:spacing w:line="276" w:lineRule="auto"/>
              <w:ind w:left="0" w:hanging="567"/>
              <w:rPr>
                <w:lang w:val="en-GB"/>
              </w:rPr>
            </w:pPr>
            <w:r w:rsidRPr="009C68B4">
              <w:rPr>
                <w:lang w:val="en-GB"/>
              </w:rPr>
              <w:t xml:space="preserve">12.2.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cere </w:t>
            </w:r>
            <w:proofErr w:type="spellStart"/>
            <w:r w:rsidR="00BB2CB2" w:rsidRPr="009C68B4">
              <w:rPr>
                <w:lang w:val="en-GB"/>
              </w:rPr>
              <w:t>rezoluțiunea</w:t>
            </w:r>
            <w:proofErr w:type="spellEnd"/>
            <w:r w:rsidR="00C33344"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9C68B4" w:rsidRDefault="007323B6" w:rsidP="00F415C8">
            <w:pPr>
              <w:pStyle w:val="NormalWeb"/>
              <w:numPr>
                <w:ilvl w:val="1"/>
                <w:numId w:val="16"/>
              </w:numPr>
              <w:tabs>
                <w:tab w:val="left" w:pos="567"/>
              </w:tabs>
              <w:ind w:left="0" w:hanging="567"/>
              <w:rPr>
                <w:lang w:val="en-GB"/>
              </w:rPr>
            </w:pPr>
            <w:r w:rsidRPr="009C68B4">
              <w:rPr>
                <w:lang w:val="en-GB"/>
              </w:rPr>
              <w:t xml:space="preserve">12.3. </w:t>
            </w:r>
            <w:proofErr w:type="spellStart"/>
            <w:r w:rsidR="00460653" w:rsidRPr="009C68B4">
              <w:rPr>
                <w:lang w:val="en-GB"/>
              </w:rPr>
              <w:t>Contractul</w:t>
            </w:r>
            <w:proofErr w:type="spellEnd"/>
            <w:r w:rsidR="00460653" w:rsidRPr="009C68B4">
              <w:rPr>
                <w:lang w:val="en-GB"/>
              </w:rPr>
              <w:t xml:space="preserve"> se </w:t>
            </w:r>
            <w:proofErr w:type="spellStart"/>
            <w:r w:rsidR="00460653" w:rsidRPr="009C68B4">
              <w:rPr>
                <w:lang w:val="en-GB"/>
              </w:rPr>
              <w:t>consideră</w:t>
            </w:r>
            <w:proofErr w:type="spellEnd"/>
            <w:r w:rsidR="00460653" w:rsidRPr="009C68B4">
              <w:rPr>
                <w:lang w:val="en-GB"/>
              </w:rPr>
              <w:t xml:space="preserve"> </w:t>
            </w:r>
            <w:proofErr w:type="spellStart"/>
            <w:r w:rsidR="00BB2CB2" w:rsidRPr="009C68B4">
              <w:rPr>
                <w:lang w:val="en-GB"/>
              </w:rPr>
              <w:t>rezolvit</w:t>
            </w:r>
            <w:proofErr w:type="spellEnd"/>
            <w:r w:rsidR="00460653" w:rsidRPr="009C68B4">
              <w:rPr>
                <w:lang w:val="en-GB"/>
              </w:rPr>
              <w:t xml:space="preserve">, </w:t>
            </w:r>
            <w:proofErr w:type="spellStart"/>
            <w:r w:rsidR="00460653" w:rsidRPr="009C68B4">
              <w:rPr>
                <w:lang w:val="en-GB"/>
              </w:rPr>
              <w:t>dacă</w:t>
            </w:r>
            <w:proofErr w:type="spellEnd"/>
            <w:r w:rsidR="00460653" w:rsidRPr="009C68B4">
              <w:rPr>
                <w:lang w:val="en-GB"/>
              </w:rPr>
              <w:t xml:space="preserve"> </w:t>
            </w:r>
            <w:proofErr w:type="spellStart"/>
            <w:r w:rsidR="00460653" w:rsidRPr="009C68B4">
              <w:rPr>
                <w:lang w:val="en-GB"/>
              </w:rPr>
              <w:t>partea</w:t>
            </w:r>
            <w:proofErr w:type="spellEnd"/>
            <w:r w:rsidR="00460653" w:rsidRPr="009C68B4">
              <w:rPr>
                <w:lang w:val="en-GB"/>
              </w:rPr>
              <w:t xml:space="preserve"> </w:t>
            </w:r>
            <w:proofErr w:type="spellStart"/>
            <w:r w:rsidR="00460653" w:rsidRPr="009C68B4">
              <w:rPr>
                <w:lang w:val="en-GB"/>
              </w:rPr>
              <w:t>contractantă</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comunica</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scris</w:t>
            </w:r>
            <w:proofErr w:type="spellEnd"/>
            <w:r w:rsidR="00460653" w:rsidRPr="009C68B4">
              <w:rPr>
                <w:lang w:val="en-GB"/>
              </w:rPr>
              <w:t xml:space="preserve"> </w:t>
            </w:r>
            <w:proofErr w:type="spellStart"/>
            <w:r w:rsidR="00460653" w:rsidRPr="009C68B4">
              <w:rPr>
                <w:lang w:val="en-GB"/>
              </w:rPr>
              <w:t>cele</w:t>
            </w:r>
            <w:r w:rsidRPr="009C68B4">
              <w:rPr>
                <w:lang w:val="en-GB"/>
              </w:rPr>
              <w:t>i</w:t>
            </w:r>
            <w:r w:rsidR="00460653" w:rsidRPr="009C68B4">
              <w:rPr>
                <w:lang w:val="en-GB"/>
              </w:rPr>
              <w:t>lalte</w:t>
            </w:r>
            <w:proofErr w:type="spellEnd"/>
            <w:r w:rsidR="00460653" w:rsidRPr="009C68B4">
              <w:rPr>
                <w:lang w:val="en-GB"/>
              </w:rPr>
              <w:t xml:space="preserve"> </w:t>
            </w:r>
            <w:proofErr w:type="spellStart"/>
            <w:r w:rsidR="00460653" w:rsidRPr="009C68B4">
              <w:rPr>
                <w:lang w:val="en-GB"/>
              </w:rPr>
              <w:t>părţi</w:t>
            </w:r>
            <w:proofErr w:type="spellEnd"/>
            <w:r w:rsidR="00460653" w:rsidRPr="009C68B4">
              <w:rPr>
                <w:lang w:val="en-GB"/>
              </w:rPr>
              <w:t xml:space="preserve"> </w:t>
            </w:r>
            <w:proofErr w:type="spellStart"/>
            <w:r w:rsidR="00460653" w:rsidRPr="009C68B4">
              <w:rPr>
                <w:lang w:val="en-GB"/>
              </w:rPr>
              <w:t>contractante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termen de 15 </w:t>
            </w:r>
            <w:proofErr w:type="spellStart"/>
            <w:r w:rsidR="00460653" w:rsidRPr="009C68B4">
              <w:rPr>
                <w:lang w:val="en-GB"/>
              </w:rPr>
              <w:t>zile</w:t>
            </w:r>
            <w:proofErr w:type="spellEnd"/>
            <w:r w:rsidR="00460653" w:rsidRPr="009C68B4">
              <w:rPr>
                <w:lang w:val="en-GB"/>
              </w:rPr>
              <w:t xml:space="preserve"> </w:t>
            </w:r>
            <w:proofErr w:type="spellStart"/>
            <w:r w:rsidR="00460653" w:rsidRPr="009C68B4">
              <w:rPr>
                <w:lang w:val="en-GB"/>
              </w:rPr>
              <w:t>motivele</w:t>
            </w:r>
            <w:proofErr w:type="spellEnd"/>
            <w:r w:rsidR="00460653" w:rsidRPr="009C68B4">
              <w:rPr>
                <w:lang w:val="en-GB"/>
              </w:rPr>
              <w:t xml:space="preserve"> indicate la </w:t>
            </w:r>
            <w:proofErr w:type="spellStart"/>
            <w:r w:rsidR="00460653" w:rsidRPr="009C68B4">
              <w:rPr>
                <w:lang w:val="en-GB"/>
              </w:rPr>
              <w:t>punctele</w:t>
            </w:r>
            <w:proofErr w:type="spellEnd"/>
            <w:r w:rsidR="00460653" w:rsidRPr="009C68B4">
              <w:rPr>
                <w:lang w:val="en-GB"/>
              </w:rPr>
              <w:t xml:space="preserve"> 1</w:t>
            </w:r>
            <w:r w:rsidR="00D379F6" w:rsidRPr="009C68B4">
              <w:rPr>
                <w:lang w:val="en-GB"/>
              </w:rPr>
              <w:t>2</w:t>
            </w:r>
            <w:r w:rsidR="00460653" w:rsidRPr="009C68B4">
              <w:rPr>
                <w:lang w:val="en-GB"/>
              </w:rPr>
              <w:t xml:space="preserve">.1 </w:t>
            </w:r>
            <w:proofErr w:type="spellStart"/>
            <w:r w:rsidR="00460653" w:rsidRPr="009C68B4">
              <w:rPr>
                <w:lang w:val="en-GB"/>
              </w:rPr>
              <w:t>şi</w:t>
            </w:r>
            <w:proofErr w:type="spellEnd"/>
            <w:r w:rsidR="00460653" w:rsidRPr="009C68B4">
              <w:rPr>
                <w:lang w:val="en-GB"/>
              </w:rPr>
              <w:t xml:space="preserve"> 1</w:t>
            </w:r>
            <w:r w:rsidR="00D379F6" w:rsidRPr="009C68B4">
              <w:rPr>
                <w:lang w:val="en-GB"/>
              </w:rPr>
              <w:t>2</w:t>
            </w:r>
            <w:r w:rsidR="00460653" w:rsidRPr="009C68B4">
              <w:rPr>
                <w:lang w:val="en-GB"/>
              </w:rPr>
              <w:t xml:space="preserve">.2 din </w:t>
            </w:r>
            <w:proofErr w:type="spellStart"/>
            <w:r w:rsidR="00460653" w:rsidRPr="009C68B4">
              <w:rPr>
                <w:lang w:val="en-GB"/>
              </w:rPr>
              <w:t>prezentul</w:t>
            </w:r>
            <w:proofErr w:type="spellEnd"/>
            <w:r w:rsidR="00460653" w:rsidRPr="009C68B4">
              <w:rPr>
                <w:lang w:val="en-GB"/>
              </w:rPr>
              <w:t xml:space="preserve"> contract.  </w:t>
            </w:r>
          </w:p>
          <w:p w14:paraId="40D783CE" w14:textId="77777777" w:rsidR="00460653" w:rsidRPr="009C68B4" w:rsidRDefault="007323B6" w:rsidP="00F415C8">
            <w:pPr>
              <w:pStyle w:val="NormalWeb"/>
              <w:numPr>
                <w:ilvl w:val="1"/>
                <w:numId w:val="16"/>
              </w:numPr>
              <w:tabs>
                <w:tab w:val="left" w:pos="567"/>
              </w:tabs>
              <w:ind w:left="0" w:hanging="567"/>
              <w:rPr>
                <w:lang w:val="en-GB"/>
              </w:rPr>
            </w:pPr>
            <w:r w:rsidRPr="009C68B4">
              <w:rPr>
                <w:lang w:val="en-GB"/>
              </w:rPr>
              <w:t xml:space="preserve">12.4.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w:t>
            </w:r>
            <w:proofErr w:type="spellEnd"/>
            <w:r w:rsidR="00460653" w:rsidRPr="009C68B4">
              <w:rPr>
                <w:lang w:val="en-GB"/>
              </w:rPr>
              <w:t xml:space="preserve"> de </w:t>
            </w:r>
            <w:proofErr w:type="spellStart"/>
            <w:r w:rsidR="00BB2CB2" w:rsidRPr="009C68B4">
              <w:rPr>
                <w:lang w:val="en-GB"/>
              </w:rPr>
              <w:t>rezoluțiune</w:t>
            </w:r>
            <w:r w:rsidR="00460653" w:rsidRPr="009C68B4">
              <w:rPr>
                <w:lang w:val="en-GB"/>
              </w:rPr>
              <w:t>a</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convoca</w:t>
            </w:r>
            <w:proofErr w:type="spellEnd"/>
            <w:r w:rsidR="00460653" w:rsidRPr="009C68B4">
              <w:rPr>
                <w:lang w:val="en-GB"/>
              </w:rPr>
              <w:t xml:space="preserve"> </w:t>
            </w:r>
            <w:proofErr w:type="spellStart"/>
            <w:r w:rsidR="00460653" w:rsidRPr="009C68B4">
              <w:rPr>
                <w:lang w:val="en-GB"/>
              </w:rPr>
              <w:t>comisia</w:t>
            </w:r>
            <w:proofErr w:type="spellEnd"/>
            <w:r w:rsidR="00460653" w:rsidRPr="009C68B4">
              <w:rPr>
                <w:lang w:val="en-GB"/>
              </w:rPr>
              <w:t xml:space="preserve"> de </w:t>
            </w:r>
            <w:proofErr w:type="spellStart"/>
            <w:r w:rsidR="00460653" w:rsidRPr="009C68B4">
              <w:rPr>
                <w:lang w:val="en-GB"/>
              </w:rPr>
              <w:t>recepţie</w:t>
            </w:r>
            <w:proofErr w:type="spellEnd"/>
            <w:r w:rsidR="00460653" w:rsidRPr="009C68B4">
              <w:rPr>
                <w:lang w:val="en-GB"/>
              </w:rPr>
              <w:t xml:space="preserve"> care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efectua</w:t>
            </w:r>
            <w:proofErr w:type="spellEnd"/>
            <w:r w:rsidR="00460653" w:rsidRPr="009C68B4">
              <w:rPr>
                <w:lang w:val="en-GB"/>
              </w:rPr>
              <w:t xml:space="preserve"> </w:t>
            </w:r>
            <w:proofErr w:type="spellStart"/>
            <w:r w:rsidR="00460653" w:rsidRPr="009C68B4">
              <w:rPr>
                <w:lang w:val="en-GB"/>
              </w:rPr>
              <w:t>recepţia</w:t>
            </w:r>
            <w:proofErr w:type="spellEnd"/>
            <w:r w:rsidR="00460653" w:rsidRPr="009C68B4">
              <w:rPr>
                <w:lang w:val="en-GB"/>
              </w:rPr>
              <w:t xml:space="preserve"> </w:t>
            </w:r>
            <w:proofErr w:type="spellStart"/>
            <w:r w:rsidR="00460653" w:rsidRPr="009C68B4">
              <w:rPr>
                <w:lang w:val="en-GB"/>
              </w:rPr>
              <w:t>cantitativă</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calitativ</w:t>
            </w:r>
            <w:r w:rsidR="00D74B95" w:rsidRPr="009C68B4">
              <w:rPr>
                <w:lang w:val="en-GB"/>
              </w:rPr>
              <w:t>ă</w:t>
            </w:r>
            <w:proofErr w:type="spellEnd"/>
            <w:r w:rsidR="00460653" w:rsidRPr="009C68B4">
              <w:rPr>
                <w:lang w:val="en-GB"/>
              </w:rPr>
              <w:t xml:space="preserve"> a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executate</w:t>
            </w:r>
            <w:proofErr w:type="spellEnd"/>
            <w:r w:rsidR="00D74B95" w:rsidRPr="009C68B4">
              <w:rPr>
                <w:lang w:val="en-GB"/>
              </w:rPr>
              <w:t>,</w:t>
            </w:r>
            <w:r w:rsidR="00C33344" w:rsidRPr="009C68B4">
              <w:rPr>
                <w:lang w:val="en-GB"/>
              </w:rPr>
              <w:t xml:space="preserve"> </w:t>
            </w:r>
            <w:proofErr w:type="spellStart"/>
            <w:r w:rsidR="00D74B95" w:rsidRPr="009C68B4">
              <w:rPr>
                <w:lang w:val="en-GB"/>
              </w:rPr>
              <w:t>în</w:t>
            </w:r>
            <w:proofErr w:type="spellEnd"/>
            <w:r w:rsidR="00D74B95" w:rsidRPr="009C68B4">
              <w:rPr>
                <w:lang w:val="en-GB"/>
              </w:rPr>
              <w:t xml:space="preserve"> maximum 15 </w:t>
            </w:r>
            <w:proofErr w:type="spellStart"/>
            <w:r w:rsidR="00D74B95" w:rsidRPr="009C68B4">
              <w:rPr>
                <w:lang w:val="en-GB"/>
              </w:rPr>
              <w:t>zile</w:t>
            </w:r>
            <w:proofErr w:type="spellEnd"/>
            <w:r w:rsidR="00D74B95" w:rsidRPr="009C68B4">
              <w:rPr>
                <w:lang w:val="en-GB"/>
              </w:rPr>
              <w:t xml:space="preserve"> de la data </w:t>
            </w:r>
            <w:proofErr w:type="spellStart"/>
            <w:r w:rsidR="00BB2CB2" w:rsidRPr="009C68B4">
              <w:rPr>
                <w:lang w:val="en-GB"/>
              </w:rPr>
              <w:t>rezoluțiunii</w:t>
            </w:r>
            <w:proofErr w:type="spellEnd"/>
            <w:r w:rsidR="00C33344" w:rsidRPr="009C68B4">
              <w:rPr>
                <w:lang w:val="en-GB"/>
              </w:rPr>
              <w:t xml:space="preserve"> </w:t>
            </w:r>
            <w:proofErr w:type="spellStart"/>
            <w:r w:rsidR="00D74B95" w:rsidRPr="009C68B4">
              <w:rPr>
                <w:lang w:val="en-GB"/>
              </w:rPr>
              <w:t>contractului</w:t>
            </w:r>
            <w:proofErr w:type="spellEnd"/>
            <w:r w:rsidR="00D74B95" w:rsidRPr="009C68B4">
              <w:rPr>
                <w:lang w:val="en-GB"/>
              </w:rPr>
              <w:t>.</w:t>
            </w:r>
          </w:p>
          <w:p w14:paraId="26E83AD9" w14:textId="751D73BD" w:rsidR="00460653" w:rsidRPr="009C68B4" w:rsidRDefault="007323B6" w:rsidP="00F415C8">
            <w:pPr>
              <w:pStyle w:val="NormalWeb"/>
              <w:numPr>
                <w:ilvl w:val="1"/>
                <w:numId w:val="16"/>
              </w:numPr>
              <w:tabs>
                <w:tab w:val="left" w:pos="567"/>
              </w:tabs>
              <w:ind w:left="0" w:hanging="567"/>
              <w:rPr>
                <w:lang w:val="en-GB"/>
              </w:rPr>
            </w:pPr>
            <w:r w:rsidRPr="009C68B4">
              <w:rPr>
                <w:lang w:val="en-GB"/>
              </w:rPr>
              <w:t xml:space="preserve">12.5.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cazul</w:t>
            </w:r>
            <w:proofErr w:type="spellEnd"/>
            <w:r w:rsidR="00460653" w:rsidRPr="009C68B4">
              <w:rPr>
                <w:lang w:val="en-GB"/>
              </w:rPr>
              <w:t xml:space="preserve"> </w:t>
            </w:r>
            <w:proofErr w:type="spellStart"/>
            <w:r w:rsidR="00BB2CB2" w:rsidRPr="009C68B4">
              <w:rPr>
                <w:lang w:val="en-GB"/>
              </w:rPr>
              <w:t>rezoluțiunii</w:t>
            </w:r>
            <w:proofErr w:type="spellEnd"/>
            <w:r w:rsidR="00C33344"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va</w:t>
            </w:r>
            <w:proofErr w:type="spellEnd"/>
            <w:r w:rsidR="00460653" w:rsidRPr="009C68B4">
              <w:rPr>
                <w:lang w:val="en-GB"/>
              </w:rPr>
              <w:t xml:space="preserve"> </w:t>
            </w:r>
            <w:proofErr w:type="spellStart"/>
            <w:r w:rsidR="00460653" w:rsidRPr="009C68B4">
              <w:rPr>
                <w:lang w:val="en-GB"/>
              </w:rPr>
              <w:t>întocmi</w:t>
            </w:r>
            <w:proofErr w:type="spellEnd"/>
            <w:r w:rsidR="00460653" w:rsidRPr="009C68B4">
              <w:rPr>
                <w:lang w:val="en-GB"/>
              </w:rPr>
              <w:t xml:space="preserve"> </w:t>
            </w:r>
            <w:proofErr w:type="spellStart"/>
            <w:r w:rsidR="00460653" w:rsidRPr="009C68B4">
              <w:rPr>
                <w:lang w:val="en-GB"/>
              </w:rPr>
              <w:t>situaţia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efectiv</w:t>
            </w:r>
            <w:proofErr w:type="spellEnd"/>
            <w:r w:rsidR="00460653" w:rsidRPr="009C68B4">
              <w:rPr>
                <w:lang w:val="en-GB"/>
              </w:rPr>
              <w:t xml:space="preserve"> </w:t>
            </w:r>
            <w:proofErr w:type="spellStart"/>
            <w:r w:rsidR="00460653" w:rsidRPr="009C68B4">
              <w:rPr>
                <w:lang w:val="en-GB"/>
              </w:rPr>
              <w:t>executate</w:t>
            </w:r>
            <w:proofErr w:type="spellEnd"/>
            <w:r w:rsidR="00460653" w:rsidRPr="009C68B4">
              <w:rPr>
                <w:lang w:val="en-GB"/>
              </w:rPr>
              <w:t xml:space="preserve">, </w:t>
            </w:r>
            <w:proofErr w:type="spellStart"/>
            <w:r w:rsidR="00460653" w:rsidRPr="009C68B4">
              <w:rPr>
                <w:lang w:val="en-GB"/>
              </w:rPr>
              <w:t>inventarul</w:t>
            </w:r>
            <w:proofErr w:type="spellEnd"/>
            <w:r w:rsidR="00460653" w:rsidRPr="009C68B4">
              <w:rPr>
                <w:lang w:val="en-GB"/>
              </w:rPr>
              <w:t xml:space="preserve"> </w:t>
            </w:r>
            <w:proofErr w:type="spellStart"/>
            <w:r w:rsidR="00460653" w:rsidRPr="009C68B4">
              <w:rPr>
                <w:lang w:val="en-GB"/>
              </w:rPr>
              <w:t>materialelor</w:t>
            </w:r>
            <w:proofErr w:type="spellEnd"/>
            <w:r w:rsidR="00460653" w:rsidRPr="009C68B4">
              <w:rPr>
                <w:lang w:val="en-GB"/>
              </w:rPr>
              <w:t xml:space="preserve">, </w:t>
            </w:r>
            <w:proofErr w:type="spellStart"/>
            <w:r w:rsidR="00460653" w:rsidRPr="009C68B4">
              <w:rPr>
                <w:lang w:val="en-GB"/>
              </w:rPr>
              <w:t>utilajelor</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w:t>
            </w:r>
            <w:proofErr w:type="spellStart"/>
            <w:r w:rsidR="00460653" w:rsidRPr="009C68B4">
              <w:rPr>
                <w:lang w:val="en-GB"/>
              </w:rPr>
              <w:t>provizorii</w:t>
            </w:r>
            <w:proofErr w:type="spellEnd"/>
            <w:r w:rsidR="00460653" w:rsidRPr="009C68B4">
              <w:rPr>
                <w:lang w:val="en-GB"/>
              </w:rPr>
              <w:t xml:space="preserve">, </w:t>
            </w:r>
            <w:proofErr w:type="spellStart"/>
            <w:r w:rsidR="00460653" w:rsidRPr="009C68B4">
              <w:rPr>
                <w:lang w:val="en-GB"/>
              </w:rPr>
              <w:t>după</w:t>
            </w:r>
            <w:proofErr w:type="spellEnd"/>
            <w:r w:rsidR="00460653" w:rsidRPr="009C68B4">
              <w:rPr>
                <w:lang w:val="en-GB"/>
              </w:rPr>
              <w:t xml:space="preserve"> care se </w:t>
            </w:r>
            <w:proofErr w:type="spellStart"/>
            <w:r w:rsidR="00460653" w:rsidRPr="009C68B4">
              <w:rPr>
                <w:lang w:val="en-GB"/>
              </w:rPr>
              <w:t>vor</w:t>
            </w:r>
            <w:proofErr w:type="spellEnd"/>
            <w:r w:rsidR="00460653" w:rsidRPr="009C68B4">
              <w:rPr>
                <w:lang w:val="en-GB"/>
              </w:rPr>
              <w:t xml:space="preserve"> </w:t>
            </w:r>
            <w:proofErr w:type="spellStart"/>
            <w:r w:rsidR="00460653" w:rsidRPr="009C68B4">
              <w:rPr>
                <w:lang w:val="en-GB"/>
              </w:rPr>
              <w:t>stabili</w:t>
            </w:r>
            <w:proofErr w:type="spellEnd"/>
            <w:r w:rsidR="00460653" w:rsidRPr="009C68B4">
              <w:rPr>
                <w:lang w:val="en-GB"/>
              </w:rPr>
              <w:t xml:space="preserve"> </w:t>
            </w:r>
            <w:proofErr w:type="spellStart"/>
            <w:r w:rsidR="00460653" w:rsidRPr="009C68B4">
              <w:rPr>
                <w:lang w:val="en-GB"/>
              </w:rPr>
              <w:t>sumele</w:t>
            </w:r>
            <w:proofErr w:type="spellEnd"/>
            <w:r w:rsidR="00460653" w:rsidRPr="009C68B4">
              <w:rPr>
                <w:lang w:val="en-GB"/>
              </w:rPr>
              <w:t xml:space="preserve"> care </w:t>
            </w:r>
            <w:proofErr w:type="spellStart"/>
            <w:r w:rsidR="00460653" w:rsidRPr="009C68B4">
              <w:rPr>
                <w:lang w:val="en-GB"/>
              </w:rPr>
              <w:t>urmează</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le </w:t>
            </w:r>
            <w:proofErr w:type="spellStart"/>
            <w:r w:rsidR="00460653" w:rsidRPr="009C68B4">
              <w:rPr>
                <w:lang w:val="en-GB"/>
              </w:rPr>
              <w:t>plătească</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conformitate</w:t>
            </w:r>
            <w:proofErr w:type="spellEnd"/>
            <w:r w:rsidR="00460653" w:rsidRPr="009C68B4">
              <w:rPr>
                <w:lang w:val="en-GB"/>
              </w:rPr>
              <w:t xml:space="preserve"> cu </w:t>
            </w:r>
            <w:proofErr w:type="spellStart"/>
            <w:r w:rsidR="00460653" w:rsidRPr="009C68B4">
              <w:rPr>
                <w:lang w:val="en-GB"/>
              </w:rPr>
              <w:t>prevederile</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precum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daunele</w:t>
            </w:r>
            <w:proofErr w:type="spellEnd"/>
            <w:r w:rsidR="00460653" w:rsidRPr="009C68B4">
              <w:rPr>
                <w:lang w:val="en-GB"/>
              </w:rPr>
              <w:t xml:space="preserve"> pe care </w:t>
            </w:r>
            <w:proofErr w:type="spellStart"/>
            <w:r w:rsidR="00460653" w:rsidRPr="009C68B4">
              <w:rPr>
                <w:lang w:val="en-GB"/>
              </w:rPr>
              <w:t>trebuie</w:t>
            </w:r>
            <w:proofErr w:type="spellEnd"/>
            <w:r w:rsidR="00460653" w:rsidRPr="009C68B4">
              <w:rPr>
                <w:lang w:val="en-GB"/>
              </w:rPr>
              <w:t xml:space="preserve"> </w:t>
            </w:r>
            <w:proofErr w:type="spellStart"/>
            <w:r w:rsidR="00460653" w:rsidRPr="009C68B4">
              <w:rPr>
                <w:lang w:val="en-GB"/>
              </w:rPr>
              <w:t>să</w:t>
            </w:r>
            <w:proofErr w:type="spellEnd"/>
            <w:r w:rsidR="00460653" w:rsidRPr="009C68B4">
              <w:rPr>
                <w:lang w:val="en-GB"/>
              </w:rPr>
              <w:t xml:space="preserve"> le </w:t>
            </w:r>
            <w:proofErr w:type="spellStart"/>
            <w:r w:rsidR="00460653" w:rsidRPr="009C68B4">
              <w:rPr>
                <w:lang w:val="en-GB"/>
              </w:rPr>
              <w:t>suporte</w:t>
            </w:r>
            <w:proofErr w:type="spellEnd"/>
            <w:r w:rsidR="001D0F06">
              <w:rPr>
                <w:lang w:val="en-GB"/>
              </w:rPr>
              <w:t xml:space="preserve"> </w:t>
            </w:r>
            <w:proofErr w:type="spellStart"/>
            <w:r w:rsidR="001D0F06">
              <w:rPr>
                <w:lang w:val="en-GB"/>
              </w:rPr>
              <w:t>partea</w:t>
            </w:r>
            <w:proofErr w:type="spellEnd"/>
            <w:r w:rsidR="001D0F06">
              <w:rPr>
                <w:lang w:val="en-GB"/>
              </w:rPr>
              <w:t xml:space="preserve"> </w:t>
            </w:r>
            <w:r w:rsidR="00460653" w:rsidRPr="009C68B4">
              <w:rPr>
                <w:lang w:val="en-GB"/>
              </w:rPr>
              <w:t xml:space="preserve">din vina </w:t>
            </w:r>
            <w:proofErr w:type="spellStart"/>
            <w:r w:rsidR="00460653" w:rsidRPr="009C68B4">
              <w:rPr>
                <w:lang w:val="en-GB"/>
              </w:rPr>
              <w:t>căruia</w:t>
            </w:r>
            <w:proofErr w:type="spellEnd"/>
            <w:r w:rsidR="00460653" w:rsidRPr="009C68B4">
              <w:rPr>
                <w:lang w:val="en-GB"/>
              </w:rPr>
              <w:t xml:space="preserve"> s-a </w:t>
            </w:r>
            <w:proofErr w:type="spellStart"/>
            <w:r w:rsidR="00BB2CB2" w:rsidRPr="009C68B4">
              <w:rPr>
                <w:lang w:val="en-GB"/>
              </w:rPr>
              <w:t>rezolvit</w:t>
            </w:r>
            <w:proofErr w:type="spellEnd"/>
            <w:r w:rsidR="00C33344" w:rsidRPr="009C68B4">
              <w:rPr>
                <w:lang w:val="en-GB"/>
              </w:rPr>
              <w:t xml:space="preserve"> </w:t>
            </w:r>
            <w:proofErr w:type="spellStart"/>
            <w:r w:rsidR="00460653" w:rsidRPr="009C68B4">
              <w:rPr>
                <w:lang w:val="en-GB"/>
              </w:rPr>
              <w:t>contractul</w:t>
            </w:r>
            <w:proofErr w:type="spellEnd"/>
            <w:r w:rsidR="00460653" w:rsidRPr="009C68B4">
              <w:rPr>
                <w:lang w:val="en-GB"/>
              </w:rPr>
              <w:t xml:space="preserve">. </w:t>
            </w:r>
          </w:p>
          <w:p w14:paraId="36265579" w14:textId="77777777" w:rsidR="00460653" w:rsidRPr="009C68B4" w:rsidRDefault="007323B6" w:rsidP="00F415C8">
            <w:pPr>
              <w:pStyle w:val="NormalWeb"/>
              <w:numPr>
                <w:ilvl w:val="1"/>
                <w:numId w:val="16"/>
              </w:numPr>
              <w:tabs>
                <w:tab w:val="left" w:pos="567"/>
              </w:tabs>
              <w:ind w:left="0" w:hanging="567"/>
              <w:rPr>
                <w:lang w:val="en-GB"/>
              </w:rPr>
            </w:pPr>
            <w:r w:rsidRPr="009C68B4">
              <w:rPr>
                <w:lang w:val="en-GB"/>
              </w:rPr>
              <w:t xml:space="preserve">12.6. </w:t>
            </w:r>
            <w:proofErr w:type="spellStart"/>
            <w:r w:rsidR="00460653" w:rsidRPr="009C68B4">
              <w:rPr>
                <w:lang w:val="en-GB"/>
              </w:rPr>
              <w:t>După</w:t>
            </w:r>
            <w:proofErr w:type="spellEnd"/>
            <w:r w:rsidR="00460653" w:rsidRPr="009C68B4">
              <w:rPr>
                <w:lang w:val="en-GB"/>
              </w:rPr>
              <w:t xml:space="preserve"> </w:t>
            </w:r>
            <w:proofErr w:type="spellStart"/>
            <w:r w:rsidR="00460653" w:rsidRPr="009C68B4">
              <w:rPr>
                <w:lang w:val="en-GB"/>
              </w:rPr>
              <w:t>rez</w:t>
            </w:r>
            <w:r w:rsidR="00892A6D" w:rsidRPr="009C68B4">
              <w:rPr>
                <w:lang w:val="en-GB"/>
              </w:rPr>
              <w:t>oluțiunea</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Beneficiarul</w:t>
            </w:r>
            <w:proofErr w:type="spellEnd"/>
            <w:r w:rsidR="00460653" w:rsidRPr="009C68B4">
              <w:rPr>
                <w:lang w:val="en-GB"/>
              </w:rPr>
              <w:t xml:space="preserve"> </w:t>
            </w:r>
            <w:proofErr w:type="spellStart"/>
            <w:r w:rsidR="00460653" w:rsidRPr="009C68B4">
              <w:rPr>
                <w:lang w:val="en-GB"/>
              </w:rPr>
              <w:t>poate</w:t>
            </w:r>
            <w:proofErr w:type="spellEnd"/>
            <w:r w:rsidR="00460653" w:rsidRPr="009C68B4">
              <w:rPr>
                <w:lang w:val="en-GB"/>
              </w:rPr>
              <w:t xml:space="preserve"> continua </w:t>
            </w:r>
            <w:proofErr w:type="spellStart"/>
            <w:r w:rsidR="00460653" w:rsidRPr="009C68B4">
              <w:rPr>
                <w:lang w:val="en-GB"/>
              </w:rPr>
              <w:t>execuţia</w:t>
            </w:r>
            <w:proofErr w:type="spellEnd"/>
            <w:r w:rsidR="00460653" w:rsidRPr="009C68B4">
              <w:rPr>
                <w:lang w:val="en-GB"/>
              </w:rPr>
              <w:t xml:space="preserve"> </w:t>
            </w:r>
            <w:proofErr w:type="spellStart"/>
            <w:r w:rsidR="00460653" w:rsidRPr="009C68B4">
              <w:rPr>
                <w:lang w:val="en-GB"/>
              </w:rPr>
              <w:t>lucrărilor</w:t>
            </w:r>
            <w:proofErr w:type="spellEnd"/>
            <w:r w:rsidR="00460653" w:rsidRPr="009C68B4">
              <w:rPr>
                <w:lang w:val="en-GB"/>
              </w:rPr>
              <w:t xml:space="preserve"> cu </w:t>
            </w:r>
            <w:proofErr w:type="spellStart"/>
            <w:r w:rsidR="00460653" w:rsidRPr="009C68B4">
              <w:rPr>
                <w:lang w:val="en-GB"/>
              </w:rPr>
              <w:t>respectarea</w:t>
            </w:r>
            <w:proofErr w:type="spellEnd"/>
            <w:r w:rsidR="00460653" w:rsidRPr="009C68B4">
              <w:rPr>
                <w:lang w:val="en-GB"/>
              </w:rPr>
              <w:t xml:space="preserve"> </w:t>
            </w:r>
            <w:proofErr w:type="spellStart"/>
            <w:r w:rsidR="00460653" w:rsidRPr="009C68B4">
              <w:rPr>
                <w:lang w:val="en-GB"/>
              </w:rPr>
              <w:t>prevederilor</w:t>
            </w:r>
            <w:proofErr w:type="spellEnd"/>
            <w:r w:rsidR="00460653" w:rsidRPr="009C68B4">
              <w:rPr>
                <w:lang w:val="en-GB"/>
              </w:rPr>
              <w:t xml:space="preserve"> </w:t>
            </w:r>
            <w:proofErr w:type="spellStart"/>
            <w:r w:rsidR="00460653" w:rsidRPr="009C68B4">
              <w:rPr>
                <w:lang w:val="en-GB"/>
              </w:rPr>
              <w:t>legale</w:t>
            </w:r>
            <w:proofErr w:type="spellEnd"/>
            <w:r w:rsidR="00460653" w:rsidRPr="009C68B4">
              <w:rPr>
                <w:lang w:val="en-GB"/>
              </w:rPr>
              <w:t xml:space="preserve">. </w:t>
            </w:r>
          </w:p>
          <w:p w14:paraId="77A9D719" w14:textId="77777777" w:rsidR="00E22640" w:rsidRPr="009C68B4" w:rsidRDefault="00E22640" w:rsidP="00E22640">
            <w:pPr>
              <w:pStyle w:val="NormalWeb"/>
              <w:tabs>
                <w:tab w:val="left" w:pos="567"/>
                <w:tab w:val="left" w:pos="2070"/>
              </w:tabs>
              <w:ind w:firstLine="0"/>
              <w:rPr>
                <w:lang w:val="en-GB"/>
              </w:rPr>
            </w:pPr>
            <w:r w:rsidRPr="009C68B4">
              <w:rPr>
                <w:lang w:val="en-GB"/>
              </w:rPr>
              <w:t xml:space="preserve">12.7. </w:t>
            </w:r>
            <w:proofErr w:type="spellStart"/>
            <w:r w:rsidRPr="009C68B4">
              <w:rPr>
                <w:lang w:val="en-GB"/>
              </w:rPr>
              <w:t>Cazuri</w:t>
            </w:r>
            <w:proofErr w:type="spellEnd"/>
            <w:r w:rsidRPr="009C68B4">
              <w:rPr>
                <w:lang w:val="en-GB"/>
              </w:rPr>
              <w:t xml:space="preserve"> </w:t>
            </w:r>
            <w:proofErr w:type="spellStart"/>
            <w:r w:rsidRPr="009C68B4">
              <w:rPr>
                <w:lang w:val="en-GB"/>
              </w:rPr>
              <w:t>specifice</w:t>
            </w:r>
            <w:proofErr w:type="spellEnd"/>
            <w:r w:rsidRPr="009C68B4">
              <w:rPr>
                <w:lang w:val="en-GB"/>
              </w:rPr>
              <w:t xml:space="preserve"> de </w:t>
            </w:r>
            <w:proofErr w:type="spellStart"/>
            <w:r w:rsidRPr="009C68B4">
              <w:rPr>
                <w:lang w:val="en-GB"/>
              </w:rPr>
              <w:t>încetare</w:t>
            </w:r>
            <w:proofErr w:type="spellEnd"/>
            <w:r w:rsidRPr="009C68B4">
              <w:rPr>
                <w:lang w:val="en-GB"/>
              </w:rPr>
              <w:t xml:space="preserve"> a </w:t>
            </w:r>
            <w:proofErr w:type="spellStart"/>
            <w:r w:rsidRPr="009C68B4">
              <w:rPr>
                <w:lang w:val="en-GB"/>
              </w:rPr>
              <w:t>contractului</w:t>
            </w:r>
            <w:proofErr w:type="spellEnd"/>
            <w:r w:rsidRPr="009C68B4">
              <w:rPr>
                <w:lang w:val="en-GB"/>
              </w:rPr>
              <w:t xml:space="preserve"> de </w:t>
            </w:r>
            <w:proofErr w:type="spellStart"/>
            <w:r w:rsidRPr="009C68B4">
              <w:rPr>
                <w:lang w:val="en-GB"/>
              </w:rPr>
              <w:t>achiziţii</w:t>
            </w:r>
            <w:proofErr w:type="spellEnd"/>
            <w:r w:rsidRPr="009C68B4">
              <w:rPr>
                <w:lang w:val="en-GB"/>
              </w:rPr>
              <w:t xml:space="preserve"> </w:t>
            </w:r>
            <w:proofErr w:type="spellStart"/>
            <w:r w:rsidRPr="009C68B4">
              <w:rPr>
                <w:lang w:val="en-GB"/>
              </w:rPr>
              <w:t>publice</w:t>
            </w:r>
            <w:proofErr w:type="spellEnd"/>
            <w:r w:rsidRPr="009C68B4">
              <w:rPr>
                <w:lang w:val="en-GB"/>
              </w:rPr>
              <w:t>:</w:t>
            </w:r>
          </w:p>
          <w:p w14:paraId="49ADD99C" w14:textId="15DBE3A9" w:rsidR="00E22640" w:rsidRPr="009C68B4" w:rsidRDefault="00E22640" w:rsidP="00E22640">
            <w:pPr>
              <w:pStyle w:val="NormalWeb"/>
              <w:tabs>
                <w:tab w:val="left" w:pos="567"/>
                <w:tab w:val="left" w:pos="2070"/>
              </w:tabs>
              <w:ind w:firstLine="284"/>
              <w:rPr>
                <w:lang w:val="en-GB"/>
              </w:rPr>
            </w:pPr>
            <w:r w:rsidRPr="009C68B4">
              <w:rPr>
                <w:lang w:val="en-GB"/>
              </w:rPr>
              <w:t xml:space="preserve">     </w:t>
            </w:r>
            <w:proofErr w:type="spellStart"/>
            <w:r w:rsidR="00F168DC" w:rsidRPr="009C68B4">
              <w:rPr>
                <w:lang w:val="en-GB"/>
              </w:rPr>
              <w:t>Beneficiarul</w:t>
            </w:r>
            <w:proofErr w:type="spellEnd"/>
            <w:r w:rsidRPr="009C68B4">
              <w:rPr>
                <w:lang w:val="en-GB"/>
              </w:rPr>
              <w:t xml:space="preserve"> are </w:t>
            </w:r>
            <w:proofErr w:type="spellStart"/>
            <w:r w:rsidRPr="009C68B4">
              <w:rPr>
                <w:lang w:val="en-GB"/>
              </w:rPr>
              <w:t>dreptul</w:t>
            </w:r>
            <w:proofErr w:type="spellEnd"/>
            <w:r w:rsidRPr="009C68B4">
              <w:rPr>
                <w:lang w:val="en-GB"/>
              </w:rPr>
              <w:t xml:space="preserve"> de a </w:t>
            </w:r>
            <w:proofErr w:type="spellStart"/>
            <w:r w:rsidR="0060188C" w:rsidRPr="009C68B4">
              <w:rPr>
                <w:lang w:val="en-GB"/>
              </w:rPr>
              <w:t>rezolvi</w:t>
            </w:r>
            <w:proofErr w:type="spellEnd"/>
            <w:r w:rsidR="00C33344" w:rsidRPr="009C68B4">
              <w:rPr>
                <w:lang w:val="en-GB"/>
              </w:rPr>
              <w:t xml:space="preserve"> </w:t>
            </w:r>
            <w:r w:rsidRPr="009C68B4">
              <w:rPr>
                <w:lang w:val="en-GB"/>
              </w:rPr>
              <w:t xml:space="preserve">unilateral un contract de </w:t>
            </w:r>
            <w:proofErr w:type="spellStart"/>
            <w:r w:rsidRPr="009C68B4">
              <w:rPr>
                <w:lang w:val="en-GB"/>
              </w:rPr>
              <w:t>achiziţii</w:t>
            </w:r>
            <w:proofErr w:type="spellEnd"/>
            <w:r w:rsidRPr="009C68B4">
              <w:rPr>
                <w:lang w:val="en-GB"/>
              </w:rPr>
              <w:t xml:space="preserve"> </w:t>
            </w:r>
            <w:proofErr w:type="spellStart"/>
            <w:r w:rsidRPr="009C68B4">
              <w:rPr>
                <w:lang w:val="en-GB"/>
              </w:rPr>
              <w:t>publice</w:t>
            </w:r>
            <w:proofErr w:type="spellEnd"/>
            <w:r w:rsidRPr="009C68B4">
              <w:rPr>
                <w:lang w:val="en-GB"/>
              </w:rPr>
              <w:t xml:space="preserve"> </w:t>
            </w:r>
            <w:proofErr w:type="spellStart"/>
            <w:r w:rsidRPr="009C68B4">
              <w:rPr>
                <w:lang w:val="en-GB"/>
              </w:rPr>
              <w:t>în</w:t>
            </w:r>
            <w:proofErr w:type="spellEnd"/>
            <w:r w:rsidRPr="009C68B4">
              <w:rPr>
                <w:lang w:val="en-GB"/>
              </w:rPr>
              <w:t xml:space="preserve"> </w:t>
            </w:r>
            <w:proofErr w:type="spellStart"/>
            <w:r w:rsidRPr="009C68B4">
              <w:rPr>
                <w:lang w:val="en-GB"/>
              </w:rPr>
              <w:t>perioada</w:t>
            </w:r>
            <w:proofErr w:type="spellEnd"/>
            <w:r w:rsidRPr="009C68B4">
              <w:rPr>
                <w:lang w:val="en-GB"/>
              </w:rPr>
              <w:t xml:space="preserve"> de </w:t>
            </w:r>
            <w:proofErr w:type="spellStart"/>
            <w:r w:rsidRPr="009C68B4">
              <w:rPr>
                <w:lang w:val="en-GB"/>
              </w:rPr>
              <w:t>valabilitate</w:t>
            </w:r>
            <w:proofErr w:type="spellEnd"/>
            <w:r w:rsidRPr="009C68B4">
              <w:rPr>
                <w:lang w:val="en-GB"/>
              </w:rPr>
              <w:t xml:space="preserve"> </w:t>
            </w:r>
            <w:proofErr w:type="gramStart"/>
            <w:r w:rsidRPr="009C68B4">
              <w:rPr>
                <w:lang w:val="en-GB"/>
              </w:rPr>
              <w:t>a</w:t>
            </w:r>
            <w:proofErr w:type="gramEnd"/>
            <w:r w:rsidRPr="009C68B4">
              <w:rPr>
                <w:lang w:val="en-GB"/>
              </w:rPr>
              <w:t xml:space="preserve"> </w:t>
            </w:r>
            <w:proofErr w:type="spellStart"/>
            <w:r w:rsidRPr="009C68B4">
              <w:rPr>
                <w:lang w:val="en-GB"/>
              </w:rPr>
              <w:t>acestuia</w:t>
            </w:r>
            <w:proofErr w:type="spellEnd"/>
            <w:r w:rsidRPr="009C68B4">
              <w:rPr>
                <w:lang w:val="en-GB"/>
              </w:rPr>
              <w:t xml:space="preserve"> </w:t>
            </w:r>
            <w:proofErr w:type="spellStart"/>
            <w:r w:rsidRPr="009C68B4">
              <w:rPr>
                <w:lang w:val="en-GB"/>
              </w:rPr>
              <w:t>în</w:t>
            </w:r>
            <w:proofErr w:type="spellEnd"/>
            <w:r w:rsidRPr="009C68B4">
              <w:rPr>
                <w:lang w:val="en-GB"/>
              </w:rPr>
              <w:t xml:space="preserve"> una </w:t>
            </w:r>
            <w:proofErr w:type="spellStart"/>
            <w:r w:rsidRPr="009C68B4">
              <w:rPr>
                <w:lang w:val="en-GB"/>
              </w:rPr>
              <w:t>dintre</w:t>
            </w:r>
            <w:proofErr w:type="spellEnd"/>
            <w:r w:rsidRPr="009C68B4">
              <w:rPr>
                <w:lang w:val="en-GB"/>
              </w:rPr>
              <w:t xml:space="preserve"> </w:t>
            </w:r>
            <w:proofErr w:type="spellStart"/>
            <w:r w:rsidRPr="009C68B4">
              <w:rPr>
                <w:lang w:val="en-GB"/>
              </w:rPr>
              <w:t>următoarele</w:t>
            </w:r>
            <w:proofErr w:type="spellEnd"/>
            <w:r w:rsidRPr="009C68B4">
              <w:rPr>
                <w:lang w:val="en-GB"/>
              </w:rPr>
              <w:t xml:space="preserve"> </w:t>
            </w:r>
            <w:proofErr w:type="spellStart"/>
            <w:r w:rsidRPr="009C68B4">
              <w:rPr>
                <w:lang w:val="en-GB"/>
              </w:rPr>
              <w:t>situaţii</w:t>
            </w:r>
            <w:proofErr w:type="spellEnd"/>
            <w:r w:rsidRPr="009C68B4">
              <w:rPr>
                <w:lang w:val="en-GB"/>
              </w:rPr>
              <w:t>:</w:t>
            </w:r>
          </w:p>
          <w:p w14:paraId="2D821582" w14:textId="57F8FC30" w:rsidR="00E22640" w:rsidRPr="009C68B4" w:rsidRDefault="00E22640" w:rsidP="00E22640">
            <w:pPr>
              <w:pStyle w:val="NormalWeb"/>
              <w:tabs>
                <w:tab w:val="left" w:pos="567"/>
                <w:tab w:val="left" w:pos="2070"/>
              </w:tabs>
              <w:rPr>
                <w:lang w:val="en-GB"/>
              </w:rPr>
            </w:pPr>
            <w:r w:rsidRPr="009C68B4">
              <w:rPr>
                <w:lang w:val="en-GB"/>
              </w:rPr>
              <w:t xml:space="preserve">    a) </w:t>
            </w:r>
            <w:proofErr w:type="spellStart"/>
            <w:r w:rsidRPr="009C68B4">
              <w:rPr>
                <w:lang w:val="en-GB"/>
              </w:rPr>
              <w:t>contractantul</w:t>
            </w:r>
            <w:proofErr w:type="spellEnd"/>
            <w:r w:rsidRPr="009C68B4">
              <w:rPr>
                <w:lang w:val="en-GB"/>
              </w:rPr>
              <w:t xml:space="preserve"> se </w:t>
            </w:r>
            <w:proofErr w:type="spellStart"/>
            <w:r w:rsidRPr="009C68B4">
              <w:rPr>
                <w:lang w:val="en-GB"/>
              </w:rPr>
              <w:t>afla</w:t>
            </w:r>
            <w:proofErr w:type="spellEnd"/>
            <w:r w:rsidRPr="009C68B4">
              <w:rPr>
                <w:lang w:val="en-GB"/>
              </w:rPr>
              <w:t xml:space="preserve">, la </w:t>
            </w:r>
            <w:proofErr w:type="spellStart"/>
            <w:r w:rsidRPr="009C68B4">
              <w:rPr>
                <w:lang w:val="en-GB"/>
              </w:rPr>
              <w:t>momentul</w:t>
            </w:r>
            <w:proofErr w:type="spellEnd"/>
            <w:r w:rsidRPr="009C68B4">
              <w:rPr>
                <w:lang w:val="en-GB"/>
              </w:rPr>
              <w:t xml:space="preserve"> </w:t>
            </w:r>
            <w:proofErr w:type="spellStart"/>
            <w:r w:rsidRPr="009C68B4">
              <w:rPr>
                <w:lang w:val="en-GB"/>
              </w:rPr>
              <w:t>atribuirii</w:t>
            </w:r>
            <w:proofErr w:type="spellEnd"/>
            <w:r w:rsidRPr="009C68B4">
              <w:rPr>
                <w:lang w:val="en-GB"/>
              </w:rPr>
              <w:t xml:space="preserve"> </w:t>
            </w:r>
            <w:proofErr w:type="spellStart"/>
            <w:r w:rsidRPr="009C68B4">
              <w:rPr>
                <w:lang w:val="en-GB"/>
              </w:rPr>
              <w:t>lui</w:t>
            </w:r>
            <w:proofErr w:type="spellEnd"/>
            <w:r w:rsidRPr="009C68B4">
              <w:rPr>
                <w:lang w:val="en-GB"/>
              </w:rPr>
              <w:t xml:space="preserve">, </w:t>
            </w:r>
            <w:proofErr w:type="spellStart"/>
            <w:r w:rsidRPr="009C68B4">
              <w:rPr>
                <w:lang w:val="en-GB"/>
              </w:rPr>
              <w:t>în</w:t>
            </w:r>
            <w:proofErr w:type="spellEnd"/>
            <w:r w:rsidRPr="009C68B4">
              <w:rPr>
                <w:lang w:val="en-GB"/>
              </w:rPr>
              <w:t xml:space="preserve"> una </w:t>
            </w:r>
            <w:proofErr w:type="spellStart"/>
            <w:r w:rsidRPr="009C68B4">
              <w:rPr>
                <w:lang w:val="en-GB"/>
              </w:rPr>
              <w:t>dintre</w:t>
            </w:r>
            <w:proofErr w:type="spellEnd"/>
            <w:r w:rsidRPr="009C68B4">
              <w:rPr>
                <w:lang w:val="en-GB"/>
              </w:rPr>
              <w:t xml:space="preserve"> </w:t>
            </w:r>
            <w:proofErr w:type="spellStart"/>
            <w:r w:rsidRPr="009C68B4">
              <w:rPr>
                <w:lang w:val="en-GB"/>
              </w:rPr>
              <w:t>situaţiile</w:t>
            </w:r>
            <w:proofErr w:type="spellEnd"/>
            <w:r w:rsidRPr="009C68B4">
              <w:rPr>
                <w:lang w:val="en-GB"/>
              </w:rPr>
              <w:t xml:space="preserve"> care </w:t>
            </w:r>
            <w:proofErr w:type="spellStart"/>
            <w:r w:rsidRPr="009C68B4">
              <w:rPr>
                <w:lang w:val="en-GB"/>
              </w:rPr>
              <w:t>ar</w:t>
            </w:r>
            <w:proofErr w:type="spellEnd"/>
            <w:r w:rsidRPr="009C68B4">
              <w:rPr>
                <w:lang w:val="en-GB"/>
              </w:rPr>
              <w:t xml:space="preserve"> fi </w:t>
            </w:r>
            <w:proofErr w:type="spellStart"/>
            <w:r w:rsidRPr="009C68B4">
              <w:rPr>
                <w:lang w:val="en-GB"/>
              </w:rPr>
              <w:t>determinat</w:t>
            </w:r>
            <w:proofErr w:type="spellEnd"/>
            <w:r w:rsidRPr="009C68B4">
              <w:rPr>
                <w:lang w:val="en-GB"/>
              </w:rPr>
              <w:t xml:space="preserve"> </w:t>
            </w:r>
            <w:proofErr w:type="spellStart"/>
            <w:r w:rsidRPr="009C68B4">
              <w:rPr>
                <w:lang w:val="en-GB"/>
              </w:rPr>
              <w:t>excluderea</w:t>
            </w:r>
            <w:proofErr w:type="spellEnd"/>
            <w:r w:rsidRPr="009C68B4">
              <w:rPr>
                <w:lang w:val="en-GB"/>
              </w:rPr>
              <w:t xml:space="preserve"> </w:t>
            </w:r>
            <w:proofErr w:type="spellStart"/>
            <w:r w:rsidRPr="009C68B4">
              <w:rPr>
                <w:lang w:val="en-GB"/>
              </w:rPr>
              <w:t>sa</w:t>
            </w:r>
            <w:proofErr w:type="spellEnd"/>
            <w:r w:rsidRPr="009C68B4">
              <w:rPr>
                <w:lang w:val="en-GB"/>
              </w:rPr>
              <w:t xml:space="preserve"> din </w:t>
            </w:r>
            <w:proofErr w:type="spellStart"/>
            <w:r w:rsidRPr="009C68B4">
              <w:rPr>
                <w:lang w:val="en-GB"/>
              </w:rPr>
              <w:t>proce</w:t>
            </w:r>
            <w:r w:rsidR="00C33344" w:rsidRPr="009C68B4">
              <w:rPr>
                <w:lang w:val="en-GB"/>
              </w:rPr>
              <w:t>dura</w:t>
            </w:r>
            <w:proofErr w:type="spellEnd"/>
            <w:r w:rsidR="00C33344" w:rsidRPr="009C68B4">
              <w:rPr>
                <w:lang w:val="en-GB"/>
              </w:rPr>
              <w:t xml:space="preserve"> de </w:t>
            </w:r>
            <w:proofErr w:type="spellStart"/>
            <w:r w:rsidR="00C33344" w:rsidRPr="009C68B4">
              <w:rPr>
                <w:lang w:val="en-GB"/>
              </w:rPr>
              <w:t>atribuire</w:t>
            </w:r>
            <w:proofErr w:type="spellEnd"/>
            <w:r w:rsidR="00C33344" w:rsidRPr="009C68B4">
              <w:rPr>
                <w:lang w:val="en-GB"/>
              </w:rPr>
              <w:t xml:space="preserve"> </w:t>
            </w:r>
            <w:proofErr w:type="spellStart"/>
            <w:r w:rsidR="00C33344" w:rsidRPr="009C68B4">
              <w:rPr>
                <w:lang w:val="en-GB"/>
              </w:rPr>
              <w:t>potrivit</w:t>
            </w:r>
            <w:proofErr w:type="spellEnd"/>
            <w:r w:rsidR="00C33344" w:rsidRPr="009C68B4">
              <w:rPr>
                <w:lang w:val="en-GB"/>
              </w:rPr>
              <w:t xml:space="preserve"> art.</w:t>
            </w:r>
            <w:r w:rsidR="00DF4DCF" w:rsidRPr="009C68B4">
              <w:rPr>
                <w:lang w:val="en-GB"/>
              </w:rPr>
              <w:t xml:space="preserve"> </w:t>
            </w:r>
            <w:r w:rsidRPr="009C68B4">
              <w:rPr>
                <w:lang w:val="en-GB"/>
              </w:rPr>
              <w:t>19</w:t>
            </w:r>
            <w:r w:rsidR="00802287" w:rsidRPr="009C68B4">
              <w:rPr>
                <w:lang w:val="en-GB"/>
              </w:rPr>
              <w:t xml:space="preserve"> al </w:t>
            </w:r>
            <w:proofErr w:type="spellStart"/>
            <w:r w:rsidR="00802287" w:rsidRPr="009C68B4">
              <w:rPr>
                <w:lang w:val="en-GB"/>
              </w:rPr>
              <w:t>Legii</w:t>
            </w:r>
            <w:proofErr w:type="spellEnd"/>
            <w:r w:rsidR="00802287" w:rsidRPr="009C68B4">
              <w:rPr>
                <w:lang w:val="en-GB"/>
              </w:rPr>
              <w:t xml:space="preserve"> </w:t>
            </w:r>
            <w:r w:rsidR="0060188C" w:rsidRPr="009C68B4">
              <w:rPr>
                <w:lang w:val="en-GB"/>
              </w:rPr>
              <w:t>nr.</w:t>
            </w:r>
            <w:r w:rsidR="00FF5CB2" w:rsidRPr="009C68B4">
              <w:rPr>
                <w:lang w:val="en-GB"/>
              </w:rPr>
              <w:t xml:space="preserve"> </w:t>
            </w:r>
            <w:r w:rsidR="00802287" w:rsidRPr="009C68B4">
              <w:rPr>
                <w:lang w:val="en-GB"/>
              </w:rPr>
              <w:t xml:space="preserve">131/2015 </w:t>
            </w:r>
            <w:proofErr w:type="spellStart"/>
            <w:r w:rsidR="00802287" w:rsidRPr="009C68B4">
              <w:rPr>
                <w:lang w:val="en-GB"/>
              </w:rPr>
              <w:t>privind</w:t>
            </w:r>
            <w:proofErr w:type="spellEnd"/>
            <w:r w:rsidR="00802287" w:rsidRPr="009C68B4">
              <w:rPr>
                <w:lang w:val="en-GB"/>
              </w:rPr>
              <w:t xml:space="preserve"> </w:t>
            </w:r>
            <w:proofErr w:type="spellStart"/>
            <w:r w:rsidR="00802287" w:rsidRPr="009C68B4">
              <w:rPr>
                <w:lang w:val="en-GB"/>
              </w:rPr>
              <w:t>achizițiile</w:t>
            </w:r>
            <w:proofErr w:type="spellEnd"/>
            <w:r w:rsidR="00802287" w:rsidRPr="009C68B4">
              <w:rPr>
                <w:lang w:val="en-GB"/>
              </w:rPr>
              <w:t xml:space="preserve"> </w:t>
            </w:r>
            <w:proofErr w:type="spellStart"/>
            <w:r w:rsidR="00802287" w:rsidRPr="009C68B4">
              <w:rPr>
                <w:lang w:val="en-GB"/>
              </w:rPr>
              <w:t>publice</w:t>
            </w:r>
            <w:proofErr w:type="spellEnd"/>
            <w:r w:rsidRPr="009C68B4">
              <w:rPr>
                <w:lang w:val="en-GB"/>
              </w:rPr>
              <w:t>;</w:t>
            </w:r>
          </w:p>
          <w:p w14:paraId="727FDBEA" w14:textId="16282731" w:rsidR="00E22640" w:rsidRPr="009C68B4" w:rsidRDefault="00E22640" w:rsidP="00E22640">
            <w:pPr>
              <w:pStyle w:val="NormalWeb"/>
              <w:tabs>
                <w:tab w:val="left" w:pos="567"/>
                <w:tab w:val="left" w:pos="2070"/>
              </w:tabs>
              <w:rPr>
                <w:lang w:val="en-GB"/>
              </w:rPr>
            </w:pPr>
            <w:r w:rsidRPr="009C68B4">
              <w:rPr>
                <w:lang w:val="en-GB"/>
              </w:rPr>
              <w:t xml:space="preserve">    b) </w:t>
            </w:r>
            <w:proofErr w:type="spellStart"/>
            <w:r w:rsidRPr="009C68B4">
              <w:rPr>
                <w:lang w:val="en-GB"/>
              </w:rPr>
              <w:t>contractul</w:t>
            </w:r>
            <w:proofErr w:type="spellEnd"/>
            <w:r w:rsidRPr="009C68B4">
              <w:rPr>
                <w:lang w:val="en-GB"/>
              </w:rPr>
              <w:t xml:space="preserve"> a </w:t>
            </w:r>
            <w:proofErr w:type="spellStart"/>
            <w:r w:rsidRPr="009C68B4">
              <w:rPr>
                <w:lang w:val="en-GB"/>
              </w:rPr>
              <w:t>făcut</w:t>
            </w:r>
            <w:proofErr w:type="spellEnd"/>
            <w:r w:rsidRPr="009C68B4">
              <w:rPr>
                <w:lang w:val="en-GB"/>
              </w:rPr>
              <w:t xml:space="preserve"> </w:t>
            </w:r>
            <w:proofErr w:type="spellStart"/>
            <w:r w:rsidRPr="009C68B4">
              <w:rPr>
                <w:lang w:val="en-GB"/>
              </w:rPr>
              <w:t>obiectul</w:t>
            </w:r>
            <w:proofErr w:type="spellEnd"/>
            <w:r w:rsidRPr="009C68B4">
              <w:rPr>
                <w:lang w:val="en-GB"/>
              </w:rPr>
              <w:t xml:space="preserve"> </w:t>
            </w:r>
            <w:proofErr w:type="spellStart"/>
            <w:r w:rsidRPr="009C68B4">
              <w:rPr>
                <w:lang w:val="en-GB"/>
              </w:rPr>
              <w:t>unei</w:t>
            </w:r>
            <w:proofErr w:type="spellEnd"/>
            <w:r w:rsidRPr="009C68B4">
              <w:rPr>
                <w:lang w:val="en-GB"/>
              </w:rPr>
              <w:t xml:space="preserve"> </w:t>
            </w:r>
            <w:proofErr w:type="spellStart"/>
            <w:r w:rsidRPr="009C68B4">
              <w:rPr>
                <w:lang w:val="en-GB"/>
              </w:rPr>
              <w:t>modificări</w:t>
            </w:r>
            <w:proofErr w:type="spellEnd"/>
            <w:r w:rsidRPr="009C68B4">
              <w:rPr>
                <w:lang w:val="en-GB"/>
              </w:rPr>
              <w:t xml:space="preserve"> </w:t>
            </w:r>
            <w:proofErr w:type="spellStart"/>
            <w:r w:rsidRPr="009C68B4">
              <w:rPr>
                <w:lang w:val="en-GB"/>
              </w:rPr>
              <w:t>substanțiale</w:t>
            </w:r>
            <w:proofErr w:type="spellEnd"/>
            <w:r w:rsidRPr="009C68B4">
              <w:rPr>
                <w:lang w:val="en-GB"/>
              </w:rPr>
              <w:t xml:space="preserve"> care </w:t>
            </w:r>
            <w:proofErr w:type="spellStart"/>
            <w:r w:rsidRPr="009C68B4">
              <w:rPr>
                <w:lang w:val="en-GB"/>
              </w:rPr>
              <w:t>necesita</w:t>
            </w:r>
            <w:proofErr w:type="spellEnd"/>
            <w:r w:rsidRPr="009C68B4">
              <w:rPr>
                <w:lang w:val="en-GB"/>
              </w:rPr>
              <w:t xml:space="preserve"> o </w:t>
            </w:r>
            <w:proofErr w:type="spellStart"/>
            <w:r w:rsidRPr="009C68B4">
              <w:rPr>
                <w:lang w:val="en-GB"/>
              </w:rPr>
              <w:t>nouă</w:t>
            </w:r>
            <w:proofErr w:type="spellEnd"/>
            <w:r w:rsidRPr="009C68B4">
              <w:rPr>
                <w:lang w:val="en-GB"/>
              </w:rPr>
              <w:t xml:space="preserve"> </w:t>
            </w:r>
            <w:proofErr w:type="spellStart"/>
            <w:r w:rsidRPr="009C68B4">
              <w:rPr>
                <w:lang w:val="en-GB"/>
              </w:rPr>
              <w:t>procedură</w:t>
            </w:r>
            <w:proofErr w:type="spellEnd"/>
            <w:r w:rsidRPr="009C68B4">
              <w:rPr>
                <w:lang w:val="en-GB"/>
              </w:rPr>
              <w:t xml:space="preserve"> de </w:t>
            </w:r>
            <w:proofErr w:type="spellStart"/>
            <w:r w:rsidRPr="009C68B4">
              <w:rPr>
                <w:lang w:val="en-GB"/>
              </w:rPr>
              <w:t>achiziție</w:t>
            </w:r>
            <w:proofErr w:type="spellEnd"/>
            <w:r w:rsidRPr="009C68B4">
              <w:rPr>
                <w:lang w:val="en-GB"/>
              </w:rPr>
              <w:t xml:space="preserve"> </w:t>
            </w:r>
            <w:proofErr w:type="spellStart"/>
            <w:r w:rsidRPr="009C68B4">
              <w:rPr>
                <w:lang w:val="en-GB"/>
              </w:rPr>
              <w:t>publică</w:t>
            </w:r>
            <w:proofErr w:type="spellEnd"/>
            <w:r w:rsidRPr="009C68B4">
              <w:rPr>
                <w:lang w:val="en-GB"/>
              </w:rPr>
              <w:t xml:space="preserve"> </w:t>
            </w:r>
            <w:proofErr w:type="spellStart"/>
            <w:r w:rsidRPr="009C68B4">
              <w:rPr>
                <w:lang w:val="en-GB"/>
              </w:rPr>
              <w:t>în</w:t>
            </w:r>
            <w:proofErr w:type="spellEnd"/>
            <w:r w:rsidRPr="009C68B4">
              <w:rPr>
                <w:lang w:val="en-GB"/>
              </w:rPr>
              <w:t xml:space="preserve"> </w:t>
            </w:r>
            <w:proofErr w:type="spellStart"/>
            <w:r w:rsidRPr="009C68B4">
              <w:rPr>
                <w:lang w:val="en-GB"/>
              </w:rPr>
              <w:t>conformitate</w:t>
            </w:r>
            <w:proofErr w:type="spellEnd"/>
            <w:r w:rsidRPr="009C68B4">
              <w:rPr>
                <w:lang w:val="en-GB"/>
              </w:rPr>
              <w:t xml:space="preserve"> cu art. 76</w:t>
            </w:r>
            <w:r w:rsidR="00802287" w:rsidRPr="009C68B4">
              <w:rPr>
                <w:lang w:val="en-GB"/>
              </w:rPr>
              <w:t xml:space="preserve"> al </w:t>
            </w:r>
            <w:proofErr w:type="spellStart"/>
            <w:r w:rsidR="00802287" w:rsidRPr="009C68B4">
              <w:rPr>
                <w:lang w:val="en-GB"/>
              </w:rPr>
              <w:t>Legii</w:t>
            </w:r>
            <w:proofErr w:type="spellEnd"/>
            <w:r w:rsidR="00802287" w:rsidRPr="009C68B4">
              <w:rPr>
                <w:lang w:val="en-GB"/>
              </w:rPr>
              <w:t xml:space="preserve"> </w:t>
            </w:r>
            <w:r w:rsidR="0060188C" w:rsidRPr="009C68B4">
              <w:rPr>
                <w:lang w:val="en-GB"/>
              </w:rPr>
              <w:t>nr.</w:t>
            </w:r>
            <w:r w:rsidR="00DF4DCF" w:rsidRPr="009C68B4">
              <w:rPr>
                <w:lang w:val="en-GB"/>
              </w:rPr>
              <w:t xml:space="preserve"> </w:t>
            </w:r>
            <w:r w:rsidR="00802287" w:rsidRPr="009C68B4">
              <w:rPr>
                <w:lang w:val="en-GB"/>
              </w:rPr>
              <w:t xml:space="preserve">131/2015 </w:t>
            </w:r>
            <w:proofErr w:type="spellStart"/>
            <w:r w:rsidR="00802287" w:rsidRPr="009C68B4">
              <w:rPr>
                <w:lang w:val="en-GB"/>
              </w:rPr>
              <w:t>privind</w:t>
            </w:r>
            <w:proofErr w:type="spellEnd"/>
            <w:r w:rsidR="00802287" w:rsidRPr="009C68B4">
              <w:rPr>
                <w:lang w:val="en-GB"/>
              </w:rPr>
              <w:t xml:space="preserve"> </w:t>
            </w:r>
            <w:proofErr w:type="spellStart"/>
            <w:r w:rsidR="00802287" w:rsidRPr="009C68B4">
              <w:rPr>
                <w:lang w:val="en-GB"/>
              </w:rPr>
              <w:t>achizițiile</w:t>
            </w:r>
            <w:proofErr w:type="spellEnd"/>
            <w:r w:rsidR="00802287" w:rsidRPr="009C68B4">
              <w:rPr>
                <w:lang w:val="en-GB"/>
              </w:rPr>
              <w:t xml:space="preserve"> </w:t>
            </w:r>
            <w:proofErr w:type="spellStart"/>
            <w:r w:rsidR="00802287" w:rsidRPr="009C68B4">
              <w:rPr>
                <w:lang w:val="en-GB"/>
              </w:rPr>
              <w:t>publice</w:t>
            </w:r>
            <w:proofErr w:type="spellEnd"/>
            <w:r w:rsidRPr="009C68B4">
              <w:rPr>
                <w:lang w:val="en-GB"/>
              </w:rPr>
              <w:t>;</w:t>
            </w:r>
          </w:p>
          <w:p w14:paraId="2E2488FC" w14:textId="1D7433BB" w:rsidR="00E22640" w:rsidRPr="009C68B4" w:rsidRDefault="00E22640" w:rsidP="00E22640">
            <w:pPr>
              <w:pStyle w:val="NormalWeb"/>
              <w:tabs>
                <w:tab w:val="left" w:pos="567"/>
                <w:tab w:val="left" w:pos="2070"/>
              </w:tabs>
              <w:rPr>
                <w:lang w:val="en-GB"/>
              </w:rPr>
            </w:pPr>
            <w:r w:rsidRPr="009C68B4">
              <w:rPr>
                <w:lang w:val="en-GB"/>
              </w:rPr>
              <w:t xml:space="preserve">    c) </w:t>
            </w:r>
            <w:proofErr w:type="spellStart"/>
            <w:r w:rsidRPr="009C68B4">
              <w:rPr>
                <w:lang w:val="en-GB"/>
              </w:rPr>
              <w:t>contractul</w:t>
            </w:r>
            <w:proofErr w:type="spellEnd"/>
            <w:r w:rsidRPr="009C68B4">
              <w:rPr>
                <w:lang w:val="en-GB"/>
              </w:rPr>
              <w:t xml:space="preserve"> nu </w:t>
            </w:r>
            <w:proofErr w:type="spellStart"/>
            <w:r w:rsidRPr="009C68B4">
              <w:rPr>
                <w:lang w:val="en-GB"/>
              </w:rPr>
              <w:t>ar</w:t>
            </w:r>
            <w:proofErr w:type="spellEnd"/>
            <w:r w:rsidRPr="009C68B4">
              <w:rPr>
                <w:lang w:val="en-GB"/>
              </w:rPr>
              <w:t xml:space="preserve"> fi </w:t>
            </w:r>
            <w:proofErr w:type="spellStart"/>
            <w:r w:rsidRPr="009C68B4">
              <w:rPr>
                <w:lang w:val="en-GB"/>
              </w:rPr>
              <w:t>trebuit</w:t>
            </w:r>
            <w:proofErr w:type="spellEnd"/>
            <w:r w:rsidRPr="009C68B4">
              <w:rPr>
                <w:lang w:val="en-GB"/>
              </w:rPr>
              <w:t xml:space="preserve"> </w:t>
            </w:r>
            <w:proofErr w:type="spellStart"/>
            <w:r w:rsidRPr="009C68B4">
              <w:rPr>
                <w:lang w:val="en-GB"/>
              </w:rPr>
              <w:t>să</w:t>
            </w:r>
            <w:proofErr w:type="spellEnd"/>
            <w:r w:rsidRPr="009C68B4">
              <w:rPr>
                <w:lang w:val="en-GB"/>
              </w:rPr>
              <w:t xml:space="preserve"> fie </w:t>
            </w:r>
            <w:proofErr w:type="spellStart"/>
            <w:r w:rsidRPr="009C68B4">
              <w:rPr>
                <w:lang w:val="en-GB"/>
              </w:rPr>
              <w:t>atribui</w:t>
            </w:r>
            <w:r w:rsidR="00C33344" w:rsidRPr="009C68B4">
              <w:rPr>
                <w:lang w:val="en-GB"/>
              </w:rPr>
              <w:t>t</w:t>
            </w:r>
            <w:proofErr w:type="spellEnd"/>
            <w:r w:rsidR="00C33344" w:rsidRPr="009C68B4">
              <w:rPr>
                <w:lang w:val="en-GB"/>
              </w:rPr>
              <w:t xml:space="preserve"> </w:t>
            </w:r>
            <w:proofErr w:type="spellStart"/>
            <w:r w:rsidR="00C33344" w:rsidRPr="009C68B4">
              <w:rPr>
                <w:lang w:val="en-GB"/>
              </w:rPr>
              <w:t>contractantului</w:t>
            </w:r>
            <w:proofErr w:type="spellEnd"/>
            <w:r w:rsidR="00C33344" w:rsidRPr="009C68B4">
              <w:rPr>
                <w:lang w:val="en-GB"/>
              </w:rPr>
              <w:t xml:space="preserve"> </w:t>
            </w:r>
            <w:proofErr w:type="spellStart"/>
            <w:r w:rsidR="00C33344" w:rsidRPr="009C68B4">
              <w:rPr>
                <w:lang w:val="en-GB"/>
              </w:rPr>
              <w:t>respectiv</w:t>
            </w:r>
            <w:proofErr w:type="spellEnd"/>
            <w:r w:rsidR="00C33344" w:rsidRPr="009C68B4">
              <w:rPr>
                <w:lang w:val="en-GB"/>
              </w:rPr>
              <w:t xml:space="preserve">, </w:t>
            </w:r>
            <w:proofErr w:type="spellStart"/>
            <w:r w:rsidR="00C33344" w:rsidRPr="009C68B4">
              <w:rPr>
                <w:lang w:val="en-GB"/>
              </w:rPr>
              <w:t>avâ</w:t>
            </w:r>
            <w:r w:rsidRPr="009C68B4">
              <w:rPr>
                <w:lang w:val="en-GB"/>
              </w:rPr>
              <w:t>nd</w:t>
            </w:r>
            <w:proofErr w:type="spellEnd"/>
            <w:r w:rsidRPr="009C68B4">
              <w:rPr>
                <w:lang w:val="en-GB"/>
              </w:rPr>
              <w:t xml:space="preserve"> </w:t>
            </w:r>
            <w:proofErr w:type="spellStart"/>
            <w:r w:rsidRPr="009C68B4">
              <w:rPr>
                <w:lang w:val="en-GB"/>
              </w:rPr>
              <w:t>în</w:t>
            </w:r>
            <w:proofErr w:type="spellEnd"/>
            <w:r w:rsidRPr="009C68B4">
              <w:rPr>
                <w:lang w:val="en-GB"/>
              </w:rPr>
              <w:t xml:space="preserve"> </w:t>
            </w:r>
            <w:proofErr w:type="spellStart"/>
            <w:r w:rsidRPr="009C68B4">
              <w:rPr>
                <w:lang w:val="en-GB"/>
              </w:rPr>
              <w:t>vedere</w:t>
            </w:r>
            <w:proofErr w:type="spellEnd"/>
            <w:r w:rsidRPr="009C68B4">
              <w:rPr>
                <w:lang w:val="en-GB"/>
              </w:rPr>
              <w:t xml:space="preserve"> o </w:t>
            </w:r>
            <w:proofErr w:type="spellStart"/>
            <w:r w:rsidRPr="009C68B4">
              <w:rPr>
                <w:lang w:val="en-GB"/>
              </w:rPr>
              <w:t>încălcare</w:t>
            </w:r>
            <w:proofErr w:type="spellEnd"/>
            <w:r w:rsidRPr="009C68B4">
              <w:rPr>
                <w:lang w:val="en-GB"/>
              </w:rPr>
              <w:t xml:space="preserve"> </w:t>
            </w:r>
            <w:proofErr w:type="spellStart"/>
            <w:r w:rsidRPr="009C68B4">
              <w:rPr>
                <w:lang w:val="en-GB"/>
              </w:rPr>
              <w:t>gravă</w:t>
            </w:r>
            <w:proofErr w:type="spellEnd"/>
            <w:r w:rsidRPr="009C68B4">
              <w:rPr>
                <w:lang w:val="en-GB"/>
              </w:rPr>
              <w:t xml:space="preserve"> </w:t>
            </w:r>
            <w:proofErr w:type="gramStart"/>
            <w:r w:rsidRPr="009C68B4">
              <w:rPr>
                <w:lang w:val="en-GB"/>
              </w:rPr>
              <w:t>a</w:t>
            </w:r>
            <w:proofErr w:type="gramEnd"/>
            <w:r w:rsidRPr="009C68B4">
              <w:rPr>
                <w:lang w:val="en-GB"/>
              </w:rPr>
              <w:t xml:space="preserve"> </w:t>
            </w:r>
            <w:proofErr w:type="spellStart"/>
            <w:r w:rsidRPr="009C68B4">
              <w:rPr>
                <w:lang w:val="en-GB"/>
              </w:rPr>
              <w:t>obligaţiilor</w:t>
            </w:r>
            <w:proofErr w:type="spellEnd"/>
            <w:r w:rsidRPr="009C68B4">
              <w:rPr>
                <w:lang w:val="en-GB"/>
              </w:rPr>
              <w:t xml:space="preserve"> </w:t>
            </w:r>
            <w:proofErr w:type="spellStart"/>
            <w:r w:rsidRPr="009C68B4">
              <w:rPr>
                <w:lang w:val="en-GB"/>
              </w:rPr>
              <w:t>ce</w:t>
            </w:r>
            <w:proofErr w:type="spellEnd"/>
            <w:r w:rsidRPr="009C68B4">
              <w:rPr>
                <w:lang w:val="en-GB"/>
              </w:rPr>
              <w:t xml:space="preserve"> </w:t>
            </w:r>
            <w:proofErr w:type="spellStart"/>
            <w:r w:rsidRPr="009C68B4">
              <w:rPr>
                <w:lang w:val="en-GB"/>
              </w:rPr>
              <w:t>rezultă</w:t>
            </w:r>
            <w:proofErr w:type="spellEnd"/>
            <w:r w:rsidRPr="009C68B4">
              <w:rPr>
                <w:lang w:val="en-GB"/>
              </w:rPr>
              <w:t xml:space="preserve"> din </w:t>
            </w:r>
            <w:proofErr w:type="spellStart"/>
            <w:r w:rsidR="00802287" w:rsidRPr="009C68B4">
              <w:rPr>
                <w:lang w:val="en-GB"/>
              </w:rPr>
              <w:t>Legea</w:t>
            </w:r>
            <w:proofErr w:type="spellEnd"/>
            <w:r w:rsidR="00802287" w:rsidRPr="009C68B4">
              <w:rPr>
                <w:lang w:val="en-GB"/>
              </w:rPr>
              <w:t xml:space="preserve"> </w:t>
            </w:r>
            <w:r w:rsidR="0060188C" w:rsidRPr="009C68B4">
              <w:rPr>
                <w:lang w:val="en-GB"/>
              </w:rPr>
              <w:t>nr.</w:t>
            </w:r>
            <w:r w:rsidR="00DF4DCF" w:rsidRPr="009C68B4">
              <w:rPr>
                <w:lang w:val="en-GB"/>
              </w:rPr>
              <w:t xml:space="preserve"> </w:t>
            </w:r>
            <w:r w:rsidR="00802287" w:rsidRPr="009C68B4">
              <w:rPr>
                <w:lang w:val="en-GB"/>
              </w:rPr>
              <w:t xml:space="preserve">131/2015 </w:t>
            </w:r>
            <w:proofErr w:type="spellStart"/>
            <w:r w:rsidR="00802287" w:rsidRPr="009C68B4">
              <w:rPr>
                <w:lang w:val="en-GB"/>
              </w:rPr>
              <w:t>priviind</w:t>
            </w:r>
            <w:proofErr w:type="spellEnd"/>
            <w:r w:rsidR="00802287" w:rsidRPr="009C68B4">
              <w:rPr>
                <w:lang w:val="en-GB"/>
              </w:rPr>
              <w:t xml:space="preserve"> </w:t>
            </w:r>
            <w:proofErr w:type="spellStart"/>
            <w:r w:rsidR="00802287" w:rsidRPr="009C68B4">
              <w:rPr>
                <w:lang w:val="en-GB"/>
              </w:rPr>
              <w:t>achizițiile</w:t>
            </w:r>
            <w:proofErr w:type="spellEnd"/>
            <w:r w:rsidR="00802287" w:rsidRPr="009C68B4">
              <w:rPr>
                <w:lang w:val="en-GB"/>
              </w:rPr>
              <w:t xml:space="preserve"> </w:t>
            </w:r>
            <w:proofErr w:type="spellStart"/>
            <w:r w:rsidR="00802287" w:rsidRPr="009C68B4">
              <w:rPr>
                <w:lang w:val="en-GB"/>
              </w:rPr>
              <w:t>publice</w:t>
            </w:r>
            <w:proofErr w:type="spellEnd"/>
            <w:r w:rsidRPr="009C68B4">
              <w:rPr>
                <w:lang w:val="en-GB"/>
              </w:rPr>
              <w:t xml:space="preserve"> </w:t>
            </w:r>
            <w:proofErr w:type="spellStart"/>
            <w:r w:rsidRPr="009C68B4">
              <w:rPr>
                <w:lang w:val="en-GB"/>
              </w:rPr>
              <w:t>și</w:t>
            </w:r>
            <w:proofErr w:type="spellEnd"/>
            <w:r w:rsidRPr="009C68B4">
              <w:rPr>
                <w:lang w:val="en-GB"/>
              </w:rPr>
              <w:t>/</w:t>
            </w:r>
            <w:proofErr w:type="spellStart"/>
            <w:r w:rsidRPr="009C68B4">
              <w:rPr>
                <w:lang w:val="en-GB"/>
              </w:rPr>
              <w:t>sau</w:t>
            </w:r>
            <w:proofErr w:type="spellEnd"/>
            <w:r w:rsidRPr="009C68B4">
              <w:rPr>
                <w:lang w:val="en-GB"/>
              </w:rPr>
              <w:t xml:space="preserve"> </w:t>
            </w:r>
            <w:proofErr w:type="spellStart"/>
            <w:r w:rsidRPr="009C68B4">
              <w:rPr>
                <w:lang w:val="en-GB"/>
              </w:rPr>
              <w:t>tratatele</w:t>
            </w:r>
            <w:proofErr w:type="spellEnd"/>
            <w:r w:rsidRPr="009C68B4">
              <w:rPr>
                <w:lang w:val="en-GB"/>
              </w:rPr>
              <w:t xml:space="preserve"> </w:t>
            </w:r>
            <w:proofErr w:type="spellStart"/>
            <w:r w:rsidRPr="009C68B4">
              <w:rPr>
                <w:lang w:val="en-GB"/>
              </w:rPr>
              <w:t>internaţionale</w:t>
            </w:r>
            <w:proofErr w:type="spellEnd"/>
            <w:r w:rsidRPr="009C68B4">
              <w:rPr>
                <w:lang w:val="en-GB"/>
              </w:rPr>
              <w:t xml:space="preserve"> la care </w:t>
            </w:r>
            <w:proofErr w:type="spellStart"/>
            <w:r w:rsidRPr="009C68B4">
              <w:rPr>
                <w:lang w:val="en-GB"/>
              </w:rPr>
              <w:t>Republica</w:t>
            </w:r>
            <w:proofErr w:type="spellEnd"/>
            <w:r w:rsidRPr="009C68B4">
              <w:rPr>
                <w:lang w:val="en-GB"/>
              </w:rPr>
              <w:t xml:space="preserve"> Moldova </w:t>
            </w:r>
            <w:proofErr w:type="spellStart"/>
            <w:r w:rsidRPr="009C68B4">
              <w:rPr>
                <w:lang w:val="en-GB"/>
              </w:rPr>
              <w:t>este</w:t>
            </w:r>
            <w:proofErr w:type="spellEnd"/>
            <w:r w:rsidRPr="009C68B4">
              <w:rPr>
                <w:lang w:val="en-GB"/>
              </w:rPr>
              <w:t xml:space="preserve"> </w:t>
            </w:r>
            <w:proofErr w:type="spellStart"/>
            <w:r w:rsidRPr="009C68B4">
              <w:rPr>
                <w:lang w:val="en-GB"/>
              </w:rPr>
              <w:t>parte</w:t>
            </w:r>
            <w:proofErr w:type="spellEnd"/>
            <w:r w:rsidRPr="009C68B4">
              <w:rPr>
                <w:lang w:val="en-GB"/>
              </w:rPr>
              <w:t xml:space="preserve">, care a </w:t>
            </w:r>
            <w:proofErr w:type="spellStart"/>
            <w:r w:rsidRPr="009C68B4">
              <w:rPr>
                <w:lang w:val="en-GB"/>
              </w:rPr>
              <w:t>fost</w:t>
            </w:r>
            <w:proofErr w:type="spellEnd"/>
            <w:r w:rsidRPr="009C68B4">
              <w:rPr>
                <w:lang w:val="en-GB"/>
              </w:rPr>
              <w:t xml:space="preserve"> </w:t>
            </w:r>
            <w:proofErr w:type="spellStart"/>
            <w:r w:rsidRPr="009C68B4">
              <w:rPr>
                <w:lang w:val="en-GB"/>
              </w:rPr>
              <w:t>constatată</w:t>
            </w:r>
            <w:proofErr w:type="spellEnd"/>
            <w:r w:rsidRPr="009C68B4">
              <w:rPr>
                <w:lang w:val="en-GB"/>
              </w:rPr>
              <w:t xml:space="preserve"> </w:t>
            </w:r>
            <w:proofErr w:type="spellStart"/>
            <w:r w:rsidRPr="009C68B4">
              <w:rPr>
                <w:lang w:val="en-GB"/>
              </w:rPr>
              <w:t>printr</w:t>
            </w:r>
            <w:proofErr w:type="spellEnd"/>
            <w:r w:rsidRPr="009C68B4">
              <w:rPr>
                <w:lang w:val="en-GB"/>
              </w:rPr>
              <w:t xml:space="preserve">-o </w:t>
            </w:r>
            <w:proofErr w:type="spellStart"/>
            <w:r w:rsidRPr="009C68B4">
              <w:rPr>
                <w:lang w:val="en-GB"/>
              </w:rPr>
              <w:t>decizie</w:t>
            </w:r>
            <w:proofErr w:type="spellEnd"/>
            <w:r w:rsidRPr="009C68B4">
              <w:rPr>
                <w:lang w:val="en-GB"/>
              </w:rPr>
              <w:t xml:space="preserve"> a </w:t>
            </w:r>
            <w:proofErr w:type="spellStart"/>
            <w:r w:rsidRPr="009C68B4">
              <w:rPr>
                <w:lang w:val="en-GB"/>
              </w:rPr>
              <w:t>unei</w:t>
            </w:r>
            <w:proofErr w:type="spellEnd"/>
            <w:r w:rsidRPr="009C68B4">
              <w:rPr>
                <w:lang w:val="en-GB"/>
              </w:rPr>
              <w:t xml:space="preserve"> </w:t>
            </w:r>
            <w:proofErr w:type="spellStart"/>
            <w:r w:rsidRPr="009C68B4">
              <w:rPr>
                <w:lang w:val="en-GB"/>
              </w:rPr>
              <w:t>instanțe</w:t>
            </w:r>
            <w:proofErr w:type="spellEnd"/>
            <w:r w:rsidRPr="009C68B4">
              <w:rPr>
                <w:lang w:val="en-GB"/>
              </w:rPr>
              <w:t xml:space="preserve"> </w:t>
            </w:r>
            <w:proofErr w:type="spellStart"/>
            <w:r w:rsidRPr="009C68B4">
              <w:rPr>
                <w:lang w:val="en-GB"/>
              </w:rPr>
              <w:t>judecătorești</w:t>
            </w:r>
            <w:proofErr w:type="spellEnd"/>
            <w:r w:rsidRPr="009C68B4">
              <w:rPr>
                <w:lang w:val="en-GB"/>
              </w:rPr>
              <w:t xml:space="preserve"> </w:t>
            </w:r>
            <w:proofErr w:type="spellStart"/>
            <w:r w:rsidRPr="009C68B4">
              <w:rPr>
                <w:lang w:val="en-GB"/>
              </w:rPr>
              <w:t>naționale</w:t>
            </w:r>
            <w:proofErr w:type="spellEnd"/>
            <w:r w:rsidRPr="009C68B4">
              <w:rPr>
                <w:lang w:val="en-GB"/>
              </w:rPr>
              <w:t xml:space="preserve"> </w:t>
            </w:r>
            <w:proofErr w:type="spellStart"/>
            <w:r w:rsidRPr="009C68B4">
              <w:rPr>
                <w:lang w:val="en-GB"/>
              </w:rPr>
              <w:t>sau</w:t>
            </w:r>
            <w:proofErr w:type="spellEnd"/>
            <w:r w:rsidRPr="009C68B4">
              <w:rPr>
                <w:lang w:val="en-GB"/>
              </w:rPr>
              <w:t xml:space="preserve">, </w:t>
            </w:r>
            <w:proofErr w:type="spellStart"/>
            <w:r w:rsidRPr="009C68B4">
              <w:rPr>
                <w:lang w:val="en-GB"/>
              </w:rPr>
              <w:t>după</w:t>
            </w:r>
            <w:proofErr w:type="spellEnd"/>
            <w:r w:rsidRPr="009C68B4">
              <w:rPr>
                <w:lang w:val="en-GB"/>
              </w:rPr>
              <w:t xml:space="preserve"> </w:t>
            </w:r>
            <w:proofErr w:type="spellStart"/>
            <w:r w:rsidRPr="009C68B4">
              <w:rPr>
                <w:lang w:val="en-GB"/>
              </w:rPr>
              <w:t>caz</w:t>
            </w:r>
            <w:proofErr w:type="spellEnd"/>
            <w:r w:rsidRPr="009C68B4">
              <w:rPr>
                <w:lang w:val="en-GB"/>
              </w:rPr>
              <w:t xml:space="preserve">, </w:t>
            </w:r>
            <w:proofErr w:type="spellStart"/>
            <w:r w:rsidRPr="009C68B4">
              <w:rPr>
                <w:lang w:val="en-GB"/>
              </w:rPr>
              <w:t>internaționale</w:t>
            </w:r>
            <w:proofErr w:type="spellEnd"/>
            <w:r w:rsidRPr="009C68B4">
              <w:rPr>
                <w:lang w:val="en-GB"/>
              </w:rPr>
              <w:t>.</w:t>
            </w:r>
          </w:p>
          <w:p w14:paraId="4AA7F174" w14:textId="77777777" w:rsidR="00E22640" w:rsidRPr="009C68B4" w:rsidRDefault="00E22640" w:rsidP="00802287">
            <w:pPr>
              <w:pStyle w:val="NormalWeb"/>
              <w:tabs>
                <w:tab w:val="left" w:pos="567"/>
                <w:tab w:val="left" w:pos="2070"/>
              </w:tabs>
              <w:ind w:firstLine="0"/>
              <w:rPr>
                <w:lang w:val="en-GB"/>
              </w:rPr>
            </w:pPr>
          </w:p>
          <w:p w14:paraId="27E6DB0A" w14:textId="77777777" w:rsidR="00460653" w:rsidRPr="00FF430B" w:rsidRDefault="007323B6" w:rsidP="00F415C8">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C68B4" w:rsidRDefault="007323B6" w:rsidP="00F415C8">
            <w:pPr>
              <w:pStyle w:val="NormalWeb"/>
              <w:numPr>
                <w:ilvl w:val="1"/>
                <w:numId w:val="16"/>
              </w:numPr>
              <w:tabs>
                <w:tab w:val="left" w:pos="567"/>
              </w:tabs>
              <w:ind w:left="0" w:hanging="567"/>
              <w:rPr>
                <w:lang w:val="en-GB"/>
              </w:rPr>
            </w:pPr>
            <w:r w:rsidRPr="009C68B4">
              <w:rPr>
                <w:lang w:val="en-GB"/>
              </w:rPr>
              <w:t xml:space="preserve">13.1. </w:t>
            </w:r>
            <w:proofErr w:type="spellStart"/>
            <w:r w:rsidR="00460653" w:rsidRPr="009C68B4">
              <w:rPr>
                <w:lang w:val="en-GB"/>
              </w:rPr>
              <w:t>Următoarele</w:t>
            </w:r>
            <w:proofErr w:type="spellEnd"/>
            <w:r w:rsidR="00460653" w:rsidRPr="009C68B4">
              <w:rPr>
                <w:lang w:val="en-GB"/>
              </w:rPr>
              <w:t xml:space="preserve"> </w:t>
            </w:r>
            <w:proofErr w:type="spellStart"/>
            <w:r w:rsidR="00460653" w:rsidRPr="009C68B4">
              <w:rPr>
                <w:lang w:val="en-GB"/>
              </w:rPr>
              <w:t>documente</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citite</w:t>
            </w:r>
            <w:proofErr w:type="spellEnd"/>
            <w:r w:rsidR="00460653" w:rsidRPr="009C68B4">
              <w:rPr>
                <w:lang w:val="en-GB"/>
              </w:rPr>
              <w:t xml:space="preserve"> </w:t>
            </w:r>
            <w:proofErr w:type="spellStart"/>
            <w:r w:rsidR="00460653" w:rsidRPr="009C68B4">
              <w:rPr>
                <w:lang w:val="en-GB"/>
              </w:rPr>
              <w:t>şi</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interpretate ca </w:t>
            </w:r>
            <w:proofErr w:type="spellStart"/>
            <w:r w:rsidR="00460653" w:rsidRPr="009C68B4">
              <w:rPr>
                <w:lang w:val="en-GB"/>
              </w:rPr>
              <w:t>fiind</w:t>
            </w:r>
            <w:proofErr w:type="spellEnd"/>
            <w:r w:rsidR="00460653" w:rsidRPr="009C68B4">
              <w:rPr>
                <w:lang w:val="en-GB"/>
              </w:rPr>
              <w:t xml:space="preserve"> </w:t>
            </w:r>
            <w:proofErr w:type="spellStart"/>
            <w:r w:rsidR="00460653" w:rsidRPr="009C68B4">
              <w:rPr>
                <w:lang w:val="en-GB"/>
              </w:rPr>
              <w:t>parte</w:t>
            </w:r>
            <w:proofErr w:type="spellEnd"/>
            <w:r w:rsidR="00460653" w:rsidRPr="009C68B4">
              <w:rPr>
                <w:lang w:val="en-GB"/>
              </w:rPr>
              <w:t xml:space="preserve"> </w:t>
            </w:r>
            <w:proofErr w:type="spellStart"/>
            <w:r w:rsidR="00460653" w:rsidRPr="009C68B4">
              <w:rPr>
                <w:lang w:val="en-GB"/>
              </w:rPr>
              <w:t>integrantă</w:t>
            </w:r>
            <w:proofErr w:type="spellEnd"/>
            <w:r w:rsidR="00460653" w:rsidRPr="009C68B4">
              <w:rPr>
                <w:lang w:val="en-GB"/>
              </w:rPr>
              <w:t xml:space="preserve"> a </w:t>
            </w:r>
            <w:proofErr w:type="spellStart"/>
            <w:r w:rsidR="00460653" w:rsidRPr="009C68B4">
              <w:rPr>
                <w:lang w:val="en-GB"/>
              </w:rPr>
              <w:t>prezentului</w:t>
            </w:r>
            <w:proofErr w:type="spellEnd"/>
            <w:r w:rsidR="00460653" w:rsidRPr="009C68B4">
              <w:rPr>
                <w:lang w:val="en-GB"/>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C68B4" w:rsidRDefault="007323B6" w:rsidP="00F415C8">
            <w:pPr>
              <w:pStyle w:val="NormalWeb"/>
              <w:numPr>
                <w:ilvl w:val="1"/>
                <w:numId w:val="16"/>
              </w:numPr>
              <w:tabs>
                <w:tab w:val="left" w:pos="567"/>
              </w:tabs>
              <w:ind w:left="0" w:hanging="567"/>
              <w:rPr>
                <w:lang w:val="en-GB"/>
              </w:rPr>
            </w:pPr>
            <w:r w:rsidRPr="009C68B4">
              <w:rPr>
                <w:lang w:val="en-GB"/>
              </w:rPr>
              <w:t xml:space="preserve">13.2. </w:t>
            </w:r>
            <w:proofErr w:type="spellStart"/>
            <w:r w:rsidR="00460653" w:rsidRPr="009C68B4">
              <w:rPr>
                <w:lang w:val="en-GB"/>
              </w:rPr>
              <w:t>Documentele</w:t>
            </w:r>
            <w:proofErr w:type="spellEnd"/>
            <w:r w:rsidR="00460653" w:rsidRPr="009C68B4">
              <w:rPr>
                <w:lang w:val="en-GB"/>
              </w:rPr>
              <w:t xml:space="preserve"> </w:t>
            </w:r>
            <w:proofErr w:type="spellStart"/>
            <w:r w:rsidR="00460653" w:rsidRPr="009C68B4">
              <w:rPr>
                <w:lang w:val="en-GB"/>
              </w:rPr>
              <w:t>contractului</w:t>
            </w:r>
            <w:proofErr w:type="spellEnd"/>
            <w:r w:rsidR="00460653" w:rsidRPr="009C68B4">
              <w:rPr>
                <w:lang w:val="en-GB"/>
              </w:rPr>
              <w:t xml:space="preserve"> </w:t>
            </w:r>
            <w:proofErr w:type="spellStart"/>
            <w:r w:rsidR="00460653" w:rsidRPr="009C68B4">
              <w:rPr>
                <w:lang w:val="en-GB"/>
              </w:rPr>
              <w:t>vor</w:t>
            </w:r>
            <w:proofErr w:type="spellEnd"/>
            <w:r w:rsidR="00460653" w:rsidRPr="009C68B4">
              <w:rPr>
                <w:lang w:val="en-GB"/>
              </w:rPr>
              <w:t xml:space="preserve"> fi </w:t>
            </w:r>
            <w:proofErr w:type="spellStart"/>
            <w:r w:rsidR="00460653" w:rsidRPr="009C68B4">
              <w:rPr>
                <w:lang w:val="en-GB"/>
              </w:rPr>
              <w:t>întocmite</w:t>
            </w:r>
            <w:proofErr w:type="spellEnd"/>
            <w:r w:rsidR="00460653" w:rsidRPr="009C68B4">
              <w:rPr>
                <w:lang w:val="en-GB"/>
              </w:rPr>
              <w:t xml:space="preserve"> </w:t>
            </w:r>
            <w:proofErr w:type="spellStart"/>
            <w:r w:rsidR="00460653" w:rsidRPr="009C68B4">
              <w:rPr>
                <w:lang w:val="en-GB"/>
              </w:rPr>
              <w:t>în</w:t>
            </w:r>
            <w:proofErr w:type="spellEnd"/>
            <w:r w:rsidR="00460653" w:rsidRPr="009C68B4">
              <w:rPr>
                <w:lang w:val="en-GB"/>
              </w:rPr>
              <w:t xml:space="preserve"> </w:t>
            </w:r>
            <w:proofErr w:type="spellStart"/>
            <w:r w:rsidR="00460653" w:rsidRPr="009C68B4">
              <w:rPr>
                <w:lang w:val="en-GB"/>
              </w:rPr>
              <w:t>limba</w:t>
            </w:r>
            <w:proofErr w:type="spellEnd"/>
            <w:r w:rsidR="00460653" w:rsidRPr="009C68B4">
              <w:rPr>
                <w:lang w:val="en-GB"/>
              </w:rPr>
              <w:t xml:space="preserve"> </w:t>
            </w:r>
            <w:proofErr w:type="spellStart"/>
            <w:r w:rsidR="00460653" w:rsidRPr="009C68B4">
              <w:rPr>
                <w:lang w:val="en-GB"/>
              </w:rPr>
              <w:t>română</w:t>
            </w:r>
            <w:proofErr w:type="spellEnd"/>
            <w:r w:rsidR="00460653" w:rsidRPr="009C68B4">
              <w:rPr>
                <w:lang w:val="en-GB"/>
              </w:rPr>
              <w:t>.</w:t>
            </w:r>
          </w:p>
          <w:p w14:paraId="61C0B172" w14:textId="77777777" w:rsidR="00D379F6" w:rsidRPr="009C68B4" w:rsidRDefault="007323B6" w:rsidP="00F415C8">
            <w:pPr>
              <w:pStyle w:val="NormalWeb"/>
              <w:numPr>
                <w:ilvl w:val="1"/>
                <w:numId w:val="16"/>
              </w:numPr>
              <w:tabs>
                <w:tab w:val="left" w:pos="567"/>
              </w:tabs>
              <w:ind w:left="0" w:hanging="567"/>
              <w:rPr>
                <w:lang w:val="en-GB"/>
              </w:rPr>
            </w:pPr>
            <w:r w:rsidRPr="009C68B4">
              <w:rPr>
                <w:lang w:val="en-GB"/>
              </w:rPr>
              <w:t>13.</w:t>
            </w:r>
            <w:r w:rsidR="001873A6" w:rsidRPr="009C68B4">
              <w:rPr>
                <w:lang w:val="en-GB"/>
              </w:rPr>
              <w:t>3</w:t>
            </w:r>
            <w:r w:rsidRPr="009C68B4">
              <w:rPr>
                <w:lang w:val="en-GB"/>
              </w:rPr>
              <w:t xml:space="preserve">. </w:t>
            </w:r>
            <w:proofErr w:type="spellStart"/>
            <w:r w:rsidR="00D379F6" w:rsidRPr="009C68B4">
              <w:rPr>
                <w:lang w:val="en-GB"/>
              </w:rPr>
              <w:t>Prezentul</w:t>
            </w:r>
            <w:proofErr w:type="spellEnd"/>
            <w:r w:rsidR="00D379F6" w:rsidRPr="009C68B4">
              <w:rPr>
                <w:lang w:val="en-GB"/>
              </w:rPr>
              <w:t xml:space="preserve"> Contract </w:t>
            </w:r>
            <w:proofErr w:type="spellStart"/>
            <w:r w:rsidR="00D379F6" w:rsidRPr="009C68B4">
              <w:rPr>
                <w:lang w:val="en-GB"/>
              </w:rPr>
              <w:t>reprezintă</w:t>
            </w:r>
            <w:proofErr w:type="spellEnd"/>
            <w:r w:rsidR="00D379F6" w:rsidRPr="009C68B4">
              <w:rPr>
                <w:lang w:val="en-GB"/>
              </w:rPr>
              <w:t xml:space="preserve"> </w:t>
            </w:r>
            <w:proofErr w:type="spellStart"/>
            <w:r w:rsidR="00D379F6" w:rsidRPr="009C68B4">
              <w:rPr>
                <w:lang w:val="en-GB"/>
              </w:rPr>
              <w:t>acordul</w:t>
            </w:r>
            <w:proofErr w:type="spellEnd"/>
            <w:r w:rsidR="00D379F6" w:rsidRPr="009C68B4">
              <w:rPr>
                <w:lang w:val="en-GB"/>
              </w:rPr>
              <w:t xml:space="preserve"> de </w:t>
            </w:r>
            <w:proofErr w:type="spellStart"/>
            <w:r w:rsidR="00D379F6" w:rsidRPr="009C68B4">
              <w:rPr>
                <w:lang w:val="en-GB"/>
              </w:rPr>
              <w:t>voinţă</w:t>
            </w:r>
            <w:proofErr w:type="spellEnd"/>
            <w:r w:rsidR="00D379F6" w:rsidRPr="009C68B4">
              <w:rPr>
                <w:lang w:val="en-GB"/>
              </w:rPr>
              <w:t xml:space="preserve"> al </w:t>
            </w:r>
            <w:proofErr w:type="spellStart"/>
            <w:r w:rsidR="00D379F6" w:rsidRPr="009C68B4">
              <w:rPr>
                <w:lang w:val="en-GB"/>
              </w:rPr>
              <w:t>părţilor</w:t>
            </w:r>
            <w:proofErr w:type="spellEnd"/>
            <w:r w:rsidR="00C33344" w:rsidRPr="009C68B4">
              <w:rPr>
                <w:lang w:val="en-GB"/>
              </w:rPr>
              <w:t xml:space="preserve"> </w:t>
            </w:r>
            <w:proofErr w:type="spellStart"/>
            <w:r w:rsidR="00D379F6" w:rsidRPr="009C68B4">
              <w:rPr>
                <w:lang w:val="en-GB"/>
              </w:rPr>
              <w:t>şi</w:t>
            </w:r>
            <w:proofErr w:type="spellEnd"/>
            <w:r w:rsidR="00D379F6" w:rsidRPr="009C68B4">
              <w:rPr>
                <w:lang w:val="en-GB"/>
              </w:rPr>
              <w:t xml:space="preserve"> se </w:t>
            </w:r>
            <w:proofErr w:type="spellStart"/>
            <w:r w:rsidR="00D379F6" w:rsidRPr="009C68B4">
              <w:rPr>
                <w:lang w:val="en-GB"/>
              </w:rPr>
              <w:t>consideră</w:t>
            </w:r>
            <w:proofErr w:type="spellEnd"/>
            <w:r w:rsidR="00D379F6" w:rsidRPr="009C68B4">
              <w:rPr>
                <w:lang w:val="en-GB"/>
              </w:rPr>
              <w:t xml:space="preserve"> </w:t>
            </w:r>
            <w:proofErr w:type="spellStart"/>
            <w:r w:rsidR="00D379F6" w:rsidRPr="009C68B4">
              <w:rPr>
                <w:lang w:val="en-GB"/>
              </w:rPr>
              <w:t>semnat</w:t>
            </w:r>
            <w:proofErr w:type="spellEnd"/>
            <w:r w:rsidR="00D379F6" w:rsidRPr="009C68B4">
              <w:rPr>
                <w:lang w:val="en-GB"/>
              </w:rPr>
              <w:t xml:space="preserve"> la data </w:t>
            </w:r>
            <w:proofErr w:type="spellStart"/>
            <w:r w:rsidR="00D379F6" w:rsidRPr="009C68B4">
              <w:rPr>
                <w:lang w:val="en-GB"/>
              </w:rPr>
              <w:t>aplicării</w:t>
            </w:r>
            <w:proofErr w:type="spellEnd"/>
            <w:r w:rsidR="00D379F6" w:rsidRPr="009C68B4">
              <w:rPr>
                <w:lang w:val="en-GB"/>
              </w:rPr>
              <w:t xml:space="preserve"> </w:t>
            </w:r>
            <w:proofErr w:type="spellStart"/>
            <w:r w:rsidR="00D379F6" w:rsidRPr="009C68B4">
              <w:rPr>
                <w:lang w:val="en-GB"/>
              </w:rPr>
              <w:t>ultimei</w:t>
            </w:r>
            <w:proofErr w:type="spellEnd"/>
            <w:r w:rsidR="00D379F6" w:rsidRPr="009C68B4">
              <w:rPr>
                <w:lang w:val="en-GB"/>
              </w:rPr>
              <w:t xml:space="preserve"> </w:t>
            </w:r>
            <w:proofErr w:type="spellStart"/>
            <w:r w:rsidR="00D379F6" w:rsidRPr="009C68B4">
              <w:rPr>
                <w:lang w:val="en-GB"/>
              </w:rPr>
              <w:t>semnături</w:t>
            </w:r>
            <w:proofErr w:type="spellEnd"/>
            <w:r w:rsidR="00D379F6" w:rsidRPr="009C68B4">
              <w:rPr>
                <w:lang w:val="en-GB"/>
              </w:rPr>
              <w:t xml:space="preserve"> de </w:t>
            </w:r>
            <w:proofErr w:type="spellStart"/>
            <w:r w:rsidR="00D379F6" w:rsidRPr="009C68B4">
              <w:rPr>
                <w:lang w:val="en-GB"/>
              </w:rPr>
              <w:t>către</w:t>
            </w:r>
            <w:proofErr w:type="spellEnd"/>
            <w:r w:rsidR="00D379F6" w:rsidRPr="009C68B4">
              <w:rPr>
                <w:lang w:val="en-GB"/>
              </w:rPr>
              <w:t xml:space="preserve"> una </w:t>
            </w:r>
            <w:proofErr w:type="spellStart"/>
            <w:r w:rsidR="00D379F6" w:rsidRPr="009C68B4">
              <w:rPr>
                <w:lang w:val="en-GB"/>
              </w:rPr>
              <w:t>dintre</w:t>
            </w:r>
            <w:proofErr w:type="spellEnd"/>
            <w:r w:rsidR="00D379F6" w:rsidRPr="009C68B4">
              <w:rPr>
                <w:lang w:val="en-GB"/>
              </w:rPr>
              <w:t xml:space="preserve"> </w:t>
            </w:r>
            <w:proofErr w:type="spellStart"/>
            <w:r w:rsidR="00D379F6" w:rsidRPr="009C68B4">
              <w:rPr>
                <w:lang w:val="en-GB"/>
              </w:rPr>
              <w:t>părți</w:t>
            </w:r>
            <w:proofErr w:type="spellEnd"/>
            <w:r w:rsidR="00D379F6" w:rsidRPr="009C68B4">
              <w:rPr>
                <w:lang w:val="en-GB"/>
              </w:rPr>
              <w:t>.</w:t>
            </w:r>
          </w:p>
          <w:p w14:paraId="38644E03" w14:textId="20CDD8A0" w:rsidR="00460653" w:rsidRPr="009C68B4" w:rsidRDefault="007323B6" w:rsidP="00F415C8">
            <w:pPr>
              <w:pStyle w:val="NormalWeb"/>
              <w:numPr>
                <w:ilvl w:val="1"/>
                <w:numId w:val="16"/>
              </w:numPr>
              <w:tabs>
                <w:tab w:val="left" w:pos="567"/>
                <w:tab w:val="left" w:pos="4005"/>
              </w:tabs>
              <w:ind w:left="0" w:hanging="567"/>
              <w:contextualSpacing/>
              <w:rPr>
                <w:lang w:val="en-GB"/>
              </w:rPr>
            </w:pPr>
            <w:r w:rsidRPr="009C68B4">
              <w:rPr>
                <w:lang w:val="en-GB"/>
              </w:rPr>
              <w:t>13.</w:t>
            </w:r>
            <w:r w:rsidR="001873A6" w:rsidRPr="009C68B4">
              <w:rPr>
                <w:lang w:val="en-GB"/>
              </w:rPr>
              <w:t>4</w:t>
            </w:r>
            <w:r w:rsidRPr="009C68B4">
              <w:rPr>
                <w:lang w:val="en-GB"/>
              </w:rPr>
              <w:t xml:space="preserve">. </w:t>
            </w:r>
            <w:proofErr w:type="spellStart"/>
            <w:r w:rsidR="00D379F6" w:rsidRPr="009C68B4">
              <w:rPr>
                <w:lang w:val="en-GB"/>
              </w:rPr>
              <w:t>Pentru</w:t>
            </w:r>
            <w:proofErr w:type="spellEnd"/>
            <w:r w:rsidR="00D379F6" w:rsidRPr="009C68B4">
              <w:rPr>
                <w:lang w:val="en-GB"/>
              </w:rPr>
              <w:t xml:space="preserve"> </w:t>
            </w:r>
            <w:proofErr w:type="spellStart"/>
            <w:r w:rsidR="00D379F6" w:rsidRPr="009C68B4">
              <w:rPr>
                <w:lang w:val="en-GB"/>
              </w:rPr>
              <w:t>confirmarea</w:t>
            </w:r>
            <w:proofErr w:type="spellEnd"/>
            <w:r w:rsidR="00D379F6" w:rsidRPr="009C68B4">
              <w:rPr>
                <w:lang w:val="en-GB"/>
              </w:rPr>
              <w:t xml:space="preserve"> </w:t>
            </w:r>
            <w:proofErr w:type="spellStart"/>
            <w:r w:rsidR="00D379F6" w:rsidRPr="009C68B4">
              <w:rPr>
                <w:lang w:val="en-GB"/>
              </w:rPr>
              <w:t>celor</w:t>
            </w:r>
            <w:proofErr w:type="spellEnd"/>
            <w:r w:rsidR="00D379F6" w:rsidRPr="009C68B4">
              <w:rPr>
                <w:lang w:val="en-GB"/>
              </w:rPr>
              <w:t xml:space="preserve"> </w:t>
            </w:r>
            <w:proofErr w:type="spellStart"/>
            <w:r w:rsidR="00D379F6" w:rsidRPr="009C68B4">
              <w:rPr>
                <w:lang w:val="en-GB"/>
              </w:rPr>
              <w:t>menţionate</w:t>
            </w:r>
            <w:proofErr w:type="spellEnd"/>
            <w:r w:rsidR="00D379F6" w:rsidRPr="009C68B4">
              <w:rPr>
                <w:lang w:val="en-GB"/>
              </w:rPr>
              <w:t xml:space="preserve">, </w:t>
            </w:r>
            <w:proofErr w:type="spellStart"/>
            <w:r w:rsidR="009D3792" w:rsidRPr="009C68B4">
              <w:rPr>
                <w:lang w:val="en-GB"/>
              </w:rPr>
              <w:t>p</w:t>
            </w:r>
            <w:r w:rsidR="00D379F6" w:rsidRPr="009C68B4">
              <w:rPr>
                <w:lang w:val="en-GB"/>
              </w:rPr>
              <w:t>ărţile</w:t>
            </w:r>
            <w:proofErr w:type="spellEnd"/>
            <w:r w:rsidR="00D379F6" w:rsidRPr="009C68B4">
              <w:rPr>
                <w:lang w:val="en-GB"/>
              </w:rPr>
              <w:t xml:space="preserve"> au </w:t>
            </w:r>
            <w:proofErr w:type="spellStart"/>
            <w:r w:rsidR="00D379F6" w:rsidRPr="009C68B4">
              <w:rPr>
                <w:lang w:val="en-GB"/>
              </w:rPr>
              <w:t>semnat</w:t>
            </w:r>
            <w:proofErr w:type="spellEnd"/>
            <w:r w:rsidR="00D379F6" w:rsidRPr="009C68B4">
              <w:rPr>
                <w:lang w:val="en-GB"/>
              </w:rPr>
              <w:t xml:space="preserve"> </w:t>
            </w:r>
            <w:proofErr w:type="spellStart"/>
            <w:r w:rsidR="00D379F6" w:rsidRPr="009C68B4">
              <w:rPr>
                <w:lang w:val="en-GB"/>
              </w:rPr>
              <w:t>prezentul</w:t>
            </w:r>
            <w:proofErr w:type="spellEnd"/>
            <w:r w:rsidR="00D379F6" w:rsidRPr="009C68B4">
              <w:rPr>
                <w:lang w:val="en-GB"/>
              </w:rPr>
              <w:t xml:space="preserve"> Contract </w:t>
            </w:r>
            <w:proofErr w:type="spellStart"/>
            <w:r w:rsidR="00D379F6" w:rsidRPr="009C68B4">
              <w:rPr>
                <w:lang w:val="en-GB"/>
              </w:rPr>
              <w:t>în</w:t>
            </w:r>
            <w:proofErr w:type="spellEnd"/>
            <w:r w:rsidR="00D379F6" w:rsidRPr="009C68B4">
              <w:rPr>
                <w:lang w:val="en-GB"/>
              </w:rPr>
              <w:t xml:space="preserve"> </w:t>
            </w:r>
            <w:proofErr w:type="spellStart"/>
            <w:r w:rsidR="00D379F6" w:rsidRPr="009C68B4">
              <w:rPr>
                <w:lang w:val="en-GB"/>
              </w:rPr>
              <w:t>conformitate</w:t>
            </w:r>
            <w:proofErr w:type="spellEnd"/>
            <w:r w:rsidR="00D379F6" w:rsidRPr="009C68B4">
              <w:rPr>
                <w:lang w:val="en-GB"/>
              </w:rPr>
              <w:t xml:space="preserve"> cu </w:t>
            </w:r>
            <w:proofErr w:type="spellStart"/>
            <w:r w:rsidR="00D379F6" w:rsidRPr="009C68B4">
              <w:rPr>
                <w:lang w:val="en-GB"/>
              </w:rPr>
              <w:t>legislaţia</w:t>
            </w:r>
            <w:proofErr w:type="spellEnd"/>
            <w:r w:rsidR="00D379F6" w:rsidRPr="009C68B4">
              <w:rPr>
                <w:lang w:val="en-GB"/>
              </w:rPr>
              <w:t xml:space="preserve"> </w:t>
            </w:r>
            <w:proofErr w:type="spellStart"/>
            <w:r w:rsidR="00D379F6" w:rsidRPr="009C68B4">
              <w:rPr>
                <w:lang w:val="en-GB"/>
              </w:rPr>
              <w:t>Republicii</w:t>
            </w:r>
            <w:proofErr w:type="spellEnd"/>
            <w:r w:rsidR="00D379F6" w:rsidRPr="009C68B4">
              <w:rPr>
                <w:lang w:val="en-GB"/>
              </w:rPr>
              <w:t xml:space="preserve"> Moldova, la data </w:t>
            </w:r>
            <w:proofErr w:type="spellStart"/>
            <w:r w:rsidR="00D379F6" w:rsidRPr="009C68B4">
              <w:rPr>
                <w:lang w:val="en-GB"/>
              </w:rPr>
              <w:t>şi</w:t>
            </w:r>
            <w:proofErr w:type="spellEnd"/>
            <w:r w:rsidR="00D379F6" w:rsidRPr="009C68B4">
              <w:rPr>
                <w:lang w:val="en-GB"/>
              </w:rPr>
              <w:t xml:space="preserve"> </w:t>
            </w:r>
            <w:proofErr w:type="spellStart"/>
            <w:r w:rsidR="00D379F6" w:rsidRPr="009C68B4">
              <w:rPr>
                <w:lang w:val="en-GB"/>
              </w:rPr>
              <w:t>anul</w:t>
            </w:r>
            <w:proofErr w:type="spellEnd"/>
            <w:r w:rsidR="00D379F6" w:rsidRPr="009C68B4">
              <w:rPr>
                <w:lang w:val="en-GB"/>
              </w:rPr>
              <w:t xml:space="preserve"> indicate, </w:t>
            </w:r>
            <w:proofErr w:type="spellStart"/>
            <w:r w:rsidR="00460653" w:rsidRPr="009C68B4">
              <w:rPr>
                <w:lang w:val="en-GB"/>
              </w:rPr>
              <w:t>fiind</w:t>
            </w:r>
            <w:proofErr w:type="spellEnd"/>
            <w:r w:rsidR="00460653" w:rsidRPr="009C68B4">
              <w:rPr>
                <w:lang w:val="en-GB"/>
              </w:rPr>
              <w:t xml:space="preserve"> </w:t>
            </w:r>
            <w:proofErr w:type="spellStart"/>
            <w:r w:rsidR="00460653" w:rsidRPr="009C68B4">
              <w:rPr>
                <w:lang w:val="en-GB"/>
              </w:rPr>
              <w:t>valabil</w:t>
            </w:r>
            <w:proofErr w:type="spellEnd"/>
            <w:r w:rsidR="00460653" w:rsidRPr="009C68B4">
              <w:rPr>
                <w:lang w:val="en-GB"/>
              </w:rPr>
              <w:t xml:space="preserve"> </w:t>
            </w:r>
            <w:proofErr w:type="spellStart"/>
            <w:r w:rsidR="00460653" w:rsidRPr="009C68B4">
              <w:rPr>
                <w:lang w:val="en-GB"/>
              </w:rPr>
              <w:t>până</w:t>
            </w:r>
            <w:proofErr w:type="spellEnd"/>
            <w:r w:rsidR="00460653" w:rsidRPr="009C68B4">
              <w:rPr>
                <w:lang w:val="en-GB"/>
              </w:rPr>
              <w:t xml:space="preserve"> la </w:t>
            </w:r>
            <w:r w:rsidR="009C68B4">
              <w:rPr>
                <w:lang w:val="en-GB"/>
              </w:rPr>
              <w:t>31.12.2025</w:t>
            </w:r>
            <w:r w:rsidR="00684D44" w:rsidRPr="009C68B4">
              <w:rPr>
                <w:lang w:val="en-GB"/>
              </w:rPr>
              <w:t>/</w:t>
            </w:r>
            <w:proofErr w:type="spellStart"/>
            <w:r w:rsidR="00D379F6" w:rsidRPr="009C68B4">
              <w:rPr>
                <w:lang w:val="en-GB"/>
              </w:rPr>
              <w:t>recepția</w:t>
            </w:r>
            <w:proofErr w:type="spellEnd"/>
            <w:r w:rsidR="00D379F6" w:rsidRPr="009C68B4">
              <w:rPr>
                <w:lang w:val="en-GB"/>
              </w:rPr>
              <w:t xml:space="preserve"> </w:t>
            </w:r>
            <w:proofErr w:type="spellStart"/>
            <w:r w:rsidR="00D379F6" w:rsidRPr="009C68B4">
              <w:rPr>
                <w:lang w:val="en-GB"/>
              </w:rPr>
              <w:t>finală</w:t>
            </w:r>
            <w:proofErr w:type="spellEnd"/>
            <w:r w:rsidR="00D379F6" w:rsidRPr="009C68B4">
              <w:rPr>
                <w:lang w:val="en-GB"/>
              </w:rPr>
              <w:t xml:space="preserve"> a </w:t>
            </w:r>
            <w:proofErr w:type="spellStart"/>
            <w:r w:rsidR="00D379F6" w:rsidRPr="009C68B4">
              <w:rPr>
                <w:lang w:val="en-GB"/>
              </w:rPr>
              <w:t>lucrărilor</w:t>
            </w:r>
            <w:proofErr w:type="spellEnd"/>
            <w:r w:rsidR="00460653" w:rsidRPr="009C68B4">
              <w:rPr>
                <w:lang w:val="en-GB"/>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F415C8">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7349F4" w14:textId="77777777" w:rsidR="00D76BD0" w:rsidRPr="00FF430B" w:rsidRDefault="00D76BD0" w:rsidP="00E91A90">
                  <w:pPr>
                    <w:tabs>
                      <w:tab w:val="left" w:pos="1134"/>
                      <w:tab w:val="left" w:pos="4680"/>
                      <w:tab w:val="left" w:pos="7020"/>
                    </w:tabs>
                    <w:suppressAutoHyphens/>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62FAB750" w14:textId="77777777" w:rsidR="00C83E98" w:rsidRDefault="00C83E98" w:rsidP="00196AB4">
            <w:pPr>
              <w:tabs>
                <w:tab w:val="left" w:pos="2295"/>
              </w:tabs>
              <w:jc w:val="both"/>
            </w:pPr>
          </w:p>
          <w:p w14:paraId="475754D3" w14:textId="77777777" w:rsidR="00C83E98" w:rsidRDefault="00C83E98" w:rsidP="00196AB4">
            <w:pPr>
              <w:tabs>
                <w:tab w:val="left" w:pos="2295"/>
              </w:tabs>
              <w:jc w:val="both"/>
            </w:pPr>
          </w:p>
          <w:p w14:paraId="7C5DF78B" w14:textId="77777777" w:rsidR="00C83E98" w:rsidRDefault="00C83E98"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4A23964D" w14:textId="77777777" w:rsidR="0008148E" w:rsidRDefault="0008148E" w:rsidP="004D7C86">
            <w:pPr>
              <w:tabs>
                <w:tab w:val="left" w:pos="2295"/>
              </w:tabs>
              <w:jc w:val="right"/>
            </w:pPr>
          </w:p>
          <w:p w14:paraId="78DB898C" w14:textId="77777777" w:rsidR="0008148E" w:rsidRDefault="0008148E" w:rsidP="004D7C86">
            <w:pPr>
              <w:tabs>
                <w:tab w:val="left" w:pos="2295"/>
              </w:tabs>
              <w:jc w:val="right"/>
            </w:pPr>
          </w:p>
          <w:p w14:paraId="31ED8EF8" w14:textId="77777777" w:rsidR="0008148E" w:rsidRDefault="0008148E" w:rsidP="004D7C86">
            <w:pPr>
              <w:tabs>
                <w:tab w:val="left" w:pos="2295"/>
              </w:tabs>
              <w:jc w:val="right"/>
            </w:pPr>
          </w:p>
          <w:p w14:paraId="710B4D47" w14:textId="77777777" w:rsidR="0008148E" w:rsidRDefault="0008148E" w:rsidP="004D7C86">
            <w:pPr>
              <w:tabs>
                <w:tab w:val="left" w:pos="2295"/>
              </w:tabs>
              <w:jc w:val="right"/>
            </w:pPr>
          </w:p>
          <w:p w14:paraId="7ED6C0D2" w14:textId="77777777" w:rsidR="0008148E" w:rsidRDefault="0008148E" w:rsidP="004D7C86">
            <w:pPr>
              <w:tabs>
                <w:tab w:val="left" w:pos="2295"/>
              </w:tabs>
              <w:jc w:val="right"/>
            </w:pPr>
          </w:p>
          <w:p w14:paraId="787C5409" w14:textId="77777777" w:rsidR="0008148E" w:rsidRDefault="0008148E" w:rsidP="004D7C86">
            <w:pPr>
              <w:tabs>
                <w:tab w:val="left" w:pos="2295"/>
              </w:tabs>
              <w:jc w:val="right"/>
            </w:pPr>
          </w:p>
          <w:p w14:paraId="1D8F7AEA" w14:textId="77777777" w:rsidR="0008148E" w:rsidRDefault="0008148E" w:rsidP="004D7C86">
            <w:pPr>
              <w:tabs>
                <w:tab w:val="left" w:pos="2295"/>
              </w:tabs>
              <w:jc w:val="right"/>
            </w:pPr>
          </w:p>
          <w:p w14:paraId="3D7AEB80" w14:textId="77777777" w:rsidR="0008148E" w:rsidRDefault="0008148E" w:rsidP="004D7C86">
            <w:pPr>
              <w:tabs>
                <w:tab w:val="left" w:pos="2295"/>
              </w:tabs>
              <w:jc w:val="right"/>
            </w:pPr>
          </w:p>
          <w:p w14:paraId="112AA391" w14:textId="77777777" w:rsidR="0008148E" w:rsidRDefault="0008148E" w:rsidP="004D7C86">
            <w:pPr>
              <w:tabs>
                <w:tab w:val="left" w:pos="2295"/>
              </w:tabs>
              <w:jc w:val="right"/>
            </w:pPr>
          </w:p>
          <w:p w14:paraId="232FCC8F" w14:textId="77777777" w:rsidR="0008148E" w:rsidRDefault="0008148E" w:rsidP="004D7C86">
            <w:pPr>
              <w:tabs>
                <w:tab w:val="left" w:pos="2295"/>
              </w:tabs>
              <w:jc w:val="right"/>
            </w:pPr>
          </w:p>
          <w:p w14:paraId="299A0196" w14:textId="77777777" w:rsidR="0008148E" w:rsidRDefault="0008148E" w:rsidP="004D7C86">
            <w:pPr>
              <w:tabs>
                <w:tab w:val="left" w:pos="2295"/>
              </w:tabs>
              <w:jc w:val="right"/>
            </w:pPr>
          </w:p>
          <w:p w14:paraId="4C858FCC" w14:textId="77777777" w:rsidR="0008148E" w:rsidRDefault="0008148E" w:rsidP="004D7C86">
            <w:pPr>
              <w:tabs>
                <w:tab w:val="left" w:pos="2295"/>
              </w:tabs>
              <w:jc w:val="right"/>
            </w:pPr>
          </w:p>
          <w:p w14:paraId="4E828858" w14:textId="77777777" w:rsidR="0008148E" w:rsidRDefault="0008148E" w:rsidP="004D7C86">
            <w:pPr>
              <w:tabs>
                <w:tab w:val="left" w:pos="2295"/>
              </w:tabs>
              <w:jc w:val="right"/>
            </w:pPr>
          </w:p>
          <w:p w14:paraId="4A3DF67E" w14:textId="77777777" w:rsidR="0008148E" w:rsidRDefault="0008148E" w:rsidP="004D7C86">
            <w:pPr>
              <w:tabs>
                <w:tab w:val="left" w:pos="2295"/>
              </w:tabs>
              <w:jc w:val="right"/>
            </w:pPr>
          </w:p>
          <w:p w14:paraId="41521AE9" w14:textId="77777777" w:rsidR="0008148E" w:rsidRDefault="0008148E" w:rsidP="004D7C86">
            <w:pPr>
              <w:tabs>
                <w:tab w:val="left" w:pos="2295"/>
              </w:tabs>
              <w:jc w:val="right"/>
            </w:pPr>
          </w:p>
          <w:p w14:paraId="5D2BFC62" w14:textId="77777777" w:rsidR="0008148E" w:rsidRDefault="0008148E" w:rsidP="004D7C86">
            <w:pPr>
              <w:tabs>
                <w:tab w:val="left" w:pos="2295"/>
              </w:tabs>
              <w:jc w:val="right"/>
            </w:pPr>
          </w:p>
          <w:p w14:paraId="32C0D6EB" w14:textId="77777777" w:rsidR="0008148E" w:rsidRDefault="0008148E" w:rsidP="004D7C86">
            <w:pPr>
              <w:tabs>
                <w:tab w:val="left" w:pos="2295"/>
              </w:tabs>
              <w:jc w:val="right"/>
            </w:pPr>
          </w:p>
          <w:p w14:paraId="7C3581CA" w14:textId="77777777" w:rsidR="0008148E" w:rsidRDefault="0008148E" w:rsidP="004D7C86">
            <w:pPr>
              <w:tabs>
                <w:tab w:val="left" w:pos="2295"/>
              </w:tabs>
              <w:jc w:val="right"/>
            </w:pPr>
          </w:p>
          <w:p w14:paraId="2C279CEE" w14:textId="77777777" w:rsidR="0008148E" w:rsidRDefault="0008148E" w:rsidP="004D7C86">
            <w:pPr>
              <w:tabs>
                <w:tab w:val="left" w:pos="2295"/>
              </w:tabs>
              <w:jc w:val="right"/>
            </w:pPr>
          </w:p>
          <w:p w14:paraId="79571104" w14:textId="77777777" w:rsidR="0008148E" w:rsidRDefault="0008148E" w:rsidP="004D7C86">
            <w:pPr>
              <w:tabs>
                <w:tab w:val="left" w:pos="2295"/>
              </w:tabs>
              <w:jc w:val="right"/>
            </w:pPr>
          </w:p>
          <w:p w14:paraId="2FE6CA81" w14:textId="77777777" w:rsidR="0008148E" w:rsidRDefault="0008148E" w:rsidP="004D7C86">
            <w:pPr>
              <w:tabs>
                <w:tab w:val="left" w:pos="2295"/>
              </w:tabs>
              <w:jc w:val="right"/>
            </w:pPr>
          </w:p>
          <w:p w14:paraId="72F1B053" w14:textId="77777777" w:rsidR="0008148E" w:rsidRDefault="0008148E" w:rsidP="004D7C86">
            <w:pPr>
              <w:tabs>
                <w:tab w:val="left" w:pos="2295"/>
              </w:tabs>
              <w:jc w:val="right"/>
            </w:pPr>
          </w:p>
          <w:p w14:paraId="19F7FAF8" w14:textId="43F396EC"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5AAC1B97" w14:textId="77777777" w:rsidR="003C5979" w:rsidRDefault="003C5979" w:rsidP="004D7C86">
            <w:pPr>
              <w:jc w:val="right"/>
              <w:rPr>
                <w:noProof w:val="0"/>
              </w:rPr>
            </w:pPr>
          </w:p>
          <w:p w14:paraId="22C0D19F" w14:textId="77777777" w:rsidR="003C5979" w:rsidRDefault="003C5979" w:rsidP="004D7C86">
            <w:pPr>
              <w:jc w:val="right"/>
              <w:rPr>
                <w:noProof w:val="0"/>
              </w:rPr>
            </w:pPr>
          </w:p>
          <w:p w14:paraId="23EE9EF3" w14:textId="17AB53F6"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3BEE87FB" w14:textId="77777777" w:rsidR="00C83E98" w:rsidRDefault="00C83E98" w:rsidP="00196AB4">
            <w:pPr>
              <w:tabs>
                <w:tab w:val="left" w:pos="2295"/>
              </w:tabs>
              <w:jc w:val="both"/>
            </w:pPr>
          </w:p>
          <w:p w14:paraId="48E38505" w14:textId="77777777" w:rsidR="00C83E98" w:rsidRDefault="00C83E98" w:rsidP="00196AB4">
            <w:pPr>
              <w:tabs>
                <w:tab w:val="left" w:pos="2295"/>
              </w:tabs>
              <w:jc w:val="both"/>
            </w:pPr>
          </w:p>
          <w:p w14:paraId="0D639901" w14:textId="6569C7CF" w:rsidR="00A14C96" w:rsidRDefault="00A14C96" w:rsidP="00196AB4">
            <w:pPr>
              <w:tabs>
                <w:tab w:val="left" w:pos="2295"/>
              </w:tabs>
              <w:jc w:val="both"/>
            </w:pPr>
          </w:p>
          <w:p w14:paraId="26232E03" w14:textId="2EA8EC74" w:rsidR="00140C70" w:rsidRDefault="00140C70" w:rsidP="00196AB4">
            <w:pPr>
              <w:tabs>
                <w:tab w:val="left" w:pos="2295"/>
              </w:tabs>
              <w:jc w:val="both"/>
            </w:pPr>
          </w:p>
          <w:p w14:paraId="2183DCEF" w14:textId="77777777" w:rsidR="00140C70" w:rsidRDefault="00140C70"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F415C8">
            <w:pPr>
              <w:pStyle w:val="Listparagraf"/>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F415C8">
            <w:pPr>
              <w:numPr>
                <w:ilvl w:val="0"/>
                <w:numId w:val="30"/>
              </w:numPr>
              <w:suppressAutoHyphens/>
              <w:ind w:left="0" w:firstLine="720"/>
              <w:jc w:val="both"/>
            </w:pPr>
            <w:r w:rsidRPr="00FF430B">
              <w:t>Formularul Contractului;</w:t>
            </w:r>
          </w:p>
          <w:p w14:paraId="62BECD35" w14:textId="77777777" w:rsidR="00AD32DD" w:rsidRPr="00FF430B" w:rsidRDefault="004C7DFB" w:rsidP="00F415C8">
            <w:pPr>
              <w:numPr>
                <w:ilvl w:val="0"/>
                <w:numId w:val="30"/>
              </w:numPr>
              <w:suppressAutoHyphens/>
              <w:ind w:left="0" w:firstLine="720"/>
              <w:jc w:val="both"/>
              <w:rPr>
                <w:i/>
              </w:rPr>
            </w:pPr>
            <w:r w:rsidRPr="00FF430B">
              <w:t>Formularul ofertei;</w:t>
            </w:r>
          </w:p>
          <w:p w14:paraId="4CD35ADF" w14:textId="77777777" w:rsidR="00AD32DD" w:rsidRPr="00FF430B" w:rsidRDefault="004C7DFB" w:rsidP="00F415C8">
            <w:pPr>
              <w:numPr>
                <w:ilvl w:val="0"/>
                <w:numId w:val="30"/>
              </w:numPr>
              <w:suppressAutoHyphens/>
              <w:ind w:left="0" w:firstLine="720"/>
              <w:jc w:val="both"/>
              <w:rPr>
                <w:i/>
              </w:rPr>
            </w:pPr>
            <w:r w:rsidRPr="00FF430B">
              <w:t>Caietul de sarcini;</w:t>
            </w:r>
          </w:p>
          <w:p w14:paraId="6351F713" w14:textId="77777777" w:rsidR="00AD32DD" w:rsidRPr="00FF430B" w:rsidRDefault="004C7DFB" w:rsidP="00F415C8">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lastRenderedPageBreak/>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F415C8">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F415C8">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F415C8">
            <w:pPr>
              <w:numPr>
                <w:ilvl w:val="0"/>
                <w:numId w:val="32"/>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DD7CAA6"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F415C8">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F415C8">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F415C8">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F415C8">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F415C8">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F415C8">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F415C8">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F415C8">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C68B4" w:rsidRDefault="008A2F19" w:rsidP="00F415C8">
            <w:pPr>
              <w:pStyle w:val="NormalWeb"/>
              <w:numPr>
                <w:ilvl w:val="0"/>
                <w:numId w:val="34"/>
              </w:numPr>
              <w:tabs>
                <w:tab w:val="clear" w:pos="1854"/>
                <w:tab w:val="left" w:pos="0"/>
                <w:tab w:val="num" w:pos="1135"/>
                <w:tab w:val="left" w:pos="2070"/>
              </w:tabs>
              <w:ind w:left="0" w:firstLine="710"/>
              <w:rPr>
                <w:lang w:val="en-GB"/>
              </w:rPr>
            </w:pPr>
            <w:proofErr w:type="spellStart"/>
            <w:r w:rsidRPr="009C68B4">
              <w:rPr>
                <w:lang w:val="en-GB"/>
              </w:rPr>
              <w:t>contractul</w:t>
            </w:r>
            <w:proofErr w:type="spellEnd"/>
            <w:r w:rsidRPr="009C68B4">
              <w:rPr>
                <w:lang w:val="en-GB"/>
              </w:rPr>
              <w:t xml:space="preserve"> a </w:t>
            </w:r>
            <w:proofErr w:type="spellStart"/>
            <w:r w:rsidRPr="009C68B4">
              <w:rPr>
                <w:lang w:val="en-GB"/>
              </w:rPr>
              <w:t>făcut</w:t>
            </w:r>
            <w:proofErr w:type="spellEnd"/>
            <w:r w:rsidRPr="009C68B4">
              <w:rPr>
                <w:lang w:val="en-GB"/>
              </w:rPr>
              <w:t xml:space="preserve"> </w:t>
            </w:r>
            <w:proofErr w:type="spellStart"/>
            <w:r w:rsidRPr="009C68B4">
              <w:rPr>
                <w:lang w:val="en-GB"/>
              </w:rPr>
              <w:t>obiectul</w:t>
            </w:r>
            <w:proofErr w:type="spellEnd"/>
            <w:r w:rsidRPr="009C68B4">
              <w:rPr>
                <w:lang w:val="en-GB"/>
              </w:rPr>
              <w:t xml:space="preserve"> </w:t>
            </w:r>
            <w:proofErr w:type="spellStart"/>
            <w:r w:rsidRPr="009C68B4">
              <w:rPr>
                <w:lang w:val="en-GB"/>
              </w:rPr>
              <w:t>unei</w:t>
            </w:r>
            <w:proofErr w:type="spellEnd"/>
            <w:r w:rsidRPr="009C68B4">
              <w:rPr>
                <w:lang w:val="en-GB"/>
              </w:rPr>
              <w:t xml:space="preserve"> </w:t>
            </w:r>
            <w:proofErr w:type="spellStart"/>
            <w:r w:rsidRPr="009C68B4">
              <w:rPr>
                <w:lang w:val="en-GB"/>
              </w:rPr>
              <w:t>modificări</w:t>
            </w:r>
            <w:proofErr w:type="spellEnd"/>
            <w:r w:rsidRPr="009C68B4">
              <w:rPr>
                <w:lang w:val="en-GB"/>
              </w:rPr>
              <w:t xml:space="preserve"> </w:t>
            </w:r>
            <w:proofErr w:type="spellStart"/>
            <w:r w:rsidRPr="009C68B4">
              <w:rPr>
                <w:lang w:val="en-GB"/>
              </w:rPr>
              <w:t>substanțiale</w:t>
            </w:r>
            <w:proofErr w:type="spellEnd"/>
            <w:r w:rsidRPr="009C68B4">
              <w:rPr>
                <w:lang w:val="en-GB"/>
              </w:rPr>
              <w:t xml:space="preserve"> care </w:t>
            </w:r>
            <w:proofErr w:type="spellStart"/>
            <w:r w:rsidRPr="009C68B4">
              <w:rPr>
                <w:lang w:val="en-GB"/>
              </w:rPr>
              <w:t>necesita</w:t>
            </w:r>
            <w:proofErr w:type="spellEnd"/>
            <w:r w:rsidRPr="009C68B4">
              <w:rPr>
                <w:lang w:val="en-GB"/>
              </w:rPr>
              <w:t xml:space="preserve"> o </w:t>
            </w:r>
            <w:proofErr w:type="spellStart"/>
            <w:r w:rsidRPr="009C68B4">
              <w:rPr>
                <w:lang w:val="en-GB"/>
              </w:rPr>
              <w:t>nouă</w:t>
            </w:r>
            <w:proofErr w:type="spellEnd"/>
            <w:r w:rsidRPr="009C68B4">
              <w:rPr>
                <w:lang w:val="en-GB"/>
              </w:rPr>
              <w:t xml:space="preserve"> </w:t>
            </w:r>
            <w:proofErr w:type="spellStart"/>
            <w:r w:rsidRPr="009C68B4">
              <w:rPr>
                <w:lang w:val="en-GB"/>
              </w:rPr>
              <w:t>procedură</w:t>
            </w:r>
            <w:proofErr w:type="spellEnd"/>
            <w:r w:rsidRPr="009C68B4">
              <w:rPr>
                <w:lang w:val="en-GB"/>
              </w:rPr>
              <w:t xml:space="preserve"> de </w:t>
            </w:r>
            <w:proofErr w:type="spellStart"/>
            <w:r w:rsidRPr="009C68B4">
              <w:rPr>
                <w:lang w:val="en-GB"/>
              </w:rPr>
              <w:t>achiziție</w:t>
            </w:r>
            <w:proofErr w:type="spellEnd"/>
            <w:r w:rsidRPr="009C68B4">
              <w:rPr>
                <w:lang w:val="en-GB"/>
              </w:rPr>
              <w:t xml:space="preserve"> </w:t>
            </w:r>
            <w:proofErr w:type="spellStart"/>
            <w:r w:rsidRPr="009C68B4">
              <w:rPr>
                <w:lang w:val="en-GB"/>
              </w:rPr>
              <w:t>publi</w:t>
            </w:r>
            <w:r w:rsidR="00283820" w:rsidRPr="009C68B4">
              <w:rPr>
                <w:lang w:val="en-GB"/>
              </w:rPr>
              <w:t>că</w:t>
            </w:r>
            <w:proofErr w:type="spellEnd"/>
            <w:r w:rsidR="00283820" w:rsidRPr="009C68B4">
              <w:rPr>
                <w:lang w:val="en-GB"/>
              </w:rPr>
              <w:t xml:space="preserve"> </w:t>
            </w:r>
            <w:proofErr w:type="spellStart"/>
            <w:r w:rsidR="00283820" w:rsidRPr="009C68B4">
              <w:rPr>
                <w:lang w:val="en-GB"/>
              </w:rPr>
              <w:t>în</w:t>
            </w:r>
            <w:proofErr w:type="spellEnd"/>
            <w:r w:rsidR="00283820" w:rsidRPr="009C68B4">
              <w:rPr>
                <w:lang w:val="en-GB"/>
              </w:rPr>
              <w:t xml:space="preserve"> </w:t>
            </w:r>
            <w:proofErr w:type="spellStart"/>
            <w:r w:rsidR="00283820" w:rsidRPr="009C68B4">
              <w:rPr>
                <w:lang w:val="en-GB"/>
              </w:rPr>
              <w:t>conformitate</w:t>
            </w:r>
            <w:proofErr w:type="spellEnd"/>
            <w:r w:rsidR="00283820" w:rsidRPr="009C68B4">
              <w:rPr>
                <w:lang w:val="en-GB"/>
              </w:rPr>
              <w:t xml:space="preserve"> cu art.</w:t>
            </w:r>
            <w:r w:rsidR="003B210E" w:rsidRPr="009C68B4">
              <w:rPr>
                <w:lang w:val="en-GB"/>
              </w:rPr>
              <w:t xml:space="preserve"> </w:t>
            </w:r>
            <w:r w:rsidRPr="009C68B4">
              <w:rPr>
                <w:lang w:val="en-GB"/>
              </w:rPr>
              <w:t xml:space="preserve">76 al </w:t>
            </w:r>
            <w:proofErr w:type="spellStart"/>
            <w:r w:rsidRPr="009C68B4">
              <w:rPr>
                <w:lang w:val="en-GB"/>
              </w:rPr>
              <w:t>Legii</w:t>
            </w:r>
            <w:proofErr w:type="spellEnd"/>
            <w:r w:rsidRPr="009C68B4">
              <w:rPr>
                <w:lang w:val="en-GB"/>
              </w:rPr>
              <w:t xml:space="preserve"> </w:t>
            </w:r>
            <w:r w:rsidR="00E10240" w:rsidRPr="009C68B4">
              <w:rPr>
                <w:lang w:val="en-GB"/>
              </w:rPr>
              <w:t>nr.</w:t>
            </w:r>
            <w:r w:rsidR="003B210E" w:rsidRPr="009C68B4">
              <w:rPr>
                <w:lang w:val="en-GB"/>
              </w:rPr>
              <w:t xml:space="preserve"> </w:t>
            </w:r>
            <w:r w:rsidRPr="009C68B4">
              <w:rPr>
                <w:lang w:val="en-GB"/>
              </w:rPr>
              <w:t xml:space="preserve">131/2015 </w:t>
            </w:r>
            <w:proofErr w:type="spellStart"/>
            <w:r w:rsidRPr="009C68B4">
              <w:rPr>
                <w:lang w:val="en-GB"/>
              </w:rPr>
              <w:t>privind</w:t>
            </w:r>
            <w:proofErr w:type="spellEnd"/>
            <w:r w:rsidRPr="009C68B4">
              <w:rPr>
                <w:lang w:val="en-GB"/>
              </w:rPr>
              <w:t xml:space="preserve"> </w:t>
            </w:r>
            <w:proofErr w:type="spellStart"/>
            <w:r w:rsidRPr="009C68B4">
              <w:rPr>
                <w:lang w:val="en-GB"/>
              </w:rPr>
              <w:t>achizițiile</w:t>
            </w:r>
            <w:proofErr w:type="spellEnd"/>
            <w:r w:rsidRPr="009C68B4">
              <w:rPr>
                <w:lang w:val="en-GB"/>
              </w:rPr>
              <w:t xml:space="preserve"> </w:t>
            </w:r>
            <w:proofErr w:type="spellStart"/>
            <w:r w:rsidRPr="009C68B4">
              <w:rPr>
                <w:lang w:val="en-GB"/>
              </w:rPr>
              <w:t>publice</w:t>
            </w:r>
            <w:proofErr w:type="spellEnd"/>
            <w:r w:rsidRPr="009C68B4">
              <w:rPr>
                <w:lang w:val="en-GB"/>
              </w:rPr>
              <w:t>;</w:t>
            </w:r>
          </w:p>
          <w:p w14:paraId="64438E73" w14:textId="6A6AB7BE" w:rsidR="00AD32DD" w:rsidRPr="009C68B4" w:rsidRDefault="008A2F19" w:rsidP="00F415C8">
            <w:pPr>
              <w:pStyle w:val="NormalWeb"/>
              <w:numPr>
                <w:ilvl w:val="0"/>
                <w:numId w:val="34"/>
              </w:numPr>
              <w:tabs>
                <w:tab w:val="clear" w:pos="1854"/>
                <w:tab w:val="left" w:pos="0"/>
                <w:tab w:val="num" w:pos="1135"/>
                <w:tab w:val="left" w:pos="2070"/>
              </w:tabs>
              <w:ind w:left="0" w:firstLine="710"/>
              <w:rPr>
                <w:lang w:val="en-GB"/>
              </w:rPr>
            </w:pPr>
            <w:proofErr w:type="spellStart"/>
            <w:r w:rsidRPr="009C68B4">
              <w:rPr>
                <w:lang w:val="en-GB"/>
              </w:rPr>
              <w:t>contractul</w:t>
            </w:r>
            <w:proofErr w:type="spellEnd"/>
            <w:r w:rsidRPr="009C68B4">
              <w:rPr>
                <w:lang w:val="en-GB"/>
              </w:rPr>
              <w:t xml:space="preserve"> nu </w:t>
            </w:r>
            <w:proofErr w:type="spellStart"/>
            <w:r w:rsidR="00073EB7" w:rsidRPr="009C68B4">
              <w:rPr>
                <w:lang w:val="en-GB"/>
              </w:rPr>
              <w:t>urma</w:t>
            </w:r>
            <w:proofErr w:type="spellEnd"/>
            <w:r w:rsidRPr="009C68B4">
              <w:rPr>
                <w:lang w:val="en-GB"/>
              </w:rPr>
              <w:t xml:space="preserve"> </w:t>
            </w:r>
            <w:proofErr w:type="spellStart"/>
            <w:r w:rsidRPr="009C68B4">
              <w:rPr>
                <w:lang w:val="en-GB"/>
              </w:rPr>
              <w:t>să</w:t>
            </w:r>
            <w:proofErr w:type="spellEnd"/>
            <w:r w:rsidRPr="009C68B4">
              <w:rPr>
                <w:lang w:val="en-GB"/>
              </w:rPr>
              <w:t xml:space="preserve"> fie </w:t>
            </w:r>
            <w:proofErr w:type="spellStart"/>
            <w:r w:rsidRPr="009C68B4">
              <w:rPr>
                <w:lang w:val="en-GB"/>
              </w:rPr>
              <w:t>atribuit</w:t>
            </w:r>
            <w:proofErr w:type="spellEnd"/>
            <w:r w:rsidRPr="009C68B4">
              <w:rPr>
                <w:lang w:val="en-GB"/>
              </w:rPr>
              <w:t xml:space="preserve"> </w:t>
            </w:r>
            <w:proofErr w:type="spellStart"/>
            <w:r w:rsidRPr="009C68B4">
              <w:rPr>
                <w:lang w:val="en-GB"/>
              </w:rPr>
              <w:t>contractantului</w:t>
            </w:r>
            <w:proofErr w:type="spellEnd"/>
            <w:r w:rsidRPr="009C68B4">
              <w:rPr>
                <w:lang w:val="en-GB"/>
              </w:rPr>
              <w:t xml:space="preserve"> </w:t>
            </w:r>
            <w:proofErr w:type="spellStart"/>
            <w:r w:rsidRPr="009C68B4">
              <w:rPr>
                <w:lang w:val="en-GB"/>
              </w:rPr>
              <w:t>respectiv</w:t>
            </w:r>
            <w:proofErr w:type="spellEnd"/>
            <w:r w:rsidRPr="009C68B4">
              <w:rPr>
                <w:lang w:val="en-GB"/>
              </w:rPr>
              <w:t xml:space="preserve">, </w:t>
            </w:r>
            <w:proofErr w:type="spellStart"/>
            <w:r w:rsidRPr="009C68B4">
              <w:rPr>
                <w:lang w:val="en-GB"/>
              </w:rPr>
              <w:t>avînd</w:t>
            </w:r>
            <w:proofErr w:type="spellEnd"/>
            <w:r w:rsidRPr="009C68B4">
              <w:rPr>
                <w:lang w:val="en-GB"/>
              </w:rPr>
              <w:t xml:space="preserve"> </w:t>
            </w:r>
            <w:proofErr w:type="spellStart"/>
            <w:r w:rsidRPr="009C68B4">
              <w:rPr>
                <w:lang w:val="en-GB"/>
              </w:rPr>
              <w:t>în</w:t>
            </w:r>
            <w:proofErr w:type="spellEnd"/>
            <w:r w:rsidRPr="009C68B4">
              <w:rPr>
                <w:lang w:val="en-GB"/>
              </w:rPr>
              <w:t xml:space="preserve"> </w:t>
            </w:r>
            <w:proofErr w:type="spellStart"/>
            <w:r w:rsidRPr="009C68B4">
              <w:rPr>
                <w:lang w:val="en-GB"/>
              </w:rPr>
              <w:t>vedere</w:t>
            </w:r>
            <w:proofErr w:type="spellEnd"/>
            <w:r w:rsidRPr="009C68B4">
              <w:rPr>
                <w:lang w:val="en-GB"/>
              </w:rPr>
              <w:t xml:space="preserve"> o </w:t>
            </w:r>
            <w:proofErr w:type="spellStart"/>
            <w:r w:rsidRPr="009C68B4">
              <w:rPr>
                <w:lang w:val="en-GB"/>
              </w:rPr>
              <w:t>încălcare</w:t>
            </w:r>
            <w:proofErr w:type="spellEnd"/>
            <w:r w:rsidRPr="009C68B4">
              <w:rPr>
                <w:lang w:val="en-GB"/>
              </w:rPr>
              <w:t xml:space="preserve"> </w:t>
            </w:r>
            <w:proofErr w:type="spellStart"/>
            <w:r w:rsidRPr="009C68B4">
              <w:rPr>
                <w:lang w:val="en-GB"/>
              </w:rPr>
              <w:t>gravă</w:t>
            </w:r>
            <w:proofErr w:type="spellEnd"/>
            <w:r w:rsidRPr="009C68B4">
              <w:rPr>
                <w:lang w:val="en-GB"/>
              </w:rPr>
              <w:t xml:space="preserve"> </w:t>
            </w:r>
            <w:proofErr w:type="gramStart"/>
            <w:r w:rsidRPr="009C68B4">
              <w:rPr>
                <w:lang w:val="en-GB"/>
              </w:rPr>
              <w:t>a</w:t>
            </w:r>
            <w:proofErr w:type="gramEnd"/>
            <w:r w:rsidRPr="009C68B4">
              <w:rPr>
                <w:lang w:val="en-GB"/>
              </w:rPr>
              <w:t xml:space="preserve"> </w:t>
            </w:r>
            <w:proofErr w:type="spellStart"/>
            <w:r w:rsidRPr="009C68B4">
              <w:rPr>
                <w:lang w:val="en-GB"/>
              </w:rPr>
              <w:t>obligaţiilor</w:t>
            </w:r>
            <w:proofErr w:type="spellEnd"/>
            <w:r w:rsidRPr="009C68B4">
              <w:rPr>
                <w:lang w:val="en-GB"/>
              </w:rPr>
              <w:t xml:space="preserve"> </w:t>
            </w:r>
            <w:proofErr w:type="spellStart"/>
            <w:r w:rsidRPr="009C68B4">
              <w:rPr>
                <w:lang w:val="en-GB"/>
              </w:rPr>
              <w:t>ce</w:t>
            </w:r>
            <w:proofErr w:type="spellEnd"/>
            <w:r w:rsidRPr="009C68B4">
              <w:rPr>
                <w:lang w:val="en-GB"/>
              </w:rPr>
              <w:t xml:space="preserve"> </w:t>
            </w:r>
            <w:proofErr w:type="spellStart"/>
            <w:r w:rsidRPr="009C68B4">
              <w:rPr>
                <w:lang w:val="en-GB"/>
              </w:rPr>
              <w:t>rezultă</w:t>
            </w:r>
            <w:proofErr w:type="spellEnd"/>
            <w:r w:rsidRPr="009C68B4">
              <w:rPr>
                <w:lang w:val="en-GB"/>
              </w:rPr>
              <w:t xml:space="preserve"> din </w:t>
            </w:r>
            <w:proofErr w:type="spellStart"/>
            <w:r w:rsidRPr="009C68B4">
              <w:rPr>
                <w:lang w:val="en-GB"/>
              </w:rPr>
              <w:t>Legea</w:t>
            </w:r>
            <w:proofErr w:type="spellEnd"/>
            <w:r w:rsidRPr="009C68B4">
              <w:rPr>
                <w:lang w:val="en-GB"/>
              </w:rPr>
              <w:t xml:space="preserve"> </w:t>
            </w:r>
            <w:r w:rsidR="00E10240" w:rsidRPr="009C68B4">
              <w:rPr>
                <w:lang w:val="en-GB"/>
              </w:rPr>
              <w:t>nr.</w:t>
            </w:r>
            <w:r w:rsidR="00FF5CB2" w:rsidRPr="009C68B4">
              <w:rPr>
                <w:lang w:val="en-GB"/>
              </w:rPr>
              <w:t xml:space="preserve"> </w:t>
            </w:r>
            <w:r w:rsidRPr="009C68B4">
              <w:rPr>
                <w:lang w:val="en-GB"/>
              </w:rPr>
              <w:t xml:space="preserve">131/2015 </w:t>
            </w:r>
            <w:proofErr w:type="spellStart"/>
            <w:r w:rsidRPr="009C68B4">
              <w:rPr>
                <w:lang w:val="en-GB"/>
              </w:rPr>
              <w:t>priviind</w:t>
            </w:r>
            <w:proofErr w:type="spellEnd"/>
            <w:r w:rsidRPr="009C68B4">
              <w:rPr>
                <w:lang w:val="en-GB"/>
              </w:rPr>
              <w:t xml:space="preserve"> </w:t>
            </w:r>
            <w:proofErr w:type="spellStart"/>
            <w:r w:rsidRPr="009C68B4">
              <w:rPr>
                <w:lang w:val="en-GB"/>
              </w:rPr>
              <w:t>achizițiile</w:t>
            </w:r>
            <w:proofErr w:type="spellEnd"/>
            <w:r w:rsidRPr="009C68B4">
              <w:rPr>
                <w:lang w:val="en-GB"/>
              </w:rPr>
              <w:t xml:space="preserve"> </w:t>
            </w:r>
            <w:proofErr w:type="spellStart"/>
            <w:r w:rsidRPr="009C68B4">
              <w:rPr>
                <w:lang w:val="en-GB"/>
              </w:rPr>
              <w:t>publice</w:t>
            </w:r>
            <w:proofErr w:type="spellEnd"/>
            <w:r w:rsidRPr="009C68B4">
              <w:rPr>
                <w:lang w:val="en-GB"/>
              </w:rPr>
              <w:t xml:space="preserve"> </w:t>
            </w:r>
            <w:proofErr w:type="spellStart"/>
            <w:r w:rsidRPr="009C68B4">
              <w:rPr>
                <w:lang w:val="en-GB"/>
              </w:rPr>
              <w:t>și</w:t>
            </w:r>
            <w:proofErr w:type="spellEnd"/>
            <w:r w:rsidRPr="009C68B4">
              <w:rPr>
                <w:lang w:val="en-GB"/>
              </w:rPr>
              <w:t>/</w:t>
            </w:r>
            <w:proofErr w:type="spellStart"/>
            <w:r w:rsidRPr="009C68B4">
              <w:rPr>
                <w:lang w:val="en-GB"/>
              </w:rPr>
              <w:t>sau</w:t>
            </w:r>
            <w:proofErr w:type="spellEnd"/>
            <w:r w:rsidRPr="009C68B4">
              <w:rPr>
                <w:lang w:val="en-GB"/>
              </w:rPr>
              <w:t xml:space="preserve"> </w:t>
            </w:r>
            <w:proofErr w:type="spellStart"/>
            <w:r w:rsidRPr="009C68B4">
              <w:rPr>
                <w:lang w:val="en-GB"/>
              </w:rPr>
              <w:t>tratatele</w:t>
            </w:r>
            <w:proofErr w:type="spellEnd"/>
            <w:r w:rsidRPr="009C68B4">
              <w:rPr>
                <w:lang w:val="en-GB"/>
              </w:rPr>
              <w:t xml:space="preserve"> </w:t>
            </w:r>
            <w:proofErr w:type="spellStart"/>
            <w:r w:rsidRPr="009C68B4">
              <w:rPr>
                <w:lang w:val="en-GB"/>
              </w:rPr>
              <w:t>internaţionale</w:t>
            </w:r>
            <w:proofErr w:type="spellEnd"/>
            <w:r w:rsidRPr="009C68B4">
              <w:rPr>
                <w:lang w:val="en-GB"/>
              </w:rPr>
              <w:t xml:space="preserve"> la care </w:t>
            </w:r>
            <w:proofErr w:type="spellStart"/>
            <w:r w:rsidRPr="009C68B4">
              <w:rPr>
                <w:lang w:val="en-GB"/>
              </w:rPr>
              <w:t>Republica</w:t>
            </w:r>
            <w:proofErr w:type="spellEnd"/>
            <w:r w:rsidRPr="009C68B4">
              <w:rPr>
                <w:lang w:val="en-GB"/>
              </w:rPr>
              <w:t xml:space="preserve"> Moldova </w:t>
            </w:r>
            <w:proofErr w:type="spellStart"/>
            <w:r w:rsidRPr="009C68B4">
              <w:rPr>
                <w:lang w:val="en-GB"/>
              </w:rPr>
              <w:t>este</w:t>
            </w:r>
            <w:proofErr w:type="spellEnd"/>
            <w:r w:rsidRPr="009C68B4">
              <w:rPr>
                <w:lang w:val="en-GB"/>
              </w:rPr>
              <w:t xml:space="preserve"> </w:t>
            </w:r>
            <w:proofErr w:type="spellStart"/>
            <w:r w:rsidRPr="009C68B4">
              <w:rPr>
                <w:lang w:val="en-GB"/>
              </w:rPr>
              <w:t>parte</w:t>
            </w:r>
            <w:proofErr w:type="spellEnd"/>
            <w:r w:rsidRPr="009C68B4">
              <w:rPr>
                <w:lang w:val="en-GB"/>
              </w:rPr>
              <w:t xml:space="preserve">, care a </w:t>
            </w:r>
            <w:proofErr w:type="spellStart"/>
            <w:r w:rsidRPr="009C68B4">
              <w:rPr>
                <w:lang w:val="en-GB"/>
              </w:rPr>
              <w:t>fost</w:t>
            </w:r>
            <w:proofErr w:type="spellEnd"/>
            <w:r w:rsidRPr="009C68B4">
              <w:rPr>
                <w:lang w:val="en-GB"/>
              </w:rPr>
              <w:t xml:space="preserve"> </w:t>
            </w:r>
            <w:proofErr w:type="spellStart"/>
            <w:r w:rsidRPr="009C68B4">
              <w:rPr>
                <w:lang w:val="en-GB"/>
              </w:rPr>
              <w:t>constatată</w:t>
            </w:r>
            <w:proofErr w:type="spellEnd"/>
            <w:r w:rsidRPr="009C68B4">
              <w:rPr>
                <w:lang w:val="en-GB"/>
              </w:rPr>
              <w:t xml:space="preserve"> </w:t>
            </w:r>
            <w:proofErr w:type="spellStart"/>
            <w:r w:rsidRPr="009C68B4">
              <w:rPr>
                <w:lang w:val="en-GB"/>
              </w:rPr>
              <w:t>printr</w:t>
            </w:r>
            <w:proofErr w:type="spellEnd"/>
            <w:r w:rsidRPr="009C68B4">
              <w:rPr>
                <w:lang w:val="en-GB"/>
              </w:rPr>
              <w:t xml:space="preserve">-o </w:t>
            </w:r>
            <w:proofErr w:type="spellStart"/>
            <w:r w:rsidRPr="009C68B4">
              <w:rPr>
                <w:lang w:val="en-GB"/>
              </w:rPr>
              <w:t>decizie</w:t>
            </w:r>
            <w:proofErr w:type="spellEnd"/>
            <w:r w:rsidRPr="009C68B4">
              <w:rPr>
                <w:lang w:val="en-GB"/>
              </w:rPr>
              <w:t xml:space="preserve"> a </w:t>
            </w:r>
            <w:proofErr w:type="spellStart"/>
            <w:r w:rsidRPr="009C68B4">
              <w:rPr>
                <w:lang w:val="en-GB"/>
              </w:rPr>
              <w:t>unei</w:t>
            </w:r>
            <w:proofErr w:type="spellEnd"/>
            <w:r w:rsidRPr="009C68B4">
              <w:rPr>
                <w:lang w:val="en-GB"/>
              </w:rPr>
              <w:t xml:space="preserve"> </w:t>
            </w:r>
            <w:proofErr w:type="spellStart"/>
            <w:r w:rsidRPr="009C68B4">
              <w:rPr>
                <w:lang w:val="en-GB"/>
              </w:rPr>
              <w:t>instanțe</w:t>
            </w:r>
            <w:proofErr w:type="spellEnd"/>
            <w:r w:rsidRPr="009C68B4">
              <w:rPr>
                <w:lang w:val="en-GB"/>
              </w:rPr>
              <w:t xml:space="preserve"> </w:t>
            </w:r>
            <w:proofErr w:type="spellStart"/>
            <w:r w:rsidRPr="009C68B4">
              <w:rPr>
                <w:lang w:val="en-GB"/>
              </w:rPr>
              <w:t>judecătorești</w:t>
            </w:r>
            <w:proofErr w:type="spellEnd"/>
            <w:r w:rsidRPr="009C68B4">
              <w:rPr>
                <w:lang w:val="en-GB"/>
              </w:rPr>
              <w:t xml:space="preserve"> </w:t>
            </w:r>
            <w:proofErr w:type="spellStart"/>
            <w:r w:rsidRPr="009C68B4">
              <w:rPr>
                <w:lang w:val="en-GB"/>
              </w:rPr>
              <w:t>naționale</w:t>
            </w:r>
            <w:proofErr w:type="spellEnd"/>
            <w:r w:rsidRPr="009C68B4">
              <w:rPr>
                <w:lang w:val="en-GB"/>
              </w:rPr>
              <w:t xml:space="preserve"> </w:t>
            </w:r>
            <w:proofErr w:type="spellStart"/>
            <w:r w:rsidRPr="009C68B4">
              <w:rPr>
                <w:lang w:val="en-GB"/>
              </w:rPr>
              <w:t>sau</w:t>
            </w:r>
            <w:proofErr w:type="spellEnd"/>
            <w:r w:rsidRPr="009C68B4">
              <w:rPr>
                <w:lang w:val="en-GB"/>
              </w:rPr>
              <w:t xml:space="preserve">, </w:t>
            </w:r>
            <w:proofErr w:type="spellStart"/>
            <w:r w:rsidRPr="009C68B4">
              <w:rPr>
                <w:lang w:val="en-GB"/>
              </w:rPr>
              <w:t>după</w:t>
            </w:r>
            <w:proofErr w:type="spellEnd"/>
            <w:r w:rsidRPr="009C68B4">
              <w:rPr>
                <w:lang w:val="en-GB"/>
              </w:rPr>
              <w:t xml:space="preserve"> </w:t>
            </w:r>
            <w:proofErr w:type="spellStart"/>
            <w:r w:rsidRPr="009C68B4">
              <w:rPr>
                <w:lang w:val="en-GB"/>
              </w:rPr>
              <w:t>caz</w:t>
            </w:r>
            <w:proofErr w:type="spellEnd"/>
            <w:r w:rsidRPr="009C68B4">
              <w:rPr>
                <w:lang w:val="en-GB"/>
              </w:rPr>
              <w:t xml:space="preserve">, </w:t>
            </w:r>
            <w:proofErr w:type="spellStart"/>
            <w:r w:rsidRPr="009C68B4">
              <w:rPr>
                <w:lang w:val="en-GB"/>
              </w:rPr>
              <w:t>internaționale</w:t>
            </w:r>
            <w:proofErr w:type="spellEnd"/>
            <w:r w:rsidRPr="009C68B4">
              <w:rPr>
                <w:lang w:val="en-GB"/>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lastRenderedPageBreak/>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F415C8">
            <w:pPr>
              <w:pStyle w:val="Listparagraf"/>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F415C8">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77A5A7DA" w14:textId="77777777" w:rsidR="003C5979" w:rsidRDefault="003C5979" w:rsidP="004D7C86">
            <w:pPr>
              <w:tabs>
                <w:tab w:val="left" w:pos="2295"/>
              </w:tabs>
              <w:jc w:val="right"/>
            </w:pPr>
          </w:p>
          <w:p w14:paraId="18C3B4FB" w14:textId="77777777" w:rsidR="003C5979" w:rsidRDefault="003C5979" w:rsidP="004D7C86">
            <w:pPr>
              <w:tabs>
                <w:tab w:val="left" w:pos="2295"/>
              </w:tabs>
              <w:jc w:val="right"/>
            </w:pPr>
          </w:p>
          <w:p w14:paraId="2D1EB179" w14:textId="77777777" w:rsidR="003C5979" w:rsidRDefault="003C5979" w:rsidP="004D7C86">
            <w:pPr>
              <w:tabs>
                <w:tab w:val="left" w:pos="2295"/>
              </w:tabs>
              <w:jc w:val="right"/>
            </w:pPr>
          </w:p>
          <w:p w14:paraId="49FD91B9" w14:textId="2702AFCA"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33496DB9" w14:textId="77777777" w:rsidR="003C5979" w:rsidRDefault="003C5979" w:rsidP="000C5DFB">
            <w:pPr>
              <w:jc w:val="right"/>
              <w:rPr>
                <w:noProof w:val="0"/>
              </w:rPr>
            </w:pPr>
          </w:p>
          <w:p w14:paraId="4970548B" w14:textId="77777777" w:rsidR="003C5979" w:rsidRDefault="003C5979" w:rsidP="000C5DFB">
            <w:pPr>
              <w:jc w:val="right"/>
              <w:rPr>
                <w:noProof w:val="0"/>
              </w:rPr>
            </w:pPr>
          </w:p>
          <w:p w14:paraId="41D74A3F" w14:textId="23031CB0"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1021F566" w14:textId="77777777" w:rsidR="00F94BAD" w:rsidRPr="009C68B4" w:rsidRDefault="00F94BAD" w:rsidP="00F94BAD">
                  <w:pPr>
                    <w:pStyle w:val="NormalWeb"/>
                    <w:tabs>
                      <w:tab w:val="right" w:pos="10205"/>
                    </w:tabs>
                    <w:ind w:firstLine="0"/>
                    <w:jc w:val="left"/>
                    <w:rPr>
                      <w:lang w:val="en-GB"/>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F415C8">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F415C8">
            <w:pPr>
              <w:pStyle w:val="Listparagraf"/>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F415C8">
            <w:pPr>
              <w:pStyle w:val="Listparagraf"/>
              <w:numPr>
                <w:ilvl w:val="0"/>
                <w:numId w:val="37"/>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F415C8">
            <w:pPr>
              <w:pStyle w:val="Listparagraf"/>
              <w:numPr>
                <w:ilvl w:val="0"/>
                <w:numId w:val="37"/>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F415C8">
            <w:pPr>
              <w:pStyle w:val="Listparagraf"/>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78EF7" w14:textId="77777777" w:rsidR="004C5503" w:rsidRDefault="004C5503" w:rsidP="00A20ACF">
      <w:r>
        <w:separator/>
      </w:r>
    </w:p>
  </w:endnote>
  <w:endnote w:type="continuationSeparator" w:id="0">
    <w:p w14:paraId="363D3A9A" w14:textId="77777777" w:rsidR="004C5503" w:rsidRDefault="004C55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F5032" w:rsidRDefault="007F5032" w:rsidP="001F6E5A">
    <w:pPr>
      <w:pStyle w:val="Subsol"/>
      <w:jc w:val="center"/>
    </w:pPr>
  </w:p>
  <w:p w14:paraId="3FEE7EA8" w14:textId="77777777" w:rsidR="00145BB4" w:rsidRDefault="00145B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982D99D" w:rsidR="007F5032" w:rsidRDefault="007F5032">
        <w:pPr>
          <w:pStyle w:val="Subsol"/>
          <w:jc w:val="right"/>
        </w:pPr>
        <w:r>
          <w:fldChar w:fldCharType="begin"/>
        </w:r>
        <w:r>
          <w:instrText xml:space="preserve"> PAGE   \* MERGEFORMAT </w:instrText>
        </w:r>
        <w:r>
          <w:fldChar w:fldCharType="separate"/>
        </w:r>
        <w:r w:rsidR="00DF4B35">
          <w:t>52</w:t>
        </w:r>
        <w:r>
          <w:fldChar w:fldCharType="end"/>
        </w:r>
      </w:p>
    </w:sdtContent>
  </w:sdt>
  <w:p w14:paraId="075618FA" w14:textId="77777777" w:rsidR="007F5032" w:rsidRDefault="007F50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5AD3D" w14:textId="77777777" w:rsidR="004C5503" w:rsidRDefault="004C5503" w:rsidP="00A20ACF">
      <w:r>
        <w:separator/>
      </w:r>
    </w:p>
  </w:footnote>
  <w:footnote w:type="continuationSeparator" w:id="0">
    <w:p w14:paraId="605B80D8" w14:textId="77777777" w:rsidR="004C5503" w:rsidRDefault="004C55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C82BAC"/>
    <w:multiLevelType w:val="hybridMultilevel"/>
    <w:tmpl w:val="52F29CC8"/>
    <w:lvl w:ilvl="0" w:tplc="227EA114">
      <w:numFmt w:val="bullet"/>
      <w:lvlText w:val=""/>
      <w:lvlJc w:val="left"/>
      <w:pPr>
        <w:ind w:left="431" w:hanging="360"/>
      </w:pPr>
      <w:rPr>
        <w:rFonts w:ascii="Symbol" w:eastAsia="Symbol" w:hAnsi="Symbol" w:cs="Symbol" w:hint="default"/>
        <w:b w:val="0"/>
        <w:bCs w:val="0"/>
        <w:i w:val="0"/>
        <w:iCs w:val="0"/>
        <w:spacing w:val="0"/>
        <w:w w:val="99"/>
        <w:sz w:val="20"/>
        <w:szCs w:val="20"/>
        <w:lang w:val="ro-RO" w:eastAsia="en-US" w:bidi="ar-SA"/>
      </w:rPr>
    </w:lvl>
    <w:lvl w:ilvl="1" w:tplc="FC283C76">
      <w:numFmt w:val="bullet"/>
      <w:lvlText w:val="•"/>
      <w:lvlJc w:val="left"/>
      <w:pPr>
        <w:ind w:left="1273" w:hanging="360"/>
      </w:pPr>
      <w:rPr>
        <w:rFonts w:hint="default"/>
        <w:lang w:val="ro-RO" w:eastAsia="en-US" w:bidi="ar-SA"/>
      </w:rPr>
    </w:lvl>
    <w:lvl w:ilvl="2" w:tplc="01A20BA0">
      <w:numFmt w:val="bullet"/>
      <w:lvlText w:val="•"/>
      <w:lvlJc w:val="left"/>
      <w:pPr>
        <w:ind w:left="2107" w:hanging="360"/>
      </w:pPr>
      <w:rPr>
        <w:rFonts w:hint="default"/>
        <w:lang w:val="ro-RO" w:eastAsia="en-US" w:bidi="ar-SA"/>
      </w:rPr>
    </w:lvl>
    <w:lvl w:ilvl="3" w:tplc="5CC6B470">
      <w:numFmt w:val="bullet"/>
      <w:lvlText w:val="•"/>
      <w:lvlJc w:val="left"/>
      <w:pPr>
        <w:ind w:left="2941" w:hanging="360"/>
      </w:pPr>
      <w:rPr>
        <w:rFonts w:hint="default"/>
        <w:lang w:val="ro-RO" w:eastAsia="en-US" w:bidi="ar-SA"/>
      </w:rPr>
    </w:lvl>
    <w:lvl w:ilvl="4" w:tplc="D9CCF15A">
      <w:numFmt w:val="bullet"/>
      <w:lvlText w:val="•"/>
      <w:lvlJc w:val="left"/>
      <w:pPr>
        <w:ind w:left="3775" w:hanging="360"/>
      </w:pPr>
      <w:rPr>
        <w:rFonts w:hint="default"/>
        <w:lang w:val="ro-RO" w:eastAsia="en-US" w:bidi="ar-SA"/>
      </w:rPr>
    </w:lvl>
    <w:lvl w:ilvl="5" w:tplc="885E0B6C">
      <w:numFmt w:val="bullet"/>
      <w:lvlText w:val="•"/>
      <w:lvlJc w:val="left"/>
      <w:pPr>
        <w:ind w:left="4609" w:hanging="360"/>
      </w:pPr>
      <w:rPr>
        <w:rFonts w:hint="default"/>
        <w:lang w:val="ro-RO" w:eastAsia="en-US" w:bidi="ar-SA"/>
      </w:rPr>
    </w:lvl>
    <w:lvl w:ilvl="6" w:tplc="A7F852F8">
      <w:numFmt w:val="bullet"/>
      <w:lvlText w:val="•"/>
      <w:lvlJc w:val="left"/>
      <w:pPr>
        <w:ind w:left="5443" w:hanging="360"/>
      </w:pPr>
      <w:rPr>
        <w:rFonts w:hint="default"/>
        <w:lang w:val="ro-RO" w:eastAsia="en-US" w:bidi="ar-SA"/>
      </w:rPr>
    </w:lvl>
    <w:lvl w:ilvl="7" w:tplc="84DA2A06">
      <w:numFmt w:val="bullet"/>
      <w:lvlText w:val="•"/>
      <w:lvlJc w:val="left"/>
      <w:pPr>
        <w:ind w:left="6277" w:hanging="360"/>
      </w:pPr>
      <w:rPr>
        <w:rFonts w:hint="default"/>
        <w:lang w:val="ro-RO" w:eastAsia="en-US" w:bidi="ar-SA"/>
      </w:rPr>
    </w:lvl>
    <w:lvl w:ilvl="8" w:tplc="B5226E90">
      <w:numFmt w:val="bullet"/>
      <w:lvlText w:val="•"/>
      <w:lvlJc w:val="left"/>
      <w:pPr>
        <w:ind w:left="7111" w:hanging="360"/>
      </w:pPr>
      <w:rPr>
        <w:rFonts w:hint="default"/>
        <w:lang w:val="ro-RO" w:eastAsia="en-US" w:bidi="ar-SA"/>
      </w:rPr>
    </w:lvl>
  </w:abstractNum>
  <w:abstractNum w:abstractNumId="6" w15:restartNumberingAfterBreak="0">
    <w:nsid w:val="078A67B2"/>
    <w:multiLevelType w:val="hybridMultilevel"/>
    <w:tmpl w:val="BEEE59DA"/>
    <w:lvl w:ilvl="0" w:tplc="7ABA92AC">
      <w:numFmt w:val="bullet"/>
      <w:lvlText w:val="-"/>
      <w:lvlJc w:val="left"/>
      <w:pPr>
        <w:ind w:left="105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6896DACA">
      <w:numFmt w:val="bullet"/>
      <w:lvlText w:val="•"/>
      <w:lvlJc w:val="left"/>
      <w:pPr>
        <w:ind w:left="1986" w:hanging="360"/>
      </w:pPr>
      <w:rPr>
        <w:rFonts w:hint="default"/>
        <w:lang w:val="ro-RO" w:eastAsia="en-US" w:bidi="ar-SA"/>
      </w:rPr>
    </w:lvl>
    <w:lvl w:ilvl="2" w:tplc="F208C8D0">
      <w:numFmt w:val="bullet"/>
      <w:lvlText w:val="•"/>
      <w:lvlJc w:val="left"/>
      <w:pPr>
        <w:ind w:left="2913" w:hanging="360"/>
      </w:pPr>
      <w:rPr>
        <w:rFonts w:hint="default"/>
        <w:lang w:val="ro-RO" w:eastAsia="en-US" w:bidi="ar-SA"/>
      </w:rPr>
    </w:lvl>
    <w:lvl w:ilvl="3" w:tplc="6622BC50">
      <w:numFmt w:val="bullet"/>
      <w:lvlText w:val="•"/>
      <w:lvlJc w:val="left"/>
      <w:pPr>
        <w:ind w:left="3839" w:hanging="360"/>
      </w:pPr>
      <w:rPr>
        <w:rFonts w:hint="default"/>
        <w:lang w:val="ro-RO" w:eastAsia="en-US" w:bidi="ar-SA"/>
      </w:rPr>
    </w:lvl>
    <w:lvl w:ilvl="4" w:tplc="D1B2163E">
      <w:numFmt w:val="bullet"/>
      <w:lvlText w:val="•"/>
      <w:lvlJc w:val="left"/>
      <w:pPr>
        <w:ind w:left="4766" w:hanging="360"/>
      </w:pPr>
      <w:rPr>
        <w:rFonts w:hint="default"/>
        <w:lang w:val="ro-RO" w:eastAsia="en-US" w:bidi="ar-SA"/>
      </w:rPr>
    </w:lvl>
    <w:lvl w:ilvl="5" w:tplc="C0D2AB60">
      <w:numFmt w:val="bullet"/>
      <w:lvlText w:val="•"/>
      <w:lvlJc w:val="left"/>
      <w:pPr>
        <w:ind w:left="5693" w:hanging="360"/>
      </w:pPr>
      <w:rPr>
        <w:rFonts w:hint="default"/>
        <w:lang w:val="ro-RO" w:eastAsia="en-US" w:bidi="ar-SA"/>
      </w:rPr>
    </w:lvl>
    <w:lvl w:ilvl="6" w:tplc="FBAEF2B2">
      <w:numFmt w:val="bullet"/>
      <w:lvlText w:val="•"/>
      <w:lvlJc w:val="left"/>
      <w:pPr>
        <w:ind w:left="6619" w:hanging="360"/>
      </w:pPr>
      <w:rPr>
        <w:rFonts w:hint="default"/>
        <w:lang w:val="ro-RO" w:eastAsia="en-US" w:bidi="ar-SA"/>
      </w:rPr>
    </w:lvl>
    <w:lvl w:ilvl="7" w:tplc="23CA4A8A">
      <w:numFmt w:val="bullet"/>
      <w:lvlText w:val="•"/>
      <w:lvlJc w:val="left"/>
      <w:pPr>
        <w:ind w:left="7546" w:hanging="360"/>
      </w:pPr>
      <w:rPr>
        <w:rFonts w:hint="default"/>
        <w:lang w:val="ro-RO" w:eastAsia="en-US" w:bidi="ar-SA"/>
      </w:rPr>
    </w:lvl>
    <w:lvl w:ilvl="8" w:tplc="FCB65898">
      <w:numFmt w:val="bullet"/>
      <w:lvlText w:val="•"/>
      <w:lvlJc w:val="left"/>
      <w:pPr>
        <w:ind w:left="8473" w:hanging="360"/>
      </w:pPr>
      <w:rPr>
        <w:rFonts w:hint="default"/>
        <w:lang w:val="ro-RO" w:eastAsia="en-US" w:bidi="ar-SA"/>
      </w:rPr>
    </w:lvl>
  </w:abstractNum>
  <w:abstractNum w:abstractNumId="7" w15:restartNumberingAfterBreak="0">
    <w:nsid w:val="0B810871"/>
    <w:multiLevelType w:val="hybridMultilevel"/>
    <w:tmpl w:val="F9108512"/>
    <w:lvl w:ilvl="0" w:tplc="83D892CA">
      <w:numFmt w:val="bullet"/>
      <w:lvlText w:val="-"/>
      <w:lvlJc w:val="left"/>
      <w:pPr>
        <w:ind w:left="69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C1E28024">
      <w:numFmt w:val="bullet"/>
      <w:lvlText w:val="•"/>
      <w:lvlJc w:val="left"/>
      <w:pPr>
        <w:ind w:left="1662" w:hanging="360"/>
      </w:pPr>
      <w:rPr>
        <w:rFonts w:hint="default"/>
        <w:lang w:val="ro-RO" w:eastAsia="en-US" w:bidi="ar-SA"/>
      </w:rPr>
    </w:lvl>
    <w:lvl w:ilvl="2" w:tplc="618CB6B2">
      <w:numFmt w:val="bullet"/>
      <w:lvlText w:val="•"/>
      <w:lvlJc w:val="left"/>
      <w:pPr>
        <w:ind w:left="2625" w:hanging="360"/>
      </w:pPr>
      <w:rPr>
        <w:rFonts w:hint="default"/>
        <w:lang w:val="ro-RO" w:eastAsia="en-US" w:bidi="ar-SA"/>
      </w:rPr>
    </w:lvl>
    <w:lvl w:ilvl="3" w:tplc="6EFC4EEE">
      <w:numFmt w:val="bullet"/>
      <w:lvlText w:val="•"/>
      <w:lvlJc w:val="left"/>
      <w:pPr>
        <w:ind w:left="3587" w:hanging="360"/>
      </w:pPr>
      <w:rPr>
        <w:rFonts w:hint="default"/>
        <w:lang w:val="ro-RO" w:eastAsia="en-US" w:bidi="ar-SA"/>
      </w:rPr>
    </w:lvl>
    <w:lvl w:ilvl="4" w:tplc="53869F9C">
      <w:numFmt w:val="bullet"/>
      <w:lvlText w:val="•"/>
      <w:lvlJc w:val="left"/>
      <w:pPr>
        <w:ind w:left="4550" w:hanging="360"/>
      </w:pPr>
      <w:rPr>
        <w:rFonts w:hint="default"/>
        <w:lang w:val="ro-RO" w:eastAsia="en-US" w:bidi="ar-SA"/>
      </w:rPr>
    </w:lvl>
    <w:lvl w:ilvl="5" w:tplc="BED2164C">
      <w:numFmt w:val="bullet"/>
      <w:lvlText w:val="•"/>
      <w:lvlJc w:val="left"/>
      <w:pPr>
        <w:ind w:left="5513" w:hanging="360"/>
      </w:pPr>
      <w:rPr>
        <w:rFonts w:hint="default"/>
        <w:lang w:val="ro-RO" w:eastAsia="en-US" w:bidi="ar-SA"/>
      </w:rPr>
    </w:lvl>
    <w:lvl w:ilvl="6" w:tplc="A236A0CC">
      <w:numFmt w:val="bullet"/>
      <w:lvlText w:val="•"/>
      <w:lvlJc w:val="left"/>
      <w:pPr>
        <w:ind w:left="6475" w:hanging="360"/>
      </w:pPr>
      <w:rPr>
        <w:rFonts w:hint="default"/>
        <w:lang w:val="ro-RO" w:eastAsia="en-US" w:bidi="ar-SA"/>
      </w:rPr>
    </w:lvl>
    <w:lvl w:ilvl="7" w:tplc="1A30E422">
      <w:numFmt w:val="bullet"/>
      <w:lvlText w:val="•"/>
      <w:lvlJc w:val="left"/>
      <w:pPr>
        <w:ind w:left="7438" w:hanging="360"/>
      </w:pPr>
      <w:rPr>
        <w:rFonts w:hint="default"/>
        <w:lang w:val="ro-RO" w:eastAsia="en-US" w:bidi="ar-SA"/>
      </w:rPr>
    </w:lvl>
    <w:lvl w:ilvl="8" w:tplc="9058E17E">
      <w:numFmt w:val="bullet"/>
      <w:lvlText w:val="•"/>
      <w:lvlJc w:val="left"/>
      <w:pPr>
        <w:ind w:left="8401" w:hanging="360"/>
      </w:pPr>
      <w:rPr>
        <w:rFonts w:hint="default"/>
        <w:lang w:val="ro-RO" w:eastAsia="en-US" w:bidi="ar-SA"/>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0E8E1F67"/>
    <w:multiLevelType w:val="hybridMultilevel"/>
    <w:tmpl w:val="B2AA9758"/>
    <w:lvl w:ilvl="0" w:tplc="B4AA94B0">
      <w:numFmt w:val="bullet"/>
      <w:lvlText w:val=""/>
      <w:lvlJc w:val="left"/>
      <w:pPr>
        <w:ind w:left="970" w:hanging="361"/>
      </w:pPr>
      <w:rPr>
        <w:rFonts w:ascii="Symbol" w:eastAsia="Symbol" w:hAnsi="Symbol" w:cs="Symbol" w:hint="default"/>
        <w:b w:val="0"/>
        <w:bCs w:val="0"/>
        <w:i w:val="0"/>
        <w:iCs w:val="0"/>
        <w:spacing w:val="0"/>
        <w:w w:val="100"/>
        <w:sz w:val="22"/>
        <w:szCs w:val="22"/>
        <w:lang w:val="ro-RO" w:eastAsia="en-US" w:bidi="ar-SA"/>
      </w:rPr>
    </w:lvl>
    <w:lvl w:ilvl="1" w:tplc="94945870">
      <w:numFmt w:val="bullet"/>
      <w:lvlText w:val="•"/>
      <w:lvlJc w:val="left"/>
      <w:pPr>
        <w:ind w:left="1914" w:hanging="361"/>
      </w:pPr>
      <w:rPr>
        <w:rFonts w:hint="default"/>
        <w:lang w:val="ro-RO" w:eastAsia="en-US" w:bidi="ar-SA"/>
      </w:rPr>
    </w:lvl>
    <w:lvl w:ilvl="2" w:tplc="57A0FEBE">
      <w:numFmt w:val="bullet"/>
      <w:lvlText w:val="•"/>
      <w:lvlJc w:val="left"/>
      <w:pPr>
        <w:ind w:left="2849" w:hanging="361"/>
      </w:pPr>
      <w:rPr>
        <w:rFonts w:hint="default"/>
        <w:lang w:val="ro-RO" w:eastAsia="en-US" w:bidi="ar-SA"/>
      </w:rPr>
    </w:lvl>
    <w:lvl w:ilvl="3" w:tplc="4AD08E3C">
      <w:numFmt w:val="bullet"/>
      <w:lvlText w:val="•"/>
      <w:lvlJc w:val="left"/>
      <w:pPr>
        <w:ind w:left="3783" w:hanging="361"/>
      </w:pPr>
      <w:rPr>
        <w:rFonts w:hint="default"/>
        <w:lang w:val="ro-RO" w:eastAsia="en-US" w:bidi="ar-SA"/>
      </w:rPr>
    </w:lvl>
    <w:lvl w:ilvl="4" w:tplc="31061C80">
      <w:numFmt w:val="bullet"/>
      <w:lvlText w:val="•"/>
      <w:lvlJc w:val="left"/>
      <w:pPr>
        <w:ind w:left="4718" w:hanging="361"/>
      </w:pPr>
      <w:rPr>
        <w:rFonts w:hint="default"/>
        <w:lang w:val="ro-RO" w:eastAsia="en-US" w:bidi="ar-SA"/>
      </w:rPr>
    </w:lvl>
    <w:lvl w:ilvl="5" w:tplc="D94829D6">
      <w:numFmt w:val="bullet"/>
      <w:lvlText w:val="•"/>
      <w:lvlJc w:val="left"/>
      <w:pPr>
        <w:ind w:left="5653" w:hanging="361"/>
      </w:pPr>
      <w:rPr>
        <w:rFonts w:hint="default"/>
        <w:lang w:val="ro-RO" w:eastAsia="en-US" w:bidi="ar-SA"/>
      </w:rPr>
    </w:lvl>
    <w:lvl w:ilvl="6" w:tplc="851E793A">
      <w:numFmt w:val="bullet"/>
      <w:lvlText w:val="•"/>
      <w:lvlJc w:val="left"/>
      <w:pPr>
        <w:ind w:left="6587" w:hanging="361"/>
      </w:pPr>
      <w:rPr>
        <w:rFonts w:hint="default"/>
        <w:lang w:val="ro-RO" w:eastAsia="en-US" w:bidi="ar-SA"/>
      </w:rPr>
    </w:lvl>
    <w:lvl w:ilvl="7" w:tplc="28DCF3FC">
      <w:numFmt w:val="bullet"/>
      <w:lvlText w:val="•"/>
      <w:lvlJc w:val="left"/>
      <w:pPr>
        <w:ind w:left="7522" w:hanging="361"/>
      </w:pPr>
      <w:rPr>
        <w:rFonts w:hint="default"/>
        <w:lang w:val="ro-RO" w:eastAsia="en-US" w:bidi="ar-SA"/>
      </w:rPr>
    </w:lvl>
    <w:lvl w:ilvl="8" w:tplc="BB4E3DC0">
      <w:numFmt w:val="bullet"/>
      <w:lvlText w:val="•"/>
      <w:lvlJc w:val="left"/>
      <w:pPr>
        <w:ind w:left="8457" w:hanging="361"/>
      </w:pPr>
      <w:rPr>
        <w:rFonts w:hint="default"/>
        <w:lang w:val="ro-RO" w:eastAsia="en-US" w:bidi="ar-SA"/>
      </w:rPr>
    </w:lvl>
  </w:abstractNum>
  <w:abstractNum w:abstractNumId="1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1D592407"/>
    <w:multiLevelType w:val="hybridMultilevel"/>
    <w:tmpl w:val="B444499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2DA3746"/>
    <w:multiLevelType w:val="hybridMultilevel"/>
    <w:tmpl w:val="8640D976"/>
    <w:lvl w:ilvl="0" w:tplc="39001E2A">
      <w:start w:val="1"/>
      <w:numFmt w:val="upperLetter"/>
      <w:lvlText w:val="%1."/>
      <w:lvlJc w:val="left"/>
      <w:pPr>
        <w:ind w:left="606" w:hanging="269"/>
      </w:pPr>
      <w:rPr>
        <w:rFonts w:ascii="Times New Roman" w:eastAsia="Times New Roman" w:hAnsi="Times New Roman" w:cs="Times New Roman" w:hint="default"/>
        <w:b/>
        <w:bCs/>
        <w:i w:val="0"/>
        <w:iCs w:val="0"/>
        <w:spacing w:val="-2"/>
        <w:w w:val="100"/>
        <w:sz w:val="22"/>
        <w:szCs w:val="22"/>
        <w:lang w:val="ro-RO" w:eastAsia="en-US" w:bidi="ar-SA"/>
      </w:rPr>
    </w:lvl>
    <w:lvl w:ilvl="1" w:tplc="99A02ED6">
      <w:numFmt w:val="bullet"/>
      <w:lvlText w:val=""/>
      <w:lvlJc w:val="left"/>
      <w:pPr>
        <w:ind w:left="1058" w:hanging="361"/>
      </w:pPr>
      <w:rPr>
        <w:rFonts w:ascii="Symbol" w:eastAsia="Symbol" w:hAnsi="Symbol" w:cs="Symbol" w:hint="default"/>
        <w:b w:val="0"/>
        <w:bCs w:val="0"/>
        <w:i w:val="0"/>
        <w:iCs w:val="0"/>
        <w:spacing w:val="0"/>
        <w:w w:val="100"/>
        <w:sz w:val="22"/>
        <w:szCs w:val="22"/>
        <w:lang w:val="ro-RO" w:eastAsia="en-US" w:bidi="ar-SA"/>
      </w:rPr>
    </w:lvl>
    <w:lvl w:ilvl="2" w:tplc="3BD84D7A">
      <w:numFmt w:val="bullet"/>
      <w:lvlText w:val="•"/>
      <w:lvlJc w:val="left"/>
      <w:pPr>
        <w:ind w:left="2089" w:hanging="361"/>
      </w:pPr>
      <w:rPr>
        <w:rFonts w:hint="default"/>
        <w:lang w:val="ro-RO" w:eastAsia="en-US" w:bidi="ar-SA"/>
      </w:rPr>
    </w:lvl>
    <w:lvl w:ilvl="3" w:tplc="B6D20788">
      <w:numFmt w:val="bullet"/>
      <w:lvlText w:val="•"/>
      <w:lvlJc w:val="left"/>
      <w:pPr>
        <w:ind w:left="3119" w:hanging="361"/>
      </w:pPr>
      <w:rPr>
        <w:rFonts w:hint="default"/>
        <w:lang w:val="ro-RO" w:eastAsia="en-US" w:bidi="ar-SA"/>
      </w:rPr>
    </w:lvl>
    <w:lvl w:ilvl="4" w:tplc="6BCE14E2">
      <w:numFmt w:val="bullet"/>
      <w:lvlText w:val="•"/>
      <w:lvlJc w:val="left"/>
      <w:pPr>
        <w:ind w:left="4148" w:hanging="361"/>
      </w:pPr>
      <w:rPr>
        <w:rFonts w:hint="default"/>
        <w:lang w:val="ro-RO" w:eastAsia="en-US" w:bidi="ar-SA"/>
      </w:rPr>
    </w:lvl>
    <w:lvl w:ilvl="5" w:tplc="7B62F85C">
      <w:numFmt w:val="bullet"/>
      <w:lvlText w:val="•"/>
      <w:lvlJc w:val="left"/>
      <w:pPr>
        <w:ind w:left="5178" w:hanging="361"/>
      </w:pPr>
      <w:rPr>
        <w:rFonts w:hint="default"/>
        <w:lang w:val="ro-RO" w:eastAsia="en-US" w:bidi="ar-SA"/>
      </w:rPr>
    </w:lvl>
    <w:lvl w:ilvl="6" w:tplc="A49A48E8">
      <w:numFmt w:val="bullet"/>
      <w:lvlText w:val="•"/>
      <w:lvlJc w:val="left"/>
      <w:pPr>
        <w:ind w:left="6208" w:hanging="361"/>
      </w:pPr>
      <w:rPr>
        <w:rFonts w:hint="default"/>
        <w:lang w:val="ro-RO" w:eastAsia="en-US" w:bidi="ar-SA"/>
      </w:rPr>
    </w:lvl>
    <w:lvl w:ilvl="7" w:tplc="4D622A02">
      <w:numFmt w:val="bullet"/>
      <w:lvlText w:val="•"/>
      <w:lvlJc w:val="left"/>
      <w:pPr>
        <w:ind w:left="7237" w:hanging="361"/>
      </w:pPr>
      <w:rPr>
        <w:rFonts w:hint="default"/>
        <w:lang w:val="ro-RO" w:eastAsia="en-US" w:bidi="ar-SA"/>
      </w:rPr>
    </w:lvl>
    <w:lvl w:ilvl="8" w:tplc="D186BAD6">
      <w:numFmt w:val="bullet"/>
      <w:lvlText w:val="•"/>
      <w:lvlJc w:val="left"/>
      <w:pPr>
        <w:ind w:left="8267" w:hanging="361"/>
      </w:pPr>
      <w:rPr>
        <w:rFonts w:hint="default"/>
        <w:lang w:val="ro-RO" w:eastAsia="en-US" w:bidi="ar-SA"/>
      </w:r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37D201E"/>
    <w:multiLevelType w:val="hybridMultilevel"/>
    <w:tmpl w:val="BA806D32"/>
    <w:lvl w:ilvl="0" w:tplc="A3986904">
      <w:numFmt w:val="bullet"/>
      <w:lvlText w:val=""/>
      <w:lvlJc w:val="left"/>
      <w:pPr>
        <w:ind w:left="1050" w:hanging="351"/>
      </w:pPr>
      <w:rPr>
        <w:rFonts w:ascii="Symbol" w:eastAsia="Symbol" w:hAnsi="Symbol" w:cs="Symbol" w:hint="default"/>
        <w:b w:val="0"/>
        <w:bCs w:val="0"/>
        <w:i w:val="0"/>
        <w:iCs w:val="0"/>
        <w:spacing w:val="0"/>
        <w:w w:val="100"/>
        <w:sz w:val="22"/>
        <w:szCs w:val="22"/>
        <w:lang w:val="ro-RO" w:eastAsia="en-US" w:bidi="ar-SA"/>
      </w:rPr>
    </w:lvl>
    <w:lvl w:ilvl="1" w:tplc="3BD6E0B8">
      <w:numFmt w:val="bullet"/>
      <w:lvlText w:val="•"/>
      <w:lvlJc w:val="left"/>
      <w:pPr>
        <w:ind w:left="1986" w:hanging="351"/>
      </w:pPr>
      <w:rPr>
        <w:rFonts w:hint="default"/>
        <w:lang w:val="ro-RO" w:eastAsia="en-US" w:bidi="ar-SA"/>
      </w:rPr>
    </w:lvl>
    <w:lvl w:ilvl="2" w:tplc="84320FD8">
      <w:numFmt w:val="bullet"/>
      <w:lvlText w:val="•"/>
      <w:lvlJc w:val="left"/>
      <w:pPr>
        <w:ind w:left="2913" w:hanging="351"/>
      </w:pPr>
      <w:rPr>
        <w:rFonts w:hint="default"/>
        <w:lang w:val="ro-RO" w:eastAsia="en-US" w:bidi="ar-SA"/>
      </w:rPr>
    </w:lvl>
    <w:lvl w:ilvl="3" w:tplc="4D3670F0">
      <w:numFmt w:val="bullet"/>
      <w:lvlText w:val="•"/>
      <w:lvlJc w:val="left"/>
      <w:pPr>
        <w:ind w:left="3839" w:hanging="351"/>
      </w:pPr>
      <w:rPr>
        <w:rFonts w:hint="default"/>
        <w:lang w:val="ro-RO" w:eastAsia="en-US" w:bidi="ar-SA"/>
      </w:rPr>
    </w:lvl>
    <w:lvl w:ilvl="4" w:tplc="04DCEA70">
      <w:numFmt w:val="bullet"/>
      <w:lvlText w:val="•"/>
      <w:lvlJc w:val="left"/>
      <w:pPr>
        <w:ind w:left="4766" w:hanging="351"/>
      </w:pPr>
      <w:rPr>
        <w:rFonts w:hint="default"/>
        <w:lang w:val="ro-RO" w:eastAsia="en-US" w:bidi="ar-SA"/>
      </w:rPr>
    </w:lvl>
    <w:lvl w:ilvl="5" w:tplc="49189F70">
      <w:numFmt w:val="bullet"/>
      <w:lvlText w:val="•"/>
      <w:lvlJc w:val="left"/>
      <w:pPr>
        <w:ind w:left="5693" w:hanging="351"/>
      </w:pPr>
      <w:rPr>
        <w:rFonts w:hint="default"/>
        <w:lang w:val="ro-RO" w:eastAsia="en-US" w:bidi="ar-SA"/>
      </w:rPr>
    </w:lvl>
    <w:lvl w:ilvl="6" w:tplc="FE689F12">
      <w:numFmt w:val="bullet"/>
      <w:lvlText w:val="•"/>
      <w:lvlJc w:val="left"/>
      <w:pPr>
        <w:ind w:left="6619" w:hanging="351"/>
      </w:pPr>
      <w:rPr>
        <w:rFonts w:hint="default"/>
        <w:lang w:val="ro-RO" w:eastAsia="en-US" w:bidi="ar-SA"/>
      </w:rPr>
    </w:lvl>
    <w:lvl w:ilvl="7" w:tplc="23A03226">
      <w:numFmt w:val="bullet"/>
      <w:lvlText w:val="•"/>
      <w:lvlJc w:val="left"/>
      <w:pPr>
        <w:ind w:left="7546" w:hanging="351"/>
      </w:pPr>
      <w:rPr>
        <w:rFonts w:hint="default"/>
        <w:lang w:val="ro-RO" w:eastAsia="en-US" w:bidi="ar-SA"/>
      </w:rPr>
    </w:lvl>
    <w:lvl w:ilvl="8" w:tplc="527274B6">
      <w:numFmt w:val="bullet"/>
      <w:lvlText w:val="•"/>
      <w:lvlJc w:val="left"/>
      <w:pPr>
        <w:ind w:left="8473" w:hanging="351"/>
      </w:pPr>
      <w:rPr>
        <w:rFonts w:hint="default"/>
        <w:lang w:val="ro-RO" w:eastAsia="en-US" w:bidi="ar-SA"/>
      </w:rPr>
    </w:lvl>
  </w:abstractNum>
  <w:abstractNum w:abstractNumId="24" w15:restartNumberingAfterBreak="0">
    <w:nsid w:val="241C0EB5"/>
    <w:multiLevelType w:val="hybridMultilevel"/>
    <w:tmpl w:val="2A78A998"/>
    <w:lvl w:ilvl="0" w:tplc="A2041F90">
      <w:start w:val="1"/>
      <w:numFmt w:val="decimal"/>
      <w:lvlText w:val="%1."/>
      <w:lvlJc w:val="left"/>
      <w:pPr>
        <w:ind w:left="644"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AFA7AF2"/>
    <w:multiLevelType w:val="hybridMultilevel"/>
    <w:tmpl w:val="DC9CF3B0"/>
    <w:lvl w:ilvl="0" w:tplc="34C0F924">
      <w:numFmt w:val="bullet"/>
      <w:lvlText w:val=""/>
      <w:lvlJc w:val="left"/>
      <w:pPr>
        <w:ind w:left="698" w:hanging="361"/>
      </w:pPr>
      <w:rPr>
        <w:rFonts w:ascii="Symbol" w:eastAsia="Symbol" w:hAnsi="Symbol" w:cs="Symbol" w:hint="default"/>
        <w:b w:val="0"/>
        <w:bCs w:val="0"/>
        <w:i w:val="0"/>
        <w:iCs w:val="0"/>
        <w:spacing w:val="0"/>
        <w:w w:val="100"/>
        <w:sz w:val="22"/>
        <w:szCs w:val="22"/>
        <w:lang w:val="ro-RO" w:eastAsia="en-US" w:bidi="ar-SA"/>
      </w:rPr>
    </w:lvl>
    <w:lvl w:ilvl="1" w:tplc="7382B81E">
      <w:numFmt w:val="bullet"/>
      <w:lvlText w:val="-"/>
      <w:lvlJc w:val="left"/>
      <w:pPr>
        <w:ind w:left="906" w:hanging="154"/>
      </w:pPr>
      <w:rPr>
        <w:rFonts w:ascii="Times New Roman" w:eastAsia="Times New Roman" w:hAnsi="Times New Roman" w:cs="Times New Roman" w:hint="default"/>
        <w:b w:val="0"/>
        <w:bCs w:val="0"/>
        <w:i w:val="0"/>
        <w:iCs w:val="0"/>
        <w:spacing w:val="0"/>
        <w:w w:val="100"/>
        <w:sz w:val="22"/>
        <w:szCs w:val="22"/>
        <w:lang w:val="ro-RO" w:eastAsia="en-US" w:bidi="ar-SA"/>
      </w:rPr>
    </w:lvl>
    <w:lvl w:ilvl="2" w:tplc="D9A2A930">
      <w:numFmt w:val="bullet"/>
      <w:lvlText w:val="•"/>
      <w:lvlJc w:val="left"/>
      <w:pPr>
        <w:ind w:left="1947" w:hanging="154"/>
      </w:pPr>
      <w:rPr>
        <w:rFonts w:hint="default"/>
        <w:lang w:val="ro-RO" w:eastAsia="en-US" w:bidi="ar-SA"/>
      </w:rPr>
    </w:lvl>
    <w:lvl w:ilvl="3" w:tplc="184A13FA">
      <w:numFmt w:val="bullet"/>
      <w:lvlText w:val="•"/>
      <w:lvlJc w:val="left"/>
      <w:pPr>
        <w:ind w:left="2994" w:hanging="154"/>
      </w:pPr>
      <w:rPr>
        <w:rFonts w:hint="default"/>
        <w:lang w:val="ro-RO" w:eastAsia="en-US" w:bidi="ar-SA"/>
      </w:rPr>
    </w:lvl>
    <w:lvl w:ilvl="4" w:tplc="A9047418">
      <w:numFmt w:val="bullet"/>
      <w:lvlText w:val="•"/>
      <w:lvlJc w:val="left"/>
      <w:pPr>
        <w:ind w:left="4042" w:hanging="154"/>
      </w:pPr>
      <w:rPr>
        <w:rFonts w:hint="default"/>
        <w:lang w:val="ro-RO" w:eastAsia="en-US" w:bidi="ar-SA"/>
      </w:rPr>
    </w:lvl>
    <w:lvl w:ilvl="5" w:tplc="3F3C6388">
      <w:numFmt w:val="bullet"/>
      <w:lvlText w:val="•"/>
      <w:lvlJc w:val="left"/>
      <w:pPr>
        <w:ind w:left="5089" w:hanging="154"/>
      </w:pPr>
      <w:rPr>
        <w:rFonts w:hint="default"/>
        <w:lang w:val="ro-RO" w:eastAsia="en-US" w:bidi="ar-SA"/>
      </w:rPr>
    </w:lvl>
    <w:lvl w:ilvl="6" w:tplc="C2920668">
      <w:numFmt w:val="bullet"/>
      <w:lvlText w:val="•"/>
      <w:lvlJc w:val="left"/>
      <w:pPr>
        <w:ind w:left="6136" w:hanging="154"/>
      </w:pPr>
      <w:rPr>
        <w:rFonts w:hint="default"/>
        <w:lang w:val="ro-RO" w:eastAsia="en-US" w:bidi="ar-SA"/>
      </w:rPr>
    </w:lvl>
    <w:lvl w:ilvl="7" w:tplc="1BCCD372">
      <w:numFmt w:val="bullet"/>
      <w:lvlText w:val="•"/>
      <w:lvlJc w:val="left"/>
      <w:pPr>
        <w:ind w:left="7184" w:hanging="154"/>
      </w:pPr>
      <w:rPr>
        <w:rFonts w:hint="default"/>
        <w:lang w:val="ro-RO" w:eastAsia="en-US" w:bidi="ar-SA"/>
      </w:rPr>
    </w:lvl>
    <w:lvl w:ilvl="8" w:tplc="3C54BE76">
      <w:numFmt w:val="bullet"/>
      <w:lvlText w:val="•"/>
      <w:lvlJc w:val="left"/>
      <w:pPr>
        <w:ind w:left="8231" w:hanging="154"/>
      </w:pPr>
      <w:rPr>
        <w:rFonts w:hint="default"/>
        <w:lang w:val="ro-RO" w:eastAsia="en-US" w:bidi="ar-SA"/>
      </w:rPr>
    </w:lvl>
  </w:abstractNum>
  <w:abstractNum w:abstractNumId="2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EF35FB5"/>
    <w:multiLevelType w:val="hybridMultilevel"/>
    <w:tmpl w:val="BE5665B8"/>
    <w:lvl w:ilvl="0" w:tplc="C130D0D2">
      <w:numFmt w:val="bullet"/>
      <w:lvlText w:val="-"/>
      <w:lvlJc w:val="left"/>
      <w:pPr>
        <w:ind w:left="1058" w:hanging="348"/>
      </w:pPr>
      <w:rPr>
        <w:rFonts w:ascii="Times New Roman" w:eastAsia="Times New Roman" w:hAnsi="Times New Roman" w:cs="Times New Roman" w:hint="default"/>
        <w:b w:val="0"/>
        <w:bCs w:val="0"/>
        <w:i w:val="0"/>
        <w:iCs w:val="0"/>
        <w:spacing w:val="0"/>
        <w:w w:val="100"/>
        <w:sz w:val="22"/>
        <w:szCs w:val="22"/>
        <w:lang w:val="ro-RO" w:eastAsia="en-US" w:bidi="ar-SA"/>
      </w:rPr>
    </w:lvl>
    <w:lvl w:ilvl="1" w:tplc="85021954">
      <w:numFmt w:val="bullet"/>
      <w:lvlText w:val="•"/>
      <w:lvlJc w:val="left"/>
      <w:pPr>
        <w:ind w:left="1986" w:hanging="348"/>
      </w:pPr>
      <w:rPr>
        <w:rFonts w:hint="default"/>
        <w:lang w:val="ro-RO" w:eastAsia="en-US" w:bidi="ar-SA"/>
      </w:rPr>
    </w:lvl>
    <w:lvl w:ilvl="2" w:tplc="26DE8A02">
      <w:numFmt w:val="bullet"/>
      <w:lvlText w:val="•"/>
      <w:lvlJc w:val="left"/>
      <w:pPr>
        <w:ind w:left="2913" w:hanging="348"/>
      </w:pPr>
      <w:rPr>
        <w:rFonts w:hint="default"/>
        <w:lang w:val="ro-RO" w:eastAsia="en-US" w:bidi="ar-SA"/>
      </w:rPr>
    </w:lvl>
    <w:lvl w:ilvl="3" w:tplc="E1FE4FF0">
      <w:numFmt w:val="bullet"/>
      <w:lvlText w:val="•"/>
      <w:lvlJc w:val="left"/>
      <w:pPr>
        <w:ind w:left="3839" w:hanging="348"/>
      </w:pPr>
      <w:rPr>
        <w:rFonts w:hint="default"/>
        <w:lang w:val="ro-RO" w:eastAsia="en-US" w:bidi="ar-SA"/>
      </w:rPr>
    </w:lvl>
    <w:lvl w:ilvl="4" w:tplc="15DAA14C">
      <w:numFmt w:val="bullet"/>
      <w:lvlText w:val="•"/>
      <w:lvlJc w:val="left"/>
      <w:pPr>
        <w:ind w:left="4766" w:hanging="348"/>
      </w:pPr>
      <w:rPr>
        <w:rFonts w:hint="default"/>
        <w:lang w:val="ro-RO" w:eastAsia="en-US" w:bidi="ar-SA"/>
      </w:rPr>
    </w:lvl>
    <w:lvl w:ilvl="5" w:tplc="4F9A203A">
      <w:numFmt w:val="bullet"/>
      <w:lvlText w:val="•"/>
      <w:lvlJc w:val="left"/>
      <w:pPr>
        <w:ind w:left="5693" w:hanging="348"/>
      </w:pPr>
      <w:rPr>
        <w:rFonts w:hint="default"/>
        <w:lang w:val="ro-RO" w:eastAsia="en-US" w:bidi="ar-SA"/>
      </w:rPr>
    </w:lvl>
    <w:lvl w:ilvl="6" w:tplc="DD5CA022">
      <w:numFmt w:val="bullet"/>
      <w:lvlText w:val="•"/>
      <w:lvlJc w:val="left"/>
      <w:pPr>
        <w:ind w:left="6619" w:hanging="348"/>
      </w:pPr>
      <w:rPr>
        <w:rFonts w:hint="default"/>
        <w:lang w:val="ro-RO" w:eastAsia="en-US" w:bidi="ar-SA"/>
      </w:rPr>
    </w:lvl>
    <w:lvl w:ilvl="7" w:tplc="CB66B7C8">
      <w:numFmt w:val="bullet"/>
      <w:lvlText w:val="•"/>
      <w:lvlJc w:val="left"/>
      <w:pPr>
        <w:ind w:left="7546" w:hanging="348"/>
      </w:pPr>
      <w:rPr>
        <w:rFonts w:hint="default"/>
        <w:lang w:val="ro-RO" w:eastAsia="en-US" w:bidi="ar-SA"/>
      </w:rPr>
    </w:lvl>
    <w:lvl w:ilvl="8" w:tplc="06A0795A">
      <w:numFmt w:val="bullet"/>
      <w:lvlText w:val="•"/>
      <w:lvlJc w:val="left"/>
      <w:pPr>
        <w:ind w:left="8473" w:hanging="348"/>
      </w:pPr>
      <w:rPr>
        <w:rFonts w:hint="default"/>
        <w:lang w:val="ro-RO" w:eastAsia="en-US" w:bidi="ar-SA"/>
      </w:rPr>
    </w:lvl>
  </w:abstractNum>
  <w:abstractNum w:abstractNumId="30" w15:restartNumberingAfterBreak="0">
    <w:nsid w:val="2F1C10D6"/>
    <w:multiLevelType w:val="hybridMultilevel"/>
    <w:tmpl w:val="25E639D6"/>
    <w:lvl w:ilvl="0" w:tplc="2594F80E">
      <w:start w:val="1"/>
      <w:numFmt w:val="decimal"/>
      <w:lvlText w:val="%1)"/>
      <w:lvlJc w:val="left"/>
      <w:pPr>
        <w:ind w:left="105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E2707568">
      <w:numFmt w:val="bullet"/>
      <w:lvlText w:val="•"/>
      <w:lvlJc w:val="left"/>
      <w:pPr>
        <w:ind w:left="1986" w:hanging="360"/>
      </w:pPr>
      <w:rPr>
        <w:rFonts w:hint="default"/>
        <w:lang w:val="ro-RO" w:eastAsia="en-US" w:bidi="ar-SA"/>
      </w:rPr>
    </w:lvl>
    <w:lvl w:ilvl="2" w:tplc="A170CB4E">
      <w:numFmt w:val="bullet"/>
      <w:lvlText w:val="•"/>
      <w:lvlJc w:val="left"/>
      <w:pPr>
        <w:ind w:left="2913" w:hanging="360"/>
      </w:pPr>
      <w:rPr>
        <w:rFonts w:hint="default"/>
        <w:lang w:val="ro-RO" w:eastAsia="en-US" w:bidi="ar-SA"/>
      </w:rPr>
    </w:lvl>
    <w:lvl w:ilvl="3" w:tplc="E8B27AE4">
      <w:numFmt w:val="bullet"/>
      <w:lvlText w:val="•"/>
      <w:lvlJc w:val="left"/>
      <w:pPr>
        <w:ind w:left="3839" w:hanging="360"/>
      </w:pPr>
      <w:rPr>
        <w:rFonts w:hint="default"/>
        <w:lang w:val="ro-RO" w:eastAsia="en-US" w:bidi="ar-SA"/>
      </w:rPr>
    </w:lvl>
    <w:lvl w:ilvl="4" w:tplc="FD16B8B2">
      <w:numFmt w:val="bullet"/>
      <w:lvlText w:val="•"/>
      <w:lvlJc w:val="left"/>
      <w:pPr>
        <w:ind w:left="4766" w:hanging="360"/>
      </w:pPr>
      <w:rPr>
        <w:rFonts w:hint="default"/>
        <w:lang w:val="ro-RO" w:eastAsia="en-US" w:bidi="ar-SA"/>
      </w:rPr>
    </w:lvl>
    <w:lvl w:ilvl="5" w:tplc="3EAE18EA">
      <w:numFmt w:val="bullet"/>
      <w:lvlText w:val="•"/>
      <w:lvlJc w:val="left"/>
      <w:pPr>
        <w:ind w:left="5693" w:hanging="360"/>
      </w:pPr>
      <w:rPr>
        <w:rFonts w:hint="default"/>
        <w:lang w:val="ro-RO" w:eastAsia="en-US" w:bidi="ar-SA"/>
      </w:rPr>
    </w:lvl>
    <w:lvl w:ilvl="6" w:tplc="4DD65CD8">
      <w:numFmt w:val="bullet"/>
      <w:lvlText w:val="•"/>
      <w:lvlJc w:val="left"/>
      <w:pPr>
        <w:ind w:left="6619" w:hanging="360"/>
      </w:pPr>
      <w:rPr>
        <w:rFonts w:hint="default"/>
        <w:lang w:val="ro-RO" w:eastAsia="en-US" w:bidi="ar-SA"/>
      </w:rPr>
    </w:lvl>
    <w:lvl w:ilvl="7" w:tplc="1D942F76">
      <w:numFmt w:val="bullet"/>
      <w:lvlText w:val="•"/>
      <w:lvlJc w:val="left"/>
      <w:pPr>
        <w:ind w:left="7546" w:hanging="360"/>
      </w:pPr>
      <w:rPr>
        <w:rFonts w:hint="default"/>
        <w:lang w:val="ro-RO" w:eastAsia="en-US" w:bidi="ar-SA"/>
      </w:rPr>
    </w:lvl>
    <w:lvl w:ilvl="8" w:tplc="1DE09D44">
      <w:numFmt w:val="bullet"/>
      <w:lvlText w:val="•"/>
      <w:lvlJc w:val="left"/>
      <w:pPr>
        <w:ind w:left="8473" w:hanging="360"/>
      </w:pPr>
      <w:rPr>
        <w:rFonts w:hint="default"/>
        <w:lang w:val="ro-RO" w:eastAsia="en-US" w:bidi="ar-SA"/>
      </w:rPr>
    </w:lvl>
  </w:abstractNum>
  <w:abstractNum w:abstractNumId="31" w15:restartNumberingAfterBreak="0">
    <w:nsid w:val="30D0591F"/>
    <w:multiLevelType w:val="hybridMultilevel"/>
    <w:tmpl w:val="72BCF670"/>
    <w:lvl w:ilvl="0" w:tplc="C4C2EB4A">
      <w:numFmt w:val="bullet"/>
      <w:lvlText w:val="-"/>
      <w:lvlJc w:val="left"/>
      <w:pPr>
        <w:ind w:left="338" w:hanging="169"/>
      </w:pPr>
      <w:rPr>
        <w:rFonts w:ascii="Times New Roman" w:eastAsia="Times New Roman" w:hAnsi="Times New Roman" w:cs="Times New Roman" w:hint="default"/>
        <w:b w:val="0"/>
        <w:bCs w:val="0"/>
        <w:i w:val="0"/>
        <w:iCs w:val="0"/>
        <w:spacing w:val="0"/>
        <w:w w:val="100"/>
        <w:sz w:val="22"/>
        <w:szCs w:val="22"/>
        <w:lang w:val="ro-RO" w:eastAsia="en-US" w:bidi="ar-SA"/>
      </w:rPr>
    </w:lvl>
    <w:lvl w:ilvl="1" w:tplc="F4FC085C">
      <w:numFmt w:val="bullet"/>
      <w:lvlText w:val=""/>
      <w:lvlJc w:val="left"/>
      <w:pPr>
        <w:ind w:left="1046" w:hanging="373"/>
      </w:pPr>
      <w:rPr>
        <w:rFonts w:ascii="Symbol" w:eastAsia="Symbol" w:hAnsi="Symbol" w:cs="Symbol" w:hint="default"/>
        <w:b w:val="0"/>
        <w:bCs w:val="0"/>
        <w:i w:val="0"/>
        <w:iCs w:val="0"/>
        <w:spacing w:val="0"/>
        <w:w w:val="100"/>
        <w:sz w:val="22"/>
        <w:szCs w:val="22"/>
        <w:lang w:val="ro-RO" w:eastAsia="en-US" w:bidi="ar-SA"/>
      </w:rPr>
    </w:lvl>
    <w:lvl w:ilvl="2" w:tplc="18720E74">
      <w:numFmt w:val="bullet"/>
      <w:lvlText w:val="•"/>
      <w:lvlJc w:val="left"/>
      <w:pPr>
        <w:ind w:left="2071" w:hanging="373"/>
      </w:pPr>
      <w:rPr>
        <w:rFonts w:hint="default"/>
        <w:lang w:val="ro-RO" w:eastAsia="en-US" w:bidi="ar-SA"/>
      </w:rPr>
    </w:lvl>
    <w:lvl w:ilvl="3" w:tplc="E2B83C3C">
      <w:numFmt w:val="bullet"/>
      <w:lvlText w:val="•"/>
      <w:lvlJc w:val="left"/>
      <w:pPr>
        <w:ind w:left="3103" w:hanging="373"/>
      </w:pPr>
      <w:rPr>
        <w:rFonts w:hint="default"/>
        <w:lang w:val="ro-RO" w:eastAsia="en-US" w:bidi="ar-SA"/>
      </w:rPr>
    </w:lvl>
    <w:lvl w:ilvl="4" w:tplc="1A44FEB6">
      <w:numFmt w:val="bullet"/>
      <w:lvlText w:val="•"/>
      <w:lvlJc w:val="left"/>
      <w:pPr>
        <w:ind w:left="4135" w:hanging="373"/>
      </w:pPr>
      <w:rPr>
        <w:rFonts w:hint="default"/>
        <w:lang w:val="ro-RO" w:eastAsia="en-US" w:bidi="ar-SA"/>
      </w:rPr>
    </w:lvl>
    <w:lvl w:ilvl="5" w:tplc="37460106">
      <w:numFmt w:val="bullet"/>
      <w:lvlText w:val="•"/>
      <w:lvlJc w:val="left"/>
      <w:pPr>
        <w:ind w:left="5167" w:hanging="373"/>
      </w:pPr>
      <w:rPr>
        <w:rFonts w:hint="default"/>
        <w:lang w:val="ro-RO" w:eastAsia="en-US" w:bidi="ar-SA"/>
      </w:rPr>
    </w:lvl>
    <w:lvl w:ilvl="6" w:tplc="BFD283CE">
      <w:numFmt w:val="bullet"/>
      <w:lvlText w:val="•"/>
      <w:lvlJc w:val="left"/>
      <w:pPr>
        <w:ind w:left="6199" w:hanging="373"/>
      </w:pPr>
      <w:rPr>
        <w:rFonts w:hint="default"/>
        <w:lang w:val="ro-RO" w:eastAsia="en-US" w:bidi="ar-SA"/>
      </w:rPr>
    </w:lvl>
    <w:lvl w:ilvl="7" w:tplc="F126069C">
      <w:numFmt w:val="bullet"/>
      <w:lvlText w:val="•"/>
      <w:lvlJc w:val="left"/>
      <w:pPr>
        <w:ind w:left="7230" w:hanging="373"/>
      </w:pPr>
      <w:rPr>
        <w:rFonts w:hint="default"/>
        <w:lang w:val="ro-RO" w:eastAsia="en-US" w:bidi="ar-SA"/>
      </w:rPr>
    </w:lvl>
    <w:lvl w:ilvl="8" w:tplc="D7627452">
      <w:numFmt w:val="bullet"/>
      <w:lvlText w:val="•"/>
      <w:lvlJc w:val="left"/>
      <w:pPr>
        <w:ind w:left="8262" w:hanging="373"/>
      </w:pPr>
      <w:rPr>
        <w:rFonts w:hint="default"/>
        <w:lang w:val="ro-RO" w:eastAsia="en-US" w:bidi="ar-SA"/>
      </w:rPr>
    </w:lvl>
  </w:abstractNum>
  <w:abstractNum w:abstractNumId="3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3F61314"/>
    <w:multiLevelType w:val="hybridMultilevel"/>
    <w:tmpl w:val="3384D7CE"/>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0857D2"/>
    <w:multiLevelType w:val="hybridMultilevel"/>
    <w:tmpl w:val="C318F308"/>
    <w:lvl w:ilvl="0" w:tplc="272C0FC0">
      <w:start w:val="1"/>
      <w:numFmt w:val="decimal"/>
      <w:lvlText w:val="%1."/>
      <w:lvlJc w:val="left"/>
      <w:pPr>
        <w:ind w:left="904" w:hanging="567"/>
      </w:pPr>
      <w:rPr>
        <w:rFonts w:ascii="Times New Roman" w:eastAsia="Times New Roman" w:hAnsi="Times New Roman" w:cs="Times New Roman" w:hint="default"/>
        <w:b/>
        <w:bCs/>
        <w:i w:val="0"/>
        <w:iCs w:val="0"/>
        <w:spacing w:val="0"/>
        <w:w w:val="100"/>
        <w:sz w:val="28"/>
        <w:szCs w:val="28"/>
        <w:lang w:val="ro-RO" w:eastAsia="en-US" w:bidi="ar-SA"/>
      </w:rPr>
    </w:lvl>
    <w:lvl w:ilvl="1" w:tplc="BB505E08">
      <w:numFmt w:val="bullet"/>
      <w:lvlText w:val=""/>
      <w:lvlJc w:val="left"/>
      <w:pPr>
        <w:ind w:left="878" w:hanging="361"/>
      </w:pPr>
      <w:rPr>
        <w:rFonts w:ascii="Symbol" w:eastAsia="Symbol" w:hAnsi="Symbol" w:cs="Symbol" w:hint="default"/>
        <w:b w:val="0"/>
        <w:bCs w:val="0"/>
        <w:i w:val="0"/>
        <w:iCs w:val="0"/>
        <w:spacing w:val="0"/>
        <w:w w:val="100"/>
        <w:sz w:val="22"/>
        <w:szCs w:val="22"/>
        <w:lang w:val="ro-RO" w:eastAsia="en-US" w:bidi="ar-SA"/>
      </w:rPr>
    </w:lvl>
    <w:lvl w:ilvl="2" w:tplc="BB1CA940">
      <w:numFmt w:val="bullet"/>
      <w:lvlText w:val="•"/>
      <w:lvlJc w:val="left"/>
      <w:pPr>
        <w:ind w:left="1947" w:hanging="361"/>
      </w:pPr>
      <w:rPr>
        <w:rFonts w:hint="default"/>
        <w:lang w:val="ro-RO" w:eastAsia="en-US" w:bidi="ar-SA"/>
      </w:rPr>
    </w:lvl>
    <w:lvl w:ilvl="3" w:tplc="77683BDC">
      <w:numFmt w:val="bullet"/>
      <w:lvlText w:val="•"/>
      <w:lvlJc w:val="left"/>
      <w:pPr>
        <w:ind w:left="2994" w:hanging="361"/>
      </w:pPr>
      <w:rPr>
        <w:rFonts w:hint="default"/>
        <w:lang w:val="ro-RO" w:eastAsia="en-US" w:bidi="ar-SA"/>
      </w:rPr>
    </w:lvl>
    <w:lvl w:ilvl="4" w:tplc="C158D544">
      <w:numFmt w:val="bullet"/>
      <w:lvlText w:val="•"/>
      <w:lvlJc w:val="left"/>
      <w:pPr>
        <w:ind w:left="4042" w:hanging="361"/>
      </w:pPr>
      <w:rPr>
        <w:rFonts w:hint="default"/>
        <w:lang w:val="ro-RO" w:eastAsia="en-US" w:bidi="ar-SA"/>
      </w:rPr>
    </w:lvl>
    <w:lvl w:ilvl="5" w:tplc="39D88AD4">
      <w:numFmt w:val="bullet"/>
      <w:lvlText w:val="•"/>
      <w:lvlJc w:val="left"/>
      <w:pPr>
        <w:ind w:left="5089" w:hanging="361"/>
      </w:pPr>
      <w:rPr>
        <w:rFonts w:hint="default"/>
        <w:lang w:val="ro-RO" w:eastAsia="en-US" w:bidi="ar-SA"/>
      </w:rPr>
    </w:lvl>
    <w:lvl w:ilvl="6" w:tplc="89C241BE">
      <w:numFmt w:val="bullet"/>
      <w:lvlText w:val="•"/>
      <w:lvlJc w:val="left"/>
      <w:pPr>
        <w:ind w:left="6136" w:hanging="361"/>
      </w:pPr>
      <w:rPr>
        <w:rFonts w:hint="default"/>
        <w:lang w:val="ro-RO" w:eastAsia="en-US" w:bidi="ar-SA"/>
      </w:rPr>
    </w:lvl>
    <w:lvl w:ilvl="7" w:tplc="A250431E">
      <w:numFmt w:val="bullet"/>
      <w:lvlText w:val="•"/>
      <w:lvlJc w:val="left"/>
      <w:pPr>
        <w:ind w:left="7184" w:hanging="361"/>
      </w:pPr>
      <w:rPr>
        <w:rFonts w:hint="default"/>
        <w:lang w:val="ro-RO" w:eastAsia="en-US" w:bidi="ar-SA"/>
      </w:rPr>
    </w:lvl>
    <w:lvl w:ilvl="8" w:tplc="266090DA">
      <w:numFmt w:val="bullet"/>
      <w:lvlText w:val="•"/>
      <w:lvlJc w:val="left"/>
      <w:pPr>
        <w:ind w:left="8231" w:hanging="361"/>
      </w:pPr>
      <w:rPr>
        <w:rFonts w:hint="default"/>
        <w:lang w:val="ro-RO" w:eastAsia="en-US" w:bidi="ar-SA"/>
      </w:rPr>
    </w:lvl>
  </w:abstractNum>
  <w:abstractNum w:abstractNumId="3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50C1377"/>
    <w:multiLevelType w:val="hybridMultilevel"/>
    <w:tmpl w:val="43069A14"/>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1C41A07"/>
    <w:multiLevelType w:val="hybridMultilevel"/>
    <w:tmpl w:val="4BAA4AEC"/>
    <w:lvl w:ilvl="0" w:tplc="AF40D898">
      <w:start w:val="3"/>
      <w:numFmt w:val="decimal"/>
      <w:lvlText w:val="%1."/>
      <w:lvlJc w:val="left"/>
      <w:pPr>
        <w:ind w:left="309" w:hanging="202"/>
      </w:pPr>
      <w:rPr>
        <w:rFonts w:ascii="Times New Roman" w:eastAsia="Times New Roman" w:hAnsi="Times New Roman" w:cs="Times New Roman" w:hint="default"/>
        <w:b w:val="0"/>
        <w:bCs w:val="0"/>
        <w:i w:val="0"/>
        <w:iCs w:val="0"/>
        <w:spacing w:val="0"/>
        <w:w w:val="99"/>
        <w:sz w:val="20"/>
        <w:szCs w:val="20"/>
        <w:lang w:val="ro-RO" w:eastAsia="en-US" w:bidi="ar-SA"/>
      </w:rPr>
    </w:lvl>
    <w:lvl w:ilvl="1" w:tplc="C74652F0">
      <w:numFmt w:val="bullet"/>
      <w:lvlText w:val="•"/>
      <w:lvlJc w:val="left"/>
      <w:pPr>
        <w:ind w:left="1148" w:hanging="202"/>
      </w:pPr>
      <w:rPr>
        <w:rFonts w:hint="default"/>
        <w:lang w:val="ro-RO" w:eastAsia="en-US" w:bidi="ar-SA"/>
      </w:rPr>
    </w:lvl>
    <w:lvl w:ilvl="2" w:tplc="58FC18E8">
      <w:numFmt w:val="bullet"/>
      <w:lvlText w:val="•"/>
      <w:lvlJc w:val="left"/>
      <w:pPr>
        <w:ind w:left="1996" w:hanging="202"/>
      </w:pPr>
      <w:rPr>
        <w:rFonts w:hint="default"/>
        <w:lang w:val="ro-RO" w:eastAsia="en-US" w:bidi="ar-SA"/>
      </w:rPr>
    </w:lvl>
    <w:lvl w:ilvl="3" w:tplc="DB4A2DC6">
      <w:numFmt w:val="bullet"/>
      <w:lvlText w:val="•"/>
      <w:lvlJc w:val="left"/>
      <w:pPr>
        <w:ind w:left="2844" w:hanging="202"/>
      </w:pPr>
      <w:rPr>
        <w:rFonts w:hint="default"/>
        <w:lang w:val="ro-RO" w:eastAsia="en-US" w:bidi="ar-SA"/>
      </w:rPr>
    </w:lvl>
    <w:lvl w:ilvl="4" w:tplc="6804036E">
      <w:numFmt w:val="bullet"/>
      <w:lvlText w:val="•"/>
      <w:lvlJc w:val="left"/>
      <w:pPr>
        <w:ind w:left="3692" w:hanging="202"/>
      </w:pPr>
      <w:rPr>
        <w:rFonts w:hint="default"/>
        <w:lang w:val="ro-RO" w:eastAsia="en-US" w:bidi="ar-SA"/>
      </w:rPr>
    </w:lvl>
    <w:lvl w:ilvl="5" w:tplc="FB50C6F8">
      <w:numFmt w:val="bullet"/>
      <w:lvlText w:val="•"/>
      <w:lvlJc w:val="left"/>
      <w:pPr>
        <w:ind w:left="4541" w:hanging="202"/>
      </w:pPr>
      <w:rPr>
        <w:rFonts w:hint="default"/>
        <w:lang w:val="ro-RO" w:eastAsia="en-US" w:bidi="ar-SA"/>
      </w:rPr>
    </w:lvl>
    <w:lvl w:ilvl="6" w:tplc="AD924982">
      <w:numFmt w:val="bullet"/>
      <w:lvlText w:val="•"/>
      <w:lvlJc w:val="left"/>
      <w:pPr>
        <w:ind w:left="5389" w:hanging="202"/>
      </w:pPr>
      <w:rPr>
        <w:rFonts w:hint="default"/>
        <w:lang w:val="ro-RO" w:eastAsia="en-US" w:bidi="ar-SA"/>
      </w:rPr>
    </w:lvl>
    <w:lvl w:ilvl="7" w:tplc="5524ACD6">
      <w:numFmt w:val="bullet"/>
      <w:lvlText w:val="•"/>
      <w:lvlJc w:val="left"/>
      <w:pPr>
        <w:ind w:left="6237" w:hanging="202"/>
      </w:pPr>
      <w:rPr>
        <w:rFonts w:hint="default"/>
        <w:lang w:val="ro-RO" w:eastAsia="en-US" w:bidi="ar-SA"/>
      </w:rPr>
    </w:lvl>
    <w:lvl w:ilvl="8" w:tplc="F8FC61B4">
      <w:numFmt w:val="bullet"/>
      <w:lvlText w:val="•"/>
      <w:lvlJc w:val="left"/>
      <w:pPr>
        <w:ind w:left="7085" w:hanging="202"/>
      </w:pPr>
      <w:rPr>
        <w:rFonts w:hint="default"/>
        <w:lang w:val="ro-RO" w:eastAsia="en-US" w:bidi="ar-SA"/>
      </w:rPr>
    </w:lvl>
  </w:abstractNum>
  <w:abstractNum w:abstractNumId="45" w15:restartNumberingAfterBreak="0">
    <w:nsid w:val="5387193E"/>
    <w:multiLevelType w:val="hybridMultilevel"/>
    <w:tmpl w:val="085620B8"/>
    <w:lvl w:ilvl="0" w:tplc="7382B81E">
      <w:numFmt w:val="bullet"/>
      <w:lvlText w:val="-"/>
      <w:lvlJc w:val="left"/>
      <w:pPr>
        <w:ind w:left="698" w:hanging="361"/>
      </w:pPr>
      <w:rPr>
        <w:rFonts w:ascii="Times New Roman" w:eastAsia="Times New Roman" w:hAnsi="Times New Roman" w:cs="Times New Roman" w:hint="default"/>
        <w:b w:val="0"/>
        <w:bCs w:val="0"/>
        <w:i w:val="0"/>
        <w:iCs w:val="0"/>
        <w:spacing w:val="0"/>
        <w:w w:val="100"/>
        <w:sz w:val="22"/>
        <w:szCs w:val="22"/>
        <w:lang w:val="ro-RO" w:eastAsia="en-US" w:bidi="ar-SA"/>
      </w:rPr>
    </w:lvl>
    <w:lvl w:ilvl="1" w:tplc="7382B81E">
      <w:numFmt w:val="bullet"/>
      <w:lvlText w:val="-"/>
      <w:lvlJc w:val="left"/>
      <w:pPr>
        <w:ind w:left="906" w:hanging="154"/>
      </w:pPr>
      <w:rPr>
        <w:rFonts w:ascii="Times New Roman" w:eastAsia="Times New Roman" w:hAnsi="Times New Roman" w:cs="Times New Roman" w:hint="default"/>
        <w:b w:val="0"/>
        <w:bCs w:val="0"/>
        <w:i w:val="0"/>
        <w:iCs w:val="0"/>
        <w:spacing w:val="0"/>
        <w:w w:val="100"/>
        <w:sz w:val="22"/>
        <w:szCs w:val="22"/>
        <w:lang w:val="ro-RO" w:eastAsia="en-US" w:bidi="ar-SA"/>
      </w:rPr>
    </w:lvl>
    <w:lvl w:ilvl="2" w:tplc="D9A2A930">
      <w:numFmt w:val="bullet"/>
      <w:lvlText w:val="•"/>
      <w:lvlJc w:val="left"/>
      <w:pPr>
        <w:ind w:left="1947" w:hanging="154"/>
      </w:pPr>
      <w:rPr>
        <w:rFonts w:hint="default"/>
        <w:lang w:val="ro-RO" w:eastAsia="en-US" w:bidi="ar-SA"/>
      </w:rPr>
    </w:lvl>
    <w:lvl w:ilvl="3" w:tplc="184A13FA">
      <w:numFmt w:val="bullet"/>
      <w:lvlText w:val="•"/>
      <w:lvlJc w:val="left"/>
      <w:pPr>
        <w:ind w:left="2994" w:hanging="154"/>
      </w:pPr>
      <w:rPr>
        <w:rFonts w:hint="default"/>
        <w:lang w:val="ro-RO" w:eastAsia="en-US" w:bidi="ar-SA"/>
      </w:rPr>
    </w:lvl>
    <w:lvl w:ilvl="4" w:tplc="A9047418">
      <w:numFmt w:val="bullet"/>
      <w:lvlText w:val="•"/>
      <w:lvlJc w:val="left"/>
      <w:pPr>
        <w:ind w:left="4042" w:hanging="154"/>
      </w:pPr>
      <w:rPr>
        <w:rFonts w:hint="default"/>
        <w:lang w:val="ro-RO" w:eastAsia="en-US" w:bidi="ar-SA"/>
      </w:rPr>
    </w:lvl>
    <w:lvl w:ilvl="5" w:tplc="3F3C6388">
      <w:numFmt w:val="bullet"/>
      <w:lvlText w:val="•"/>
      <w:lvlJc w:val="left"/>
      <w:pPr>
        <w:ind w:left="5089" w:hanging="154"/>
      </w:pPr>
      <w:rPr>
        <w:rFonts w:hint="default"/>
        <w:lang w:val="ro-RO" w:eastAsia="en-US" w:bidi="ar-SA"/>
      </w:rPr>
    </w:lvl>
    <w:lvl w:ilvl="6" w:tplc="C2920668">
      <w:numFmt w:val="bullet"/>
      <w:lvlText w:val="•"/>
      <w:lvlJc w:val="left"/>
      <w:pPr>
        <w:ind w:left="6136" w:hanging="154"/>
      </w:pPr>
      <w:rPr>
        <w:rFonts w:hint="default"/>
        <w:lang w:val="ro-RO" w:eastAsia="en-US" w:bidi="ar-SA"/>
      </w:rPr>
    </w:lvl>
    <w:lvl w:ilvl="7" w:tplc="1BCCD372">
      <w:numFmt w:val="bullet"/>
      <w:lvlText w:val="•"/>
      <w:lvlJc w:val="left"/>
      <w:pPr>
        <w:ind w:left="7184" w:hanging="154"/>
      </w:pPr>
      <w:rPr>
        <w:rFonts w:hint="default"/>
        <w:lang w:val="ro-RO" w:eastAsia="en-US" w:bidi="ar-SA"/>
      </w:rPr>
    </w:lvl>
    <w:lvl w:ilvl="8" w:tplc="3C54BE76">
      <w:numFmt w:val="bullet"/>
      <w:lvlText w:val="•"/>
      <w:lvlJc w:val="left"/>
      <w:pPr>
        <w:ind w:left="8231" w:hanging="154"/>
      </w:pPr>
      <w:rPr>
        <w:rFonts w:hint="default"/>
        <w:lang w:val="ro-RO" w:eastAsia="en-US" w:bidi="ar-SA"/>
      </w:rPr>
    </w:lvl>
  </w:abstractNum>
  <w:abstractNum w:abstractNumId="4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33A0485"/>
    <w:multiLevelType w:val="multilevel"/>
    <w:tmpl w:val="579C854C"/>
    <w:lvl w:ilvl="0">
      <w:start w:val="3"/>
      <w:numFmt w:val="decimal"/>
      <w:lvlText w:val="%1"/>
      <w:lvlJc w:val="left"/>
      <w:pPr>
        <w:ind w:left="1058" w:hanging="720"/>
      </w:pPr>
      <w:rPr>
        <w:rFonts w:hint="default"/>
        <w:lang w:val="ro-RO" w:eastAsia="en-US" w:bidi="ar-SA"/>
      </w:rPr>
    </w:lvl>
    <w:lvl w:ilvl="1">
      <w:start w:val="1"/>
      <w:numFmt w:val="decimal"/>
      <w:lvlText w:val="%1.%2"/>
      <w:lvlJc w:val="left"/>
      <w:pPr>
        <w:ind w:left="1058" w:hanging="720"/>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1058" w:hanging="361"/>
      </w:pPr>
      <w:rPr>
        <w:rFonts w:ascii="Symbol" w:eastAsia="Symbol" w:hAnsi="Symbol" w:cs="Symbol" w:hint="default"/>
        <w:spacing w:val="0"/>
        <w:w w:val="100"/>
        <w:lang w:val="ro-RO" w:eastAsia="en-US" w:bidi="ar-SA"/>
      </w:rPr>
    </w:lvl>
    <w:lvl w:ilvl="3">
      <w:numFmt w:val="bullet"/>
      <w:lvlText w:val="o"/>
      <w:lvlJc w:val="left"/>
      <w:pPr>
        <w:ind w:left="2139" w:hanging="361"/>
      </w:pPr>
      <w:rPr>
        <w:rFonts w:ascii="Courier New" w:eastAsia="Courier New" w:hAnsi="Courier New" w:cs="Courier New" w:hint="default"/>
        <w:b w:val="0"/>
        <w:bCs w:val="0"/>
        <w:i w:val="0"/>
        <w:iCs w:val="0"/>
        <w:spacing w:val="0"/>
        <w:w w:val="100"/>
        <w:sz w:val="22"/>
        <w:szCs w:val="22"/>
        <w:lang w:val="ro-RO" w:eastAsia="en-US" w:bidi="ar-SA"/>
      </w:rPr>
    </w:lvl>
    <w:lvl w:ilvl="4">
      <w:numFmt w:val="bullet"/>
      <w:lvlText w:val="•"/>
      <w:lvlJc w:val="left"/>
      <w:pPr>
        <w:ind w:left="4186" w:hanging="361"/>
      </w:pPr>
      <w:rPr>
        <w:rFonts w:hint="default"/>
        <w:lang w:val="ro-RO" w:eastAsia="en-US" w:bidi="ar-SA"/>
      </w:rPr>
    </w:lvl>
    <w:lvl w:ilvl="5">
      <w:numFmt w:val="bullet"/>
      <w:lvlText w:val="•"/>
      <w:lvlJc w:val="left"/>
      <w:pPr>
        <w:ind w:left="5209" w:hanging="361"/>
      </w:pPr>
      <w:rPr>
        <w:rFonts w:hint="default"/>
        <w:lang w:val="ro-RO" w:eastAsia="en-US" w:bidi="ar-SA"/>
      </w:rPr>
    </w:lvl>
    <w:lvl w:ilvl="6">
      <w:numFmt w:val="bullet"/>
      <w:lvlText w:val="•"/>
      <w:lvlJc w:val="left"/>
      <w:pPr>
        <w:ind w:left="6233" w:hanging="361"/>
      </w:pPr>
      <w:rPr>
        <w:rFonts w:hint="default"/>
        <w:lang w:val="ro-RO" w:eastAsia="en-US" w:bidi="ar-SA"/>
      </w:rPr>
    </w:lvl>
    <w:lvl w:ilvl="7">
      <w:numFmt w:val="bullet"/>
      <w:lvlText w:val="•"/>
      <w:lvlJc w:val="left"/>
      <w:pPr>
        <w:ind w:left="7256" w:hanging="361"/>
      </w:pPr>
      <w:rPr>
        <w:rFonts w:hint="default"/>
        <w:lang w:val="ro-RO" w:eastAsia="en-US" w:bidi="ar-SA"/>
      </w:rPr>
    </w:lvl>
    <w:lvl w:ilvl="8">
      <w:numFmt w:val="bullet"/>
      <w:lvlText w:val="•"/>
      <w:lvlJc w:val="left"/>
      <w:pPr>
        <w:ind w:left="8279" w:hanging="361"/>
      </w:pPr>
      <w:rPr>
        <w:rFonts w:hint="default"/>
        <w:lang w:val="ro-RO" w:eastAsia="en-US" w:bidi="ar-SA"/>
      </w:rPr>
    </w:lvl>
  </w:abstractNum>
  <w:abstractNum w:abstractNumId="49" w15:restartNumberingAfterBreak="0">
    <w:nsid w:val="64351CEF"/>
    <w:multiLevelType w:val="hybridMultilevel"/>
    <w:tmpl w:val="73F61650"/>
    <w:lvl w:ilvl="0" w:tplc="5F4EBBF6">
      <w:numFmt w:val="bullet"/>
      <w:lvlText w:val=""/>
      <w:lvlJc w:val="left"/>
      <w:pPr>
        <w:ind w:left="1046" w:hanging="356"/>
      </w:pPr>
      <w:rPr>
        <w:rFonts w:ascii="Symbol" w:eastAsia="Symbol" w:hAnsi="Symbol" w:cs="Symbol" w:hint="default"/>
        <w:b w:val="0"/>
        <w:bCs w:val="0"/>
        <w:i w:val="0"/>
        <w:iCs w:val="0"/>
        <w:spacing w:val="0"/>
        <w:w w:val="100"/>
        <w:sz w:val="22"/>
        <w:szCs w:val="22"/>
        <w:lang w:val="ro-RO" w:eastAsia="en-US" w:bidi="ar-SA"/>
      </w:rPr>
    </w:lvl>
    <w:lvl w:ilvl="1" w:tplc="3E280404">
      <w:numFmt w:val="bullet"/>
      <w:lvlText w:val="•"/>
      <w:lvlJc w:val="left"/>
      <w:pPr>
        <w:ind w:left="1968" w:hanging="356"/>
      </w:pPr>
      <w:rPr>
        <w:rFonts w:hint="default"/>
        <w:lang w:val="ro-RO" w:eastAsia="en-US" w:bidi="ar-SA"/>
      </w:rPr>
    </w:lvl>
    <w:lvl w:ilvl="2" w:tplc="855C9BF8">
      <w:numFmt w:val="bullet"/>
      <w:lvlText w:val="•"/>
      <w:lvlJc w:val="left"/>
      <w:pPr>
        <w:ind w:left="2897" w:hanging="356"/>
      </w:pPr>
      <w:rPr>
        <w:rFonts w:hint="default"/>
        <w:lang w:val="ro-RO" w:eastAsia="en-US" w:bidi="ar-SA"/>
      </w:rPr>
    </w:lvl>
    <w:lvl w:ilvl="3" w:tplc="0420ADC2">
      <w:numFmt w:val="bullet"/>
      <w:lvlText w:val="•"/>
      <w:lvlJc w:val="left"/>
      <w:pPr>
        <w:ind w:left="3825" w:hanging="356"/>
      </w:pPr>
      <w:rPr>
        <w:rFonts w:hint="default"/>
        <w:lang w:val="ro-RO" w:eastAsia="en-US" w:bidi="ar-SA"/>
      </w:rPr>
    </w:lvl>
    <w:lvl w:ilvl="4" w:tplc="55EC8F72">
      <w:numFmt w:val="bullet"/>
      <w:lvlText w:val="•"/>
      <w:lvlJc w:val="left"/>
      <w:pPr>
        <w:ind w:left="4754" w:hanging="356"/>
      </w:pPr>
      <w:rPr>
        <w:rFonts w:hint="default"/>
        <w:lang w:val="ro-RO" w:eastAsia="en-US" w:bidi="ar-SA"/>
      </w:rPr>
    </w:lvl>
    <w:lvl w:ilvl="5" w:tplc="A30C71F2">
      <w:numFmt w:val="bullet"/>
      <w:lvlText w:val="•"/>
      <w:lvlJc w:val="left"/>
      <w:pPr>
        <w:ind w:left="5683" w:hanging="356"/>
      </w:pPr>
      <w:rPr>
        <w:rFonts w:hint="default"/>
        <w:lang w:val="ro-RO" w:eastAsia="en-US" w:bidi="ar-SA"/>
      </w:rPr>
    </w:lvl>
    <w:lvl w:ilvl="6" w:tplc="AC2ECCF2">
      <w:numFmt w:val="bullet"/>
      <w:lvlText w:val="•"/>
      <w:lvlJc w:val="left"/>
      <w:pPr>
        <w:ind w:left="6611" w:hanging="356"/>
      </w:pPr>
      <w:rPr>
        <w:rFonts w:hint="default"/>
        <w:lang w:val="ro-RO" w:eastAsia="en-US" w:bidi="ar-SA"/>
      </w:rPr>
    </w:lvl>
    <w:lvl w:ilvl="7" w:tplc="D618F648">
      <w:numFmt w:val="bullet"/>
      <w:lvlText w:val="•"/>
      <w:lvlJc w:val="left"/>
      <w:pPr>
        <w:ind w:left="7540" w:hanging="356"/>
      </w:pPr>
      <w:rPr>
        <w:rFonts w:hint="default"/>
        <w:lang w:val="ro-RO" w:eastAsia="en-US" w:bidi="ar-SA"/>
      </w:rPr>
    </w:lvl>
    <w:lvl w:ilvl="8" w:tplc="C7E07DF6">
      <w:numFmt w:val="bullet"/>
      <w:lvlText w:val="•"/>
      <w:lvlJc w:val="left"/>
      <w:pPr>
        <w:ind w:left="8469" w:hanging="356"/>
      </w:pPr>
      <w:rPr>
        <w:rFonts w:hint="default"/>
        <w:lang w:val="ro-RO" w:eastAsia="en-US" w:bidi="ar-SA"/>
      </w:rPr>
    </w:lvl>
  </w:abstractNum>
  <w:abstractNum w:abstractNumId="50" w15:restartNumberingAfterBreak="0">
    <w:nsid w:val="64E27F68"/>
    <w:multiLevelType w:val="hybridMultilevel"/>
    <w:tmpl w:val="188E670E"/>
    <w:lvl w:ilvl="0" w:tplc="069011C2">
      <w:numFmt w:val="bullet"/>
      <w:lvlText w:val=""/>
      <w:lvlJc w:val="left"/>
      <w:pPr>
        <w:ind w:left="431" w:hanging="272"/>
      </w:pPr>
      <w:rPr>
        <w:rFonts w:ascii="Symbol" w:eastAsia="Symbol" w:hAnsi="Symbol" w:cs="Symbol" w:hint="default"/>
        <w:b w:val="0"/>
        <w:bCs w:val="0"/>
        <w:i w:val="0"/>
        <w:iCs w:val="0"/>
        <w:spacing w:val="0"/>
        <w:w w:val="99"/>
        <w:sz w:val="20"/>
        <w:szCs w:val="20"/>
        <w:lang w:val="ro-RO" w:eastAsia="en-US" w:bidi="ar-SA"/>
      </w:rPr>
    </w:lvl>
    <w:lvl w:ilvl="1" w:tplc="8F7856AE">
      <w:numFmt w:val="bullet"/>
      <w:lvlText w:val="•"/>
      <w:lvlJc w:val="left"/>
      <w:pPr>
        <w:ind w:left="1273" w:hanging="272"/>
      </w:pPr>
      <w:rPr>
        <w:rFonts w:hint="default"/>
        <w:lang w:val="ro-RO" w:eastAsia="en-US" w:bidi="ar-SA"/>
      </w:rPr>
    </w:lvl>
    <w:lvl w:ilvl="2" w:tplc="D4626E28">
      <w:numFmt w:val="bullet"/>
      <w:lvlText w:val="•"/>
      <w:lvlJc w:val="left"/>
      <w:pPr>
        <w:ind w:left="2107" w:hanging="272"/>
      </w:pPr>
      <w:rPr>
        <w:rFonts w:hint="default"/>
        <w:lang w:val="ro-RO" w:eastAsia="en-US" w:bidi="ar-SA"/>
      </w:rPr>
    </w:lvl>
    <w:lvl w:ilvl="3" w:tplc="4C583826">
      <w:numFmt w:val="bullet"/>
      <w:lvlText w:val="•"/>
      <w:lvlJc w:val="left"/>
      <w:pPr>
        <w:ind w:left="2941" w:hanging="272"/>
      </w:pPr>
      <w:rPr>
        <w:rFonts w:hint="default"/>
        <w:lang w:val="ro-RO" w:eastAsia="en-US" w:bidi="ar-SA"/>
      </w:rPr>
    </w:lvl>
    <w:lvl w:ilvl="4" w:tplc="5148BA88">
      <w:numFmt w:val="bullet"/>
      <w:lvlText w:val="•"/>
      <w:lvlJc w:val="left"/>
      <w:pPr>
        <w:ind w:left="3775" w:hanging="272"/>
      </w:pPr>
      <w:rPr>
        <w:rFonts w:hint="default"/>
        <w:lang w:val="ro-RO" w:eastAsia="en-US" w:bidi="ar-SA"/>
      </w:rPr>
    </w:lvl>
    <w:lvl w:ilvl="5" w:tplc="9D6A72FC">
      <w:numFmt w:val="bullet"/>
      <w:lvlText w:val="•"/>
      <w:lvlJc w:val="left"/>
      <w:pPr>
        <w:ind w:left="4609" w:hanging="272"/>
      </w:pPr>
      <w:rPr>
        <w:rFonts w:hint="default"/>
        <w:lang w:val="ro-RO" w:eastAsia="en-US" w:bidi="ar-SA"/>
      </w:rPr>
    </w:lvl>
    <w:lvl w:ilvl="6" w:tplc="A9E6479C">
      <w:numFmt w:val="bullet"/>
      <w:lvlText w:val="•"/>
      <w:lvlJc w:val="left"/>
      <w:pPr>
        <w:ind w:left="5443" w:hanging="272"/>
      </w:pPr>
      <w:rPr>
        <w:rFonts w:hint="default"/>
        <w:lang w:val="ro-RO" w:eastAsia="en-US" w:bidi="ar-SA"/>
      </w:rPr>
    </w:lvl>
    <w:lvl w:ilvl="7" w:tplc="B026457E">
      <w:numFmt w:val="bullet"/>
      <w:lvlText w:val="•"/>
      <w:lvlJc w:val="left"/>
      <w:pPr>
        <w:ind w:left="6277" w:hanging="272"/>
      </w:pPr>
      <w:rPr>
        <w:rFonts w:hint="default"/>
        <w:lang w:val="ro-RO" w:eastAsia="en-US" w:bidi="ar-SA"/>
      </w:rPr>
    </w:lvl>
    <w:lvl w:ilvl="8" w:tplc="4C5E072C">
      <w:numFmt w:val="bullet"/>
      <w:lvlText w:val="•"/>
      <w:lvlJc w:val="left"/>
      <w:pPr>
        <w:ind w:left="7111" w:hanging="272"/>
      </w:pPr>
      <w:rPr>
        <w:rFonts w:hint="default"/>
        <w:lang w:val="ro-RO" w:eastAsia="en-US" w:bidi="ar-SA"/>
      </w:rPr>
    </w:lvl>
  </w:abstractNum>
  <w:abstractNum w:abstractNumId="5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8210B22"/>
    <w:multiLevelType w:val="hybridMultilevel"/>
    <w:tmpl w:val="149ABAFC"/>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6" w15:restartNumberingAfterBreak="0">
    <w:nsid w:val="6C74648F"/>
    <w:multiLevelType w:val="hybridMultilevel"/>
    <w:tmpl w:val="1E4EDE30"/>
    <w:lvl w:ilvl="0" w:tplc="6680AE12">
      <w:start w:val="1"/>
      <w:numFmt w:val="lowerLetter"/>
      <w:lvlText w:val="%1)"/>
      <w:lvlJc w:val="left"/>
      <w:pPr>
        <w:ind w:left="879" w:hanging="361"/>
      </w:pPr>
      <w:rPr>
        <w:rFonts w:ascii="Times New Roman" w:eastAsia="Times New Roman" w:hAnsi="Times New Roman" w:cs="Times New Roman" w:hint="default"/>
        <w:b w:val="0"/>
        <w:bCs w:val="0"/>
        <w:i w:val="0"/>
        <w:iCs w:val="0"/>
        <w:spacing w:val="0"/>
        <w:w w:val="100"/>
        <w:sz w:val="22"/>
        <w:szCs w:val="22"/>
        <w:lang w:val="ro-RO" w:eastAsia="en-US" w:bidi="ar-SA"/>
      </w:rPr>
    </w:lvl>
    <w:lvl w:ilvl="1" w:tplc="744E3D06">
      <w:numFmt w:val="bullet"/>
      <w:lvlText w:val="•"/>
      <w:lvlJc w:val="left"/>
      <w:pPr>
        <w:ind w:left="1824" w:hanging="361"/>
      </w:pPr>
      <w:rPr>
        <w:rFonts w:hint="default"/>
        <w:lang w:val="ro-RO" w:eastAsia="en-US" w:bidi="ar-SA"/>
      </w:rPr>
    </w:lvl>
    <w:lvl w:ilvl="2" w:tplc="8382B336">
      <w:numFmt w:val="bullet"/>
      <w:lvlText w:val="•"/>
      <w:lvlJc w:val="left"/>
      <w:pPr>
        <w:ind w:left="2769" w:hanging="361"/>
      </w:pPr>
      <w:rPr>
        <w:rFonts w:hint="default"/>
        <w:lang w:val="ro-RO" w:eastAsia="en-US" w:bidi="ar-SA"/>
      </w:rPr>
    </w:lvl>
    <w:lvl w:ilvl="3" w:tplc="B6F8BC62">
      <w:numFmt w:val="bullet"/>
      <w:lvlText w:val="•"/>
      <w:lvlJc w:val="left"/>
      <w:pPr>
        <w:ind w:left="3713" w:hanging="361"/>
      </w:pPr>
      <w:rPr>
        <w:rFonts w:hint="default"/>
        <w:lang w:val="ro-RO" w:eastAsia="en-US" w:bidi="ar-SA"/>
      </w:rPr>
    </w:lvl>
    <w:lvl w:ilvl="4" w:tplc="A29CA2A6">
      <w:numFmt w:val="bullet"/>
      <w:lvlText w:val="•"/>
      <w:lvlJc w:val="left"/>
      <w:pPr>
        <w:ind w:left="4658" w:hanging="361"/>
      </w:pPr>
      <w:rPr>
        <w:rFonts w:hint="default"/>
        <w:lang w:val="ro-RO" w:eastAsia="en-US" w:bidi="ar-SA"/>
      </w:rPr>
    </w:lvl>
    <w:lvl w:ilvl="5" w:tplc="65E68260">
      <w:numFmt w:val="bullet"/>
      <w:lvlText w:val="•"/>
      <w:lvlJc w:val="left"/>
      <w:pPr>
        <w:ind w:left="5603" w:hanging="361"/>
      </w:pPr>
      <w:rPr>
        <w:rFonts w:hint="default"/>
        <w:lang w:val="ro-RO" w:eastAsia="en-US" w:bidi="ar-SA"/>
      </w:rPr>
    </w:lvl>
    <w:lvl w:ilvl="6" w:tplc="418044CC">
      <w:numFmt w:val="bullet"/>
      <w:lvlText w:val="•"/>
      <w:lvlJc w:val="left"/>
      <w:pPr>
        <w:ind w:left="6547" w:hanging="361"/>
      </w:pPr>
      <w:rPr>
        <w:rFonts w:hint="default"/>
        <w:lang w:val="ro-RO" w:eastAsia="en-US" w:bidi="ar-SA"/>
      </w:rPr>
    </w:lvl>
    <w:lvl w:ilvl="7" w:tplc="CE5400F6">
      <w:numFmt w:val="bullet"/>
      <w:lvlText w:val="•"/>
      <w:lvlJc w:val="left"/>
      <w:pPr>
        <w:ind w:left="7492" w:hanging="361"/>
      </w:pPr>
      <w:rPr>
        <w:rFonts w:hint="default"/>
        <w:lang w:val="ro-RO" w:eastAsia="en-US" w:bidi="ar-SA"/>
      </w:rPr>
    </w:lvl>
    <w:lvl w:ilvl="8" w:tplc="5AB898E8">
      <w:numFmt w:val="bullet"/>
      <w:lvlText w:val="•"/>
      <w:lvlJc w:val="left"/>
      <w:pPr>
        <w:ind w:left="8437" w:hanging="361"/>
      </w:pPr>
      <w:rPr>
        <w:rFonts w:hint="default"/>
        <w:lang w:val="ro-RO" w:eastAsia="en-US" w:bidi="ar-SA"/>
      </w:rPr>
    </w:lvl>
  </w:abstractNum>
  <w:abstractNum w:abstractNumId="5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2"/>
  </w:num>
  <w:num w:numId="4">
    <w:abstractNumId w:val="41"/>
  </w:num>
  <w:num w:numId="5">
    <w:abstractNumId w:val="17"/>
  </w:num>
  <w:num w:numId="6">
    <w:abstractNumId w:val="22"/>
  </w:num>
  <w:num w:numId="7">
    <w:abstractNumId w:val="18"/>
  </w:num>
  <w:num w:numId="8">
    <w:abstractNumId w:val="10"/>
  </w:num>
  <w:num w:numId="9">
    <w:abstractNumId w:val="39"/>
  </w:num>
  <w:num w:numId="10">
    <w:abstractNumId w:val="15"/>
  </w:num>
  <w:num w:numId="11">
    <w:abstractNumId w:val="32"/>
  </w:num>
  <w:num w:numId="12">
    <w:abstractNumId w:val="33"/>
  </w:num>
  <w:num w:numId="13">
    <w:abstractNumId w:val="52"/>
  </w:num>
  <w:num w:numId="14">
    <w:abstractNumId w:val="38"/>
  </w:num>
  <w:num w:numId="15">
    <w:abstractNumId w:val="9"/>
  </w:num>
  <w:num w:numId="16">
    <w:abstractNumId w:val="35"/>
  </w:num>
  <w:num w:numId="17">
    <w:abstractNumId w:val="13"/>
  </w:num>
  <w:num w:numId="18">
    <w:abstractNumId w:val="55"/>
  </w:num>
  <w:num w:numId="19">
    <w:abstractNumId w:val="46"/>
  </w:num>
  <w:num w:numId="20">
    <w:abstractNumId w:val="14"/>
  </w:num>
  <w:num w:numId="21">
    <w:abstractNumId w:val="43"/>
  </w:num>
  <w:num w:numId="22">
    <w:abstractNumId w:val="25"/>
  </w:num>
  <w:num w:numId="23">
    <w:abstractNumId w:val="36"/>
  </w:num>
  <w:num w:numId="24">
    <w:abstractNumId w:val="28"/>
  </w:num>
  <w:num w:numId="25">
    <w:abstractNumId w:val="54"/>
  </w:num>
  <w:num w:numId="26">
    <w:abstractNumId w:val="16"/>
  </w:num>
  <w:num w:numId="27">
    <w:abstractNumId w:val="12"/>
  </w:num>
  <w:num w:numId="28">
    <w:abstractNumId w:val="27"/>
  </w:num>
  <w:num w:numId="29">
    <w:abstractNumId w:val="8"/>
  </w:num>
  <w:num w:numId="30">
    <w:abstractNumId w:val="3"/>
  </w:num>
  <w:num w:numId="31">
    <w:abstractNumId w:val="0"/>
  </w:num>
  <w:num w:numId="32">
    <w:abstractNumId w:val="2"/>
  </w:num>
  <w:num w:numId="33">
    <w:abstractNumId w:val="4"/>
  </w:num>
  <w:num w:numId="34">
    <w:abstractNumId w:val="1"/>
  </w:num>
  <w:num w:numId="35">
    <w:abstractNumId w:val="51"/>
  </w:num>
  <w:num w:numId="36">
    <w:abstractNumId w:val="19"/>
  </w:num>
  <w:num w:numId="37">
    <w:abstractNumId w:val="57"/>
  </w:num>
  <w:num w:numId="38">
    <w:abstractNumId w:val="50"/>
  </w:num>
  <w:num w:numId="39">
    <w:abstractNumId w:val="44"/>
  </w:num>
  <w:num w:numId="40">
    <w:abstractNumId w:val="5"/>
  </w:num>
  <w:num w:numId="41">
    <w:abstractNumId w:val="11"/>
  </w:num>
  <w:num w:numId="42">
    <w:abstractNumId w:val="26"/>
  </w:num>
  <w:num w:numId="43">
    <w:abstractNumId w:val="21"/>
  </w:num>
  <w:num w:numId="44">
    <w:abstractNumId w:val="7"/>
  </w:num>
  <w:num w:numId="45">
    <w:abstractNumId w:val="29"/>
  </w:num>
  <w:num w:numId="46">
    <w:abstractNumId w:val="6"/>
  </w:num>
  <w:num w:numId="47">
    <w:abstractNumId w:val="23"/>
  </w:num>
  <w:num w:numId="48">
    <w:abstractNumId w:val="49"/>
  </w:num>
  <w:num w:numId="49">
    <w:abstractNumId w:val="48"/>
  </w:num>
  <w:num w:numId="50">
    <w:abstractNumId w:val="31"/>
  </w:num>
  <w:num w:numId="51">
    <w:abstractNumId w:val="56"/>
  </w:num>
  <w:num w:numId="52">
    <w:abstractNumId w:val="37"/>
  </w:num>
  <w:num w:numId="53">
    <w:abstractNumId w:val="30"/>
  </w:num>
  <w:num w:numId="54">
    <w:abstractNumId w:val="45"/>
  </w:num>
  <w:num w:numId="55">
    <w:abstractNumId w:val="24"/>
  </w:num>
  <w:num w:numId="56">
    <w:abstractNumId w:val="53"/>
  </w:num>
  <w:num w:numId="57">
    <w:abstractNumId w:val="34"/>
  </w:num>
  <w:num w:numId="58">
    <w:abstractNumId w:val="40"/>
  </w:num>
  <w:num w:numId="59">
    <w:abstractNumId w:val="2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3113"/>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CF5"/>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83B"/>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48E"/>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29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C70"/>
    <w:rsid w:val="0014252B"/>
    <w:rsid w:val="0014385D"/>
    <w:rsid w:val="00144066"/>
    <w:rsid w:val="001443B8"/>
    <w:rsid w:val="00145BB4"/>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0C3"/>
    <w:rsid w:val="00183358"/>
    <w:rsid w:val="00183D79"/>
    <w:rsid w:val="0018415A"/>
    <w:rsid w:val="00185148"/>
    <w:rsid w:val="001856BA"/>
    <w:rsid w:val="001866CB"/>
    <w:rsid w:val="001873A6"/>
    <w:rsid w:val="0019071C"/>
    <w:rsid w:val="001947FA"/>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3EB"/>
    <w:rsid w:val="001C03B0"/>
    <w:rsid w:val="001C32E9"/>
    <w:rsid w:val="001C3DC4"/>
    <w:rsid w:val="001C439F"/>
    <w:rsid w:val="001C4B99"/>
    <w:rsid w:val="001C4DFD"/>
    <w:rsid w:val="001C5A47"/>
    <w:rsid w:val="001C6451"/>
    <w:rsid w:val="001C6D83"/>
    <w:rsid w:val="001D0242"/>
    <w:rsid w:val="001D0651"/>
    <w:rsid w:val="001D0F06"/>
    <w:rsid w:val="001D3039"/>
    <w:rsid w:val="001D5966"/>
    <w:rsid w:val="001D5BBA"/>
    <w:rsid w:val="001D7219"/>
    <w:rsid w:val="001E29F8"/>
    <w:rsid w:val="001E4592"/>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E26"/>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E25"/>
    <w:rsid w:val="003B7763"/>
    <w:rsid w:val="003C1106"/>
    <w:rsid w:val="003C27FD"/>
    <w:rsid w:val="003C2C26"/>
    <w:rsid w:val="003C3AE2"/>
    <w:rsid w:val="003C4159"/>
    <w:rsid w:val="003C597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188"/>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503"/>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97B"/>
    <w:rsid w:val="005A51B4"/>
    <w:rsid w:val="005A51E2"/>
    <w:rsid w:val="005A5532"/>
    <w:rsid w:val="005A55F3"/>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6CA"/>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C5A"/>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32"/>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5FEB"/>
    <w:rsid w:val="008B7CBD"/>
    <w:rsid w:val="008C0290"/>
    <w:rsid w:val="008C182E"/>
    <w:rsid w:val="008C1AE2"/>
    <w:rsid w:val="008C240C"/>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5B"/>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772"/>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8B4"/>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22D"/>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B78"/>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267"/>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C16"/>
    <w:rsid w:val="00B618C5"/>
    <w:rsid w:val="00B65C93"/>
    <w:rsid w:val="00B663FE"/>
    <w:rsid w:val="00B67953"/>
    <w:rsid w:val="00B720FE"/>
    <w:rsid w:val="00B73253"/>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E75"/>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E98"/>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0D89"/>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5FF"/>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36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35"/>
    <w:rsid w:val="00DF4DCF"/>
    <w:rsid w:val="00DF66AC"/>
    <w:rsid w:val="00DF68CD"/>
    <w:rsid w:val="00E000AD"/>
    <w:rsid w:val="00E00D84"/>
    <w:rsid w:val="00E02B69"/>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976"/>
    <w:rsid w:val="00E81A3E"/>
    <w:rsid w:val="00E8202C"/>
    <w:rsid w:val="00E828BB"/>
    <w:rsid w:val="00E836D3"/>
    <w:rsid w:val="00E838F8"/>
    <w:rsid w:val="00E845B0"/>
    <w:rsid w:val="00E85B92"/>
    <w:rsid w:val="00E86623"/>
    <w:rsid w:val="00E91A9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5C8"/>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E1E"/>
    <w:rsid w:val="00F53F69"/>
    <w:rsid w:val="00F54917"/>
    <w:rsid w:val="00F55E93"/>
    <w:rsid w:val="00F5763F"/>
    <w:rsid w:val="00F57ABF"/>
    <w:rsid w:val="00F609A6"/>
    <w:rsid w:val="00F611E4"/>
    <w:rsid w:val="00F633CA"/>
    <w:rsid w:val="00F6342E"/>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82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25530C1-D291-4728-B7F6-3BB38451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1"/>
    <w:qFormat/>
    <w:rsid w:val="00A20ACF"/>
    <w:pPr>
      <w:numPr>
        <w:numId w:val="1"/>
      </w:numPr>
      <w:jc w:val="center"/>
      <w:outlineLvl w:val="0"/>
    </w:pPr>
    <w:rPr>
      <w:b/>
    </w:rPr>
  </w:style>
  <w:style w:type="paragraph" w:styleId="Titlu2">
    <w:name w:val="heading 2"/>
    <w:basedOn w:val="Normal"/>
    <w:next w:val="Normal"/>
    <w:link w:val="Titlu2Caracter"/>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Titlu">
    <w:name w:val="Title"/>
    <w:basedOn w:val="Normal"/>
    <w:link w:val="TitluCaracter"/>
    <w:uiPriority w:val="1"/>
    <w:qFormat/>
    <w:rsid w:val="00E91A90"/>
    <w:pPr>
      <w:widowControl w:val="0"/>
      <w:autoSpaceDE w:val="0"/>
      <w:autoSpaceDN w:val="0"/>
      <w:spacing w:before="91"/>
      <w:ind w:left="1065"/>
    </w:pPr>
    <w:rPr>
      <w:b/>
      <w:bCs/>
      <w:noProof w:val="0"/>
      <w:sz w:val="36"/>
      <w:szCs w:val="36"/>
    </w:rPr>
  </w:style>
  <w:style w:type="character" w:customStyle="1" w:styleId="TitluCaracter">
    <w:name w:val="Titlu Caracter"/>
    <w:basedOn w:val="Fontdeparagrafimplicit"/>
    <w:link w:val="Titlu"/>
    <w:uiPriority w:val="1"/>
    <w:rsid w:val="00E91A90"/>
    <w:rPr>
      <w:rFonts w:ascii="Times New Roman" w:eastAsia="Times New Roman" w:hAnsi="Times New Roman" w:cs="Times New Roman"/>
      <w:b/>
      <w:bCs/>
      <w:sz w:val="36"/>
      <w:szCs w:val="36"/>
      <w:lang w:val="ro-RO"/>
    </w:rPr>
  </w:style>
  <w:style w:type="paragraph" w:customStyle="1" w:styleId="TableParagraph">
    <w:name w:val="Table Paragraph"/>
    <w:basedOn w:val="Normal"/>
    <w:uiPriority w:val="1"/>
    <w:qFormat/>
    <w:rsid w:val="00E91A9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BE762-DBBC-4A32-8BEA-715CD5988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73</Pages>
  <Words>26340</Words>
  <Characters>152773</Characters>
  <Application>Microsoft Office Word</Application>
  <DocSecurity>0</DocSecurity>
  <Lines>1273</Lines>
  <Paragraphs>357</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 Coroian</cp:lastModifiedBy>
  <cp:revision>3</cp:revision>
  <cp:lastPrinted>2021-06-01T11:52:00Z</cp:lastPrinted>
  <dcterms:created xsi:type="dcterms:W3CDTF">2024-02-16T14:07:00Z</dcterms:created>
  <dcterms:modified xsi:type="dcterms:W3CDTF">2024-02-19T13:55:00Z</dcterms:modified>
</cp:coreProperties>
</file>