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61FCC">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61FCC">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61FCC">
      <w:pPr>
        <w:pStyle w:val="a"/>
        <w:numPr>
          <w:ilvl w:val="0"/>
          <w:numId w:val="27"/>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61FCC">
      <w:pPr>
        <w:pStyle w:val="a"/>
        <w:numPr>
          <w:ilvl w:val="0"/>
          <w:numId w:val="27"/>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61FCC">
      <w:pPr>
        <w:pStyle w:val="a"/>
        <w:numPr>
          <w:ilvl w:val="0"/>
          <w:numId w:val="27"/>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61FCC">
      <w:pPr>
        <w:pStyle w:val="a"/>
        <w:numPr>
          <w:ilvl w:val="0"/>
          <w:numId w:val="27"/>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61FCC">
      <w:pPr>
        <w:pStyle w:val="a"/>
        <w:numPr>
          <w:ilvl w:val="0"/>
          <w:numId w:val="27"/>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61FCC">
      <w:pPr>
        <w:pStyle w:val="a"/>
        <w:numPr>
          <w:ilvl w:val="0"/>
          <w:numId w:val="27"/>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61FCC">
      <w:pPr>
        <w:pStyle w:val="a"/>
        <w:numPr>
          <w:ilvl w:val="0"/>
          <w:numId w:val="27"/>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61FCC">
      <w:pPr>
        <w:pStyle w:val="a"/>
        <w:numPr>
          <w:ilvl w:val="0"/>
          <w:numId w:val="27"/>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61FCC">
      <w:pPr>
        <w:pStyle w:val="a"/>
        <w:numPr>
          <w:ilvl w:val="0"/>
          <w:numId w:val="27"/>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61FCC">
      <w:pPr>
        <w:pStyle w:val="a"/>
        <w:numPr>
          <w:ilvl w:val="0"/>
          <w:numId w:val="27"/>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61FCC">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61FCC">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61FCC">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D61FCC">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61FCC">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C6087" w:rsidP="00D61FCC">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D61FCC">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61FCC">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61FCC">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61FCC">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61FCC">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61FCC">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61FCC">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61FCC">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61FCC">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61FCC">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61FCC">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352A56DE"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00D31E1A">
        <w:rPr>
          <w:noProof w:val="0"/>
          <w:lang w:val="ro-MD"/>
        </w:rPr>
        <w:t>ocumentația standard nr.2</w:t>
      </w:r>
    </w:p>
    <w:p w14:paraId="65D74BE8" w14:textId="22C955B5" w:rsidR="00964783" w:rsidRPr="00FF430B" w:rsidRDefault="00964783" w:rsidP="00964783">
      <w:pPr>
        <w:jc w:val="right"/>
        <w:rPr>
          <w:noProof w:val="0"/>
          <w:lang w:val="ro-MD"/>
        </w:rPr>
      </w:pPr>
      <w:r w:rsidRPr="00FF430B">
        <w:rPr>
          <w:noProof w:val="0"/>
          <w:lang w:val="ro-MD"/>
        </w:rPr>
        <w:t xml:space="preserve">din </w:t>
      </w:r>
      <w:r w:rsidR="00D31E1A">
        <w:rPr>
          <w:noProof w:val="0"/>
          <w:lang w:val="ro-MD"/>
        </w:rPr>
        <w:t>29 iunie 2026</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61FCC">
      <w:pPr>
        <w:numPr>
          <w:ilvl w:val="0"/>
          <w:numId w:val="17"/>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61FCC">
      <w:pPr>
        <w:numPr>
          <w:ilvl w:val="0"/>
          <w:numId w:val="17"/>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61FCC">
      <w:pPr>
        <w:numPr>
          <w:ilvl w:val="0"/>
          <w:numId w:val="17"/>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61FCC">
      <w:pPr>
        <w:numPr>
          <w:ilvl w:val="0"/>
          <w:numId w:val="17"/>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5E95F79C"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730FD7E5" w14:textId="3A48FC41" w:rsidR="00502EFF"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41DA5E75" w14:textId="77777777" w:rsidR="000E4D7D" w:rsidRPr="00FF430B" w:rsidRDefault="000E4D7D" w:rsidP="00502EFF">
      <w:pPr>
        <w:jc w:val="right"/>
        <w:rPr>
          <w:noProof w:val="0"/>
          <w:lang w:val="ro-MD"/>
        </w:rPr>
      </w:pPr>
    </w:p>
    <w:p w14:paraId="56047E9E" w14:textId="4AE71A92" w:rsidR="00AE2376" w:rsidRPr="00AE2376" w:rsidRDefault="00AE2376" w:rsidP="00AE2376">
      <w:pPr>
        <w:rPr>
          <w:noProof w:val="0"/>
          <w:lang w:val="en-US"/>
        </w:rPr>
      </w:pPr>
    </w:p>
    <w:p w14:paraId="057A63A5" w14:textId="77777777" w:rsidR="00AE2376" w:rsidRPr="00AE2376" w:rsidRDefault="00AE2376" w:rsidP="00AE2376">
      <w:pPr>
        <w:spacing w:before="120"/>
        <w:jc w:val="center"/>
        <w:outlineLvl w:val="0"/>
        <w:rPr>
          <w:b/>
          <w:noProof w:val="0"/>
          <w:lang w:val="en-US" w:eastAsia="ru-RU"/>
        </w:rPr>
      </w:pPr>
      <w:r w:rsidRPr="00AE2376">
        <w:rPr>
          <w:b/>
          <w:noProof w:val="0"/>
          <w:lang w:val="en-US" w:eastAsia="ru-RU"/>
        </w:rPr>
        <w:t>ANUNȚ DE PARTICIPARE, INCLUSIV PENTRU PROCEDURILE DE PRESELECȚIE/PROCEDURILE NEGOCIATE</w:t>
      </w:r>
    </w:p>
    <w:p w14:paraId="434D682A" w14:textId="77777777" w:rsidR="00AE2376" w:rsidRPr="00AE2376" w:rsidRDefault="00AE2376" w:rsidP="00AE2376">
      <w:pPr>
        <w:rPr>
          <w:noProof w:val="0"/>
          <w:lang w:val="en-US" w:eastAsia="ru-RU"/>
        </w:rPr>
      </w:pPr>
    </w:p>
    <w:p w14:paraId="0BA1E815" w14:textId="77777777" w:rsidR="00AE2376" w:rsidRPr="00AE2376" w:rsidRDefault="00AE2376" w:rsidP="00AE2376">
      <w:pPr>
        <w:shd w:val="clear" w:color="auto" w:fill="FFFFFF" w:themeFill="background1"/>
        <w:spacing w:before="120"/>
        <w:rPr>
          <w:b/>
          <w:bCs/>
          <w:noProof w:val="0"/>
          <w:u w:val="single"/>
          <w:lang w:val="en-US" w:eastAsia="ru-RU"/>
        </w:rPr>
      </w:pPr>
      <w:r w:rsidRPr="00AE2376">
        <w:rPr>
          <w:b/>
          <w:noProof w:val="0"/>
          <w:lang w:val="en-US" w:eastAsia="ru-RU"/>
        </w:rPr>
        <w:t xml:space="preserve">privind achiziționarea </w:t>
      </w:r>
      <w:r w:rsidRPr="00AE2376">
        <w:rPr>
          <w:rFonts w:eastAsia="Calibri"/>
          <w:b/>
          <w:noProof w:val="0"/>
          <w:u w:val="single"/>
          <w:lang w:val="ro-MD"/>
        </w:rPr>
        <w:t xml:space="preserve">lucrărilor </w:t>
      </w:r>
      <w:r w:rsidRPr="00AE2376">
        <w:rPr>
          <w:b/>
          <w:bCs/>
          <w:noProof w:val="0"/>
          <w:u w:val="single"/>
          <w:lang w:val="en-US" w:eastAsia="ru-RU"/>
        </w:rPr>
        <w:t>de reparatie interioară a grupelor nr. 5 și 6 din Gradinița nr.2 „Alunelul”, s, Răzeni raionul Ialoveni.</w:t>
      </w:r>
    </w:p>
    <w:p w14:paraId="5D51126B" w14:textId="77777777" w:rsidR="00AE2376" w:rsidRPr="00AE2376" w:rsidRDefault="00AE2376" w:rsidP="00AE2376">
      <w:pPr>
        <w:shd w:val="clear" w:color="auto" w:fill="FFFFFF" w:themeFill="background1"/>
        <w:spacing w:before="120"/>
        <w:rPr>
          <w:b/>
          <w:noProof w:val="0"/>
          <w:lang w:val="en-US" w:eastAsia="ru-RU"/>
        </w:rPr>
      </w:pPr>
      <w:r w:rsidRPr="00AE2376">
        <w:rPr>
          <w:noProof w:val="0"/>
          <w:lang w:val="en-US" w:eastAsia="ru-RU"/>
        </w:rPr>
        <w:t xml:space="preserve">                                                                                (se indică obiectul achiziției)</w:t>
      </w:r>
      <w:r w:rsidRPr="00AE2376">
        <w:rPr>
          <w:b/>
          <w:noProof w:val="0"/>
          <w:lang w:val="en-US" w:eastAsia="ru-RU"/>
        </w:rPr>
        <w:br/>
        <w:t xml:space="preserve">prin procedura de </w:t>
      </w:r>
      <w:r w:rsidRPr="00AE2376">
        <w:rPr>
          <w:b/>
          <w:noProof w:val="0"/>
          <w:u w:val="single"/>
          <w:lang w:val="en-US" w:eastAsia="ru-RU"/>
        </w:rPr>
        <w:t>licitație deschisă</w:t>
      </w:r>
      <w:r w:rsidRPr="00AE2376">
        <w:rPr>
          <w:b/>
          <w:noProof w:val="0"/>
          <w:lang w:val="en-US" w:eastAsia="ru-RU"/>
        </w:rPr>
        <w:br/>
      </w:r>
      <w:r w:rsidRPr="00AE2376">
        <w:rPr>
          <w:noProof w:val="0"/>
          <w:lang w:val="en-US" w:eastAsia="ru-RU"/>
        </w:rPr>
        <w:t xml:space="preserve">                                                          (tipul procedurii de achiziție)</w:t>
      </w:r>
    </w:p>
    <w:p w14:paraId="0A3C73D5" w14:textId="77777777" w:rsidR="00AE2376" w:rsidRPr="00AE2376" w:rsidRDefault="00AE2376" w:rsidP="00AE2376">
      <w:pPr>
        <w:shd w:val="clear" w:color="auto" w:fill="FFFFFF" w:themeFill="background1"/>
        <w:tabs>
          <w:tab w:val="left" w:pos="284"/>
          <w:tab w:val="right" w:pos="9531"/>
        </w:tabs>
        <w:rPr>
          <w:b/>
          <w:noProof w:val="0"/>
          <w:lang w:val="en-US"/>
        </w:rPr>
      </w:pPr>
      <w:r w:rsidRPr="00AE2376">
        <w:rPr>
          <w:b/>
          <w:noProof w:val="0"/>
          <w:lang w:val="en-US"/>
        </w:rPr>
        <w:t>*Procedura a fost inclusă în planul de achiziții publice a autorității contractante Da:__</w:t>
      </w:r>
    </w:p>
    <w:p w14:paraId="4C346781" w14:textId="77777777" w:rsidR="00AE2376" w:rsidRPr="00AE2376" w:rsidRDefault="00AE2376" w:rsidP="00AE2376">
      <w:pPr>
        <w:shd w:val="clear" w:color="auto" w:fill="FFFFFF" w:themeFill="background1"/>
        <w:tabs>
          <w:tab w:val="left" w:pos="284"/>
          <w:tab w:val="right" w:pos="426"/>
        </w:tabs>
        <w:jc w:val="both"/>
        <w:rPr>
          <w:b/>
          <w:noProof w:val="0"/>
          <w:highlight w:val="yellow"/>
          <w:lang w:val="en-US"/>
        </w:rPr>
      </w:pPr>
      <w:r w:rsidRPr="00AE2376">
        <w:rPr>
          <w:b/>
          <w:noProof w:val="0"/>
          <w:lang w:val="en-US"/>
        </w:rPr>
        <w:t xml:space="preserve">Link-ul către planul de achiziții publice publicat: </w:t>
      </w:r>
      <w:r w:rsidRPr="00AE2376">
        <w:rPr>
          <w:b/>
          <w:noProof w:val="0"/>
          <w:u w:val="single"/>
          <w:lang w:val="en-US"/>
        </w:rPr>
        <w:t>razeniprimarie.md</w:t>
      </w:r>
    </w:p>
    <w:p w14:paraId="11739163" w14:textId="77777777" w:rsidR="00AE2376" w:rsidRPr="00AE2376" w:rsidRDefault="00AE2376" w:rsidP="00AE2376">
      <w:pPr>
        <w:numPr>
          <w:ilvl w:val="0"/>
          <w:numId w:val="18"/>
        </w:numPr>
        <w:shd w:val="clear" w:color="auto" w:fill="FFFFFF" w:themeFill="background1"/>
        <w:tabs>
          <w:tab w:val="left" w:pos="284"/>
          <w:tab w:val="right" w:pos="9531"/>
        </w:tabs>
        <w:ind w:left="284" w:hanging="284"/>
        <w:rPr>
          <w:b/>
          <w:noProof w:val="0"/>
          <w:lang w:val="en-US" w:eastAsia="ru-RU"/>
        </w:rPr>
      </w:pPr>
      <w:r w:rsidRPr="00AE2376">
        <w:rPr>
          <w:b/>
          <w:noProof w:val="0"/>
          <w:lang w:val="en-US" w:eastAsia="ru-RU"/>
        </w:rPr>
        <w:t>Denumirea autorității contractante: Primăria comunei Răzeni</w:t>
      </w:r>
    </w:p>
    <w:p w14:paraId="199D4E6C" w14:textId="77777777" w:rsidR="00AE2376" w:rsidRPr="00AE2376" w:rsidRDefault="00AE2376" w:rsidP="00AE2376">
      <w:pPr>
        <w:numPr>
          <w:ilvl w:val="0"/>
          <w:numId w:val="18"/>
        </w:numPr>
        <w:shd w:val="clear" w:color="auto" w:fill="FFFFFF" w:themeFill="background1"/>
        <w:tabs>
          <w:tab w:val="left" w:pos="284"/>
          <w:tab w:val="right" w:pos="9531"/>
        </w:tabs>
        <w:ind w:left="284" w:hanging="284"/>
        <w:rPr>
          <w:b/>
          <w:noProof w:val="0"/>
          <w:lang w:val="en-US" w:eastAsia="ru-RU"/>
        </w:rPr>
      </w:pPr>
      <w:r w:rsidRPr="00AE2376">
        <w:rPr>
          <w:b/>
          <w:noProof w:val="0"/>
          <w:lang w:val="en-US" w:eastAsia="ru-RU"/>
        </w:rPr>
        <w:t xml:space="preserve">IDNO: </w:t>
      </w:r>
      <w:r w:rsidRPr="00AE2376">
        <w:rPr>
          <w:b/>
          <w:noProof w:val="0"/>
          <w:shd w:val="clear" w:color="auto" w:fill="FFFFFF" w:themeFill="background1"/>
          <w:lang w:val="en-US" w:eastAsia="ru-RU"/>
        </w:rPr>
        <w:t>1007601006944</w:t>
      </w:r>
    </w:p>
    <w:p w14:paraId="42D63557" w14:textId="77777777" w:rsidR="00AE2376" w:rsidRPr="00AE2376" w:rsidRDefault="00AE2376" w:rsidP="00AE2376">
      <w:pPr>
        <w:numPr>
          <w:ilvl w:val="0"/>
          <w:numId w:val="18"/>
        </w:numPr>
        <w:shd w:val="clear" w:color="auto" w:fill="FFFFFF" w:themeFill="background1"/>
        <w:tabs>
          <w:tab w:val="left" w:pos="284"/>
          <w:tab w:val="right" w:pos="9531"/>
        </w:tabs>
        <w:ind w:left="284" w:hanging="284"/>
        <w:rPr>
          <w:b/>
          <w:noProof w:val="0"/>
          <w:lang w:val="en-US" w:eastAsia="ru-RU"/>
        </w:rPr>
      </w:pPr>
      <w:r w:rsidRPr="00AE2376">
        <w:rPr>
          <w:b/>
          <w:noProof w:val="0"/>
          <w:lang w:val="en-US" w:eastAsia="ru-RU"/>
        </w:rPr>
        <w:t xml:space="preserve">Adresa: </w:t>
      </w:r>
      <w:r w:rsidRPr="00AE2376">
        <w:rPr>
          <w:b/>
          <w:noProof w:val="0"/>
          <w:shd w:val="clear" w:color="auto" w:fill="FFFFFF" w:themeFill="background1"/>
          <w:lang w:val="en-US" w:eastAsia="ru-RU"/>
        </w:rPr>
        <w:t>MD-7728, RM, raionul Ialoveni, s. Răzeni, str. Ștefan cel Mare și Sfînt, 62</w:t>
      </w:r>
    </w:p>
    <w:p w14:paraId="2EC9159C" w14:textId="77777777" w:rsidR="00AE2376" w:rsidRPr="00AE2376" w:rsidRDefault="00AE2376" w:rsidP="00AE2376">
      <w:pPr>
        <w:numPr>
          <w:ilvl w:val="0"/>
          <w:numId w:val="18"/>
        </w:numPr>
        <w:shd w:val="clear" w:color="auto" w:fill="FFFFFF" w:themeFill="background1"/>
        <w:tabs>
          <w:tab w:val="left" w:pos="284"/>
          <w:tab w:val="right" w:pos="9531"/>
        </w:tabs>
        <w:ind w:left="284" w:hanging="284"/>
        <w:rPr>
          <w:b/>
          <w:noProof w:val="0"/>
          <w:lang w:val="en-US" w:eastAsia="ru-RU"/>
        </w:rPr>
      </w:pPr>
      <w:r w:rsidRPr="00AE2376">
        <w:rPr>
          <w:b/>
          <w:noProof w:val="0"/>
          <w:lang w:val="en-US" w:eastAsia="ru-RU"/>
        </w:rPr>
        <w:t xml:space="preserve">Numărul de telefon/fax: </w:t>
      </w:r>
      <w:r w:rsidRPr="00AE2376">
        <w:rPr>
          <w:b/>
          <w:noProof w:val="0"/>
          <w:shd w:val="clear" w:color="auto" w:fill="FFFFFF" w:themeFill="background1"/>
          <w:lang w:val="en-US" w:eastAsia="ru-RU"/>
        </w:rPr>
        <w:t>026874688/026874236</w:t>
      </w:r>
    </w:p>
    <w:p w14:paraId="734ED4B1" w14:textId="77777777" w:rsidR="00AE2376" w:rsidRPr="00AE2376" w:rsidRDefault="00AE2376" w:rsidP="00AE2376">
      <w:pPr>
        <w:numPr>
          <w:ilvl w:val="0"/>
          <w:numId w:val="18"/>
        </w:numPr>
        <w:shd w:val="clear" w:color="auto" w:fill="FFFFFF" w:themeFill="background1"/>
        <w:tabs>
          <w:tab w:val="left" w:pos="284"/>
          <w:tab w:val="right" w:pos="9531"/>
        </w:tabs>
        <w:ind w:left="284" w:hanging="284"/>
        <w:rPr>
          <w:b/>
          <w:noProof w:val="0"/>
          <w:lang w:val="en-US" w:eastAsia="ru-RU"/>
        </w:rPr>
      </w:pPr>
      <w:r w:rsidRPr="00AE2376">
        <w:rPr>
          <w:b/>
          <w:noProof w:val="0"/>
          <w:lang w:val="en-US" w:eastAsia="ru-RU"/>
        </w:rPr>
        <w:t xml:space="preserve">Adresa de e-mail și pagina web oficială a autorității contractante: </w:t>
      </w:r>
      <w:hyperlink r:id="rId13" w:history="1">
        <w:r w:rsidRPr="00AE2376">
          <w:rPr>
            <w:b/>
            <w:noProof w:val="0"/>
            <w:color w:val="0563C1" w:themeColor="hyperlink"/>
            <w:u w:val="single"/>
            <w:shd w:val="clear" w:color="auto" w:fill="FFFFFF" w:themeFill="background1"/>
            <w:lang w:val="en-US" w:eastAsia="ru-RU"/>
          </w:rPr>
          <w:t>razeniprimaria@gmail.com</w:t>
        </w:r>
      </w:hyperlink>
      <w:r w:rsidRPr="00AE2376">
        <w:rPr>
          <w:b/>
          <w:noProof w:val="0"/>
          <w:shd w:val="clear" w:color="auto" w:fill="FFFFFF" w:themeFill="background1"/>
          <w:lang w:val="en-US" w:eastAsia="ru-RU"/>
        </w:rPr>
        <w:t>, www.razeni.md</w:t>
      </w:r>
    </w:p>
    <w:p w14:paraId="32426E08" w14:textId="77777777" w:rsidR="00AE2376" w:rsidRPr="00AE2376" w:rsidRDefault="00AE2376" w:rsidP="00AE2376">
      <w:pPr>
        <w:numPr>
          <w:ilvl w:val="0"/>
          <w:numId w:val="18"/>
        </w:numPr>
        <w:shd w:val="clear" w:color="auto" w:fill="FFFFFF" w:themeFill="background1"/>
        <w:tabs>
          <w:tab w:val="left" w:pos="284"/>
          <w:tab w:val="right" w:pos="9531"/>
        </w:tabs>
        <w:spacing w:before="120"/>
        <w:ind w:left="288" w:hanging="288"/>
        <w:rPr>
          <w:b/>
          <w:noProof w:val="0"/>
          <w:lang w:val="en-US" w:eastAsia="ru-RU"/>
        </w:rPr>
      </w:pPr>
      <w:r w:rsidRPr="00AE2376">
        <w:rPr>
          <w:b/>
          <w:noProof w:val="0"/>
          <w:lang w:val="en-US" w:eastAsia="ru-RU"/>
        </w:rPr>
        <w:t xml:space="preserve">Adresa de e-mail sau pagina web oficială de la care se va putea obține accesul la documentația de atribuire: </w:t>
      </w:r>
      <w:r w:rsidRPr="00AE2376">
        <w:rPr>
          <w:b/>
          <w:i/>
          <w:noProof w:val="0"/>
          <w:lang w:val="en-US" w:eastAsia="ru-RU"/>
        </w:rPr>
        <w:t>documentația de atribuire este anexată în cadrul procedurii în SIA RSAP</w:t>
      </w:r>
    </w:p>
    <w:p w14:paraId="3983F9C1" w14:textId="77777777" w:rsidR="00AE2376" w:rsidRPr="00AE2376" w:rsidRDefault="00AE2376" w:rsidP="00AE2376">
      <w:pPr>
        <w:numPr>
          <w:ilvl w:val="0"/>
          <w:numId w:val="18"/>
        </w:numPr>
        <w:shd w:val="clear" w:color="auto" w:fill="FFFFFF" w:themeFill="background1"/>
        <w:tabs>
          <w:tab w:val="left" w:pos="284"/>
          <w:tab w:val="right" w:pos="9531"/>
        </w:tabs>
        <w:spacing w:before="120"/>
        <w:ind w:left="288" w:hanging="288"/>
        <w:rPr>
          <w:b/>
          <w:noProof w:val="0"/>
          <w:lang w:val="en-US" w:eastAsia="ru-RU"/>
        </w:rPr>
      </w:pPr>
      <w:r w:rsidRPr="00AE2376">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autoritate publică locală de nivelul I</w:t>
      </w:r>
    </w:p>
    <w:p w14:paraId="17113A95" w14:textId="77777777" w:rsidR="00AE2376" w:rsidRPr="00AE2376" w:rsidRDefault="00AE2376" w:rsidP="00AE2376">
      <w:pPr>
        <w:numPr>
          <w:ilvl w:val="0"/>
          <w:numId w:val="18"/>
        </w:numPr>
        <w:shd w:val="clear" w:color="auto" w:fill="FFFFFF" w:themeFill="background1"/>
        <w:tabs>
          <w:tab w:val="left" w:pos="284"/>
          <w:tab w:val="right" w:pos="426"/>
        </w:tabs>
        <w:spacing w:before="120"/>
        <w:ind w:left="284" w:hanging="284"/>
        <w:rPr>
          <w:b/>
          <w:noProof w:val="0"/>
          <w:lang w:val="en-US" w:eastAsia="ru-RU"/>
        </w:rPr>
      </w:pPr>
      <w:r w:rsidRPr="00AE2376">
        <w:rPr>
          <w:b/>
          <w:noProof w:val="0"/>
          <w:lang w:val="en-US" w:eastAsia="ru-RU"/>
        </w:rPr>
        <w:t>Cumpărătorul invită operatorii economici interesați, care îi pot satisface necesitățile, să participe la procedura de achiziție privind prestarea/executarea următoarelor servicii de proiectare/lucrări:</w:t>
      </w:r>
    </w:p>
    <w:p w14:paraId="0B0114F6" w14:textId="77777777" w:rsidR="00AE2376" w:rsidRPr="00AE2376" w:rsidRDefault="00AE2376" w:rsidP="00AE2376">
      <w:pPr>
        <w:shd w:val="clear" w:color="auto" w:fill="FFFFFF" w:themeFill="background1"/>
        <w:tabs>
          <w:tab w:val="left" w:pos="284"/>
          <w:tab w:val="right" w:pos="426"/>
        </w:tabs>
        <w:spacing w:before="120"/>
        <w:ind w:left="284"/>
        <w:rPr>
          <w:b/>
          <w:noProof w:val="0"/>
          <w:lang w:val="en-US"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2245"/>
        <w:gridCol w:w="1715"/>
      </w:tblGrid>
      <w:tr w:rsidR="00AE2376" w:rsidRPr="00AE2376" w14:paraId="7E4CB988" w14:textId="77777777" w:rsidTr="000C5CB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8DE900" w14:textId="77777777" w:rsidR="00AE2376" w:rsidRPr="00AE2376" w:rsidRDefault="00AE2376" w:rsidP="00AE2376">
            <w:pPr>
              <w:shd w:val="clear" w:color="auto" w:fill="FFFFFF" w:themeFill="background1"/>
              <w:spacing w:before="120"/>
              <w:jc w:val="center"/>
              <w:rPr>
                <w:b/>
                <w:noProof w:val="0"/>
                <w:lang w:val="en-US" w:eastAsia="ru-RU"/>
              </w:rPr>
            </w:pPr>
            <w:r w:rsidRPr="00AE2376">
              <w:rPr>
                <w:b/>
                <w:noProof w:val="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30715A" w14:textId="77777777" w:rsidR="00AE2376" w:rsidRPr="00AE2376" w:rsidRDefault="00AE2376" w:rsidP="00AE2376">
            <w:pPr>
              <w:shd w:val="clear" w:color="auto" w:fill="FFFFFF" w:themeFill="background1"/>
              <w:spacing w:before="120"/>
              <w:jc w:val="center"/>
              <w:rPr>
                <w:b/>
                <w:noProof w:val="0"/>
                <w:lang w:val="en-US" w:eastAsia="ru-RU"/>
              </w:rPr>
            </w:pPr>
            <w:r w:rsidRPr="00AE2376">
              <w:rPr>
                <w:b/>
                <w:noProof w:val="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79670D" w14:textId="77777777" w:rsidR="00AE2376" w:rsidRPr="00AE2376" w:rsidRDefault="00AE2376" w:rsidP="00AE2376">
            <w:pPr>
              <w:shd w:val="clear" w:color="auto" w:fill="FFFFFF" w:themeFill="background1"/>
              <w:spacing w:before="120"/>
              <w:jc w:val="center"/>
              <w:rPr>
                <w:b/>
                <w:noProof w:val="0"/>
                <w:lang w:val="en-US" w:eastAsia="ru-RU"/>
              </w:rPr>
            </w:pPr>
            <w:r w:rsidRPr="00AE2376">
              <w:rPr>
                <w:b/>
                <w:noProof w:val="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736A5C" w14:textId="77777777" w:rsidR="00AE2376" w:rsidRPr="00AE2376" w:rsidRDefault="00AE2376" w:rsidP="00AE2376">
            <w:pPr>
              <w:shd w:val="clear" w:color="auto" w:fill="FFFFFF" w:themeFill="background1"/>
              <w:spacing w:before="120"/>
              <w:jc w:val="center"/>
              <w:rPr>
                <w:b/>
                <w:noProof w:val="0"/>
                <w:lang w:val="en-US" w:eastAsia="ru-RU"/>
              </w:rPr>
            </w:pPr>
            <w:r w:rsidRPr="00AE2376">
              <w:rPr>
                <w:b/>
                <w:noProof w:val="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C44961" w14:textId="77777777" w:rsidR="00AE2376" w:rsidRPr="00AE2376" w:rsidRDefault="00AE2376" w:rsidP="00AE2376">
            <w:pPr>
              <w:shd w:val="clear" w:color="auto" w:fill="FFFFFF" w:themeFill="background1"/>
              <w:spacing w:before="120"/>
              <w:jc w:val="center"/>
              <w:rPr>
                <w:b/>
                <w:noProof w:val="0"/>
                <w:lang w:val="en-US" w:eastAsia="ru-RU"/>
              </w:rPr>
            </w:pPr>
            <w:r w:rsidRPr="00AE2376">
              <w:rPr>
                <w:b/>
                <w:noProof w:val="0"/>
                <w:lang w:val="en-US" w:eastAsia="ru-RU"/>
              </w:rPr>
              <w:t>Cantitatea</w:t>
            </w:r>
          </w:p>
        </w:tc>
        <w:tc>
          <w:tcPr>
            <w:tcW w:w="2245" w:type="dxa"/>
            <w:tcBorders>
              <w:top w:val="single" w:sz="4" w:space="0" w:color="auto"/>
              <w:left w:val="single" w:sz="4" w:space="0" w:color="auto"/>
              <w:bottom w:val="single" w:sz="4" w:space="0" w:color="auto"/>
              <w:right w:val="single" w:sz="4" w:space="0" w:color="auto"/>
            </w:tcBorders>
            <w:shd w:val="clear" w:color="auto" w:fill="auto"/>
            <w:vAlign w:val="center"/>
          </w:tcPr>
          <w:p w14:paraId="263FCEC1" w14:textId="77777777" w:rsidR="00AE2376" w:rsidRPr="00AE2376" w:rsidRDefault="00AE2376" w:rsidP="00AE2376">
            <w:pPr>
              <w:shd w:val="clear" w:color="auto" w:fill="FFFFFF" w:themeFill="background1"/>
              <w:spacing w:before="120"/>
              <w:jc w:val="center"/>
              <w:rPr>
                <w:b/>
                <w:noProof w:val="0"/>
                <w:lang w:val="en-US" w:eastAsia="ru-RU"/>
              </w:rPr>
            </w:pPr>
            <w:r w:rsidRPr="00AE2376">
              <w:rPr>
                <w:b/>
                <w:noProof w:val="0"/>
                <w:lang w:val="en-US"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78EB84A5" w14:textId="77777777" w:rsidR="00AE2376" w:rsidRPr="00AE2376" w:rsidRDefault="00AE2376" w:rsidP="00AE2376">
            <w:pPr>
              <w:shd w:val="clear" w:color="auto" w:fill="FFFFFF" w:themeFill="background1"/>
              <w:spacing w:before="120"/>
              <w:jc w:val="center"/>
              <w:rPr>
                <w:b/>
                <w:noProof w:val="0"/>
                <w:lang w:val="en-US" w:eastAsia="ru-RU"/>
              </w:rPr>
            </w:pPr>
            <w:r w:rsidRPr="00AE2376">
              <w:rPr>
                <w:b/>
                <w:noProof w:val="0"/>
                <w:lang w:val="en-US" w:eastAsia="ru-RU"/>
              </w:rPr>
              <w:t>Valoarea estimată</w:t>
            </w:r>
            <w:r w:rsidRPr="00AE2376">
              <w:rPr>
                <w:b/>
                <w:noProof w:val="0"/>
                <w:lang w:val="en-US" w:eastAsia="ru-RU"/>
              </w:rPr>
              <w:br/>
              <w:t>(se va indica pentru fiecare lot în parte)</w:t>
            </w:r>
          </w:p>
        </w:tc>
      </w:tr>
      <w:tr w:rsidR="00AE2376" w:rsidRPr="00AE2376" w14:paraId="525D600A" w14:textId="77777777" w:rsidTr="000C5CB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767F87" w14:textId="77777777" w:rsidR="00AE2376" w:rsidRPr="00AE2376" w:rsidRDefault="00AE2376" w:rsidP="00AE2376">
            <w:pPr>
              <w:shd w:val="clear" w:color="auto" w:fill="FFFFFF" w:themeFill="background1"/>
              <w:spacing w:before="120"/>
              <w:jc w:val="center"/>
              <w:rPr>
                <w:noProof w:val="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075840" w14:textId="77777777" w:rsidR="00AE2376" w:rsidRPr="00AE2376" w:rsidRDefault="00AE2376" w:rsidP="00AE2376">
            <w:pPr>
              <w:shd w:val="clear" w:color="auto" w:fill="FFFFFF" w:themeFill="background1"/>
              <w:spacing w:before="120"/>
              <w:jc w:val="center"/>
              <w:rPr>
                <w:noProof w:val="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DD172E7" w14:textId="77777777" w:rsidR="00AE2376" w:rsidRPr="00AE2376" w:rsidRDefault="00AE2376" w:rsidP="00AE2376">
            <w:pPr>
              <w:shd w:val="clear" w:color="auto" w:fill="FFFFFF" w:themeFill="background1"/>
              <w:spacing w:before="120"/>
              <w:jc w:val="center"/>
              <w:rPr>
                <w:noProof w:val="0"/>
                <w:lang w:val="en-US" w:eastAsia="ru-RU"/>
              </w:rPr>
            </w:pPr>
            <w:r w:rsidRPr="00AE2376">
              <w:rPr>
                <w:b/>
                <w:noProof w:val="0"/>
                <w:lang w:val="en-US"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31F816" w14:textId="77777777" w:rsidR="00AE2376" w:rsidRPr="00AE2376" w:rsidRDefault="00AE2376" w:rsidP="00AE2376">
            <w:pPr>
              <w:shd w:val="clear" w:color="auto" w:fill="FFFFFF" w:themeFill="background1"/>
              <w:spacing w:before="120"/>
              <w:jc w:val="center"/>
              <w:rPr>
                <w:noProof w:val="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073A9C" w14:textId="77777777" w:rsidR="00AE2376" w:rsidRPr="00AE2376" w:rsidRDefault="00AE2376" w:rsidP="00AE2376">
            <w:pPr>
              <w:shd w:val="clear" w:color="auto" w:fill="FFFFFF" w:themeFill="background1"/>
              <w:spacing w:before="120"/>
              <w:jc w:val="center"/>
              <w:rPr>
                <w:noProof w:val="0"/>
                <w:lang w:val="en-US" w:eastAsia="ru-RU"/>
              </w:rPr>
            </w:pPr>
          </w:p>
        </w:tc>
        <w:tc>
          <w:tcPr>
            <w:tcW w:w="2245" w:type="dxa"/>
            <w:tcBorders>
              <w:top w:val="single" w:sz="4" w:space="0" w:color="auto"/>
              <w:left w:val="single" w:sz="4" w:space="0" w:color="auto"/>
              <w:bottom w:val="single" w:sz="4" w:space="0" w:color="auto"/>
              <w:right w:val="single" w:sz="4" w:space="0" w:color="auto"/>
            </w:tcBorders>
            <w:shd w:val="clear" w:color="auto" w:fill="auto"/>
            <w:vAlign w:val="center"/>
          </w:tcPr>
          <w:p w14:paraId="27604B9D" w14:textId="77777777" w:rsidR="00AE2376" w:rsidRPr="00AE2376" w:rsidRDefault="00AE2376" w:rsidP="00AE2376">
            <w:pPr>
              <w:shd w:val="clear" w:color="auto" w:fill="FFFFFF" w:themeFill="background1"/>
              <w:spacing w:before="120"/>
              <w:jc w:val="center"/>
              <w:rPr>
                <w:noProof w:val="0"/>
                <w:lang w:val="en-US"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344190D1" w14:textId="77777777" w:rsidR="00AE2376" w:rsidRPr="00AE2376" w:rsidRDefault="00AE2376" w:rsidP="00AE2376">
            <w:pPr>
              <w:shd w:val="clear" w:color="auto" w:fill="FFFFFF" w:themeFill="background1"/>
              <w:spacing w:before="120"/>
              <w:jc w:val="center"/>
              <w:rPr>
                <w:noProof w:val="0"/>
                <w:lang w:val="en-US" w:eastAsia="ru-RU"/>
              </w:rPr>
            </w:pPr>
          </w:p>
        </w:tc>
      </w:tr>
      <w:tr w:rsidR="00AE2376" w:rsidRPr="00AE2376" w14:paraId="2822D97F" w14:textId="77777777" w:rsidTr="000C5CB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3A4FB9" w14:textId="77777777" w:rsidR="00AE2376" w:rsidRPr="00AE2376" w:rsidRDefault="00AE2376" w:rsidP="00AE2376">
            <w:pPr>
              <w:shd w:val="clear" w:color="auto" w:fill="FFFFFF" w:themeFill="background1"/>
              <w:spacing w:before="120"/>
              <w:jc w:val="center"/>
              <w:rPr>
                <w:noProof w:val="0"/>
                <w:lang w:val="en-US" w:eastAsia="ru-RU"/>
              </w:rPr>
            </w:pPr>
            <w:r w:rsidRPr="00AE2376">
              <w:rPr>
                <w:noProof w:val="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116238" w14:textId="77777777" w:rsidR="00AE2376" w:rsidRPr="00AE2376" w:rsidRDefault="00AE2376" w:rsidP="00AE2376">
            <w:pPr>
              <w:shd w:val="clear" w:color="auto" w:fill="FFFFFF" w:themeFill="background1"/>
              <w:spacing w:before="120"/>
              <w:jc w:val="center"/>
              <w:rPr>
                <w:noProof w:val="0"/>
                <w:lang w:val="en-US" w:eastAsia="ru-RU"/>
              </w:rPr>
            </w:pPr>
            <w:r w:rsidRPr="00AE2376">
              <w:rPr>
                <w:noProof w:val="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8F1DB67" w14:textId="77777777" w:rsidR="00AE2376" w:rsidRPr="00AE2376" w:rsidRDefault="00AE2376" w:rsidP="00AE2376">
            <w:pPr>
              <w:shd w:val="clear" w:color="auto" w:fill="FFFFFF" w:themeFill="background1"/>
              <w:spacing w:before="120"/>
              <w:jc w:val="center"/>
              <w:rPr>
                <w:i/>
                <w:noProof w:val="0"/>
                <w:lang w:val="en-US" w:eastAsia="ru-RU"/>
              </w:rPr>
            </w:pPr>
            <w:r w:rsidRPr="00AE2376">
              <w:rPr>
                <w:rFonts w:eastAsia="Calibri"/>
                <w:noProof w:val="0"/>
                <w:u w:val="single"/>
                <w:lang w:val="ro-MD"/>
              </w:rPr>
              <w:t xml:space="preserve">Lucrări </w:t>
            </w:r>
            <w:r w:rsidRPr="00AE2376">
              <w:rPr>
                <w:bCs/>
                <w:noProof w:val="0"/>
                <w:u w:val="single"/>
                <w:lang w:val="en-US" w:eastAsia="ru-RU"/>
              </w:rPr>
              <w:t>de reparatie interioară a grupelor 5 și 6 din Gradinița nr.2 „Alunelul”, s. Răzeni raionul Ialoveni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7AEF30" w14:textId="77777777" w:rsidR="00AE2376" w:rsidRPr="00AE2376" w:rsidRDefault="00AE2376" w:rsidP="00AE2376">
            <w:pPr>
              <w:shd w:val="clear" w:color="auto" w:fill="FFFFFF" w:themeFill="background1"/>
              <w:spacing w:before="120"/>
              <w:jc w:val="center"/>
              <w:rPr>
                <w:noProof w:val="0"/>
                <w:lang w:val="en-US" w:eastAsia="ru-RU"/>
              </w:rPr>
            </w:pPr>
            <w:r w:rsidRPr="00AE2376">
              <w:rPr>
                <w:noProof w:val="0"/>
                <w:lang w:val="en-US" w:eastAsia="ru-RU"/>
              </w:rPr>
              <w:t xml:space="preserve"> lucrări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36C614" w14:textId="77777777" w:rsidR="00AE2376" w:rsidRPr="00AE2376" w:rsidRDefault="00AE2376" w:rsidP="00AE2376">
            <w:pPr>
              <w:shd w:val="clear" w:color="auto" w:fill="FFFFFF" w:themeFill="background1"/>
              <w:spacing w:before="120"/>
              <w:jc w:val="center"/>
              <w:rPr>
                <w:noProof w:val="0"/>
                <w:lang w:val="en-US" w:eastAsia="ru-RU"/>
              </w:rPr>
            </w:pPr>
            <w:r w:rsidRPr="00AE2376">
              <w:rPr>
                <w:noProof w:val="0"/>
                <w:lang w:val="en-US" w:eastAsia="ru-RU"/>
              </w:rPr>
              <w:t>1</w:t>
            </w:r>
          </w:p>
        </w:tc>
        <w:tc>
          <w:tcPr>
            <w:tcW w:w="2245" w:type="dxa"/>
            <w:tcBorders>
              <w:top w:val="single" w:sz="4" w:space="0" w:color="auto"/>
              <w:left w:val="single" w:sz="4" w:space="0" w:color="auto"/>
              <w:bottom w:val="single" w:sz="4" w:space="0" w:color="auto"/>
              <w:right w:val="single" w:sz="4" w:space="0" w:color="auto"/>
            </w:tcBorders>
            <w:shd w:val="clear" w:color="auto" w:fill="auto"/>
            <w:vAlign w:val="center"/>
          </w:tcPr>
          <w:p w14:paraId="4459A53D" w14:textId="77777777" w:rsidR="00AE2376" w:rsidRPr="00AE2376" w:rsidRDefault="00AE2376" w:rsidP="00AE2376">
            <w:pPr>
              <w:shd w:val="clear" w:color="auto" w:fill="FFFFFF" w:themeFill="background1"/>
              <w:spacing w:before="120"/>
              <w:jc w:val="center"/>
              <w:rPr>
                <w:noProof w:val="0"/>
                <w:lang w:val="en-US" w:eastAsia="ru-RU"/>
              </w:rPr>
            </w:pPr>
            <w:r w:rsidRPr="00AE2376">
              <w:rPr>
                <w:noProof w:val="0"/>
                <w:lang w:val="en-US" w:eastAsia="ru-RU"/>
              </w:rPr>
              <w:t xml:space="preserve">Conform formularul de deviz n1. 1- lista cu cantitățile de lucrări din documentația standard </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3E24E2F0" w14:textId="77777777" w:rsidR="00AE2376" w:rsidRPr="00AE2376" w:rsidRDefault="00AE2376" w:rsidP="00AE2376">
            <w:pPr>
              <w:shd w:val="clear" w:color="auto" w:fill="FFFFFF" w:themeFill="background1"/>
              <w:spacing w:before="120"/>
              <w:jc w:val="center"/>
              <w:rPr>
                <w:noProof w:val="0"/>
                <w:lang w:val="en-US" w:eastAsia="ru-RU"/>
              </w:rPr>
            </w:pPr>
            <w:r w:rsidRPr="00AE2376">
              <w:rPr>
                <w:noProof w:val="0"/>
                <w:lang w:val="en-US" w:eastAsia="ru-RU"/>
              </w:rPr>
              <w:t>2460250,00</w:t>
            </w:r>
          </w:p>
        </w:tc>
      </w:tr>
      <w:tr w:rsidR="00AE2376" w:rsidRPr="00AE2376" w14:paraId="6D7CFB49" w14:textId="77777777" w:rsidTr="000C5CB3">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FE9B7A" w14:textId="77777777" w:rsidR="00AE2376" w:rsidRPr="00AE2376" w:rsidRDefault="00AE2376" w:rsidP="00AE2376">
            <w:pPr>
              <w:shd w:val="clear" w:color="auto" w:fill="FFFFFF" w:themeFill="background1"/>
              <w:spacing w:before="120"/>
              <w:jc w:val="center"/>
              <w:rPr>
                <w:noProof w:val="0"/>
                <w:lang w:val="en-US" w:eastAsia="ru-RU"/>
              </w:rPr>
            </w:pPr>
            <w:r w:rsidRPr="00AE2376">
              <w:rPr>
                <w:b/>
                <w:noProof w:val="0"/>
                <w:lang w:val="en-US" w:eastAsia="ru-RU"/>
              </w:rPr>
              <w:t>Valoarea estimativă totală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519F75F4" w14:textId="77777777" w:rsidR="00AE2376" w:rsidRPr="00AE2376" w:rsidRDefault="00AE2376" w:rsidP="00AE2376">
            <w:pPr>
              <w:shd w:val="clear" w:color="auto" w:fill="FFFFFF" w:themeFill="background1"/>
              <w:spacing w:before="120"/>
              <w:jc w:val="center"/>
              <w:rPr>
                <w:b/>
                <w:noProof w:val="0"/>
                <w:lang w:val="en-US" w:eastAsia="ru-RU"/>
              </w:rPr>
            </w:pPr>
            <w:r w:rsidRPr="00AE2376">
              <w:rPr>
                <w:b/>
                <w:noProof w:val="0"/>
                <w:lang w:val="en-US" w:eastAsia="ru-RU"/>
              </w:rPr>
              <w:t>2460250,00</w:t>
            </w:r>
          </w:p>
        </w:tc>
      </w:tr>
    </w:tbl>
    <w:p w14:paraId="6EC12411"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u w:val="single"/>
          <w:lang w:val="en-US" w:eastAsia="ru-RU"/>
        </w:rPr>
      </w:pPr>
      <w:r w:rsidRPr="00AE2376">
        <w:rPr>
          <w:b/>
          <w:noProof w:val="0"/>
          <w:lang w:val="en-US" w:eastAsia="ru-RU"/>
        </w:rPr>
        <w:t>În cazul procedurilor de preselecție se indică numărul minim al candidaţilor şi, dacă este cazul, numărul maxim al acestora:_</w:t>
      </w:r>
      <w:r w:rsidRPr="00AE2376">
        <w:rPr>
          <w:b/>
          <w:noProof w:val="0"/>
          <w:u w:val="single"/>
          <w:lang w:val="en-US" w:eastAsia="ru-RU"/>
        </w:rPr>
        <w:t>nu se aplică</w:t>
      </w:r>
    </w:p>
    <w:p w14:paraId="02918675" w14:textId="77777777" w:rsidR="00AE2376" w:rsidRPr="00AE2376" w:rsidRDefault="00AE2376" w:rsidP="00AE2376">
      <w:pPr>
        <w:numPr>
          <w:ilvl w:val="0"/>
          <w:numId w:val="18"/>
        </w:numPr>
        <w:shd w:val="clear" w:color="auto" w:fill="FFFFFF" w:themeFill="background1"/>
        <w:tabs>
          <w:tab w:val="right" w:pos="426"/>
        </w:tabs>
        <w:ind w:left="357"/>
        <w:rPr>
          <w:b/>
          <w:noProof w:val="0"/>
          <w:lang w:val="en-US" w:eastAsia="ru-RU"/>
        </w:rPr>
      </w:pPr>
      <w:r w:rsidRPr="00AE2376">
        <w:rPr>
          <w:b/>
          <w:noProof w:val="0"/>
          <w:lang w:val="en-US" w:eastAsia="ru-RU"/>
        </w:rPr>
        <w:t xml:space="preserve">În cazul în care contractul este împărțit pe loturi, un operator economic poate depune </w:t>
      </w:r>
    </w:p>
    <w:p w14:paraId="23DFE7BC" w14:textId="77777777" w:rsidR="00AE2376" w:rsidRPr="00AE2376" w:rsidRDefault="00AE2376" w:rsidP="00AE2376">
      <w:pPr>
        <w:shd w:val="clear" w:color="auto" w:fill="FFFFFF" w:themeFill="background1"/>
        <w:tabs>
          <w:tab w:val="right" w:pos="426"/>
        </w:tabs>
        <w:ind w:left="357"/>
        <w:rPr>
          <w:b/>
          <w:noProof w:val="0"/>
          <w:u w:val="single"/>
          <w:lang w:val="en-US" w:eastAsia="ru-RU"/>
        </w:rPr>
      </w:pPr>
      <w:r w:rsidRPr="00AE2376">
        <w:rPr>
          <w:b/>
          <w:noProof w:val="0"/>
          <w:lang w:val="en-US" w:eastAsia="ru-RU"/>
        </w:rPr>
        <w:t xml:space="preserve">oferta (se va selecta): </w:t>
      </w:r>
      <w:r w:rsidRPr="00AE2376">
        <w:rPr>
          <w:b/>
          <w:noProof w:val="0"/>
          <w:u w:val="single"/>
          <w:lang w:val="en-US" w:eastAsia="ru-RU"/>
        </w:rPr>
        <w:t>nu se aplică</w:t>
      </w:r>
    </w:p>
    <w:p w14:paraId="5FC9D7BC" w14:textId="77777777" w:rsidR="00AE2376" w:rsidRPr="00AE2376" w:rsidRDefault="00AE2376" w:rsidP="00AE2376">
      <w:pPr>
        <w:numPr>
          <w:ilvl w:val="0"/>
          <w:numId w:val="19"/>
        </w:numPr>
        <w:shd w:val="clear" w:color="auto" w:fill="FFFFFF" w:themeFill="background1"/>
        <w:tabs>
          <w:tab w:val="right" w:pos="426"/>
        </w:tabs>
        <w:rPr>
          <w:b/>
          <w:noProof w:val="0"/>
          <w:lang w:val="en-US" w:eastAsia="ru-RU"/>
        </w:rPr>
      </w:pPr>
      <w:r w:rsidRPr="00AE2376">
        <w:rPr>
          <w:b/>
          <w:noProof w:val="0"/>
          <w:lang w:val="en-US" w:eastAsia="ru-RU"/>
        </w:rPr>
        <w:t>Pentru un singur lot;</w:t>
      </w:r>
    </w:p>
    <w:p w14:paraId="5D66403B" w14:textId="77777777" w:rsidR="00AE2376" w:rsidRPr="00AE2376" w:rsidRDefault="00AE2376" w:rsidP="00AE2376">
      <w:pPr>
        <w:numPr>
          <w:ilvl w:val="0"/>
          <w:numId w:val="19"/>
        </w:numPr>
        <w:shd w:val="clear" w:color="auto" w:fill="FFFFFF" w:themeFill="background1"/>
        <w:tabs>
          <w:tab w:val="right" w:pos="426"/>
        </w:tabs>
        <w:rPr>
          <w:noProof w:val="0"/>
          <w:lang w:val="en-US" w:eastAsia="ru-RU"/>
        </w:rPr>
      </w:pPr>
      <w:r w:rsidRPr="00AE2376">
        <w:rPr>
          <w:noProof w:val="0"/>
          <w:lang w:val="en-US" w:eastAsia="ru-RU"/>
        </w:rPr>
        <w:t>Pentru mai multe loturi;</w:t>
      </w:r>
    </w:p>
    <w:p w14:paraId="36BAF7B8" w14:textId="77777777" w:rsidR="00AE2376" w:rsidRPr="00AE2376" w:rsidRDefault="00AE2376" w:rsidP="00AE2376">
      <w:pPr>
        <w:numPr>
          <w:ilvl w:val="0"/>
          <w:numId w:val="19"/>
        </w:numPr>
        <w:shd w:val="clear" w:color="auto" w:fill="FFFFFF" w:themeFill="background1"/>
        <w:tabs>
          <w:tab w:val="right" w:pos="426"/>
        </w:tabs>
        <w:rPr>
          <w:noProof w:val="0"/>
          <w:lang w:val="en-US" w:eastAsia="ru-RU"/>
        </w:rPr>
      </w:pPr>
      <w:r w:rsidRPr="00AE2376">
        <w:rPr>
          <w:noProof w:val="0"/>
          <w:lang w:val="en-US" w:eastAsia="ru-RU"/>
        </w:rPr>
        <w:lastRenderedPageBreak/>
        <w:t>Pentru toate loturile;</w:t>
      </w:r>
    </w:p>
    <w:p w14:paraId="3DBE10FB" w14:textId="77777777" w:rsidR="00AE2376" w:rsidRPr="00AE2376" w:rsidRDefault="00AE2376" w:rsidP="00AE2376">
      <w:pPr>
        <w:numPr>
          <w:ilvl w:val="0"/>
          <w:numId w:val="19"/>
        </w:numPr>
        <w:shd w:val="clear" w:color="auto" w:fill="FFFFFF" w:themeFill="background1"/>
        <w:tabs>
          <w:tab w:val="right" w:pos="426"/>
        </w:tabs>
        <w:rPr>
          <w:noProof w:val="0"/>
          <w:lang w:val="en-US" w:eastAsia="ru-RU"/>
        </w:rPr>
      </w:pPr>
      <w:r w:rsidRPr="00AE2376">
        <w:rPr>
          <w:noProof w:val="0"/>
          <w:lang w:val="en-US" w:eastAsia="ru-RU"/>
        </w:rPr>
        <w:t>Alte limitări privind numărul de loturi care pot fi atribuite aceluiași ofertant</w:t>
      </w:r>
    </w:p>
    <w:p w14:paraId="3F9E3D6F" w14:textId="77777777" w:rsidR="00AE2376" w:rsidRPr="00AE2376" w:rsidRDefault="00AE2376" w:rsidP="00AE2376">
      <w:pPr>
        <w:numPr>
          <w:ilvl w:val="0"/>
          <w:numId w:val="18"/>
        </w:numPr>
        <w:shd w:val="clear" w:color="auto" w:fill="FFFFFF" w:themeFill="background1"/>
        <w:tabs>
          <w:tab w:val="right" w:pos="426"/>
        </w:tabs>
        <w:spacing w:before="120"/>
        <w:ind w:left="0" w:firstLine="0"/>
        <w:rPr>
          <w:b/>
          <w:noProof w:val="0"/>
          <w:lang w:val="en-US" w:eastAsia="ru-RU"/>
        </w:rPr>
      </w:pPr>
      <w:r w:rsidRPr="00AE2376">
        <w:rPr>
          <w:b/>
          <w:noProof w:val="0"/>
          <w:lang w:val="en-US" w:eastAsia="ru-RU"/>
        </w:rPr>
        <w:t xml:space="preserve">Admiterea sau interzicerea ofertelor alternative: </w:t>
      </w:r>
      <w:r w:rsidRPr="00AE2376">
        <w:rPr>
          <w:b/>
          <w:noProof w:val="0"/>
          <w:u w:val="single"/>
          <w:lang w:val="en-US" w:eastAsia="ru-RU"/>
        </w:rPr>
        <w:t>nu se admite</w:t>
      </w:r>
    </w:p>
    <w:p w14:paraId="34A79368" w14:textId="77777777" w:rsidR="00AE2376" w:rsidRPr="00AE2376" w:rsidRDefault="00AE2376" w:rsidP="00AE2376">
      <w:pPr>
        <w:shd w:val="clear" w:color="auto" w:fill="FFFFFF" w:themeFill="background1"/>
        <w:tabs>
          <w:tab w:val="right" w:pos="426"/>
        </w:tabs>
        <w:rPr>
          <w:noProof w:val="0"/>
          <w:lang w:val="en-US" w:eastAsia="ru-RU"/>
        </w:rPr>
      </w:pPr>
      <w:r w:rsidRPr="00AE2376">
        <w:rPr>
          <w:noProof w:val="0"/>
          <w:lang w:val="en-US" w:eastAsia="ru-RU"/>
        </w:rPr>
        <w:t xml:space="preserve">                                                                                        (indicați se admite sau nu se admite)</w:t>
      </w:r>
    </w:p>
    <w:p w14:paraId="1BCECC95" w14:textId="77777777" w:rsidR="00AE2376" w:rsidRPr="00AE2376" w:rsidRDefault="00AE2376" w:rsidP="00AE2376">
      <w:pPr>
        <w:numPr>
          <w:ilvl w:val="0"/>
          <w:numId w:val="18"/>
        </w:numPr>
        <w:shd w:val="clear" w:color="auto" w:fill="FFFFFF" w:themeFill="background1"/>
        <w:tabs>
          <w:tab w:val="left" w:pos="0"/>
          <w:tab w:val="left" w:pos="284"/>
          <w:tab w:val="left" w:pos="426"/>
        </w:tabs>
        <w:spacing w:before="120"/>
        <w:ind w:left="284" w:hanging="284"/>
        <w:rPr>
          <w:b/>
          <w:noProof w:val="0"/>
          <w:u w:val="single"/>
          <w:lang w:val="en-US" w:eastAsia="ru-RU"/>
        </w:rPr>
      </w:pPr>
      <w:r w:rsidRPr="00AE2376">
        <w:rPr>
          <w:b/>
          <w:noProof w:val="0"/>
          <w:lang w:val="en-US" w:eastAsia="ru-RU"/>
        </w:rPr>
        <w:t xml:space="preserve">Termenii și condițiile de prestare/executare solicitați: </w:t>
      </w:r>
      <w:r w:rsidRPr="00AE2376">
        <w:rPr>
          <w:b/>
          <w:noProof w:val="0"/>
          <w:u w:val="single"/>
          <w:lang w:val="en-US" w:eastAsia="ru-RU"/>
        </w:rPr>
        <w:t>2 luni din momentul predării de către Beneficiar a obiectului către Antreprenor</w:t>
      </w:r>
    </w:p>
    <w:p w14:paraId="678B34C3" w14:textId="77777777" w:rsidR="00AE2376" w:rsidRPr="00AE2376" w:rsidRDefault="00AE2376" w:rsidP="00AE2376">
      <w:pPr>
        <w:numPr>
          <w:ilvl w:val="0"/>
          <w:numId w:val="18"/>
        </w:numPr>
        <w:shd w:val="clear" w:color="auto" w:fill="FFFFFF" w:themeFill="background1"/>
        <w:tabs>
          <w:tab w:val="left" w:pos="0"/>
          <w:tab w:val="left" w:pos="284"/>
          <w:tab w:val="left" w:pos="426"/>
        </w:tabs>
        <w:spacing w:before="120"/>
        <w:ind w:left="284" w:hanging="284"/>
        <w:rPr>
          <w:b/>
          <w:noProof w:val="0"/>
          <w:lang w:val="en-US" w:eastAsia="ru-RU"/>
        </w:rPr>
      </w:pPr>
      <w:r w:rsidRPr="00AE2376">
        <w:rPr>
          <w:b/>
          <w:noProof w:val="0"/>
          <w:lang w:val="en-US" w:eastAsia="ru-RU"/>
        </w:rPr>
        <w:t xml:space="preserve">Termenul de valabilitate a contractului: </w:t>
      </w:r>
      <w:r w:rsidRPr="00AE2376">
        <w:rPr>
          <w:b/>
          <w:noProof w:val="0"/>
          <w:u w:val="single"/>
          <w:lang w:val="en-US" w:eastAsia="ru-RU"/>
        </w:rPr>
        <w:t>31.12.2026 sau_pînă la recepția finală a lucrărilor</w:t>
      </w:r>
    </w:p>
    <w:p w14:paraId="6274055D" w14:textId="77777777" w:rsidR="00AE2376" w:rsidRPr="00AE2376" w:rsidRDefault="00AE2376" w:rsidP="00AE2376">
      <w:pPr>
        <w:numPr>
          <w:ilvl w:val="0"/>
          <w:numId w:val="18"/>
        </w:numPr>
        <w:tabs>
          <w:tab w:val="right" w:pos="426"/>
        </w:tabs>
        <w:spacing w:before="120"/>
        <w:ind w:left="360"/>
        <w:rPr>
          <w:b/>
          <w:noProof w:val="0"/>
          <w:lang w:val="en-US" w:eastAsia="ru-RU"/>
        </w:rPr>
      </w:pPr>
      <w:r w:rsidRPr="00AE2376">
        <w:rPr>
          <w:b/>
          <w:noProof w:val="0"/>
          <w:lang w:val="en-US" w:eastAsia="ru-RU"/>
        </w:rPr>
        <w:t xml:space="preserve">Contract de achiziție rezervat atelierelor protejate sau că acesta poate fi executat numai în cadrul unor programe de angajare protejată (după caz): </w:t>
      </w:r>
      <w:r w:rsidRPr="00AE2376">
        <w:rPr>
          <w:b/>
          <w:noProof w:val="0"/>
          <w:u w:val="single"/>
          <w:lang w:val="en-US" w:eastAsia="ru-RU"/>
        </w:rPr>
        <w:t>nu</w:t>
      </w:r>
    </w:p>
    <w:p w14:paraId="17FEA98A" w14:textId="77777777" w:rsidR="00AE2376" w:rsidRPr="00AE2376" w:rsidRDefault="00AE2376" w:rsidP="00AE2376">
      <w:pPr>
        <w:shd w:val="clear" w:color="auto" w:fill="FFFFFF" w:themeFill="background1"/>
        <w:tabs>
          <w:tab w:val="right" w:pos="426"/>
        </w:tabs>
        <w:contextualSpacing/>
        <w:rPr>
          <w:noProof w:val="0"/>
          <w:lang w:val="en-US" w:eastAsia="ru-RU"/>
        </w:rPr>
      </w:pPr>
      <w:r w:rsidRPr="00AE2376">
        <w:rPr>
          <w:noProof w:val="0"/>
          <w:lang w:val="en-US" w:eastAsia="ru-RU"/>
        </w:rPr>
        <w:t xml:space="preserve">                                                                                                                   (indicați da sau nu)</w:t>
      </w:r>
    </w:p>
    <w:p w14:paraId="1FBAC410"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u w:val="single"/>
          <w:lang w:val="en-US" w:eastAsia="ru-RU"/>
        </w:rPr>
      </w:pPr>
      <w:r w:rsidRPr="00AE2376">
        <w:rPr>
          <w:b/>
          <w:noProof w:val="0"/>
          <w:lang w:val="en-US" w:eastAsia="ru-RU"/>
        </w:rPr>
        <w:t xml:space="preserve">Prestarea serviciului este rezervată unei anumite profesii în temeiul unor legisau al unor acte administrative (după caz): </w:t>
      </w:r>
      <w:r w:rsidRPr="00AE2376">
        <w:rPr>
          <w:b/>
          <w:noProof w:val="0"/>
          <w:u w:val="single"/>
          <w:lang w:val="en-US" w:eastAsia="ru-RU"/>
        </w:rPr>
        <w:t>nu</w:t>
      </w:r>
    </w:p>
    <w:p w14:paraId="5B0064BD" w14:textId="77777777" w:rsidR="00AE2376" w:rsidRPr="00AE2376" w:rsidRDefault="00AE2376" w:rsidP="00AE2376">
      <w:pPr>
        <w:shd w:val="clear" w:color="auto" w:fill="FFFFFF" w:themeFill="background1"/>
        <w:tabs>
          <w:tab w:val="right" w:pos="426"/>
        </w:tabs>
        <w:contextualSpacing/>
        <w:jc w:val="center"/>
        <w:rPr>
          <w:noProof w:val="0"/>
          <w:lang w:val="en-US" w:eastAsia="ru-RU"/>
        </w:rPr>
      </w:pPr>
      <w:r w:rsidRPr="00AE2376">
        <w:rPr>
          <w:noProof w:val="0"/>
          <w:lang w:val="en-US" w:eastAsia="ru-RU"/>
        </w:rPr>
        <w:t>(se menționează respectivele legi și acte administrative)</w:t>
      </w:r>
    </w:p>
    <w:p w14:paraId="39259914"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lang w:val="en-US" w:eastAsia="ru-RU"/>
        </w:rPr>
      </w:pPr>
      <w:r w:rsidRPr="00AE2376">
        <w:rPr>
          <w:b/>
          <w:noProof w:val="0"/>
          <w:lang w:val="en-US"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tbl>
      <w:tblPr>
        <w:tblStyle w:val="Grigliatabella211"/>
        <w:tblW w:w="10604" w:type="dxa"/>
        <w:tblInd w:w="-431" w:type="dxa"/>
        <w:tblLook w:val="04A0" w:firstRow="1" w:lastRow="0" w:firstColumn="1" w:lastColumn="0" w:noHBand="0" w:noVBand="1"/>
      </w:tblPr>
      <w:tblGrid>
        <w:gridCol w:w="575"/>
        <w:gridCol w:w="2821"/>
        <w:gridCol w:w="6031"/>
        <w:gridCol w:w="1177"/>
      </w:tblGrid>
      <w:tr w:rsidR="00AE2376" w:rsidRPr="00AE2376" w14:paraId="3147179D" w14:textId="77777777" w:rsidTr="000C5CB3">
        <w:trPr>
          <w:trHeight w:val="20"/>
        </w:trPr>
        <w:tc>
          <w:tcPr>
            <w:tcW w:w="575" w:type="dxa"/>
            <w:shd w:val="clear" w:color="auto" w:fill="auto"/>
            <w:vAlign w:val="center"/>
          </w:tcPr>
          <w:p w14:paraId="726E55C0" w14:textId="77777777" w:rsidR="00AE2376" w:rsidRPr="00AE2376" w:rsidRDefault="00AE2376" w:rsidP="00AE2376">
            <w:pPr>
              <w:jc w:val="center"/>
              <w:rPr>
                <w:rFonts w:eastAsia="SimSun"/>
                <w:b/>
                <w:lang w:val="ro-MD" w:eastAsia="ru-RU"/>
              </w:rPr>
            </w:pPr>
            <w:r w:rsidRPr="00AE2376">
              <w:rPr>
                <w:rFonts w:eastAsia="SimSun"/>
                <w:b/>
                <w:lang w:val="ro-MD" w:eastAsia="ru-RU"/>
              </w:rPr>
              <w:t>Nr. d/o</w:t>
            </w:r>
          </w:p>
        </w:tc>
        <w:tc>
          <w:tcPr>
            <w:tcW w:w="2821" w:type="dxa"/>
            <w:shd w:val="clear" w:color="auto" w:fill="auto"/>
            <w:vAlign w:val="center"/>
          </w:tcPr>
          <w:p w14:paraId="0DDC9D84" w14:textId="77777777" w:rsidR="00AE2376" w:rsidRPr="00AE2376" w:rsidRDefault="00AE2376" w:rsidP="00AE2376">
            <w:pPr>
              <w:jc w:val="center"/>
              <w:rPr>
                <w:rFonts w:eastAsia="SimSun"/>
                <w:b/>
                <w:lang w:val="ro-MD" w:eastAsia="ru-RU"/>
              </w:rPr>
            </w:pPr>
            <w:r w:rsidRPr="00AE2376">
              <w:rPr>
                <w:rFonts w:eastAsia="SimSun"/>
                <w:b/>
                <w:lang w:val="ro-MD" w:eastAsia="ru-RU"/>
              </w:rPr>
              <w:t>Descrierea criteriului/cerinței</w:t>
            </w:r>
          </w:p>
        </w:tc>
        <w:tc>
          <w:tcPr>
            <w:tcW w:w="6031" w:type="dxa"/>
            <w:shd w:val="clear" w:color="auto" w:fill="auto"/>
            <w:vAlign w:val="center"/>
          </w:tcPr>
          <w:p w14:paraId="639380AE" w14:textId="77777777" w:rsidR="00AE2376" w:rsidRPr="00AE2376" w:rsidRDefault="00AE2376" w:rsidP="00AE2376">
            <w:pPr>
              <w:jc w:val="center"/>
              <w:rPr>
                <w:rFonts w:eastAsia="SimSun"/>
                <w:b/>
                <w:lang w:val="ro-MD" w:eastAsia="ru-RU"/>
              </w:rPr>
            </w:pPr>
            <w:r w:rsidRPr="00AE2376">
              <w:rPr>
                <w:rFonts w:eastAsia="SimSun"/>
                <w:b/>
                <w:lang w:val="ro-MD" w:eastAsia="ru-RU"/>
              </w:rPr>
              <w:t>Mod de demonstrare a îndeplinirii criteriului/cerinței:</w:t>
            </w:r>
          </w:p>
        </w:tc>
        <w:tc>
          <w:tcPr>
            <w:tcW w:w="1177" w:type="dxa"/>
            <w:shd w:val="clear" w:color="auto" w:fill="auto"/>
            <w:vAlign w:val="center"/>
          </w:tcPr>
          <w:p w14:paraId="2CBC881A" w14:textId="77777777" w:rsidR="00AE2376" w:rsidRPr="00AE2376" w:rsidRDefault="00AE2376" w:rsidP="00AE2376">
            <w:pPr>
              <w:jc w:val="center"/>
              <w:rPr>
                <w:rFonts w:eastAsia="SimSun"/>
                <w:b/>
                <w:lang w:val="ro-MD" w:eastAsia="ru-RU"/>
              </w:rPr>
            </w:pPr>
            <w:r w:rsidRPr="00AE2376">
              <w:rPr>
                <w:rFonts w:eastAsia="SimSun"/>
                <w:b/>
                <w:lang w:val="ro-MD" w:eastAsia="ru-RU"/>
              </w:rPr>
              <w:t>Obligati</w:t>
            </w:r>
          </w:p>
          <w:p w14:paraId="57BE0EB5" w14:textId="77777777" w:rsidR="00AE2376" w:rsidRPr="00AE2376" w:rsidRDefault="00AE2376" w:rsidP="00AE2376">
            <w:pPr>
              <w:jc w:val="center"/>
              <w:rPr>
                <w:rFonts w:eastAsia="SimSun"/>
                <w:b/>
                <w:lang w:val="ro-MD" w:eastAsia="ru-RU"/>
              </w:rPr>
            </w:pPr>
            <w:r w:rsidRPr="00AE2376">
              <w:rPr>
                <w:rFonts w:eastAsia="SimSun"/>
                <w:b/>
                <w:lang w:val="ro-MD" w:eastAsia="ru-RU"/>
              </w:rPr>
              <w:t>vitatea</w:t>
            </w:r>
          </w:p>
        </w:tc>
      </w:tr>
      <w:tr w:rsidR="00AE2376" w:rsidRPr="00AE2376" w14:paraId="638FDF62" w14:textId="77777777" w:rsidTr="000C5CB3">
        <w:trPr>
          <w:trHeight w:val="20"/>
        </w:trPr>
        <w:tc>
          <w:tcPr>
            <w:tcW w:w="575" w:type="dxa"/>
            <w:shd w:val="clear" w:color="auto" w:fill="auto"/>
            <w:vAlign w:val="center"/>
          </w:tcPr>
          <w:p w14:paraId="0F619E0E"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1</w:t>
            </w:r>
          </w:p>
        </w:tc>
        <w:tc>
          <w:tcPr>
            <w:tcW w:w="2821" w:type="dxa"/>
            <w:shd w:val="clear" w:color="auto" w:fill="auto"/>
            <w:vAlign w:val="center"/>
          </w:tcPr>
          <w:p w14:paraId="2EF94585"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bCs/>
                <w:lang w:val="ro-MD"/>
              </w:rPr>
              <w:t>Propunerea tehnică</w:t>
            </w:r>
          </w:p>
        </w:tc>
        <w:tc>
          <w:tcPr>
            <w:tcW w:w="6031" w:type="dxa"/>
            <w:shd w:val="clear" w:color="auto" w:fill="auto"/>
            <w:vAlign w:val="center"/>
          </w:tcPr>
          <w:p w14:paraId="2BECCF44" w14:textId="77777777" w:rsidR="00AE2376" w:rsidRPr="00AE2376" w:rsidRDefault="00AE2376" w:rsidP="00AE2376">
            <w:pPr>
              <w:tabs>
                <w:tab w:val="left" w:pos="-284"/>
                <w:tab w:val="left" w:pos="426"/>
                <w:tab w:val="left" w:pos="604"/>
                <w:tab w:val="left" w:pos="960"/>
              </w:tabs>
              <w:rPr>
                <w:rFonts w:eastAsia="SimSun"/>
                <w:lang w:val="ro-MD"/>
              </w:rPr>
            </w:pPr>
            <w:r w:rsidRPr="00AE2376">
              <w:rPr>
                <w:rFonts w:eastAsia="SimSun"/>
                <w:lang w:val="ro-MD"/>
              </w:rPr>
              <w:t>Ofertantul elaborează propunerea tehnică, astfel încât aceasta să respecte în totalitate cerinţele de calificare, precum şi cerinţele prevăzute în caietul de sarcini, cât și lista cu cantitățile de lucrări.</w:t>
            </w:r>
          </w:p>
          <w:p w14:paraId="36D83646" w14:textId="77777777" w:rsidR="00AE2376" w:rsidRPr="00AE2376" w:rsidRDefault="00AE2376" w:rsidP="00AE2376">
            <w:pPr>
              <w:tabs>
                <w:tab w:val="left" w:pos="-284"/>
                <w:tab w:val="left" w:pos="426"/>
                <w:tab w:val="left" w:pos="604"/>
                <w:tab w:val="left" w:pos="960"/>
              </w:tabs>
              <w:rPr>
                <w:rFonts w:eastAsia="SimSun"/>
                <w:lang w:val="ro-MD"/>
              </w:rPr>
            </w:pPr>
            <w:r w:rsidRPr="00AE2376">
              <w:rPr>
                <w:rFonts w:eastAsia="SimSun"/>
                <w:lang w:val="ro-MD"/>
              </w:rPr>
              <w:t>În acest scop propunerea tehnică conține:</w:t>
            </w:r>
          </w:p>
          <w:p w14:paraId="1FA6FBB7" w14:textId="77777777" w:rsidR="00AE2376" w:rsidRPr="00AE2376" w:rsidRDefault="00AE2376" w:rsidP="00AE2376">
            <w:pPr>
              <w:tabs>
                <w:tab w:val="left" w:pos="-284"/>
                <w:tab w:val="left" w:pos="426"/>
                <w:tab w:val="left" w:pos="604"/>
                <w:tab w:val="left" w:pos="960"/>
              </w:tabs>
              <w:rPr>
                <w:rFonts w:eastAsia="SimSun"/>
                <w:lang w:val="ro-MD"/>
              </w:rPr>
            </w:pPr>
            <w:r w:rsidRPr="00AE2376">
              <w:rPr>
                <w:rFonts w:eastAsia="SimSun"/>
                <w:lang w:val="ro-MD"/>
              </w:rPr>
              <w:t>a) graficul de executare a lucrării (anexa nr. 10);</w:t>
            </w:r>
          </w:p>
          <w:p w14:paraId="64135E9D" w14:textId="77777777" w:rsidR="00AE2376" w:rsidRPr="00AE2376" w:rsidRDefault="00AE2376" w:rsidP="00AE2376">
            <w:pPr>
              <w:tabs>
                <w:tab w:val="left" w:pos="-284"/>
                <w:tab w:val="left" w:pos="426"/>
                <w:tab w:val="left" w:pos="612"/>
                <w:tab w:val="left" w:pos="960"/>
              </w:tabs>
              <w:rPr>
                <w:rFonts w:eastAsia="SimSun"/>
                <w:lang w:val="ro-MD"/>
              </w:rPr>
            </w:pPr>
            <w:r w:rsidRPr="00AE2376">
              <w:rPr>
                <w:rFonts w:eastAsia="SimSun"/>
                <w:lang w:val="ro-MD"/>
              </w:rPr>
              <w:t xml:space="preserve">b) 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AE2376">
              <w:rPr>
                <w:rFonts w:eastAsia="SimSun"/>
                <w:lang w:val="en-GB"/>
              </w:rPr>
              <w:t xml:space="preserve">original confirmată prin </w:t>
            </w:r>
            <w:r w:rsidRPr="00AE2376">
              <w:rPr>
                <w:rFonts w:eastAsia="SimSun"/>
                <w:color w:val="000000"/>
                <w:lang w:val="en-GB"/>
              </w:rPr>
              <w:t>aplicarea semnăturii electronice</w:t>
            </w:r>
            <w:r w:rsidRPr="00AE2376">
              <w:rPr>
                <w:rFonts w:eastAsia="SimSun"/>
                <w:lang w:val="ro-MD"/>
              </w:rPr>
              <w:t xml:space="preserve">, </w:t>
            </w:r>
            <w:r w:rsidRPr="00AE2376">
              <w:rPr>
                <w:rFonts w:eastAsia="SimSun"/>
                <w:lang w:val="en-GB"/>
              </w:rPr>
              <w:t>original, confirmat prin aplicarea semnăturii electronice a ofertantului</w:t>
            </w:r>
          </w:p>
        </w:tc>
        <w:tc>
          <w:tcPr>
            <w:tcW w:w="1177" w:type="dxa"/>
            <w:shd w:val="clear" w:color="auto" w:fill="auto"/>
            <w:vAlign w:val="center"/>
          </w:tcPr>
          <w:p w14:paraId="5621A3A5"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042F6F70" w14:textId="77777777" w:rsidTr="000C5CB3">
        <w:trPr>
          <w:trHeight w:val="20"/>
        </w:trPr>
        <w:tc>
          <w:tcPr>
            <w:tcW w:w="575" w:type="dxa"/>
            <w:shd w:val="clear" w:color="auto" w:fill="auto"/>
            <w:vAlign w:val="center"/>
          </w:tcPr>
          <w:p w14:paraId="2179A8C4" w14:textId="77777777" w:rsidR="00AE2376" w:rsidRPr="00AE2376" w:rsidRDefault="00AE2376" w:rsidP="00AE2376">
            <w:pPr>
              <w:shd w:val="clear" w:color="auto" w:fill="FFFFFF" w:themeFill="background1"/>
              <w:tabs>
                <w:tab w:val="left" w:pos="612"/>
              </w:tabs>
              <w:jc w:val="center"/>
              <w:rPr>
                <w:rFonts w:eastAsia="SimSun"/>
                <w:lang w:val="en-GB"/>
              </w:rPr>
            </w:pPr>
            <w:r w:rsidRPr="00AE2376">
              <w:rPr>
                <w:rFonts w:eastAsia="SimSun"/>
                <w:lang w:val="en-GB"/>
              </w:rPr>
              <w:t>2</w:t>
            </w:r>
          </w:p>
        </w:tc>
        <w:tc>
          <w:tcPr>
            <w:tcW w:w="2821" w:type="dxa"/>
            <w:shd w:val="clear" w:color="auto" w:fill="auto"/>
            <w:vAlign w:val="center"/>
          </w:tcPr>
          <w:p w14:paraId="534C2BD6" w14:textId="77777777" w:rsidR="00AE2376" w:rsidRPr="00AE2376" w:rsidRDefault="00AE2376" w:rsidP="00AE2376">
            <w:pPr>
              <w:shd w:val="clear" w:color="auto" w:fill="FFFFFF" w:themeFill="background1"/>
              <w:tabs>
                <w:tab w:val="left" w:pos="612"/>
              </w:tabs>
              <w:rPr>
                <w:rFonts w:eastAsia="SimSun"/>
                <w:b/>
                <w:bCs/>
                <w:lang w:val="ro-MD"/>
              </w:rPr>
            </w:pPr>
            <w:r w:rsidRPr="00AE2376">
              <w:rPr>
                <w:rFonts w:eastAsia="SimSun"/>
                <w:b/>
                <w:bCs/>
                <w:lang w:val="ro-MD"/>
              </w:rPr>
              <w:t>Propunerea financiară</w:t>
            </w:r>
          </w:p>
        </w:tc>
        <w:tc>
          <w:tcPr>
            <w:tcW w:w="6031" w:type="dxa"/>
            <w:shd w:val="clear" w:color="auto" w:fill="auto"/>
            <w:vAlign w:val="center"/>
          </w:tcPr>
          <w:p w14:paraId="2C3A9945" w14:textId="77777777" w:rsidR="00AE2376" w:rsidRPr="00AE2376" w:rsidRDefault="00AE2376" w:rsidP="00AE2376">
            <w:pPr>
              <w:tabs>
                <w:tab w:val="left" w:pos="-284"/>
                <w:tab w:val="left" w:pos="426"/>
                <w:tab w:val="left" w:pos="604"/>
                <w:tab w:val="left" w:pos="960"/>
              </w:tabs>
              <w:rPr>
                <w:rFonts w:eastAsia="SimSun"/>
                <w:lang w:val="ro-MD"/>
              </w:rPr>
            </w:pPr>
            <w:r w:rsidRPr="00AE2376">
              <w:rPr>
                <w:rFonts w:eastAsia="SimSun"/>
                <w:bCs/>
                <w:lang w:val="ro-MD"/>
              </w:rPr>
              <w:t>O</w:t>
            </w:r>
            <w:r w:rsidRPr="00AE2376">
              <w:rPr>
                <w:rFonts w:eastAsia="SimSun"/>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AE2376">
              <w:rPr>
                <w:rFonts w:eastAsia="SimSun"/>
                <w:lang w:val="en-GB"/>
              </w:rPr>
              <w:t>original, confirmat prin aplicarea semnăturii electronice a ofertantului</w:t>
            </w:r>
          </w:p>
        </w:tc>
        <w:tc>
          <w:tcPr>
            <w:tcW w:w="1177" w:type="dxa"/>
            <w:shd w:val="clear" w:color="auto" w:fill="auto"/>
            <w:vAlign w:val="center"/>
          </w:tcPr>
          <w:p w14:paraId="5F16AE74" w14:textId="77777777" w:rsidR="00AE2376" w:rsidRPr="00AE2376" w:rsidRDefault="00AE2376" w:rsidP="00AE2376">
            <w:pPr>
              <w:shd w:val="clear" w:color="auto" w:fill="FFFFFF" w:themeFill="background1"/>
              <w:tabs>
                <w:tab w:val="left" w:pos="612"/>
              </w:tabs>
              <w:jc w:val="center"/>
              <w:rPr>
                <w:rFonts w:eastAsia="SimSun"/>
              </w:rPr>
            </w:pPr>
            <w:r w:rsidRPr="00AE2376">
              <w:rPr>
                <w:rFonts w:eastAsia="SimSun"/>
                <w:lang w:val="en-GB"/>
              </w:rPr>
              <w:t>Da</w:t>
            </w:r>
          </w:p>
        </w:tc>
      </w:tr>
      <w:tr w:rsidR="00AE2376" w:rsidRPr="00AE2376" w14:paraId="2B07AB4D" w14:textId="77777777" w:rsidTr="000C5CB3">
        <w:trPr>
          <w:trHeight w:val="20"/>
        </w:trPr>
        <w:tc>
          <w:tcPr>
            <w:tcW w:w="575" w:type="dxa"/>
            <w:shd w:val="clear" w:color="auto" w:fill="auto"/>
            <w:vAlign w:val="center"/>
          </w:tcPr>
          <w:p w14:paraId="2AD2C041" w14:textId="77777777" w:rsidR="00AE2376" w:rsidRPr="00AE2376" w:rsidRDefault="00AE2376" w:rsidP="00AE2376">
            <w:pPr>
              <w:shd w:val="clear" w:color="auto" w:fill="FFFFFF" w:themeFill="background1"/>
              <w:tabs>
                <w:tab w:val="left" w:pos="612"/>
              </w:tabs>
              <w:jc w:val="center"/>
              <w:rPr>
                <w:rFonts w:eastAsia="SimSun"/>
                <w:lang w:val="en-GB"/>
              </w:rPr>
            </w:pPr>
            <w:r w:rsidRPr="00AE2376">
              <w:rPr>
                <w:rFonts w:eastAsia="SimSun"/>
                <w:lang w:val="en-GB"/>
              </w:rPr>
              <w:t>3</w:t>
            </w:r>
          </w:p>
        </w:tc>
        <w:tc>
          <w:tcPr>
            <w:tcW w:w="2821" w:type="dxa"/>
            <w:shd w:val="clear" w:color="auto" w:fill="auto"/>
            <w:vAlign w:val="center"/>
          </w:tcPr>
          <w:p w14:paraId="722649AA" w14:textId="77777777" w:rsidR="00AE2376" w:rsidRPr="00AE2376" w:rsidRDefault="00AE2376" w:rsidP="00AE2376">
            <w:pPr>
              <w:shd w:val="clear" w:color="auto" w:fill="FFFFFF" w:themeFill="background1"/>
              <w:tabs>
                <w:tab w:val="left" w:pos="612"/>
              </w:tabs>
              <w:rPr>
                <w:rFonts w:eastAsia="SimSun"/>
                <w:b/>
                <w:bCs/>
                <w:lang w:val="ro-MD"/>
              </w:rPr>
            </w:pPr>
            <w:r w:rsidRPr="00AE2376">
              <w:rPr>
                <w:rFonts w:eastAsia="SimSun"/>
                <w:b/>
                <w:lang w:val="en-GB"/>
              </w:rPr>
              <w:t>DUAE</w:t>
            </w:r>
          </w:p>
        </w:tc>
        <w:tc>
          <w:tcPr>
            <w:tcW w:w="6031" w:type="dxa"/>
            <w:shd w:val="clear" w:color="auto" w:fill="auto"/>
            <w:vAlign w:val="center"/>
          </w:tcPr>
          <w:p w14:paraId="41E4E69C" w14:textId="77777777" w:rsidR="00AE2376" w:rsidRPr="00AE2376" w:rsidRDefault="00AE2376" w:rsidP="00AE2376">
            <w:pPr>
              <w:tabs>
                <w:tab w:val="left" w:pos="-284"/>
                <w:tab w:val="left" w:pos="426"/>
                <w:tab w:val="left" w:pos="604"/>
                <w:tab w:val="left" w:pos="960"/>
              </w:tabs>
              <w:rPr>
                <w:rFonts w:eastAsia="SimSun"/>
                <w:bCs/>
                <w:lang w:val="ro-MD"/>
              </w:rPr>
            </w:pPr>
            <w:r w:rsidRPr="00AE2376">
              <w:rPr>
                <w:rFonts w:eastAsia="SimSun"/>
                <w:lang w:val="ro-MD"/>
              </w:rPr>
              <w:t>C</w:t>
            </w:r>
            <w:r w:rsidRPr="00AE2376">
              <w:rPr>
                <w:rFonts w:eastAsia="SimSun"/>
                <w:lang w:val="en-GB"/>
              </w:rPr>
              <w:t>onform Formularului standard al Documentului Unic de Achiziții European, original sau copie, confirmat prin aplicarea semnăturii electronice a ofertantului</w:t>
            </w:r>
          </w:p>
        </w:tc>
        <w:tc>
          <w:tcPr>
            <w:tcW w:w="1177" w:type="dxa"/>
            <w:shd w:val="clear" w:color="auto" w:fill="auto"/>
            <w:vAlign w:val="center"/>
          </w:tcPr>
          <w:p w14:paraId="056FBF39" w14:textId="77777777" w:rsidR="00AE2376" w:rsidRPr="00AE2376" w:rsidRDefault="00AE2376" w:rsidP="00AE2376">
            <w:pPr>
              <w:shd w:val="clear" w:color="auto" w:fill="FFFFFF" w:themeFill="background1"/>
              <w:tabs>
                <w:tab w:val="left" w:pos="612"/>
              </w:tabs>
              <w:jc w:val="center"/>
              <w:rPr>
                <w:rFonts w:eastAsia="SimSun"/>
              </w:rPr>
            </w:pPr>
            <w:r w:rsidRPr="00AE2376">
              <w:rPr>
                <w:rFonts w:eastAsia="SimSun"/>
                <w:lang w:val="en-GB"/>
              </w:rPr>
              <w:t>Da</w:t>
            </w:r>
          </w:p>
        </w:tc>
      </w:tr>
      <w:tr w:rsidR="00AE2376" w:rsidRPr="00AE2376" w14:paraId="4CA1CB9B" w14:textId="77777777" w:rsidTr="000C5CB3">
        <w:trPr>
          <w:trHeight w:val="20"/>
        </w:trPr>
        <w:tc>
          <w:tcPr>
            <w:tcW w:w="575" w:type="dxa"/>
            <w:shd w:val="clear" w:color="auto" w:fill="auto"/>
            <w:vAlign w:val="center"/>
          </w:tcPr>
          <w:p w14:paraId="60436849"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4</w:t>
            </w:r>
          </w:p>
        </w:tc>
        <w:tc>
          <w:tcPr>
            <w:tcW w:w="2821" w:type="dxa"/>
            <w:shd w:val="clear" w:color="auto" w:fill="auto"/>
            <w:vAlign w:val="center"/>
          </w:tcPr>
          <w:p w14:paraId="1504A505"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rPr>
              <w:t>Granția pentru ofertă</w:t>
            </w:r>
          </w:p>
        </w:tc>
        <w:tc>
          <w:tcPr>
            <w:tcW w:w="6031" w:type="dxa"/>
            <w:shd w:val="clear" w:color="auto" w:fill="auto"/>
            <w:vAlign w:val="center"/>
          </w:tcPr>
          <w:p w14:paraId="6E3B64E4" w14:textId="77777777" w:rsidR="00AE2376" w:rsidRPr="00AE2376" w:rsidRDefault="00AE2376" w:rsidP="00AE2376">
            <w:pPr>
              <w:shd w:val="clear" w:color="auto" w:fill="FFFFFF" w:themeFill="background1"/>
              <w:tabs>
                <w:tab w:val="left" w:pos="612"/>
              </w:tabs>
              <w:rPr>
                <w:rFonts w:eastAsia="SimSun"/>
                <w:bCs/>
              </w:rPr>
            </w:pPr>
            <w:r w:rsidRPr="00AE2376">
              <w:rPr>
                <w:rFonts w:eastAsia="SimSun"/>
                <w:bCs/>
                <w:lang w:val="ro-MD"/>
              </w:rPr>
              <w:t>Se vor accepta următoarele tipuri de garan</w:t>
            </w:r>
            <w:r w:rsidRPr="00AE2376">
              <w:rPr>
                <w:rFonts w:eastAsia="SimSun"/>
                <w:bCs/>
              </w:rPr>
              <w:t>ție:</w:t>
            </w:r>
          </w:p>
          <w:p w14:paraId="779A61E1"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bCs/>
                <w:lang w:val="ro-MD"/>
              </w:rPr>
              <w:t>Scrisoare de</w:t>
            </w:r>
            <w:r w:rsidRPr="00AE2376">
              <w:rPr>
                <w:rFonts w:eastAsia="SimSun"/>
                <w:bCs/>
              </w:rPr>
              <w:t xml:space="preserve"> garanţie bancară (emisă de o bancă comercială) conform Anexei nr. 9 din Documentația standard. </w:t>
            </w:r>
          </w:p>
          <w:p w14:paraId="78A9FA08" w14:textId="77777777" w:rsidR="00AE2376" w:rsidRPr="00AE2376" w:rsidRDefault="00AE2376" w:rsidP="00AE2376">
            <w:pPr>
              <w:shd w:val="clear" w:color="auto" w:fill="FFFFFF" w:themeFill="background1"/>
              <w:tabs>
                <w:tab w:val="left" w:pos="612"/>
              </w:tabs>
              <w:rPr>
                <w:rFonts w:eastAsia="SimSun"/>
                <w:iCs/>
                <w:noProof w:val="0"/>
                <w:lang w:val="ro-MD" w:eastAsia="ru-RU"/>
              </w:rPr>
            </w:pPr>
          </w:p>
        </w:tc>
        <w:tc>
          <w:tcPr>
            <w:tcW w:w="1177" w:type="dxa"/>
            <w:shd w:val="clear" w:color="auto" w:fill="auto"/>
            <w:vAlign w:val="center"/>
          </w:tcPr>
          <w:p w14:paraId="2BEA0A81"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Da</w:t>
            </w:r>
          </w:p>
        </w:tc>
      </w:tr>
      <w:tr w:rsidR="00AE2376" w:rsidRPr="00AE2376" w14:paraId="65E2FFE5" w14:textId="77777777" w:rsidTr="000C5CB3">
        <w:trPr>
          <w:trHeight w:val="20"/>
        </w:trPr>
        <w:tc>
          <w:tcPr>
            <w:tcW w:w="575" w:type="dxa"/>
            <w:shd w:val="clear" w:color="auto" w:fill="auto"/>
            <w:vAlign w:val="center"/>
          </w:tcPr>
          <w:p w14:paraId="760CE3DB" w14:textId="77777777" w:rsidR="00AE2376" w:rsidRPr="00AE2376" w:rsidRDefault="00AE2376" w:rsidP="00AE2376">
            <w:pPr>
              <w:shd w:val="clear" w:color="auto" w:fill="FFFFFF" w:themeFill="background1"/>
              <w:tabs>
                <w:tab w:val="left" w:pos="612"/>
              </w:tabs>
              <w:jc w:val="center"/>
              <w:rPr>
                <w:rFonts w:eastAsia="SimSun"/>
                <w:lang w:val="en-GB"/>
              </w:rPr>
            </w:pPr>
            <w:r w:rsidRPr="00AE2376">
              <w:rPr>
                <w:rFonts w:eastAsia="SimSun"/>
                <w:lang w:val="en-GB"/>
              </w:rPr>
              <w:t>5</w:t>
            </w:r>
          </w:p>
        </w:tc>
        <w:tc>
          <w:tcPr>
            <w:tcW w:w="2821" w:type="dxa"/>
            <w:shd w:val="clear" w:color="auto" w:fill="auto"/>
            <w:vAlign w:val="center"/>
          </w:tcPr>
          <w:p w14:paraId="678E2DA3" w14:textId="77777777" w:rsidR="00AE2376" w:rsidRPr="00AE2376" w:rsidRDefault="00AE2376" w:rsidP="00AE2376">
            <w:pPr>
              <w:shd w:val="clear" w:color="auto" w:fill="FFFFFF" w:themeFill="background1"/>
              <w:tabs>
                <w:tab w:val="left" w:pos="612"/>
              </w:tabs>
              <w:rPr>
                <w:rFonts w:eastAsia="SimSun"/>
                <w:b/>
              </w:rPr>
            </w:pPr>
            <w:r w:rsidRPr="00AE2376">
              <w:rPr>
                <w:rFonts w:eastAsia="SimSun"/>
                <w:b/>
                <w:lang w:eastAsia="ru-RU"/>
              </w:rPr>
              <w:t xml:space="preserve">Declaraţie privind valabilitatea ofertei </w:t>
            </w:r>
          </w:p>
        </w:tc>
        <w:tc>
          <w:tcPr>
            <w:tcW w:w="6031" w:type="dxa"/>
            <w:shd w:val="clear" w:color="auto" w:fill="auto"/>
            <w:vAlign w:val="center"/>
          </w:tcPr>
          <w:p w14:paraId="5479A167" w14:textId="77777777" w:rsidR="00AE2376" w:rsidRPr="00AE2376" w:rsidRDefault="00AE2376" w:rsidP="00AE2376">
            <w:pPr>
              <w:shd w:val="clear" w:color="auto" w:fill="FFFFFF" w:themeFill="background1"/>
              <w:tabs>
                <w:tab w:val="left" w:pos="612"/>
              </w:tabs>
              <w:rPr>
                <w:rFonts w:eastAsia="SimSun"/>
                <w:bCs/>
                <w:lang w:val="ro-MD"/>
              </w:rPr>
            </w:pPr>
            <w:r w:rsidRPr="00AE2376">
              <w:rPr>
                <w:rFonts w:eastAsia="SimSun"/>
                <w:lang w:eastAsia="ru-RU"/>
              </w:rPr>
              <w:t xml:space="preserve">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w:t>
            </w:r>
            <w:r w:rsidRPr="00AE2376">
              <w:rPr>
                <w:rFonts w:eastAsia="SimSun"/>
                <w:lang w:eastAsia="ru-RU"/>
              </w:rPr>
              <w:lastRenderedPageBreak/>
              <w:t>Orice ofertă valabilă pentru o perioadă mai mică decât cea prevăzută se respinge ca fiind necorespunzătoare. O</w:t>
            </w:r>
            <w:r w:rsidRPr="00AE2376">
              <w:rPr>
                <w:rFonts w:eastAsia="SimSun"/>
                <w:lang w:val="en-GB" w:eastAsia="ru-RU"/>
              </w:rPr>
              <w:t>riginal, confirmat prin aplicarea semnăturii electronice a ofertantului</w:t>
            </w:r>
          </w:p>
        </w:tc>
        <w:tc>
          <w:tcPr>
            <w:tcW w:w="1177" w:type="dxa"/>
            <w:shd w:val="clear" w:color="auto" w:fill="auto"/>
            <w:vAlign w:val="center"/>
          </w:tcPr>
          <w:p w14:paraId="5931C86E" w14:textId="77777777" w:rsidR="00AE2376" w:rsidRPr="00AE2376" w:rsidRDefault="00AE2376" w:rsidP="00AE2376">
            <w:pPr>
              <w:shd w:val="clear" w:color="auto" w:fill="FFFFFF" w:themeFill="background1"/>
              <w:tabs>
                <w:tab w:val="left" w:pos="612"/>
              </w:tabs>
              <w:jc w:val="center"/>
              <w:rPr>
                <w:rFonts w:eastAsia="SimSun"/>
                <w:lang w:val="en-GB"/>
              </w:rPr>
            </w:pPr>
            <w:r w:rsidRPr="00AE2376">
              <w:rPr>
                <w:rFonts w:eastAsia="SimSun"/>
                <w:lang w:val="en-GB"/>
              </w:rPr>
              <w:lastRenderedPageBreak/>
              <w:t>Da</w:t>
            </w:r>
          </w:p>
        </w:tc>
      </w:tr>
      <w:tr w:rsidR="00AE2376" w:rsidRPr="00AE2376" w14:paraId="5C68C92B" w14:textId="77777777" w:rsidTr="000C5CB3">
        <w:trPr>
          <w:trHeight w:val="20"/>
        </w:trPr>
        <w:tc>
          <w:tcPr>
            <w:tcW w:w="575" w:type="dxa"/>
            <w:shd w:val="clear" w:color="auto" w:fill="auto"/>
            <w:vAlign w:val="center"/>
          </w:tcPr>
          <w:p w14:paraId="507FEF86"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lastRenderedPageBreak/>
              <w:t>6</w:t>
            </w:r>
          </w:p>
        </w:tc>
        <w:tc>
          <w:tcPr>
            <w:tcW w:w="2821" w:type="dxa"/>
            <w:shd w:val="clear" w:color="auto" w:fill="auto"/>
            <w:vAlign w:val="center"/>
          </w:tcPr>
          <w:p w14:paraId="5714C0C5"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val="en-GB"/>
              </w:rPr>
              <w:t>Certificat de efectuare sistematică a plăţii impozitelor, contribuţiilor eliberat de Inspectoratul Fiscal</w:t>
            </w:r>
          </w:p>
        </w:tc>
        <w:tc>
          <w:tcPr>
            <w:tcW w:w="6031" w:type="dxa"/>
            <w:shd w:val="clear" w:color="auto" w:fill="auto"/>
            <w:vAlign w:val="center"/>
          </w:tcPr>
          <w:p w14:paraId="52341E48"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ro-MD"/>
              </w:rPr>
              <w:t>V</w:t>
            </w:r>
            <w:r w:rsidRPr="00AE2376">
              <w:rPr>
                <w:rFonts w:eastAsia="SimSun"/>
                <w:lang w:val="en-GB"/>
              </w:rPr>
              <w:t>alabilitatea certificaturlui va corespunde prevederilor legale în vigoare în RM, original sau copie, confirmat prin aplicarea semnăturii electronice a ofertantului</w:t>
            </w:r>
          </w:p>
        </w:tc>
        <w:tc>
          <w:tcPr>
            <w:tcW w:w="1177" w:type="dxa"/>
            <w:shd w:val="clear" w:color="auto" w:fill="auto"/>
            <w:vAlign w:val="center"/>
          </w:tcPr>
          <w:p w14:paraId="347A8C65"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23FCB718" w14:textId="77777777" w:rsidTr="000C5CB3">
        <w:trPr>
          <w:trHeight w:val="20"/>
        </w:trPr>
        <w:tc>
          <w:tcPr>
            <w:tcW w:w="575" w:type="dxa"/>
            <w:shd w:val="clear" w:color="auto" w:fill="auto"/>
            <w:vAlign w:val="center"/>
          </w:tcPr>
          <w:p w14:paraId="3AFA6597"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7</w:t>
            </w:r>
          </w:p>
        </w:tc>
        <w:tc>
          <w:tcPr>
            <w:tcW w:w="2821" w:type="dxa"/>
            <w:shd w:val="clear" w:color="auto" w:fill="auto"/>
            <w:vAlign w:val="center"/>
          </w:tcPr>
          <w:p w14:paraId="33182C12"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val="en-GB"/>
              </w:rPr>
              <w:t>Demonstrarea experienței operatorului economic în domeniul de activitate aferent obiectului contractului ce urmează a fi atribuit</w:t>
            </w:r>
          </w:p>
        </w:tc>
        <w:tc>
          <w:tcPr>
            <w:tcW w:w="6031" w:type="dxa"/>
            <w:shd w:val="clear" w:color="auto" w:fill="auto"/>
            <w:vAlign w:val="center"/>
          </w:tcPr>
          <w:p w14:paraId="415F7CB1"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 xml:space="preserve">Declarație privind experiența similară, conform anexei 12 din documentația standard, original sau copie, confirmat prin aplicarea semnăturii electronice a ofertantului. </w:t>
            </w:r>
          </w:p>
        </w:tc>
        <w:tc>
          <w:tcPr>
            <w:tcW w:w="1177" w:type="dxa"/>
            <w:shd w:val="clear" w:color="auto" w:fill="auto"/>
            <w:vAlign w:val="center"/>
          </w:tcPr>
          <w:p w14:paraId="073F5717"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2DCEEC5C" w14:textId="77777777" w:rsidTr="000C5CB3">
        <w:trPr>
          <w:trHeight w:val="20"/>
        </w:trPr>
        <w:tc>
          <w:tcPr>
            <w:tcW w:w="575" w:type="dxa"/>
            <w:shd w:val="clear" w:color="auto" w:fill="auto"/>
            <w:vAlign w:val="center"/>
          </w:tcPr>
          <w:p w14:paraId="3108CDDD"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8</w:t>
            </w:r>
          </w:p>
        </w:tc>
        <w:tc>
          <w:tcPr>
            <w:tcW w:w="2821" w:type="dxa"/>
            <w:shd w:val="clear" w:color="auto" w:fill="auto"/>
            <w:vAlign w:val="center"/>
          </w:tcPr>
          <w:p w14:paraId="39CE6F54"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val="en-GB"/>
              </w:rPr>
              <w:t>Recomandări pentru contractele prezentate pentru demonstrarea experienței similare</w:t>
            </w:r>
          </w:p>
        </w:tc>
        <w:tc>
          <w:tcPr>
            <w:tcW w:w="6031" w:type="dxa"/>
            <w:shd w:val="clear" w:color="auto" w:fill="auto"/>
            <w:vAlign w:val="center"/>
          </w:tcPr>
          <w:p w14:paraId="3F91AD67"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Minim 3 recomandări, original sau copie, confirmat prin aplicarea semnăturii electronice a ofertantului</w:t>
            </w:r>
          </w:p>
        </w:tc>
        <w:tc>
          <w:tcPr>
            <w:tcW w:w="1177" w:type="dxa"/>
            <w:shd w:val="clear" w:color="auto" w:fill="auto"/>
            <w:vAlign w:val="center"/>
          </w:tcPr>
          <w:p w14:paraId="52B6119F"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7974065E" w14:textId="77777777" w:rsidTr="000C5CB3">
        <w:trPr>
          <w:trHeight w:val="20"/>
        </w:trPr>
        <w:tc>
          <w:tcPr>
            <w:tcW w:w="575" w:type="dxa"/>
            <w:shd w:val="clear" w:color="auto" w:fill="auto"/>
            <w:vAlign w:val="center"/>
          </w:tcPr>
          <w:p w14:paraId="764E58F7" w14:textId="77777777" w:rsidR="00AE2376" w:rsidRPr="00AE2376" w:rsidRDefault="00AE2376" w:rsidP="00AE2376">
            <w:pPr>
              <w:shd w:val="clear" w:color="auto" w:fill="FFFFFF" w:themeFill="background1"/>
              <w:tabs>
                <w:tab w:val="left" w:pos="612"/>
              </w:tabs>
              <w:jc w:val="center"/>
              <w:rPr>
                <w:rFonts w:eastAsia="SimSun"/>
                <w:lang w:val="en-GB"/>
              </w:rPr>
            </w:pPr>
            <w:r w:rsidRPr="00AE2376">
              <w:rPr>
                <w:rFonts w:eastAsia="SimSun"/>
                <w:lang w:val="en-GB"/>
              </w:rPr>
              <w:t>9</w:t>
            </w:r>
          </w:p>
        </w:tc>
        <w:tc>
          <w:tcPr>
            <w:tcW w:w="2821" w:type="dxa"/>
            <w:shd w:val="clear" w:color="auto" w:fill="auto"/>
            <w:vAlign w:val="center"/>
          </w:tcPr>
          <w:p w14:paraId="36B7E9E0" w14:textId="77777777" w:rsidR="00AE2376" w:rsidRPr="00AE2376" w:rsidRDefault="00AE2376" w:rsidP="00AE2376">
            <w:pPr>
              <w:tabs>
                <w:tab w:val="left" w:pos="567"/>
              </w:tabs>
              <w:rPr>
                <w:rFonts w:eastAsia="SimSun"/>
                <w:b/>
                <w:noProof w:val="0"/>
                <w:lang w:val="ro-MD"/>
              </w:rPr>
            </w:pPr>
            <w:r w:rsidRPr="00AE2376">
              <w:rPr>
                <w:rFonts w:eastAsia="SimSun"/>
                <w:b/>
                <w:noProof w:val="0"/>
                <w:lang w:val="ro-MD"/>
              </w:rPr>
              <w:t>Lucrările executate în ultimul an de activitate</w:t>
            </w:r>
          </w:p>
        </w:tc>
        <w:tc>
          <w:tcPr>
            <w:tcW w:w="6031" w:type="dxa"/>
            <w:shd w:val="clear" w:color="auto" w:fill="auto"/>
            <w:vAlign w:val="center"/>
          </w:tcPr>
          <w:p w14:paraId="489410D0" w14:textId="77777777" w:rsidR="00AE2376" w:rsidRPr="00AE2376" w:rsidRDefault="00AE2376" w:rsidP="00AE2376">
            <w:pPr>
              <w:tabs>
                <w:tab w:val="left" w:pos="567"/>
              </w:tabs>
              <w:rPr>
                <w:rFonts w:eastAsia="SimSun"/>
                <w:noProof w:val="0"/>
                <w:lang w:val="ro-MD"/>
              </w:rPr>
            </w:pPr>
            <w:r w:rsidRPr="00AE2376">
              <w:rPr>
                <w:rFonts w:eastAsia="SimSun"/>
                <w:noProof w:val="0"/>
                <w:lang w:val="en-GB"/>
              </w:rPr>
              <w:t xml:space="preserve">Declarație privind </w:t>
            </w:r>
            <w:r w:rsidRPr="00AE2376">
              <w:rPr>
                <w:rFonts w:eastAsia="SimSun"/>
                <w:noProof w:val="0"/>
                <w:lang w:val="ro-MD"/>
              </w:rPr>
              <w:t>lista principalelor lucrări executate în ultimul an de</w:t>
            </w:r>
          </w:p>
          <w:p w14:paraId="7355DE9D" w14:textId="77777777" w:rsidR="00AE2376" w:rsidRPr="00AE2376" w:rsidRDefault="00AE2376" w:rsidP="00AE2376">
            <w:pPr>
              <w:tabs>
                <w:tab w:val="left" w:pos="567"/>
              </w:tabs>
              <w:rPr>
                <w:rFonts w:eastAsia="SimSun"/>
                <w:noProof w:val="0"/>
                <w:lang w:val="ro-MD"/>
              </w:rPr>
            </w:pPr>
            <w:r w:rsidRPr="00AE2376">
              <w:rPr>
                <w:rFonts w:eastAsia="SimSun"/>
                <w:noProof w:val="0"/>
                <w:lang w:val="ro-MD"/>
              </w:rPr>
              <w:t xml:space="preserve">activitate, </w:t>
            </w:r>
            <w:r w:rsidRPr="00AE2376">
              <w:rPr>
                <w:rFonts w:eastAsia="SimSun"/>
                <w:noProof w:val="0"/>
                <w:lang w:val="en-GB"/>
              </w:rPr>
              <w:t>conform anexei 13 din documentația standard, original, confirmat prin aplicarea semnăturii electronice a ofertantului</w:t>
            </w:r>
          </w:p>
        </w:tc>
        <w:tc>
          <w:tcPr>
            <w:tcW w:w="1177" w:type="dxa"/>
            <w:shd w:val="clear" w:color="auto" w:fill="auto"/>
            <w:vAlign w:val="center"/>
          </w:tcPr>
          <w:p w14:paraId="404A322F" w14:textId="77777777" w:rsidR="00AE2376" w:rsidRPr="00AE2376" w:rsidRDefault="00AE2376" w:rsidP="00AE2376">
            <w:pPr>
              <w:shd w:val="clear" w:color="auto" w:fill="FFFFFF" w:themeFill="background1"/>
              <w:tabs>
                <w:tab w:val="left" w:pos="612"/>
              </w:tabs>
              <w:jc w:val="center"/>
              <w:rPr>
                <w:rFonts w:eastAsia="SimSun"/>
              </w:rPr>
            </w:pPr>
            <w:r w:rsidRPr="00AE2376">
              <w:rPr>
                <w:rFonts w:eastAsia="SimSun"/>
              </w:rPr>
              <w:t>Da</w:t>
            </w:r>
          </w:p>
        </w:tc>
      </w:tr>
      <w:tr w:rsidR="00AE2376" w:rsidRPr="00AE2376" w14:paraId="468D1A11" w14:textId="77777777" w:rsidTr="000C5CB3">
        <w:trPr>
          <w:trHeight w:val="20"/>
        </w:trPr>
        <w:tc>
          <w:tcPr>
            <w:tcW w:w="575" w:type="dxa"/>
            <w:shd w:val="clear" w:color="auto" w:fill="auto"/>
            <w:vAlign w:val="center"/>
          </w:tcPr>
          <w:p w14:paraId="7325476C"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10</w:t>
            </w:r>
          </w:p>
        </w:tc>
        <w:tc>
          <w:tcPr>
            <w:tcW w:w="2821" w:type="dxa"/>
            <w:shd w:val="clear" w:color="auto" w:fill="auto"/>
            <w:vAlign w:val="center"/>
          </w:tcPr>
          <w:p w14:paraId="7831DD10"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val="en-GB"/>
              </w:rPr>
              <w:t>Demonstrarea accesului la infrastructura/mijloacele indicate de autoritatea contractantă, pe care aceasta le consideră necesare pentru îndeplinirea contractului ce urmează a fi atribuit</w:t>
            </w:r>
          </w:p>
        </w:tc>
        <w:tc>
          <w:tcPr>
            <w:tcW w:w="6031" w:type="dxa"/>
            <w:shd w:val="clear" w:color="auto" w:fill="auto"/>
            <w:vAlign w:val="center"/>
          </w:tcPr>
          <w:p w14:paraId="2BFA9F22"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177" w:type="dxa"/>
            <w:shd w:val="clear" w:color="auto" w:fill="auto"/>
            <w:vAlign w:val="center"/>
          </w:tcPr>
          <w:p w14:paraId="48B7999E"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499C5131" w14:textId="77777777" w:rsidTr="000C5CB3">
        <w:trPr>
          <w:trHeight w:val="20"/>
        </w:trPr>
        <w:tc>
          <w:tcPr>
            <w:tcW w:w="575" w:type="dxa"/>
            <w:shd w:val="clear" w:color="auto" w:fill="auto"/>
            <w:vAlign w:val="center"/>
          </w:tcPr>
          <w:p w14:paraId="2E2DC595"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11</w:t>
            </w:r>
          </w:p>
        </w:tc>
        <w:tc>
          <w:tcPr>
            <w:tcW w:w="2821" w:type="dxa"/>
            <w:shd w:val="clear" w:color="auto" w:fill="auto"/>
            <w:vAlign w:val="center"/>
          </w:tcPr>
          <w:p w14:paraId="2D01C2F1"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val="en-GB"/>
              </w:rPr>
              <w:t>Demonstrarea accesului la personalul necesar pentru îndeplinirea corespunzătoare a obiectului contractului ce urmează a fi atribuit (personalul de specialitate care va avea un rol esenţial în îndeplinirea acestuia)</w:t>
            </w:r>
          </w:p>
        </w:tc>
        <w:tc>
          <w:tcPr>
            <w:tcW w:w="6031" w:type="dxa"/>
            <w:shd w:val="clear" w:color="auto" w:fill="auto"/>
            <w:vAlign w:val="center"/>
          </w:tcPr>
          <w:p w14:paraId="37A05AEA"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Declarație privind personalul de specialitate propus pentru implementarea contractului conform anexei 15 din docuemntația standard, original, confirmat prin aplicarea semnăturii electronice a ofertantului</w:t>
            </w:r>
          </w:p>
        </w:tc>
        <w:tc>
          <w:tcPr>
            <w:tcW w:w="1177" w:type="dxa"/>
            <w:shd w:val="clear" w:color="auto" w:fill="auto"/>
            <w:vAlign w:val="center"/>
          </w:tcPr>
          <w:p w14:paraId="1DCC81CD"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2CB8B1AE" w14:textId="77777777" w:rsidTr="000C5CB3">
        <w:trPr>
          <w:trHeight w:val="20"/>
        </w:trPr>
        <w:tc>
          <w:tcPr>
            <w:tcW w:w="575" w:type="dxa"/>
            <w:shd w:val="clear" w:color="auto" w:fill="auto"/>
            <w:vAlign w:val="center"/>
          </w:tcPr>
          <w:p w14:paraId="0CE395BA"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12</w:t>
            </w:r>
          </w:p>
        </w:tc>
        <w:tc>
          <w:tcPr>
            <w:tcW w:w="2821" w:type="dxa"/>
            <w:shd w:val="clear" w:color="auto" w:fill="auto"/>
            <w:vAlign w:val="center"/>
          </w:tcPr>
          <w:p w14:paraId="11F3BAA5"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val="en-GB"/>
              </w:rPr>
              <w:t>Certificatul de atestare tehnico-profesională a dirigintelui de șantier</w:t>
            </w:r>
          </w:p>
        </w:tc>
        <w:tc>
          <w:tcPr>
            <w:tcW w:w="6031" w:type="dxa"/>
            <w:shd w:val="clear" w:color="auto" w:fill="auto"/>
            <w:vAlign w:val="center"/>
          </w:tcPr>
          <w:p w14:paraId="4E4BF6A6"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Copie, confirmată prin aplicarea semnăturii electronice a ofertantului</w:t>
            </w:r>
          </w:p>
        </w:tc>
        <w:tc>
          <w:tcPr>
            <w:tcW w:w="1177" w:type="dxa"/>
            <w:shd w:val="clear" w:color="auto" w:fill="auto"/>
            <w:vAlign w:val="center"/>
          </w:tcPr>
          <w:p w14:paraId="53422CAC"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44541E2E" w14:textId="77777777" w:rsidTr="000C5CB3">
        <w:trPr>
          <w:trHeight w:val="20"/>
        </w:trPr>
        <w:tc>
          <w:tcPr>
            <w:tcW w:w="575" w:type="dxa"/>
            <w:shd w:val="clear" w:color="auto" w:fill="auto"/>
            <w:vAlign w:val="center"/>
          </w:tcPr>
          <w:p w14:paraId="448528F7"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13</w:t>
            </w:r>
          </w:p>
        </w:tc>
        <w:tc>
          <w:tcPr>
            <w:tcW w:w="2821" w:type="dxa"/>
            <w:shd w:val="clear" w:color="auto" w:fill="auto"/>
            <w:vAlign w:val="center"/>
          </w:tcPr>
          <w:p w14:paraId="438173E2"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val="en-GB"/>
              </w:rPr>
              <w:t>Demonstrarea accesului la personal / un organism tehnic de specialitate, care să garanteze asigurarea unui controlul al calităţii</w:t>
            </w:r>
          </w:p>
        </w:tc>
        <w:tc>
          <w:tcPr>
            <w:tcW w:w="6031" w:type="dxa"/>
            <w:shd w:val="clear" w:color="auto" w:fill="auto"/>
            <w:vAlign w:val="center"/>
          </w:tcPr>
          <w:p w14:paraId="58476B02"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177" w:type="dxa"/>
            <w:shd w:val="clear" w:color="auto" w:fill="auto"/>
            <w:vAlign w:val="center"/>
          </w:tcPr>
          <w:p w14:paraId="46E117A0"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3B305FA2" w14:textId="77777777" w:rsidTr="000C5CB3">
        <w:trPr>
          <w:trHeight w:val="20"/>
        </w:trPr>
        <w:tc>
          <w:tcPr>
            <w:tcW w:w="575" w:type="dxa"/>
            <w:shd w:val="clear" w:color="auto" w:fill="auto"/>
            <w:vAlign w:val="center"/>
          </w:tcPr>
          <w:p w14:paraId="6A16A85E"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14</w:t>
            </w:r>
          </w:p>
        </w:tc>
        <w:tc>
          <w:tcPr>
            <w:tcW w:w="2821" w:type="dxa"/>
            <w:shd w:val="clear" w:color="auto" w:fill="auto"/>
            <w:vAlign w:val="center"/>
          </w:tcPr>
          <w:p w14:paraId="0246204E"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rPr>
              <w:t>Manualul Calității</w:t>
            </w:r>
          </w:p>
        </w:tc>
        <w:tc>
          <w:tcPr>
            <w:tcW w:w="6031" w:type="dxa"/>
            <w:shd w:val="clear" w:color="auto" w:fill="auto"/>
            <w:vAlign w:val="center"/>
          </w:tcPr>
          <w:p w14:paraId="5751F101"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Copie, confirmată prin aplicarea semnăturii electronice a ofertantului</w:t>
            </w:r>
          </w:p>
        </w:tc>
        <w:tc>
          <w:tcPr>
            <w:tcW w:w="1177" w:type="dxa"/>
            <w:shd w:val="clear" w:color="auto" w:fill="auto"/>
            <w:vAlign w:val="center"/>
          </w:tcPr>
          <w:p w14:paraId="7D9794B2"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4BBC356A" w14:textId="77777777" w:rsidTr="000C5CB3">
        <w:trPr>
          <w:trHeight w:val="20"/>
        </w:trPr>
        <w:tc>
          <w:tcPr>
            <w:tcW w:w="575" w:type="dxa"/>
            <w:shd w:val="clear" w:color="auto" w:fill="auto"/>
            <w:vAlign w:val="center"/>
          </w:tcPr>
          <w:p w14:paraId="49D1A424"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lastRenderedPageBreak/>
              <w:t>15</w:t>
            </w:r>
          </w:p>
        </w:tc>
        <w:tc>
          <w:tcPr>
            <w:tcW w:w="2821" w:type="dxa"/>
            <w:shd w:val="clear" w:color="auto" w:fill="auto"/>
            <w:vAlign w:val="center"/>
          </w:tcPr>
          <w:p w14:paraId="0A92CE33"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val="en-GB"/>
              </w:rPr>
              <w:t>Lista subcontractanților și partea/părțile din contract care sunt îndeplinite de către aceștia</w:t>
            </w:r>
          </w:p>
        </w:tc>
        <w:tc>
          <w:tcPr>
            <w:tcW w:w="6031" w:type="dxa"/>
            <w:shd w:val="clear" w:color="auto" w:fill="auto"/>
            <w:vAlign w:val="center"/>
          </w:tcPr>
          <w:p w14:paraId="3CFD3B31"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177" w:type="dxa"/>
            <w:shd w:val="clear" w:color="auto" w:fill="auto"/>
            <w:vAlign w:val="center"/>
          </w:tcPr>
          <w:p w14:paraId="59D49746"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402E24F4" w14:textId="77777777" w:rsidTr="000C5CB3">
        <w:trPr>
          <w:trHeight w:val="20"/>
        </w:trPr>
        <w:tc>
          <w:tcPr>
            <w:tcW w:w="575" w:type="dxa"/>
            <w:shd w:val="clear" w:color="auto" w:fill="auto"/>
            <w:vAlign w:val="center"/>
          </w:tcPr>
          <w:p w14:paraId="0E5A0D4F"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16</w:t>
            </w:r>
          </w:p>
        </w:tc>
        <w:tc>
          <w:tcPr>
            <w:tcW w:w="2821" w:type="dxa"/>
            <w:shd w:val="clear" w:color="auto" w:fill="auto"/>
            <w:vAlign w:val="center"/>
          </w:tcPr>
          <w:p w14:paraId="2FBD5575"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rPr>
              <w:t>Informație privind asocierea</w:t>
            </w:r>
          </w:p>
        </w:tc>
        <w:tc>
          <w:tcPr>
            <w:tcW w:w="6031" w:type="dxa"/>
            <w:shd w:val="clear" w:color="auto" w:fill="auto"/>
            <w:vAlign w:val="center"/>
          </w:tcPr>
          <w:p w14:paraId="0D844778" w14:textId="77777777" w:rsidR="00AE2376" w:rsidRPr="00AE2376" w:rsidRDefault="00AE2376" w:rsidP="00AE2376">
            <w:pPr>
              <w:shd w:val="clear" w:color="auto" w:fill="FFFFFF" w:themeFill="background1"/>
              <w:tabs>
                <w:tab w:val="left" w:pos="612"/>
              </w:tabs>
              <w:rPr>
                <w:rFonts w:eastAsia="SimSun"/>
                <w:lang w:val="ro-MD"/>
              </w:rPr>
            </w:pPr>
            <w:r w:rsidRPr="00AE2376">
              <w:rPr>
                <w:rFonts w:eastAsia="SimSun"/>
                <w:lang w:val="ro-MD"/>
              </w:rPr>
              <w:t>C</w:t>
            </w:r>
            <w:r w:rsidRPr="00AE2376">
              <w:rPr>
                <w:rFonts w:eastAsia="SimSun"/>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AE2376">
              <w:rPr>
                <w:rFonts w:eastAsia="SimSun"/>
                <w:lang w:val="ro-MD"/>
              </w:rPr>
              <w:t>fiecare asociat urmează să prezinte DUAE-ul separat. Asocierea trebuie prezentată în formă scrisă la solicitarea autorității contractante odată ce a fost declarat în DUAE.</w:t>
            </w:r>
          </w:p>
        </w:tc>
        <w:tc>
          <w:tcPr>
            <w:tcW w:w="1177" w:type="dxa"/>
            <w:shd w:val="clear" w:color="auto" w:fill="auto"/>
            <w:vAlign w:val="center"/>
          </w:tcPr>
          <w:p w14:paraId="26B67188"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2AF00266" w14:textId="77777777" w:rsidTr="000C5CB3">
        <w:trPr>
          <w:trHeight w:val="20"/>
        </w:trPr>
        <w:tc>
          <w:tcPr>
            <w:tcW w:w="575" w:type="dxa"/>
            <w:shd w:val="clear" w:color="auto" w:fill="auto"/>
            <w:vAlign w:val="center"/>
          </w:tcPr>
          <w:p w14:paraId="454C8779"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17</w:t>
            </w:r>
          </w:p>
        </w:tc>
        <w:tc>
          <w:tcPr>
            <w:tcW w:w="2821" w:type="dxa"/>
            <w:shd w:val="clear" w:color="auto" w:fill="auto"/>
          </w:tcPr>
          <w:p w14:paraId="23F5F6D7"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eastAsia="ru-RU"/>
              </w:rPr>
              <w:t>Aviz pentru participare la licitațiile publice de lucrări din domeniul construcțiilor și instalațiilor </w:t>
            </w:r>
          </w:p>
        </w:tc>
        <w:tc>
          <w:tcPr>
            <w:tcW w:w="6031" w:type="dxa"/>
            <w:shd w:val="clear" w:color="auto" w:fill="auto"/>
            <w:vAlign w:val="center"/>
          </w:tcPr>
          <w:p w14:paraId="2E0B4D54"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ro-MD"/>
              </w:rPr>
              <w:t>C</w:t>
            </w:r>
            <w:r w:rsidRPr="00AE2376">
              <w:rPr>
                <w:rFonts w:eastAsia="SimSun"/>
                <w:lang w:val="en-GB"/>
              </w:rPr>
              <w:t>onform anexei 22 din documentația standard – original sau copie, confirmat prin aplicarea semnăturii electronice a ofertantului.</w:t>
            </w:r>
          </w:p>
        </w:tc>
        <w:tc>
          <w:tcPr>
            <w:tcW w:w="1177" w:type="dxa"/>
            <w:shd w:val="clear" w:color="auto" w:fill="auto"/>
            <w:vAlign w:val="center"/>
          </w:tcPr>
          <w:p w14:paraId="02A26457"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61A63D09" w14:textId="77777777" w:rsidTr="000C5CB3">
        <w:trPr>
          <w:trHeight w:val="20"/>
        </w:trPr>
        <w:tc>
          <w:tcPr>
            <w:tcW w:w="575" w:type="dxa"/>
            <w:shd w:val="clear" w:color="auto" w:fill="auto"/>
            <w:vAlign w:val="center"/>
          </w:tcPr>
          <w:p w14:paraId="5498BDA6"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18</w:t>
            </w:r>
          </w:p>
        </w:tc>
        <w:tc>
          <w:tcPr>
            <w:tcW w:w="2821" w:type="dxa"/>
            <w:shd w:val="clear" w:color="auto" w:fill="auto"/>
            <w:vAlign w:val="center"/>
          </w:tcPr>
          <w:p w14:paraId="02B07BCD"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val="en-GB"/>
              </w:rPr>
              <w:t>Perioada de garanție a lucrarilor</w:t>
            </w:r>
          </w:p>
        </w:tc>
        <w:tc>
          <w:tcPr>
            <w:tcW w:w="6031" w:type="dxa"/>
            <w:shd w:val="clear" w:color="auto" w:fill="auto"/>
            <w:vAlign w:val="center"/>
          </w:tcPr>
          <w:p w14:paraId="478A0991"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Perioada de garanţie pentru lucrările prevăzute este de minim 5 ani de la recepția lucrărilor. Declarație originală, confirmată prin aplicarea semnăturii electronice a ofertantului.</w:t>
            </w:r>
          </w:p>
        </w:tc>
        <w:tc>
          <w:tcPr>
            <w:tcW w:w="1177" w:type="dxa"/>
            <w:shd w:val="clear" w:color="auto" w:fill="auto"/>
            <w:vAlign w:val="center"/>
          </w:tcPr>
          <w:p w14:paraId="159DCBF5"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0785C655" w14:textId="77777777" w:rsidTr="000C5CB3">
        <w:trPr>
          <w:trHeight w:val="20"/>
        </w:trPr>
        <w:tc>
          <w:tcPr>
            <w:tcW w:w="575" w:type="dxa"/>
            <w:shd w:val="clear" w:color="auto" w:fill="auto"/>
            <w:vAlign w:val="center"/>
          </w:tcPr>
          <w:p w14:paraId="4180639A"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19</w:t>
            </w:r>
          </w:p>
        </w:tc>
        <w:tc>
          <w:tcPr>
            <w:tcW w:w="2821" w:type="dxa"/>
            <w:shd w:val="clear" w:color="auto" w:fill="auto"/>
            <w:vAlign w:val="center"/>
          </w:tcPr>
          <w:p w14:paraId="7579E2E8"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lang w:val="en-GB"/>
              </w:rPr>
              <w:t xml:space="preserve">Disponibilitate de bani lichizi </w:t>
            </w:r>
            <w:r w:rsidRPr="00AE2376">
              <w:rPr>
                <w:rFonts w:eastAsia="SimSun"/>
                <w:b/>
                <w:shd w:val="clear" w:color="auto" w:fill="FFFFFF"/>
                <w:lang w:val="en-GB"/>
              </w:rPr>
              <w:t>si/sau</w:t>
            </w:r>
            <w:r w:rsidRPr="00AE2376">
              <w:rPr>
                <w:rFonts w:eastAsia="SimSun"/>
                <w:b/>
                <w:lang w:val="en-GB"/>
              </w:rPr>
              <w:t xml:space="preserve"> resurse creditare </w:t>
            </w:r>
            <w:r w:rsidRPr="00AE2376">
              <w:rPr>
                <w:rFonts w:eastAsia="SimSun"/>
                <w:b/>
                <w:shd w:val="clear" w:color="auto" w:fill="FFFFFF"/>
                <w:lang w:val="en-GB"/>
              </w:rPr>
              <w:t>si/sau mijloace circulante, etc.</w:t>
            </w:r>
            <w:r w:rsidRPr="00AE2376">
              <w:rPr>
                <w:rFonts w:eastAsia="SimSun"/>
                <w:b/>
                <w:lang w:val="en-GB"/>
              </w:rPr>
              <w:t>, necesar pentru îndeplinirea contractului de achiziție</w:t>
            </w:r>
          </w:p>
        </w:tc>
        <w:tc>
          <w:tcPr>
            <w:tcW w:w="6031" w:type="dxa"/>
            <w:shd w:val="clear" w:color="auto" w:fill="auto"/>
            <w:vAlign w:val="center"/>
          </w:tcPr>
          <w:p w14:paraId="6002E7EC"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Minim 30 % din valoarea ofertei fără TVA, original sau copie confirmată aplicarea semnăturii electronice a ofertantului.</w:t>
            </w:r>
          </w:p>
        </w:tc>
        <w:tc>
          <w:tcPr>
            <w:tcW w:w="1177" w:type="dxa"/>
            <w:shd w:val="clear" w:color="auto" w:fill="auto"/>
            <w:vAlign w:val="center"/>
          </w:tcPr>
          <w:p w14:paraId="6A883C7F"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r w:rsidR="00AE2376" w:rsidRPr="00AE2376" w14:paraId="23A08E0C" w14:textId="77777777" w:rsidTr="000C5CB3">
        <w:trPr>
          <w:trHeight w:val="20"/>
        </w:trPr>
        <w:tc>
          <w:tcPr>
            <w:tcW w:w="575" w:type="dxa"/>
            <w:shd w:val="clear" w:color="auto" w:fill="auto"/>
            <w:vAlign w:val="center"/>
          </w:tcPr>
          <w:p w14:paraId="32165776"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lang w:val="en-GB"/>
              </w:rPr>
              <w:t>20</w:t>
            </w:r>
          </w:p>
        </w:tc>
        <w:tc>
          <w:tcPr>
            <w:tcW w:w="2821" w:type="dxa"/>
            <w:shd w:val="clear" w:color="auto" w:fill="auto"/>
            <w:vAlign w:val="center"/>
          </w:tcPr>
          <w:p w14:paraId="1E2626A1" w14:textId="77777777" w:rsidR="00AE2376" w:rsidRPr="00AE2376" w:rsidRDefault="00AE2376" w:rsidP="00AE2376">
            <w:pPr>
              <w:shd w:val="clear" w:color="auto" w:fill="FFFFFF" w:themeFill="background1"/>
              <w:tabs>
                <w:tab w:val="left" w:pos="612"/>
              </w:tabs>
              <w:rPr>
                <w:rFonts w:eastAsia="SimSun"/>
                <w:b/>
                <w:iCs/>
                <w:noProof w:val="0"/>
                <w:lang w:val="ro-MD" w:eastAsia="ru-RU"/>
              </w:rPr>
            </w:pPr>
            <w:r w:rsidRPr="00AE2376">
              <w:rPr>
                <w:rFonts w:eastAsia="SimSun"/>
                <w:b/>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031" w:type="dxa"/>
            <w:shd w:val="clear" w:color="auto" w:fill="auto"/>
            <w:vAlign w:val="center"/>
          </w:tcPr>
          <w:p w14:paraId="38A4C362" w14:textId="77777777" w:rsidR="00AE2376" w:rsidRPr="00AE2376" w:rsidRDefault="00AE2376" w:rsidP="00AE2376">
            <w:pPr>
              <w:shd w:val="clear" w:color="auto" w:fill="FFFFFF" w:themeFill="background1"/>
              <w:tabs>
                <w:tab w:val="left" w:pos="612"/>
              </w:tabs>
              <w:rPr>
                <w:rFonts w:eastAsia="SimSun"/>
                <w:iCs/>
                <w:noProof w:val="0"/>
                <w:lang w:val="ro-MD" w:eastAsia="ru-RU"/>
              </w:rPr>
            </w:pPr>
            <w:r w:rsidRPr="00AE2376">
              <w:rPr>
                <w:rFonts w:eastAsia="SimSun"/>
                <w:lang w:val="en-GB"/>
              </w:rPr>
              <w:t xml:space="preserve">În termen de 5 zile de la data comunicării rezultatelor procedurii de achiziție publică, ofertantul desemnat câștigător va prezenta Declarația autorității contractante și Agenției Achiziții Publice </w:t>
            </w:r>
            <w:r w:rsidRPr="00AE2376">
              <w:rPr>
                <w:rFonts w:eastAsia="SimSun"/>
              </w:rPr>
              <w:t>î</w:t>
            </w:r>
            <w:r w:rsidRPr="00AE2376">
              <w:rPr>
                <w:rFonts w:eastAsia="SimSun"/>
                <w:lang w:val="en-GB"/>
              </w:rPr>
              <w:t xml:space="preserve">n conformitate cu </w:t>
            </w:r>
            <w:r w:rsidRPr="00AE2376">
              <w:rPr>
                <w:rFonts w:eastAsia="SimSun"/>
                <w:lang w:val="ro-MD"/>
              </w:rPr>
              <w:t>Ordinului Ministrului Finanțelor nr. 145 din 24 noiembrie 2020</w:t>
            </w:r>
          </w:p>
        </w:tc>
        <w:tc>
          <w:tcPr>
            <w:tcW w:w="1177" w:type="dxa"/>
            <w:shd w:val="clear" w:color="auto" w:fill="auto"/>
            <w:vAlign w:val="center"/>
          </w:tcPr>
          <w:p w14:paraId="23E858BA" w14:textId="77777777" w:rsidR="00AE2376" w:rsidRPr="00AE2376" w:rsidRDefault="00AE2376" w:rsidP="00AE2376">
            <w:pPr>
              <w:shd w:val="clear" w:color="auto" w:fill="FFFFFF" w:themeFill="background1"/>
              <w:tabs>
                <w:tab w:val="left" w:pos="612"/>
              </w:tabs>
              <w:jc w:val="center"/>
              <w:rPr>
                <w:rFonts w:eastAsia="SimSun"/>
                <w:iCs/>
                <w:noProof w:val="0"/>
                <w:lang w:val="ro-MD" w:eastAsia="ru-RU"/>
              </w:rPr>
            </w:pPr>
            <w:r w:rsidRPr="00AE2376">
              <w:rPr>
                <w:rFonts w:eastAsia="SimSun"/>
              </w:rPr>
              <w:t>Da</w:t>
            </w:r>
          </w:p>
        </w:tc>
      </w:tr>
    </w:tbl>
    <w:p w14:paraId="617617DB" w14:textId="77777777" w:rsidR="00AE2376" w:rsidRPr="00AE2376" w:rsidRDefault="00AE2376" w:rsidP="00AE2376">
      <w:pPr>
        <w:shd w:val="clear" w:color="auto" w:fill="FFFFFF" w:themeFill="background1"/>
        <w:tabs>
          <w:tab w:val="right" w:pos="426"/>
        </w:tabs>
        <w:spacing w:before="120"/>
        <w:rPr>
          <w:b/>
          <w:noProof w:val="0"/>
          <w:lang w:val="en-US" w:eastAsia="ru-RU"/>
        </w:rPr>
      </w:pPr>
    </w:p>
    <w:p w14:paraId="0A7E20ED"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lang w:val="en-US" w:eastAsia="ru-RU"/>
        </w:rPr>
      </w:pPr>
      <w:r w:rsidRPr="00AE2376">
        <w:rPr>
          <w:b/>
          <w:noProof w:val="0"/>
          <w:lang w:val="en-US" w:eastAsia="ru-RU"/>
        </w:rPr>
        <w:t>Garanția pentru ofertă: 1% din valoarea ofertei fără TVA</w:t>
      </w:r>
    </w:p>
    <w:p w14:paraId="23C1DAF2"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lang w:val="en-US" w:eastAsia="ru-RU"/>
        </w:rPr>
      </w:pPr>
      <w:r w:rsidRPr="00AE2376">
        <w:rPr>
          <w:b/>
          <w:noProof w:val="0"/>
          <w:lang w:val="en-US" w:eastAsia="ru-RU"/>
        </w:rPr>
        <w:t>Termenul de garanție a lucrărilor: minim 5 ani de la recepția lucrărilor.</w:t>
      </w:r>
    </w:p>
    <w:p w14:paraId="5EF94E41"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lang w:val="en-US" w:eastAsia="ru-RU"/>
        </w:rPr>
      </w:pPr>
      <w:r w:rsidRPr="00AE2376">
        <w:rPr>
          <w:b/>
          <w:noProof w:val="0"/>
          <w:lang w:val="en-US" w:eastAsia="ru-RU"/>
        </w:rPr>
        <w:t>Garanția de bună execuție a contractului: 10% din valoarea contractului, după semnarea contractului.</w:t>
      </w:r>
    </w:p>
    <w:p w14:paraId="1D3BF360"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lang w:val="en-US" w:eastAsia="ru-RU"/>
        </w:rPr>
      </w:pPr>
      <w:r w:rsidRPr="00AE2376">
        <w:rPr>
          <w:b/>
          <w:noProof w:val="0"/>
          <w:lang w:val="en-US" w:eastAsia="ru-RU"/>
        </w:rPr>
        <w:t>Motivul recurgerii la procedura accelerată (în cazul licitației deschise, restrânse și a procedurii negociate), după caz:_necesitățile primăriei</w:t>
      </w:r>
    </w:p>
    <w:p w14:paraId="1FF46299"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lang w:val="en-US" w:eastAsia="ru-RU"/>
        </w:rPr>
      </w:pPr>
      <w:r w:rsidRPr="00AE2376">
        <w:rPr>
          <w:b/>
          <w:noProof w:val="0"/>
          <w:lang w:val="en-US" w:eastAsia="ru-RU"/>
        </w:rPr>
        <w:t>Tehnici și instrumente specifice de atribuire (dacă este cazul specificați dacă se va utiliza acordul-cadru, sistemul dinamic de achiziție sau licitația electronică):_</w:t>
      </w:r>
      <w:r w:rsidRPr="00AE2376">
        <w:rPr>
          <w:b/>
          <w:noProof w:val="0"/>
          <w:u w:val="single"/>
          <w:lang w:val="en-US" w:eastAsia="ru-RU"/>
        </w:rPr>
        <w:t>nu se aplică</w:t>
      </w:r>
    </w:p>
    <w:p w14:paraId="7D774E50" w14:textId="77777777" w:rsidR="00AE2376" w:rsidRPr="00AE2376" w:rsidRDefault="00AE2376" w:rsidP="00AE2376">
      <w:pPr>
        <w:numPr>
          <w:ilvl w:val="0"/>
          <w:numId w:val="18"/>
        </w:numPr>
        <w:tabs>
          <w:tab w:val="right" w:pos="426"/>
        </w:tabs>
        <w:spacing w:before="120"/>
        <w:ind w:left="0" w:firstLine="0"/>
        <w:rPr>
          <w:b/>
          <w:noProof w:val="0"/>
          <w:lang w:val="en-US" w:eastAsia="ru-RU"/>
        </w:rPr>
      </w:pPr>
      <w:r w:rsidRPr="00AE2376">
        <w:rPr>
          <w:b/>
          <w:noProof w:val="0"/>
          <w:lang w:val="en-US" w:eastAsia="ru-RU"/>
        </w:rPr>
        <w:t>Condiții speciale de care depinde îndeplinirea contractului (</w:t>
      </w:r>
      <w:r w:rsidRPr="00AE2376">
        <w:rPr>
          <w:noProof w:val="0"/>
          <w:lang w:val="en-US" w:eastAsia="ru-RU"/>
        </w:rPr>
        <w:t>indicați după caz</w:t>
      </w:r>
      <w:r w:rsidRPr="00AE2376">
        <w:rPr>
          <w:b/>
          <w:noProof w:val="0"/>
          <w:lang w:val="en-US" w:eastAsia="ru-RU"/>
        </w:rPr>
        <w:t>): ____</w:t>
      </w:r>
    </w:p>
    <w:p w14:paraId="65043EE2" w14:textId="77777777" w:rsidR="00AE2376" w:rsidRPr="00AE2376" w:rsidRDefault="00AE2376" w:rsidP="00AE2376">
      <w:pPr>
        <w:numPr>
          <w:ilvl w:val="0"/>
          <w:numId w:val="18"/>
        </w:numPr>
        <w:tabs>
          <w:tab w:val="right" w:pos="426"/>
        </w:tabs>
        <w:spacing w:before="120"/>
        <w:ind w:left="0" w:firstLine="0"/>
        <w:rPr>
          <w:b/>
          <w:noProof w:val="0"/>
          <w:lang w:val="en-US" w:eastAsia="ru-RU"/>
        </w:rPr>
      </w:pPr>
      <w:bookmarkStart w:id="45" w:name="_Hlk71621175"/>
      <w:r w:rsidRPr="00AE2376">
        <w:rPr>
          <w:b/>
          <w:noProof w:val="0"/>
          <w:lang w:val="en-US" w:eastAsia="ru-RU"/>
        </w:rPr>
        <w:t>Ofertele se prezintă în valută</w:t>
      </w:r>
      <w:bookmarkEnd w:id="45"/>
      <w:r w:rsidRPr="00AE2376">
        <w:rPr>
          <w:b/>
          <w:noProof w:val="0"/>
          <w:lang w:val="en-US" w:eastAsia="ru-RU"/>
        </w:rPr>
        <w:t>: MDL</w:t>
      </w:r>
    </w:p>
    <w:p w14:paraId="6EED4CA0" w14:textId="77777777" w:rsidR="00AE2376" w:rsidRPr="00AE2376" w:rsidRDefault="00AE2376" w:rsidP="00AE2376">
      <w:pPr>
        <w:numPr>
          <w:ilvl w:val="0"/>
          <w:numId w:val="18"/>
        </w:numPr>
        <w:tabs>
          <w:tab w:val="right" w:pos="426"/>
        </w:tabs>
        <w:spacing w:before="120"/>
        <w:ind w:left="0" w:firstLine="0"/>
        <w:rPr>
          <w:b/>
          <w:noProof w:val="0"/>
          <w:lang w:val="en-US" w:eastAsia="ru-RU"/>
        </w:rPr>
      </w:pPr>
      <w:r w:rsidRPr="00AE2376">
        <w:rPr>
          <w:b/>
          <w:noProof w:val="0"/>
          <w:lang w:val="en-US" w:eastAsia="ru-RU"/>
        </w:rPr>
        <w:t>Criteriul de evaluare aplicat pentru atribuirea contractului: prețul cel mai scăzut (cu condiția respectării tuturor cerințelor solicitate).</w:t>
      </w:r>
    </w:p>
    <w:p w14:paraId="20A17EE1" w14:textId="77777777" w:rsidR="00AE2376" w:rsidRPr="00AE2376" w:rsidRDefault="00AE2376" w:rsidP="00AE2376">
      <w:pPr>
        <w:numPr>
          <w:ilvl w:val="0"/>
          <w:numId w:val="18"/>
        </w:numPr>
        <w:tabs>
          <w:tab w:val="right" w:pos="426"/>
        </w:tabs>
        <w:spacing w:before="120"/>
        <w:ind w:left="0" w:firstLine="0"/>
        <w:rPr>
          <w:b/>
          <w:noProof w:val="0"/>
          <w:lang w:val="en-US" w:eastAsia="ru-RU"/>
        </w:rPr>
      </w:pPr>
      <w:r w:rsidRPr="00AE2376">
        <w:rPr>
          <w:b/>
          <w:noProof w:val="0"/>
          <w:lang w:val="en-US" w:eastAsia="ru-RU"/>
        </w:rPr>
        <w:lastRenderedPageBreak/>
        <w:t>Factorii de evaluare a ofertei celei mai avantajoase din punct de vedere economic, precum și ponderile lor:</w:t>
      </w:r>
    </w:p>
    <w:tbl>
      <w:tblPr>
        <w:tblStyle w:val="Grigliatabella22"/>
        <w:tblW w:w="0" w:type="auto"/>
        <w:tblLook w:val="04A0" w:firstRow="1" w:lastRow="0" w:firstColumn="1" w:lastColumn="0" w:noHBand="0" w:noVBand="1"/>
      </w:tblPr>
      <w:tblGrid>
        <w:gridCol w:w="950"/>
        <w:gridCol w:w="6744"/>
        <w:gridCol w:w="1792"/>
      </w:tblGrid>
      <w:tr w:rsidR="00AE2376" w:rsidRPr="00AE2376" w14:paraId="0832E2EE" w14:textId="77777777" w:rsidTr="000C5CB3">
        <w:tc>
          <w:tcPr>
            <w:tcW w:w="959" w:type="dxa"/>
            <w:shd w:val="clear" w:color="auto" w:fill="auto"/>
          </w:tcPr>
          <w:p w14:paraId="6E8D2ED0" w14:textId="77777777" w:rsidR="00AE2376" w:rsidRPr="00AE2376" w:rsidRDefault="00AE2376" w:rsidP="00AE2376">
            <w:pPr>
              <w:shd w:val="clear" w:color="auto" w:fill="FFFFFF" w:themeFill="background1"/>
              <w:tabs>
                <w:tab w:val="left" w:pos="612"/>
              </w:tabs>
              <w:spacing w:before="120" w:after="120"/>
              <w:rPr>
                <w:rFonts w:eastAsia="SimSun"/>
                <w:b/>
                <w:iCs/>
                <w:noProof w:val="0"/>
                <w:lang w:eastAsia="ru-RU"/>
              </w:rPr>
            </w:pPr>
            <w:r w:rsidRPr="00AE2376">
              <w:rPr>
                <w:rFonts w:eastAsia="SimSun"/>
                <w:b/>
                <w:iCs/>
                <w:noProof w:val="0"/>
                <w:lang w:eastAsia="ru-RU"/>
              </w:rPr>
              <w:t>Nr. d/o</w:t>
            </w:r>
          </w:p>
        </w:tc>
        <w:tc>
          <w:tcPr>
            <w:tcW w:w="6866" w:type="dxa"/>
            <w:shd w:val="clear" w:color="auto" w:fill="auto"/>
          </w:tcPr>
          <w:p w14:paraId="3949E0CB" w14:textId="77777777" w:rsidR="00AE2376" w:rsidRPr="00AE2376" w:rsidRDefault="00AE2376" w:rsidP="00AE2376">
            <w:pPr>
              <w:shd w:val="clear" w:color="auto" w:fill="FFFFFF" w:themeFill="background1"/>
              <w:tabs>
                <w:tab w:val="left" w:pos="612"/>
              </w:tabs>
              <w:spacing w:before="120" w:after="120"/>
              <w:jc w:val="center"/>
              <w:rPr>
                <w:rFonts w:eastAsia="SimSun"/>
                <w:b/>
                <w:iCs/>
                <w:noProof w:val="0"/>
                <w:lang w:eastAsia="ru-RU"/>
              </w:rPr>
            </w:pPr>
            <w:r w:rsidRPr="00AE2376">
              <w:rPr>
                <w:rFonts w:eastAsia="SimSun"/>
                <w:b/>
                <w:iCs/>
                <w:noProof w:val="0"/>
                <w:lang w:eastAsia="ru-RU"/>
              </w:rPr>
              <w:t>Denumirea factorului de evaluare</w:t>
            </w:r>
          </w:p>
        </w:tc>
        <w:tc>
          <w:tcPr>
            <w:tcW w:w="1800" w:type="dxa"/>
            <w:shd w:val="clear" w:color="auto" w:fill="auto"/>
          </w:tcPr>
          <w:p w14:paraId="62418FB4" w14:textId="77777777" w:rsidR="00AE2376" w:rsidRPr="00AE2376" w:rsidRDefault="00AE2376" w:rsidP="00AE2376">
            <w:pPr>
              <w:shd w:val="clear" w:color="auto" w:fill="FFFFFF" w:themeFill="background1"/>
              <w:tabs>
                <w:tab w:val="left" w:pos="612"/>
              </w:tabs>
              <w:spacing w:before="120" w:after="120"/>
              <w:jc w:val="center"/>
              <w:rPr>
                <w:rFonts w:eastAsia="SimSun"/>
                <w:b/>
                <w:iCs/>
                <w:noProof w:val="0"/>
                <w:lang w:eastAsia="ru-RU"/>
              </w:rPr>
            </w:pPr>
            <w:r w:rsidRPr="00AE2376">
              <w:rPr>
                <w:rFonts w:eastAsia="SimSun"/>
                <w:b/>
                <w:iCs/>
                <w:noProof w:val="0"/>
                <w:lang w:eastAsia="ru-RU"/>
              </w:rPr>
              <w:t>Ponderea%</w:t>
            </w:r>
          </w:p>
        </w:tc>
      </w:tr>
      <w:tr w:rsidR="00AE2376" w:rsidRPr="00AE2376" w14:paraId="170C1832" w14:textId="77777777" w:rsidTr="000C5CB3">
        <w:tc>
          <w:tcPr>
            <w:tcW w:w="959" w:type="dxa"/>
            <w:shd w:val="clear" w:color="auto" w:fill="auto"/>
          </w:tcPr>
          <w:p w14:paraId="23388593" w14:textId="77777777" w:rsidR="00AE2376" w:rsidRPr="00AE2376" w:rsidRDefault="00AE2376" w:rsidP="00AE2376">
            <w:pPr>
              <w:shd w:val="clear" w:color="auto" w:fill="FFFFFF" w:themeFill="background1"/>
              <w:tabs>
                <w:tab w:val="left" w:pos="612"/>
              </w:tabs>
              <w:spacing w:before="120" w:after="120"/>
              <w:rPr>
                <w:rFonts w:eastAsia="SimSun"/>
                <w:iCs/>
                <w:noProof w:val="0"/>
                <w:lang w:eastAsia="ru-RU"/>
              </w:rPr>
            </w:pPr>
          </w:p>
        </w:tc>
        <w:tc>
          <w:tcPr>
            <w:tcW w:w="6866" w:type="dxa"/>
            <w:shd w:val="clear" w:color="auto" w:fill="auto"/>
          </w:tcPr>
          <w:p w14:paraId="4A692C52" w14:textId="77777777" w:rsidR="00AE2376" w:rsidRPr="00AE2376" w:rsidRDefault="00AE2376" w:rsidP="00AE2376">
            <w:pPr>
              <w:shd w:val="clear" w:color="auto" w:fill="FFFFFF" w:themeFill="background1"/>
              <w:tabs>
                <w:tab w:val="left" w:pos="612"/>
              </w:tabs>
              <w:spacing w:before="120" w:after="120"/>
              <w:jc w:val="center"/>
              <w:rPr>
                <w:rFonts w:eastAsia="SimSun"/>
                <w:iCs/>
                <w:noProof w:val="0"/>
                <w:lang w:eastAsia="ru-RU"/>
              </w:rPr>
            </w:pPr>
          </w:p>
        </w:tc>
        <w:tc>
          <w:tcPr>
            <w:tcW w:w="1800" w:type="dxa"/>
            <w:shd w:val="clear" w:color="auto" w:fill="auto"/>
          </w:tcPr>
          <w:p w14:paraId="3FD6306A" w14:textId="77777777" w:rsidR="00AE2376" w:rsidRPr="00AE2376" w:rsidRDefault="00AE2376" w:rsidP="00AE2376">
            <w:pPr>
              <w:shd w:val="clear" w:color="auto" w:fill="FFFFFF" w:themeFill="background1"/>
              <w:tabs>
                <w:tab w:val="left" w:pos="612"/>
              </w:tabs>
              <w:spacing w:before="120" w:after="120"/>
              <w:jc w:val="center"/>
              <w:rPr>
                <w:rFonts w:eastAsia="SimSun"/>
                <w:iCs/>
                <w:noProof w:val="0"/>
                <w:lang w:eastAsia="ru-RU"/>
              </w:rPr>
            </w:pPr>
          </w:p>
        </w:tc>
      </w:tr>
    </w:tbl>
    <w:p w14:paraId="4608E6CB" w14:textId="77777777" w:rsidR="00AE2376" w:rsidRPr="00AE2376" w:rsidRDefault="00AE2376" w:rsidP="00AE2376">
      <w:pPr>
        <w:numPr>
          <w:ilvl w:val="0"/>
          <w:numId w:val="18"/>
        </w:numPr>
        <w:shd w:val="clear" w:color="auto" w:fill="FFFFFF" w:themeFill="background1"/>
        <w:tabs>
          <w:tab w:val="right" w:pos="426"/>
        </w:tabs>
        <w:spacing w:before="120"/>
        <w:ind w:left="0" w:firstLine="0"/>
        <w:rPr>
          <w:b/>
          <w:noProof w:val="0"/>
          <w:lang w:val="en-US" w:eastAsia="ru-RU"/>
        </w:rPr>
      </w:pPr>
      <w:r w:rsidRPr="00AE2376">
        <w:rPr>
          <w:b/>
          <w:noProof w:val="0"/>
          <w:lang w:val="en-US" w:eastAsia="ru-RU"/>
        </w:rPr>
        <w:t>Termenul limită de depunere/deschidere a ofertelor:</w:t>
      </w:r>
    </w:p>
    <w:p w14:paraId="5E8ACF2A" w14:textId="77777777" w:rsidR="00AE2376" w:rsidRPr="00AE2376" w:rsidRDefault="00AE2376" w:rsidP="00AE2376">
      <w:pPr>
        <w:numPr>
          <w:ilvl w:val="0"/>
          <w:numId w:val="20"/>
        </w:numPr>
        <w:shd w:val="clear" w:color="auto" w:fill="FFFFFF" w:themeFill="background1"/>
        <w:tabs>
          <w:tab w:val="right" w:pos="426"/>
        </w:tabs>
        <w:spacing w:before="120"/>
        <w:rPr>
          <w:b/>
          <w:noProof w:val="0"/>
          <w:lang w:val="en-US" w:eastAsia="ru-RU"/>
        </w:rPr>
      </w:pPr>
      <w:r w:rsidRPr="00AE2376">
        <w:rPr>
          <w:b/>
          <w:noProof w:val="0"/>
          <w:lang w:val="en-US" w:eastAsia="ru-RU"/>
        </w:rPr>
        <w:t xml:space="preserve">conform SIA RSAP /până la: </w:t>
      </w:r>
      <w:r w:rsidRPr="00AE2376">
        <w:rPr>
          <w:b/>
          <w:i/>
          <w:noProof w:val="0"/>
          <w:lang w:val="en-US" w:eastAsia="ru-RU"/>
        </w:rPr>
        <w:t xml:space="preserve">[ora exactă] </w:t>
      </w:r>
      <w:r w:rsidRPr="00AE2376">
        <w:rPr>
          <w:b/>
          <w:noProof w:val="0"/>
          <w:lang w:val="en-US" w:eastAsia="ru-RU"/>
        </w:rPr>
        <w:t>11:00</w:t>
      </w:r>
    </w:p>
    <w:p w14:paraId="0E3A5ACC" w14:textId="77777777" w:rsidR="00AE2376" w:rsidRPr="00AE2376" w:rsidRDefault="00AE2376" w:rsidP="00AE2376">
      <w:pPr>
        <w:numPr>
          <w:ilvl w:val="0"/>
          <w:numId w:val="20"/>
        </w:numPr>
        <w:shd w:val="clear" w:color="auto" w:fill="FFFFFF" w:themeFill="background1"/>
        <w:tabs>
          <w:tab w:val="right" w:pos="426"/>
        </w:tabs>
        <w:spacing w:before="120"/>
        <w:rPr>
          <w:b/>
          <w:noProof w:val="0"/>
          <w:lang w:val="en-US" w:eastAsia="ru-RU"/>
        </w:rPr>
      </w:pPr>
      <w:r w:rsidRPr="00AE2376">
        <w:rPr>
          <w:b/>
          <w:noProof w:val="0"/>
          <w:lang w:val="en-US" w:eastAsia="ru-RU"/>
        </w:rPr>
        <w:t xml:space="preserve">pe: </w:t>
      </w:r>
      <w:r w:rsidRPr="00AE2376">
        <w:rPr>
          <w:b/>
          <w:i/>
          <w:noProof w:val="0"/>
          <w:lang w:val="en-US" w:eastAsia="ru-RU"/>
        </w:rPr>
        <w:t>[data]</w:t>
      </w:r>
      <w:r w:rsidRPr="00AE2376">
        <w:rPr>
          <w:b/>
          <w:noProof w:val="0"/>
          <w:lang w:val="en-US" w:eastAsia="ru-RU"/>
        </w:rPr>
        <w:t>_20.07.2026</w:t>
      </w:r>
    </w:p>
    <w:p w14:paraId="6FBA0418" w14:textId="77777777" w:rsidR="00AE2376" w:rsidRPr="00AE2376" w:rsidRDefault="00AE2376" w:rsidP="00AE2376">
      <w:pPr>
        <w:numPr>
          <w:ilvl w:val="0"/>
          <w:numId w:val="18"/>
        </w:numPr>
        <w:shd w:val="clear" w:color="auto" w:fill="FFFFFF" w:themeFill="background1"/>
        <w:tabs>
          <w:tab w:val="right" w:pos="426"/>
        </w:tabs>
        <w:spacing w:before="120"/>
        <w:ind w:left="0" w:firstLine="0"/>
        <w:rPr>
          <w:b/>
          <w:noProof w:val="0"/>
          <w:lang w:val="en-US" w:eastAsia="ru-RU"/>
        </w:rPr>
      </w:pPr>
      <w:r w:rsidRPr="00AE2376">
        <w:rPr>
          <w:b/>
          <w:noProof w:val="0"/>
          <w:lang w:val="en-US" w:eastAsia="ru-RU"/>
        </w:rPr>
        <w:t xml:space="preserve">Adresa la care trebuie transmise ofertele sau cererile de participare: </w:t>
      </w:r>
    </w:p>
    <w:p w14:paraId="4E3C1191" w14:textId="77777777" w:rsidR="00AE2376" w:rsidRPr="00AE2376" w:rsidRDefault="00AE2376" w:rsidP="00AE2376">
      <w:pPr>
        <w:shd w:val="clear" w:color="auto" w:fill="FFFFFF" w:themeFill="background1"/>
        <w:tabs>
          <w:tab w:val="right" w:pos="426"/>
        </w:tabs>
        <w:spacing w:before="120"/>
        <w:ind w:left="450"/>
        <w:rPr>
          <w:b/>
          <w:noProof w:val="0"/>
          <w:lang w:val="en-US" w:eastAsia="ru-RU"/>
        </w:rPr>
      </w:pPr>
      <w:r w:rsidRPr="00AE2376">
        <w:rPr>
          <w:b/>
          <w:i/>
          <w:noProof w:val="0"/>
          <w:lang w:val="en-US" w:eastAsia="ru-RU"/>
        </w:rPr>
        <w:t>Ofertele sau cererile de participare vor fi depuse electronic prin intermediul SIA RSAP</w:t>
      </w:r>
    </w:p>
    <w:p w14:paraId="717AC376" w14:textId="77777777" w:rsidR="00AE2376" w:rsidRPr="00AE2376" w:rsidRDefault="00AE2376" w:rsidP="00AE2376">
      <w:pPr>
        <w:numPr>
          <w:ilvl w:val="0"/>
          <w:numId w:val="18"/>
        </w:numPr>
        <w:tabs>
          <w:tab w:val="right" w:pos="426"/>
        </w:tabs>
        <w:spacing w:before="120"/>
        <w:ind w:left="0" w:firstLine="0"/>
        <w:rPr>
          <w:b/>
          <w:noProof w:val="0"/>
          <w:lang w:val="en-US" w:eastAsia="ru-RU"/>
        </w:rPr>
      </w:pPr>
      <w:r w:rsidRPr="00AE2376">
        <w:rPr>
          <w:b/>
          <w:noProof w:val="0"/>
          <w:lang w:val="en-US" w:eastAsia="ru-RU"/>
        </w:rPr>
        <w:t>Termenul de valabilitate a ofertelor: 90 zile</w:t>
      </w:r>
    </w:p>
    <w:p w14:paraId="0DA97344" w14:textId="77777777" w:rsidR="00AE2376" w:rsidRPr="00AE2376" w:rsidRDefault="00AE2376" w:rsidP="00AE2376">
      <w:pPr>
        <w:numPr>
          <w:ilvl w:val="0"/>
          <w:numId w:val="18"/>
        </w:numPr>
        <w:tabs>
          <w:tab w:val="right" w:pos="426"/>
        </w:tabs>
        <w:spacing w:before="120"/>
        <w:ind w:left="0" w:firstLine="0"/>
        <w:rPr>
          <w:b/>
          <w:noProof w:val="0"/>
          <w:lang w:val="en-US" w:eastAsia="ru-RU"/>
        </w:rPr>
      </w:pPr>
      <w:r w:rsidRPr="00AE2376">
        <w:rPr>
          <w:b/>
          <w:noProof w:val="0"/>
          <w:lang w:val="en-US" w:eastAsia="ru-RU"/>
        </w:rPr>
        <w:t xml:space="preserve">Locul deschiderii ofertelor: </w:t>
      </w:r>
      <w:r w:rsidRPr="00AE2376">
        <w:rPr>
          <w:b/>
          <w:i/>
          <w:noProof w:val="0"/>
          <w:u w:val="single"/>
          <w:lang w:val="en-US" w:eastAsia="ru-RU"/>
        </w:rPr>
        <w:t>SIA RSAP</w:t>
      </w:r>
    </w:p>
    <w:p w14:paraId="38B7B2AC" w14:textId="77777777" w:rsidR="00AE2376" w:rsidRPr="00AE2376" w:rsidRDefault="00AE2376" w:rsidP="00AE2376">
      <w:pPr>
        <w:shd w:val="clear" w:color="auto" w:fill="FFFFFF" w:themeFill="background1"/>
        <w:tabs>
          <w:tab w:val="right" w:pos="426"/>
        </w:tabs>
        <w:ind w:left="3240"/>
        <w:contextualSpacing/>
        <w:rPr>
          <w:noProof w:val="0"/>
          <w:lang w:val="en-US" w:eastAsia="ru-RU"/>
        </w:rPr>
      </w:pPr>
      <w:r w:rsidRPr="00AE2376">
        <w:rPr>
          <w:noProof w:val="0"/>
          <w:lang w:val="en-US" w:eastAsia="ru-RU"/>
        </w:rPr>
        <w:t>(SIA RSAP sau adresa deschiderii)</w:t>
      </w:r>
    </w:p>
    <w:p w14:paraId="7A4E4872" w14:textId="77777777" w:rsidR="00AE2376" w:rsidRPr="00AE2376" w:rsidRDefault="00AE2376" w:rsidP="00AE2376">
      <w:pPr>
        <w:shd w:val="clear" w:color="auto" w:fill="FFFFFF" w:themeFill="background1"/>
        <w:tabs>
          <w:tab w:val="left" w:pos="360"/>
          <w:tab w:val="left" w:pos="1800"/>
          <w:tab w:val="left" w:pos="3240"/>
        </w:tabs>
        <w:spacing w:after="120"/>
        <w:ind w:left="360"/>
        <w:rPr>
          <w:b/>
          <w:i/>
          <w:noProof w:val="0"/>
          <w:lang w:val="en-US" w:eastAsia="ru-RU"/>
        </w:rPr>
      </w:pPr>
      <w:r w:rsidRPr="00AE2376">
        <w:rPr>
          <w:b/>
          <w:i/>
          <w:noProof w:val="0"/>
          <w:lang w:val="en-US" w:eastAsia="ru-RU"/>
        </w:rPr>
        <w:t xml:space="preserve">Ofertele întârziate vor fi respinse. </w:t>
      </w:r>
    </w:p>
    <w:p w14:paraId="283E470F" w14:textId="77777777" w:rsidR="00AE2376" w:rsidRPr="00AE2376" w:rsidRDefault="00AE2376" w:rsidP="00AE2376">
      <w:pPr>
        <w:numPr>
          <w:ilvl w:val="0"/>
          <w:numId w:val="18"/>
        </w:numPr>
        <w:shd w:val="clear" w:color="auto" w:fill="FFFFFF" w:themeFill="background1"/>
        <w:tabs>
          <w:tab w:val="right" w:pos="0"/>
        </w:tabs>
        <w:spacing w:before="120"/>
        <w:ind w:left="-426" w:right="-569" w:firstLine="0"/>
        <w:jc w:val="both"/>
        <w:rPr>
          <w:b/>
          <w:i/>
          <w:noProof w:val="0"/>
          <w:lang w:val="ro-MD" w:eastAsia="ru-RU"/>
        </w:rPr>
      </w:pPr>
      <w:r w:rsidRPr="00AE2376">
        <w:rPr>
          <w:b/>
          <w:noProof w:val="0"/>
          <w:lang w:val="en-US" w:eastAsia="ru-RU"/>
        </w:rPr>
        <w:t xml:space="preserve">Persoanele autorizate să asiste la deschiderea ofertelor: </w:t>
      </w:r>
      <w:r w:rsidRPr="00AE2376">
        <w:rPr>
          <w:b/>
          <w:i/>
          <w:noProof w:val="0"/>
          <w:u w:val="single"/>
          <w:lang w:val="ro-MD" w:eastAsia="ru-RU"/>
        </w:rPr>
        <w:t>Ofertele vor fi depuse electronic prin intermediul SIA RSAP</w:t>
      </w:r>
    </w:p>
    <w:p w14:paraId="7838D7D9" w14:textId="77777777" w:rsidR="00AE2376" w:rsidRPr="00AE2376" w:rsidRDefault="00AE2376" w:rsidP="00AE2376">
      <w:pPr>
        <w:numPr>
          <w:ilvl w:val="0"/>
          <w:numId w:val="18"/>
        </w:numPr>
        <w:shd w:val="clear" w:color="auto" w:fill="FFFFFF" w:themeFill="background1"/>
        <w:tabs>
          <w:tab w:val="right" w:pos="426"/>
        </w:tabs>
        <w:spacing w:before="120"/>
        <w:ind w:left="450" w:hanging="450"/>
        <w:rPr>
          <w:b/>
          <w:noProof w:val="0"/>
          <w:lang w:val="en-US" w:eastAsia="ru-RU"/>
        </w:rPr>
      </w:pPr>
      <w:r w:rsidRPr="00AE2376">
        <w:rPr>
          <w:b/>
          <w:noProof w:val="0"/>
          <w:lang w:val="en-US" w:eastAsia="ru-RU"/>
        </w:rPr>
        <w:t>Limba sau limbile în care trebuie redactate ofertele sau cererile de participare: limba de stat</w:t>
      </w:r>
    </w:p>
    <w:p w14:paraId="37BD9206"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lang w:val="en-US" w:eastAsia="ru-RU"/>
        </w:rPr>
      </w:pPr>
      <w:r w:rsidRPr="00AE2376">
        <w:rPr>
          <w:b/>
          <w:noProof w:val="0"/>
          <w:lang w:val="en-US" w:eastAsia="ru-RU"/>
        </w:rPr>
        <w:t xml:space="preserve">Respectivul contract se referă la un proiect și/sau program finanțat din fonduri ale Uniunii Europene: </w:t>
      </w:r>
      <w:r w:rsidRPr="00AE2376">
        <w:rPr>
          <w:b/>
          <w:noProof w:val="0"/>
          <w:u w:val="single"/>
          <w:lang w:val="en-US" w:eastAsia="ru-RU"/>
        </w:rPr>
        <w:t>nu se aplică</w:t>
      </w:r>
    </w:p>
    <w:p w14:paraId="7E97C31F" w14:textId="77777777" w:rsidR="00AE2376" w:rsidRPr="00AE2376" w:rsidRDefault="00AE2376" w:rsidP="00AE2376">
      <w:pPr>
        <w:shd w:val="clear" w:color="auto" w:fill="FFFFFF" w:themeFill="background1"/>
        <w:tabs>
          <w:tab w:val="right" w:pos="426"/>
        </w:tabs>
        <w:ind w:left="1980"/>
        <w:contextualSpacing/>
        <w:jc w:val="center"/>
        <w:rPr>
          <w:noProof w:val="0"/>
          <w:lang w:val="en-US" w:eastAsia="ru-RU"/>
        </w:rPr>
      </w:pPr>
      <w:r w:rsidRPr="00AE2376">
        <w:rPr>
          <w:noProof w:val="0"/>
          <w:lang w:val="en-US" w:eastAsia="ru-RU"/>
        </w:rPr>
        <w:t>(se specifică denumirea proiectului și/sau programului)</w:t>
      </w:r>
    </w:p>
    <w:p w14:paraId="1F257F63" w14:textId="77777777" w:rsidR="00AE2376" w:rsidRPr="00AE2376" w:rsidRDefault="00AE2376" w:rsidP="00AE2376">
      <w:pPr>
        <w:numPr>
          <w:ilvl w:val="0"/>
          <w:numId w:val="18"/>
        </w:numPr>
        <w:shd w:val="clear" w:color="auto" w:fill="FFFFFF" w:themeFill="background1"/>
        <w:tabs>
          <w:tab w:val="right" w:pos="426"/>
        </w:tabs>
        <w:spacing w:before="120"/>
        <w:ind w:left="0" w:firstLine="0"/>
        <w:rPr>
          <w:b/>
          <w:noProof w:val="0"/>
          <w:lang w:val="en-US" w:eastAsia="ru-RU"/>
        </w:rPr>
      </w:pPr>
      <w:r w:rsidRPr="00AE2376">
        <w:rPr>
          <w:b/>
          <w:noProof w:val="0"/>
          <w:lang w:val="en-US" w:eastAsia="ru-RU"/>
        </w:rPr>
        <w:t xml:space="preserve">Denumirea și adresa organismului competent de soluționare a contestațiilor: </w:t>
      </w:r>
    </w:p>
    <w:p w14:paraId="7C94CE01" w14:textId="77777777" w:rsidR="00AE2376" w:rsidRPr="00AE2376" w:rsidRDefault="00AE2376" w:rsidP="00AE2376">
      <w:pPr>
        <w:shd w:val="clear" w:color="auto" w:fill="FFFFFF" w:themeFill="background1"/>
        <w:tabs>
          <w:tab w:val="right" w:pos="426"/>
        </w:tabs>
        <w:ind w:left="450"/>
        <w:rPr>
          <w:b/>
          <w:i/>
          <w:noProof w:val="0"/>
          <w:lang w:val="en-US" w:eastAsia="ru-RU"/>
        </w:rPr>
      </w:pPr>
      <w:r w:rsidRPr="00AE2376">
        <w:rPr>
          <w:b/>
          <w:i/>
          <w:noProof w:val="0"/>
          <w:lang w:val="en-US" w:eastAsia="ru-RU"/>
        </w:rPr>
        <w:t>Agenția Națională pentru Soluționarea Contestațiilor</w:t>
      </w:r>
    </w:p>
    <w:p w14:paraId="73B002C8" w14:textId="77777777" w:rsidR="00AE2376" w:rsidRPr="00AE2376" w:rsidRDefault="00AE2376" w:rsidP="00AE2376">
      <w:pPr>
        <w:shd w:val="clear" w:color="auto" w:fill="FFFFFF" w:themeFill="background1"/>
        <w:tabs>
          <w:tab w:val="right" w:pos="426"/>
        </w:tabs>
        <w:ind w:left="450"/>
        <w:rPr>
          <w:b/>
          <w:i/>
          <w:noProof w:val="0"/>
          <w:lang w:val="en-US" w:eastAsia="ru-RU"/>
        </w:rPr>
      </w:pPr>
      <w:r w:rsidRPr="00AE2376">
        <w:rPr>
          <w:b/>
          <w:i/>
          <w:noProof w:val="0"/>
          <w:lang w:val="en-US" w:eastAsia="ru-RU"/>
        </w:rPr>
        <w:t>Adresa: mun. Chișinău, bd. Ștefan cel Mare și Sfânt nr.124 (et.4), MD 2001;</w:t>
      </w:r>
    </w:p>
    <w:p w14:paraId="4267ADC3" w14:textId="77777777" w:rsidR="00AE2376" w:rsidRPr="00AE2376" w:rsidRDefault="00AE2376" w:rsidP="00AE2376">
      <w:pPr>
        <w:shd w:val="clear" w:color="auto" w:fill="FFFFFF" w:themeFill="background1"/>
        <w:tabs>
          <w:tab w:val="right" w:pos="426"/>
        </w:tabs>
        <w:ind w:left="450"/>
        <w:rPr>
          <w:b/>
          <w:i/>
          <w:noProof w:val="0"/>
          <w:lang w:val="en-US" w:eastAsia="ru-RU"/>
        </w:rPr>
      </w:pPr>
      <w:r w:rsidRPr="00AE2376">
        <w:rPr>
          <w:b/>
          <w:i/>
          <w:noProof w:val="0"/>
          <w:lang w:val="en-US" w:eastAsia="ru-RU"/>
        </w:rPr>
        <w:t>Tel/Fax/email: 022-820 652, 022 820-651, contestatii@ansc.md</w:t>
      </w:r>
    </w:p>
    <w:p w14:paraId="1E81FC77"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lang w:val="en-US" w:eastAsia="ru-RU"/>
        </w:rPr>
      </w:pPr>
      <w:r w:rsidRPr="00AE2376">
        <w:rPr>
          <w:b/>
          <w:noProof w:val="0"/>
          <w:lang w:val="en-US" w:eastAsia="ru-RU"/>
        </w:rPr>
        <w:t>Data (datele) și referința (referințele) publicărilor anterioare în Jurnalul Oficial al Uniunii Europene privind contractul (contractele) la care se referă anunțul respectiv (dacă este cazul): nu se aplică</w:t>
      </w:r>
    </w:p>
    <w:p w14:paraId="7BBF26E9"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u w:val="single"/>
          <w:lang w:val="en-US" w:eastAsia="ru-RU"/>
        </w:rPr>
      </w:pPr>
      <w:r w:rsidRPr="00AE2376">
        <w:rPr>
          <w:b/>
          <w:noProof w:val="0"/>
          <w:lang w:val="en-US" w:eastAsia="ru-RU"/>
        </w:rPr>
        <w:t>În cazul achizițiilor periodice, calendarul estimat pentru publicarea anunțurilor viitoare</w:t>
      </w:r>
      <w:r w:rsidRPr="00AE2376">
        <w:rPr>
          <w:b/>
          <w:noProof w:val="0"/>
          <w:shd w:val="clear" w:color="auto" w:fill="FFFFFF" w:themeFill="background1"/>
          <w:lang w:val="en-US" w:eastAsia="ru-RU"/>
        </w:rPr>
        <w:t>:_</w:t>
      </w:r>
      <w:r w:rsidRPr="00AE2376">
        <w:rPr>
          <w:b/>
          <w:noProof w:val="0"/>
          <w:u w:val="single"/>
          <w:shd w:val="clear" w:color="auto" w:fill="FFFFFF" w:themeFill="background1"/>
          <w:lang w:val="en-US" w:eastAsia="ru-RU"/>
        </w:rPr>
        <w:t>nu se aplică</w:t>
      </w:r>
    </w:p>
    <w:p w14:paraId="6F44B5FF"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lang w:val="en-US" w:eastAsia="ru-RU"/>
        </w:rPr>
      </w:pPr>
      <w:r w:rsidRPr="00AE2376">
        <w:rPr>
          <w:b/>
          <w:noProof w:val="0"/>
          <w:lang w:val="en-US" w:eastAsia="ru-RU"/>
        </w:rPr>
        <w:t xml:space="preserve">Data publicării anunțului de intenție sau, după caz, precizarea că nu a fost publicat un astfel de </w:t>
      </w:r>
      <w:r w:rsidRPr="00AE2376">
        <w:rPr>
          <w:b/>
          <w:noProof w:val="0"/>
          <w:shd w:val="clear" w:color="auto" w:fill="FFFFFF" w:themeFill="background1"/>
          <w:lang w:val="en-US" w:eastAsia="ru-RU"/>
        </w:rPr>
        <w:t>anunţ: iulie 2026</w:t>
      </w:r>
    </w:p>
    <w:p w14:paraId="3A06F37E" w14:textId="77777777" w:rsidR="00AE2376" w:rsidRPr="00AE2376" w:rsidRDefault="00AE2376" w:rsidP="00AE2376">
      <w:pPr>
        <w:numPr>
          <w:ilvl w:val="0"/>
          <w:numId w:val="18"/>
        </w:numPr>
        <w:shd w:val="clear" w:color="auto" w:fill="FFFFFF" w:themeFill="background1"/>
        <w:tabs>
          <w:tab w:val="right" w:pos="426"/>
        </w:tabs>
        <w:spacing w:before="120"/>
        <w:ind w:left="0" w:firstLine="0"/>
        <w:rPr>
          <w:b/>
          <w:noProof w:val="0"/>
          <w:lang w:val="en-US" w:eastAsia="ru-RU"/>
        </w:rPr>
      </w:pPr>
      <w:r w:rsidRPr="00AE2376">
        <w:rPr>
          <w:b/>
          <w:noProof w:val="0"/>
          <w:lang w:val="en-US" w:eastAsia="ru-RU"/>
        </w:rPr>
        <w:t>Data transmiterii spre publicare a anunțului de participar</w:t>
      </w:r>
      <w:r w:rsidRPr="00AE2376">
        <w:rPr>
          <w:b/>
          <w:noProof w:val="0"/>
          <w:shd w:val="clear" w:color="auto" w:fill="FFFFFF" w:themeFill="background1"/>
          <w:lang w:val="en-US" w:eastAsia="ru-RU"/>
        </w:rPr>
        <w:t>e:_conform SIA RSAP</w:t>
      </w:r>
    </w:p>
    <w:p w14:paraId="2ABEC1E5" w14:textId="4DC760EA" w:rsidR="00AE2376" w:rsidRPr="00AE2376" w:rsidRDefault="00AE2376" w:rsidP="00AE2376">
      <w:pPr>
        <w:numPr>
          <w:ilvl w:val="0"/>
          <w:numId w:val="18"/>
        </w:numPr>
        <w:shd w:val="clear" w:color="auto" w:fill="FFFFFF" w:themeFill="background1"/>
        <w:tabs>
          <w:tab w:val="right" w:pos="426"/>
        </w:tabs>
        <w:spacing w:before="120"/>
        <w:ind w:left="0" w:firstLine="0"/>
        <w:rPr>
          <w:b/>
          <w:noProof w:val="0"/>
          <w:lang w:val="en-US" w:eastAsia="ru-RU"/>
        </w:rPr>
      </w:pPr>
      <w:r w:rsidRPr="00AE2376">
        <w:rPr>
          <w:b/>
          <w:noProof w:val="0"/>
          <w:lang w:val="en-US"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E2376" w:rsidRPr="00AE2376" w14:paraId="5E68F9FE" w14:textId="77777777" w:rsidTr="000C5CB3">
        <w:tc>
          <w:tcPr>
            <w:tcW w:w="5305" w:type="dxa"/>
            <w:shd w:val="clear" w:color="auto" w:fill="FFFFFF"/>
          </w:tcPr>
          <w:p w14:paraId="732148ED" w14:textId="77777777" w:rsidR="00AE2376" w:rsidRPr="00AE2376" w:rsidRDefault="00AE2376" w:rsidP="00AE2376">
            <w:pPr>
              <w:shd w:val="clear" w:color="auto" w:fill="FFFFFF" w:themeFill="background1"/>
              <w:tabs>
                <w:tab w:val="right" w:pos="426"/>
              </w:tabs>
              <w:rPr>
                <w:rFonts w:eastAsia="SimSun"/>
                <w:b/>
                <w:noProof w:val="0"/>
                <w:lang w:eastAsia="ru-RU"/>
              </w:rPr>
            </w:pPr>
            <w:r w:rsidRPr="00AE2376">
              <w:rPr>
                <w:rFonts w:eastAsia="SimSun"/>
                <w:b/>
                <w:noProof w:val="0"/>
                <w:lang w:eastAsia="ru-RU"/>
              </w:rPr>
              <w:t>Denumirea instrumentului electronic</w:t>
            </w:r>
          </w:p>
        </w:tc>
        <w:tc>
          <w:tcPr>
            <w:tcW w:w="3785" w:type="dxa"/>
            <w:shd w:val="clear" w:color="auto" w:fill="FFFFFF"/>
          </w:tcPr>
          <w:p w14:paraId="5EF7AB06" w14:textId="77777777" w:rsidR="00AE2376" w:rsidRPr="00AE2376" w:rsidRDefault="00AE2376" w:rsidP="00AE2376">
            <w:pPr>
              <w:shd w:val="clear" w:color="auto" w:fill="FFFFFF" w:themeFill="background1"/>
              <w:tabs>
                <w:tab w:val="right" w:pos="426"/>
              </w:tabs>
              <w:rPr>
                <w:rFonts w:eastAsia="SimSun"/>
                <w:b/>
                <w:noProof w:val="0"/>
                <w:lang w:eastAsia="ru-RU"/>
              </w:rPr>
            </w:pPr>
            <w:r w:rsidRPr="00AE2376">
              <w:rPr>
                <w:rFonts w:eastAsia="SimSun"/>
                <w:b/>
                <w:noProof w:val="0"/>
                <w:lang w:eastAsia="ru-RU"/>
              </w:rPr>
              <w:t>Se va utiliza/accepta sau nu</w:t>
            </w:r>
          </w:p>
        </w:tc>
      </w:tr>
      <w:tr w:rsidR="00AE2376" w:rsidRPr="00AE2376" w14:paraId="4CE547C5" w14:textId="77777777" w:rsidTr="000C5CB3">
        <w:tc>
          <w:tcPr>
            <w:tcW w:w="5305" w:type="dxa"/>
            <w:shd w:val="clear" w:color="auto" w:fill="FFFFFF"/>
          </w:tcPr>
          <w:p w14:paraId="7C4B65ED" w14:textId="77777777" w:rsidR="00AE2376" w:rsidRPr="00AE2376" w:rsidRDefault="00AE2376" w:rsidP="00AE2376">
            <w:pPr>
              <w:shd w:val="clear" w:color="auto" w:fill="FFFFFF" w:themeFill="background1"/>
              <w:tabs>
                <w:tab w:val="right" w:pos="426"/>
              </w:tabs>
              <w:rPr>
                <w:rFonts w:eastAsia="SimSun"/>
                <w:noProof w:val="0"/>
                <w:lang w:eastAsia="ru-RU"/>
              </w:rPr>
            </w:pPr>
            <w:r w:rsidRPr="00AE2376">
              <w:rPr>
                <w:rFonts w:eastAsia="SimSun"/>
                <w:noProof w:val="0"/>
                <w:lang w:eastAsia="ru-RU"/>
              </w:rPr>
              <w:t>depunerea electronică a ofertelor sau a cererilor de participare</w:t>
            </w:r>
          </w:p>
        </w:tc>
        <w:tc>
          <w:tcPr>
            <w:tcW w:w="3785" w:type="dxa"/>
            <w:shd w:val="clear" w:color="auto" w:fill="FFFFFF"/>
          </w:tcPr>
          <w:p w14:paraId="7392416F" w14:textId="77777777" w:rsidR="00AE2376" w:rsidRPr="00AE2376" w:rsidRDefault="00AE2376" w:rsidP="00AE2376">
            <w:pPr>
              <w:shd w:val="clear" w:color="auto" w:fill="FFFFFF" w:themeFill="background1"/>
              <w:tabs>
                <w:tab w:val="right" w:pos="426"/>
              </w:tabs>
              <w:rPr>
                <w:rFonts w:eastAsia="SimSun"/>
                <w:noProof w:val="0"/>
                <w:lang w:eastAsia="ru-RU"/>
              </w:rPr>
            </w:pPr>
            <w:r w:rsidRPr="00AE2376">
              <w:rPr>
                <w:rFonts w:eastAsia="SimSun"/>
                <w:noProof w:val="0"/>
                <w:lang w:eastAsia="ru-RU"/>
              </w:rPr>
              <w:t>Se va utiliza</w:t>
            </w:r>
          </w:p>
        </w:tc>
      </w:tr>
      <w:tr w:rsidR="00AE2376" w:rsidRPr="00AE2376" w14:paraId="799ED16E" w14:textId="77777777" w:rsidTr="000C5CB3">
        <w:tc>
          <w:tcPr>
            <w:tcW w:w="5305" w:type="dxa"/>
            <w:shd w:val="clear" w:color="auto" w:fill="FFFFFF"/>
          </w:tcPr>
          <w:p w14:paraId="12FF2191" w14:textId="77777777" w:rsidR="00AE2376" w:rsidRPr="00AE2376" w:rsidRDefault="00AE2376" w:rsidP="00AE2376">
            <w:pPr>
              <w:shd w:val="clear" w:color="auto" w:fill="FFFFFF" w:themeFill="background1"/>
              <w:tabs>
                <w:tab w:val="right" w:pos="426"/>
              </w:tabs>
              <w:rPr>
                <w:rFonts w:eastAsia="SimSun"/>
                <w:noProof w:val="0"/>
                <w:lang w:eastAsia="ru-RU"/>
              </w:rPr>
            </w:pPr>
            <w:r w:rsidRPr="00AE2376">
              <w:rPr>
                <w:rFonts w:eastAsia="SimSun"/>
                <w:noProof w:val="0"/>
                <w:lang w:eastAsia="ru-RU"/>
              </w:rPr>
              <w:t>sistemul de comenzi electronice</w:t>
            </w:r>
          </w:p>
        </w:tc>
        <w:tc>
          <w:tcPr>
            <w:tcW w:w="3785" w:type="dxa"/>
            <w:shd w:val="clear" w:color="auto" w:fill="FFFFFF"/>
          </w:tcPr>
          <w:p w14:paraId="60B778B6" w14:textId="77777777" w:rsidR="00AE2376" w:rsidRPr="00AE2376" w:rsidRDefault="00AE2376" w:rsidP="00AE2376">
            <w:pPr>
              <w:shd w:val="clear" w:color="auto" w:fill="FFFFFF" w:themeFill="background1"/>
              <w:tabs>
                <w:tab w:val="right" w:pos="426"/>
              </w:tabs>
              <w:rPr>
                <w:rFonts w:eastAsia="SimSun"/>
                <w:noProof w:val="0"/>
                <w:lang w:eastAsia="ru-RU"/>
              </w:rPr>
            </w:pPr>
            <w:r w:rsidRPr="00AE2376">
              <w:rPr>
                <w:rFonts w:eastAsia="SimSun"/>
                <w:noProof w:val="0"/>
                <w:lang w:eastAsia="ru-RU"/>
              </w:rPr>
              <w:t>nu</w:t>
            </w:r>
          </w:p>
        </w:tc>
      </w:tr>
      <w:tr w:rsidR="00AE2376" w:rsidRPr="00AE2376" w14:paraId="324D8012" w14:textId="77777777" w:rsidTr="000C5CB3">
        <w:tc>
          <w:tcPr>
            <w:tcW w:w="5305" w:type="dxa"/>
            <w:shd w:val="clear" w:color="auto" w:fill="FFFFFF"/>
          </w:tcPr>
          <w:p w14:paraId="5CD557B4" w14:textId="77777777" w:rsidR="00AE2376" w:rsidRPr="00AE2376" w:rsidRDefault="00AE2376" w:rsidP="00AE2376">
            <w:pPr>
              <w:shd w:val="clear" w:color="auto" w:fill="FFFFFF" w:themeFill="background1"/>
              <w:tabs>
                <w:tab w:val="right" w:pos="426"/>
              </w:tabs>
              <w:rPr>
                <w:rFonts w:eastAsia="SimSun"/>
                <w:noProof w:val="0"/>
                <w:lang w:eastAsia="ru-RU"/>
              </w:rPr>
            </w:pPr>
            <w:r w:rsidRPr="00AE2376">
              <w:rPr>
                <w:rFonts w:eastAsia="SimSun"/>
                <w:noProof w:val="0"/>
                <w:lang w:eastAsia="ru-RU"/>
              </w:rPr>
              <w:t>facturarea electronică</w:t>
            </w:r>
          </w:p>
        </w:tc>
        <w:tc>
          <w:tcPr>
            <w:tcW w:w="3785" w:type="dxa"/>
            <w:shd w:val="clear" w:color="auto" w:fill="FFFFFF"/>
          </w:tcPr>
          <w:p w14:paraId="7F928035" w14:textId="77777777" w:rsidR="00AE2376" w:rsidRPr="00AE2376" w:rsidRDefault="00AE2376" w:rsidP="00AE2376">
            <w:pPr>
              <w:shd w:val="clear" w:color="auto" w:fill="FFFFFF" w:themeFill="background1"/>
              <w:tabs>
                <w:tab w:val="right" w:pos="426"/>
              </w:tabs>
              <w:rPr>
                <w:rFonts w:eastAsia="SimSun"/>
                <w:noProof w:val="0"/>
                <w:lang w:eastAsia="ru-RU"/>
              </w:rPr>
            </w:pPr>
            <w:r w:rsidRPr="00AE2376">
              <w:rPr>
                <w:rFonts w:eastAsia="SimSun"/>
                <w:noProof w:val="0"/>
                <w:lang w:eastAsia="ru-RU"/>
              </w:rPr>
              <w:t>Se va utiliza</w:t>
            </w:r>
          </w:p>
        </w:tc>
      </w:tr>
      <w:tr w:rsidR="00AE2376" w:rsidRPr="00AE2376" w14:paraId="3170C635" w14:textId="77777777" w:rsidTr="000C5CB3">
        <w:trPr>
          <w:trHeight w:val="77"/>
        </w:trPr>
        <w:tc>
          <w:tcPr>
            <w:tcW w:w="5305" w:type="dxa"/>
            <w:shd w:val="clear" w:color="auto" w:fill="FFFFFF"/>
          </w:tcPr>
          <w:p w14:paraId="6236EE1B" w14:textId="77777777" w:rsidR="00AE2376" w:rsidRPr="00AE2376" w:rsidRDefault="00AE2376" w:rsidP="00AE2376">
            <w:pPr>
              <w:shd w:val="clear" w:color="auto" w:fill="FFFFFF" w:themeFill="background1"/>
              <w:tabs>
                <w:tab w:val="right" w:pos="426"/>
              </w:tabs>
              <w:rPr>
                <w:rFonts w:eastAsia="SimSun"/>
                <w:noProof w:val="0"/>
                <w:lang w:eastAsia="ru-RU"/>
              </w:rPr>
            </w:pPr>
            <w:r w:rsidRPr="00AE2376">
              <w:rPr>
                <w:rFonts w:eastAsia="SimSun"/>
                <w:noProof w:val="0"/>
                <w:lang w:eastAsia="ru-RU"/>
              </w:rPr>
              <w:t>plățile electronice</w:t>
            </w:r>
          </w:p>
        </w:tc>
        <w:tc>
          <w:tcPr>
            <w:tcW w:w="3785" w:type="dxa"/>
            <w:shd w:val="clear" w:color="auto" w:fill="FFFFFF"/>
          </w:tcPr>
          <w:p w14:paraId="70596B28" w14:textId="77777777" w:rsidR="00AE2376" w:rsidRPr="00AE2376" w:rsidRDefault="00AE2376" w:rsidP="00AE2376">
            <w:pPr>
              <w:shd w:val="clear" w:color="auto" w:fill="FFFFFF" w:themeFill="background1"/>
              <w:tabs>
                <w:tab w:val="right" w:pos="426"/>
              </w:tabs>
              <w:rPr>
                <w:rFonts w:eastAsia="SimSun"/>
                <w:noProof w:val="0"/>
                <w:lang w:eastAsia="ru-RU"/>
              </w:rPr>
            </w:pPr>
            <w:r w:rsidRPr="00AE2376">
              <w:rPr>
                <w:rFonts w:eastAsia="SimSun"/>
                <w:noProof w:val="0"/>
                <w:lang w:eastAsia="ru-RU"/>
              </w:rPr>
              <w:t>Se va utiliza</w:t>
            </w:r>
          </w:p>
        </w:tc>
      </w:tr>
    </w:tbl>
    <w:p w14:paraId="4E70AFA7" w14:textId="77777777" w:rsidR="00AE2376" w:rsidRPr="00AE2376" w:rsidRDefault="00AE2376" w:rsidP="00AE2376">
      <w:pPr>
        <w:numPr>
          <w:ilvl w:val="0"/>
          <w:numId w:val="18"/>
        </w:numPr>
        <w:shd w:val="clear" w:color="auto" w:fill="FFFFFF" w:themeFill="background1"/>
        <w:tabs>
          <w:tab w:val="right" w:pos="426"/>
        </w:tabs>
        <w:spacing w:before="120"/>
        <w:ind w:left="360"/>
        <w:rPr>
          <w:b/>
          <w:noProof w:val="0"/>
          <w:lang w:val="en-US" w:eastAsia="ru-RU"/>
        </w:rPr>
      </w:pPr>
      <w:r w:rsidRPr="00AE2376">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AE2376">
        <w:rPr>
          <w:b/>
          <w:noProof w:val="0"/>
          <w:u w:val="single"/>
          <w:shd w:val="clear" w:color="auto" w:fill="FFFFFF" w:themeFill="background1"/>
          <w:lang w:val="en-US" w:eastAsia="ru-RU"/>
        </w:rPr>
        <w:t>nu se aplică</w:t>
      </w:r>
    </w:p>
    <w:p w14:paraId="540F6FAF" w14:textId="77777777" w:rsidR="00AE2376" w:rsidRPr="00AE2376" w:rsidRDefault="00AE2376" w:rsidP="00AE2376">
      <w:pPr>
        <w:shd w:val="clear" w:color="auto" w:fill="FFFFFF" w:themeFill="background1"/>
        <w:tabs>
          <w:tab w:val="right" w:pos="426"/>
        </w:tabs>
        <w:contextualSpacing/>
        <w:rPr>
          <w:noProof w:val="0"/>
          <w:lang w:val="en-US" w:eastAsia="ru-RU"/>
        </w:rPr>
      </w:pPr>
      <w:r w:rsidRPr="00AE2376">
        <w:rPr>
          <w:noProof w:val="0"/>
          <w:lang w:val="en-US" w:eastAsia="ru-RU"/>
        </w:rPr>
        <w:t xml:space="preserve">                                                            (se specifică da sau nu)</w:t>
      </w:r>
    </w:p>
    <w:p w14:paraId="6F3C7A7E" w14:textId="77777777" w:rsidR="00AE2376" w:rsidRPr="00AE2376" w:rsidRDefault="00AE2376" w:rsidP="00AE2376">
      <w:pPr>
        <w:numPr>
          <w:ilvl w:val="0"/>
          <w:numId w:val="18"/>
        </w:numPr>
        <w:shd w:val="clear" w:color="auto" w:fill="FFFFFF" w:themeFill="background1"/>
        <w:tabs>
          <w:tab w:val="right" w:pos="426"/>
        </w:tabs>
        <w:spacing w:before="120"/>
        <w:ind w:left="0" w:firstLine="0"/>
        <w:rPr>
          <w:b/>
          <w:noProof w:val="0"/>
          <w:lang w:val="en-US" w:eastAsia="ru-RU"/>
        </w:rPr>
      </w:pPr>
      <w:r w:rsidRPr="00AE2376">
        <w:rPr>
          <w:b/>
          <w:noProof w:val="0"/>
          <w:lang w:val="en-US" w:eastAsia="ru-RU"/>
        </w:rPr>
        <w:t xml:space="preserve">Alte informații relevante: </w:t>
      </w:r>
      <w:r w:rsidRPr="00AE2376">
        <w:rPr>
          <w:b/>
          <w:noProof w:val="0"/>
          <w:shd w:val="clear" w:color="auto" w:fill="FFFFFF" w:themeFill="background1"/>
          <w:lang w:val="en-US" w:eastAsia="ru-RU"/>
        </w:rPr>
        <w:t>____________________________________________________</w:t>
      </w:r>
    </w:p>
    <w:p w14:paraId="30AA12F3" w14:textId="74DDCAFE" w:rsidR="00AE2376" w:rsidRPr="00AE2376" w:rsidRDefault="00AE2376" w:rsidP="00AE2376">
      <w:pPr>
        <w:shd w:val="clear" w:color="auto" w:fill="FFFFFF" w:themeFill="background1"/>
        <w:tabs>
          <w:tab w:val="left" w:pos="284"/>
          <w:tab w:val="left" w:pos="426"/>
          <w:tab w:val="decimal" w:pos="8364"/>
        </w:tabs>
        <w:spacing w:line="276" w:lineRule="auto"/>
        <w:ind w:right="-144"/>
        <w:rPr>
          <w:b/>
          <w:bCs/>
          <w:color w:val="000000"/>
          <w:lang w:val="en-US"/>
        </w:rPr>
      </w:pPr>
      <w:r w:rsidRPr="00AE2376">
        <w:rPr>
          <w:b/>
          <w:noProof w:val="0"/>
          <w:lang w:val="en-US" w:eastAsia="ru-RU"/>
        </w:rPr>
        <w:t xml:space="preserve">Conducătorul grupului de lucru pentru achiziții publice: </w:t>
      </w:r>
      <w:r w:rsidRPr="00AE2376">
        <w:rPr>
          <w:b/>
          <w:noProof w:val="0"/>
          <w:shd w:val="clear" w:color="auto" w:fill="FFFFFF" w:themeFill="background1"/>
          <w:lang w:val="en-US" w:eastAsia="ru-RU"/>
        </w:rPr>
        <w:t>Crețu Ion</w:t>
      </w:r>
      <w:r w:rsidRPr="00AE2376">
        <w:rPr>
          <w:b/>
          <w:lang w:val="en-US"/>
        </w:rPr>
        <w:t>. ____________________</w:t>
      </w:r>
    </w:p>
    <w:p w14:paraId="07A5C1D5" w14:textId="77777777" w:rsidR="00AE2376" w:rsidRPr="00AE2376" w:rsidRDefault="00AE2376" w:rsidP="00AE2376">
      <w:pPr>
        <w:tabs>
          <w:tab w:val="decimal" w:pos="8364"/>
        </w:tabs>
        <w:spacing w:line="276" w:lineRule="auto"/>
        <w:ind w:right="-144"/>
        <w:jc w:val="center"/>
        <w:rPr>
          <w:b/>
          <w:bCs/>
          <w:color w:val="000000"/>
          <w:lang w:val="en-US"/>
        </w:rPr>
      </w:pPr>
    </w:p>
    <w:p w14:paraId="2E615E72" w14:textId="584D1690" w:rsidR="00DC0E67" w:rsidRDefault="00DC0E67" w:rsidP="00AE2376">
      <w:pPr>
        <w:rPr>
          <w:noProof w:val="0"/>
          <w:lang w:val="ro-MD"/>
        </w:rPr>
      </w:pPr>
    </w:p>
    <w:p w14:paraId="7E860AEC" w14:textId="59EB2E7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6DD41E3"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6CB1C60A" w14:textId="21359169" w:rsidR="00502EFF"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61FCC">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61FC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61FC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61FC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61FC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61FCC">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61FCC">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61FCC">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61FCC">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61FCC">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61FCC">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61FCC">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61FCC">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61FCC">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61FCC">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61FCC">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61FCC">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61FCC">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61FCC">
      <w:pPr>
        <w:numPr>
          <w:ilvl w:val="0"/>
          <w:numId w:val="24"/>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61FCC">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61FCC">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61FCC">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61FCC">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61FCC">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1F28F655" w:rsidR="00E706C1" w:rsidRPr="00FF430B" w:rsidRDefault="00E706C1" w:rsidP="00AE2376">
      <w:pPr>
        <w:pStyle w:val="Style3"/>
        <w:tabs>
          <w:tab w:val="left" w:pos="567"/>
        </w:tabs>
        <w:spacing w:before="0" w:beforeAutospacing="0" w:after="0"/>
        <w:ind w:left="0" w:firstLine="0"/>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F10D346" w14:textId="77777777" w:rsidR="00AE2376" w:rsidRDefault="00AE2376" w:rsidP="00502EFF">
      <w:pPr>
        <w:jc w:val="right"/>
        <w:rPr>
          <w:noProof w:val="0"/>
          <w:lang w:val="ro-MD"/>
        </w:rPr>
      </w:pPr>
    </w:p>
    <w:p w14:paraId="46644FA5" w14:textId="77777777" w:rsidR="00AE2376" w:rsidRDefault="00AE2376" w:rsidP="00502EFF">
      <w:pPr>
        <w:jc w:val="right"/>
        <w:rPr>
          <w:noProof w:val="0"/>
          <w:lang w:val="ro-MD"/>
        </w:rPr>
      </w:pPr>
    </w:p>
    <w:p w14:paraId="4E39E987" w14:textId="77777777" w:rsidR="00AE2376" w:rsidRDefault="00AE2376" w:rsidP="00502EFF">
      <w:pPr>
        <w:jc w:val="right"/>
        <w:rPr>
          <w:noProof w:val="0"/>
          <w:lang w:val="ro-MD"/>
        </w:rPr>
      </w:pPr>
    </w:p>
    <w:p w14:paraId="643D3289" w14:textId="77777777" w:rsidR="00AE2376" w:rsidRDefault="00AE2376" w:rsidP="00502EFF">
      <w:pPr>
        <w:jc w:val="right"/>
        <w:rPr>
          <w:noProof w:val="0"/>
          <w:lang w:val="ro-MD"/>
        </w:rPr>
      </w:pPr>
    </w:p>
    <w:p w14:paraId="1F77999B" w14:textId="77777777" w:rsidR="00AE2376" w:rsidRDefault="00AE2376" w:rsidP="00502EFF">
      <w:pPr>
        <w:jc w:val="right"/>
        <w:rPr>
          <w:noProof w:val="0"/>
          <w:lang w:val="ro-MD"/>
        </w:rPr>
      </w:pPr>
    </w:p>
    <w:p w14:paraId="7838DD09" w14:textId="77777777" w:rsidR="00AE2376" w:rsidRDefault="00AE2376" w:rsidP="00502EFF">
      <w:pPr>
        <w:jc w:val="right"/>
        <w:rPr>
          <w:noProof w:val="0"/>
          <w:lang w:val="ro-MD"/>
        </w:rPr>
      </w:pPr>
    </w:p>
    <w:p w14:paraId="53BE6940" w14:textId="77777777" w:rsidR="00AE2376" w:rsidRDefault="00AE2376" w:rsidP="00502EFF">
      <w:pPr>
        <w:jc w:val="right"/>
        <w:rPr>
          <w:noProof w:val="0"/>
          <w:lang w:val="ro-MD"/>
        </w:rPr>
      </w:pPr>
    </w:p>
    <w:p w14:paraId="7569BAD7" w14:textId="77777777" w:rsidR="00AE2376" w:rsidRDefault="00AE2376" w:rsidP="00502EFF">
      <w:pPr>
        <w:jc w:val="right"/>
        <w:rPr>
          <w:noProof w:val="0"/>
          <w:lang w:val="ro-MD"/>
        </w:rPr>
      </w:pPr>
    </w:p>
    <w:p w14:paraId="31F20F7D" w14:textId="77777777" w:rsidR="00AE2376" w:rsidRDefault="00AE2376" w:rsidP="00502EFF">
      <w:pPr>
        <w:jc w:val="right"/>
        <w:rPr>
          <w:noProof w:val="0"/>
          <w:lang w:val="ro-MD"/>
        </w:rPr>
      </w:pPr>
    </w:p>
    <w:p w14:paraId="41C5DCD2" w14:textId="77777777" w:rsidR="00AE2376" w:rsidRDefault="00AE2376" w:rsidP="00502EFF">
      <w:pPr>
        <w:jc w:val="right"/>
        <w:rPr>
          <w:noProof w:val="0"/>
          <w:lang w:val="ro-MD"/>
        </w:rPr>
      </w:pPr>
    </w:p>
    <w:p w14:paraId="695F9232" w14:textId="77777777" w:rsidR="00AE2376" w:rsidRDefault="00AE2376" w:rsidP="00502EFF">
      <w:pPr>
        <w:jc w:val="right"/>
        <w:rPr>
          <w:noProof w:val="0"/>
          <w:lang w:val="ro-MD"/>
        </w:rPr>
      </w:pPr>
    </w:p>
    <w:p w14:paraId="2FC78CDD" w14:textId="77777777" w:rsidR="00AE2376" w:rsidRDefault="00AE2376" w:rsidP="00502EFF">
      <w:pPr>
        <w:jc w:val="right"/>
        <w:rPr>
          <w:noProof w:val="0"/>
          <w:lang w:val="ro-MD"/>
        </w:rPr>
      </w:pPr>
    </w:p>
    <w:p w14:paraId="15D775BC" w14:textId="77777777" w:rsidR="00AE2376" w:rsidRDefault="00AE2376" w:rsidP="00502EFF">
      <w:pPr>
        <w:jc w:val="right"/>
        <w:rPr>
          <w:noProof w:val="0"/>
          <w:lang w:val="ro-MD"/>
        </w:rPr>
      </w:pPr>
    </w:p>
    <w:p w14:paraId="0C6FE031" w14:textId="77777777" w:rsidR="00AE2376" w:rsidRDefault="00AE2376" w:rsidP="00502EFF">
      <w:pPr>
        <w:jc w:val="right"/>
        <w:rPr>
          <w:noProof w:val="0"/>
          <w:lang w:val="ro-MD"/>
        </w:rPr>
      </w:pPr>
    </w:p>
    <w:p w14:paraId="68018B69" w14:textId="77777777" w:rsidR="00AE2376" w:rsidRDefault="00AE2376" w:rsidP="00502EFF">
      <w:pPr>
        <w:jc w:val="right"/>
        <w:rPr>
          <w:noProof w:val="0"/>
          <w:lang w:val="ro-MD"/>
        </w:rPr>
      </w:pPr>
    </w:p>
    <w:p w14:paraId="3739BA2E" w14:textId="77777777" w:rsidR="00AE2376" w:rsidRDefault="00AE2376" w:rsidP="00502EFF">
      <w:pPr>
        <w:jc w:val="right"/>
        <w:rPr>
          <w:noProof w:val="0"/>
          <w:lang w:val="ro-MD"/>
        </w:rPr>
      </w:pPr>
    </w:p>
    <w:p w14:paraId="2157B530" w14:textId="77777777" w:rsidR="00AE2376" w:rsidRDefault="00AE2376" w:rsidP="00502EFF">
      <w:pPr>
        <w:jc w:val="right"/>
        <w:rPr>
          <w:noProof w:val="0"/>
          <w:lang w:val="ro-MD"/>
        </w:rPr>
      </w:pPr>
    </w:p>
    <w:p w14:paraId="62352BD8" w14:textId="77777777" w:rsidR="00AE2376" w:rsidRDefault="00AE2376" w:rsidP="00502EFF">
      <w:pPr>
        <w:jc w:val="right"/>
        <w:rPr>
          <w:noProof w:val="0"/>
          <w:lang w:val="ro-MD"/>
        </w:rPr>
      </w:pPr>
    </w:p>
    <w:p w14:paraId="2783C7A0" w14:textId="77777777" w:rsidR="00AE2376" w:rsidRDefault="00AE2376" w:rsidP="00502EFF">
      <w:pPr>
        <w:jc w:val="right"/>
        <w:rPr>
          <w:noProof w:val="0"/>
          <w:lang w:val="ro-MD"/>
        </w:rPr>
      </w:pPr>
    </w:p>
    <w:p w14:paraId="4750ADA8" w14:textId="2CDFF9ED" w:rsidR="00502EFF" w:rsidRPr="00FF430B" w:rsidRDefault="00502EFF" w:rsidP="00502EFF">
      <w:pPr>
        <w:jc w:val="right"/>
        <w:rPr>
          <w:noProof w:val="0"/>
          <w:sz w:val="22"/>
          <w:szCs w:val="22"/>
          <w:lang w:val="ro-MD"/>
        </w:rPr>
      </w:pPr>
      <w:bookmarkStart w:id="46" w:name="_GoBack"/>
      <w:bookmarkEnd w:id="46"/>
      <w:r w:rsidRPr="00FF430B">
        <w:rPr>
          <w:noProof w:val="0"/>
          <w:lang w:val="ro-MD"/>
        </w:rPr>
        <w:lastRenderedPageBreak/>
        <w:t>Anexa nr.</w:t>
      </w:r>
      <w:r w:rsidR="00FF430B">
        <w:rPr>
          <w:noProof w:val="0"/>
          <w:lang w:val="ro-MD"/>
        </w:rPr>
        <w:t xml:space="preserve"> </w:t>
      </w:r>
      <w:r w:rsidRPr="00FF430B">
        <w:rPr>
          <w:noProof w:val="0"/>
          <w:lang w:val="ro-MD"/>
        </w:rPr>
        <w:t>4</w:t>
      </w:r>
    </w:p>
    <w:p w14:paraId="7D36B899"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40C79F18" w14:textId="3754D3B9" w:rsidR="00502EFF"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7A8C0C39"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162585E1" w14:textId="69BDD021" w:rsidR="00502EFF"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61FCC">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61FCC">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61FCC">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61FCC">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70A4FFEC"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10268C54" w14:textId="04FAF268" w:rsidR="00502EFF"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61FCC">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61FCC">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61FCC">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61FCC">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61FCC">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61FCC">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61FCC">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0501A64"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41226B05" w14:textId="7C1162D7"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AAE36DD"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657D2B4C" w14:textId="587B845D"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176303EA"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1A87BBD3" w14:textId="4C99EA2B" w:rsidR="00BE49DD"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D61FCC">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D61FCC">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D61FCC">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D197FCE"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51B4157A" w14:textId="4648CCC4"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5D8E7076"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2359115B" w14:textId="3C7D55C7"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41C73191"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5FF9FA06" w14:textId="11C54DD0"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D61FCC">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D61FCC">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D61FCC">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D61FCC">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2E976584"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00809B6B" w14:textId="011E4276"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6E424118"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0E90BC97" w14:textId="7EC830DC"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70EB0B22"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28735483" w14:textId="041705CD" w:rsidR="002D6E71" w:rsidRPr="00FF430B" w:rsidRDefault="00D31E1A" w:rsidP="00D31E1A">
      <w:pPr>
        <w:spacing w:line="276" w:lineRule="auto"/>
        <w:jc w:val="right"/>
        <w:rPr>
          <w:rFonts w:eastAsia="PMingLiU"/>
          <w:b/>
          <w:lang w:val="ro-MD" w:eastAsia="zh-CN"/>
        </w:rPr>
      </w:pPr>
      <w:r w:rsidRPr="00FF430B">
        <w:rPr>
          <w:noProof w:val="0"/>
          <w:lang w:val="ro-MD"/>
        </w:rPr>
        <w:t xml:space="preserve">din </w:t>
      </w:r>
      <w:r>
        <w:rPr>
          <w:noProof w:val="0"/>
          <w:lang w:val="ro-MD"/>
        </w:rPr>
        <w:t>29 iunie 2026</w:t>
      </w:r>
    </w:p>
    <w:p w14:paraId="6B7DE8A6" w14:textId="4F6319F0" w:rsidR="002D6E71" w:rsidRDefault="002D6E71" w:rsidP="00B322B4">
      <w:pPr>
        <w:spacing w:line="276" w:lineRule="auto"/>
        <w:jc w:val="center"/>
        <w:rPr>
          <w:rFonts w:eastAsia="PMingLiU"/>
          <w:b/>
          <w:lang w:val="ro-MD" w:eastAsia="zh-CN"/>
        </w:rPr>
      </w:pPr>
    </w:p>
    <w:p w14:paraId="27E6E069" w14:textId="77777777" w:rsidR="00DC0E67" w:rsidRPr="00FF430B" w:rsidRDefault="00DC0E67"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A219905"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7E977E72" w14:textId="55F8351A"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369541AD"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24A624EE" w14:textId="170552C1"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D61FCC">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D61FCC">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D61FCC">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D61FCC">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D61FCC">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D61FCC">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59CF46C5"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535FD097" w14:textId="7FDAE035"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3A16D58A"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3699EC48" w14:textId="190AED9F"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048CDA04"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7E27F8E5" w14:textId="2A947377"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6A58B171"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6BFF1E3C" w14:textId="679C18E3"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66F30D18"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304D3CEA" w14:textId="154A4988" w:rsidR="00BA7FF4"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61FCC">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CDD153B"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3A42D009" w14:textId="5884642E" w:rsidR="000C5DFB"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D800029" w14:textId="77777777" w:rsidR="0084447E" w:rsidRPr="0084447E" w:rsidRDefault="0084447E" w:rsidP="0084447E">
      <w:pPr>
        <w:autoSpaceDE w:val="0"/>
        <w:autoSpaceDN w:val="0"/>
        <w:ind w:right="567"/>
        <w:jc w:val="center"/>
        <w:rPr>
          <w:b/>
          <w:bCs/>
          <w:noProof w:val="0"/>
          <w:sz w:val="28"/>
          <w:szCs w:val="28"/>
          <w:lang w:val="en-US" w:eastAsia="ru-RU"/>
        </w:rPr>
      </w:pPr>
      <w:r w:rsidRPr="0084447E">
        <w:rPr>
          <w:b/>
          <w:bCs/>
          <w:noProof w:val="0"/>
          <w:sz w:val="28"/>
          <w:szCs w:val="28"/>
          <w:lang w:val="en-US" w:eastAsia="ru-RU"/>
        </w:rPr>
        <w:t>CAIET DE SARCINI</w:t>
      </w:r>
    </w:p>
    <w:p w14:paraId="12930F12" w14:textId="77777777" w:rsidR="0084447E" w:rsidRPr="0084447E" w:rsidRDefault="0084447E" w:rsidP="0084447E">
      <w:pPr>
        <w:autoSpaceDE w:val="0"/>
        <w:autoSpaceDN w:val="0"/>
        <w:ind w:right="567"/>
        <w:jc w:val="center"/>
        <w:rPr>
          <w:b/>
          <w:bCs/>
          <w:noProof w:val="0"/>
          <w:sz w:val="28"/>
          <w:szCs w:val="28"/>
          <w:lang w:val="en-US" w:eastAsia="ru-RU"/>
        </w:rPr>
      </w:pPr>
      <w:r w:rsidRPr="0084447E">
        <w:rPr>
          <w:b/>
          <w:bCs/>
          <w:noProof w:val="0"/>
          <w:sz w:val="28"/>
          <w:szCs w:val="28"/>
          <w:lang w:val="en-US" w:eastAsia="ru-RU"/>
        </w:rPr>
        <w:t>PENTRU  CEREREA OFERTEI  DE  PREŢ</w:t>
      </w:r>
    </w:p>
    <w:p w14:paraId="2EB5E7C7" w14:textId="77777777" w:rsidR="0084447E" w:rsidRPr="0084447E" w:rsidRDefault="0084447E" w:rsidP="0084447E">
      <w:pPr>
        <w:autoSpaceDE w:val="0"/>
        <w:autoSpaceDN w:val="0"/>
        <w:ind w:right="567"/>
        <w:jc w:val="center"/>
        <w:rPr>
          <w:b/>
          <w:bCs/>
          <w:noProof w:val="0"/>
          <w:sz w:val="28"/>
          <w:szCs w:val="28"/>
          <w:lang w:val="en-US" w:eastAsia="ru-RU"/>
        </w:rPr>
      </w:pPr>
    </w:p>
    <w:p w14:paraId="138986A7" w14:textId="77777777" w:rsidR="0084447E" w:rsidRPr="0084447E" w:rsidRDefault="0084447E" w:rsidP="0084447E">
      <w:pPr>
        <w:autoSpaceDE w:val="0"/>
        <w:autoSpaceDN w:val="0"/>
        <w:ind w:right="567"/>
        <w:rPr>
          <w:noProof w:val="0"/>
          <w:sz w:val="28"/>
          <w:szCs w:val="28"/>
          <w:lang w:val="en-US" w:eastAsia="ru-RU"/>
        </w:rPr>
      </w:pPr>
      <w:r w:rsidRPr="0084447E">
        <w:rPr>
          <w:b/>
          <w:bCs/>
          <w:noProof w:val="0"/>
          <w:lang w:val="en-US" w:eastAsia="ru-RU"/>
        </w:rPr>
        <w:t>1. Denumerea beneficiarului de stat</w:t>
      </w:r>
      <w:r w:rsidRPr="0084447E">
        <w:rPr>
          <w:b/>
          <w:bCs/>
          <w:noProof w:val="0"/>
          <w:sz w:val="28"/>
          <w:szCs w:val="28"/>
          <w:lang w:val="en-US" w:eastAsia="ru-RU"/>
        </w:rPr>
        <w:t xml:space="preserve">   </w:t>
      </w:r>
    </w:p>
    <w:p w14:paraId="1DFF617A" w14:textId="77777777" w:rsidR="0084447E" w:rsidRPr="0084447E" w:rsidRDefault="0084447E" w:rsidP="0084447E">
      <w:pPr>
        <w:autoSpaceDE w:val="0"/>
        <w:autoSpaceDN w:val="0"/>
        <w:ind w:right="567"/>
        <w:rPr>
          <w:noProof w:val="0"/>
          <w:sz w:val="28"/>
          <w:szCs w:val="28"/>
          <w:lang w:val="en-US" w:eastAsia="ru-RU"/>
        </w:rPr>
      </w:pPr>
      <w:r w:rsidRPr="0084447E">
        <w:rPr>
          <w:b/>
          <w:bCs/>
          <w:noProof w:val="0"/>
          <w:lang w:val="en-US" w:eastAsia="ru-RU"/>
        </w:rPr>
        <w:t>2. Organizatorul procedurii de achizi</w:t>
      </w:r>
      <w:r w:rsidRPr="0084447E">
        <w:rPr>
          <w:b/>
          <w:bCs/>
          <w:noProof w:val="0"/>
          <w:lang w:eastAsia="ru-RU"/>
        </w:rPr>
        <w:t>ţ</w:t>
      </w:r>
      <w:r w:rsidRPr="0084447E">
        <w:rPr>
          <w:b/>
          <w:bCs/>
          <w:noProof w:val="0"/>
          <w:lang w:val="en-US" w:eastAsia="ru-RU"/>
        </w:rPr>
        <w:t>ie</w:t>
      </w:r>
      <w:r w:rsidRPr="0084447E">
        <w:rPr>
          <w:noProof w:val="0"/>
          <w:sz w:val="28"/>
          <w:szCs w:val="28"/>
          <w:lang w:val="en-US" w:eastAsia="ru-RU"/>
        </w:rPr>
        <w:t xml:space="preserve"> </w:t>
      </w:r>
    </w:p>
    <w:p w14:paraId="694B509F" w14:textId="77777777" w:rsidR="0084447E" w:rsidRPr="0084447E" w:rsidRDefault="0084447E" w:rsidP="0084447E">
      <w:pPr>
        <w:autoSpaceDE w:val="0"/>
        <w:autoSpaceDN w:val="0"/>
        <w:ind w:right="567"/>
        <w:rPr>
          <w:b/>
          <w:bCs/>
          <w:noProof w:val="0"/>
          <w:sz w:val="28"/>
          <w:szCs w:val="28"/>
          <w:lang w:val="en-US" w:eastAsia="ru-RU"/>
        </w:rPr>
      </w:pPr>
      <w:r w:rsidRPr="0084447E">
        <w:rPr>
          <w:b/>
          <w:bCs/>
          <w:noProof w:val="0"/>
          <w:lang w:val="en-US" w:eastAsia="ru-RU"/>
        </w:rPr>
        <w:t>3. Obiectul achiziţiilor</w:t>
      </w:r>
      <w:r w:rsidRPr="0084447E">
        <w:rPr>
          <w:noProof w:val="0"/>
          <w:sz w:val="28"/>
          <w:szCs w:val="28"/>
          <w:lang w:val="en-US" w:eastAsia="ru-RU"/>
        </w:rPr>
        <w:t xml:space="preserve">  </w:t>
      </w:r>
      <w:r w:rsidRPr="0084447E">
        <w:rPr>
          <w:b/>
          <w:bCs/>
          <w:noProof w:val="0"/>
          <w:sz w:val="28"/>
          <w:szCs w:val="28"/>
          <w:u w:val="single"/>
          <w:lang w:val="en-US" w:eastAsia="ru-RU"/>
        </w:rPr>
        <w:t xml:space="preserve"> Primaria Razeni - Lucr</w:t>
      </w:r>
      <w:r w:rsidRPr="0084447E">
        <w:rPr>
          <w:b/>
          <w:bCs/>
          <w:noProof w:val="0"/>
          <w:sz w:val="28"/>
          <w:szCs w:val="28"/>
          <w:u w:val="single"/>
          <w:lang w:val="ro-MD" w:eastAsia="ru-RU"/>
        </w:rPr>
        <w:t>ări de reparaţie a grupei 5 din cadrul grădiniţei de copii nr.2 ,,Alunelul</w:t>
      </w:r>
      <w:r w:rsidRPr="0084447E">
        <w:rPr>
          <w:b/>
          <w:bCs/>
          <w:noProof w:val="0"/>
          <w:sz w:val="28"/>
          <w:szCs w:val="28"/>
          <w:u w:val="single"/>
          <w:lang w:val="en-US" w:eastAsia="ru-RU"/>
        </w:rPr>
        <w:t>”, din s.Răzeni, r-nul Ialoveni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4447E" w:rsidRPr="0084447E" w14:paraId="5499F04D" w14:textId="77777777" w:rsidTr="000C5CB3">
        <w:trPr>
          <w:cantSplit/>
          <w:trHeight w:val="592"/>
        </w:trPr>
        <w:tc>
          <w:tcPr>
            <w:tcW w:w="709" w:type="dxa"/>
            <w:tcBorders>
              <w:top w:val="single" w:sz="6" w:space="0" w:color="auto"/>
              <w:left w:val="single" w:sz="6" w:space="0" w:color="auto"/>
              <w:bottom w:val="nil"/>
              <w:right w:val="nil"/>
            </w:tcBorders>
            <w:shd w:val="pct5" w:color="auto" w:fill="auto"/>
          </w:tcPr>
          <w:p w14:paraId="0960D2A9" w14:textId="77777777" w:rsidR="0084447E" w:rsidRPr="0084447E" w:rsidRDefault="0084447E" w:rsidP="0084447E">
            <w:pPr>
              <w:autoSpaceDE w:val="0"/>
              <w:autoSpaceDN w:val="0"/>
              <w:ind w:right="-108"/>
              <w:jc w:val="center"/>
              <w:rPr>
                <w:noProof w:val="0"/>
                <w:sz w:val="22"/>
                <w:szCs w:val="22"/>
                <w:lang w:val="en-US" w:eastAsia="ru-RU"/>
              </w:rPr>
            </w:pPr>
            <w:r w:rsidRPr="0084447E">
              <w:rPr>
                <w:noProof w:val="0"/>
                <w:sz w:val="22"/>
                <w:szCs w:val="22"/>
                <w:lang w:val="ru-RU" w:eastAsia="ru-RU"/>
              </w:rPr>
              <w:t>№</w:t>
            </w:r>
          </w:p>
          <w:p w14:paraId="627E4A46" w14:textId="77777777" w:rsidR="0084447E" w:rsidRPr="0084447E" w:rsidRDefault="0084447E" w:rsidP="0084447E">
            <w:pPr>
              <w:autoSpaceDE w:val="0"/>
              <w:autoSpaceDN w:val="0"/>
              <w:ind w:right="-108"/>
              <w:jc w:val="center"/>
              <w:rPr>
                <w:noProof w:val="0"/>
                <w:sz w:val="22"/>
                <w:szCs w:val="22"/>
                <w:lang w:val="ru-RU" w:eastAsia="ru-RU"/>
              </w:rPr>
            </w:pPr>
            <w:r w:rsidRPr="0084447E">
              <w:rPr>
                <w:noProof w:val="0"/>
                <w:sz w:val="22"/>
                <w:szCs w:val="22"/>
                <w:lang w:val="ru-RU" w:eastAsia="ru-RU"/>
              </w:rPr>
              <w:t xml:space="preserve"> </w:t>
            </w:r>
            <w:r w:rsidRPr="0084447E">
              <w:rPr>
                <w:noProof w:val="0"/>
                <w:sz w:val="22"/>
                <w:szCs w:val="22"/>
                <w:lang w:val="en-US" w:eastAsia="ru-RU"/>
              </w:rPr>
              <w:t>crt</w:t>
            </w:r>
            <w:r w:rsidRPr="0084447E">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14:paraId="21F45811" w14:textId="77777777" w:rsidR="0084447E" w:rsidRPr="0084447E" w:rsidRDefault="0084447E" w:rsidP="0084447E">
            <w:pPr>
              <w:autoSpaceDE w:val="0"/>
              <w:autoSpaceDN w:val="0"/>
              <w:ind w:right="-108"/>
              <w:jc w:val="center"/>
              <w:rPr>
                <w:noProof w:val="0"/>
                <w:sz w:val="22"/>
                <w:szCs w:val="22"/>
                <w:lang w:val="en-US" w:eastAsia="ru-RU"/>
              </w:rPr>
            </w:pPr>
            <w:r w:rsidRPr="0084447E">
              <w:rPr>
                <w:noProof w:val="0"/>
                <w:sz w:val="22"/>
                <w:szCs w:val="22"/>
                <w:lang w:eastAsia="ru-RU"/>
              </w:rPr>
              <w:t>Simbol</w:t>
            </w:r>
            <w:r w:rsidRPr="0084447E">
              <w:rPr>
                <w:noProof w:val="0"/>
                <w:sz w:val="22"/>
                <w:szCs w:val="22"/>
                <w:lang w:val="en-US" w:eastAsia="ru-RU"/>
              </w:rPr>
              <w:t xml:space="preserve"> </w:t>
            </w:r>
            <w:r w:rsidRPr="0084447E">
              <w:rPr>
                <w:noProof w:val="0"/>
                <w:sz w:val="22"/>
                <w:szCs w:val="22"/>
                <w:lang w:eastAsia="ru-RU"/>
              </w:rPr>
              <w:t>norme</w:t>
            </w:r>
            <w:r w:rsidRPr="0084447E">
              <w:rPr>
                <w:noProof w:val="0"/>
                <w:sz w:val="22"/>
                <w:szCs w:val="22"/>
                <w:lang w:val="en-US" w:eastAsia="ru-RU"/>
              </w:rPr>
              <w:t xml:space="preserve"> </w:t>
            </w:r>
            <w:r w:rsidRPr="0084447E">
              <w:rPr>
                <w:noProof w:val="0"/>
                <w:sz w:val="22"/>
                <w:szCs w:val="22"/>
                <w:lang w:eastAsia="ru-RU"/>
              </w:rPr>
              <w:t xml:space="preserve">şi Cod </w:t>
            </w:r>
            <w:r w:rsidRPr="0084447E">
              <w:rPr>
                <w:noProof w:val="0"/>
                <w:sz w:val="22"/>
                <w:szCs w:val="22"/>
                <w:lang w:val="en-US" w:eastAsia="ru-RU"/>
              </w:rPr>
              <w:t xml:space="preserve"> </w:t>
            </w:r>
            <w:r w:rsidRPr="0084447E">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35E34896" w14:textId="77777777" w:rsidR="0084447E" w:rsidRPr="0084447E" w:rsidRDefault="0084447E" w:rsidP="0084447E">
            <w:pPr>
              <w:autoSpaceDE w:val="0"/>
              <w:autoSpaceDN w:val="0"/>
              <w:jc w:val="center"/>
              <w:rPr>
                <w:noProof w:val="0"/>
                <w:sz w:val="22"/>
                <w:szCs w:val="22"/>
                <w:lang w:eastAsia="ru-RU"/>
              </w:rPr>
            </w:pPr>
          </w:p>
          <w:p w14:paraId="6B64761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0814054A" w14:textId="77777777" w:rsidR="0084447E" w:rsidRPr="0084447E" w:rsidRDefault="0084447E" w:rsidP="0084447E">
            <w:pPr>
              <w:autoSpaceDE w:val="0"/>
              <w:autoSpaceDN w:val="0"/>
              <w:ind w:right="-108"/>
              <w:jc w:val="center"/>
              <w:rPr>
                <w:noProof w:val="0"/>
                <w:sz w:val="22"/>
                <w:szCs w:val="22"/>
                <w:lang w:val="ru-RU" w:eastAsia="ru-RU"/>
              </w:rPr>
            </w:pPr>
            <w:r w:rsidRPr="0084447E">
              <w:rPr>
                <w:noProof w:val="0"/>
                <w:sz w:val="22"/>
                <w:szCs w:val="22"/>
                <w:lang w:eastAsia="ru-RU"/>
              </w:rPr>
              <w:t>Unitatea de masura</w:t>
            </w:r>
            <w:r w:rsidRPr="0084447E">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031B97C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Volum</w:t>
            </w:r>
          </w:p>
        </w:tc>
      </w:tr>
    </w:tbl>
    <w:p w14:paraId="30A4995C" w14:textId="77777777" w:rsidR="0084447E" w:rsidRPr="0084447E" w:rsidRDefault="0084447E" w:rsidP="0084447E">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4447E" w:rsidRPr="0084447E" w14:paraId="15B03F45" w14:textId="77777777" w:rsidTr="000C5CB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59C31AB" w14:textId="77777777" w:rsidR="0084447E" w:rsidRPr="0084447E" w:rsidRDefault="0084447E" w:rsidP="0084447E">
            <w:pPr>
              <w:autoSpaceDE w:val="0"/>
              <w:autoSpaceDN w:val="0"/>
              <w:ind w:right="-108"/>
              <w:jc w:val="center"/>
              <w:rPr>
                <w:noProof w:val="0"/>
                <w:sz w:val="22"/>
                <w:szCs w:val="22"/>
                <w:lang w:val="ru-RU" w:eastAsia="ru-RU"/>
              </w:rPr>
            </w:pPr>
            <w:r w:rsidRPr="0084447E">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442A3F64" w14:textId="77777777" w:rsidR="0084447E" w:rsidRPr="0084447E" w:rsidRDefault="0084447E" w:rsidP="0084447E">
            <w:pPr>
              <w:autoSpaceDE w:val="0"/>
              <w:autoSpaceDN w:val="0"/>
              <w:ind w:right="-108"/>
              <w:jc w:val="center"/>
              <w:rPr>
                <w:noProof w:val="0"/>
                <w:sz w:val="22"/>
                <w:szCs w:val="22"/>
                <w:lang w:val="ru-RU" w:eastAsia="ru-RU"/>
              </w:rPr>
            </w:pPr>
            <w:r w:rsidRPr="0084447E">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23CECA1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4F2C1B11" w14:textId="77777777" w:rsidR="0084447E" w:rsidRPr="0084447E" w:rsidRDefault="0084447E" w:rsidP="0084447E">
            <w:pPr>
              <w:autoSpaceDE w:val="0"/>
              <w:autoSpaceDN w:val="0"/>
              <w:ind w:right="-108"/>
              <w:jc w:val="center"/>
              <w:rPr>
                <w:noProof w:val="0"/>
                <w:sz w:val="22"/>
                <w:szCs w:val="22"/>
                <w:lang w:val="ru-RU" w:eastAsia="ru-RU"/>
              </w:rPr>
            </w:pPr>
            <w:r w:rsidRPr="0084447E">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A1729E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w:t>
            </w:r>
          </w:p>
        </w:tc>
      </w:tr>
      <w:tr w:rsidR="0084447E" w:rsidRPr="0084447E" w14:paraId="763F5EC6" w14:textId="77777777" w:rsidTr="000C5CB3">
        <w:tc>
          <w:tcPr>
            <w:tcW w:w="709" w:type="dxa"/>
            <w:tcBorders>
              <w:top w:val="nil"/>
              <w:left w:val="single" w:sz="6" w:space="0" w:color="auto"/>
              <w:bottom w:val="nil"/>
              <w:right w:val="nil"/>
            </w:tcBorders>
          </w:tcPr>
          <w:p w14:paraId="2577E933"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43A06AC"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411EB05A"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en-US" w:eastAsia="ru-RU"/>
              </w:rPr>
              <w:t>1. Lucrari de reparatie grupa nr.5</w:t>
            </w:r>
          </w:p>
          <w:p w14:paraId="51604B8E" w14:textId="77777777" w:rsidR="0084447E" w:rsidRPr="0084447E" w:rsidRDefault="0084447E" w:rsidP="0084447E">
            <w:pPr>
              <w:autoSpaceDE w:val="0"/>
              <w:autoSpaceDN w:val="0"/>
              <w:rPr>
                <w:noProof w:val="0"/>
                <w:sz w:val="20"/>
                <w:szCs w:val="20"/>
                <w:lang w:val="en-US" w:eastAsia="ru-RU"/>
              </w:rPr>
            </w:pPr>
          </w:p>
        </w:tc>
      </w:tr>
      <w:tr w:rsidR="0084447E" w:rsidRPr="0084447E" w14:paraId="4D6AF003" w14:textId="77777777" w:rsidTr="000C5CB3">
        <w:tc>
          <w:tcPr>
            <w:tcW w:w="709" w:type="dxa"/>
            <w:tcBorders>
              <w:top w:val="nil"/>
              <w:left w:val="single" w:sz="6" w:space="0" w:color="auto"/>
              <w:bottom w:val="nil"/>
              <w:right w:val="nil"/>
            </w:tcBorders>
          </w:tcPr>
          <w:p w14:paraId="7823CA1D" w14:textId="77777777" w:rsidR="0084447E" w:rsidRPr="0084447E" w:rsidRDefault="0084447E" w:rsidP="0084447E">
            <w:pPr>
              <w:autoSpaceDE w:val="0"/>
              <w:autoSpaceDN w:val="0"/>
              <w:jc w:val="center"/>
              <w:rPr>
                <w:noProof w:val="0"/>
                <w:sz w:val="20"/>
                <w:szCs w:val="20"/>
                <w:lang w:val="en-US" w:eastAsia="ru-RU"/>
              </w:rPr>
            </w:pPr>
          </w:p>
        </w:tc>
        <w:tc>
          <w:tcPr>
            <w:tcW w:w="1559" w:type="dxa"/>
            <w:tcBorders>
              <w:top w:val="nil"/>
              <w:left w:val="single" w:sz="6" w:space="0" w:color="auto"/>
              <w:bottom w:val="nil"/>
              <w:right w:val="nil"/>
            </w:tcBorders>
          </w:tcPr>
          <w:p w14:paraId="100DA1DD" w14:textId="77777777" w:rsidR="0084447E" w:rsidRPr="0084447E" w:rsidRDefault="0084447E" w:rsidP="0084447E">
            <w:pPr>
              <w:autoSpaceDE w:val="0"/>
              <w:autoSpaceDN w:val="0"/>
              <w:rPr>
                <w:noProof w:val="0"/>
                <w:sz w:val="20"/>
                <w:szCs w:val="20"/>
                <w:lang w:val="en-US" w:eastAsia="ru-RU"/>
              </w:rPr>
            </w:pPr>
          </w:p>
        </w:tc>
        <w:tc>
          <w:tcPr>
            <w:tcW w:w="7513" w:type="dxa"/>
            <w:gridSpan w:val="3"/>
            <w:tcBorders>
              <w:top w:val="nil"/>
              <w:left w:val="single" w:sz="6" w:space="0" w:color="auto"/>
              <w:bottom w:val="nil"/>
              <w:right w:val="single" w:sz="6" w:space="0" w:color="auto"/>
            </w:tcBorders>
          </w:tcPr>
          <w:p w14:paraId="76076157"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1.1. Tavan</w:t>
            </w:r>
          </w:p>
          <w:p w14:paraId="142E4071" w14:textId="77777777" w:rsidR="0084447E" w:rsidRPr="0084447E" w:rsidRDefault="0084447E" w:rsidP="0084447E">
            <w:pPr>
              <w:autoSpaceDE w:val="0"/>
              <w:autoSpaceDN w:val="0"/>
              <w:rPr>
                <w:noProof w:val="0"/>
                <w:sz w:val="20"/>
                <w:szCs w:val="20"/>
                <w:lang w:val="ru-RU" w:eastAsia="ru-RU"/>
              </w:rPr>
            </w:pPr>
          </w:p>
        </w:tc>
      </w:tr>
      <w:tr w:rsidR="0084447E" w:rsidRPr="0084447E" w14:paraId="08A5B6F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68F7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w:t>
            </w:r>
          </w:p>
        </w:tc>
        <w:tc>
          <w:tcPr>
            <w:tcW w:w="1559" w:type="dxa"/>
            <w:tcBorders>
              <w:top w:val="single" w:sz="4" w:space="0" w:color="auto"/>
              <w:bottom w:val="single" w:sz="4" w:space="0" w:color="auto"/>
            </w:tcBorders>
          </w:tcPr>
          <w:p w14:paraId="3739883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IzA04A k-0.6 man</w:t>
            </w:r>
          </w:p>
          <w:p w14:paraId="352A84B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B32FE55" w14:textId="77777777" w:rsidR="0084447E" w:rsidRPr="0084447E" w:rsidRDefault="0084447E" w:rsidP="0084447E">
            <w:pPr>
              <w:autoSpaceDE w:val="0"/>
              <w:autoSpaceDN w:val="0"/>
              <w:rPr>
                <w:noProof w:val="0"/>
                <w:lang w:val="en-US" w:eastAsia="ru-RU"/>
              </w:rPr>
            </w:pPr>
            <w:r w:rsidRPr="0084447E">
              <w:rPr>
                <w:noProof w:val="0"/>
                <w:lang w:val="en-US" w:eastAsia="ru-RU"/>
              </w:rPr>
              <w:t>Pregatirea suprafetelor de beton tencuite (netencuite) sau de metal  prin curatire cu perie de sirma</w:t>
            </w:r>
          </w:p>
          <w:p w14:paraId="2E53DB2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20AF33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592201A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129,00</w:t>
            </w:r>
          </w:p>
        </w:tc>
      </w:tr>
      <w:tr w:rsidR="0084447E" w:rsidRPr="0084447E" w14:paraId="56F2F64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67DE2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w:t>
            </w:r>
          </w:p>
        </w:tc>
        <w:tc>
          <w:tcPr>
            <w:tcW w:w="1559" w:type="dxa"/>
            <w:tcBorders>
              <w:top w:val="single" w:sz="4" w:space="0" w:color="auto"/>
              <w:bottom w:val="single" w:sz="4" w:space="0" w:color="auto"/>
            </w:tcBorders>
          </w:tcPr>
          <w:p w14:paraId="23C2EE5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RpCJ35A</w:t>
            </w:r>
          </w:p>
          <w:p w14:paraId="083D52F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3A4E11E" w14:textId="77777777" w:rsidR="0084447E" w:rsidRPr="0084447E" w:rsidRDefault="0084447E" w:rsidP="0084447E">
            <w:pPr>
              <w:autoSpaceDE w:val="0"/>
              <w:autoSpaceDN w:val="0"/>
              <w:rPr>
                <w:noProof w:val="0"/>
                <w:lang w:val="en-US" w:eastAsia="ru-RU"/>
              </w:rPr>
            </w:pPr>
            <w:r w:rsidRPr="0084447E">
              <w:rPr>
                <w:noProof w:val="0"/>
                <w:lang w:val="en-US" w:eastAsia="ru-RU"/>
              </w:rPr>
              <w:t>Desfaceri de tencuieli interioare sau exterioare driscuite la pereti sau tavane</w:t>
            </w:r>
          </w:p>
          <w:p w14:paraId="575CFA6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4FE948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55952D2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3AB1FDDD"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F075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w:t>
            </w:r>
          </w:p>
        </w:tc>
        <w:tc>
          <w:tcPr>
            <w:tcW w:w="1559" w:type="dxa"/>
            <w:tcBorders>
              <w:top w:val="single" w:sz="4" w:space="0" w:color="auto"/>
              <w:bottom w:val="single" w:sz="4" w:space="0" w:color="auto"/>
            </w:tcBorders>
          </w:tcPr>
          <w:p w14:paraId="24287C2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СF59D</w:t>
            </w:r>
          </w:p>
          <w:p w14:paraId="402EBF5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C6EBBFA"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Placarea suprafetelor cu un strat de PGC 9.5 mm cu executarea carcasei metalice simple plane, cu inaltimea pina la 4 m: tavane fara izolatie </w:t>
            </w:r>
          </w:p>
          <w:p w14:paraId="1F2E441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CF6A070"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2C75B51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116,00</w:t>
            </w:r>
          </w:p>
        </w:tc>
      </w:tr>
      <w:tr w:rsidR="0084447E" w:rsidRPr="0084447E" w14:paraId="0C7B7F8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4E97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w:t>
            </w:r>
          </w:p>
        </w:tc>
        <w:tc>
          <w:tcPr>
            <w:tcW w:w="1559" w:type="dxa"/>
            <w:tcBorders>
              <w:top w:val="single" w:sz="4" w:space="0" w:color="auto"/>
              <w:bottom w:val="single" w:sz="4" w:space="0" w:color="auto"/>
            </w:tcBorders>
          </w:tcPr>
          <w:p w14:paraId="0F5C6BF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СF59D</w:t>
            </w:r>
          </w:p>
          <w:p w14:paraId="67A5D8D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07D67BB"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Placarea suprafetelor cu un strat de PGC hidro, grosime 9.5 mm cu executarea carcasei metalice simple plane, cu inaltimea pina la 4 m: tavane fara izolatie </w:t>
            </w:r>
          </w:p>
          <w:p w14:paraId="46015BC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D2AE23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136558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14,00</w:t>
            </w:r>
          </w:p>
        </w:tc>
      </w:tr>
      <w:tr w:rsidR="0084447E" w:rsidRPr="0084447E" w14:paraId="241511E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6FD1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w:t>
            </w:r>
          </w:p>
        </w:tc>
        <w:tc>
          <w:tcPr>
            <w:tcW w:w="1559" w:type="dxa"/>
            <w:tcBorders>
              <w:top w:val="single" w:sz="4" w:space="0" w:color="auto"/>
              <w:bottom w:val="single" w:sz="4" w:space="0" w:color="auto"/>
            </w:tcBorders>
          </w:tcPr>
          <w:p w14:paraId="6AB8EA1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CF52B</w:t>
            </w:r>
          </w:p>
          <w:p w14:paraId="52F898B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6079F11"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Tencuieli interioare de 5 mm grosime, executate manual, cu amestec uscat pe baza de ipsos, la tavan, preparare manuala a mortarului </w:t>
            </w:r>
          </w:p>
          <w:p w14:paraId="0D6E08F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15A077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5DDABD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153AD92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C550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w:t>
            </w:r>
          </w:p>
        </w:tc>
        <w:tc>
          <w:tcPr>
            <w:tcW w:w="1559" w:type="dxa"/>
            <w:tcBorders>
              <w:top w:val="single" w:sz="4" w:space="0" w:color="auto"/>
              <w:bottom w:val="single" w:sz="4" w:space="0" w:color="auto"/>
            </w:tcBorders>
          </w:tcPr>
          <w:p w14:paraId="0C3701C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CF53B k-4</w:t>
            </w:r>
          </w:p>
          <w:p w14:paraId="354B078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A6CABA6"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Tencuieli interioare de 5 mm grosime, executate manual, cu amestec uscat pe baza de ipsos, la tavan, preparare manuala a mortarului. Diferenta in plus sau in minus pentru fiecare 1,0 mm  (se adauga sau se scade la art CF52) </w:t>
            </w:r>
          </w:p>
          <w:p w14:paraId="5601BE7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BF4E02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C481AD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08E68FC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8F98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w:t>
            </w:r>
          </w:p>
        </w:tc>
        <w:tc>
          <w:tcPr>
            <w:tcW w:w="1559" w:type="dxa"/>
            <w:tcBorders>
              <w:top w:val="single" w:sz="4" w:space="0" w:color="auto"/>
              <w:bottom w:val="single" w:sz="4" w:space="0" w:color="auto"/>
            </w:tcBorders>
          </w:tcPr>
          <w:p w14:paraId="267A1D9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35CD15E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7CCEFD2"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2C18FCA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5A1FA7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213B3D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3E200CC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59A6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w:t>
            </w:r>
          </w:p>
        </w:tc>
        <w:tc>
          <w:tcPr>
            <w:tcW w:w="1559" w:type="dxa"/>
            <w:tcBorders>
              <w:top w:val="single" w:sz="4" w:space="0" w:color="auto"/>
              <w:bottom w:val="single" w:sz="4" w:space="0" w:color="auto"/>
            </w:tcBorders>
          </w:tcPr>
          <w:p w14:paraId="0DA06F1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CF57A</w:t>
            </w:r>
          </w:p>
          <w:p w14:paraId="5ED2250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EE4A5A3"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Aplicarea manuala a chitului pe baza de ipsos "Eurofin" grosime 1,0 mm pe suprafetele  peretilor,  coloanelor  si  tavanelor </w:t>
            </w:r>
          </w:p>
          <w:p w14:paraId="64B33B5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AF8BD1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37A190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3BA7972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97B85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w:t>
            </w:r>
          </w:p>
        </w:tc>
        <w:tc>
          <w:tcPr>
            <w:tcW w:w="1559" w:type="dxa"/>
            <w:tcBorders>
              <w:top w:val="single" w:sz="4" w:space="0" w:color="auto"/>
              <w:bottom w:val="single" w:sz="4" w:space="0" w:color="auto"/>
            </w:tcBorders>
          </w:tcPr>
          <w:p w14:paraId="4D88A1D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CK18C</w:t>
            </w:r>
          </w:p>
          <w:p w14:paraId="0DB5E89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6A790EA" w14:textId="77777777" w:rsidR="0084447E" w:rsidRPr="0084447E" w:rsidRDefault="0084447E" w:rsidP="0084447E">
            <w:pPr>
              <w:autoSpaceDE w:val="0"/>
              <w:autoSpaceDN w:val="0"/>
              <w:rPr>
                <w:noProof w:val="0"/>
                <w:lang w:val="en-US" w:eastAsia="ru-RU"/>
              </w:rPr>
            </w:pPr>
            <w:r w:rsidRPr="0084447E">
              <w:rPr>
                <w:noProof w:val="0"/>
                <w:lang w:val="en-US" w:eastAsia="ru-RU"/>
              </w:rPr>
              <w:t>Montarea cornier din aluminiu (se exclude suruburi)</w:t>
            </w:r>
          </w:p>
          <w:p w14:paraId="356F281E"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462C8D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5CBF8D9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10,00</w:t>
            </w:r>
          </w:p>
        </w:tc>
      </w:tr>
      <w:tr w:rsidR="0084447E" w:rsidRPr="0084447E" w14:paraId="2507604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E569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10</w:t>
            </w:r>
          </w:p>
        </w:tc>
        <w:tc>
          <w:tcPr>
            <w:tcW w:w="1559" w:type="dxa"/>
            <w:tcBorders>
              <w:top w:val="single" w:sz="4" w:space="0" w:color="auto"/>
              <w:bottom w:val="single" w:sz="4" w:space="0" w:color="auto"/>
            </w:tcBorders>
          </w:tcPr>
          <w:p w14:paraId="692D754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0FF970D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F6A196E"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545E757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6CC39D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23D45D2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67049E0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5C1A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w:t>
            </w:r>
          </w:p>
        </w:tc>
        <w:tc>
          <w:tcPr>
            <w:tcW w:w="1559" w:type="dxa"/>
            <w:tcBorders>
              <w:top w:val="single" w:sz="4" w:space="0" w:color="auto"/>
              <w:bottom w:val="single" w:sz="4" w:space="0" w:color="auto"/>
            </w:tcBorders>
          </w:tcPr>
          <w:p w14:paraId="22E354E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CJ04B</w:t>
            </w:r>
          </w:p>
          <w:p w14:paraId="063BDF1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1EADE75" w14:textId="77777777" w:rsidR="0084447E" w:rsidRPr="0084447E" w:rsidRDefault="0084447E" w:rsidP="0084447E">
            <w:pPr>
              <w:autoSpaceDE w:val="0"/>
              <w:autoSpaceDN w:val="0"/>
              <w:rPr>
                <w:noProof w:val="0"/>
                <w:lang w:val="en-US" w:eastAsia="ru-RU"/>
              </w:rPr>
            </w:pPr>
            <w:r w:rsidRPr="0084447E">
              <w:rPr>
                <w:noProof w:val="0"/>
                <w:lang w:val="en-US" w:eastAsia="ru-RU"/>
              </w:rPr>
              <w:t>Profiluri turnate, uzinate, aplicate la interior cu latimea desfasurata pina la 20 cm inclusiv, la imbinari pereti, tavane -Bagheta polistiren</w:t>
            </w:r>
          </w:p>
          <w:p w14:paraId="6A650B9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179841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6DCCDB4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84,00</w:t>
            </w:r>
          </w:p>
        </w:tc>
      </w:tr>
      <w:tr w:rsidR="0084447E" w:rsidRPr="0084447E" w14:paraId="50A525A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FB37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w:t>
            </w:r>
          </w:p>
        </w:tc>
        <w:tc>
          <w:tcPr>
            <w:tcW w:w="1559" w:type="dxa"/>
            <w:tcBorders>
              <w:top w:val="single" w:sz="4" w:space="0" w:color="auto"/>
              <w:bottom w:val="single" w:sz="4" w:space="0" w:color="auto"/>
            </w:tcBorders>
          </w:tcPr>
          <w:p w14:paraId="3C056B5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CN06A</w:t>
            </w:r>
          </w:p>
          <w:p w14:paraId="36F3095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4BB6086" w14:textId="77777777" w:rsidR="0084447E" w:rsidRPr="0084447E" w:rsidRDefault="0084447E" w:rsidP="0084447E">
            <w:pPr>
              <w:autoSpaceDE w:val="0"/>
              <w:autoSpaceDN w:val="0"/>
              <w:rPr>
                <w:noProof w:val="0"/>
                <w:lang w:val="en-US" w:eastAsia="ru-RU"/>
              </w:rPr>
            </w:pPr>
            <w:r w:rsidRPr="0084447E">
              <w:rPr>
                <w:noProof w:val="0"/>
                <w:lang w:val="en-US" w:eastAsia="ru-RU"/>
              </w:rPr>
              <w:t>Vopsitorii interioare cu vopsea pe baza de copolimeri vinilici in emulsie apoasa,  aplicate in 2 straturi pe glet existent, executate manual</w:t>
            </w:r>
          </w:p>
          <w:p w14:paraId="4372B47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28142F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53F3F25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00737C6E" w14:textId="77777777" w:rsidTr="000C5CB3">
        <w:tc>
          <w:tcPr>
            <w:tcW w:w="709" w:type="dxa"/>
            <w:tcBorders>
              <w:top w:val="nil"/>
              <w:left w:val="single" w:sz="6" w:space="0" w:color="auto"/>
              <w:bottom w:val="nil"/>
              <w:right w:val="nil"/>
            </w:tcBorders>
          </w:tcPr>
          <w:p w14:paraId="6AA1A7DE"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6B1DEB1"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00B90D7D"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1.2. Pereti</w:t>
            </w:r>
          </w:p>
          <w:p w14:paraId="56471813" w14:textId="77777777" w:rsidR="0084447E" w:rsidRPr="0084447E" w:rsidRDefault="0084447E" w:rsidP="0084447E">
            <w:pPr>
              <w:autoSpaceDE w:val="0"/>
              <w:autoSpaceDN w:val="0"/>
              <w:rPr>
                <w:noProof w:val="0"/>
                <w:sz w:val="20"/>
                <w:szCs w:val="20"/>
                <w:lang w:val="ru-RU" w:eastAsia="ru-RU"/>
              </w:rPr>
            </w:pPr>
          </w:p>
        </w:tc>
      </w:tr>
      <w:tr w:rsidR="0084447E" w:rsidRPr="0084447E" w14:paraId="4DE243F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939A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13</w:t>
            </w:r>
          </w:p>
        </w:tc>
        <w:tc>
          <w:tcPr>
            <w:tcW w:w="1559" w:type="dxa"/>
            <w:tcBorders>
              <w:top w:val="single" w:sz="4" w:space="0" w:color="auto"/>
              <w:bottom w:val="single" w:sz="4" w:space="0" w:color="auto"/>
            </w:tcBorders>
          </w:tcPr>
          <w:p w14:paraId="6AA50C7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RpCM33A</w:t>
            </w:r>
          </w:p>
          <w:p w14:paraId="58DC05E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BDB2C23" w14:textId="77777777" w:rsidR="0084447E" w:rsidRPr="0084447E" w:rsidRDefault="0084447E" w:rsidP="0084447E">
            <w:pPr>
              <w:autoSpaceDE w:val="0"/>
              <w:autoSpaceDN w:val="0"/>
              <w:rPr>
                <w:noProof w:val="0"/>
                <w:lang w:val="en-US" w:eastAsia="ru-RU"/>
              </w:rPr>
            </w:pPr>
            <w:r w:rsidRPr="0084447E">
              <w:rPr>
                <w:noProof w:val="0"/>
                <w:lang w:val="en-US" w:eastAsia="ru-RU"/>
              </w:rPr>
              <w:t>Demontarea placajelor din faianta, gresie, ceramica</w:t>
            </w:r>
          </w:p>
          <w:p w14:paraId="7238FD8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F63E4F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6538A0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36,20</w:t>
            </w:r>
          </w:p>
        </w:tc>
      </w:tr>
      <w:tr w:rsidR="0084447E" w:rsidRPr="0084447E" w14:paraId="58739E5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75C3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14</w:t>
            </w:r>
          </w:p>
        </w:tc>
        <w:tc>
          <w:tcPr>
            <w:tcW w:w="1559" w:type="dxa"/>
            <w:tcBorders>
              <w:top w:val="single" w:sz="4" w:space="0" w:color="auto"/>
              <w:bottom w:val="single" w:sz="4" w:space="0" w:color="auto"/>
            </w:tcBorders>
          </w:tcPr>
          <w:p w14:paraId="3E7A586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RpCJ35A</w:t>
            </w:r>
          </w:p>
          <w:p w14:paraId="769DD20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F909292" w14:textId="77777777" w:rsidR="0084447E" w:rsidRPr="0084447E" w:rsidRDefault="0084447E" w:rsidP="0084447E">
            <w:pPr>
              <w:autoSpaceDE w:val="0"/>
              <w:autoSpaceDN w:val="0"/>
              <w:rPr>
                <w:noProof w:val="0"/>
                <w:lang w:val="en-US" w:eastAsia="ru-RU"/>
              </w:rPr>
            </w:pPr>
            <w:r w:rsidRPr="0084447E">
              <w:rPr>
                <w:noProof w:val="0"/>
                <w:lang w:val="en-US" w:eastAsia="ru-RU"/>
              </w:rPr>
              <w:t>Desfaceri de tencuieli interioare sau exterioare driscuite la pereti (inclusiv glafurile)</w:t>
            </w:r>
          </w:p>
          <w:p w14:paraId="0853AE1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D4AE4B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D357FC7"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262,40</w:t>
            </w:r>
          </w:p>
        </w:tc>
      </w:tr>
      <w:tr w:rsidR="0084447E" w:rsidRPr="0084447E" w14:paraId="723A5A6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ED13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15</w:t>
            </w:r>
          </w:p>
        </w:tc>
        <w:tc>
          <w:tcPr>
            <w:tcW w:w="1559" w:type="dxa"/>
            <w:tcBorders>
              <w:top w:val="single" w:sz="4" w:space="0" w:color="auto"/>
              <w:bottom w:val="single" w:sz="4" w:space="0" w:color="auto"/>
            </w:tcBorders>
          </w:tcPr>
          <w:p w14:paraId="0FFD01C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RCsB29O k-2.7</w:t>
            </w:r>
          </w:p>
          <w:p w14:paraId="7838E34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9736A3D" w14:textId="77777777" w:rsidR="0084447E" w:rsidRPr="0084447E" w:rsidRDefault="0084447E" w:rsidP="0084447E">
            <w:pPr>
              <w:autoSpaceDE w:val="0"/>
              <w:autoSpaceDN w:val="0"/>
              <w:rPr>
                <w:noProof w:val="0"/>
                <w:lang w:val="en-US" w:eastAsia="ru-RU"/>
              </w:rPr>
            </w:pPr>
            <w:r w:rsidRPr="0084447E">
              <w:rPr>
                <w:noProof w:val="0"/>
                <w:lang w:val="en-US" w:eastAsia="ru-RU"/>
              </w:rPr>
              <w:t>Forarea gaurilor strapunse in zidarii de caramida si piatra, utilizind cu masina cu foreza-carota diamantata  cu diametrul de: 160 mm</w:t>
            </w:r>
          </w:p>
          <w:p w14:paraId="1BBF8B6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E533E0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A7EEC4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5F4E3B9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ABAEC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16</w:t>
            </w:r>
          </w:p>
        </w:tc>
        <w:tc>
          <w:tcPr>
            <w:tcW w:w="1559" w:type="dxa"/>
            <w:tcBorders>
              <w:top w:val="single" w:sz="4" w:space="0" w:color="auto"/>
              <w:bottom w:val="single" w:sz="4" w:space="0" w:color="auto"/>
            </w:tcBorders>
          </w:tcPr>
          <w:p w14:paraId="2C5D2ED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CN54A</w:t>
            </w:r>
          </w:p>
          <w:p w14:paraId="0DDB7F9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8BAC39C" w14:textId="77777777" w:rsidR="0084447E" w:rsidRPr="0084447E" w:rsidRDefault="0084447E" w:rsidP="0084447E">
            <w:pPr>
              <w:autoSpaceDE w:val="0"/>
              <w:autoSpaceDN w:val="0"/>
              <w:rPr>
                <w:noProof w:val="0"/>
                <w:lang w:val="en-US" w:eastAsia="ru-RU"/>
              </w:rPr>
            </w:pPr>
            <w:r w:rsidRPr="0084447E">
              <w:rPr>
                <w:noProof w:val="0"/>
                <w:lang w:val="en-US" w:eastAsia="ru-RU"/>
              </w:rPr>
              <w:t>Aplicarea manuala a grundului cu cuart "betonokontakt n=0.27kg/m2" intr-un strat, la pereti si tavane interioare</w:t>
            </w:r>
          </w:p>
          <w:p w14:paraId="6FEF05E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FC2144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391E6C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262,40</w:t>
            </w:r>
          </w:p>
        </w:tc>
      </w:tr>
      <w:tr w:rsidR="0084447E" w:rsidRPr="0084447E" w14:paraId="4307B4A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1535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17</w:t>
            </w:r>
          </w:p>
        </w:tc>
        <w:tc>
          <w:tcPr>
            <w:tcW w:w="1559" w:type="dxa"/>
            <w:tcBorders>
              <w:top w:val="single" w:sz="4" w:space="0" w:color="auto"/>
              <w:bottom w:val="single" w:sz="4" w:space="0" w:color="auto"/>
            </w:tcBorders>
          </w:tcPr>
          <w:p w14:paraId="65F72CF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CF15A</w:t>
            </w:r>
          </w:p>
          <w:p w14:paraId="5685AD7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15C99FA" w14:textId="77777777" w:rsidR="0084447E" w:rsidRPr="0084447E" w:rsidRDefault="0084447E" w:rsidP="0084447E">
            <w:pPr>
              <w:autoSpaceDE w:val="0"/>
              <w:autoSpaceDN w:val="0"/>
              <w:rPr>
                <w:noProof w:val="0"/>
                <w:lang w:val="en-US" w:eastAsia="ru-RU"/>
              </w:rPr>
            </w:pPr>
            <w:r w:rsidRPr="0084447E">
              <w:rPr>
                <w:noProof w:val="0"/>
                <w:lang w:val="en-US" w:eastAsia="ru-RU"/>
              </w:rPr>
              <w:t>Tencuieli interioare si exterioare sclivisite, executate manual, cu mortar de ciment M 100-T de 2 cm grosime medie, la pereti din beton sau caramida, cu suprafete plane</w:t>
            </w:r>
          </w:p>
          <w:p w14:paraId="388BED4E"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B1B88D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A5ED46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64,80</w:t>
            </w:r>
          </w:p>
        </w:tc>
      </w:tr>
      <w:tr w:rsidR="0084447E" w:rsidRPr="0084447E" w14:paraId="4A179FB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A7C2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18</w:t>
            </w:r>
          </w:p>
        </w:tc>
        <w:tc>
          <w:tcPr>
            <w:tcW w:w="1559" w:type="dxa"/>
            <w:tcBorders>
              <w:top w:val="single" w:sz="4" w:space="0" w:color="auto"/>
              <w:bottom w:val="single" w:sz="4" w:space="0" w:color="auto"/>
            </w:tcBorders>
          </w:tcPr>
          <w:p w14:paraId="3C6AC0C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CI06C</w:t>
            </w:r>
          </w:p>
          <w:p w14:paraId="6673A5B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DA8E8CB"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14:paraId="53F79DFE"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D7508F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6DE6CB7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64,80</w:t>
            </w:r>
          </w:p>
        </w:tc>
      </w:tr>
      <w:tr w:rsidR="0084447E" w:rsidRPr="0084447E" w14:paraId="4A38BB8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71E7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19</w:t>
            </w:r>
          </w:p>
        </w:tc>
        <w:tc>
          <w:tcPr>
            <w:tcW w:w="1559" w:type="dxa"/>
            <w:tcBorders>
              <w:top w:val="single" w:sz="4" w:space="0" w:color="auto"/>
              <w:bottom w:val="single" w:sz="4" w:space="0" w:color="auto"/>
            </w:tcBorders>
          </w:tcPr>
          <w:p w14:paraId="3437FBF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CF02B</w:t>
            </w:r>
          </w:p>
          <w:p w14:paraId="62CB0D6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2CED362" w14:textId="77777777" w:rsidR="0084447E" w:rsidRPr="0084447E" w:rsidRDefault="0084447E" w:rsidP="0084447E">
            <w:pPr>
              <w:autoSpaceDE w:val="0"/>
              <w:autoSpaceDN w:val="0"/>
              <w:rPr>
                <w:noProof w:val="0"/>
                <w:lang w:val="en-US" w:eastAsia="ru-RU"/>
              </w:rPr>
            </w:pPr>
            <w:r w:rsidRPr="0084447E">
              <w:rPr>
                <w:noProof w:val="0"/>
                <w:lang w:val="en-US" w:eastAsia="ru-RU"/>
              </w:rPr>
              <w:t>Tencuieli interioare de 2 cm grosime, driscuite, executate manual, la pereti sau stilpi, pe suprafete plane cu mortar de ciment-var  marca M 100-T pentru sprit, grund si stratul vizibil, pe zidarie de caramida sau blocuri mici de beton</w:t>
            </w:r>
          </w:p>
          <w:p w14:paraId="739026B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C29818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5F5B3CC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50B4842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7ED3D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20</w:t>
            </w:r>
          </w:p>
        </w:tc>
        <w:tc>
          <w:tcPr>
            <w:tcW w:w="1559" w:type="dxa"/>
            <w:tcBorders>
              <w:top w:val="single" w:sz="4" w:space="0" w:color="auto"/>
              <w:bottom w:val="single" w:sz="4" w:space="0" w:color="auto"/>
            </w:tcBorders>
          </w:tcPr>
          <w:p w14:paraId="059239A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CF17B k=2</w:t>
            </w:r>
          </w:p>
          <w:p w14:paraId="55BB4F7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DE4ECEA" w14:textId="77777777" w:rsidR="0084447E" w:rsidRPr="0084447E" w:rsidRDefault="0084447E" w:rsidP="0084447E">
            <w:pPr>
              <w:autoSpaceDE w:val="0"/>
              <w:autoSpaceDN w:val="0"/>
              <w:rPr>
                <w:noProof w:val="0"/>
                <w:lang w:val="en-US" w:eastAsia="ru-RU"/>
              </w:rPr>
            </w:pPr>
            <w:r w:rsidRPr="0084447E">
              <w:rPr>
                <w:noProof w:val="0"/>
                <w:lang w:val="en-US" w:eastAsia="ru-RU"/>
              </w:rPr>
              <w:t>Diverse lucrari - diferenta de grosime, +- 5 mm la stratul de grund aplicat la pereti, executat cu mortar</w:t>
            </w:r>
          </w:p>
          <w:p w14:paraId="22618E9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3A74E6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477BDA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7B48FAC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3E414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21</w:t>
            </w:r>
          </w:p>
        </w:tc>
        <w:tc>
          <w:tcPr>
            <w:tcW w:w="1559" w:type="dxa"/>
            <w:tcBorders>
              <w:top w:val="single" w:sz="4" w:space="0" w:color="auto"/>
              <w:bottom w:val="single" w:sz="4" w:space="0" w:color="auto"/>
            </w:tcBorders>
          </w:tcPr>
          <w:p w14:paraId="475C1A3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3366716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C18F91E"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6519F46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FC1DAA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AEEEEB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1AD5078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ABB9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22</w:t>
            </w:r>
          </w:p>
        </w:tc>
        <w:tc>
          <w:tcPr>
            <w:tcW w:w="1559" w:type="dxa"/>
            <w:tcBorders>
              <w:top w:val="single" w:sz="4" w:space="0" w:color="auto"/>
              <w:bottom w:val="single" w:sz="4" w:space="0" w:color="auto"/>
            </w:tcBorders>
          </w:tcPr>
          <w:p w14:paraId="318BEC1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CF17C</w:t>
            </w:r>
          </w:p>
          <w:p w14:paraId="5FEC424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5B8AD64" w14:textId="77777777" w:rsidR="0084447E" w:rsidRPr="0084447E" w:rsidRDefault="0084447E" w:rsidP="0084447E">
            <w:pPr>
              <w:autoSpaceDE w:val="0"/>
              <w:autoSpaceDN w:val="0"/>
              <w:rPr>
                <w:noProof w:val="0"/>
                <w:lang w:val="en-US" w:eastAsia="ru-RU"/>
              </w:rPr>
            </w:pPr>
            <w:r w:rsidRPr="0084447E">
              <w:rPr>
                <w:noProof w:val="0"/>
                <w:lang w:val="en-US" w:eastAsia="ru-RU"/>
              </w:rPr>
              <w:t>Diverse lucrari - strat de impaslitura din fibra de sticla aplicat pe suprafata elementelor prefabricate din b.c.a. lipit cu aracet, inclusiv stratul de amorsaj</w:t>
            </w:r>
          </w:p>
          <w:p w14:paraId="18E07CE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7240D1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D16480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425B1FD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8EDCF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23</w:t>
            </w:r>
          </w:p>
        </w:tc>
        <w:tc>
          <w:tcPr>
            <w:tcW w:w="1559" w:type="dxa"/>
            <w:tcBorders>
              <w:top w:val="single" w:sz="4" w:space="0" w:color="auto"/>
              <w:bottom w:val="single" w:sz="4" w:space="0" w:color="auto"/>
            </w:tcBorders>
          </w:tcPr>
          <w:p w14:paraId="78BF295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CF50B</w:t>
            </w:r>
          </w:p>
          <w:p w14:paraId="58A30C4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21B2038" w14:textId="77777777" w:rsidR="0084447E" w:rsidRPr="0084447E" w:rsidRDefault="0084447E" w:rsidP="0084447E">
            <w:pPr>
              <w:autoSpaceDE w:val="0"/>
              <w:autoSpaceDN w:val="0"/>
              <w:rPr>
                <w:noProof w:val="0"/>
                <w:lang w:val="en-US" w:eastAsia="ru-RU"/>
              </w:rPr>
            </w:pPr>
            <w:r w:rsidRPr="0084447E">
              <w:rPr>
                <w:noProof w:val="0"/>
                <w:lang w:val="en-US" w:eastAsia="ru-RU"/>
              </w:rPr>
              <w:t>Tencuieli interioare de 5 mm grosime, executate manual, cu amestec uscat pe baza de ipsos, la pereti si pereti despartitori, preparare manuala a mortarului.(inclusiv glafurile)</w:t>
            </w:r>
          </w:p>
          <w:p w14:paraId="65AFB3B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08DAC1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60F41C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4A07D84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1964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24</w:t>
            </w:r>
          </w:p>
        </w:tc>
        <w:tc>
          <w:tcPr>
            <w:tcW w:w="1559" w:type="dxa"/>
            <w:tcBorders>
              <w:top w:val="single" w:sz="4" w:space="0" w:color="auto"/>
              <w:bottom w:val="single" w:sz="4" w:space="0" w:color="auto"/>
            </w:tcBorders>
          </w:tcPr>
          <w:p w14:paraId="354F28D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CK18C</w:t>
            </w:r>
          </w:p>
          <w:p w14:paraId="38DD998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8582524" w14:textId="77777777" w:rsidR="0084447E" w:rsidRPr="0084447E" w:rsidRDefault="0084447E" w:rsidP="0084447E">
            <w:pPr>
              <w:autoSpaceDE w:val="0"/>
              <w:autoSpaceDN w:val="0"/>
              <w:rPr>
                <w:noProof w:val="0"/>
                <w:lang w:val="en-US" w:eastAsia="ru-RU"/>
              </w:rPr>
            </w:pPr>
            <w:r w:rsidRPr="0084447E">
              <w:rPr>
                <w:noProof w:val="0"/>
                <w:lang w:val="en-US" w:eastAsia="ru-RU"/>
              </w:rPr>
              <w:t>Montarea cornier din aluminiu (se exclud suruburi)</w:t>
            </w:r>
          </w:p>
          <w:p w14:paraId="5895A00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F29377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6B417A9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48,00</w:t>
            </w:r>
          </w:p>
        </w:tc>
      </w:tr>
      <w:tr w:rsidR="0084447E" w:rsidRPr="0084447E" w14:paraId="7D833CC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1004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25</w:t>
            </w:r>
          </w:p>
        </w:tc>
        <w:tc>
          <w:tcPr>
            <w:tcW w:w="1559" w:type="dxa"/>
            <w:tcBorders>
              <w:top w:val="single" w:sz="4" w:space="0" w:color="auto"/>
              <w:bottom w:val="single" w:sz="4" w:space="0" w:color="auto"/>
            </w:tcBorders>
          </w:tcPr>
          <w:p w14:paraId="0374472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1EDABF8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8F3148F"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30687C5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37770B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82B3B0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2778365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F669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26</w:t>
            </w:r>
          </w:p>
        </w:tc>
        <w:tc>
          <w:tcPr>
            <w:tcW w:w="1559" w:type="dxa"/>
            <w:tcBorders>
              <w:top w:val="single" w:sz="4" w:space="0" w:color="auto"/>
              <w:bottom w:val="single" w:sz="4" w:space="0" w:color="auto"/>
            </w:tcBorders>
          </w:tcPr>
          <w:p w14:paraId="7FCFE05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CF57A</w:t>
            </w:r>
          </w:p>
          <w:p w14:paraId="64DF0F0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C503EB5"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Aplicarea manuala a chitului pe baza de ipsos "Eurofin" grosime 1,0 mm pe suprafetele  peretilor,  coloanelor  si  tavanelor </w:t>
            </w:r>
          </w:p>
          <w:p w14:paraId="0D82845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31AD3B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73A025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1D0CCF4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9A20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27</w:t>
            </w:r>
          </w:p>
        </w:tc>
        <w:tc>
          <w:tcPr>
            <w:tcW w:w="1559" w:type="dxa"/>
            <w:tcBorders>
              <w:top w:val="single" w:sz="4" w:space="0" w:color="auto"/>
              <w:bottom w:val="single" w:sz="4" w:space="0" w:color="auto"/>
            </w:tcBorders>
          </w:tcPr>
          <w:p w14:paraId="575A2BD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395047D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7E01B07"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4B79D04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B3833D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5629CF9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3A0CF96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9D72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28</w:t>
            </w:r>
          </w:p>
        </w:tc>
        <w:tc>
          <w:tcPr>
            <w:tcW w:w="1559" w:type="dxa"/>
            <w:tcBorders>
              <w:top w:val="single" w:sz="4" w:space="0" w:color="auto"/>
              <w:bottom w:val="single" w:sz="4" w:space="0" w:color="auto"/>
            </w:tcBorders>
          </w:tcPr>
          <w:p w14:paraId="5040AC2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CN06A</w:t>
            </w:r>
          </w:p>
          <w:p w14:paraId="5C18D64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FE0CBD7" w14:textId="77777777" w:rsidR="0084447E" w:rsidRPr="0084447E" w:rsidRDefault="0084447E" w:rsidP="0084447E">
            <w:pPr>
              <w:autoSpaceDE w:val="0"/>
              <w:autoSpaceDN w:val="0"/>
              <w:rPr>
                <w:noProof w:val="0"/>
                <w:lang w:val="en-US" w:eastAsia="ru-RU"/>
              </w:rPr>
            </w:pPr>
            <w:r w:rsidRPr="0084447E">
              <w:rPr>
                <w:noProof w:val="0"/>
                <w:lang w:val="en-US" w:eastAsia="ru-RU"/>
              </w:rPr>
              <w:t>Vopsitorii interioare cu vopsea pe baza de copolimeri vinilici in emulsie apoasa,  aplicate in 2 straturi pe glet existent, executate manual (inclusiv glafurile)</w:t>
            </w:r>
          </w:p>
          <w:p w14:paraId="2DF8C87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C2FD43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1EC873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4718436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9319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29</w:t>
            </w:r>
          </w:p>
        </w:tc>
        <w:tc>
          <w:tcPr>
            <w:tcW w:w="1559" w:type="dxa"/>
            <w:tcBorders>
              <w:top w:val="single" w:sz="4" w:space="0" w:color="auto"/>
              <w:bottom w:val="single" w:sz="4" w:space="0" w:color="auto"/>
            </w:tcBorders>
          </w:tcPr>
          <w:p w14:paraId="277F949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CL20A</w:t>
            </w:r>
          </w:p>
          <w:p w14:paraId="64753E6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0E8AAF3" w14:textId="77777777" w:rsidR="0084447E" w:rsidRPr="0084447E" w:rsidRDefault="0084447E" w:rsidP="0084447E">
            <w:pPr>
              <w:autoSpaceDE w:val="0"/>
              <w:autoSpaceDN w:val="0"/>
              <w:rPr>
                <w:noProof w:val="0"/>
                <w:lang w:val="ru-RU" w:eastAsia="ru-RU"/>
              </w:rPr>
            </w:pPr>
            <w:r w:rsidRPr="0084447E">
              <w:rPr>
                <w:noProof w:val="0"/>
                <w:lang w:val="ru-RU" w:eastAsia="ru-RU"/>
              </w:rPr>
              <w:t>Grile de ventilatie  PVC 200x250</w:t>
            </w:r>
          </w:p>
          <w:p w14:paraId="78F2ED76"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1A8CC91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60C760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04A5F1C0" w14:textId="77777777" w:rsidTr="000C5CB3">
        <w:tc>
          <w:tcPr>
            <w:tcW w:w="709" w:type="dxa"/>
            <w:tcBorders>
              <w:top w:val="nil"/>
              <w:left w:val="single" w:sz="6" w:space="0" w:color="auto"/>
              <w:bottom w:val="nil"/>
              <w:right w:val="nil"/>
            </w:tcBorders>
          </w:tcPr>
          <w:p w14:paraId="08DFB3D9"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90339FE"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5BD4748D"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1.3. Pardosele</w:t>
            </w:r>
          </w:p>
          <w:p w14:paraId="008836AB" w14:textId="77777777" w:rsidR="0084447E" w:rsidRPr="0084447E" w:rsidRDefault="0084447E" w:rsidP="0084447E">
            <w:pPr>
              <w:autoSpaceDE w:val="0"/>
              <w:autoSpaceDN w:val="0"/>
              <w:rPr>
                <w:noProof w:val="0"/>
                <w:sz w:val="20"/>
                <w:szCs w:val="20"/>
                <w:lang w:val="ru-RU" w:eastAsia="ru-RU"/>
              </w:rPr>
            </w:pPr>
          </w:p>
        </w:tc>
      </w:tr>
      <w:tr w:rsidR="0084447E" w:rsidRPr="0084447E" w14:paraId="2871BCC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380BF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30</w:t>
            </w:r>
          </w:p>
        </w:tc>
        <w:tc>
          <w:tcPr>
            <w:tcW w:w="1559" w:type="dxa"/>
            <w:tcBorders>
              <w:top w:val="single" w:sz="4" w:space="0" w:color="auto"/>
              <w:bottom w:val="single" w:sz="4" w:space="0" w:color="auto"/>
            </w:tcBorders>
          </w:tcPr>
          <w:p w14:paraId="1A31124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RpCK42E k0.5</w:t>
            </w:r>
          </w:p>
          <w:p w14:paraId="67972A3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D3CA7C7" w14:textId="77777777" w:rsidR="0084447E" w:rsidRPr="0084447E" w:rsidRDefault="0084447E" w:rsidP="0084447E">
            <w:pPr>
              <w:autoSpaceDE w:val="0"/>
              <w:autoSpaceDN w:val="0"/>
              <w:rPr>
                <w:noProof w:val="0"/>
                <w:lang w:val="en-US" w:eastAsia="ru-RU"/>
              </w:rPr>
            </w:pPr>
            <w:r w:rsidRPr="0084447E">
              <w:rPr>
                <w:noProof w:val="0"/>
                <w:lang w:val="en-US" w:eastAsia="ru-RU"/>
              </w:rPr>
              <w:t>Desfacerea pardoselilor reci din plinte, scafe turnate pe loc sau prefabricate</w:t>
            </w:r>
          </w:p>
          <w:p w14:paraId="0AFD3E8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055AF7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6238646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92,00</w:t>
            </w:r>
          </w:p>
        </w:tc>
      </w:tr>
      <w:tr w:rsidR="0084447E" w:rsidRPr="0084447E" w14:paraId="33DFA13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632E6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31</w:t>
            </w:r>
          </w:p>
        </w:tc>
        <w:tc>
          <w:tcPr>
            <w:tcW w:w="1559" w:type="dxa"/>
            <w:tcBorders>
              <w:top w:val="single" w:sz="4" w:space="0" w:color="auto"/>
              <w:bottom w:val="single" w:sz="4" w:space="0" w:color="auto"/>
            </w:tcBorders>
          </w:tcPr>
          <w:p w14:paraId="2DF8DE2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RpCK41C</w:t>
            </w:r>
          </w:p>
          <w:p w14:paraId="3F6FF7E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586426B" w14:textId="77777777" w:rsidR="0084447E" w:rsidRPr="0084447E" w:rsidRDefault="0084447E" w:rsidP="0084447E">
            <w:pPr>
              <w:autoSpaceDE w:val="0"/>
              <w:autoSpaceDN w:val="0"/>
              <w:rPr>
                <w:noProof w:val="0"/>
                <w:lang w:val="en-US" w:eastAsia="ru-RU"/>
              </w:rPr>
            </w:pPr>
            <w:r w:rsidRPr="0084447E">
              <w:rPr>
                <w:noProof w:val="0"/>
                <w:lang w:val="en-US" w:eastAsia="ru-RU"/>
              </w:rPr>
              <w:t>Desfacerea pardoselilor din covor din PVC pe suport sau fara suport textil, mocheta, etc</w:t>
            </w:r>
          </w:p>
          <w:p w14:paraId="4AAED31E"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FE6145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28A743C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90,87</w:t>
            </w:r>
          </w:p>
        </w:tc>
      </w:tr>
      <w:tr w:rsidR="0084447E" w:rsidRPr="0084447E" w14:paraId="69BB0A6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380A0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32</w:t>
            </w:r>
          </w:p>
        </w:tc>
        <w:tc>
          <w:tcPr>
            <w:tcW w:w="1559" w:type="dxa"/>
            <w:tcBorders>
              <w:top w:val="single" w:sz="4" w:space="0" w:color="auto"/>
              <w:bottom w:val="single" w:sz="4" w:space="0" w:color="auto"/>
            </w:tcBorders>
          </w:tcPr>
          <w:p w14:paraId="71E67D7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RpCK41A</w:t>
            </w:r>
          </w:p>
          <w:p w14:paraId="3268624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98DFC40" w14:textId="77777777" w:rsidR="0084447E" w:rsidRPr="0084447E" w:rsidRDefault="0084447E" w:rsidP="0084447E">
            <w:pPr>
              <w:autoSpaceDE w:val="0"/>
              <w:autoSpaceDN w:val="0"/>
              <w:rPr>
                <w:noProof w:val="0"/>
                <w:lang w:val="en-US" w:eastAsia="ru-RU"/>
              </w:rPr>
            </w:pPr>
            <w:r w:rsidRPr="0084447E">
              <w:rPr>
                <w:noProof w:val="0"/>
                <w:lang w:val="en-US" w:eastAsia="ru-RU"/>
              </w:rPr>
              <w:t>Desfacerea pardoselilor din dusumele din scindura, dulapi, etc</w:t>
            </w:r>
          </w:p>
          <w:p w14:paraId="07131CA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33E569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98C62E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58,11</w:t>
            </w:r>
          </w:p>
        </w:tc>
      </w:tr>
      <w:tr w:rsidR="0084447E" w:rsidRPr="0084447E" w14:paraId="2517B2D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8B74D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33</w:t>
            </w:r>
          </w:p>
        </w:tc>
        <w:tc>
          <w:tcPr>
            <w:tcW w:w="1559" w:type="dxa"/>
            <w:tcBorders>
              <w:top w:val="single" w:sz="4" w:space="0" w:color="auto"/>
              <w:bottom w:val="single" w:sz="4" w:space="0" w:color="auto"/>
            </w:tcBorders>
          </w:tcPr>
          <w:p w14:paraId="4C0D4B3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RpCK42A</w:t>
            </w:r>
          </w:p>
          <w:p w14:paraId="350A8BC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0A0A66E" w14:textId="77777777" w:rsidR="0084447E" w:rsidRPr="0084447E" w:rsidRDefault="0084447E" w:rsidP="0084447E">
            <w:pPr>
              <w:autoSpaceDE w:val="0"/>
              <w:autoSpaceDN w:val="0"/>
              <w:rPr>
                <w:noProof w:val="0"/>
                <w:lang w:val="en-US" w:eastAsia="ru-RU"/>
              </w:rPr>
            </w:pPr>
            <w:r w:rsidRPr="0084447E">
              <w:rPr>
                <w:noProof w:val="0"/>
                <w:lang w:val="en-US" w:eastAsia="ru-RU"/>
              </w:rPr>
              <w:t>Desfacerea pardoselilor reci din beton sau mortar de ciment</w:t>
            </w:r>
          </w:p>
          <w:p w14:paraId="5E1DCE0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876F84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71FAC0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449066ED"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35506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34</w:t>
            </w:r>
          </w:p>
        </w:tc>
        <w:tc>
          <w:tcPr>
            <w:tcW w:w="1559" w:type="dxa"/>
            <w:tcBorders>
              <w:top w:val="single" w:sz="4" w:space="0" w:color="auto"/>
              <w:bottom w:val="single" w:sz="4" w:space="0" w:color="auto"/>
            </w:tcBorders>
          </w:tcPr>
          <w:p w14:paraId="2D59646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CG01A</w:t>
            </w:r>
          </w:p>
          <w:p w14:paraId="596D314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D089902"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Strat suport pentru pardoseli executat din mortar din ciment M 100-T de 3 cm grosime cu fata driscuita fin </w:t>
            </w:r>
          </w:p>
          <w:p w14:paraId="5DE2B33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D0369B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66FAF4D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5CDF4CE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C9651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35</w:t>
            </w:r>
          </w:p>
        </w:tc>
        <w:tc>
          <w:tcPr>
            <w:tcW w:w="1559" w:type="dxa"/>
            <w:tcBorders>
              <w:top w:val="single" w:sz="4" w:space="0" w:color="auto"/>
              <w:bottom w:val="single" w:sz="4" w:space="0" w:color="auto"/>
            </w:tcBorders>
          </w:tcPr>
          <w:p w14:paraId="333913A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CG01A1 k-4</w:t>
            </w:r>
          </w:p>
          <w:p w14:paraId="2FB2D85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B2234B4" w14:textId="77777777" w:rsidR="0084447E" w:rsidRPr="0084447E" w:rsidRDefault="0084447E" w:rsidP="0084447E">
            <w:pPr>
              <w:autoSpaceDE w:val="0"/>
              <w:autoSpaceDN w:val="0"/>
              <w:rPr>
                <w:noProof w:val="0"/>
                <w:lang w:val="en-US" w:eastAsia="ru-RU"/>
              </w:rPr>
            </w:pPr>
            <w:r w:rsidRPr="0084447E">
              <w:rPr>
                <w:noProof w:val="0"/>
                <w:lang w:val="en-US" w:eastAsia="ru-RU"/>
              </w:rPr>
              <w:t>Strat suport pentru pardoseli executat din mortar din ciment M 100-T de 3 cm grosime cu fata driscuita fin.Diferenta in plus sau in minus pentru fiecare 0,5 cm de strat suport din mortar M 100-T,  se adauga sau se scade</w:t>
            </w:r>
          </w:p>
          <w:p w14:paraId="6A4CD8F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12BA9FC"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2324FBD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5F70E3E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5871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36</w:t>
            </w:r>
          </w:p>
        </w:tc>
        <w:tc>
          <w:tcPr>
            <w:tcW w:w="1559" w:type="dxa"/>
            <w:tcBorders>
              <w:top w:val="single" w:sz="4" w:space="0" w:color="auto"/>
              <w:bottom w:val="single" w:sz="4" w:space="0" w:color="auto"/>
            </w:tcBorders>
          </w:tcPr>
          <w:p w14:paraId="6C6D5DE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IzF31A</w:t>
            </w:r>
          </w:p>
          <w:p w14:paraId="3AB7E57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BEC01BE"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Hidroizolarea   suprafetelor  din beton  (verticale, orizontale,inclusiv  tavane)  cu  amestec "Penetron" - 2 straturi: suprafata neteda </w:t>
            </w:r>
          </w:p>
          <w:p w14:paraId="680BB03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374E250"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561ADBD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18,00</w:t>
            </w:r>
          </w:p>
        </w:tc>
      </w:tr>
      <w:tr w:rsidR="0084447E" w:rsidRPr="0084447E" w14:paraId="5238ABE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E501F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37</w:t>
            </w:r>
          </w:p>
        </w:tc>
        <w:tc>
          <w:tcPr>
            <w:tcW w:w="1559" w:type="dxa"/>
            <w:tcBorders>
              <w:top w:val="single" w:sz="4" w:space="0" w:color="auto"/>
              <w:bottom w:val="single" w:sz="4" w:space="0" w:color="auto"/>
            </w:tcBorders>
          </w:tcPr>
          <w:p w14:paraId="54895F2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CG17D1</w:t>
            </w:r>
          </w:p>
          <w:p w14:paraId="3513859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8F92E26"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Pardoseli din placi de gresie ceramica inclusiv stratul suport din mortar adeziv, executate pe suprafete: egale sau mai mici de 16 m2 </w:t>
            </w:r>
          </w:p>
          <w:p w14:paraId="1A6C536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8C869F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B95F08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18,00</w:t>
            </w:r>
          </w:p>
        </w:tc>
      </w:tr>
      <w:tr w:rsidR="0084447E" w:rsidRPr="0084447E" w14:paraId="71BEC76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6ABD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38</w:t>
            </w:r>
          </w:p>
        </w:tc>
        <w:tc>
          <w:tcPr>
            <w:tcW w:w="1559" w:type="dxa"/>
            <w:tcBorders>
              <w:top w:val="single" w:sz="4" w:space="0" w:color="auto"/>
              <w:bottom w:val="single" w:sz="4" w:space="0" w:color="auto"/>
            </w:tcBorders>
          </w:tcPr>
          <w:p w14:paraId="5D9BD79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CG36A</w:t>
            </w:r>
          </w:p>
          <w:p w14:paraId="3EAA65F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A1691B8"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Pardoseli din placi laminat gr.12 cl 33 montale pe uscat cu pozarea stratului sintetic pe suport existent, inclusiv plintele de pvc si curatare, in incaperii mai mare de 16 mp </w:t>
            </w:r>
          </w:p>
          <w:p w14:paraId="3EE1034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947A6E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2CDB3CF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111,00</w:t>
            </w:r>
          </w:p>
        </w:tc>
      </w:tr>
      <w:tr w:rsidR="0084447E" w:rsidRPr="0084447E" w14:paraId="5835DCE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F4243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39</w:t>
            </w:r>
          </w:p>
        </w:tc>
        <w:tc>
          <w:tcPr>
            <w:tcW w:w="1559" w:type="dxa"/>
            <w:tcBorders>
              <w:top w:val="single" w:sz="4" w:space="0" w:color="auto"/>
              <w:bottom w:val="single" w:sz="4" w:space="0" w:color="auto"/>
            </w:tcBorders>
          </w:tcPr>
          <w:p w14:paraId="371F1AF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CK18C</w:t>
            </w:r>
          </w:p>
          <w:p w14:paraId="3F5B4C2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C8551C1" w14:textId="77777777" w:rsidR="0084447E" w:rsidRPr="0084447E" w:rsidRDefault="0084447E" w:rsidP="0084447E">
            <w:pPr>
              <w:autoSpaceDE w:val="0"/>
              <w:autoSpaceDN w:val="0"/>
              <w:rPr>
                <w:noProof w:val="0"/>
                <w:lang w:val="en-US" w:eastAsia="ru-RU"/>
              </w:rPr>
            </w:pPr>
            <w:r w:rsidRPr="0084447E">
              <w:rPr>
                <w:noProof w:val="0"/>
                <w:lang w:val="en-US" w:eastAsia="ru-RU"/>
              </w:rPr>
              <w:t>Montarea  profil din aluminiu trecere la usi</w:t>
            </w:r>
          </w:p>
          <w:p w14:paraId="119E2DE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C54F4F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6246FBC7"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7,50</w:t>
            </w:r>
          </w:p>
        </w:tc>
      </w:tr>
      <w:tr w:rsidR="0084447E" w:rsidRPr="0084447E" w14:paraId="70D7113C" w14:textId="77777777" w:rsidTr="000C5CB3">
        <w:tc>
          <w:tcPr>
            <w:tcW w:w="709" w:type="dxa"/>
            <w:tcBorders>
              <w:top w:val="nil"/>
              <w:left w:val="single" w:sz="6" w:space="0" w:color="auto"/>
              <w:bottom w:val="nil"/>
              <w:right w:val="nil"/>
            </w:tcBorders>
          </w:tcPr>
          <w:p w14:paraId="256975EC"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9DDA1F2"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269A9822"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1.4. Timplarie</w:t>
            </w:r>
          </w:p>
          <w:p w14:paraId="13CB1451" w14:textId="77777777" w:rsidR="0084447E" w:rsidRPr="0084447E" w:rsidRDefault="0084447E" w:rsidP="0084447E">
            <w:pPr>
              <w:autoSpaceDE w:val="0"/>
              <w:autoSpaceDN w:val="0"/>
              <w:rPr>
                <w:noProof w:val="0"/>
                <w:sz w:val="20"/>
                <w:szCs w:val="20"/>
                <w:lang w:val="ru-RU" w:eastAsia="ru-RU"/>
              </w:rPr>
            </w:pPr>
          </w:p>
        </w:tc>
      </w:tr>
      <w:tr w:rsidR="0084447E" w:rsidRPr="0084447E" w14:paraId="6EE5DC2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D124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40</w:t>
            </w:r>
          </w:p>
        </w:tc>
        <w:tc>
          <w:tcPr>
            <w:tcW w:w="1559" w:type="dxa"/>
            <w:tcBorders>
              <w:top w:val="single" w:sz="4" w:space="0" w:color="auto"/>
              <w:bottom w:val="single" w:sz="4" w:space="0" w:color="auto"/>
            </w:tcBorders>
          </w:tcPr>
          <w:p w14:paraId="4172DB6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RpCO56A</w:t>
            </w:r>
          </w:p>
          <w:p w14:paraId="6E58AFD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B5E1994" w14:textId="77777777" w:rsidR="0084447E" w:rsidRPr="0084447E" w:rsidRDefault="0084447E" w:rsidP="0084447E">
            <w:pPr>
              <w:autoSpaceDE w:val="0"/>
              <w:autoSpaceDN w:val="0"/>
              <w:rPr>
                <w:noProof w:val="0"/>
                <w:lang w:val="en-US" w:eastAsia="ru-RU"/>
              </w:rPr>
            </w:pPr>
            <w:r w:rsidRPr="0084447E">
              <w:rPr>
                <w:noProof w:val="0"/>
                <w:lang w:val="en-US" w:eastAsia="ru-RU"/>
              </w:rPr>
              <w:t>Demontari: timplarie din lemn (usi, ferestre, obloane, cutii, rulou, masti, etc.)</w:t>
            </w:r>
          </w:p>
          <w:p w14:paraId="44081A3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5E23C1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5329351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11,72</w:t>
            </w:r>
          </w:p>
        </w:tc>
      </w:tr>
      <w:tr w:rsidR="0084447E" w:rsidRPr="0084447E" w14:paraId="6507A30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B1A7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41</w:t>
            </w:r>
          </w:p>
        </w:tc>
        <w:tc>
          <w:tcPr>
            <w:tcW w:w="1559" w:type="dxa"/>
            <w:tcBorders>
              <w:top w:val="single" w:sz="4" w:space="0" w:color="auto"/>
              <w:bottom w:val="single" w:sz="4" w:space="0" w:color="auto"/>
            </w:tcBorders>
          </w:tcPr>
          <w:p w14:paraId="0D71E79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CK21A</w:t>
            </w:r>
          </w:p>
          <w:p w14:paraId="65CD9E5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C3F3E7A" w14:textId="77777777" w:rsidR="0084447E" w:rsidRPr="0084447E" w:rsidRDefault="0084447E" w:rsidP="0084447E">
            <w:pPr>
              <w:autoSpaceDE w:val="0"/>
              <w:autoSpaceDN w:val="0"/>
              <w:rPr>
                <w:noProof w:val="0"/>
                <w:lang w:val="en-US" w:eastAsia="ru-RU"/>
              </w:rPr>
            </w:pPr>
            <w:r w:rsidRPr="0084447E">
              <w:rPr>
                <w:noProof w:val="0"/>
                <w:lang w:val="en-US" w:eastAsia="ru-RU"/>
              </w:rPr>
              <w:t>Usi confectionate din profiluri din aluminiu, inclusiv armaturile si accesoriile necesare usilor montate in zidarie de orice natura, la constructii cu inaltimea pina  la 35 m inclusiv, intr-un canat, cu suprafata tocului pina la 7 mp inclusiv</w:t>
            </w:r>
          </w:p>
          <w:p w14:paraId="414C98E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29198F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6A5785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7,56</w:t>
            </w:r>
          </w:p>
        </w:tc>
      </w:tr>
      <w:tr w:rsidR="0084447E" w:rsidRPr="0084447E" w14:paraId="2846555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677E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42</w:t>
            </w:r>
          </w:p>
        </w:tc>
        <w:tc>
          <w:tcPr>
            <w:tcW w:w="1559" w:type="dxa"/>
            <w:tcBorders>
              <w:top w:val="single" w:sz="4" w:space="0" w:color="auto"/>
              <w:bottom w:val="single" w:sz="4" w:space="0" w:color="auto"/>
            </w:tcBorders>
          </w:tcPr>
          <w:p w14:paraId="20326E0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CK21A</w:t>
            </w:r>
          </w:p>
          <w:p w14:paraId="49B4A4E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2269333" w14:textId="77777777" w:rsidR="0084447E" w:rsidRPr="0084447E" w:rsidRDefault="0084447E" w:rsidP="0084447E">
            <w:pPr>
              <w:autoSpaceDE w:val="0"/>
              <w:autoSpaceDN w:val="0"/>
              <w:rPr>
                <w:noProof w:val="0"/>
                <w:lang w:val="en-US" w:eastAsia="ru-RU"/>
              </w:rPr>
            </w:pPr>
            <w:r w:rsidRPr="0084447E">
              <w:rPr>
                <w:noProof w:val="0"/>
                <w:lang w:val="en-US" w:eastAsia="ru-RU"/>
              </w:rPr>
              <w:t>Usi confectionate din profiluri din aluminiu, inclusiv armaturile si accesoriile necesare usilor montate in zidarie de orice natura, la constructii cu inaltimea pina  la 35 m inclusiv, intr-un canat, cu suprafata tocului pina la 7 mp inclusiv (dubla pentru dormitor cu sticla)</w:t>
            </w:r>
          </w:p>
          <w:p w14:paraId="0CE9D33D"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159781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6061F02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2,58</w:t>
            </w:r>
          </w:p>
        </w:tc>
      </w:tr>
      <w:tr w:rsidR="0084447E" w:rsidRPr="0084447E" w14:paraId="1D42EE4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5D69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43</w:t>
            </w:r>
          </w:p>
        </w:tc>
        <w:tc>
          <w:tcPr>
            <w:tcW w:w="1559" w:type="dxa"/>
            <w:tcBorders>
              <w:top w:val="single" w:sz="4" w:space="0" w:color="auto"/>
              <w:bottom w:val="single" w:sz="4" w:space="0" w:color="auto"/>
            </w:tcBorders>
          </w:tcPr>
          <w:p w14:paraId="6B46E1E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CK23A</w:t>
            </w:r>
          </w:p>
          <w:p w14:paraId="1954725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7B277BF" w14:textId="77777777" w:rsidR="0084447E" w:rsidRPr="0084447E" w:rsidRDefault="0084447E" w:rsidP="0084447E">
            <w:pPr>
              <w:autoSpaceDE w:val="0"/>
              <w:autoSpaceDN w:val="0"/>
              <w:rPr>
                <w:noProof w:val="0"/>
                <w:lang w:val="en-US" w:eastAsia="ru-RU"/>
              </w:rPr>
            </w:pPr>
            <w:r w:rsidRPr="0084447E">
              <w:rPr>
                <w:noProof w:val="0"/>
                <w:lang w:val="en-US" w:eastAsia="ru-RU"/>
              </w:rPr>
              <w:t>Ferestre din mase plastice cu unul sau mai multe canaturi la constructii cu inaltimi pina la 35 m inclusiv, avind suprafata tocului pina la 1,00 mp inclusiv</w:t>
            </w:r>
          </w:p>
          <w:p w14:paraId="74A8D0E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B63D53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FF74C9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1,62</w:t>
            </w:r>
          </w:p>
        </w:tc>
      </w:tr>
      <w:tr w:rsidR="0084447E" w:rsidRPr="0084447E" w14:paraId="43EC2C9D"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B684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44</w:t>
            </w:r>
          </w:p>
        </w:tc>
        <w:tc>
          <w:tcPr>
            <w:tcW w:w="1559" w:type="dxa"/>
            <w:tcBorders>
              <w:top w:val="single" w:sz="4" w:space="0" w:color="auto"/>
              <w:bottom w:val="single" w:sz="4" w:space="0" w:color="auto"/>
            </w:tcBorders>
          </w:tcPr>
          <w:p w14:paraId="4F9BD01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CK22C</w:t>
            </w:r>
          </w:p>
          <w:p w14:paraId="278A147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73ED49E" w14:textId="77777777" w:rsidR="0084447E" w:rsidRPr="0084447E" w:rsidRDefault="0084447E" w:rsidP="0084447E">
            <w:pPr>
              <w:autoSpaceDE w:val="0"/>
              <w:autoSpaceDN w:val="0"/>
              <w:rPr>
                <w:noProof w:val="0"/>
                <w:lang w:val="en-US" w:eastAsia="ru-RU"/>
              </w:rPr>
            </w:pPr>
            <w:r w:rsidRPr="0084447E">
              <w:rPr>
                <w:noProof w:val="0"/>
                <w:lang w:val="en-US" w:eastAsia="ru-RU"/>
              </w:rPr>
              <w:t>Glasvanduri din profile din aluminiu la constructii cu inaltimi pina la 35 m din panouri fixe si foi de usa</w:t>
            </w:r>
          </w:p>
          <w:p w14:paraId="406F99A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4655C1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F8A33A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12,40</w:t>
            </w:r>
          </w:p>
        </w:tc>
      </w:tr>
      <w:tr w:rsidR="0084447E" w:rsidRPr="0084447E" w14:paraId="0A08DFF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85D8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45</w:t>
            </w:r>
          </w:p>
        </w:tc>
        <w:tc>
          <w:tcPr>
            <w:tcW w:w="1559" w:type="dxa"/>
            <w:tcBorders>
              <w:top w:val="single" w:sz="4" w:space="0" w:color="auto"/>
              <w:bottom w:val="single" w:sz="4" w:space="0" w:color="auto"/>
            </w:tcBorders>
          </w:tcPr>
          <w:p w14:paraId="62A9ADE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CK26A</w:t>
            </w:r>
          </w:p>
          <w:p w14:paraId="228091C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964DDCD" w14:textId="77777777" w:rsidR="0084447E" w:rsidRPr="0084447E" w:rsidRDefault="0084447E" w:rsidP="0084447E">
            <w:pPr>
              <w:autoSpaceDE w:val="0"/>
              <w:autoSpaceDN w:val="0"/>
              <w:rPr>
                <w:noProof w:val="0"/>
                <w:lang w:val="en-US" w:eastAsia="ru-RU"/>
              </w:rPr>
            </w:pPr>
            <w:r w:rsidRPr="0084447E">
              <w:rPr>
                <w:noProof w:val="0"/>
                <w:lang w:val="en-US" w:eastAsia="ru-RU"/>
              </w:rPr>
              <w:t>Glafuri montate la ferestre din mase plastice, pentru ferestre si usi b=350mm</w:t>
            </w:r>
          </w:p>
          <w:p w14:paraId="6D9DD3E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AD6CA8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7D24DB9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5EC969D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4AB8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46</w:t>
            </w:r>
          </w:p>
        </w:tc>
        <w:tc>
          <w:tcPr>
            <w:tcW w:w="1559" w:type="dxa"/>
            <w:tcBorders>
              <w:top w:val="single" w:sz="4" w:space="0" w:color="auto"/>
              <w:bottom w:val="single" w:sz="4" w:space="0" w:color="auto"/>
            </w:tcBorders>
          </w:tcPr>
          <w:p w14:paraId="29B4EE4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RpCJ35A</w:t>
            </w:r>
          </w:p>
          <w:p w14:paraId="1D25CEE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E7FDEE4"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Desfaceri de tencuieli interioare sau exterioare driscuite la pereti </w:t>
            </w:r>
          </w:p>
          <w:p w14:paraId="1A96C2A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4B60A6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6BA292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14824AD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DA76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47</w:t>
            </w:r>
          </w:p>
        </w:tc>
        <w:tc>
          <w:tcPr>
            <w:tcW w:w="1559" w:type="dxa"/>
            <w:tcBorders>
              <w:top w:val="single" w:sz="4" w:space="0" w:color="auto"/>
              <w:bottom w:val="single" w:sz="4" w:space="0" w:color="auto"/>
            </w:tcBorders>
          </w:tcPr>
          <w:p w14:paraId="0B3B2B6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77FBD48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314D992"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21EB753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0FC2A7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4F5607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3C2B044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7CCD0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48</w:t>
            </w:r>
          </w:p>
        </w:tc>
        <w:tc>
          <w:tcPr>
            <w:tcW w:w="1559" w:type="dxa"/>
            <w:tcBorders>
              <w:top w:val="single" w:sz="4" w:space="0" w:color="auto"/>
              <w:bottom w:val="single" w:sz="4" w:space="0" w:color="auto"/>
            </w:tcBorders>
          </w:tcPr>
          <w:p w14:paraId="7FD2599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RpCJ06B</w:t>
            </w:r>
          </w:p>
          <w:p w14:paraId="43C4AE3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B5CF150"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Reparatii de tencuieli interioare, in jurul tocurilor si pervazurilor, la usi si ferestre, de 2 cm grosime, driscuite, executate cu mortar de </w:t>
            </w:r>
            <w:r w:rsidRPr="0084447E">
              <w:rPr>
                <w:noProof w:val="0"/>
                <w:lang w:val="en-US" w:eastAsia="ru-RU"/>
              </w:rPr>
              <w:lastRenderedPageBreak/>
              <w:t>ciment-var marca 25 T, avind spaletii drepti, intre 15 - 25 cm latime</w:t>
            </w:r>
          </w:p>
          <w:p w14:paraId="67A268C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C9A3E2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lastRenderedPageBreak/>
              <w:t>m</w:t>
            </w:r>
          </w:p>
        </w:tc>
        <w:tc>
          <w:tcPr>
            <w:tcW w:w="1843" w:type="dxa"/>
            <w:tcBorders>
              <w:top w:val="single" w:sz="4" w:space="0" w:color="auto"/>
              <w:bottom w:val="single" w:sz="4" w:space="0" w:color="auto"/>
            </w:tcBorders>
            <w:vAlign w:val="center"/>
          </w:tcPr>
          <w:p w14:paraId="24506B2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20,82</w:t>
            </w:r>
          </w:p>
        </w:tc>
      </w:tr>
      <w:tr w:rsidR="0084447E" w:rsidRPr="0084447E" w14:paraId="3FD29D8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07E4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49</w:t>
            </w:r>
          </w:p>
        </w:tc>
        <w:tc>
          <w:tcPr>
            <w:tcW w:w="1559" w:type="dxa"/>
            <w:tcBorders>
              <w:top w:val="single" w:sz="4" w:space="0" w:color="auto"/>
              <w:bottom w:val="single" w:sz="4" w:space="0" w:color="auto"/>
            </w:tcBorders>
          </w:tcPr>
          <w:p w14:paraId="000912C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CK18C</w:t>
            </w:r>
          </w:p>
          <w:p w14:paraId="772243D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891905B" w14:textId="77777777" w:rsidR="0084447E" w:rsidRPr="0084447E" w:rsidRDefault="0084447E" w:rsidP="0084447E">
            <w:pPr>
              <w:autoSpaceDE w:val="0"/>
              <w:autoSpaceDN w:val="0"/>
              <w:rPr>
                <w:noProof w:val="0"/>
                <w:lang w:val="en-US" w:eastAsia="ru-RU"/>
              </w:rPr>
            </w:pPr>
            <w:r w:rsidRPr="0084447E">
              <w:rPr>
                <w:noProof w:val="0"/>
                <w:lang w:val="en-US" w:eastAsia="ru-RU"/>
              </w:rPr>
              <w:t>Montarea cornier perforat din aluminiu (se exclud suruburi)</w:t>
            </w:r>
          </w:p>
          <w:p w14:paraId="035BE74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7C437C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3D9CB4D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20,82</w:t>
            </w:r>
          </w:p>
        </w:tc>
      </w:tr>
      <w:tr w:rsidR="0084447E" w:rsidRPr="0084447E" w14:paraId="1036CA8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F1524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50</w:t>
            </w:r>
          </w:p>
        </w:tc>
        <w:tc>
          <w:tcPr>
            <w:tcW w:w="1559" w:type="dxa"/>
            <w:tcBorders>
              <w:top w:val="single" w:sz="4" w:space="0" w:color="auto"/>
              <w:bottom w:val="single" w:sz="4" w:space="0" w:color="auto"/>
            </w:tcBorders>
          </w:tcPr>
          <w:p w14:paraId="7DEF382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CF61A</w:t>
            </w:r>
          </w:p>
          <w:p w14:paraId="5D4A046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B972A18" w14:textId="77777777" w:rsidR="0084447E" w:rsidRPr="0084447E" w:rsidRDefault="0084447E" w:rsidP="0084447E">
            <w:pPr>
              <w:autoSpaceDE w:val="0"/>
              <w:autoSpaceDN w:val="0"/>
              <w:rPr>
                <w:noProof w:val="0"/>
                <w:lang w:val="en-US" w:eastAsia="ru-RU"/>
              </w:rPr>
            </w:pPr>
            <w:r w:rsidRPr="0084447E">
              <w:rPr>
                <w:noProof w:val="0"/>
                <w:lang w:val="en-US" w:eastAsia="ru-RU"/>
              </w:rPr>
              <w:t>Driscuire continua a suprafetei (tencuiala de un strat) cu amestec uscat de ipsos: glafuri de ferestre si usi plane</w:t>
            </w:r>
          </w:p>
          <w:p w14:paraId="7136DCA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0BB7E9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3F3EF7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0B3BC84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04612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51</w:t>
            </w:r>
          </w:p>
        </w:tc>
        <w:tc>
          <w:tcPr>
            <w:tcW w:w="1559" w:type="dxa"/>
            <w:tcBorders>
              <w:top w:val="single" w:sz="4" w:space="0" w:color="auto"/>
              <w:bottom w:val="single" w:sz="4" w:space="0" w:color="auto"/>
            </w:tcBorders>
          </w:tcPr>
          <w:p w14:paraId="400FF34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3EF4CA0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FF74336"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5BDA523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190315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3C2978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197EA7B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DE75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52</w:t>
            </w:r>
          </w:p>
        </w:tc>
        <w:tc>
          <w:tcPr>
            <w:tcW w:w="1559" w:type="dxa"/>
            <w:tcBorders>
              <w:top w:val="single" w:sz="4" w:space="0" w:color="auto"/>
              <w:bottom w:val="single" w:sz="4" w:space="0" w:color="auto"/>
            </w:tcBorders>
          </w:tcPr>
          <w:p w14:paraId="6C20AEE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CF57A</w:t>
            </w:r>
          </w:p>
          <w:p w14:paraId="3CE2938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B42AA7C"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Aplicarea manuala a chitului pe baza de ipsos "Eurofin" grosime 1,0 mm pe suprafetele  peretilor,  coloanelor  si  tavanelor </w:t>
            </w:r>
          </w:p>
          <w:p w14:paraId="27934E5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930F34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5F3152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714DA2D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52D0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53</w:t>
            </w:r>
          </w:p>
        </w:tc>
        <w:tc>
          <w:tcPr>
            <w:tcW w:w="1559" w:type="dxa"/>
            <w:tcBorders>
              <w:top w:val="single" w:sz="4" w:space="0" w:color="auto"/>
              <w:bottom w:val="single" w:sz="4" w:space="0" w:color="auto"/>
            </w:tcBorders>
          </w:tcPr>
          <w:p w14:paraId="1ACDA16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5DB53B1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CA9B3CF"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6563D1B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171E25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905745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7650AC0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D25D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54</w:t>
            </w:r>
          </w:p>
        </w:tc>
        <w:tc>
          <w:tcPr>
            <w:tcW w:w="1559" w:type="dxa"/>
            <w:tcBorders>
              <w:top w:val="single" w:sz="4" w:space="0" w:color="auto"/>
              <w:bottom w:val="single" w:sz="4" w:space="0" w:color="auto"/>
            </w:tcBorders>
          </w:tcPr>
          <w:p w14:paraId="5852709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CN06A</w:t>
            </w:r>
          </w:p>
          <w:p w14:paraId="6DB7355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8871411" w14:textId="77777777" w:rsidR="0084447E" w:rsidRPr="0084447E" w:rsidRDefault="0084447E" w:rsidP="0084447E">
            <w:pPr>
              <w:autoSpaceDE w:val="0"/>
              <w:autoSpaceDN w:val="0"/>
              <w:rPr>
                <w:noProof w:val="0"/>
                <w:lang w:val="en-US" w:eastAsia="ru-RU"/>
              </w:rPr>
            </w:pPr>
            <w:r w:rsidRPr="0084447E">
              <w:rPr>
                <w:noProof w:val="0"/>
                <w:lang w:val="en-US" w:eastAsia="ru-RU"/>
              </w:rPr>
              <w:t>Vopsitorii interioare cu vopsea pe baza de copolimeri vinilici in emulsie apoasa,  aplicate in 2 straturi pe glet existent, executate manual</w:t>
            </w:r>
          </w:p>
          <w:p w14:paraId="61199D9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EBF029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0D3542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02570D72" w14:textId="77777777" w:rsidTr="000C5CB3">
        <w:tc>
          <w:tcPr>
            <w:tcW w:w="709" w:type="dxa"/>
            <w:tcBorders>
              <w:top w:val="nil"/>
              <w:left w:val="single" w:sz="6" w:space="0" w:color="auto"/>
              <w:bottom w:val="nil"/>
              <w:right w:val="nil"/>
            </w:tcBorders>
          </w:tcPr>
          <w:p w14:paraId="0FE410DD"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B67A80E"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12A6FCA7"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1.5. Lucrari tehnico-sanitare</w:t>
            </w:r>
          </w:p>
          <w:p w14:paraId="2B3744CC" w14:textId="77777777" w:rsidR="0084447E" w:rsidRPr="0084447E" w:rsidRDefault="0084447E" w:rsidP="0084447E">
            <w:pPr>
              <w:autoSpaceDE w:val="0"/>
              <w:autoSpaceDN w:val="0"/>
              <w:rPr>
                <w:noProof w:val="0"/>
                <w:sz w:val="20"/>
                <w:szCs w:val="20"/>
                <w:lang w:val="ru-RU" w:eastAsia="ru-RU"/>
              </w:rPr>
            </w:pPr>
          </w:p>
        </w:tc>
      </w:tr>
      <w:tr w:rsidR="0084447E" w:rsidRPr="0084447E" w14:paraId="34D9228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B7EE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55</w:t>
            </w:r>
          </w:p>
        </w:tc>
        <w:tc>
          <w:tcPr>
            <w:tcW w:w="1559" w:type="dxa"/>
            <w:tcBorders>
              <w:top w:val="single" w:sz="4" w:space="0" w:color="auto"/>
              <w:bottom w:val="single" w:sz="4" w:space="0" w:color="auto"/>
            </w:tcBorders>
          </w:tcPr>
          <w:p w14:paraId="2E2FDEA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RpSC05A</w:t>
            </w:r>
          </w:p>
          <w:p w14:paraId="7D7E684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572D53D" w14:textId="77777777" w:rsidR="0084447E" w:rsidRPr="0084447E" w:rsidRDefault="0084447E" w:rsidP="0084447E">
            <w:pPr>
              <w:autoSpaceDE w:val="0"/>
              <w:autoSpaceDN w:val="0"/>
              <w:rPr>
                <w:noProof w:val="0"/>
                <w:lang w:val="en-US" w:eastAsia="ru-RU"/>
              </w:rPr>
            </w:pPr>
            <w:r w:rsidRPr="0084447E">
              <w:rPr>
                <w:noProof w:val="0"/>
                <w:lang w:val="en-US" w:eastAsia="ru-RU"/>
              </w:rPr>
              <w:t>Demontarea unui lavoar de faianta, inclusiv accesoriile</w:t>
            </w:r>
          </w:p>
          <w:p w14:paraId="516B6B9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10B3F0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477D816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3,00</w:t>
            </w:r>
          </w:p>
        </w:tc>
      </w:tr>
      <w:tr w:rsidR="0084447E" w:rsidRPr="0084447E" w14:paraId="2CB744A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F83E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56</w:t>
            </w:r>
          </w:p>
        </w:tc>
        <w:tc>
          <w:tcPr>
            <w:tcW w:w="1559" w:type="dxa"/>
            <w:tcBorders>
              <w:top w:val="single" w:sz="4" w:space="0" w:color="auto"/>
              <w:bottom w:val="single" w:sz="4" w:space="0" w:color="auto"/>
            </w:tcBorders>
          </w:tcPr>
          <w:p w14:paraId="3343A7A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RpSC06A</w:t>
            </w:r>
          </w:p>
          <w:p w14:paraId="4583AC1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76E33A4"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Demontarea unui vas de closet din faianta, complet echipat </w:t>
            </w:r>
          </w:p>
          <w:p w14:paraId="09BFFE6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58ECD5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2687757"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46A8940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1CB3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57</w:t>
            </w:r>
          </w:p>
        </w:tc>
        <w:tc>
          <w:tcPr>
            <w:tcW w:w="1559" w:type="dxa"/>
            <w:tcBorders>
              <w:top w:val="single" w:sz="4" w:space="0" w:color="auto"/>
              <w:bottom w:val="single" w:sz="4" w:space="0" w:color="auto"/>
            </w:tcBorders>
          </w:tcPr>
          <w:p w14:paraId="446D727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RpSB03B</w:t>
            </w:r>
          </w:p>
          <w:p w14:paraId="35CE152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E0D6629" w14:textId="77777777" w:rsidR="0084447E" w:rsidRPr="0084447E" w:rsidRDefault="0084447E" w:rsidP="0084447E">
            <w:pPr>
              <w:autoSpaceDE w:val="0"/>
              <w:autoSpaceDN w:val="0"/>
              <w:rPr>
                <w:noProof w:val="0"/>
                <w:lang w:val="en-US" w:eastAsia="ru-RU"/>
              </w:rPr>
            </w:pPr>
            <w:r w:rsidRPr="0084447E">
              <w:rPr>
                <w:noProof w:val="0"/>
                <w:lang w:val="en-US" w:eastAsia="ru-RU"/>
              </w:rPr>
              <w:t>Demontarea tevii din polocrorura de vinil (PVC) neplastifiat tip usor avind diametru de 75 mm - 110 mm</w:t>
            </w:r>
          </w:p>
          <w:p w14:paraId="2314FE3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768B30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06AA19B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4BD8A4C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43027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58</w:t>
            </w:r>
          </w:p>
        </w:tc>
        <w:tc>
          <w:tcPr>
            <w:tcW w:w="1559" w:type="dxa"/>
            <w:tcBorders>
              <w:top w:val="single" w:sz="4" w:space="0" w:color="auto"/>
              <w:bottom w:val="single" w:sz="4" w:space="0" w:color="auto"/>
            </w:tcBorders>
          </w:tcPr>
          <w:p w14:paraId="41C2851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RpSB03A</w:t>
            </w:r>
          </w:p>
          <w:p w14:paraId="5E78B8D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858091D" w14:textId="77777777" w:rsidR="0084447E" w:rsidRPr="0084447E" w:rsidRDefault="0084447E" w:rsidP="0084447E">
            <w:pPr>
              <w:autoSpaceDE w:val="0"/>
              <w:autoSpaceDN w:val="0"/>
              <w:rPr>
                <w:noProof w:val="0"/>
                <w:lang w:val="en-US" w:eastAsia="ru-RU"/>
              </w:rPr>
            </w:pPr>
            <w:r w:rsidRPr="0084447E">
              <w:rPr>
                <w:noProof w:val="0"/>
                <w:lang w:val="en-US" w:eastAsia="ru-RU"/>
              </w:rPr>
              <w:t>Demontarea tevii din polocrorura de vinil (PVC) neplastifiat tip usor avind diametru de 32 mm - 50 mm</w:t>
            </w:r>
          </w:p>
          <w:p w14:paraId="446284C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28CF86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452231A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3C15203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5FB1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59</w:t>
            </w:r>
          </w:p>
        </w:tc>
        <w:tc>
          <w:tcPr>
            <w:tcW w:w="1559" w:type="dxa"/>
            <w:tcBorders>
              <w:top w:val="single" w:sz="4" w:space="0" w:color="auto"/>
              <w:bottom w:val="single" w:sz="4" w:space="0" w:color="auto"/>
            </w:tcBorders>
          </w:tcPr>
          <w:p w14:paraId="1EEFC12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RpSA04A</w:t>
            </w:r>
          </w:p>
          <w:p w14:paraId="6ED10C4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4D08184" w14:textId="77777777" w:rsidR="0084447E" w:rsidRPr="0084447E" w:rsidRDefault="0084447E" w:rsidP="0084447E">
            <w:pPr>
              <w:autoSpaceDE w:val="0"/>
              <w:autoSpaceDN w:val="0"/>
              <w:rPr>
                <w:noProof w:val="0"/>
                <w:lang w:val="en-US" w:eastAsia="ru-RU"/>
              </w:rPr>
            </w:pPr>
            <w:r w:rsidRPr="0084447E">
              <w:rPr>
                <w:noProof w:val="0"/>
                <w:lang w:val="en-US" w:eastAsia="ru-RU"/>
              </w:rPr>
              <w:t>Demontarea tevii din policrorura de vinil (PVC) neplastifiat tip greu existenta in interiorul cladirii, la legaturi, coloane, sau conducte de distributie, avind diametru de 12 mm - 50 mm</w:t>
            </w:r>
          </w:p>
          <w:p w14:paraId="2E0585B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4E6778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3884073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12,00</w:t>
            </w:r>
          </w:p>
        </w:tc>
      </w:tr>
      <w:tr w:rsidR="0084447E" w:rsidRPr="0084447E" w14:paraId="565DEBA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1E56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60</w:t>
            </w:r>
          </w:p>
        </w:tc>
        <w:tc>
          <w:tcPr>
            <w:tcW w:w="1559" w:type="dxa"/>
            <w:tcBorders>
              <w:top w:val="single" w:sz="4" w:space="0" w:color="auto"/>
              <w:bottom w:val="single" w:sz="4" w:space="0" w:color="auto"/>
            </w:tcBorders>
          </w:tcPr>
          <w:p w14:paraId="3F49765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SC04C</w:t>
            </w:r>
          </w:p>
          <w:p w14:paraId="004D684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4A65DFC" w14:textId="77777777" w:rsidR="0084447E" w:rsidRPr="0084447E" w:rsidRDefault="0084447E" w:rsidP="0084447E">
            <w:pPr>
              <w:autoSpaceDE w:val="0"/>
              <w:autoSpaceDN w:val="0"/>
              <w:rPr>
                <w:noProof w:val="0"/>
                <w:lang w:val="en-US" w:eastAsia="ru-RU"/>
              </w:rPr>
            </w:pPr>
            <w:r w:rsidRPr="0084447E">
              <w:rPr>
                <w:noProof w:val="0"/>
                <w:lang w:val="en-US" w:eastAsia="ru-RU"/>
              </w:rPr>
              <w:t>Lavoar din semiportelan, portelan sanitar etc. inclusiv pentru  handicapati, avind teava de scurgere din material plastic, montat pe piedestal</w:t>
            </w:r>
          </w:p>
          <w:p w14:paraId="6D705F7E"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B0C4FE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262E0F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1D76746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54F6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61</w:t>
            </w:r>
          </w:p>
        </w:tc>
        <w:tc>
          <w:tcPr>
            <w:tcW w:w="1559" w:type="dxa"/>
            <w:tcBorders>
              <w:top w:val="single" w:sz="4" w:space="0" w:color="auto"/>
              <w:bottom w:val="single" w:sz="4" w:space="0" w:color="auto"/>
            </w:tcBorders>
          </w:tcPr>
          <w:p w14:paraId="6E654E4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SE59A</w:t>
            </w:r>
          </w:p>
          <w:p w14:paraId="3F781A6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D99FF4A" w14:textId="77777777" w:rsidR="0084447E" w:rsidRPr="0084447E" w:rsidRDefault="0084447E" w:rsidP="0084447E">
            <w:pPr>
              <w:autoSpaceDE w:val="0"/>
              <w:autoSpaceDN w:val="0"/>
              <w:rPr>
                <w:noProof w:val="0"/>
                <w:lang w:val="en-US" w:eastAsia="ru-RU"/>
              </w:rPr>
            </w:pPr>
            <w:r w:rsidRPr="0084447E">
              <w:rPr>
                <w:noProof w:val="0"/>
                <w:lang w:val="en-US" w:eastAsia="ru-RU"/>
              </w:rPr>
              <w:t>Distribuitor automat de sapun lichid, montat pe perete din caramida sau b.c.a.</w:t>
            </w:r>
          </w:p>
          <w:p w14:paraId="17E3AF3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4C5E29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0691ABB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7AC65D8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CB88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62</w:t>
            </w:r>
          </w:p>
        </w:tc>
        <w:tc>
          <w:tcPr>
            <w:tcW w:w="1559" w:type="dxa"/>
            <w:tcBorders>
              <w:top w:val="single" w:sz="4" w:space="0" w:color="auto"/>
              <w:bottom w:val="single" w:sz="4" w:space="0" w:color="auto"/>
            </w:tcBorders>
          </w:tcPr>
          <w:p w14:paraId="54212CA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SC06A1</w:t>
            </w:r>
          </w:p>
          <w:p w14:paraId="17BBC3D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953C9AC"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Spalator cu picurator (cu 2 compartimente) pentru vase, din fonta emailata, tabla </w:t>
            </w:r>
            <w:r w:rsidRPr="0084447E">
              <w:rPr>
                <w:noProof w:val="0"/>
                <w:lang w:val="en-US" w:eastAsia="ru-RU"/>
              </w:rPr>
              <w:lastRenderedPageBreak/>
              <w:t xml:space="preserve">emailata, inox, etc., avind teava de scurgere din material plastic, montat pe console fixate pe pereti din zidarie de caramida </w:t>
            </w:r>
          </w:p>
          <w:p w14:paraId="3E6C8D6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57A3C1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14:paraId="1D5FAEE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18BC9D2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FF4DC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63</w:t>
            </w:r>
          </w:p>
        </w:tc>
        <w:tc>
          <w:tcPr>
            <w:tcW w:w="1559" w:type="dxa"/>
            <w:tcBorders>
              <w:top w:val="single" w:sz="4" w:space="0" w:color="auto"/>
              <w:bottom w:val="single" w:sz="4" w:space="0" w:color="auto"/>
            </w:tcBorders>
          </w:tcPr>
          <w:p w14:paraId="2B5697B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SD04A</w:t>
            </w:r>
          </w:p>
          <w:p w14:paraId="34062C1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BD5DFBE" w14:textId="77777777" w:rsidR="0084447E" w:rsidRPr="0084447E" w:rsidRDefault="0084447E" w:rsidP="0084447E">
            <w:pPr>
              <w:autoSpaceDE w:val="0"/>
              <w:autoSpaceDN w:val="0"/>
              <w:rPr>
                <w:noProof w:val="0"/>
                <w:lang w:val="en-US" w:eastAsia="ru-RU"/>
              </w:rPr>
            </w:pPr>
            <w:r w:rsidRPr="0084447E">
              <w:rPr>
                <w:noProof w:val="0"/>
                <w:lang w:val="en-US" w:eastAsia="ru-RU"/>
              </w:rPr>
              <w:t>Baterie amestecatoare cu brat basculant stativa pentru lavoar sau spalator, indiferent de modul de inchidere, inclusiv pentru handicapati, avind diametrul de 1/2"</w:t>
            </w:r>
          </w:p>
          <w:p w14:paraId="06F56C1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0418A8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D6CF9E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6CEB194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52FB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64</w:t>
            </w:r>
          </w:p>
        </w:tc>
        <w:tc>
          <w:tcPr>
            <w:tcW w:w="1559" w:type="dxa"/>
            <w:tcBorders>
              <w:top w:val="single" w:sz="4" w:space="0" w:color="auto"/>
              <w:bottom w:val="single" w:sz="4" w:space="0" w:color="auto"/>
            </w:tcBorders>
          </w:tcPr>
          <w:p w14:paraId="71645DD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SC07A</w:t>
            </w:r>
          </w:p>
          <w:p w14:paraId="326FE8B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A3F09DA" w14:textId="77777777" w:rsidR="0084447E" w:rsidRPr="0084447E" w:rsidRDefault="0084447E" w:rsidP="0084447E">
            <w:pPr>
              <w:autoSpaceDE w:val="0"/>
              <w:autoSpaceDN w:val="0"/>
              <w:rPr>
                <w:noProof w:val="0"/>
                <w:lang w:val="en-US" w:eastAsia="ru-RU"/>
              </w:rPr>
            </w:pPr>
            <w:r w:rsidRPr="0084447E">
              <w:rPr>
                <w:noProof w:val="0"/>
                <w:lang w:val="en-US" w:eastAsia="ru-RU"/>
              </w:rPr>
              <w:t>Vas pentru closet, complet echipat, din semiportelan, portelan sanitar etc. inclusiv pentru handicapati, asezat pe pardoseala, cu rezervorul de apa montat la inaltime sau semiinaltime, avind sifonul interior tip S</w:t>
            </w:r>
          </w:p>
          <w:p w14:paraId="2F69961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0B0869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0F272CB7"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3,00</w:t>
            </w:r>
          </w:p>
        </w:tc>
      </w:tr>
      <w:tr w:rsidR="0084447E" w:rsidRPr="0084447E" w14:paraId="430B508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4E7D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65</w:t>
            </w:r>
          </w:p>
        </w:tc>
        <w:tc>
          <w:tcPr>
            <w:tcW w:w="1559" w:type="dxa"/>
            <w:tcBorders>
              <w:top w:val="single" w:sz="4" w:space="0" w:color="auto"/>
              <w:bottom w:val="single" w:sz="4" w:space="0" w:color="auto"/>
            </w:tcBorders>
          </w:tcPr>
          <w:p w14:paraId="12AEB95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RpSC19A</w:t>
            </w:r>
          </w:p>
          <w:p w14:paraId="5409D63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86CB782" w14:textId="77777777" w:rsidR="0084447E" w:rsidRPr="0084447E" w:rsidRDefault="0084447E" w:rsidP="0084447E">
            <w:pPr>
              <w:autoSpaceDE w:val="0"/>
              <w:autoSpaceDN w:val="0"/>
              <w:rPr>
                <w:noProof w:val="0"/>
                <w:lang w:val="ru-RU" w:eastAsia="ru-RU"/>
              </w:rPr>
            </w:pPr>
            <w:r w:rsidRPr="0084447E">
              <w:rPr>
                <w:noProof w:val="0"/>
                <w:lang w:val="ru-RU" w:eastAsia="ru-RU"/>
              </w:rPr>
              <w:t>Cadita de dus 80x80x18cm</w:t>
            </w:r>
          </w:p>
          <w:p w14:paraId="1DC8A56F"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357F576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14A1B6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7C5AC83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E52B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66</w:t>
            </w:r>
          </w:p>
        </w:tc>
        <w:tc>
          <w:tcPr>
            <w:tcW w:w="1559" w:type="dxa"/>
            <w:tcBorders>
              <w:top w:val="single" w:sz="4" w:space="0" w:color="auto"/>
              <w:bottom w:val="single" w:sz="4" w:space="0" w:color="auto"/>
            </w:tcBorders>
          </w:tcPr>
          <w:p w14:paraId="3A573AD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SD02A</w:t>
            </w:r>
          </w:p>
          <w:p w14:paraId="3F797BE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29374C2" w14:textId="77777777" w:rsidR="0084447E" w:rsidRPr="0084447E" w:rsidRDefault="0084447E" w:rsidP="0084447E">
            <w:pPr>
              <w:autoSpaceDE w:val="0"/>
              <w:autoSpaceDN w:val="0"/>
              <w:rPr>
                <w:noProof w:val="0"/>
                <w:lang w:val="en-US" w:eastAsia="ru-RU"/>
              </w:rPr>
            </w:pPr>
            <w:r w:rsidRPr="0084447E">
              <w:rPr>
                <w:noProof w:val="0"/>
                <w:lang w:val="en-US" w:eastAsia="ru-RU"/>
              </w:rPr>
              <w:t>Baterie amestecatoare pentru baie, cu dus flexibil sau fix, indiferent de modul de inchidere, inclusiv pentru handicapati, montata pe pereti din zidarie de caramida sau b.c.a.</w:t>
            </w:r>
          </w:p>
          <w:p w14:paraId="5DF30B8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00DCD60"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C8CB07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4ECF995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BF603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67</w:t>
            </w:r>
          </w:p>
        </w:tc>
        <w:tc>
          <w:tcPr>
            <w:tcW w:w="1559" w:type="dxa"/>
            <w:tcBorders>
              <w:top w:val="single" w:sz="4" w:space="0" w:color="auto"/>
              <w:bottom w:val="single" w:sz="4" w:space="0" w:color="auto"/>
            </w:tcBorders>
          </w:tcPr>
          <w:p w14:paraId="65DAD20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SD01A</w:t>
            </w:r>
          </w:p>
          <w:p w14:paraId="16B9462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CC4B1DC" w14:textId="77777777" w:rsidR="0084447E" w:rsidRPr="0084447E" w:rsidRDefault="0084447E" w:rsidP="0084447E">
            <w:pPr>
              <w:autoSpaceDE w:val="0"/>
              <w:autoSpaceDN w:val="0"/>
              <w:rPr>
                <w:noProof w:val="0"/>
                <w:lang w:val="en-US" w:eastAsia="ru-RU"/>
              </w:rPr>
            </w:pPr>
            <w:r w:rsidRPr="0084447E">
              <w:rPr>
                <w:noProof w:val="0"/>
                <w:lang w:val="en-US" w:eastAsia="ru-RU"/>
              </w:rPr>
              <w:t>Robinet de serviciu, simplu sau dublu cu racord, indiferent de modul de inchidere, avind diametrul de 3/8" - 1/2"</w:t>
            </w:r>
          </w:p>
          <w:p w14:paraId="00E83C8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8661D2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079E19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6,00</w:t>
            </w:r>
          </w:p>
        </w:tc>
      </w:tr>
      <w:tr w:rsidR="0084447E" w:rsidRPr="0084447E" w14:paraId="021940A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BAA9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68</w:t>
            </w:r>
          </w:p>
        </w:tc>
        <w:tc>
          <w:tcPr>
            <w:tcW w:w="1559" w:type="dxa"/>
            <w:tcBorders>
              <w:top w:val="single" w:sz="4" w:space="0" w:color="auto"/>
              <w:bottom w:val="single" w:sz="4" w:space="0" w:color="auto"/>
            </w:tcBorders>
          </w:tcPr>
          <w:p w14:paraId="450CAEA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SA15B</w:t>
            </w:r>
          </w:p>
          <w:p w14:paraId="129565A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868C256" w14:textId="77777777" w:rsidR="0084447E" w:rsidRPr="0084447E" w:rsidRDefault="0084447E" w:rsidP="0084447E">
            <w:pPr>
              <w:autoSpaceDE w:val="0"/>
              <w:autoSpaceDN w:val="0"/>
              <w:rPr>
                <w:noProof w:val="0"/>
                <w:lang w:val="en-US" w:eastAsia="ru-RU"/>
              </w:rPr>
            </w:pPr>
            <w:r w:rsidRPr="0084447E">
              <w:rPr>
                <w:noProof w:val="0"/>
                <w:lang w:val="en-US" w:eastAsia="ru-RU"/>
              </w:rPr>
              <w:t>Teava din material plastic imbinata prin sudura prin polifuziune, in conducte de legatura, la obiecte sanitare, la obiecte de locuit si soccial-culturale, avind diametrul de 20-25 mm</w:t>
            </w:r>
          </w:p>
          <w:p w14:paraId="35F3FF7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C9D124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60D2627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18,00</w:t>
            </w:r>
          </w:p>
        </w:tc>
      </w:tr>
      <w:tr w:rsidR="0084447E" w:rsidRPr="0084447E" w14:paraId="1A6A997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15DE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69</w:t>
            </w:r>
          </w:p>
        </w:tc>
        <w:tc>
          <w:tcPr>
            <w:tcW w:w="1559" w:type="dxa"/>
            <w:tcBorders>
              <w:top w:val="single" w:sz="4" w:space="0" w:color="auto"/>
              <w:bottom w:val="single" w:sz="4" w:space="0" w:color="auto"/>
            </w:tcBorders>
          </w:tcPr>
          <w:p w14:paraId="040CDCC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SB24E</w:t>
            </w:r>
          </w:p>
          <w:p w14:paraId="7C7DEDE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61C47DB" w14:textId="77777777" w:rsidR="0084447E" w:rsidRPr="0084447E" w:rsidRDefault="0084447E" w:rsidP="0084447E">
            <w:pPr>
              <w:autoSpaceDE w:val="0"/>
              <w:autoSpaceDN w:val="0"/>
              <w:rPr>
                <w:noProof w:val="0"/>
                <w:lang w:val="en-US" w:eastAsia="ru-RU"/>
              </w:rPr>
            </w:pPr>
            <w:r w:rsidRPr="0084447E">
              <w:rPr>
                <w:noProof w:val="0"/>
                <w:lang w:val="en-US" w:eastAsia="ru-RU"/>
              </w:rPr>
              <w:t>Sifon de pardoseala din fonta emailata, simplu, avind diametrul de 100 mm</w:t>
            </w:r>
          </w:p>
          <w:p w14:paraId="05FD522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244B75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01399DE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44D0742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DD36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70</w:t>
            </w:r>
          </w:p>
        </w:tc>
        <w:tc>
          <w:tcPr>
            <w:tcW w:w="1559" w:type="dxa"/>
            <w:tcBorders>
              <w:top w:val="single" w:sz="4" w:space="0" w:color="auto"/>
              <w:bottom w:val="single" w:sz="4" w:space="0" w:color="auto"/>
            </w:tcBorders>
          </w:tcPr>
          <w:p w14:paraId="09F3063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IC38A</w:t>
            </w:r>
          </w:p>
          <w:p w14:paraId="4B42699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DD9ED35"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(Cot F1 20x1/2), cu 2 imbinari, din polipropilena imbinate prin polifusiune cu teava din polipropilena armata, avind diametrul exterior de pina la 20,0 mm, inclusiv</w:t>
            </w:r>
          </w:p>
          <w:p w14:paraId="3C6DEB8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FF0D19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4A54EE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1768453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477D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71</w:t>
            </w:r>
          </w:p>
        </w:tc>
        <w:tc>
          <w:tcPr>
            <w:tcW w:w="1559" w:type="dxa"/>
            <w:tcBorders>
              <w:top w:val="single" w:sz="4" w:space="0" w:color="auto"/>
              <w:bottom w:val="single" w:sz="4" w:space="0" w:color="auto"/>
            </w:tcBorders>
          </w:tcPr>
          <w:p w14:paraId="22759EF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IC38A</w:t>
            </w:r>
          </w:p>
          <w:p w14:paraId="15601DE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3672AC4"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(Racord FE 20x1/2), cu 2 imbinari, din polipropilena imbinate prin polifusiune cu teava din polipropilena armata, avind diametrul exterior de pina la 20,0 mm, inclusiv</w:t>
            </w:r>
          </w:p>
          <w:p w14:paraId="47E0558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43D077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4540C4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366938D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34B3D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72</w:t>
            </w:r>
          </w:p>
        </w:tc>
        <w:tc>
          <w:tcPr>
            <w:tcW w:w="1559" w:type="dxa"/>
            <w:tcBorders>
              <w:top w:val="single" w:sz="4" w:space="0" w:color="auto"/>
              <w:bottom w:val="single" w:sz="4" w:space="0" w:color="auto"/>
            </w:tcBorders>
          </w:tcPr>
          <w:p w14:paraId="7EE3020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IC38B</w:t>
            </w:r>
          </w:p>
          <w:p w14:paraId="65D2EEE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8253FD5"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(Racord 25x1/2), cu 2 imbinari, din polipropilena imbinate prin polifusiune cu teava din polipropilena armata, avind diametrul exterior de 25,0 mm</w:t>
            </w:r>
          </w:p>
          <w:p w14:paraId="780EB5A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75AC6D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08C035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76BA70C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72D5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73</w:t>
            </w:r>
          </w:p>
        </w:tc>
        <w:tc>
          <w:tcPr>
            <w:tcW w:w="1559" w:type="dxa"/>
            <w:tcBorders>
              <w:top w:val="single" w:sz="4" w:space="0" w:color="auto"/>
              <w:bottom w:val="single" w:sz="4" w:space="0" w:color="auto"/>
            </w:tcBorders>
          </w:tcPr>
          <w:p w14:paraId="7753E94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SB08E</w:t>
            </w:r>
          </w:p>
          <w:p w14:paraId="692A28E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16F2DF6"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Teava din material plastic pentru canalizare, imbinata cu garnitura de cauciuc, montata </w:t>
            </w:r>
            <w:r w:rsidRPr="0084447E">
              <w:rPr>
                <w:noProof w:val="0"/>
                <w:lang w:val="en-US" w:eastAsia="ru-RU"/>
              </w:rPr>
              <w:lastRenderedPageBreak/>
              <w:t>aparent sau ingropat sub pardoseala, avind diametrul de 110 mm</w:t>
            </w:r>
          </w:p>
          <w:p w14:paraId="7142F14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02E685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lastRenderedPageBreak/>
              <w:t>m</w:t>
            </w:r>
          </w:p>
        </w:tc>
        <w:tc>
          <w:tcPr>
            <w:tcW w:w="1843" w:type="dxa"/>
            <w:tcBorders>
              <w:top w:val="single" w:sz="4" w:space="0" w:color="auto"/>
              <w:bottom w:val="single" w:sz="4" w:space="0" w:color="auto"/>
            </w:tcBorders>
            <w:vAlign w:val="center"/>
          </w:tcPr>
          <w:p w14:paraId="7F6592B7"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8,00</w:t>
            </w:r>
          </w:p>
        </w:tc>
      </w:tr>
      <w:tr w:rsidR="0084447E" w:rsidRPr="0084447E" w14:paraId="57B6C68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4D37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74</w:t>
            </w:r>
          </w:p>
        </w:tc>
        <w:tc>
          <w:tcPr>
            <w:tcW w:w="1559" w:type="dxa"/>
            <w:tcBorders>
              <w:top w:val="single" w:sz="4" w:space="0" w:color="auto"/>
              <w:bottom w:val="single" w:sz="4" w:space="0" w:color="auto"/>
            </w:tcBorders>
          </w:tcPr>
          <w:p w14:paraId="27B141F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SB09E</w:t>
            </w:r>
          </w:p>
          <w:p w14:paraId="563D64D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C539050" w14:textId="77777777" w:rsidR="0084447E" w:rsidRPr="0084447E" w:rsidRDefault="0084447E" w:rsidP="0084447E">
            <w:pPr>
              <w:autoSpaceDE w:val="0"/>
              <w:autoSpaceDN w:val="0"/>
              <w:rPr>
                <w:noProof w:val="0"/>
                <w:lang w:val="en-US" w:eastAsia="ru-RU"/>
              </w:rPr>
            </w:pPr>
            <w:r w:rsidRPr="0084447E">
              <w:rPr>
                <w:noProof w:val="0"/>
                <w:lang w:val="en-US" w:eastAsia="ru-RU"/>
              </w:rPr>
              <w:t>Piesa de legatura din material plastic pentru canalizare, imbinata cu garnitura de cauciuc, avind diametrul de 110 mm- Cot 110*50 87*</w:t>
            </w:r>
          </w:p>
          <w:p w14:paraId="7CD4039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C9B5A80"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EEBD0D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7DC97D9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C0D4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75</w:t>
            </w:r>
          </w:p>
        </w:tc>
        <w:tc>
          <w:tcPr>
            <w:tcW w:w="1559" w:type="dxa"/>
            <w:tcBorders>
              <w:top w:val="single" w:sz="4" w:space="0" w:color="auto"/>
              <w:bottom w:val="single" w:sz="4" w:space="0" w:color="auto"/>
            </w:tcBorders>
          </w:tcPr>
          <w:p w14:paraId="0FC53E0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SB08C</w:t>
            </w:r>
          </w:p>
          <w:p w14:paraId="1CE923A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7089ADA" w14:textId="77777777" w:rsidR="0084447E" w:rsidRPr="0084447E" w:rsidRDefault="0084447E" w:rsidP="0084447E">
            <w:pPr>
              <w:autoSpaceDE w:val="0"/>
              <w:autoSpaceDN w:val="0"/>
              <w:rPr>
                <w:noProof w:val="0"/>
                <w:lang w:val="en-US" w:eastAsia="ru-RU"/>
              </w:rPr>
            </w:pPr>
            <w:r w:rsidRPr="0084447E">
              <w:rPr>
                <w:noProof w:val="0"/>
                <w:lang w:val="en-US" w:eastAsia="ru-RU"/>
              </w:rPr>
              <w:t>Teava din material plastic pentru canalizare, imbinata cu garnitura de cauciuc, montata aparent sau ingropat sub pardoseala, avind diametrul de 50 mm</w:t>
            </w:r>
          </w:p>
          <w:p w14:paraId="60295BF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DBAB4A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6EB0556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3,25</w:t>
            </w:r>
          </w:p>
        </w:tc>
      </w:tr>
      <w:tr w:rsidR="0084447E" w:rsidRPr="0084447E" w14:paraId="1B1452F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367E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76</w:t>
            </w:r>
          </w:p>
        </w:tc>
        <w:tc>
          <w:tcPr>
            <w:tcW w:w="1559" w:type="dxa"/>
            <w:tcBorders>
              <w:top w:val="single" w:sz="4" w:space="0" w:color="auto"/>
              <w:bottom w:val="single" w:sz="4" w:space="0" w:color="auto"/>
            </w:tcBorders>
          </w:tcPr>
          <w:p w14:paraId="70164B0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SB09C</w:t>
            </w:r>
          </w:p>
          <w:p w14:paraId="224A4A2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70A9926" w14:textId="77777777" w:rsidR="0084447E" w:rsidRPr="0084447E" w:rsidRDefault="0084447E" w:rsidP="0084447E">
            <w:pPr>
              <w:autoSpaceDE w:val="0"/>
              <w:autoSpaceDN w:val="0"/>
              <w:rPr>
                <w:noProof w:val="0"/>
                <w:lang w:val="en-US" w:eastAsia="ru-RU"/>
              </w:rPr>
            </w:pPr>
            <w:r w:rsidRPr="0084447E">
              <w:rPr>
                <w:noProof w:val="0"/>
                <w:lang w:val="en-US" w:eastAsia="ru-RU"/>
              </w:rPr>
              <w:t>Piesa de legatura din material plastic pentru canalizare, imbinata cu garnitura de cauciuc, avind diametrul de 50 mm Cot 87* d50mm</w:t>
            </w:r>
          </w:p>
          <w:p w14:paraId="0CA2136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0CE628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48A5C8C7"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3D3A440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E701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77</w:t>
            </w:r>
          </w:p>
        </w:tc>
        <w:tc>
          <w:tcPr>
            <w:tcW w:w="1559" w:type="dxa"/>
            <w:tcBorders>
              <w:top w:val="single" w:sz="4" w:space="0" w:color="auto"/>
              <w:bottom w:val="single" w:sz="4" w:space="0" w:color="auto"/>
            </w:tcBorders>
          </w:tcPr>
          <w:p w14:paraId="25DF175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RpSA43I</w:t>
            </w:r>
          </w:p>
          <w:p w14:paraId="7A8E6D1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4FC166C" w14:textId="77777777" w:rsidR="0084447E" w:rsidRPr="0084447E" w:rsidRDefault="0084447E" w:rsidP="0084447E">
            <w:pPr>
              <w:autoSpaceDE w:val="0"/>
              <w:autoSpaceDN w:val="0"/>
              <w:rPr>
                <w:noProof w:val="0"/>
                <w:lang w:val="en-US" w:eastAsia="ru-RU"/>
              </w:rPr>
            </w:pPr>
            <w:r w:rsidRPr="0084447E">
              <w:rPr>
                <w:noProof w:val="0"/>
                <w:lang w:val="en-US" w:eastAsia="ru-RU"/>
              </w:rPr>
              <w:t>Bratara pentru fixarea conductelor de alimentare cu apa si gaze, din otel sau material plastic montata prin incastrare, conductele avind diametrul de 4"</w:t>
            </w:r>
          </w:p>
          <w:p w14:paraId="15F50BD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4D52D4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1379AC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26F02F8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5071B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78</w:t>
            </w:r>
          </w:p>
        </w:tc>
        <w:tc>
          <w:tcPr>
            <w:tcW w:w="1559" w:type="dxa"/>
            <w:tcBorders>
              <w:top w:val="single" w:sz="4" w:space="0" w:color="auto"/>
              <w:bottom w:val="single" w:sz="4" w:space="0" w:color="auto"/>
            </w:tcBorders>
          </w:tcPr>
          <w:p w14:paraId="4C26997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SF01C</w:t>
            </w:r>
          </w:p>
          <w:p w14:paraId="7FDB834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3479149" w14:textId="77777777" w:rsidR="0084447E" w:rsidRPr="0084447E" w:rsidRDefault="0084447E" w:rsidP="0084447E">
            <w:pPr>
              <w:autoSpaceDE w:val="0"/>
              <w:autoSpaceDN w:val="0"/>
              <w:rPr>
                <w:noProof w:val="0"/>
                <w:lang w:val="en-US" w:eastAsia="ru-RU"/>
              </w:rPr>
            </w:pPr>
            <w:r w:rsidRPr="0084447E">
              <w:rPr>
                <w:noProof w:val="0"/>
                <w:lang w:val="en-US" w:eastAsia="ru-RU"/>
              </w:rPr>
              <w:t>Efectuarea probei de etansare la presiune a instalatiei de apa calda sau rece executata din teava din policlorura de vinil tip greu sau din material plastic, avind diametrul de 16-110 mm</w:t>
            </w:r>
          </w:p>
          <w:p w14:paraId="0B9D5F6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F60FF7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3735D31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18,00</w:t>
            </w:r>
          </w:p>
        </w:tc>
      </w:tr>
      <w:tr w:rsidR="0084447E" w:rsidRPr="0084447E" w14:paraId="04EBEC0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B8EB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79</w:t>
            </w:r>
          </w:p>
        </w:tc>
        <w:tc>
          <w:tcPr>
            <w:tcW w:w="1559" w:type="dxa"/>
            <w:tcBorders>
              <w:top w:val="single" w:sz="4" w:space="0" w:color="auto"/>
              <w:bottom w:val="single" w:sz="4" w:space="0" w:color="auto"/>
            </w:tcBorders>
          </w:tcPr>
          <w:p w14:paraId="3E7F631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SF04A</w:t>
            </w:r>
          </w:p>
          <w:p w14:paraId="380A3EC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C18348E" w14:textId="77777777" w:rsidR="0084447E" w:rsidRPr="0084447E" w:rsidRDefault="0084447E" w:rsidP="0084447E">
            <w:pPr>
              <w:autoSpaceDE w:val="0"/>
              <w:autoSpaceDN w:val="0"/>
              <w:rPr>
                <w:noProof w:val="0"/>
                <w:lang w:val="en-US" w:eastAsia="ru-RU"/>
              </w:rPr>
            </w:pPr>
            <w:r w:rsidRPr="0084447E">
              <w:rPr>
                <w:noProof w:val="0"/>
                <w:lang w:val="en-US"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47A535FA"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814A48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10 m</w:t>
            </w:r>
          </w:p>
        </w:tc>
        <w:tc>
          <w:tcPr>
            <w:tcW w:w="1843" w:type="dxa"/>
            <w:tcBorders>
              <w:top w:val="single" w:sz="4" w:space="0" w:color="auto"/>
              <w:bottom w:val="single" w:sz="4" w:space="0" w:color="auto"/>
            </w:tcBorders>
            <w:vAlign w:val="center"/>
          </w:tcPr>
          <w:p w14:paraId="3AF9317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0,32</w:t>
            </w:r>
          </w:p>
        </w:tc>
      </w:tr>
      <w:tr w:rsidR="0084447E" w:rsidRPr="0084447E" w14:paraId="353A11B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A0EF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80</w:t>
            </w:r>
          </w:p>
        </w:tc>
        <w:tc>
          <w:tcPr>
            <w:tcW w:w="1559" w:type="dxa"/>
            <w:tcBorders>
              <w:top w:val="single" w:sz="4" w:space="0" w:color="auto"/>
              <w:bottom w:val="single" w:sz="4" w:space="0" w:color="auto"/>
            </w:tcBorders>
          </w:tcPr>
          <w:p w14:paraId="07AE39A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SF04B</w:t>
            </w:r>
          </w:p>
          <w:p w14:paraId="41E6C6E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D68B8AC"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14:paraId="45817FE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4142CC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10 m</w:t>
            </w:r>
          </w:p>
        </w:tc>
        <w:tc>
          <w:tcPr>
            <w:tcW w:w="1843" w:type="dxa"/>
            <w:tcBorders>
              <w:top w:val="single" w:sz="4" w:space="0" w:color="auto"/>
              <w:bottom w:val="single" w:sz="4" w:space="0" w:color="auto"/>
            </w:tcBorders>
            <w:vAlign w:val="center"/>
          </w:tcPr>
          <w:p w14:paraId="650613F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0,80</w:t>
            </w:r>
          </w:p>
        </w:tc>
      </w:tr>
      <w:tr w:rsidR="0084447E" w:rsidRPr="0084447E" w14:paraId="607F2234" w14:textId="77777777" w:rsidTr="000C5CB3">
        <w:tc>
          <w:tcPr>
            <w:tcW w:w="709" w:type="dxa"/>
            <w:tcBorders>
              <w:top w:val="nil"/>
              <w:left w:val="single" w:sz="6" w:space="0" w:color="auto"/>
              <w:bottom w:val="nil"/>
              <w:right w:val="nil"/>
            </w:tcBorders>
          </w:tcPr>
          <w:p w14:paraId="0FC5E7BB"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657B365"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5D8A07F3"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1.6. Sistema de incalzire</w:t>
            </w:r>
          </w:p>
          <w:p w14:paraId="135FE273" w14:textId="77777777" w:rsidR="0084447E" w:rsidRPr="0084447E" w:rsidRDefault="0084447E" w:rsidP="0084447E">
            <w:pPr>
              <w:autoSpaceDE w:val="0"/>
              <w:autoSpaceDN w:val="0"/>
              <w:rPr>
                <w:noProof w:val="0"/>
                <w:sz w:val="20"/>
                <w:szCs w:val="20"/>
                <w:lang w:val="ru-RU" w:eastAsia="ru-RU"/>
              </w:rPr>
            </w:pPr>
          </w:p>
        </w:tc>
      </w:tr>
      <w:tr w:rsidR="0084447E" w:rsidRPr="0084447E" w14:paraId="1116983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50093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81</w:t>
            </w:r>
          </w:p>
        </w:tc>
        <w:tc>
          <w:tcPr>
            <w:tcW w:w="1559" w:type="dxa"/>
            <w:tcBorders>
              <w:top w:val="single" w:sz="4" w:space="0" w:color="auto"/>
              <w:bottom w:val="single" w:sz="4" w:space="0" w:color="auto"/>
            </w:tcBorders>
          </w:tcPr>
          <w:p w14:paraId="017E8B8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RpCU05C1</w:t>
            </w:r>
          </w:p>
          <w:p w14:paraId="6EBA856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49C29A5" w14:textId="77777777" w:rsidR="0084447E" w:rsidRPr="0084447E" w:rsidRDefault="0084447E" w:rsidP="0084447E">
            <w:pPr>
              <w:autoSpaceDE w:val="0"/>
              <w:autoSpaceDN w:val="0"/>
              <w:rPr>
                <w:noProof w:val="0"/>
                <w:lang w:val="en-US" w:eastAsia="ru-RU"/>
              </w:rPr>
            </w:pPr>
            <w:r w:rsidRPr="0084447E">
              <w:rPr>
                <w:noProof w:val="0"/>
                <w:lang w:val="en-US" w:eastAsia="ru-RU"/>
              </w:rPr>
              <w:t>Executarea strapungerilor pentru conducte sau tiranti in pereti sau plansee din piatra sau beton armat pina la 15 cm, pentru executarea strapungerilor mecanizat</w:t>
            </w:r>
          </w:p>
          <w:p w14:paraId="75F6559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63D5F1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B76A14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48,00</w:t>
            </w:r>
          </w:p>
        </w:tc>
      </w:tr>
      <w:tr w:rsidR="0084447E" w:rsidRPr="0084447E" w14:paraId="31EB2EFD"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D9FAB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82</w:t>
            </w:r>
          </w:p>
        </w:tc>
        <w:tc>
          <w:tcPr>
            <w:tcW w:w="1559" w:type="dxa"/>
            <w:tcBorders>
              <w:top w:val="single" w:sz="4" w:space="0" w:color="auto"/>
              <w:bottom w:val="single" w:sz="4" w:space="0" w:color="auto"/>
            </w:tcBorders>
          </w:tcPr>
          <w:p w14:paraId="07738FE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RpCU07A</w:t>
            </w:r>
          </w:p>
          <w:p w14:paraId="77635EF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A3EF45C" w14:textId="77777777" w:rsidR="0084447E" w:rsidRPr="0084447E" w:rsidRDefault="0084447E" w:rsidP="0084447E">
            <w:pPr>
              <w:autoSpaceDE w:val="0"/>
              <w:autoSpaceDN w:val="0"/>
              <w:rPr>
                <w:noProof w:val="0"/>
                <w:lang w:val="en-US" w:eastAsia="ru-RU"/>
              </w:rPr>
            </w:pPr>
            <w:r w:rsidRPr="0084447E">
              <w:rPr>
                <w:noProof w:val="0"/>
                <w:lang w:val="en-US" w:eastAsia="ru-RU"/>
              </w:rPr>
              <w:t>Matarea golurilor in pereti, cu mortar de ipsos, dupa instalatii sau consolidari</w:t>
            </w:r>
          </w:p>
          <w:p w14:paraId="1C3143F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9092CB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004C44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48,00</w:t>
            </w:r>
          </w:p>
        </w:tc>
      </w:tr>
      <w:tr w:rsidR="0084447E" w:rsidRPr="0084447E" w14:paraId="6EF6AEE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66D2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83</w:t>
            </w:r>
          </w:p>
        </w:tc>
        <w:tc>
          <w:tcPr>
            <w:tcW w:w="1559" w:type="dxa"/>
            <w:tcBorders>
              <w:top w:val="single" w:sz="4" w:space="0" w:color="auto"/>
              <w:bottom w:val="single" w:sz="4" w:space="0" w:color="auto"/>
            </w:tcBorders>
          </w:tcPr>
          <w:p w14:paraId="2846A22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RpIB12B</w:t>
            </w:r>
          </w:p>
          <w:p w14:paraId="38C766F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4C6FA49" w14:textId="77777777" w:rsidR="0084447E" w:rsidRPr="0084447E" w:rsidRDefault="0084447E" w:rsidP="0084447E">
            <w:pPr>
              <w:autoSpaceDE w:val="0"/>
              <w:autoSpaceDN w:val="0"/>
              <w:rPr>
                <w:noProof w:val="0"/>
                <w:lang w:val="en-US" w:eastAsia="ru-RU"/>
              </w:rPr>
            </w:pPr>
            <w:r w:rsidRPr="0084447E">
              <w:rPr>
                <w:noProof w:val="0"/>
                <w:lang w:val="en-US" w:eastAsia="ru-RU"/>
              </w:rPr>
              <w:t>Demontari convectoare-radiator  cu pina la 25 elemente</w:t>
            </w:r>
          </w:p>
          <w:p w14:paraId="707C9E7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7D7C37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B72D23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12,00</w:t>
            </w:r>
          </w:p>
        </w:tc>
      </w:tr>
      <w:tr w:rsidR="0084447E" w:rsidRPr="0084447E" w14:paraId="1910B4C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A03BC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84</w:t>
            </w:r>
          </w:p>
        </w:tc>
        <w:tc>
          <w:tcPr>
            <w:tcW w:w="1559" w:type="dxa"/>
            <w:tcBorders>
              <w:top w:val="single" w:sz="4" w:space="0" w:color="auto"/>
              <w:bottom w:val="single" w:sz="4" w:space="0" w:color="auto"/>
            </w:tcBorders>
          </w:tcPr>
          <w:p w14:paraId="0622A20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RpIB11C</w:t>
            </w:r>
          </w:p>
          <w:p w14:paraId="79ADD03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C1A7FC4"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Demontarea consolelor sau dispozitivelor de sustinere pentru desfiintare </w:t>
            </w:r>
          </w:p>
          <w:p w14:paraId="3FA4405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B44538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744E4F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24,00</w:t>
            </w:r>
          </w:p>
        </w:tc>
      </w:tr>
      <w:tr w:rsidR="0084447E" w:rsidRPr="0084447E" w14:paraId="48BA3AA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49A2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85</w:t>
            </w:r>
          </w:p>
        </w:tc>
        <w:tc>
          <w:tcPr>
            <w:tcW w:w="1559" w:type="dxa"/>
            <w:tcBorders>
              <w:top w:val="single" w:sz="4" w:space="0" w:color="auto"/>
              <w:bottom w:val="single" w:sz="4" w:space="0" w:color="auto"/>
            </w:tcBorders>
          </w:tcPr>
          <w:p w14:paraId="32CA8BC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RpIC19A1</w:t>
            </w:r>
          </w:p>
          <w:p w14:paraId="1F623C2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6AB31C3" w14:textId="77777777" w:rsidR="0084447E" w:rsidRPr="0084447E" w:rsidRDefault="0084447E" w:rsidP="0084447E">
            <w:pPr>
              <w:autoSpaceDE w:val="0"/>
              <w:autoSpaceDN w:val="0"/>
              <w:rPr>
                <w:noProof w:val="0"/>
                <w:lang w:val="en-US" w:eastAsia="ru-RU"/>
              </w:rPr>
            </w:pPr>
            <w:r w:rsidRPr="0084447E">
              <w:rPr>
                <w:noProof w:val="0"/>
                <w:lang w:val="en-US" w:eastAsia="ru-RU"/>
              </w:rPr>
              <w:t>Demontarea tevii negri, pentru instalatii, montate la incalzire centrala prin sudare, la constructii industriale, la legarea aparatelor, a coloanelor de distributie etc. avind diametrul de 3/8" - 3/4"</w:t>
            </w:r>
          </w:p>
          <w:p w14:paraId="40A0CE2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411462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55BCD81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92,00</w:t>
            </w:r>
          </w:p>
        </w:tc>
      </w:tr>
      <w:tr w:rsidR="0084447E" w:rsidRPr="0084447E" w14:paraId="26B916D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7F14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86</w:t>
            </w:r>
          </w:p>
        </w:tc>
        <w:tc>
          <w:tcPr>
            <w:tcW w:w="1559" w:type="dxa"/>
            <w:tcBorders>
              <w:top w:val="single" w:sz="4" w:space="0" w:color="auto"/>
              <w:bottom w:val="single" w:sz="4" w:space="0" w:color="auto"/>
            </w:tcBorders>
          </w:tcPr>
          <w:p w14:paraId="4DA012E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IB06C</w:t>
            </w:r>
          </w:p>
          <w:p w14:paraId="1100EC4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B76000A" w14:textId="77777777" w:rsidR="0084447E" w:rsidRPr="0084447E" w:rsidRDefault="0084447E" w:rsidP="0084447E">
            <w:pPr>
              <w:autoSpaceDE w:val="0"/>
              <w:autoSpaceDN w:val="0"/>
              <w:rPr>
                <w:noProof w:val="0"/>
                <w:lang w:val="en-US" w:eastAsia="ru-RU"/>
              </w:rPr>
            </w:pPr>
            <w:r w:rsidRPr="0084447E">
              <w:rPr>
                <w:noProof w:val="0"/>
                <w:lang w:val="en-US" w:eastAsia="ru-RU"/>
              </w:rPr>
              <w:t>Radiatoare din otel, monobloc avind lungimea de 1501 - 2000 mm k22 2000x500</w:t>
            </w:r>
          </w:p>
          <w:p w14:paraId="28EC771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2A0B5B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A67446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3,00</w:t>
            </w:r>
          </w:p>
        </w:tc>
      </w:tr>
      <w:tr w:rsidR="0084447E" w:rsidRPr="0084447E" w14:paraId="3318172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ADF8A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87</w:t>
            </w:r>
          </w:p>
        </w:tc>
        <w:tc>
          <w:tcPr>
            <w:tcW w:w="1559" w:type="dxa"/>
            <w:tcBorders>
              <w:top w:val="single" w:sz="4" w:space="0" w:color="auto"/>
              <w:bottom w:val="single" w:sz="4" w:space="0" w:color="auto"/>
            </w:tcBorders>
          </w:tcPr>
          <w:p w14:paraId="1E2890C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IB06C</w:t>
            </w:r>
          </w:p>
          <w:p w14:paraId="154817E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9C92C45" w14:textId="77777777" w:rsidR="0084447E" w:rsidRPr="0084447E" w:rsidRDefault="0084447E" w:rsidP="0084447E">
            <w:pPr>
              <w:autoSpaceDE w:val="0"/>
              <w:autoSpaceDN w:val="0"/>
              <w:rPr>
                <w:noProof w:val="0"/>
                <w:lang w:val="en-US" w:eastAsia="ru-RU"/>
              </w:rPr>
            </w:pPr>
            <w:r w:rsidRPr="0084447E">
              <w:rPr>
                <w:noProof w:val="0"/>
                <w:lang w:val="en-US" w:eastAsia="ru-RU"/>
              </w:rPr>
              <w:t>Radiatoare din otel, monobloc avind lungimea de 1501 - 2000 mm k22 1800x500</w:t>
            </w:r>
          </w:p>
          <w:p w14:paraId="05B40D8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777282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14BC6D7"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19B730F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3DD07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88</w:t>
            </w:r>
          </w:p>
        </w:tc>
        <w:tc>
          <w:tcPr>
            <w:tcW w:w="1559" w:type="dxa"/>
            <w:tcBorders>
              <w:top w:val="single" w:sz="4" w:space="0" w:color="auto"/>
              <w:bottom w:val="single" w:sz="4" w:space="0" w:color="auto"/>
            </w:tcBorders>
          </w:tcPr>
          <w:p w14:paraId="647465F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IB06A</w:t>
            </w:r>
          </w:p>
          <w:p w14:paraId="60796A2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CEB6DA9"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Radiatoare din otel, monobloc avind lungimea de pina la  1000 mm, inclusiv k22 500x500 </w:t>
            </w:r>
          </w:p>
          <w:p w14:paraId="5EDAA50A"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4FA56C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2DF406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261569A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D993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89</w:t>
            </w:r>
          </w:p>
        </w:tc>
        <w:tc>
          <w:tcPr>
            <w:tcW w:w="1559" w:type="dxa"/>
            <w:tcBorders>
              <w:top w:val="single" w:sz="4" w:space="0" w:color="auto"/>
              <w:bottom w:val="single" w:sz="4" w:space="0" w:color="auto"/>
            </w:tcBorders>
          </w:tcPr>
          <w:p w14:paraId="074BC30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ID01A</w:t>
            </w:r>
          </w:p>
          <w:p w14:paraId="00849FA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AEEB764" w14:textId="77777777" w:rsidR="0084447E" w:rsidRPr="0084447E" w:rsidRDefault="0084447E" w:rsidP="0084447E">
            <w:pPr>
              <w:autoSpaceDE w:val="0"/>
              <w:autoSpaceDN w:val="0"/>
              <w:rPr>
                <w:noProof w:val="0"/>
                <w:lang w:val="en-US" w:eastAsia="ru-RU"/>
              </w:rPr>
            </w:pPr>
            <w:r w:rsidRPr="0084447E">
              <w:rPr>
                <w:noProof w:val="0"/>
                <w:lang w:val="en-US" w:eastAsia="ru-RU"/>
              </w:rPr>
              <w:t>Robinet cu ventil cu dublu reglaj cu racord olandez (tur sau retur) pentru instalatii de incalzire central, avind diametrul nominal de -1/2"</w:t>
            </w:r>
          </w:p>
          <w:p w14:paraId="32FE67B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4DDF4E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20933C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24,00</w:t>
            </w:r>
          </w:p>
        </w:tc>
      </w:tr>
      <w:tr w:rsidR="0084447E" w:rsidRPr="0084447E" w14:paraId="33C9C73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2591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90</w:t>
            </w:r>
          </w:p>
        </w:tc>
        <w:tc>
          <w:tcPr>
            <w:tcW w:w="1559" w:type="dxa"/>
            <w:tcBorders>
              <w:top w:val="single" w:sz="4" w:space="0" w:color="auto"/>
              <w:bottom w:val="single" w:sz="4" w:space="0" w:color="auto"/>
            </w:tcBorders>
          </w:tcPr>
          <w:p w14:paraId="09A0E77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ID06A</w:t>
            </w:r>
          </w:p>
          <w:p w14:paraId="7CDD138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8430493" w14:textId="77777777" w:rsidR="0084447E" w:rsidRPr="0084447E" w:rsidRDefault="0084447E" w:rsidP="0084447E">
            <w:pPr>
              <w:autoSpaceDE w:val="0"/>
              <w:autoSpaceDN w:val="0"/>
              <w:rPr>
                <w:noProof w:val="0"/>
                <w:lang w:val="en-US" w:eastAsia="ru-RU"/>
              </w:rPr>
            </w:pPr>
            <w:r w:rsidRPr="0084447E">
              <w:rPr>
                <w:noProof w:val="0"/>
                <w:lang w:val="en-US" w:eastAsia="ru-RU"/>
              </w:rPr>
              <w:t>Robinet de aerisire cu cheie mobila pentru instalatii de incalzire centrala, avind diametrul nominal de 1/4"</w:t>
            </w:r>
          </w:p>
          <w:p w14:paraId="4E134FD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5EB068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465786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12,00</w:t>
            </w:r>
          </w:p>
        </w:tc>
      </w:tr>
      <w:tr w:rsidR="0084447E" w:rsidRPr="0084447E" w14:paraId="5D11007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EC45B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91</w:t>
            </w:r>
          </w:p>
        </w:tc>
        <w:tc>
          <w:tcPr>
            <w:tcW w:w="1559" w:type="dxa"/>
            <w:tcBorders>
              <w:top w:val="single" w:sz="4" w:space="0" w:color="auto"/>
              <w:bottom w:val="single" w:sz="4" w:space="0" w:color="auto"/>
            </w:tcBorders>
          </w:tcPr>
          <w:p w14:paraId="293C962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IC50A</w:t>
            </w:r>
          </w:p>
          <w:p w14:paraId="1458B02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96BAB08" w14:textId="77777777" w:rsidR="0084447E" w:rsidRPr="0084447E" w:rsidRDefault="0084447E" w:rsidP="0084447E">
            <w:pPr>
              <w:autoSpaceDE w:val="0"/>
              <w:autoSpaceDN w:val="0"/>
              <w:rPr>
                <w:noProof w:val="0"/>
                <w:lang w:val="en-US" w:eastAsia="ru-RU"/>
              </w:rPr>
            </w:pPr>
            <w:r w:rsidRPr="0084447E">
              <w:rPr>
                <w:noProof w:val="0"/>
                <w:lang w:val="en-US" w:eastAsia="ru-RU"/>
              </w:rPr>
              <w:t>Dop radiator, avind diametrul de 3/8" ...1/2"</w:t>
            </w:r>
          </w:p>
          <w:p w14:paraId="228D0EFA"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88441B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4DA12D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12,00</w:t>
            </w:r>
          </w:p>
        </w:tc>
      </w:tr>
      <w:tr w:rsidR="0084447E" w:rsidRPr="0084447E" w14:paraId="6EA5EEE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BD0E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92</w:t>
            </w:r>
          </w:p>
        </w:tc>
        <w:tc>
          <w:tcPr>
            <w:tcW w:w="1559" w:type="dxa"/>
            <w:tcBorders>
              <w:top w:val="single" w:sz="4" w:space="0" w:color="auto"/>
              <w:bottom w:val="single" w:sz="4" w:space="0" w:color="auto"/>
            </w:tcBorders>
          </w:tcPr>
          <w:p w14:paraId="279B5CC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IC50A</w:t>
            </w:r>
          </w:p>
          <w:p w14:paraId="0E4242B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F071259" w14:textId="77777777" w:rsidR="0084447E" w:rsidRPr="0084447E" w:rsidRDefault="0084447E" w:rsidP="0084447E">
            <w:pPr>
              <w:autoSpaceDE w:val="0"/>
              <w:autoSpaceDN w:val="0"/>
              <w:rPr>
                <w:noProof w:val="0"/>
                <w:lang w:val="en-US" w:eastAsia="ru-RU"/>
              </w:rPr>
            </w:pPr>
            <w:r w:rsidRPr="0084447E">
              <w:rPr>
                <w:noProof w:val="0"/>
                <w:lang w:val="en-US" w:eastAsia="ru-RU"/>
              </w:rPr>
              <w:t>Cot UA. 2 cu racord olandez, negru, avind diametrul de 3/8" ...1/2"</w:t>
            </w:r>
          </w:p>
          <w:p w14:paraId="6D5790F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36102C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4BB4B58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12,00</w:t>
            </w:r>
          </w:p>
        </w:tc>
      </w:tr>
      <w:tr w:rsidR="0084447E" w:rsidRPr="0084447E" w14:paraId="0E640E4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C4BA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93</w:t>
            </w:r>
          </w:p>
        </w:tc>
        <w:tc>
          <w:tcPr>
            <w:tcW w:w="1559" w:type="dxa"/>
            <w:tcBorders>
              <w:top w:val="single" w:sz="4" w:space="0" w:color="auto"/>
              <w:bottom w:val="single" w:sz="4" w:space="0" w:color="auto"/>
            </w:tcBorders>
          </w:tcPr>
          <w:p w14:paraId="2E7FE14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IB20A</w:t>
            </w:r>
          </w:p>
          <w:p w14:paraId="7AF2018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131CD12" w14:textId="77777777" w:rsidR="0084447E" w:rsidRPr="0084447E" w:rsidRDefault="0084447E" w:rsidP="0084447E">
            <w:pPr>
              <w:autoSpaceDE w:val="0"/>
              <w:autoSpaceDN w:val="0"/>
              <w:rPr>
                <w:noProof w:val="0"/>
                <w:lang w:val="en-US" w:eastAsia="ru-RU"/>
              </w:rPr>
            </w:pPr>
            <w:r w:rsidRPr="0084447E">
              <w:rPr>
                <w:noProof w:val="0"/>
                <w:lang w:val="en-US" w:eastAsia="ru-RU"/>
              </w:rPr>
              <w:t>Elemente de sustinere pentru corpuri de incalzire, montat pe zid de caramida.</w:t>
            </w:r>
          </w:p>
          <w:p w14:paraId="5E94FF6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516364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02C4BC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24,00</w:t>
            </w:r>
          </w:p>
        </w:tc>
      </w:tr>
      <w:tr w:rsidR="0084447E" w:rsidRPr="0084447E" w14:paraId="484953FD"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46C5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94</w:t>
            </w:r>
          </w:p>
        </w:tc>
        <w:tc>
          <w:tcPr>
            <w:tcW w:w="1559" w:type="dxa"/>
            <w:tcBorders>
              <w:top w:val="single" w:sz="4" w:space="0" w:color="auto"/>
              <w:bottom w:val="single" w:sz="4" w:space="0" w:color="auto"/>
            </w:tcBorders>
          </w:tcPr>
          <w:p w14:paraId="063E434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IC35C</w:t>
            </w:r>
          </w:p>
          <w:p w14:paraId="1DA8525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D6C8383" w14:textId="77777777" w:rsidR="0084447E" w:rsidRPr="0084447E" w:rsidRDefault="0084447E" w:rsidP="0084447E">
            <w:pPr>
              <w:autoSpaceDE w:val="0"/>
              <w:autoSpaceDN w:val="0"/>
              <w:rPr>
                <w:noProof w:val="0"/>
                <w:lang w:val="en-US" w:eastAsia="ru-RU"/>
              </w:rPr>
            </w:pPr>
            <w:r w:rsidRPr="0084447E">
              <w:rPr>
                <w:noProof w:val="0"/>
                <w:lang w:val="en-US" w:eastAsia="ru-RU"/>
              </w:rPr>
              <w:t>Teava din polietilena armata de inalta densitate sau polipropilena armata sau nearmata, montata, la legatura corpurilor sau aparatelor de incalzire, in instalatii de incalzire centrala, avind diametrul exterior de 25,0 mm</w:t>
            </w:r>
          </w:p>
          <w:p w14:paraId="26FE2E9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04EA70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6469C22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92,00</w:t>
            </w:r>
          </w:p>
        </w:tc>
      </w:tr>
      <w:tr w:rsidR="0084447E" w:rsidRPr="0084447E" w14:paraId="7588601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7FDA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95</w:t>
            </w:r>
          </w:p>
        </w:tc>
        <w:tc>
          <w:tcPr>
            <w:tcW w:w="1559" w:type="dxa"/>
            <w:tcBorders>
              <w:top w:val="single" w:sz="4" w:space="0" w:color="auto"/>
              <w:bottom w:val="single" w:sz="4" w:space="0" w:color="auto"/>
            </w:tcBorders>
          </w:tcPr>
          <w:p w14:paraId="5939F8D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RpSA43C</w:t>
            </w:r>
          </w:p>
          <w:p w14:paraId="200BDA1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1B9C474" w14:textId="77777777" w:rsidR="0084447E" w:rsidRPr="0084447E" w:rsidRDefault="0084447E" w:rsidP="0084447E">
            <w:pPr>
              <w:autoSpaceDE w:val="0"/>
              <w:autoSpaceDN w:val="0"/>
              <w:rPr>
                <w:noProof w:val="0"/>
                <w:lang w:val="en-US" w:eastAsia="ru-RU"/>
              </w:rPr>
            </w:pPr>
            <w:r w:rsidRPr="0084447E">
              <w:rPr>
                <w:noProof w:val="0"/>
                <w:lang w:val="en-US" w:eastAsia="ru-RU"/>
              </w:rPr>
              <w:t>Bratara pentru fixarea conductelor de alimentare cu apa si gaze, din otel sau material plastic montata prin incastrare, conductele avind diametrul de 1"</w:t>
            </w:r>
          </w:p>
          <w:p w14:paraId="4EB2366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5DF252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CA232E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276,00</w:t>
            </w:r>
          </w:p>
        </w:tc>
      </w:tr>
      <w:tr w:rsidR="0084447E" w:rsidRPr="0084447E" w14:paraId="0321A32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A98B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96</w:t>
            </w:r>
          </w:p>
        </w:tc>
        <w:tc>
          <w:tcPr>
            <w:tcW w:w="1559" w:type="dxa"/>
            <w:tcBorders>
              <w:top w:val="single" w:sz="4" w:space="0" w:color="auto"/>
              <w:bottom w:val="single" w:sz="4" w:space="0" w:color="auto"/>
            </w:tcBorders>
          </w:tcPr>
          <w:p w14:paraId="5C224A6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IC38B</w:t>
            </w:r>
          </w:p>
          <w:p w14:paraId="2A8E012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4D0036D"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(fiting), cu 2 imbinari, din polipropilena imbinate prin polifusiune cu teava din polipropilena armata, avind diametrul exterior de 25,0 mm</w:t>
            </w:r>
          </w:p>
          <w:p w14:paraId="5B202B8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C3316C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4EFE0C1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40,00</w:t>
            </w:r>
          </w:p>
        </w:tc>
      </w:tr>
      <w:tr w:rsidR="0084447E" w:rsidRPr="0084447E" w14:paraId="6E7D908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7C9A6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97</w:t>
            </w:r>
          </w:p>
        </w:tc>
        <w:tc>
          <w:tcPr>
            <w:tcW w:w="1559" w:type="dxa"/>
            <w:tcBorders>
              <w:top w:val="single" w:sz="4" w:space="0" w:color="auto"/>
              <w:bottom w:val="single" w:sz="4" w:space="0" w:color="auto"/>
            </w:tcBorders>
          </w:tcPr>
          <w:p w14:paraId="133C6B1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IC38H</w:t>
            </w:r>
          </w:p>
          <w:p w14:paraId="0FE4292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F0B2C3C"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(fiting), cu 3 imbinari, din polipropilena imbinate prin polifusiune cu teava din polipropilena armata, avind diametrul exterior de 25,0 mm</w:t>
            </w:r>
          </w:p>
          <w:p w14:paraId="2AACD1B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2F52940"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23C4DB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20,00</w:t>
            </w:r>
          </w:p>
        </w:tc>
      </w:tr>
      <w:tr w:rsidR="0084447E" w:rsidRPr="0084447E" w14:paraId="56DD30A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DCC2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98</w:t>
            </w:r>
          </w:p>
        </w:tc>
        <w:tc>
          <w:tcPr>
            <w:tcW w:w="1559" w:type="dxa"/>
            <w:tcBorders>
              <w:top w:val="single" w:sz="4" w:space="0" w:color="auto"/>
              <w:bottom w:val="single" w:sz="4" w:space="0" w:color="auto"/>
            </w:tcBorders>
          </w:tcPr>
          <w:p w14:paraId="2C2ECB6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SD01A</w:t>
            </w:r>
          </w:p>
          <w:p w14:paraId="1A3E7F0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A9BB0AA"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Robinet de serviciu, simplu sau dublu cu racord, indiferent de modul de inchidere, </w:t>
            </w:r>
            <w:r w:rsidRPr="0084447E">
              <w:rPr>
                <w:noProof w:val="0"/>
                <w:lang w:val="en-US" w:eastAsia="ru-RU"/>
              </w:rPr>
              <w:lastRenderedPageBreak/>
              <w:t>avind diametrul de PPR -d=20 (scurgere coloana)</w:t>
            </w:r>
          </w:p>
          <w:p w14:paraId="71D55F6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1B9864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14:paraId="65610A8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1B5197B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1956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99</w:t>
            </w:r>
          </w:p>
        </w:tc>
        <w:tc>
          <w:tcPr>
            <w:tcW w:w="1559" w:type="dxa"/>
            <w:tcBorders>
              <w:top w:val="single" w:sz="4" w:space="0" w:color="auto"/>
              <w:bottom w:val="single" w:sz="4" w:space="0" w:color="auto"/>
            </w:tcBorders>
          </w:tcPr>
          <w:p w14:paraId="17ED2C2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SD01A</w:t>
            </w:r>
          </w:p>
          <w:p w14:paraId="00C3430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DEE8D13" w14:textId="77777777" w:rsidR="0084447E" w:rsidRPr="0084447E" w:rsidRDefault="0084447E" w:rsidP="0084447E">
            <w:pPr>
              <w:autoSpaceDE w:val="0"/>
              <w:autoSpaceDN w:val="0"/>
              <w:rPr>
                <w:noProof w:val="0"/>
                <w:lang w:val="en-US" w:eastAsia="ru-RU"/>
              </w:rPr>
            </w:pPr>
            <w:r w:rsidRPr="0084447E">
              <w:rPr>
                <w:noProof w:val="0"/>
                <w:lang w:val="en-US" w:eastAsia="ru-RU"/>
              </w:rPr>
              <w:t>Robinet de serviciu, simplu sau dublu cu racord, indiferent de modul de inchidere, avind diametrul de PPR -d=25</w:t>
            </w:r>
          </w:p>
          <w:p w14:paraId="23A6FA9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7E7DB8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4DE9D9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4598637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36B8F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100</w:t>
            </w:r>
          </w:p>
        </w:tc>
        <w:tc>
          <w:tcPr>
            <w:tcW w:w="1559" w:type="dxa"/>
            <w:tcBorders>
              <w:top w:val="single" w:sz="4" w:space="0" w:color="auto"/>
              <w:bottom w:val="single" w:sz="4" w:space="0" w:color="auto"/>
            </w:tcBorders>
          </w:tcPr>
          <w:p w14:paraId="626312B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IC38B</w:t>
            </w:r>
          </w:p>
          <w:p w14:paraId="0DD172F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7340C9A"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(MP 25x1/2+olandez), cu 2 imbinari, din polipropilena imbinate prin polifusiune cu teava din polipropilena armata, avind diametrul exterior de 25,0 mm</w:t>
            </w:r>
          </w:p>
          <w:p w14:paraId="62D4437D"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42E008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3D821D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20,00</w:t>
            </w:r>
          </w:p>
        </w:tc>
      </w:tr>
      <w:tr w:rsidR="0084447E" w:rsidRPr="0084447E" w14:paraId="148A2A2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DBFC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101</w:t>
            </w:r>
          </w:p>
        </w:tc>
        <w:tc>
          <w:tcPr>
            <w:tcW w:w="1559" w:type="dxa"/>
            <w:tcBorders>
              <w:top w:val="single" w:sz="4" w:space="0" w:color="auto"/>
              <w:bottom w:val="single" w:sz="4" w:space="0" w:color="auto"/>
            </w:tcBorders>
          </w:tcPr>
          <w:p w14:paraId="3023EBF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ID01A</w:t>
            </w:r>
          </w:p>
          <w:p w14:paraId="6D1F7FE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C7A9B5B" w14:textId="77777777" w:rsidR="0084447E" w:rsidRPr="0084447E" w:rsidRDefault="0084447E" w:rsidP="0084447E">
            <w:pPr>
              <w:autoSpaceDE w:val="0"/>
              <w:autoSpaceDN w:val="0"/>
              <w:rPr>
                <w:noProof w:val="0"/>
                <w:lang w:val="en-US" w:eastAsia="ru-RU"/>
              </w:rPr>
            </w:pPr>
            <w:r w:rsidRPr="0084447E">
              <w:rPr>
                <w:noProof w:val="0"/>
                <w:lang w:val="en-US" w:eastAsia="ru-RU"/>
              </w:rPr>
              <w:t>Robinet cu ventil cu dublu reglaj cu racord olandez (tur sau retur) pentru instalatii de incalzire central, avind diametrul nominal de -1/2"</w:t>
            </w:r>
          </w:p>
          <w:p w14:paraId="36A6D53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94D784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C0B9CC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1FC1D0C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EF18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102</w:t>
            </w:r>
          </w:p>
        </w:tc>
        <w:tc>
          <w:tcPr>
            <w:tcW w:w="1559" w:type="dxa"/>
            <w:tcBorders>
              <w:top w:val="single" w:sz="4" w:space="0" w:color="auto"/>
              <w:bottom w:val="single" w:sz="4" w:space="0" w:color="auto"/>
            </w:tcBorders>
          </w:tcPr>
          <w:p w14:paraId="0803C09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RpIC29B</w:t>
            </w:r>
          </w:p>
          <w:p w14:paraId="12FF91A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183B418" w14:textId="77777777" w:rsidR="0084447E" w:rsidRPr="0084447E" w:rsidRDefault="0084447E" w:rsidP="0084447E">
            <w:pPr>
              <w:autoSpaceDE w:val="0"/>
              <w:autoSpaceDN w:val="0"/>
              <w:rPr>
                <w:noProof w:val="0"/>
                <w:lang w:val="en-US" w:eastAsia="ru-RU"/>
              </w:rPr>
            </w:pPr>
            <w:r w:rsidRPr="0084447E">
              <w:rPr>
                <w:noProof w:val="0"/>
                <w:lang w:val="en-US" w:eastAsia="ru-RU"/>
              </w:rPr>
              <w:t>Executarea manuala a filetului la tevi din otel pentru instalatii, cu diametrul  1"-1 1/2"</w:t>
            </w:r>
          </w:p>
          <w:p w14:paraId="64A0E34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B3CA7B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0FAC77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69015BF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2576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103</w:t>
            </w:r>
          </w:p>
        </w:tc>
        <w:tc>
          <w:tcPr>
            <w:tcW w:w="1559" w:type="dxa"/>
            <w:tcBorders>
              <w:top w:val="single" w:sz="4" w:space="0" w:color="auto"/>
              <w:bottom w:val="single" w:sz="4" w:space="0" w:color="auto"/>
            </w:tcBorders>
          </w:tcPr>
          <w:p w14:paraId="628EE0D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AcA25A</w:t>
            </w:r>
          </w:p>
          <w:p w14:paraId="1E55096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F557D38" w14:textId="77777777" w:rsidR="0084447E" w:rsidRPr="0084447E" w:rsidRDefault="0084447E" w:rsidP="0084447E">
            <w:pPr>
              <w:autoSpaceDE w:val="0"/>
              <w:autoSpaceDN w:val="0"/>
              <w:rPr>
                <w:noProof w:val="0"/>
                <w:lang w:val="en-US" w:eastAsia="ru-RU"/>
              </w:rPr>
            </w:pPr>
            <w:r w:rsidRPr="0084447E">
              <w:rPr>
                <w:noProof w:val="0"/>
                <w:lang w:val="en-US" w:eastAsia="ru-RU"/>
              </w:rPr>
              <w:t>Montarea prin sudura electrica a piselor de legatura, din otel, la pozitie, avind diametrul de 15-20 mm (filet scurt)</w:t>
            </w:r>
          </w:p>
          <w:p w14:paraId="4DB1A2E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2C3AF1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821F00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01C2D067" w14:textId="77777777" w:rsidTr="000C5CB3">
        <w:tc>
          <w:tcPr>
            <w:tcW w:w="709" w:type="dxa"/>
            <w:tcBorders>
              <w:top w:val="nil"/>
              <w:left w:val="single" w:sz="6" w:space="0" w:color="auto"/>
              <w:bottom w:val="nil"/>
              <w:right w:val="nil"/>
            </w:tcBorders>
          </w:tcPr>
          <w:p w14:paraId="7431C109"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3C759DA"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01CEC31C"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1.7. Lucrari diverse</w:t>
            </w:r>
          </w:p>
          <w:p w14:paraId="741FC483" w14:textId="77777777" w:rsidR="0084447E" w:rsidRPr="0084447E" w:rsidRDefault="0084447E" w:rsidP="0084447E">
            <w:pPr>
              <w:autoSpaceDE w:val="0"/>
              <w:autoSpaceDN w:val="0"/>
              <w:rPr>
                <w:noProof w:val="0"/>
                <w:sz w:val="20"/>
                <w:szCs w:val="20"/>
                <w:lang w:val="ru-RU" w:eastAsia="ru-RU"/>
              </w:rPr>
            </w:pPr>
          </w:p>
        </w:tc>
      </w:tr>
      <w:tr w:rsidR="0084447E" w:rsidRPr="0084447E" w14:paraId="52D77B5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1BEB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104</w:t>
            </w:r>
          </w:p>
        </w:tc>
        <w:tc>
          <w:tcPr>
            <w:tcW w:w="1559" w:type="dxa"/>
            <w:tcBorders>
              <w:top w:val="single" w:sz="4" w:space="0" w:color="auto"/>
              <w:bottom w:val="single" w:sz="4" w:space="0" w:color="auto"/>
            </w:tcBorders>
          </w:tcPr>
          <w:p w14:paraId="08BEF87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TrB05A2-2</w:t>
            </w:r>
          </w:p>
          <w:p w14:paraId="214D856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6039A68" w14:textId="77777777" w:rsidR="0084447E" w:rsidRPr="0084447E" w:rsidRDefault="0084447E" w:rsidP="0084447E">
            <w:pPr>
              <w:autoSpaceDE w:val="0"/>
              <w:autoSpaceDN w:val="0"/>
              <w:rPr>
                <w:noProof w:val="0"/>
                <w:lang w:val="en-US" w:eastAsia="ru-RU"/>
              </w:rPr>
            </w:pPr>
            <w:r w:rsidRPr="0084447E">
              <w:rPr>
                <w:noProof w:val="0"/>
                <w:lang w:val="en-US" w:eastAsia="ru-RU"/>
              </w:rPr>
              <w:t>Transportul, prin purtare directa, al materialelor incomode, avind sub 25 kg, pe distanta de 20 m</w:t>
            </w:r>
          </w:p>
          <w:p w14:paraId="4347676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556387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t</w:t>
            </w:r>
          </w:p>
        </w:tc>
        <w:tc>
          <w:tcPr>
            <w:tcW w:w="1843" w:type="dxa"/>
            <w:tcBorders>
              <w:top w:val="single" w:sz="4" w:space="0" w:color="auto"/>
              <w:bottom w:val="single" w:sz="4" w:space="0" w:color="auto"/>
            </w:tcBorders>
            <w:vAlign w:val="center"/>
          </w:tcPr>
          <w:p w14:paraId="77C16F4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03332EB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2C1F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105</w:t>
            </w:r>
          </w:p>
        </w:tc>
        <w:tc>
          <w:tcPr>
            <w:tcW w:w="1559" w:type="dxa"/>
            <w:tcBorders>
              <w:top w:val="single" w:sz="4" w:space="0" w:color="auto"/>
              <w:bottom w:val="single" w:sz="4" w:space="0" w:color="auto"/>
            </w:tcBorders>
          </w:tcPr>
          <w:p w14:paraId="11F918E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TRI1AA04B3</w:t>
            </w:r>
          </w:p>
          <w:p w14:paraId="1C3BF68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36E93BB" w14:textId="77777777" w:rsidR="0084447E" w:rsidRPr="0084447E" w:rsidRDefault="0084447E" w:rsidP="0084447E">
            <w:pPr>
              <w:autoSpaceDE w:val="0"/>
              <w:autoSpaceDN w:val="0"/>
              <w:rPr>
                <w:noProof w:val="0"/>
                <w:lang w:val="en-US" w:eastAsia="ru-RU"/>
              </w:rPr>
            </w:pPr>
            <w:r w:rsidRPr="0084447E">
              <w:rPr>
                <w:noProof w:val="0"/>
                <w:lang w:val="en-US" w:eastAsia="ru-RU"/>
              </w:rPr>
              <w:t>Incarcarea materialelor din grupa A - usoare si marunte prin aruncare - de pe teren, in vagon, categoria 3</w:t>
            </w:r>
          </w:p>
          <w:p w14:paraId="0426473A"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B872AD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t</w:t>
            </w:r>
          </w:p>
        </w:tc>
        <w:tc>
          <w:tcPr>
            <w:tcW w:w="1843" w:type="dxa"/>
            <w:tcBorders>
              <w:top w:val="single" w:sz="4" w:space="0" w:color="auto"/>
              <w:bottom w:val="single" w:sz="4" w:space="0" w:color="auto"/>
            </w:tcBorders>
            <w:vAlign w:val="center"/>
          </w:tcPr>
          <w:p w14:paraId="1B82C7A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2557044D"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2CC8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106</w:t>
            </w:r>
          </w:p>
        </w:tc>
        <w:tc>
          <w:tcPr>
            <w:tcW w:w="1559" w:type="dxa"/>
            <w:tcBorders>
              <w:top w:val="single" w:sz="4" w:space="0" w:color="auto"/>
              <w:bottom w:val="single" w:sz="4" w:space="0" w:color="auto"/>
            </w:tcBorders>
          </w:tcPr>
          <w:p w14:paraId="63BE73C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TsI50A10</w:t>
            </w:r>
          </w:p>
          <w:p w14:paraId="1C6B698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FBB9B7B" w14:textId="77777777" w:rsidR="0084447E" w:rsidRPr="0084447E" w:rsidRDefault="0084447E" w:rsidP="0084447E">
            <w:pPr>
              <w:autoSpaceDE w:val="0"/>
              <w:autoSpaceDN w:val="0"/>
              <w:rPr>
                <w:noProof w:val="0"/>
                <w:lang w:val="en-US" w:eastAsia="ru-RU"/>
              </w:rPr>
            </w:pPr>
            <w:r w:rsidRPr="0084447E">
              <w:rPr>
                <w:noProof w:val="0"/>
                <w:lang w:val="en-US" w:eastAsia="ru-RU"/>
              </w:rPr>
              <w:t>Transportarea pamintului cu autobasculanta de 5 t la distanta de 10 km</w:t>
            </w:r>
          </w:p>
          <w:p w14:paraId="3B48B62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F816C7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t</w:t>
            </w:r>
          </w:p>
        </w:tc>
        <w:tc>
          <w:tcPr>
            <w:tcW w:w="1843" w:type="dxa"/>
            <w:tcBorders>
              <w:top w:val="single" w:sz="4" w:space="0" w:color="auto"/>
              <w:bottom w:val="single" w:sz="4" w:space="0" w:color="auto"/>
            </w:tcBorders>
            <w:vAlign w:val="center"/>
          </w:tcPr>
          <w:p w14:paraId="532AA05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5B58C8D2" w14:textId="77777777" w:rsidTr="000C5CB3">
        <w:tc>
          <w:tcPr>
            <w:tcW w:w="709" w:type="dxa"/>
            <w:tcBorders>
              <w:top w:val="nil"/>
              <w:left w:val="single" w:sz="6" w:space="0" w:color="auto"/>
              <w:bottom w:val="nil"/>
              <w:right w:val="nil"/>
            </w:tcBorders>
          </w:tcPr>
          <w:p w14:paraId="164CC2C2"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9D85C94"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1C6453EA"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2. Lucrari electrice grupa nr.5</w:t>
            </w:r>
          </w:p>
          <w:p w14:paraId="4FF3E9AF" w14:textId="77777777" w:rsidR="0084447E" w:rsidRPr="0084447E" w:rsidRDefault="0084447E" w:rsidP="0084447E">
            <w:pPr>
              <w:autoSpaceDE w:val="0"/>
              <w:autoSpaceDN w:val="0"/>
              <w:rPr>
                <w:noProof w:val="0"/>
                <w:sz w:val="20"/>
                <w:szCs w:val="20"/>
                <w:lang w:val="ru-RU" w:eastAsia="ru-RU"/>
              </w:rPr>
            </w:pPr>
          </w:p>
        </w:tc>
      </w:tr>
      <w:tr w:rsidR="0084447E" w:rsidRPr="0084447E" w14:paraId="4773C3A6" w14:textId="77777777" w:rsidTr="000C5CB3">
        <w:tc>
          <w:tcPr>
            <w:tcW w:w="709" w:type="dxa"/>
            <w:tcBorders>
              <w:top w:val="nil"/>
              <w:left w:val="single" w:sz="6" w:space="0" w:color="auto"/>
              <w:bottom w:val="nil"/>
              <w:right w:val="nil"/>
            </w:tcBorders>
          </w:tcPr>
          <w:p w14:paraId="781D0FDB"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DF63029"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38A24214"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2.1. Lucrari de constructie</w:t>
            </w:r>
          </w:p>
          <w:p w14:paraId="43CDC10C" w14:textId="77777777" w:rsidR="0084447E" w:rsidRPr="0084447E" w:rsidRDefault="0084447E" w:rsidP="0084447E">
            <w:pPr>
              <w:autoSpaceDE w:val="0"/>
              <w:autoSpaceDN w:val="0"/>
              <w:rPr>
                <w:noProof w:val="0"/>
                <w:sz w:val="20"/>
                <w:szCs w:val="20"/>
                <w:lang w:val="ru-RU" w:eastAsia="ru-RU"/>
              </w:rPr>
            </w:pPr>
          </w:p>
        </w:tc>
      </w:tr>
      <w:tr w:rsidR="0084447E" w:rsidRPr="0084447E" w14:paraId="2673F24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58C6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107</w:t>
            </w:r>
          </w:p>
        </w:tc>
        <w:tc>
          <w:tcPr>
            <w:tcW w:w="1559" w:type="dxa"/>
            <w:tcBorders>
              <w:top w:val="single" w:sz="4" w:space="0" w:color="auto"/>
              <w:bottom w:val="single" w:sz="4" w:space="0" w:color="auto"/>
            </w:tcBorders>
          </w:tcPr>
          <w:p w14:paraId="1E88F24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RpEJ08A</w:t>
            </w:r>
          </w:p>
          <w:p w14:paraId="06C2C4D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9053C8C" w14:textId="77777777" w:rsidR="0084447E" w:rsidRPr="0084447E" w:rsidRDefault="0084447E" w:rsidP="0084447E">
            <w:pPr>
              <w:autoSpaceDE w:val="0"/>
              <w:autoSpaceDN w:val="0"/>
              <w:rPr>
                <w:noProof w:val="0"/>
                <w:lang w:val="en-US" w:eastAsia="ru-RU"/>
              </w:rPr>
            </w:pPr>
            <w:r w:rsidRPr="0084447E">
              <w:rPr>
                <w:noProof w:val="0"/>
                <w:lang w:val="en-US" w:eastAsia="ru-RU"/>
              </w:rPr>
              <w:t>Executarea santurilor cu adincimea de pina la 5 cm in pereti din  zidarie de caramida de 5x50 cmp</w:t>
            </w:r>
          </w:p>
          <w:p w14:paraId="58F0B0A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4B6092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7689FB2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250,00</w:t>
            </w:r>
          </w:p>
        </w:tc>
      </w:tr>
      <w:tr w:rsidR="0084447E" w:rsidRPr="0084447E" w14:paraId="4A03BBB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2B78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108</w:t>
            </w:r>
          </w:p>
        </w:tc>
        <w:tc>
          <w:tcPr>
            <w:tcW w:w="1559" w:type="dxa"/>
            <w:tcBorders>
              <w:top w:val="single" w:sz="4" w:space="0" w:color="auto"/>
              <w:bottom w:val="single" w:sz="4" w:space="0" w:color="auto"/>
            </w:tcBorders>
          </w:tcPr>
          <w:p w14:paraId="53E6B9A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RpEJ09D</w:t>
            </w:r>
          </w:p>
          <w:p w14:paraId="556D748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31BC9E9" w14:textId="77777777" w:rsidR="0084447E" w:rsidRPr="0084447E" w:rsidRDefault="0084447E" w:rsidP="0084447E">
            <w:pPr>
              <w:autoSpaceDE w:val="0"/>
              <w:autoSpaceDN w:val="0"/>
              <w:rPr>
                <w:noProof w:val="0"/>
                <w:lang w:val="en-US" w:eastAsia="ru-RU"/>
              </w:rPr>
            </w:pPr>
            <w:r w:rsidRPr="0084447E">
              <w:rPr>
                <w:noProof w:val="0"/>
                <w:lang w:val="en-US" w:eastAsia="ru-RU"/>
              </w:rPr>
              <w:t>Matarea santurilor in pereti de pina la 50 cmp</w:t>
            </w:r>
          </w:p>
          <w:p w14:paraId="3C1DE74E"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23F783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37F4EBB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250,00</w:t>
            </w:r>
          </w:p>
        </w:tc>
      </w:tr>
      <w:tr w:rsidR="0084447E" w:rsidRPr="0084447E" w14:paraId="69D5528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585C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109</w:t>
            </w:r>
          </w:p>
        </w:tc>
        <w:tc>
          <w:tcPr>
            <w:tcW w:w="1559" w:type="dxa"/>
            <w:tcBorders>
              <w:top w:val="single" w:sz="4" w:space="0" w:color="auto"/>
              <w:bottom w:val="single" w:sz="4" w:space="0" w:color="auto"/>
            </w:tcBorders>
          </w:tcPr>
          <w:p w14:paraId="622A919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RpCU05F1</w:t>
            </w:r>
          </w:p>
          <w:p w14:paraId="161F32D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5EDCFF9" w14:textId="77777777" w:rsidR="0084447E" w:rsidRPr="0084447E" w:rsidRDefault="0084447E" w:rsidP="0084447E">
            <w:pPr>
              <w:autoSpaceDE w:val="0"/>
              <w:autoSpaceDN w:val="0"/>
              <w:rPr>
                <w:noProof w:val="0"/>
                <w:lang w:val="en-US" w:eastAsia="ru-RU"/>
              </w:rPr>
            </w:pPr>
            <w:r w:rsidRPr="0084447E">
              <w:rPr>
                <w:noProof w:val="0"/>
                <w:lang w:val="en-US" w:eastAsia="ru-RU"/>
              </w:rPr>
              <w:t>Executarea strapungerilor pentru conducte sau tiranti in pereti din piatra sau beton armat de 16 -25 cm grosime, pentru executarea strapungerilor mecanizat</w:t>
            </w:r>
          </w:p>
          <w:p w14:paraId="4F505EF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9573B6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0290032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22F51FB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C8FD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110</w:t>
            </w:r>
          </w:p>
        </w:tc>
        <w:tc>
          <w:tcPr>
            <w:tcW w:w="1559" w:type="dxa"/>
            <w:tcBorders>
              <w:top w:val="single" w:sz="4" w:space="0" w:color="auto"/>
              <w:bottom w:val="single" w:sz="4" w:space="0" w:color="auto"/>
            </w:tcBorders>
          </w:tcPr>
          <w:p w14:paraId="3DB7FB4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RpCU07A</w:t>
            </w:r>
          </w:p>
          <w:p w14:paraId="5630E05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C1C2162" w14:textId="77777777" w:rsidR="0084447E" w:rsidRPr="0084447E" w:rsidRDefault="0084447E" w:rsidP="0084447E">
            <w:pPr>
              <w:autoSpaceDE w:val="0"/>
              <w:autoSpaceDN w:val="0"/>
              <w:rPr>
                <w:noProof w:val="0"/>
                <w:lang w:val="en-US" w:eastAsia="ru-RU"/>
              </w:rPr>
            </w:pPr>
            <w:r w:rsidRPr="0084447E">
              <w:rPr>
                <w:noProof w:val="0"/>
                <w:lang w:val="en-US" w:eastAsia="ru-RU"/>
              </w:rPr>
              <w:t>Matarea golurilor in pereti, cu mortar de ipsos, dupa instalatii sau consolidari</w:t>
            </w:r>
          </w:p>
          <w:p w14:paraId="4E397F0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ECADB8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754956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2A03CB82" w14:textId="77777777" w:rsidTr="000C5CB3">
        <w:tc>
          <w:tcPr>
            <w:tcW w:w="709" w:type="dxa"/>
            <w:tcBorders>
              <w:top w:val="nil"/>
              <w:left w:val="single" w:sz="6" w:space="0" w:color="auto"/>
              <w:bottom w:val="nil"/>
              <w:right w:val="nil"/>
            </w:tcBorders>
          </w:tcPr>
          <w:p w14:paraId="30CF3E6C"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99A87E2"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585BA9FD"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2.2. Lucrari de montare</w:t>
            </w:r>
          </w:p>
          <w:p w14:paraId="4F95344A" w14:textId="77777777" w:rsidR="0084447E" w:rsidRPr="0084447E" w:rsidRDefault="0084447E" w:rsidP="0084447E">
            <w:pPr>
              <w:autoSpaceDE w:val="0"/>
              <w:autoSpaceDN w:val="0"/>
              <w:rPr>
                <w:noProof w:val="0"/>
                <w:sz w:val="20"/>
                <w:szCs w:val="20"/>
                <w:lang w:val="ru-RU" w:eastAsia="ru-RU"/>
              </w:rPr>
            </w:pPr>
          </w:p>
        </w:tc>
      </w:tr>
      <w:tr w:rsidR="0084447E" w:rsidRPr="0084447E" w14:paraId="540B98D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2FEC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111</w:t>
            </w:r>
          </w:p>
        </w:tc>
        <w:tc>
          <w:tcPr>
            <w:tcW w:w="1559" w:type="dxa"/>
            <w:tcBorders>
              <w:top w:val="single" w:sz="4" w:space="0" w:color="auto"/>
              <w:bottom w:val="single" w:sz="4" w:space="0" w:color="auto"/>
            </w:tcBorders>
          </w:tcPr>
          <w:p w14:paraId="7E15469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RpEF23A</w:t>
            </w:r>
          </w:p>
          <w:p w14:paraId="1141626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469AE2A" w14:textId="77777777" w:rsidR="0084447E" w:rsidRPr="0084447E" w:rsidRDefault="0084447E" w:rsidP="0084447E">
            <w:pPr>
              <w:autoSpaceDE w:val="0"/>
              <w:autoSpaceDN w:val="0"/>
              <w:rPr>
                <w:noProof w:val="0"/>
                <w:lang w:val="en-US" w:eastAsia="ru-RU"/>
              </w:rPr>
            </w:pPr>
            <w:r w:rsidRPr="0084447E">
              <w:rPr>
                <w:noProof w:val="0"/>
                <w:lang w:val="en-US" w:eastAsia="ru-RU"/>
              </w:rPr>
              <w:t>Demontari de corpuri de iluminat orice tip, inclisiv tijele si globurile</w:t>
            </w:r>
          </w:p>
          <w:p w14:paraId="354B4E6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50CD59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86BA0F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14,00</w:t>
            </w:r>
          </w:p>
        </w:tc>
      </w:tr>
      <w:tr w:rsidR="0084447E" w:rsidRPr="0084447E" w14:paraId="4DE3712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28FD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112</w:t>
            </w:r>
          </w:p>
        </w:tc>
        <w:tc>
          <w:tcPr>
            <w:tcW w:w="1559" w:type="dxa"/>
            <w:tcBorders>
              <w:top w:val="single" w:sz="4" w:space="0" w:color="auto"/>
              <w:bottom w:val="single" w:sz="4" w:space="0" w:color="auto"/>
            </w:tcBorders>
          </w:tcPr>
          <w:p w14:paraId="03845BD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08-03-573-4</w:t>
            </w:r>
          </w:p>
          <w:p w14:paraId="07C3CD7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DAE85A7" w14:textId="77777777" w:rsidR="0084447E" w:rsidRPr="0084447E" w:rsidRDefault="0084447E" w:rsidP="0084447E">
            <w:pPr>
              <w:autoSpaceDE w:val="0"/>
              <w:autoSpaceDN w:val="0"/>
              <w:rPr>
                <w:noProof w:val="0"/>
                <w:lang w:val="en-US" w:eastAsia="ru-RU"/>
              </w:rPr>
            </w:pPr>
            <w:r w:rsidRPr="0084447E">
              <w:rPr>
                <w:noProof w:val="0"/>
                <w:lang w:val="en-US" w:eastAsia="ru-RU"/>
              </w:rPr>
              <w:t>Dulap (pupitru) de comanda suspendat, inaltime, latime si adincime, mm, pina la 540x440x120mm</w:t>
            </w:r>
          </w:p>
          <w:p w14:paraId="2B4A4AA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C1FEE8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00E411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6231749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9040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113</w:t>
            </w:r>
          </w:p>
        </w:tc>
        <w:tc>
          <w:tcPr>
            <w:tcW w:w="1559" w:type="dxa"/>
            <w:tcBorders>
              <w:top w:val="single" w:sz="4" w:space="0" w:color="auto"/>
              <w:bottom w:val="single" w:sz="4" w:space="0" w:color="auto"/>
            </w:tcBorders>
          </w:tcPr>
          <w:p w14:paraId="229BEA4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08-03-575-1</w:t>
            </w:r>
          </w:p>
          <w:p w14:paraId="5277F4B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EF51163" w14:textId="77777777" w:rsidR="0084447E" w:rsidRPr="0084447E" w:rsidRDefault="0084447E" w:rsidP="0084447E">
            <w:pPr>
              <w:autoSpaceDE w:val="0"/>
              <w:autoSpaceDN w:val="0"/>
              <w:rPr>
                <w:noProof w:val="0"/>
                <w:lang w:val="en-US" w:eastAsia="ru-RU"/>
              </w:rPr>
            </w:pPr>
            <w:r w:rsidRPr="0084447E">
              <w:rPr>
                <w:noProof w:val="0"/>
                <w:lang w:val="en-US" w:eastAsia="ru-RU"/>
              </w:rPr>
              <w:t>Dispozitiv sau aparat demontat inainte de transportare</w:t>
            </w:r>
          </w:p>
          <w:p w14:paraId="7AA8E02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BACF6B0"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5809DC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14,00</w:t>
            </w:r>
          </w:p>
        </w:tc>
      </w:tr>
      <w:tr w:rsidR="0084447E" w:rsidRPr="0084447E" w14:paraId="4AE942C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3BA8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114</w:t>
            </w:r>
          </w:p>
        </w:tc>
        <w:tc>
          <w:tcPr>
            <w:tcW w:w="1559" w:type="dxa"/>
            <w:tcBorders>
              <w:top w:val="single" w:sz="4" w:space="0" w:color="auto"/>
              <w:bottom w:val="single" w:sz="4" w:space="0" w:color="auto"/>
            </w:tcBorders>
          </w:tcPr>
          <w:p w14:paraId="0D277A7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08-02-409-1</w:t>
            </w:r>
          </w:p>
          <w:p w14:paraId="3E916A7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BAE2527" w14:textId="77777777" w:rsidR="0084447E" w:rsidRPr="0084447E" w:rsidRDefault="0084447E" w:rsidP="0084447E">
            <w:pPr>
              <w:autoSpaceDE w:val="0"/>
              <w:autoSpaceDN w:val="0"/>
              <w:rPr>
                <w:noProof w:val="0"/>
                <w:lang w:val="en-US" w:eastAsia="ru-RU"/>
              </w:rPr>
            </w:pPr>
            <w:r w:rsidRPr="0084447E">
              <w:rPr>
                <w:noProof w:val="0"/>
                <w:lang w:val="en-US" w:eastAsia="ru-RU"/>
              </w:rPr>
              <w:t>Teava din vinilplast pe contructii instalate, pe pereti si coloane, fixare cu scoabe, diametru pina la 20 mm (de creat resursa)</w:t>
            </w:r>
          </w:p>
          <w:p w14:paraId="12D445C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485997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100 m</w:t>
            </w:r>
          </w:p>
        </w:tc>
        <w:tc>
          <w:tcPr>
            <w:tcW w:w="1843" w:type="dxa"/>
            <w:tcBorders>
              <w:top w:val="single" w:sz="4" w:space="0" w:color="auto"/>
              <w:bottom w:val="single" w:sz="4" w:space="0" w:color="auto"/>
            </w:tcBorders>
            <w:vAlign w:val="center"/>
          </w:tcPr>
          <w:p w14:paraId="445D509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3,00</w:t>
            </w:r>
          </w:p>
        </w:tc>
      </w:tr>
      <w:tr w:rsidR="0084447E" w:rsidRPr="0084447E" w14:paraId="507C8AB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B31C7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115</w:t>
            </w:r>
          </w:p>
        </w:tc>
        <w:tc>
          <w:tcPr>
            <w:tcW w:w="1559" w:type="dxa"/>
            <w:tcBorders>
              <w:top w:val="single" w:sz="4" w:space="0" w:color="auto"/>
              <w:bottom w:val="single" w:sz="4" w:space="0" w:color="auto"/>
            </w:tcBorders>
          </w:tcPr>
          <w:p w14:paraId="7F58C59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08-02-412-3</w:t>
            </w:r>
          </w:p>
          <w:p w14:paraId="0BA13E8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3E765BA" w14:textId="77777777" w:rsidR="0084447E" w:rsidRPr="0084447E" w:rsidRDefault="0084447E" w:rsidP="0084447E">
            <w:pPr>
              <w:autoSpaceDE w:val="0"/>
              <w:autoSpaceDN w:val="0"/>
              <w:rPr>
                <w:noProof w:val="0"/>
                <w:lang w:val="en-US" w:eastAsia="ru-RU"/>
              </w:rPr>
            </w:pPr>
            <w:r w:rsidRPr="0084447E">
              <w:rPr>
                <w:noProof w:val="0"/>
                <w:lang w:val="en-US" w:eastAsia="ru-RU"/>
              </w:rPr>
              <w:t>Introducerea conductorilor in tevi si furtunuri metalice pozate: primul conductor monofir sau multifir in impletire comuna, sectiune sumara pina la 16 mm2</w:t>
            </w:r>
          </w:p>
          <w:p w14:paraId="1F36776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78E597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100 m</w:t>
            </w:r>
          </w:p>
        </w:tc>
        <w:tc>
          <w:tcPr>
            <w:tcW w:w="1843" w:type="dxa"/>
            <w:tcBorders>
              <w:top w:val="single" w:sz="4" w:space="0" w:color="auto"/>
              <w:bottom w:val="single" w:sz="4" w:space="0" w:color="auto"/>
            </w:tcBorders>
            <w:vAlign w:val="center"/>
          </w:tcPr>
          <w:p w14:paraId="7B0A2D6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3,20</w:t>
            </w:r>
          </w:p>
        </w:tc>
      </w:tr>
      <w:tr w:rsidR="0084447E" w:rsidRPr="0084447E" w14:paraId="7A435AA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2F85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116</w:t>
            </w:r>
          </w:p>
        </w:tc>
        <w:tc>
          <w:tcPr>
            <w:tcW w:w="1559" w:type="dxa"/>
            <w:tcBorders>
              <w:top w:val="single" w:sz="4" w:space="0" w:color="auto"/>
              <w:bottom w:val="single" w:sz="4" w:space="0" w:color="auto"/>
            </w:tcBorders>
          </w:tcPr>
          <w:p w14:paraId="225DAAE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RpEA09B</w:t>
            </w:r>
          </w:p>
          <w:p w14:paraId="7E72011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6A17AEA" w14:textId="77777777" w:rsidR="0084447E" w:rsidRPr="0084447E" w:rsidRDefault="0084447E" w:rsidP="0084447E">
            <w:pPr>
              <w:autoSpaceDE w:val="0"/>
              <w:autoSpaceDN w:val="0"/>
              <w:rPr>
                <w:noProof w:val="0"/>
                <w:lang w:val="en-US" w:eastAsia="ru-RU"/>
              </w:rPr>
            </w:pPr>
            <w:r w:rsidRPr="0084447E">
              <w:rPr>
                <w:noProof w:val="0"/>
                <w:lang w:val="en-US" w:eastAsia="ru-RU"/>
              </w:rPr>
              <w:t>Montarea elementelor de protectie din material plastic, aparent pe perete sau in canale, pentru mascarea conductorilor sau cablurilor electrice, avind dimensiunile 15x35-15x60 mm</w:t>
            </w:r>
          </w:p>
          <w:p w14:paraId="2BF56B0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116D2E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63A634C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20,00</w:t>
            </w:r>
          </w:p>
        </w:tc>
      </w:tr>
      <w:tr w:rsidR="0084447E" w:rsidRPr="0084447E" w14:paraId="7251478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8E1D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117</w:t>
            </w:r>
          </w:p>
        </w:tc>
        <w:tc>
          <w:tcPr>
            <w:tcW w:w="1559" w:type="dxa"/>
            <w:tcBorders>
              <w:top w:val="single" w:sz="4" w:space="0" w:color="auto"/>
              <w:bottom w:val="single" w:sz="4" w:space="0" w:color="auto"/>
            </w:tcBorders>
          </w:tcPr>
          <w:p w14:paraId="5AFC47E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Pret de piata</w:t>
            </w:r>
          </w:p>
          <w:p w14:paraId="1B6014A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00453E8" w14:textId="77777777" w:rsidR="0084447E" w:rsidRPr="0084447E" w:rsidRDefault="0084447E" w:rsidP="0084447E">
            <w:pPr>
              <w:autoSpaceDE w:val="0"/>
              <w:autoSpaceDN w:val="0"/>
              <w:rPr>
                <w:noProof w:val="0"/>
                <w:lang w:val="ru-RU" w:eastAsia="ru-RU"/>
              </w:rPr>
            </w:pPr>
            <w:r w:rsidRPr="0084447E">
              <w:rPr>
                <w:noProof w:val="0"/>
                <w:lang w:val="ru-RU" w:eastAsia="ru-RU"/>
              </w:rPr>
              <w:t>Cablu ВВГнг 3x4mm2</w:t>
            </w:r>
          </w:p>
          <w:p w14:paraId="5113C8F1"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F10A15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3C0A4DA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20,00</w:t>
            </w:r>
          </w:p>
        </w:tc>
      </w:tr>
      <w:tr w:rsidR="0084447E" w:rsidRPr="0084447E" w14:paraId="5281215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329DD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118</w:t>
            </w:r>
          </w:p>
        </w:tc>
        <w:tc>
          <w:tcPr>
            <w:tcW w:w="1559" w:type="dxa"/>
            <w:tcBorders>
              <w:top w:val="single" w:sz="4" w:space="0" w:color="auto"/>
              <w:bottom w:val="single" w:sz="4" w:space="0" w:color="auto"/>
            </w:tcBorders>
          </w:tcPr>
          <w:p w14:paraId="37DD8B1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Pret de piata</w:t>
            </w:r>
          </w:p>
          <w:p w14:paraId="492D7FE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19030CE" w14:textId="77777777" w:rsidR="0084447E" w:rsidRPr="0084447E" w:rsidRDefault="0084447E" w:rsidP="0084447E">
            <w:pPr>
              <w:autoSpaceDE w:val="0"/>
              <w:autoSpaceDN w:val="0"/>
              <w:rPr>
                <w:noProof w:val="0"/>
                <w:lang w:val="ru-RU" w:eastAsia="ru-RU"/>
              </w:rPr>
            </w:pPr>
            <w:r w:rsidRPr="0084447E">
              <w:rPr>
                <w:noProof w:val="0"/>
                <w:lang w:val="ru-RU" w:eastAsia="ru-RU"/>
              </w:rPr>
              <w:t>Cablu ВВГнг 3x2.5mm2</w:t>
            </w:r>
          </w:p>
          <w:p w14:paraId="43AD4D04"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6A7067C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754AD2A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150,00</w:t>
            </w:r>
          </w:p>
        </w:tc>
      </w:tr>
      <w:tr w:rsidR="0084447E" w:rsidRPr="0084447E" w14:paraId="46BA8E8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824F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119</w:t>
            </w:r>
          </w:p>
        </w:tc>
        <w:tc>
          <w:tcPr>
            <w:tcW w:w="1559" w:type="dxa"/>
            <w:tcBorders>
              <w:top w:val="single" w:sz="4" w:space="0" w:color="auto"/>
              <w:bottom w:val="single" w:sz="4" w:space="0" w:color="auto"/>
            </w:tcBorders>
          </w:tcPr>
          <w:p w14:paraId="6ADF4AA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Pret de piata</w:t>
            </w:r>
          </w:p>
          <w:p w14:paraId="134005F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A30D295" w14:textId="77777777" w:rsidR="0084447E" w:rsidRPr="0084447E" w:rsidRDefault="0084447E" w:rsidP="0084447E">
            <w:pPr>
              <w:autoSpaceDE w:val="0"/>
              <w:autoSpaceDN w:val="0"/>
              <w:rPr>
                <w:noProof w:val="0"/>
                <w:lang w:val="ru-RU" w:eastAsia="ru-RU"/>
              </w:rPr>
            </w:pPr>
            <w:r w:rsidRPr="0084447E">
              <w:rPr>
                <w:noProof w:val="0"/>
                <w:lang w:val="ru-RU" w:eastAsia="ru-RU"/>
              </w:rPr>
              <w:t>Cablu ВВГнг 3x1.5mm2</w:t>
            </w:r>
          </w:p>
          <w:p w14:paraId="5E0B6469"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617F88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10A5E12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150,00</w:t>
            </w:r>
          </w:p>
        </w:tc>
      </w:tr>
      <w:tr w:rsidR="0084447E" w:rsidRPr="0084447E" w14:paraId="0E7C2D4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FA74D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120</w:t>
            </w:r>
          </w:p>
        </w:tc>
        <w:tc>
          <w:tcPr>
            <w:tcW w:w="1559" w:type="dxa"/>
            <w:tcBorders>
              <w:top w:val="single" w:sz="4" w:space="0" w:color="auto"/>
              <w:bottom w:val="single" w:sz="4" w:space="0" w:color="auto"/>
            </w:tcBorders>
          </w:tcPr>
          <w:p w14:paraId="0C61EF0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RpEE01A</w:t>
            </w:r>
          </w:p>
          <w:p w14:paraId="241B573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7EE1FB1" w14:textId="77777777" w:rsidR="0084447E" w:rsidRPr="0084447E" w:rsidRDefault="0084447E" w:rsidP="0084447E">
            <w:pPr>
              <w:autoSpaceDE w:val="0"/>
              <w:autoSpaceDN w:val="0"/>
              <w:rPr>
                <w:noProof w:val="0"/>
                <w:lang w:val="ru-RU" w:eastAsia="ru-RU"/>
              </w:rPr>
            </w:pPr>
            <w:r w:rsidRPr="0084447E">
              <w:rPr>
                <w:noProof w:val="0"/>
                <w:lang w:val="ru-RU" w:eastAsia="ru-RU"/>
              </w:rPr>
              <w:t xml:space="preserve">Montarea interupatoarelor bipolare </w:t>
            </w:r>
          </w:p>
          <w:p w14:paraId="1542980E"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36D000E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4BF005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7,00</w:t>
            </w:r>
          </w:p>
        </w:tc>
      </w:tr>
      <w:tr w:rsidR="0084447E" w:rsidRPr="0084447E" w14:paraId="70F5D09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2787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121</w:t>
            </w:r>
          </w:p>
        </w:tc>
        <w:tc>
          <w:tcPr>
            <w:tcW w:w="1559" w:type="dxa"/>
            <w:tcBorders>
              <w:top w:val="single" w:sz="4" w:space="0" w:color="auto"/>
              <w:bottom w:val="single" w:sz="4" w:space="0" w:color="auto"/>
            </w:tcBorders>
          </w:tcPr>
          <w:p w14:paraId="2734BF2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RpEF01B</w:t>
            </w:r>
          </w:p>
          <w:p w14:paraId="2D971FE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9AFB2BE" w14:textId="77777777" w:rsidR="0084447E" w:rsidRPr="0084447E" w:rsidRDefault="0084447E" w:rsidP="0084447E">
            <w:pPr>
              <w:autoSpaceDE w:val="0"/>
              <w:autoSpaceDN w:val="0"/>
              <w:rPr>
                <w:noProof w:val="0"/>
                <w:lang w:val="en-US" w:eastAsia="ru-RU"/>
              </w:rPr>
            </w:pPr>
            <w:r w:rsidRPr="0084447E">
              <w:rPr>
                <w:noProof w:val="0"/>
                <w:lang w:val="en-US" w:eastAsia="ru-RU"/>
              </w:rPr>
              <w:t>Montarea corpurilor de iluminat,  de plafon sau de perete, complet echipate  LED 60x60</w:t>
            </w:r>
          </w:p>
          <w:p w14:paraId="0468E3FD"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6FF26E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4583EBB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18,00</w:t>
            </w:r>
          </w:p>
        </w:tc>
      </w:tr>
      <w:tr w:rsidR="0084447E" w:rsidRPr="0084447E" w14:paraId="4904411D"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05B9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122</w:t>
            </w:r>
          </w:p>
        </w:tc>
        <w:tc>
          <w:tcPr>
            <w:tcW w:w="1559" w:type="dxa"/>
            <w:tcBorders>
              <w:top w:val="single" w:sz="4" w:space="0" w:color="auto"/>
              <w:bottom w:val="single" w:sz="4" w:space="0" w:color="auto"/>
            </w:tcBorders>
          </w:tcPr>
          <w:p w14:paraId="22D794B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RpEF01B</w:t>
            </w:r>
          </w:p>
          <w:p w14:paraId="4371F66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60745F5" w14:textId="77777777" w:rsidR="0084447E" w:rsidRPr="0084447E" w:rsidRDefault="0084447E" w:rsidP="0084447E">
            <w:pPr>
              <w:autoSpaceDE w:val="0"/>
              <w:autoSpaceDN w:val="0"/>
              <w:rPr>
                <w:noProof w:val="0"/>
                <w:lang w:val="en-US" w:eastAsia="ru-RU"/>
              </w:rPr>
            </w:pPr>
            <w:r w:rsidRPr="0084447E">
              <w:rPr>
                <w:noProof w:val="0"/>
                <w:lang w:val="en-US" w:eastAsia="ru-RU"/>
              </w:rPr>
              <w:t>Montarea corpurilor de iluminat,  de plafon sau de perete, complet echipate  LED 40x40</w:t>
            </w:r>
          </w:p>
          <w:p w14:paraId="60138EB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957AE1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3BF9D5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41F4AE6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2D0F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123</w:t>
            </w:r>
          </w:p>
        </w:tc>
        <w:tc>
          <w:tcPr>
            <w:tcW w:w="1559" w:type="dxa"/>
            <w:tcBorders>
              <w:top w:val="single" w:sz="4" w:space="0" w:color="auto"/>
              <w:bottom w:val="single" w:sz="4" w:space="0" w:color="auto"/>
            </w:tcBorders>
          </w:tcPr>
          <w:p w14:paraId="7556C4D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08-03-591-9</w:t>
            </w:r>
          </w:p>
          <w:p w14:paraId="1CC9EEF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9E0DCE3" w14:textId="77777777" w:rsidR="0084447E" w:rsidRPr="0084447E" w:rsidRDefault="0084447E" w:rsidP="0084447E">
            <w:pPr>
              <w:autoSpaceDE w:val="0"/>
              <w:autoSpaceDN w:val="0"/>
              <w:rPr>
                <w:noProof w:val="0"/>
                <w:lang w:val="en-US" w:eastAsia="ru-RU"/>
              </w:rPr>
            </w:pPr>
            <w:r w:rsidRPr="0084447E">
              <w:rPr>
                <w:noProof w:val="0"/>
                <w:lang w:val="en-US" w:eastAsia="ru-RU"/>
              </w:rPr>
              <w:t>Priza de fisa tip neingropat, la instalatie inchisa Priza 2P+E (de creat resursa)</w:t>
            </w:r>
          </w:p>
          <w:p w14:paraId="1286A69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2B0C1B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100 buc</w:t>
            </w:r>
          </w:p>
        </w:tc>
        <w:tc>
          <w:tcPr>
            <w:tcW w:w="1843" w:type="dxa"/>
            <w:tcBorders>
              <w:top w:val="single" w:sz="4" w:space="0" w:color="auto"/>
              <w:bottom w:val="single" w:sz="4" w:space="0" w:color="auto"/>
            </w:tcBorders>
            <w:vAlign w:val="center"/>
          </w:tcPr>
          <w:p w14:paraId="6203AC4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0,16</w:t>
            </w:r>
          </w:p>
        </w:tc>
      </w:tr>
      <w:tr w:rsidR="0084447E" w:rsidRPr="0084447E" w14:paraId="7A05867D"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38F5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124</w:t>
            </w:r>
          </w:p>
        </w:tc>
        <w:tc>
          <w:tcPr>
            <w:tcW w:w="1559" w:type="dxa"/>
            <w:tcBorders>
              <w:top w:val="single" w:sz="4" w:space="0" w:color="auto"/>
              <w:bottom w:val="single" w:sz="4" w:space="0" w:color="auto"/>
            </w:tcBorders>
          </w:tcPr>
          <w:p w14:paraId="692FDCD7" w14:textId="77777777" w:rsidR="0084447E" w:rsidRPr="0084447E" w:rsidRDefault="0084447E" w:rsidP="0084447E">
            <w:pPr>
              <w:autoSpaceDE w:val="0"/>
              <w:autoSpaceDN w:val="0"/>
              <w:rPr>
                <w:noProof w:val="0"/>
                <w:sz w:val="22"/>
                <w:szCs w:val="22"/>
                <w:lang w:val="ru-RU" w:eastAsia="ru-RU"/>
              </w:rPr>
            </w:pPr>
          </w:p>
          <w:p w14:paraId="6C38202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037A37C" w14:textId="77777777" w:rsidR="0084447E" w:rsidRPr="0084447E" w:rsidRDefault="0084447E" w:rsidP="0084447E">
            <w:pPr>
              <w:autoSpaceDE w:val="0"/>
              <w:autoSpaceDN w:val="0"/>
              <w:rPr>
                <w:noProof w:val="0"/>
                <w:lang w:val="ru-RU" w:eastAsia="ru-RU"/>
              </w:rPr>
            </w:pPr>
            <w:r w:rsidRPr="0084447E">
              <w:rPr>
                <w:noProof w:val="0"/>
                <w:lang w:val="ru-RU" w:eastAsia="ru-RU"/>
              </w:rPr>
              <w:t>Cutie pentru priza</w:t>
            </w:r>
          </w:p>
          <w:p w14:paraId="3187A1FE"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3B5E4DD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BDDE0C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21,00</w:t>
            </w:r>
          </w:p>
        </w:tc>
      </w:tr>
      <w:tr w:rsidR="0084447E" w:rsidRPr="0084447E" w14:paraId="26F0B1D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552D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125</w:t>
            </w:r>
          </w:p>
        </w:tc>
        <w:tc>
          <w:tcPr>
            <w:tcW w:w="1559" w:type="dxa"/>
            <w:tcBorders>
              <w:top w:val="single" w:sz="4" w:space="0" w:color="auto"/>
              <w:bottom w:val="single" w:sz="4" w:space="0" w:color="auto"/>
            </w:tcBorders>
          </w:tcPr>
          <w:p w14:paraId="0447A51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VC07A</w:t>
            </w:r>
          </w:p>
          <w:p w14:paraId="4B95834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1D91FEB" w14:textId="77777777" w:rsidR="0084447E" w:rsidRPr="0084447E" w:rsidRDefault="0084447E" w:rsidP="0084447E">
            <w:pPr>
              <w:autoSpaceDE w:val="0"/>
              <w:autoSpaceDN w:val="0"/>
              <w:rPr>
                <w:noProof w:val="0"/>
                <w:lang w:val="en-US" w:eastAsia="ru-RU"/>
              </w:rPr>
            </w:pPr>
            <w:r w:rsidRPr="0084447E">
              <w:rPr>
                <w:noProof w:val="0"/>
                <w:lang w:val="en-US" w:eastAsia="ru-RU"/>
              </w:rPr>
              <w:t>Montarea ventilatoarelor axiale, de fereastra, tip VF 315 - VF 900, avind greutatea de 3,6 - 8,2 kg cu motor de 0,25 - 0,55 kw</w:t>
            </w:r>
          </w:p>
          <w:p w14:paraId="41AA42E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BD56B2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057CFC8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347058FA" w14:textId="77777777" w:rsidTr="000C5CB3">
        <w:tc>
          <w:tcPr>
            <w:tcW w:w="709" w:type="dxa"/>
            <w:tcBorders>
              <w:top w:val="nil"/>
              <w:left w:val="single" w:sz="6" w:space="0" w:color="auto"/>
              <w:bottom w:val="nil"/>
              <w:right w:val="nil"/>
            </w:tcBorders>
          </w:tcPr>
          <w:p w14:paraId="7AE2728B"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C51339C"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3235BDEA"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2.3. Utilaj</w:t>
            </w:r>
          </w:p>
          <w:p w14:paraId="52C39678" w14:textId="77777777" w:rsidR="0084447E" w:rsidRPr="0084447E" w:rsidRDefault="0084447E" w:rsidP="0084447E">
            <w:pPr>
              <w:autoSpaceDE w:val="0"/>
              <w:autoSpaceDN w:val="0"/>
              <w:rPr>
                <w:noProof w:val="0"/>
                <w:sz w:val="20"/>
                <w:szCs w:val="20"/>
                <w:lang w:val="ru-RU" w:eastAsia="ru-RU"/>
              </w:rPr>
            </w:pPr>
          </w:p>
        </w:tc>
      </w:tr>
      <w:tr w:rsidR="0084447E" w:rsidRPr="0084447E" w14:paraId="2C86526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12516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126</w:t>
            </w:r>
          </w:p>
        </w:tc>
        <w:tc>
          <w:tcPr>
            <w:tcW w:w="1559" w:type="dxa"/>
            <w:tcBorders>
              <w:top w:val="single" w:sz="4" w:space="0" w:color="auto"/>
              <w:bottom w:val="single" w:sz="4" w:space="0" w:color="auto"/>
            </w:tcBorders>
          </w:tcPr>
          <w:p w14:paraId="3ACA9DF0" w14:textId="77777777" w:rsidR="0084447E" w:rsidRPr="0084447E" w:rsidRDefault="0084447E" w:rsidP="0084447E">
            <w:pPr>
              <w:autoSpaceDE w:val="0"/>
              <w:autoSpaceDN w:val="0"/>
              <w:rPr>
                <w:noProof w:val="0"/>
                <w:sz w:val="22"/>
                <w:szCs w:val="22"/>
                <w:lang w:val="ru-RU" w:eastAsia="ru-RU"/>
              </w:rPr>
            </w:pPr>
          </w:p>
          <w:p w14:paraId="0A19C3C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97856A1" w14:textId="77777777" w:rsidR="0084447E" w:rsidRPr="0084447E" w:rsidRDefault="0084447E" w:rsidP="0084447E">
            <w:pPr>
              <w:autoSpaceDE w:val="0"/>
              <w:autoSpaceDN w:val="0"/>
              <w:rPr>
                <w:noProof w:val="0"/>
                <w:lang w:val="ru-RU" w:eastAsia="ru-RU"/>
              </w:rPr>
            </w:pPr>
            <w:r w:rsidRPr="0084447E">
              <w:rPr>
                <w:noProof w:val="0"/>
                <w:lang w:val="ru-RU" w:eastAsia="ru-RU"/>
              </w:rPr>
              <w:t>Panou electric 16 automate</w:t>
            </w:r>
          </w:p>
          <w:p w14:paraId="38A00DD8"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6F3FE98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01EE42D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4D93539D"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14D4C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127</w:t>
            </w:r>
          </w:p>
        </w:tc>
        <w:tc>
          <w:tcPr>
            <w:tcW w:w="1559" w:type="dxa"/>
            <w:tcBorders>
              <w:top w:val="single" w:sz="4" w:space="0" w:color="auto"/>
              <w:bottom w:val="single" w:sz="4" w:space="0" w:color="auto"/>
            </w:tcBorders>
          </w:tcPr>
          <w:p w14:paraId="1234859B" w14:textId="77777777" w:rsidR="0084447E" w:rsidRPr="0084447E" w:rsidRDefault="0084447E" w:rsidP="0084447E">
            <w:pPr>
              <w:autoSpaceDE w:val="0"/>
              <w:autoSpaceDN w:val="0"/>
              <w:rPr>
                <w:noProof w:val="0"/>
                <w:sz w:val="22"/>
                <w:szCs w:val="22"/>
                <w:lang w:val="ru-RU" w:eastAsia="ru-RU"/>
              </w:rPr>
            </w:pPr>
          </w:p>
          <w:p w14:paraId="03F6499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A716412" w14:textId="77777777" w:rsidR="0084447E" w:rsidRPr="0084447E" w:rsidRDefault="0084447E" w:rsidP="0084447E">
            <w:pPr>
              <w:autoSpaceDE w:val="0"/>
              <w:autoSpaceDN w:val="0"/>
              <w:rPr>
                <w:noProof w:val="0"/>
                <w:lang w:val="ru-RU" w:eastAsia="ru-RU"/>
              </w:rPr>
            </w:pPr>
            <w:r w:rsidRPr="0084447E">
              <w:rPr>
                <w:noProof w:val="0"/>
                <w:lang w:val="ru-RU" w:eastAsia="ru-RU"/>
              </w:rPr>
              <w:t>Automat АД12М-2р С40А 30mA</w:t>
            </w:r>
          </w:p>
          <w:p w14:paraId="0B18CDF3"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51A19AB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FB994E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57DD97B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B901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128</w:t>
            </w:r>
          </w:p>
        </w:tc>
        <w:tc>
          <w:tcPr>
            <w:tcW w:w="1559" w:type="dxa"/>
            <w:tcBorders>
              <w:top w:val="single" w:sz="4" w:space="0" w:color="auto"/>
              <w:bottom w:val="single" w:sz="4" w:space="0" w:color="auto"/>
            </w:tcBorders>
          </w:tcPr>
          <w:p w14:paraId="78D49FD1" w14:textId="77777777" w:rsidR="0084447E" w:rsidRPr="0084447E" w:rsidRDefault="0084447E" w:rsidP="0084447E">
            <w:pPr>
              <w:autoSpaceDE w:val="0"/>
              <w:autoSpaceDN w:val="0"/>
              <w:rPr>
                <w:noProof w:val="0"/>
                <w:sz w:val="22"/>
                <w:szCs w:val="22"/>
                <w:lang w:val="ru-RU" w:eastAsia="ru-RU"/>
              </w:rPr>
            </w:pPr>
          </w:p>
          <w:p w14:paraId="10041BB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8A8595C" w14:textId="77777777" w:rsidR="0084447E" w:rsidRPr="0084447E" w:rsidRDefault="0084447E" w:rsidP="0084447E">
            <w:pPr>
              <w:autoSpaceDE w:val="0"/>
              <w:autoSpaceDN w:val="0"/>
              <w:rPr>
                <w:noProof w:val="0"/>
                <w:lang w:val="ru-RU" w:eastAsia="ru-RU"/>
              </w:rPr>
            </w:pPr>
            <w:r w:rsidRPr="0084447E">
              <w:rPr>
                <w:noProof w:val="0"/>
                <w:lang w:val="ru-RU" w:eastAsia="ru-RU"/>
              </w:rPr>
              <w:t>Automat BA47-29/1/C/25</w:t>
            </w:r>
          </w:p>
          <w:p w14:paraId="3D78C709"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5D7868F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F602E5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12F9091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1390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129</w:t>
            </w:r>
          </w:p>
        </w:tc>
        <w:tc>
          <w:tcPr>
            <w:tcW w:w="1559" w:type="dxa"/>
            <w:tcBorders>
              <w:top w:val="single" w:sz="4" w:space="0" w:color="auto"/>
              <w:bottom w:val="single" w:sz="4" w:space="0" w:color="auto"/>
            </w:tcBorders>
          </w:tcPr>
          <w:p w14:paraId="0EC62960" w14:textId="77777777" w:rsidR="0084447E" w:rsidRPr="0084447E" w:rsidRDefault="0084447E" w:rsidP="0084447E">
            <w:pPr>
              <w:autoSpaceDE w:val="0"/>
              <w:autoSpaceDN w:val="0"/>
              <w:rPr>
                <w:noProof w:val="0"/>
                <w:sz w:val="22"/>
                <w:szCs w:val="22"/>
                <w:lang w:val="ru-RU" w:eastAsia="ru-RU"/>
              </w:rPr>
            </w:pPr>
          </w:p>
          <w:p w14:paraId="632DFB5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6107D5D" w14:textId="77777777" w:rsidR="0084447E" w:rsidRPr="0084447E" w:rsidRDefault="0084447E" w:rsidP="0084447E">
            <w:pPr>
              <w:autoSpaceDE w:val="0"/>
              <w:autoSpaceDN w:val="0"/>
              <w:rPr>
                <w:noProof w:val="0"/>
                <w:lang w:val="ru-RU" w:eastAsia="ru-RU"/>
              </w:rPr>
            </w:pPr>
            <w:r w:rsidRPr="0084447E">
              <w:rPr>
                <w:noProof w:val="0"/>
                <w:lang w:val="ru-RU" w:eastAsia="ru-RU"/>
              </w:rPr>
              <w:t>Automat BA47-29/2/C/25</w:t>
            </w:r>
          </w:p>
          <w:p w14:paraId="71A65889"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159F7470"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142991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3C24EA4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DE6E2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130</w:t>
            </w:r>
          </w:p>
        </w:tc>
        <w:tc>
          <w:tcPr>
            <w:tcW w:w="1559" w:type="dxa"/>
            <w:tcBorders>
              <w:top w:val="single" w:sz="4" w:space="0" w:color="auto"/>
              <w:bottom w:val="single" w:sz="4" w:space="0" w:color="auto"/>
            </w:tcBorders>
          </w:tcPr>
          <w:p w14:paraId="4E33B95C" w14:textId="77777777" w:rsidR="0084447E" w:rsidRPr="0084447E" w:rsidRDefault="0084447E" w:rsidP="0084447E">
            <w:pPr>
              <w:autoSpaceDE w:val="0"/>
              <w:autoSpaceDN w:val="0"/>
              <w:rPr>
                <w:noProof w:val="0"/>
                <w:sz w:val="22"/>
                <w:szCs w:val="22"/>
                <w:lang w:val="ru-RU" w:eastAsia="ru-RU"/>
              </w:rPr>
            </w:pPr>
          </w:p>
          <w:p w14:paraId="315AE27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6AE426D" w14:textId="77777777" w:rsidR="0084447E" w:rsidRPr="0084447E" w:rsidRDefault="0084447E" w:rsidP="0084447E">
            <w:pPr>
              <w:autoSpaceDE w:val="0"/>
              <w:autoSpaceDN w:val="0"/>
              <w:rPr>
                <w:noProof w:val="0"/>
                <w:lang w:val="ru-RU" w:eastAsia="ru-RU"/>
              </w:rPr>
            </w:pPr>
            <w:r w:rsidRPr="0084447E">
              <w:rPr>
                <w:noProof w:val="0"/>
                <w:lang w:val="ru-RU" w:eastAsia="ru-RU"/>
              </w:rPr>
              <w:t>Automat BA47-29/3/C/16</w:t>
            </w:r>
          </w:p>
          <w:p w14:paraId="6637119C"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69AB687C"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FD43C9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3,00</w:t>
            </w:r>
          </w:p>
        </w:tc>
      </w:tr>
      <w:tr w:rsidR="0084447E" w:rsidRPr="0084447E" w14:paraId="26817D4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DABF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131</w:t>
            </w:r>
          </w:p>
        </w:tc>
        <w:tc>
          <w:tcPr>
            <w:tcW w:w="1559" w:type="dxa"/>
            <w:tcBorders>
              <w:top w:val="single" w:sz="4" w:space="0" w:color="auto"/>
              <w:bottom w:val="single" w:sz="4" w:space="0" w:color="auto"/>
            </w:tcBorders>
          </w:tcPr>
          <w:p w14:paraId="2BFA3530" w14:textId="77777777" w:rsidR="0084447E" w:rsidRPr="0084447E" w:rsidRDefault="0084447E" w:rsidP="0084447E">
            <w:pPr>
              <w:autoSpaceDE w:val="0"/>
              <w:autoSpaceDN w:val="0"/>
              <w:rPr>
                <w:noProof w:val="0"/>
                <w:sz w:val="22"/>
                <w:szCs w:val="22"/>
                <w:lang w:val="ru-RU" w:eastAsia="ru-RU"/>
              </w:rPr>
            </w:pPr>
          </w:p>
          <w:p w14:paraId="38D736F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365B632" w14:textId="77777777" w:rsidR="0084447E" w:rsidRPr="0084447E" w:rsidRDefault="0084447E" w:rsidP="0084447E">
            <w:pPr>
              <w:autoSpaceDE w:val="0"/>
              <w:autoSpaceDN w:val="0"/>
              <w:rPr>
                <w:noProof w:val="0"/>
                <w:lang w:val="ru-RU" w:eastAsia="ru-RU"/>
              </w:rPr>
            </w:pPr>
            <w:r w:rsidRPr="0084447E">
              <w:rPr>
                <w:noProof w:val="0"/>
                <w:lang w:val="ru-RU" w:eastAsia="ru-RU"/>
              </w:rPr>
              <w:t>Automat BA47-29/1/C/16</w:t>
            </w:r>
          </w:p>
          <w:p w14:paraId="600B62AC"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2FD5376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1BB38D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6583110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0FF5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132</w:t>
            </w:r>
          </w:p>
        </w:tc>
        <w:tc>
          <w:tcPr>
            <w:tcW w:w="1559" w:type="dxa"/>
            <w:tcBorders>
              <w:top w:val="single" w:sz="4" w:space="0" w:color="auto"/>
              <w:bottom w:val="single" w:sz="4" w:space="0" w:color="auto"/>
            </w:tcBorders>
          </w:tcPr>
          <w:p w14:paraId="313F8212" w14:textId="77777777" w:rsidR="0084447E" w:rsidRPr="0084447E" w:rsidRDefault="0084447E" w:rsidP="0084447E">
            <w:pPr>
              <w:autoSpaceDE w:val="0"/>
              <w:autoSpaceDN w:val="0"/>
              <w:rPr>
                <w:noProof w:val="0"/>
                <w:sz w:val="22"/>
                <w:szCs w:val="22"/>
                <w:lang w:val="ru-RU" w:eastAsia="ru-RU"/>
              </w:rPr>
            </w:pPr>
          </w:p>
          <w:p w14:paraId="6C6DB67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7FEE454" w14:textId="77777777" w:rsidR="0084447E" w:rsidRPr="0084447E" w:rsidRDefault="0084447E" w:rsidP="0084447E">
            <w:pPr>
              <w:autoSpaceDE w:val="0"/>
              <w:autoSpaceDN w:val="0"/>
              <w:rPr>
                <w:noProof w:val="0"/>
                <w:lang w:val="ru-RU" w:eastAsia="ru-RU"/>
              </w:rPr>
            </w:pPr>
            <w:r w:rsidRPr="0084447E">
              <w:rPr>
                <w:noProof w:val="0"/>
                <w:lang w:val="ru-RU" w:eastAsia="ru-RU"/>
              </w:rPr>
              <w:t>Automat BA47-29/1/C/10</w:t>
            </w:r>
          </w:p>
          <w:p w14:paraId="188A3B5E"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0A14384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44BEC47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7C7A2D5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1C5B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133</w:t>
            </w:r>
          </w:p>
        </w:tc>
        <w:tc>
          <w:tcPr>
            <w:tcW w:w="1559" w:type="dxa"/>
            <w:tcBorders>
              <w:top w:val="single" w:sz="4" w:space="0" w:color="auto"/>
              <w:bottom w:val="single" w:sz="4" w:space="0" w:color="auto"/>
            </w:tcBorders>
          </w:tcPr>
          <w:p w14:paraId="407AB47A" w14:textId="77777777" w:rsidR="0084447E" w:rsidRPr="0084447E" w:rsidRDefault="0084447E" w:rsidP="0084447E">
            <w:pPr>
              <w:autoSpaceDE w:val="0"/>
              <w:autoSpaceDN w:val="0"/>
              <w:rPr>
                <w:noProof w:val="0"/>
                <w:sz w:val="22"/>
                <w:szCs w:val="22"/>
                <w:lang w:val="ru-RU" w:eastAsia="ru-RU"/>
              </w:rPr>
            </w:pPr>
          </w:p>
          <w:p w14:paraId="3E6A92B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98C8ED8" w14:textId="77777777" w:rsidR="0084447E" w:rsidRPr="0084447E" w:rsidRDefault="0084447E" w:rsidP="0084447E">
            <w:pPr>
              <w:autoSpaceDE w:val="0"/>
              <w:autoSpaceDN w:val="0"/>
              <w:rPr>
                <w:noProof w:val="0"/>
                <w:lang w:val="ru-RU" w:eastAsia="ru-RU"/>
              </w:rPr>
            </w:pPr>
            <w:r w:rsidRPr="0084447E">
              <w:rPr>
                <w:noProof w:val="0"/>
                <w:lang w:val="ru-RU" w:eastAsia="ru-RU"/>
              </w:rPr>
              <w:t>Ventilator bravo 150 sau analog</w:t>
            </w:r>
          </w:p>
          <w:p w14:paraId="4050A5B2"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0F1847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C73AB2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bl>
    <w:p w14:paraId="76296C24" w14:textId="77777777" w:rsidR="0084447E" w:rsidRPr="0084447E" w:rsidRDefault="0084447E" w:rsidP="0084447E">
      <w:pPr>
        <w:autoSpaceDE w:val="0"/>
        <w:autoSpaceDN w:val="0"/>
        <w:rPr>
          <w:noProof w:val="0"/>
          <w:sz w:val="20"/>
          <w:szCs w:val="20"/>
          <w:lang w:val="ru-RU" w:eastAsia="ru-RU"/>
        </w:rPr>
      </w:pPr>
    </w:p>
    <w:p w14:paraId="47A8C322" w14:textId="79B88063" w:rsidR="006537B3" w:rsidRDefault="006537B3" w:rsidP="009E2657">
      <w:pPr>
        <w:pStyle w:val="a7"/>
        <w:tabs>
          <w:tab w:val="left" w:pos="567"/>
        </w:tabs>
        <w:rPr>
          <w:rFonts w:ascii="Times New Roman" w:hAnsi="Times New Roman"/>
          <w:i/>
          <w:szCs w:val="24"/>
          <w:lang w:val="ro-MD"/>
        </w:rPr>
      </w:pPr>
    </w:p>
    <w:p w14:paraId="2D26C9D3" w14:textId="77777777" w:rsidR="0084447E" w:rsidRPr="0084447E" w:rsidRDefault="0084447E" w:rsidP="0084447E">
      <w:pPr>
        <w:autoSpaceDE w:val="0"/>
        <w:autoSpaceDN w:val="0"/>
        <w:ind w:right="567"/>
        <w:jc w:val="center"/>
        <w:rPr>
          <w:b/>
          <w:bCs/>
          <w:noProof w:val="0"/>
          <w:sz w:val="28"/>
          <w:szCs w:val="28"/>
          <w:lang w:val="en-US" w:eastAsia="ru-RU"/>
        </w:rPr>
      </w:pPr>
      <w:r w:rsidRPr="0084447E">
        <w:rPr>
          <w:b/>
          <w:bCs/>
          <w:noProof w:val="0"/>
          <w:sz w:val="28"/>
          <w:szCs w:val="28"/>
          <w:lang w:val="en-US" w:eastAsia="ru-RU"/>
        </w:rPr>
        <w:t>CAIET DE SARCINI</w:t>
      </w:r>
    </w:p>
    <w:p w14:paraId="441960B8" w14:textId="77777777" w:rsidR="0084447E" w:rsidRPr="0084447E" w:rsidRDefault="0084447E" w:rsidP="0084447E">
      <w:pPr>
        <w:autoSpaceDE w:val="0"/>
        <w:autoSpaceDN w:val="0"/>
        <w:ind w:right="567"/>
        <w:jc w:val="center"/>
        <w:rPr>
          <w:b/>
          <w:bCs/>
          <w:noProof w:val="0"/>
          <w:sz w:val="28"/>
          <w:szCs w:val="28"/>
          <w:lang w:val="en-US" w:eastAsia="ru-RU"/>
        </w:rPr>
      </w:pPr>
      <w:r w:rsidRPr="0084447E">
        <w:rPr>
          <w:b/>
          <w:bCs/>
          <w:noProof w:val="0"/>
          <w:sz w:val="28"/>
          <w:szCs w:val="28"/>
          <w:lang w:val="en-US" w:eastAsia="ru-RU"/>
        </w:rPr>
        <w:t>PENTRU  CEREREA OFERTEI  DE  PREŢ</w:t>
      </w:r>
    </w:p>
    <w:p w14:paraId="1CA04E1C" w14:textId="77777777" w:rsidR="0084447E" w:rsidRPr="0084447E" w:rsidRDefault="0084447E" w:rsidP="0084447E">
      <w:pPr>
        <w:autoSpaceDE w:val="0"/>
        <w:autoSpaceDN w:val="0"/>
        <w:ind w:right="567"/>
        <w:jc w:val="center"/>
        <w:rPr>
          <w:b/>
          <w:bCs/>
          <w:noProof w:val="0"/>
          <w:sz w:val="28"/>
          <w:szCs w:val="28"/>
          <w:lang w:val="en-US" w:eastAsia="ru-RU"/>
        </w:rPr>
      </w:pPr>
    </w:p>
    <w:p w14:paraId="4CE144CA" w14:textId="77777777" w:rsidR="0084447E" w:rsidRPr="0084447E" w:rsidRDefault="0084447E" w:rsidP="0084447E">
      <w:pPr>
        <w:autoSpaceDE w:val="0"/>
        <w:autoSpaceDN w:val="0"/>
        <w:ind w:right="567"/>
        <w:rPr>
          <w:noProof w:val="0"/>
          <w:sz w:val="28"/>
          <w:szCs w:val="28"/>
          <w:lang w:val="en-US" w:eastAsia="ru-RU"/>
        </w:rPr>
      </w:pPr>
      <w:r w:rsidRPr="0084447E">
        <w:rPr>
          <w:b/>
          <w:bCs/>
          <w:noProof w:val="0"/>
          <w:lang w:val="en-US" w:eastAsia="ru-RU"/>
        </w:rPr>
        <w:t>1. Denumerea beneficiarului de stat</w:t>
      </w:r>
      <w:r w:rsidRPr="0084447E">
        <w:rPr>
          <w:b/>
          <w:bCs/>
          <w:noProof w:val="0"/>
          <w:sz w:val="28"/>
          <w:szCs w:val="28"/>
          <w:lang w:val="en-US" w:eastAsia="ru-RU"/>
        </w:rPr>
        <w:t xml:space="preserve">   </w:t>
      </w:r>
    </w:p>
    <w:p w14:paraId="7918D132" w14:textId="77777777" w:rsidR="0084447E" w:rsidRPr="0084447E" w:rsidRDefault="0084447E" w:rsidP="0084447E">
      <w:pPr>
        <w:autoSpaceDE w:val="0"/>
        <w:autoSpaceDN w:val="0"/>
        <w:ind w:right="567"/>
        <w:rPr>
          <w:noProof w:val="0"/>
          <w:sz w:val="28"/>
          <w:szCs w:val="28"/>
          <w:lang w:val="en-US" w:eastAsia="ru-RU"/>
        </w:rPr>
      </w:pPr>
      <w:r w:rsidRPr="0084447E">
        <w:rPr>
          <w:b/>
          <w:bCs/>
          <w:noProof w:val="0"/>
          <w:lang w:val="en-US" w:eastAsia="ru-RU"/>
        </w:rPr>
        <w:t>2. Organizatorul procedurii de achizi</w:t>
      </w:r>
      <w:r w:rsidRPr="0084447E">
        <w:rPr>
          <w:b/>
          <w:bCs/>
          <w:noProof w:val="0"/>
          <w:lang w:eastAsia="ru-RU"/>
        </w:rPr>
        <w:t>ţ</w:t>
      </w:r>
      <w:r w:rsidRPr="0084447E">
        <w:rPr>
          <w:b/>
          <w:bCs/>
          <w:noProof w:val="0"/>
          <w:lang w:val="en-US" w:eastAsia="ru-RU"/>
        </w:rPr>
        <w:t>ie</w:t>
      </w:r>
      <w:r w:rsidRPr="0084447E">
        <w:rPr>
          <w:noProof w:val="0"/>
          <w:sz w:val="28"/>
          <w:szCs w:val="28"/>
          <w:lang w:val="en-US" w:eastAsia="ru-RU"/>
        </w:rPr>
        <w:t xml:space="preserve"> </w:t>
      </w:r>
    </w:p>
    <w:p w14:paraId="481E66DF" w14:textId="77777777" w:rsidR="0084447E" w:rsidRPr="0084447E" w:rsidRDefault="0084447E" w:rsidP="0084447E">
      <w:pPr>
        <w:autoSpaceDE w:val="0"/>
        <w:autoSpaceDN w:val="0"/>
        <w:ind w:right="567"/>
        <w:rPr>
          <w:b/>
          <w:bCs/>
          <w:noProof w:val="0"/>
          <w:sz w:val="28"/>
          <w:szCs w:val="28"/>
          <w:lang w:val="en-US" w:eastAsia="ru-RU"/>
        </w:rPr>
      </w:pPr>
      <w:r w:rsidRPr="0084447E">
        <w:rPr>
          <w:b/>
          <w:bCs/>
          <w:noProof w:val="0"/>
          <w:lang w:val="en-US" w:eastAsia="ru-RU"/>
        </w:rPr>
        <w:t>3. Obiectul achiziţiilor</w:t>
      </w:r>
      <w:r w:rsidRPr="0084447E">
        <w:rPr>
          <w:noProof w:val="0"/>
          <w:sz w:val="28"/>
          <w:szCs w:val="28"/>
          <w:lang w:val="en-US" w:eastAsia="ru-RU"/>
        </w:rPr>
        <w:t xml:space="preserve">  </w:t>
      </w:r>
      <w:r w:rsidRPr="0084447E">
        <w:rPr>
          <w:b/>
          <w:bCs/>
          <w:noProof w:val="0"/>
          <w:sz w:val="28"/>
          <w:szCs w:val="28"/>
          <w:u w:val="single"/>
          <w:lang w:val="en-US" w:eastAsia="ru-RU"/>
        </w:rPr>
        <w:t xml:space="preserve"> Primaria Razeni - Lucr</w:t>
      </w:r>
      <w:r w:rsidRPr="0084447E">
        <w:rPr>
          <w:b/>
          <w:bCs/>
          <w:noProof w:val="0"/>
          <w:sz w:val="28"/>
          <w:szCs w:val="28"/>
          <w:u w:val="single"/>
          <w:lang w:val="ro-MD" w:eastAsia="ru-RU"/>
        </w:rPr>
        <w:t>ări de reparaţie a grupei 6 din cadrul grădiniţei de copii nr.2 ,,Alunelul</w:t>
      </w:r>
      <w:r w:rsidRPr="0084447E">
        <w:rPr>
          <w:b/>
          <w:bCs/>
          <w:noProof w:val="0"/>
          <w:sz w:val="28"/>
          <w:szCs w:val="28"/>
          <w:u w:val="single"/>
          <w:lang w:val="en-US" w:eastAsia="ru-RU"/>
        </w:rPr>
        <w:t>”, din s.Răzeni, r-nul Ialoveni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4447E" w:rsidRPr="0084447E" w14:paraId="3EBB6B98" w14:textId="77777777" w:rsidTr="000C5CB3">
        <w:trPr>
          <w:cantSplit/>
          <w:trHeight w:val="592"/>
        </w:trPr>
        <w:tc>
          <w:tcPr>
            <w:tcW w:w="709" w:type="dxa"/>
            <w:tcBorders>
              <w:top w:val="single" w:sz="6" w:space="0" w:color="auto"/>
              <w:left w:val="single" w:sz="6" w:space="0" w:color="auto"/>
              <w:bottom w:val="nil"/>
              <w:right w:val="nil"/>
            </w:tcBorders>
            <w:shd w:val="pct5" w:color="auto" w:fill="auto"/>
          </w:tcPr>
          <w:p w14:paraId="515D4EA7" w14:textId="77777777" w:rsidR="0084447E" w:rsidRPr="0084447E" w:rsidRDefault="0084447E" w:rsidP="0084447E">
            <w:pPr>
              <w:autoSpaceDE w:val="0"/>
              <w:autoSpaceDN w:val="0"/>
              <w:ind w:right="-108"/>
              <w:jc w:val="center"/>
              <w:rPr>
                <w:noProof w:val="0"/>
                <w:sz w:val="22"/>
                <w:szCs w:val="22"/>
                <w:lang w:val="en-US" w:eastAsia="ru-RU"/>
              </w:rPr>
            </w:pPr>
            <w:r w:rsidRPr="0084447E">
              <w:rPr>
                <w:noProof w:val="0"/>
                <w:sz w:val="22"/>
                <w:szCs w:val="22"/>
                <w:lang w:val="ru-RU" w:eastAsia="ru-RU"/>
              </w:rPr>
              <w:t>№</w:t>
            </w:r>
          </w:p>
          <w:p w14:paraId="039F4E1D" w14:textId="77777777" w:rsidR="0084447E" w:rsidRPr="0084447E" w:rsidRDefault="0084447E" w:rsidP="0084447E">
            <w:pPr>
              <w:autoSpaceDE w:val="0"/>
              <w:autoSpaceDN w:val="0"/>
              <w:ind w:right="-108"/>
              <w:jc w:val="center"/>
              <w:rPr>
                <w:noProof w:val="0"/>
                <w:sz w:val="22"/>
                <w:szCs w:val="22"/>
                <w:lang w:val="ru-RU" w:eastAsia="ru-RU"/>
              </w:rPr>
            </w:pPr>
            <w:r w:rsidRPr="0084447E">
              <w:rPr>
                <w:noProof w:val="0"/>
                <w:sz w:val="22"/>
                <w:szCs w:val="22"/>
                <w:lang w:val="ru-RU" w:eastAsia="ru-RU"/>
              </w:rPr>
              <w:t xml:space="preserve"> </w:t>
            </w:r>
            <w:r w:rsidRPr="0084447E">
              <w:rPr>
                <w:noProof w:val="0"/>
                <w:sz w:val="22"/>
                <w:szCs w:val="22"/>
                <w:lang w:val="en-US" w:eastAsia="ru-RU"/>
              </w:rPr>
              <w:t>crt</w:t>
            </w:r>
            <w:r w:rsidRPr="0084447E">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14:paraId="1184622A" w14:textId="77777777" w:rsidR="0084447E" w:rsidRPr="0084447E" w:rsidRDefault="0084447E" w:rsidP="0084447E">
            <w:pPr>
              <w:autoSpaceDE w:val="0"/>
              <w:autoSpaceDN w:val="0"/>
              <w:ind w:right="-108"/>
              <w:jc w:val="center"/>
              <w:rPr>
                <w:noProof w:val="0"/>
                <w:sz w:val="22"/>
                <w:szCs w:val="22"/>
                <w:lang w:val="en-US" w:eastAsia="ru-RU"/>
              </w:rPr>
            </w:pPr>
            <w:r w:rsidRPr="0084447E">
              <w:rPr>
                <w:noProof w:val="0"/>
                <w:sz w:val="22"/>
                <w:szCs w:val="22"/>
                <w:lang w:eastAsia="ru-RU"/>
              </w:rPr>
              <w:t>Simbol</w:t>
            </w:r>
            <w:r w:rsidRPr="0084447E">
              <w:rPr>
                <w:noProof w:val="0"/>
                <w:sz w:val="22"/>
                <w:szCs w:val="22"/>
                <w:lang w:val="en-US" w:eastAsia="ru-RU"/>
              </w:rPr>
              <w:t xml:space="preserve"> </w:t>
            </w:r>
            <w:r w:rsidRPr="0084447E">
              <w:rPr>
                <w:noProof w:val="0"/>
                <w:sz w:val="22"/>
                <w:szCs w:val="22"/>
                <w:lang w:eastAsia="ru-RU"/>
              </w:rPr>
              <w:t>norme</w:t>
            </w:r>
            <w:r w:rsidRPr="0084447E">
              <w:rPr>
                <w:noProof w:val="0"/>
                <w:sz w:val="22"/>
                <w:szCs w:val="22"/>
                <w:lang w:val="en-US" w:eastAsia="ru-RU"/>
              </w:rPr>
              <w:t xml:space="preserve"> </w:t>
            </w:r>
            <w:r w:rsidRPr="0084447E">
              <w:rPr>
                <w:noProof w:val="0"/>
                <w:sz w:val="22"/>
                <w:szCs w:val="22"/>
                <w:lang w:eastAsia="ru-RU"/>
              </w:rPr>
              <w:t xml:space="preserve">şi Cod </w:t>
            </w:r>
            <w:r w:rsidRPr="0084447E">
              <w:rPr>
                <w:noProof w:val="0"/>
                <w:sz w:val="22"/>
                <w:szCs w:val="22"/>
                <w:lang w:val="en-US" w:eastAsia="ru-RU"/>
              </w:rPr>
              <w:t xml:space="preserve"> </w:t>
            </w:r>
            <w:r w:rsidRPr="0084447E">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1EB69E81" w14:textId="77777777" w:rsidR="0084447E" w:rsidRPr="0084447E" w:rsidRDefault="0084447E" w:rsidP="0084447E">
            <w:pPr>
              <w:autoSpaceDE w:val="0"/>
              <w:autoSpaceDN w:val="0"/>
              <w:jc w:val="center"/>
              <w:rPr>
                <w:noProof w:val="0"/>
                <w:sz w:val="22"/>
                <w:szCs w:val="22"/>
                <w:lang w:eastAsia="ru-RU"/>
              </w:rPr>
            </w:pPr>
          </w:p>
          <w:p w14:paraId="5EEB8C0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0D671E11" w14:textId="77777777" w:rsidR="0084447E" w:rsidRPr="0084447E" w:rsidRDefault="0084447E" w:rsidP="0084447E">
            <w:pPr>
              <w:autoSpaceDE w:val="0"/>
              <w:autoSpaceDN w:val="0"/>
              <w:ind w:right="-108"/>
              <w:jc w:val="center"/>
              <w:rPr>
                <w:noProof w:val="0"/>
                <w:sz w:val="22"/>
                <w:szCs w:val="22"/>
                <w:lang w:val="ru-RU" w:eastAsia="ru-RU"/>
              </w:rPr>
            </w:pPr>
            <w:r w:rsidRPr="0084447E">
              <w:rPr>
                <w:noProof w:val="0"/>
                <w:sz w:val="22"/>
                <w:szCs w:val="22"/>
                <w:lang w:eastAsia="ru-RU"/>
              </w:rPr>
              <w:t>Unitatea de masura</w:t>
            </w:r>
            <w:r w:rsidRPr="0084447E">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47F936E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Volum</w:t>
            </w:r>
          </w:p>
        </w:tc>
      </w:tr>
    </w:tbl>
    <w:p w14:paraId="371B8AD9" w14:textId="77777777" w:rsidR="0084447E" w:rsidRPr="0084447E" w:rsidRDefault="0084447E" w:rsidP="0084447E">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4447E" w:rsidRPr="0084447E" w14:paraId="1D05DB6B" w14:textId="77777777" w:rsidTr="000C5CB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6AA7E80" w14:textId="77777777" w:rsidR="0084447E" w:rsidRPr="0084447E" w:rsidRDefault="0084447E" w:rsidP="0084447E">
            <w:pPr>
              <w:autoSpaceDE w:val="0"/>
              <w:autoSpaceDN w:val="0"/>
              <w:ind w:right="-108"/>
              <w:jc w:val="center"/>
              <w:rPr>
                <w:noProof w:val="0"/>
                <w:sz w:val="22"/>
                <w:szCs w:val="22"/>
                <w:lang w:val="ru-RU" w:eastAsia="ru-RU"/>
              </w:rPr>
            </w:pPr>
            <w:r w:rsidRPr="0084447E">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45C3BBE8" w14:textId="77777777" w:rsidR="0084447E" w:rsidRPr="0084447E" w:rsidRDefault="0084447E" w:rsidP="0084447E">
            <w:pPr>
              <w:autoSpaceDE w:val="0"/>
              <w:autoSpaceDN w:val="0"/>
              <w:ind w:right="-108"/>
              <w:jc w:val="center"/>
              <w:rPr>
                <w:noProof w:val="0"/>
                <w:sz w:val="22"/>
                <w:szCs w:val="22"/>
                <w:lang w:val="ru-RU" w:eastAsia="ru-RU"/>
              </w:rPr>
            </w:pPr>
            <w:r w:rsidRPr="0084447E">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010C911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5A270914" w14:textId="77777777" w:rsidR="0084447E" w:rsidRPr="0084447E" w:rsidRDefault="0084447E" w:rsidP="0084447E">
            <w:pPr>
              <w:autoSpaceDE w:val="0"/>
              <w:autoSpaceDN w:val="0"/>
              <w:ind w:right="-108"/>
              <w:jc w:val="center"/>
              <w:rPr>
                <w:noProof w:val="0"/>
                <w:sz w:val="22"/>
                <w:szCs w:val="22"/>
                <w:lang w:val="ru-RU" w:eastAsia="ru-RU"/>
              </w:rPr>
            </w:pPr>
            <w:r w:rsidRPr="0084447E">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694296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w:t>
            </w:r>
          </w:p>
        </w:tc>
      </w:tr>
      <w:tr w:rsidR="0084447E" w:rsidRPr="0084447E" w14:paraId="4F223D0A" w14:textId="77777777" w:rsidTr="000C5CB3">
        <w:tc>
          <w:tcPr>
            <w:tcW w:w="709" w:type="dxa"/>
            <w:tcBorders>
              <w:top w:val="nil"/>
              <w:left w:val="single" w:sz="6" w:space="0" w:color="auto"/>
              <w:bottom w:val="nil"/>
              <w:right w:val="nil"/>
            </w:tcBorders>
          </w:tcPr>
          <w:p w14:paraId="04BF60C8"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CF08204"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71B8B77B"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en-US" w:eastAsia="ru-RU"/>
              </w:rPr>
              <w:t>1. Lucrari de reparatie grupa nr.5</w:t>
            </w:r>
          </w:p>
          <w:p w14:paraId="5663D654" w14:textId="77777777" w:rsidR="0084447E" w:rsidRPr="0084447E" w:rsidRDefault="0084447E" w:rsidP="0084447E">
            <w:pPr>
              <w:autoSpaceDE w:val="0"/>
              <w:autoSpaceDN w:val="0"/>
              <w:rPr>
                <w:noProof w:val="0"/>
                <w:sz w:val="20"/>
                <w:szCs w:val="20"/>
                <w:lang w:val="en-US" w:eastAsia="ru-RU"/>
              </w:rPr>
            </w:pPr>
          </w:p>
        </w:tc>
      </w:tr>
      <w:tr w:rsidR="0084447E" w:rsidRPr="0084447E" w14:paraId="337A36AD" w14:textId="77777777" w:rsidTr="000C5CB3">
        <w:tc>
          <w:tcPr>
            <w:tcW w:w="709" w:type="dxa"/>
            <w:tcBorders>
              <w:top w:val="nil"/>
              <w:left w:val="single" w:sz="6" w:space="0" w:color="auto"/>
              <w:bottom w:val="nil"/>
              <w:right w:val="nil"/>
            </w:tcBorders>
          </w:tcPr>
          <w:p w14:paraId="6F8C9161" w14:textId="77777777" w:rsidR="0084447E" w:rsidRPr="0084447E" w:rsidRDefault="0084447E" w:rsidP="0084447E">
            <w:pPr>
              <w:autoSpaceDE w:val="0"/>
              <w:autoSpaceDN w:val="0"/>
              <w:jc w:val="center"/>
              <w:rPr>
                <w:noProof w:val="0"/>
                <w:sz w:val="20"/>
                <w:szCs w:val="20"/>
                <w:lang w:val="en-US" w:eastAsia="ru-RU"/>
              </w:rPr>
            </w:pPr>
          </w:p>
        </w:tc>
        <w:tc>
          <w:tcPr>
            <w:tcW w:w="1559" w:type="dxa"/>
            <w:tcBorders>
              <w:top w:val="nil"/>
              <w:left w:val="single" w:sz="6" w:space="0" w:color="auto"/>
              <w:bottom w:val="nil"/>
              <w:right w:val="nil"/>
            </w:tcBorders>
          </w:tcPr>
          <w:p w14:paraId="7EB233E4" w14:textId="77777777" w:rsidR="0084447E" w:rsidRPr="0084447E" w:rsidRDefault="0084447E" w:rsidP="0084447E">
            <w:pPr>
              <w:autoSpaceDE w:val="0"/>
              <w:autoSpaceDN w:val="0"/>
              <w:rPr>
                <w:noProof w:val="0"/>
                <w:sz w:val="20"/>
                <w:szCs w:val="20"/>
                <w:lang w:val="en-US" w:eastAsia="ru-RU"/>
              </w:rPr>
            </w:pPr>
          </w:p>
        </w:tc>
        <w:tc>
          <w:tcPr>
            <w:tcW w:w="7513" w:type="dxa"/>
            <w:gridSpan w:val="3"/>
            <w:tcBorders>
              <w:top w:val="nil"/>
              <w:left w:val="single" w:sz="6" w:space="0" w:color="auto"/>
              <w:bottom w:val="nil"/>
              <w:right w:val="single" w:sz="6" w:space="0" w:color="auto"/>
            </w:tcBorders>
          </w:tcPr>
          <w:p w14:paraId="157DA333"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1.1. Tavan</w:t>
            </w:r>
          </w:p>
          <w:p w14:paraId="0FEA8843" w14:textId="77777777" w:rsidR="0084447E" w:rsidRPr="0084447E" w:rsidRDefault="0084447E" w:rsidP="0084447E">
            <w:pPr>
              <w:autoSpaceDE w:val="0"/>
              <w:autoSpaceDN w:val="0"/>
              <w:rPr>
                <w:noProof w:val="0"/>
                <w:sz w:val="20"/>
                <w:szCs w:val="20"/>
                <w:lang w:val="ru-RU" w:eastAsia="ru-RU"/>
              </w:rPr>
            </w:pPr>
          </w:p>
        </w:tc>
      </w:tr>
      <w:tr w:rsidR="0084447E" w:rsidRPr="0084447E" w14:paraId="4CE0633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90577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w:t>
            </w:r>
          </w:p>
        </w:tc>
        <w:tc>
          <w:tcPr>
            <w:tcW w:w="1559" w:type="dxa"/>
            <w:tcBorders>
              <w:top w:val="single" w:sz="4" w:space="0" w:color="auto"/>
              <w:bottom w:val="single" w:sz="4" w:space="0" w:color="auto"/>
            </w:tcBorders>
          </w:tcPr>
          <w:p w14:paraId="26799C5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IzA04A k-0.6 man</w:t>
            </w:r>
          </w:p>
          <w:p w14:paraId="2270BE7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A474F17" w14:textId="77777777" w:rsidR="0084447E" w:rsidRPr="0084447E" w:rsidRDefault="0084447E" w:rsidP="0084447E">
            <w:pPr>
              <w:autoSpaceDE w:val="0"/>
              <w:autoSpaceDN w:val="0"/>
              <w:rPr>
                <w:noProof w:val="0"/>
                <w:lang w:val="en-US" w:eastAsia="ru-RU"/>
              </w:rPr>
            </w:pPr>
            <w:r w:rsidRPr="0084447E">
              <w:rPr>
                <w:noProof w:val="0"/>
                <w:lang w:val="en-US" w:eastAsia="ru-RU"/>
              </w:rPr>
              <w:t>Pregatirea suprafetelor de beton tencuite (netencuite) sau de metal  prin curatire cu perie de sirma</w:t>
            </w:r>
          </w:p>
          <w:p w14:paraId="7CB2153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6E50CD0"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2C2970F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129,00</w:t>
            </w:r>
          </w:p>
        </w:tc>
      </w:tr>
      <w:tr w:rsidR="0084447E" w:rsidRPr="0084447E" w14:paraId="1E6B2EE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A1B0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w:t>
            </w:r>
          </w:p>
        </w:tc>
        <w:tc>
          <w:tcPr>
            <w:tcW w:w="1559" w:type="dxa"/>
            <w:tcBorders>
              <w:top w:val="single" w:sz="4" w:space="0" w:color="auto"/>
              <w:bottom w:val="single" w:sz="4" w:space="0" w:color="auto"/>
            </w:tcBorders>
          </w:tcPr>
          <w:p w14:paraId="50FAC4C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RpCJ35A</w:t>
            </w:r>
          </w:p>
          <w:p w14:paraId="3F5C418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14B21E6" w14:textId="77777777" w:rsidR="0084447E" w:rsidRPr="0084447E" w:rsidRDefault="0084447E" w:rsidP="0084447E">
            <w:pPr>
              <w:autoSpaceDE w:val="0"/>
              <w:autoSpaceDN w:val="0"/>
              <w:rPr>
                <w:noProof w:val="0"/>
                <w:lang w:val="en-US" w:eastAsia="ru-RU"/>
              </w:rPr>
            </w:pPr>
            <w:r w:rsidRPr="0084447E">
              <w:rPr>
                <w:noProof w:val="0"/>
                <w:lang w:val="en-US" w:eastAsia="ru-RU"/>
              </w:rPr>
              <w:t>Desfaceri de tencuieli interioare sau exterioare driscuite la pereti sau tavane</w:t>
            </w:r>
          </w:p>
          <w:p w14:paraId="4A605B6E"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DA073DC"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F89A42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578101F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4343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w:t>
            </w:r>
          </w:p>
        </w:tc>
        <w:tc>
          <w:tcPr>
            <w:tcW w:w="1559" w:type="dxa"/>
            <w:tcBorders>
              <w:top w:val="single" w:sz="4" w:space="0" w:color="auto"/>
              <w:bottom w:val="single" w:sz="4" w:space="0" w:color="auto"/>
            </w:tcBorders>
          </w:tcPr>
          <w:p w14:paraId="0384982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СF59D</w:t>
            </w:r>
          </w:p>
          <w:p w14:paraId="10CCAB3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6D026AF"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Placarea suprafetelor cu un strat de PGC 9.5 mm cu executarea carcasei metalice simple plane, cu inaltimea pina la 4 m: tavane fara izolatie </w:t>
            </w:r>
          </w:p>
          <w:p w14:paraId="4A68BDA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F414ED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77B7D4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116,00</w:t>
            </w:r>
          </w:p>
        </w:tc>
      </w:tr>
      <w:tr w:rsidR="0084447E" w:rsidRPr="0084447E" w14:paraId="3BD465A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4B14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w:t>
            </w:r>
          </w:p>
        </w:tc>
        <w:tc>
          <w:tcPr>
            <w:tcW w:w="1559" w:type="dxa"/>
            <w:tcBorders>
              <w:top w:val="single" w:sz="4" w:space="0" w:color="auto"/>
              <w:bottom w:val="single" w:sz="4" w:space="0" w:color="auto"/>
            </w:tcBorders>
          </w:tcPr>
          <w:p w14:paraId="7F82B1A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СF59D</w:t>
            </w:r>
          </w:p>
          <w:p w14:paraId="53E58BD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8317D0F"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Placarea suprafetelor cu un strat de PGC hidro, grosime 9.5 mm cu executarea carcasei metalice simple plane, cu inaltimea pina la 4 m: tavane fara izolatie </w:t>
            </w:r>
          </w:p>
          <w:p w14:paraId="0D9781C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85A037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04395B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14,00</w:t>
            </w:r>
          </w:p>
        </w:tc>
      </w:tr>
      <w:tr w:rsidR="0084447E" w:rsidRPr="0084447E" w14:paraId="15DCAA7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B8F8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w:t>
            </w:r>
          </w:p>
        </w:tc>
        <w:tc>
          <w:tcPr>
            <w:tcW w:w="1559" w:type="dxa"/>
            <w:tcBorders>
              <w:top w:val="single" w:sz="4" w:space="0" w:color="auto"/>
              <w:bottom w:val="single" w:sz="4" w:space="0" w:color="auto"/>
            </w:tcBorders>
          </w:tcPr>
          <w:p w14:paraId="13CE258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CF52B</w:t>
            </w:r>
          </w:p>
          <w:p w14:paraId="6683878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EF46405"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Tencuieli interioare de 5 mm grosime, executate manual, cu amestec uscat pe baza de ipsos, la tavan, preparare manuala a mortarului </w:t>
            </w:r>
          </w:p>
          <w:p w14:paraId="60AE034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EC1D25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CAEB82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075B114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850E7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w:t>
            </w:r>
          </w:p>
        </w:tc>
        <w:tc>
          <w:tcPr>
            <w:tcW w:w="1559" w:type="dxa"/>
            <w:tcBorders>
              <w:top w:val="single" w:sz="4" w:space="0" w:color="auto"/>
              <w:bottom w:val="single" w:sz="4" w:space="0" w:color="auto"/>
            </w:tcBorders>
          </w:tcPr>
          <w:p w14:paraId="0489E18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CF53B k-4</w:t>
            </w:r>
          </w:p>
          <w:p w14:paraId="389CAA4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D3DBAF6"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Tencuieli interioare de 5 mm grosime, executate manual, cu amestec uscat pe baza de ipsos, la tavan, preparare manuala a mortarului. Diferenta in plus sau in minus pentru fiecare 1,0 mm  (se adauga sau se scade la art CF52) </w:t>
            </w:r>
          </w:p>
          <w:p w14:paraId="743A66A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F80F51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147B79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4DB19B2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24FB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w:t>
            </w:r>
          </w:p>
        </w:tc>
        <w:tc>
          <w:tcPr>
            <w:tcW w:w="1559" w:type="dxa"/>
            <w:tcBorders>
              <w:top w:val="single" w:sz="4" w:space="0" w:color="auto"/>
              <w:bottom w:val="single" w:sz="4" w:space="0" w:color="auto"/>
            </w:tcBorders>
          </w:tcPr>
          <w:p w14:paraId="12AA176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225062B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0E71AD0"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3CFC505D"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6A3DF7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47C0E22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32B32A9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9B34D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8</w:t>
            </w:r>
          </w:p>
        </w:tc>
        <w:tc>
          <w:tcPr>
            <w:tcW w:w="1559" w:type="dxa"/>
            <w:tcBorders>
              <w:top w:val="single" w:sz="4" w:space="0" w:color="auto"/>
              <w:bottom w:val="single" w:sz="4" w:space="0" w:color="auto"/>
            </w:tcBorders>
          </w:tcPr>
          <w:p w14:paraId="2A45E82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CF57A</w:t>
            </w:r>
          </w:p>
          <w:p w14:paraId="56E7084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835D19A"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Aplicarea manuala a chitului pe baza de ipsos "Eurofin" grosime 1,0 mm pe suprafetele  peretilor,  coloanelor  si  tavanelor </w:t>
            </w:r>
          </w:p>
          <w:p w14:paraId="43B6EF2A"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C01FF9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53B71BD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75D88CB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4F05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w:t>
            </w:r>
          </w:p>
        </w:tc>
        <w:tc>
          <w:tcPr>
            <w:tcW w:w="1559" w:type="dxa"/>
            <w:tcBorders>
              <w:top w:val="single" w:sz="4" w:space="0" w:color="auto"/>
              <w:bottom w:val="single" w:sz="4" w:space="0" w:color="auto"/>
            </w:tcBorders>
          </w:tcPr>
          <w:p w14:paraId="07360B0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CK18C</w:t>
            </w:r>
          </w:p>
          <w:p w14:paraId="3F5122C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6B0A222" w14:textId="77777777" w:rsidR="0084447E" w:rsidRPr="0084447E" w:rsidRDefault="0084447E" w:rsidP="0084447E">
            <w:pPr>
              <w:autoSpaceDE w:val="0"/>
              <w:autoSpaceDN w:val="0"/>
              <w:rPr>
                <w:noProof w:val="0"/>
                <w:lang w:val="en-US" w:eastAsia="ru-RU"/>
              </w:rPr>
            </w:pPr>
            <w:r w:rsidRPr="0084447E">
              <w:rPr>
                <w:noProof w:val="0"/>
                <w:lang w:val="en-US" w:eastAsia="ru-RU"/>
              </w:rPr>
              <w:t>Montarea cornier din aluminiu (se exclude suruburi)</w:t>
            </w:r>
          </w:p>
          <w:p w14:paraId="6148CAC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097A7E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1512306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10,00</w:t>
            </w:r>
          </w:p>
        </w:tc>
      </w:tr>
      <w:tr w:rsidR="0084447E" w:rsidRPr="0084447E" w14:paraId="0505206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ABDB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w:t>
            </w:r>
          </w:p>
        </w:tc>
        <w:tc>
          <w:tcPr>
            <w:tcW w:w="1559" w:type="dxa"/>
            <w:tcBorders>
              <w:top w:val="single" w:sz="4" w:space="0" w:color="auto"/>
              <w:bottom w:val="single" w:sz="4" w:space="0" w:color="auto"/>
            </w:tcBorders>
          </w:tcPr>
          <w:p w14:paraId="3E6C032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50C1861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B4236E3"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2640791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271F39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899F2D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31492BD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8FF8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w:t>
            </w:r>
          </w:p>
        </w:tc>
        <w:tc>
          <w:tcPr>
            <w:tcW w:w="1559" w:type="dxa"/>
            <w:tcBorders>
              <w:top w:val="single" w:sz="4" w:space="0" w:color="auto"/>
              <w:bottom w:val="single" w:sz="4" w:space="0" w:color="auto"/>
            </w:tcBorders>
          </w:tcPr>
          <w:p w14:paraId="442F143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CJ04B</w:t>
            </w:r>
          </w:p>
          <w:p w14:paraId="5D28453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CF4661C" w14:textId="77777777" w:rsidR="0084447E" w:rsidRPr="0084447E" w:rsidRDefault="0084447E" w:rsidP="0084447E">
            <w:pPr>
              <w:autoSpaceDE w:val="0"/>
              <w:autoSpaceDN w:val="0"/>
              <w:rPr>
                <w:noProof w:val="0"/>
                <w:lang w:val="en-US" w:eastAsia="ru-RU"/>
              </w:rPr>
            </w:pPr>
            <w:r w:rsidRPr="0084447E">
              <w:rPr>
                <w:noProof w:val="0"/>
                <w:lang w:val="en-US" w:eastAsia="ru-RU"/>
              </w:rPr>
              <w:t>Profiluri turnate, uzinate, aplicate la interior cu latimea desfasurata pina la 20 cm inclusiv, la imbinari pereti, tavane -Bagheta polistiren</w:t>
            </w:r>
          </w:p>
          <w:p w14:paraId="76FE282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F57FE5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3DC45DA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84,00</w:t>
            </w:r>
          </w:p>
        </w:tc>
      </w:tr>
      <w:tr w:rsidR="0084447E" w:rsidRPr="0084447E" w14:paraId="2808B43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242AC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w:t>
            </w:r>
          </w:p>
        </w:tc>
        <w:tc>
          <w:tcPr>
            <w:tcW w:w="1559" w:type="dxa"/>
            <w:tcBorders>
              <w:top w:val="single" w:sz="4" w:space="0" w:color="auto"/>
              <w:bottom w:val="single" w:sz="4" w:space="0" w:color="auto"/>
            </w:tcBorders>
          </w:tcPr>
          <w:p w14:paraId="0989F34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CN06A</w:t>
            </w:r>
          </w:p>
          <w:p w14:paraId="0C47B71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6482A07" w14:textId="77777777" w:rsidR="0084447E" w:rsidRPr="0084447E" w:rsidRDefault="0084447E" w:rsidP="0084447E">
            <w:pPr>
              <w:autoSpaceDE w:val="0"/>
              <w:autoSpaceDN w:val="0"/>
              <w:rPr>
                <w:noProof w:val="0"/>
                <w:lang w:val="en-US" w:eastAsia="ru-RU"/>
              </w:rPr>
            </w:pPr>
            <w:r w:rsidRPr="0084447E">
              <w:rPr>
                <w:noProof w:val="0"/>
                <w:lang w:val="en-US" w:eastAsia="ru-RU"/>
              </w:rPr>
              <w:t>Vopsitorii interioare cu vopsea pe baza de copolimeri vinilici in emulsie apoasa,  aplicate in 2 straturi pe glet existent, executate manual</w:t>
            </w:r>
          </w:p>
          <w:p w14:paraId="0981104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75972E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D9A6B0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0F5F51AE" w14:textId="77777777" w:rsidTr="000C5CB3">
        <w:tc>
          <w:tcPr>
            <w:tcW w:w="709" w:type="dxa"/>
            <w:tcBorders>
              <w:top w:val="nil"/>
              <w:left w:val="single" w:sz="6" w:space="0" w:color="auto"/>
              <w:bottom w:val="nil"/>
              <w:right w:val="nil"/>
            </w:tcBorders>
          </w:tcPr>
          <w:p w14:paraId="70F6D009"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797E799"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299CBC03"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1.2. Pereti</w:t>
            </w:r>
          </w:p>
          <w:p w14:paraId="7CE59A59" w14:textId="77777777" w:rsidR="0084447E" w:rsidRPr="0084447E" w:rsidRDefault="0084447E" w:rsidP="0084447E">
            <w:pPr>
              <w:autoSpaceDE w:val="0"/>
              <w:autoSpaceDN w:val="0"/>
              <w:rPr>
                <w:noProof w:val="0"/>
                <w:sz w:val="20"/>
                <w:szCs w:val="20"/>
                <w:lang w:val="ru-RU" w:eastAsia="ru-RU"/>
              </w:rPr>
            </w:pPr>
          </w:p>
        </w:tc>
      </w:tr>
      <w:tr w:rsidR="0084447E" w:rsidRPr="0084447E" w14:paraId="34212AD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D31B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13</w:t>
            </w:r>
          </w:p>
        </w:tc>
        <w:tc>
          <w:tcPr>
            <w:tcW w:w="1559" w:type="dxa"/>
            <w:tcBorders>
              <w:top w:val="single" w:sz="4" w:space="0" w:color="auto"/>
              <w:bottom w:val="single" w:sz="4" w:space="0" w:color="auto"/>
            </w:tcBorders>
          </w:tcPr>
          <w:p w14:paraId="18F9FBF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RpCM33A</w:t>
            </w:r>
          </w:p>
          <w:p w14:paraId="494450E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CE098C4" w14:textId="77777777" w:rsidR="0084447E" w:rsidRPr="0084447E" w:rsidRDefault="0084447E" w:rsidP="0084447E">
            <w:pPr>
              <w:autoSpaceDE w:val="0"/>
              <w:autoSpaceDN w:val="0"/>
              <w:rPr>
                <w:noProof w:val="0"/>
                <w:lang w:val="en-US" w:eastAsia="ru-RU"/>
              </w:rPr>
            </w:pPr>
            <w:r w:rsidRPr="0084447E">
              <w:rPr>
                <w:noProof w:val="0"/>
                <w:lang w:val="en-US" w:eastAsia="ru-RU"/>
              </w:rPr>
              <w:t>Demontarea placajelor din faianta, gresie, ceramica</w:t>
            </w:r>
          </w:p>
          <w:p w14:paraId="2F5171C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287435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A30906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36,20</w:t>
            </w:r>
          </w:p>
        </w:tc>
      </w:tr>
      <w:tr w:rsidR="0084447E" w:rsidRPr="0084447E" w14:paraId="146DAF2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756F8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14</w:t>
            </w:r>
          </w:p>
        </w:tc>
        <w:tc>
          <w:tcPr>
            <w:tcW w:w="1559" w:type="dxa"/>
            <w:tcBorders>
              <w:top w:val="single" w:sz="4" w:space="0" w:color="auto"/>
              <w:bottom w:val="single" w:sz="4" w:space="0" w:color="auto"/>
            </w:tcBorders>
          </w:tcPr>
          <w:p w14:paraId="6F440CF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RpCJ35A</w:t>
            </w:r>
          </w:p>
          <w:p w14:paraId="20B357C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B3BF9C3" w14:textId="77777777" w:rsidR="0084447E" w:rsidRPr="0084447E" w:rsidRDefault="0084447E" w:rsidP="0084447E">
            <w:pPr>
              <w:autoSpaceDE w:val="0"/>
              <w:autoSpaceDN w:val="0"/>
              <w:rPr>
                <w:noProof w:val="0"/>
                <w:lang w:val="en-US" w:eastAsia="ru-RU"/>
              </w:rPr>
            </w:pPr>
            <w:r w:rsidRPr="0084447E">
              <w:rPr>
                <w:noProof w:val="0"/>
                <w:lang w:val="en-US" w:eastAsia="ru-RU"/>
              </w:rPr>
              <w:t>Desfaceri de tencuieli interioare sau exterioare driscuite la pereti (inclusiv glafurile)</w:t>
            </w:r>
          </w:p>
          <w:p w14:paraId="66E980B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6FB9BE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D9912A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262,40</w:t>
            </w:r>
          </w:p>
        </w:tc>
      </w:tr>
      <w:tr w:rsidR="0084447E" w:rsidRPr="0084447E" w14:paraId="0A50AEF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4D86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15</w:t>
            </w:r>
          </w:p>
        </w:tc>
        <w:tc>
          <w:tcPr>
            <w:tcW w:w="1559" w:type="dxa"/>
            <w:tcBorders>
              <w:top w:val="single" w:sz="4" w:space="0" w:color="auto"/>
              <w:bottom w:val="single" w:sz="4" w:space="0" w:color="auto"/>
            </w:tcBorders>
          </w:tcPr>
          <w:p w14:paraId="3C500AC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RCsB29O k-2.7</w:t>
            </w:r>
          </w:p>
          <w:p w14:paraId="65BAD9D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C452ED5" w14:textId="77777777" w:rsidR="0084447E" w:rsidRPr="0084447E" w:rsidRDefault="0084447E" w:rsidP="0084447E">
            <w:pPr>
              <w:autoSpaceDE w:val="0"/>
              <w:autoSpaceDN w:val="0"/>
              <w:rPr>
                <w:noProof w:val="0"/>
                <w:lang w:val="en-US" w:eastAsia="ru-RU"/>
              </w:rPr>
            </w:pPr>
            <w:r w:rsidRPr="0084447E">
              <w:rPr>
                <w:noProof w:val="0"/>
                <w:lang w:val="en-US" w:eastAsia="ru-RU"/>
              </w:rPr>
              <w:t>Forarea gaurilor strapunse in zidarii de caramida si piatra, utilizind cu masina cu foreza-carota diamantata  cu diametrul de: 160 mm</w:t>
            </w:r>
          </w:p>
          <w:p w14:paraId="15226DA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4D59C6C"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1DEC5A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144038F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629B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16</w:t>
            </w:r>
          </w:p>
        </w:tc>
        <w:tc>
          <w:tcPr>
            <w:tcW w:w="1559" w:type="dxa"/>
            <w:tcBorders>
              <w:top w:val="single" w:sz="4" w:space="0" w:color="auto"/>
              <w:bottom w:val="single" w:sz="4" w:space="0" w:color="auto"/>
            </w:tcBorders>
          </w:tcPr>
          <w:p w14:paraId="088AB9A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CN54A</w:t>
            </w:r>
          </w:p>
          <w:p w14:paraId="4D011EA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F019E1F" w14:textId="77777777" w:rsidR="0084447E" w:rsidRPr="0084447E" w:rsidRDefault="0084447E" w:rsidP="0084447E">
            <w:pPr>
              <w:autoSpaceDE w:val="0"/>
              <w:autoSpaceDN w:val="0"/>
              <w:rPr>
                <w:noProof w:val="0"/>
                <w:lang w:val="en-US" w:eastAsia="ru-RU"/>
              </w:rPr>
            </w:pPr>
            <w:r w:rsidRPr="0084447E">
              <w:rPr>
                <w:noProof w:val="0"/>
                <w:lang w:val="en-US" w:eastAsia="ru-RU"/>
              </w:rPr>
              <w:t>Aplicarea manuala a grundului cu cuart "betonokontakt n=0.27kg/m2" intr-un strat, la pereti si tavane interioare</w:t>
            </w:r>
          </w:p>
          <w:p w14:paraId="3C1BE09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4846FE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7C4CED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262,40</w:t>
            </w:r>
          </w:p>
        </w:tc>
      </w:tr>
      <w:tr w:rsidR="0084447E" w:rsidRPr="0084447E" w14:paraId="7B972D2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554C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17</w:t>
            </w:r>
          </w:p>
        </w:tc>
        <w:tc>
          <w:tcPr>
            <w:tcW w:w="1559" w:type="dxa"/>
            <w:tcBorders>
              <w:top w:val="single" w:sz="4" w:space="0" w:color="auto"/>
              <w:bottom w:val="single" w:sz="4" w:space="0" w:color="auto"/>
            </w:tcBorders>
          </w:tcPr>
          <w:p w14:paraId="592277B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CF15A</w:t>
            </w:r>
          </w:p>
          <w:p w14:paraId="1A567EA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34636E6" w14:textId="77777777" w:rsidR="0084447E" w:rsidRPr="0084447E" w:rsidRDefault="0084447E" w:rsidP="0084447E">
            <w:pPr>
              <w:autoSpaceDE w:val="0"/>
              <w:autoSpaceDN w:val="0"/>
              <w:rPr>
                <w:noProof w:val="0"/>
                <w:lang w:val="en-US" w:eastAsia="ru-RU"/>
              </w:rPr>
            </w:pPr>
            <w:r w:rsidRPr="0084447E">
              <w:rPr>
                <w:noProof w:val="0"/>
                <w:lang w:val="en-US" w:eastAsia="ru-RU"/>
              </w:rPr>
              <w:t>Tencuieli interioare si exterioare sclivisite, executate manual, cu mortar de ciment M 100-T de 2 cm grosime medie, la pereti din beton sau caramida, cu suprafete plane</w:t>
            </w:r>
          </w:p>
          <w:p w14:paraId="37B4C1B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C77564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934D9D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64,80</w:t>
            </w:r>
          </w:p>
        </w:tc>
      </w:tr>
      <w:tr w:rsidR="0084447E" w:rsidRPr="0084447E" w14:paraId="24D63E5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D309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18</w:t>
            </w:r>
          </w:p>
        </w:tc>
        <w:tc>
          <w:tcPr>
            <w:tcW w:w="1559" w:type="dxa"/>
            <w:tcBorders>
              <w:top w:val="single" w:sz="4" w:space="0" w:color="auto"/>
              <w:bottom w:val="single" w:sz="4" w:space="0" w:color="auto"/>
            </w:tcBorders>
          </w:tcPr>
          <w:p w14:paraId="1C2D62C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CI06C</w:t>
            </w:r>
          </w:p>
          <w:p w14:paraId="14332B0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A05C6D8"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14:paraId="1AA9FB2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614C0D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6537B2E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64,80</w:t>
            </w:r>
          </w:p>
        </w:tc>
      </w:tr>
      <w:tr w:rsidR="0084447E" w:rsidRPr="0084447E" w14:paraId="7132BCE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2C9A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19</w:t>
            </w:r>
          </w:p>
        </w:tc>
        <w:tc>
          <w:tcPr>
            <w:tcW w:w="1559" w:type="dxa"/>
            <w:tcBorders>
              <w:top w:val="single" w:sz="4" w:space="0" w:color="auto"/>
              <w:bottom w:val="single" w:sz="4" w:space="0" w:color="auto"/>
            </w:tcBorders>
          </w:tcPr>
          <w:p w14:paraId="339EE60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CF02B</w:t>
            </w:r>
          </w:p>
          <w:p w14:paraId="71EB9CF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6F29F2D"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Tencuieli interioare de 2 cm grosime, driscuite, executate manual, la pereti sau stilpi, pe suprafete plane cu mortar de ciment-var  marca M 100-T pentru sprit, grund si </w:t>
            </w:r>
            <w:r w:rsidRPr="0084447E">
              <w:rPr>
                <w:noProof w:val="0"/>
                <w:lang w:val="en-US" w:eastAsia="ru-RU"/>
              </w:rPr>
              <w:lastRenderedPageBreak/>
              <w:t>stratul vizibil, pe zidarie de caramida sau blocuri mici de beton</w:t>
            </w:r>
          </w:p>
          <w:p w14:paraId="54D1788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30ADF7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532C9A9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18B4554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640B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20</w:t>
            </w:r>
          </w:p>
        </w:tc>
        <w:tc>
          <w:tcPr>
            <w:tcW w:w="1559" w:type="dxa"/>
            <w:tcBorders>
              <w:top w:val="single" w:sz="4" w:space="0" w:color="auto"/>
              <w:bottom w:val="single" w:sz="4" w:space="0" w:color="auto"/>
            </w:tcBorders>
          </w:tcPr>
          <w:p w14:paraId="336E638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CF17B k=2</w:t>
            </w:r>
          </w:p>
          <w:p w14:paraId="2CEC4BB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0209A80" w14:textId="77777777" w:rsidR="0084447E" w:rsidRPr="0084447E" w:rsidRDefault="0084447E" w:rsidP="0084447E">
            <w:pPr>
              <w:autoSpaceDE w:val="0"/>
              <w:autoSpaceDN w:val="0"/>
              <w:rPr>
                <w:noProof w:val="0"/>
                <w:lang w:val="en-US" w:eastAsia="ru-RU"/>
              </w:rPr>
            </w:pPr>
            <w:r w:rsidRPr="0084447E">
              <w:rPr>
                <w:noProof w:val="0"/>
                <w:lang w:val="en-US" w:eastAsia="ru-RU"/>
              </w:rPr>
              <w:t>Diverse lucrari - diferenta de grosime, +- 5 mm la stratul de grund aplicat la pereti, executat cu mortar</w:t>
            </w:r>
          </w:p>
          <w:p w14:paraId="7DD3C1C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FBD6EEC"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6155193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0CCC9C2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75A0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21</w:t>
            </w:r>
          </w:p>
        </w:tc>
        <w:tc>
          <w:tcPr>
            <w:tcW w:w="1559" w:type="dxa"/>
            <w:tcBorders>
              <w:top w:val="single" w:sz="4" w:space="0" w:color="auto"/>
              <w:bottom w:val="single" w:sz="4" w:space="0" w:color="auto"/>
            </w:tcBorders>
          </w:tcPr>
          <w:p w14:paraId="3B85C05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152FD45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6F2038A"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6D7EC19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2D58C6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5774CD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25A2F8E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8EF37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22</w:t>
            </w:r>
          </w:p>
        </w:tc>
        <w:tc>
          <w:tcPr>
            <w:tcW w:w="1559" w:type="dxa"/>
            <w:tcBorders>
              <w:top w:val="single" w:sz="4" w:space="0" w:color="auto"/>
              <w:bottom w:val="single" w:sz="4" w:space="0" w:color="auto"/>
            </w:tcBorders>
          </w:tcPr>
          <w:p w14:paraId="271EBC4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CF17C</w:t>
            </w:r>
          </w:p>
          <w:p w14:paraId="612AA5E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C2C214E" w14:textId="77777777" w:rsidR="0084447E" w:rsidRPr="0084447E" w:rsidRDefault="0084447E" w:rsidP="0084447E">
            <w:pPr>
              <w:autoSpaceDE w:val="0"/>
              <w:autoSpaceDN w:val="0"/>
              <w:rPr>
                <w:noProof w:val="0"/>
                <w:lang w:val="en-US" w:eastAsia="ru-RU"/>
              </w:rPr>
            </w:pPr>
            <w:r w:rsidRPr="0084447E">
              <w:rPr>
                <w:noProof w:val="0"/>
                <w:lang w:val="en-US" w:eastAsia="ru-RU"/>
              </w:rPr>
              <w:t>Diverse lucrari - strat de impaslitura din fibra de sticla aplicat pe suprafata elementelor prefabricate din b.c.a. lipit cu aracet, inclusiv stratul de amorsaj</w:t>
            </w:r>
          </w:p>
          <w:p w14:paraId="04068D9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A73CFE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7FB7AC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3A3EE36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41F2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23</w:t>
            </w:r>
          </w:p>
        </w:tc>
        <w:tc>
          <w:tcPr>
            <w:tcW w:w="1559" w:type="dxa"/>
            <w:tcBorders>
              <w:top w:val="single" w:sz="4" w:space="0" w:color="auto"/>
              <w:bottom w:val="single" w:sz="4" w:space="0" w:color="auto"/>
            </w:tcBorders>
          </w:tcPr>
          <w:p w14:paraId="029C9F9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CF50B</w:t>
            </w:r>
          </w:p>
          <w:p w14:paraId="4DA458E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4F43E7D" w14:textId="77777777" w:rsidR="0084447E" w:rsidRPr="0084447E" w:rsidRDefault="0084447E" w:rsidP="0084447E">
            <w:pPr>
              <w:autoSpaceDE w:val="0"/>
              <w:autoSpaceDN w:val="0"/>
              <w:rPr>
                <w:noProof w:val="0"/>
                <w:lang w:val="en-US" w:eastAsia="ru-RU"/>
              </w:rPr>
            </w:pPr>
            <w:r w:rsidRPr="0084447E">
              <w:rPr>
                <w:noProof w:val="0"/>
                <w:lang w:val="en-US" w:eastAsia="ru-RU"/>
              </w:rPr>
              <w:t>Tencuieli interioare de 5 mm grosime, executate manual, cu amestec uscat pe baza de ipsos, la pereti si pereti despartitori, preparare manuala a mortarului.(inclusiv glafurile)</w:t>
            </w:r>
          </w:p>
          <w:p w14:paraId="190E095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A8936D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D09564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087BD8C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63CC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24</w:t>
            </w:r>
          </w:p>
        </w:tc>
        <w:tc>
          <w:tcPr>
            <w:tcW w:w="1559" w:type="dxa"/>
            <w:tcBorders>
              <w:top w:val="single" w:sz="4" w:space="0" w:color="auto"/>
              <w:bottom w:val="single" w:sz="4" w:space="0" w:color="auto"/>
            </w:tcBorders>
          </w:tcPr>
          <w:p w14:paraId="1975B89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CK18C</w:t>
            </w:r>
          </w:p>
          <w:p w14:paraId="54384C9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EDEB90A" w14:textId="77777777" w:rsidR="0084447E" w:rsidRPr="0084447E" w:rsidRDefault="0084447E" w:rsidP="0084447E">
            <w:pPr>
              <w:autoSpaceDE w:val="0"/>
              <w:autoSpaceDN w:val="0"/>
              <w:rPr>
                <w:noProof w:val="0"/>
                <w:lang w:val="en-US" w:eastAsia="ru-RU"/>
              </w:rPr>
            </w:pPr>
            <w:r w:rsidRPr="0084447E">
              <w:rPr>
                <w:noProof w:val="0"/>
                <w:lang w:val="en-US" w:eastAsia="ru-RU"/>
              </w:rPr>
              <w:t>Montarea cornier din aluminiu (se exclud suruburi)</w:t>
            </w:r>
          </w:p>
          <w:p w14:paraId="116D5DF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BBBBD4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5C5A1F9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48,00</w:t>
            </w:r>
          </w:p>
        </w:tc>
      </w:tr>
      <w:tr w:rsidR="0084447E" w:rsidRPr="0084447E" w14:paraId="5F26716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7FEB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25</w:t>
            </w:r>
          </w:p>
        </w:tc>
        <w:tc>
          <w:tcPr>
            <w:tcW w:w="1559" w:type="dxa"/>
            <w:tcBorders>
              <w:top w:val="single" w:sz="4" w:space="0" w:color="auto"/>
              <w:bottom w:val="single" w:sz="4" w:space="0" w:color="auto"/>
            </w:tcBorders>
          </w:tcPr>
          <w:p w14:paraId="09349E9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42B39E2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FC62B15"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706FAF5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7A5F62C"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4E1A29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571947F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AAA9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26</w:t>
            </w:r>
          </w:p>
        </w:tc>
        <w:tc>
          <w:tcPr>
            <w:tcW w:w="1559" w:type="dxa"/>
            <w:tcBorders>
              <w:top w:val="single" w:sz="4" w:space="0" w:color="auto"/>
              <w:bottom w:val="single" w:sz="4" w:space="0" w:color="auto"/>
            </w:tcBorders>
          </w:tcPr>
          <w:p w14:paraId="3FCEE84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CF57A</w:t>
            </w:r>
          </w:p>
          <w:p w14:paraId="7FB0BC1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A2C73DB"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Aplicarea manuala a chitului pe baza de ipsos "Eurofin" grosime 1,0 mm pe suprafetele  peretilor,  coloanelor  si  tavanelor </w:t>
            </w:r>
          </w:p>
          <w:p w14:paraId="566566B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B2218E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622260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552F866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EA806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27</w:t>
            </w:r>
          </w:p>
        </w:tc>
        <w:tc>
          <w:tcPr>
            <w:tcW w:w="1559" w:type="dxa"/>
            <w:tcBorders>
              <w:top w:val="single" w:sz="4" w:space="0" w:color="auto"/>
              <w:bottom w:val="single" w:sz="4" w:space="0" w:color="auto"/>
            </w:tcBorders>
          </w:tcPr>
          <w:p w14:paraId="624D000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3F06FC4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A086984"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7FC491E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31DC6B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85D7A7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33A1979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454E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28</w:t>
            </w:r>
          </w:p>
        </w:tc>
        <w:tc>
          <w:tcPr>
            <w:tcW w:w="1559" w:type="dxa"/>
            <w:tcBorders>
              <w:top w:val="single" w:sz="4" w:space="0" w:color="auto"/>
              <w:bottom w:val="single" w:sz="4" w:space="0" w:color="auto"/>
            </w:tcBorders>
          </w:tcPr>
          <w:p w14:paraId="277A8EF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CN06A</w:t>
            </w:r>
          </w:p>
          <w:p w14:paraId="23CC750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5B23D58" w14:textId="77777777" w:rsidR="0084447E" w:rsidRPr="0084447E" w:rsidRDefault="0084447E" w:rsidP="0084447E">
            <w:pPr>
              <w:autoSpaceDE w:val="0"/>
              <w:autoSpaceDN w:val="0"/>
              <w:rPr>
                <w:noProof w:val="0"/>
                <w:lang w:val="en-US" w:eastAsia="ru-RU"/>
              </w:rPr>
            </w:pPr>
            <w:r w:rsidRPr="0084447E">
              <w:rPr>
                <w:noProof w:val="0"/>
                <w:lang w:val="en-US" w:eastAsia="ru-RU"/>
              </w:rPr>
              <w:t>Vopsitorii interioare cu vopsea pe baza de copolimeri vinilici in emulsie apoasa,  aplicate in 2 straturi pe glet existent, executate manual (inclusiv glafurile)</w:t>
            </w:r>
          </w:p>
          <w:p w14:paraId="51E854D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90B063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6FAEEA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197,60</w:t>
            </w:r>
          </w:p>
        </w:tc>
      </w:tr>
      <w:tr w:rsidR="0084447E" w:rsidRPr="0084447E" w14:paraId="34B3A75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1546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29</w:t>
            </w:r>
          </w:p>
        </w:tc>
        <w:tc>
          <w:tcPr>
            <w:tcW w:w="1559" w:type="dxa"/>
            <w:tcBorders>
              <w:top w:val="single" w:sz="4" w:space="0" w:color="auto"/>
              <w:bottom w:val="single" w:sz="4" w:space="0" w:color="auto"/>
            </w:tcBorders>
          </w:tcPr>
          <w:p w14:paraId="3A50818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CL20A</w:t>
            </w:r>
          </w:p>
          <w:p w14:paraId="3D86377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10BA4A1" w14:textId="77777777" w:rsidR="0084447E" w:rsidRPr="0084447E" w:rsidRDefault="0084447E" w:rsidP="0084447E">
            <w:pPr>
              <w:autoSpaceDE w:val="0"/>
              <w:autoSpaceDN w:val="0"/>
              <w:rPr>
                <w:noProof w:val="0"/>
                <w:lang w:val="ru-RU" w:eastAsia="ru-RU"/>
              </w:rPr>
            </w:pPr>
            <w:r w:rsidRPr="0084447E">
              <w:rPr>
                <w:noProof w:val="0"/>
                <w:lang w:val="ru-RU" w:eastAsia="ru-RU"/>
              </w:rPr>
              <w:t>Grile de ventilatie  PVC 200x250</w:t>
            </w:r>
          </w:p>
          <w:p w14:paraId="16B795C0"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1BF8916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9EE440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18F96F22" w14:textId="77777777" w:rsidTr="000C5CB3">
        <w:tc>
          <w:tcPr>
            <w:tcW w:w="709" w:type="dxa"/>
            <w:tcBorders>
              <w:top w:val="nil"/>
              <w:left w:val="single" w:sz="6" w:space="0" w:color="auto"/>
              <w:bottom w:val="nil"/>
              <w:right w:val="nil"/>
            </w:tcBorders>
          </w:tcPr>
          <w:p w14:paraId="6B2696CE"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2744882"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020E7DD2"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1.3. Pardosele</w:t>
            </w:r>
          </w:p>
          <w:p w14:paraId="00FD858F" w14:textId="77777777" w:rsidR="0084447E" w:rsidRPr="0084447E" w:rsidRDefault="0084447E" w:rsidP="0084447E">
            <w:pPr>
              <w:autoSpaceDE w:val="0"/>
              <w:autoSpaceDN w:val="0"/>
              <w:rPr>
                <w:noProof w:val="0"/>
                <w:sz w:val="20"/>
                <w:szCs w:val="20"/>
                <w:lang w:val="ru-RU" w:eastAsia="ru-RU"/>
              </w:rPr>
            </w:pPr>
          </w:p>
        </w:tc>
      </w:tr>
      <w:tr w:rsidR="0084447E" w:rsidRPr="0084447E" w14:paraId="48A0A76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92DF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30</w:t>
            </w:r>
          </w:p>
        </w:tc>
        <w:tc>
          <w:tcPr>
            <w:tcW w:w="1559" w:type="dxa"/>
            <w:tcBorders>
              <w:top w:val="single" w:sz="4" w:space="0" w:color="auto"/>
              <w:bottom w:val="single" w:sz="4" w:space="0" w:color="auto"/>
            </w:tcBorders>
          </w:tcPr>
          <w:p w14:paraId="2AD4E91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RpCK42E k0.5</w:t>
            </w:r>
          </w:p>
          <w:p w14:paraId="44FE5E7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D7B9A0E" w14:textId="77777777" w:rsidR="0084447E" w:rsidRPr="0084447E" w:rsidRDefault="0084447E" w:rsidP="0084447E">
            <w:pPr>
              <w:autoSpaceDE w:val="0"/>
              <w:autoSpaceDN w:val="0"/>
              <w:rPr>
                <w:noProof w:val="0"/>
                <w:lang w:val="en-US" w:eastAsia="ru-RU"/>
              </w:rPr>
            </w:pPr>
            <w:r w:rsidRPr="0084447E">
              <w:rPr>
                <w:noProof w:val="0"/>
                <w:lang w:val="en-US" w:eastAsia="ru-RU"/>
              </w:rPr>
              <w:t>Desfacerea pardoselilor reci din plinte, scafe turnate pe loc sau prefabricate</w:t>
            </w:r>
          </w:p>
          <w:p w14:paraId="39D1F13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61F94A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4495F9E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92,00</w:t>
            </w:r>
          </w:p>
        </w:tc>
      </w:tr>
      <w:tr w:rsidR="0084447E" w:rsidRPr="0084447E" w14:paraId="106E21A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1D7E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31</w:t>
            </w:r>
          </w:p>
        </w:tc>
        <w:tc>
          <w:tcPr>
            <w:tcW w:w="1559" w:type="dxa"/>
            <w:tcBorders>
              <w:top w:val="single" w:sz="4" w:space="0" w:color="auto"/>
              <w:bottom w:val="single" w:sz="4" w:space="0" w:color="auto"/>
            </w:tcBorders>
          </w:tcPr>
          <w:p w14:paraId="3704A47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RpCK41C</w:t>
            </w:r>
          </w:p>
          <w:p w14:paraId="48254FA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A6C9F64" w14:textId="77777777" w:rsidR="0084447E" w:rsidRPr="0084447E" w:rsidRDefault="0084447E" w:rsidP="0084447E">
            <w:pPr>
              <w:autoSpaceDE w:val="0"/>
              <w:autoSpaceDN w:val="0"/>
              <w:rPr>
                <w:noProof w:val="0"/>
                <w:lang w:val="en-US" w:eastAsia="ru-RU"/>
              </w:rPr>
            </w:pPr>
            <w:r w:rsidRPr="0084447E">
              <w:rPr>
                <w:noProof w:val="0"/>
                <w:lang w:val="en-US" w:eastAsia="ru-RU"/>
              </w:rPr>
              <w:t>Desfacerea pardoselilor din covor din PVC pe suport sau fara suport textil, mocheta, etc</w:t>
            </w:r>
          </w:p>
          <w:p w14:paraId="142B993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7A2B82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687FF88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90,87</w:t>
            </w:r>
          </w:p>
        </w:tc>
      </w:tr>
      <w:tr w:rsidR="0084447E" w:rsidRPr="0084447E" w14:paraId="33BD4BC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D7F2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32</w:t>
            </w:r>
          </w:p>
        </w:tc>
        <w:tc>
          <w:tcPr>
            <w:tcW w:w="1559" w:type="dxa"/>
            <w:tcBorders>
              <w:top w:val="single" w:sz="4" w:space="0" w:color="auto"/>
              <w:bottom w:val="single" w:sz="4" w:space="0" w:color="auto"/>
            </w:tcBorders>
          </w:tcPr>
          <w:p w14:paraId="5CD498B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RpCK41A</w:t>
            </w:r>
          </w:p>
          <w:p w14:paraId="62F3ADA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95A8FBA" w14:textId="77777777" w:rsidR="0084447E" w:rsidRPr="0084447E" w:rsidRDefault="0084447E" w:rsidP="0084447E">
            <w:pPr>
              <w:autoSpaceDE w:val="0"/>
              <w:autoSpaceDN w:val="0"/>
              <w:rPr>
                <w:noProof w:val="0"/>
                <w:lang w:val="en-US" w:eastAsia="ru-RU"/>
              </w:rPr>
            </w:pPr>
            <w:r w:rsidRPr="0084447E">
              <w:rPr>
                <w:noProof w:val="0"/>
                <w:lang w:val="en-US" w:eastAsia="ru-RU"/>
              </w:rPr>
              <w:t>Desfacerea pardoselilor din dusumele din scindura, dulapi, etc</w:t>
            </w:r>
          </w:p>
          <w:p w14:paraId="6248B02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99AC35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61451ED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58,11</w:t>
            </w:r>
          </w:p>
        </w:tc>
      </w:tr>
      <w:tr w:rsidR="0084447E" w:rsidRPr="0084447E" w14:paraId="1EA8384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15FE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33</w:t>
            </w:r>
          </w:p>
        </w:tc>
        <w:tc>
          <w:tcPr>
            <w:tcW w:w="1559" w:type="dxa"/>
            <w:tcBorders>
              <w:top w:val="single" w:sz="4" w:space="0" w:color="auto"/>
              <w:bottom w:val="single" w:sz="4" w:space="0" w:color="auto"/>
            </w:tcBorders>
          </w:tcPr>
          <w:p w14:paraId="3597BF8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RpCK42A</w:t>
            </w:r>
          </w:p>
          <w:p w14:paraId="199BB63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5AA8CD1" w14:textId="77777777" w:rsidR="0084447E" w:rsidRPr="0084447E" w:rsidRDefault="0084447E" w:rsidP="0084447E">
            <w:pPr>
              <w:autoSpaceDE w:val="0"/>
              <w:autoSpaceDN w:val="0"/>
              <w:rPr>
                <w:noProof w:val="0"/>
                <w:lang w:val="en-US" w:eastAsia="ru-RU"/>
              </w:rPr>
            </w:pPr>
            <w:r w:rsidRPr="0084447E">
              <w:rPr>
                <w:noProof w:val="0"/>
                <w:lang w:val="en-US" w:eastAsia="ru-RU"/>
              </w:rPr>
              <w:t>Desfacerea pardoselilor reci din beton sau mortar de ciment</w:t>
            </w:r>
          </w:p>
          <w:p w14:paraId="7AE8D4C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13913D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5BA144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17B5D7E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4429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34</w:t>
            </w:r>
          </w:p>
        </w:tc>
        <w:tc>
          <w:tcPr>
            <w:tcW w:w="1559" w:type="dxa"/>
            <w:tcBorders>
              <w:top w:val="single" w:sz="4" w:space="0" w:color="auto"/>
              <w:bottom w:val="single" w:sz="4" w:space="0" w:color="auto"/>
            </w:tcBorders>
          </w:tcPr>
          <w:p w14:paraId="0AFAFD7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CG01A</w:t>
            </w:r>
          </w:p>
          <w:p w14:paraId="59DB501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D9C7E96"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Strat suport pentru pardoseli executat din mortar din ciment M 100-T de 3 cm grosime cu fata driscuita fin </w:t>
            </w:r>
          </w:p>
          <w:p w14:paraId="07B1207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137B5F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14BE5A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09BE766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7FD5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35</w:t>
            </w:r>
          </w:p>
        </w:tc>
        <w:tc>
          <w:tcPr>
            <w:tcW w:w="1559" w:type="dxa"/>
            <w:tcBorders>
              <w:top w:val="single" w:sz="4" w:space="0" w:color="auto"/>
              <w:bottom w:val="single" w:sz="4" w:space="0" w:color="auto"/>
            </w:tcBorders>
          </w:tcPr>
          <w:p w14:paraId="372F300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CG01A1 k-4</w:t>
            </w:r>
          </w:p>
          <w:p w14:paraId="2852373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51CF512" w14:textId="77777777" w:rsidR="0084447E" w:rsidRPr="0084447E" w:rsidRDefault="0084447E" w:rsidP="0084447E">
            <w:pPr>
              <w:autoSpaceDE w:val="0"/>
              <w:autoSpaceDN w:val="0"/>
              <w:rPr>
                <w:noProof w:val="0"/>
                <w:lang w:val="en-US" w:eastAsia="ru-RU"/>
              </w:rPr>
            </w:pPr>
            <w:r w:rsidRPr="0084447E">
              <w:rPr>
                <w:noProof w:val="0"/>
                <w:lang w:val="en-US" w:eastAsia="ru-RU"/>
              </w:rPr>
              <w:t>Strat suport pentru pardoseli executat din mortar din ciment M 100-T de 3 cm grosime cu fata driscuita fin.Diferenta in plus sau in minus pentru fiecare 0,5 cm de strat suport din mortar M 100-T,  se adauga sau se scade</w:t>
            </w:r>
          </w:p>
          <w:p w14:paraId="72F2A74D"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209273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14332927"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130,00</w:t>
            </w:r>
          </w:p>
        </w:tc>
      </w:tr>
      <w:tr w:rsidR="0084447E" w:rsidRPr="0084447E" w14:paraId="46F5787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D191A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36</w:t>
            </w:r>
          </w:p>
        </w:tc>
        <w:tc>
          <w:tcPr>
            <w:tcW w:w="1559" w:type="dxa"/>
            <w:tcBorders>
              <w:top w:val="single" w:sz="4" w:space="0" w:color="auto"/>
              <w:bottom w:val="single" w:sz="4" w:space="0" w:color="auto"/>
            </w:tcBorders>
          </w:tcPr>
          <w:p w14:paraId="04CDA90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IzF31A</w:t>
            </w:r>
          </w:p>
          <w:p w14:paraId="60D9769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1A72F90"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Hidroizolarea   suprafetelor  din beton  (verticale, orizontale,inclusiv  tavane)  cu  amestec "Penetron" - 2 straturi: suprafata neteda </w:t>
            </w:r>
          </w:p>
          <w:p w14:paraId="55D85D5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88184A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BCB07C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18,00</w:t>
            </w:r>
          </w:p>
        </w:tc>
      </w:tr>
      <w:tr w:rsidR="0084447E" w:rsidRPr="0084447E" w14:paraId="62B19D5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A4E2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37</w:t>
            </w:r>
          </w:p>
        </w:tc>
        <w:tc>
          <w:tcPr>
            <w:tcW w:w="1559" w:type="dxa"/>
            <w:tcBorders>
              <w:top w:val="single" w:sz="4" w:space="0" w:color="auto"/>
              <w:bottom w:val="single" w:sz="4" w:space="0" w:color="auto"/>
            </w:tcBorders>
          </w:tcPr>
          <w:p w14:paraId="56353CD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CG17D1</w:t>
            </w:r>
          </w:p>
          <w:p w14:paraId="536B8B3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FC8ED5C"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Pardoseli din placi de gresie ceramica inclusiv stratul suport din mortar adeziv, executate pe suprafete: egale sau mai mici de 16 m2 </w:t>
            </w:r>
          </w:p>
          <w:p w14:paraId="3A46D29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A09C17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35017E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18,00</w:t>
            </w:r>
          </w:p>
        </w:tc>
      </w:tr>
      <w:tr w:rsidR="0084447E" w:rsidRPr="0084447E" w14:paraId="7D0D82A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DAA8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38</w:t>
            </w:r>
          </w:p>
        </w:tc>
        <w:tc>
          <w:tcPr>
            <w:tcW w:w="1559" w:type="dxa"/>
            <w:tcBorders>
              <w:top w:val="single" w:sz="4" w:space="0" w:color="auto"/>
              <w:bottom w:val="single" w:sz="4" w:space="0" w:color="auto"/>
            </w:tcBorders>
          </w:tcPr>
          <w:p w14:paraId="02B314E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CG36A</w:t>
            </w:r>
          </w:p>
          <w:p w14:paraId="2B355C9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92E3765"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Pardoseli din placi laminat gr.12 cl 33 montale pe uscat cu pozarea stratului sintetic pe suport existent, inclusiv plintele de pvc si curatare, in incaperii mai mare de 16 mp </w:t>
            </w:r>
          </w:p>
          <w:p w14:paraId="3D0FF80E"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8AC0D2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6B8233E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111,00</w:t>
            </w:r>
          </w:p>
        </w:tc>
      </w:tr>
      <w:tr w:rsidR="0084447E" w:rsidRPr="0084447E" w14:paraId="1F73984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5B006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39</w:t>
            </w:r>
          </w:p>
        </w:tc>
        <w:tc>
          <w:tcPr>
            <w:tcW w:w="1559" w:type="dxa"/>
            <w:tcBorders>
              <w:top w:val="single" w:sz="4" w:space="0" w:color="auto"/>
              <w:bottom w:val="single" w:sz="4" w:space="0" w:color="auto"/>
            </w:tcBorders>
          </w:tcPr>
          <w:p w14:paraId="602AB23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CK18C</w:t>
            </w:r>
          </w:p>
          <w:p w14:paraId="61033F5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4A2E81E" w14:textId="77777777" w:rsidR="0084447E" w:rsidRPr="0084447E" w:rsidRDefault="0084447E" w:rsidP="0084447E">
            <w:pPr>
              <w:autoSpaceDE w:val="0"/>
              <w:autoSpaceDN w:val="0"/>
              <w:rPr>
                <w:noProof w:val="0"/>
                <w:lang w:val="en-US" w:eastAsia="ru-RU"/>
              </w:rPr>
            </w:pPr>
            <w:r w:rsidRPr="0084447E">
              <w:rPr>
                <w:noProof w:val="0"/>
                <w:lang w:val="en-US" w:eastAsia="ru-RU"/>
              </w:rPr>
              <w:t>Montarea  profil din aluminiu trecere la usi</w:t>
            </w:r>
          </w:p>
          <w:p w14:paraId="08AFA11E"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4C4A3A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16C85BB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7,50</w:t>
            </w:r>
          </w:p>
        </w:tc>
      </w:tr>
      <w:tr w:rsidR="0084447E" w:rsidRPr="0084447E" w14:paraId="52A3D047" w14:textId="77777777" w:rsidTr="000C5CB3">
        <w:tc>
          <w:tcPr>
            <w:tcW w:w="709" w:type="dxa"/>
            <w:tcBorders>
              <w:top w:val="nil"/>
              <w:left w:val="single" w:sz="6" w:space="0" w:color="auto"/>
              <w:bottom w:val="nil"/>
              <w:right w:val="nil"/>
            </w:tcBorders>
          </w:tcPr>
          <w:p w14:paraId="30A6C8D8"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973DE83"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3D2C0B7A"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1.4. Timplarie</w:t>
            </w:r>
          </w:p>
          <w:p w14:paraId="5DC11086" w14:textId="77777777" w:rsidR="0084447E" w:rsidRPr="0084447E" w:rsidRDefault="0084447E" w:rsidP="0084447E">
            <w:pPr>
              <w:autoSpaceDE w:val="0"/>
              <w:autoSpaceDN w:val="0"/>
              <w:rPr>
                <w:noProof w:val="0"/>
                <w:sz w:val="20"/>
                <w:szCs w:val="20"/>
                <w:lang w:val="ru-RU" w:eastAsia="ru-RU"/>
              </w:rPr>
            </w:pPr>
          </w:p>
        </w:tc>
      </w:tr>
      <w:tr w:rsidR="0084447E" w:rsidRPr="0084447E" w14:paraId="0C70E95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A075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40</w:t>
            </w:r>
          </w:p>
        </w:tc>
        <w:tc>
          <w:tcPr>
            <w:tcW w:w="1559" w:type="dxa"/>
            <w:tcBorders>
              <w:top w:val="single" w:sz="4" w:space="0" w:color="auto"/>
              <w:bottom w:val="single" w:sz="4" w:space="0" w:color="auto"/>
            </w:tcBorders>
          </w:tcPr>
          <w:p w14:paraId="71785C6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RpCO56A</w:t>
            </w:r>
          </w:p>
          <w:p w14:paraId="317D1C6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7B77E8D" w14:textId="77777777" w:rsidR="0084447E" w:rsidRPr="0084447E" w:rsidRDefault="0084447E" w:rsidP="0084447E">
            <w:pPr>
              <w:autoSpaceDE w:val="0"/>
              <w:autoSpaceDN w:val="0"/>
              <w:rPr>
                <w:noProof w:val="0"/>
                <w:lang w:val="en-US" w:eastAsia="ru-RU"/>
              </w:rPr>
            </w:pPr>
            <w:r w:rsidRPr="0084447E">
              <w:rPr>
                <w:noProof w:val="0"/>
                <w:lang w:val="en-US" w:eastAsia="ru-RU"/>
              </w:rPr>
              <w:t>Demontari: timplarie din lemn (usi, ferestre, obloane, cutii, rulou, masti, etc.)</w:t>
            </w:r>
          </w:p>
          <w:p w14:paraId="457EA69D"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6CAA22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6BAEF0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11,72</w:t>
            </w:r>
          </w:p>
        </w:tc>
      </w:tr>
      <w:tr w:rsidR="0084447E" w:rsidRPr="0084447E" w14:paraId="16AA89A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4638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41</w:t>
            </w:r>
          </w:p>
        </w:tc>
        <w:tc>
          <w:tcPr>
            <w:tcW w:w="1559" w:type="dxa"/>
            <w:tcBorders>
              <w:top w:val="single" w:sz="4" w:space="0" w:color="auto"/>
              <w:bottom w:val="single" w:sz="4" w:space="0" w:color="auto"/>
            </w:tcBorders>
          </w:tcPr>
          <w:p w14:paraId="3D5A2ED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CK21A</w:t>
            </w:r>
          </w:p>
          <w:p w14:paraId="47C3EC4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24C81DD" w14:textId="77777777" w:rsidR="0084447E" w:rsidRPr="0084447E" w:rsidRDefault="0084447E" w:rsidP="0084447E">
            <w:pPr>
              <w:autoSpaceDE w:val="0"/>
              <w:autoSpaceDN w:val="0"/>
              <w:rPr>
                <w:noProof w:val="0"/>
                <w:lang w:val="en-US" w:eastAsia="ru-RU"/>
              </w:rPr>
            </w:pPr>
            <w:r w:rsidRPr="0084447E">
              <w:rPr>
                <w:noProof w:val="0"/>
                <w:lang w:val="en-US" w:eastAsia="ru-RU"/>
              </w:rPr>
              <w:t>Usi confectionate din profiluri din aluminiu, inclusiv armaturile si accesoriile necesare usilor montate in zidarie de orice natura, la constructii cu inaltimea pina  la 35 m inclusiv, intr-un canat, cu suprafata tocului pina la 7 mp inclusiv</w:t>
            </w:r>
          </w:p>
          <w:p w14:paraId="0C1ED0D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53F25AC"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294EF3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7,56</w:t>
            </w:r>
          </w:p>
        </w:tc>
      </w:tr>
      <w:tr w:rsidR="0084447E" w:rsidRPr="0084447E" w14:paraId="5F59A5E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7039C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42</w:t>
            </w:r>
          </w:p>
        </w:tc>
        <w:tc>
          <w:tcPr>
            <w:tcW w:w="1559" w:type="dxa"/>
            <w:tcBorders>
              <w:top w:val="single" w:sz="4" w:space="0" w:color="auto"/>
              <w:bottom w:val="single" w:sz="4" w:space="0" w:color="auto"/>
            </w:tcBorders>
          </w:tcPr>
          <w:p w14:paraId="1765DDF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CK21A</w:t>
            </w:r>
          </w:p>
          <w:p w14:paraId="3A010F9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5BF086A" w14:textId="77777777" w:rsidR="0084447E" w:rsidRPr="0084447E" w:rsidRDefault="0084447E" w:rsidP="0084447E">
            <w:pPr>
              <w:autoSpaceDE w:val="0"/>
              <w:autoSpaceDN w:val="0"/>
              <w:rPr>
                <w:noProof w:val="0"/>
                <w:lang w:val="en-US" w:eastAsia="ru-RU"/>
              </w:rPr>
            </w:pPr>
            <w:r w:rsidRPr="0084447E">
              <w:rPr>
                <w:noProof w:val="0"/>
                <w:lang w:val="en-US" w:eastAsia="ru-RU"/>
              </w:rPr>
              <w:t>Usi confectionate din profiluri din aluminiu, inclusiv armaturile si accesoriile necesare usilor montate in zidarie de orice natura, la constructii cu inaltimea pina  la 35 m inclusiv, intr-un canat, cu suprafata tocului pina la 7 mp inclusiv (dubla pentru dormitor cu sticla)</w:t>
            </w:r>
          </w:p>
          <w:p w14:paraId="1CB2A31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C26DE3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A27439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2,58</w:t>
            </w:r>
          </w:p>
        </w:tc>
      </w:tr>
      <w:tr w:rsidR="0084447E" w:rsidRPr="0084447E" w14:paraId="4E65045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DFD1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43</w:t>
            </w:r>
          </w:p>
        </w:tc>
        <w:tc>
          <w:tcPr>
            <w:tcW w:w="1559" w:type="dxa"/>
            <w:tcBorders>
              <w:top w:val="single" w:sz="4" w:space="0" w:color="auto"/>
              <w:bottom w:val="single" w:sz="4" w:space="0" w:color="auto"/>
            </w:tcBorders>
          </w:tcPr>
          <w:p w14:paraId="1E2305F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CK23A</w:t>
            </w:r>
          </w:p>
          <w:p w14:paraId="40A9A25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6C4A404" w14:textId="77777777" w:rsidR="0084447E" w:rsidRPr="0084447E" w:rsidRDefault="0084447E" w:rsidP="0084447E">
            <w:pPr>
              <w:autoSpaceDE w:val="0"/>
              <w:autoSpaceDN w:val="0"/>
              <w:rPr>
                <w:noProof w:val="0"/>
                <w:lang w:val="en-US" w:eastAsia="ru-RU"/>
              </w:rPr>
            </w:pPr>
            <w:r w:rsidRPr="0084447E">
              <w:rPr>
                <w:noProof w:val="0"/>
                <w:lang w:val="en-US" w:eastAsia="ru-RU"/>
              </w:rPr>
              <w:t>Ferestre din mase plastice cu unul sau mai multe canaturi la constructii cu inaltimi pina la 35 m inclusiv, avind suprafata tocului pina la 1,00 mp inclusiv</w:t>
            </w:r>
          </w:p>
          <w:p w14:paraId="00D4F5D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4E7D80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D58453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1,62</w:t>
            </w:r>
          </w:p>
        </w:tc>
      </w:tr>
      <w:tr w:rsidR="0084447E" w:rsidRPr="0084447E" w14:paraId="057A60E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63792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44</w:t>
            </w:r>
          </w:p>
        </w:tc>
        <w:tc>
          <w:tcPr>
            <w:tcW w:w="1559" w:type="dxa"/>
            <w:tcBorders>
              <w:top w:val="single" w:sz="4" w:space="0" w:color="auto"/>
              <w:bottom w:val="single" w:sz="4" w:space="0" w:color="auto"/>
            </w:tcBorders>
          </w:tcPr>
          <w:p w14:paraId="472AE1C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CK22C</w:t>
            </w:r>
          </w:p>
          <w:p w14:paraId="53251DC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1F47738" w14:textId="77777777" w:rsidR="0084447E" w:rsidRPr="0084447E" w:rsidRDefault="0084447E" w:rsidP="0084447E">
            <w:pPr>
              <w:autoSpaceDE w:val="0"/>
              <w:autoSpaceDN w:val="0"/>
              <w:rPr>
                <w:noProof w:val="0"/>
                <w:lang w:val="en-US" w:eastAsia="ru-RU"/>
              </w:rPr>
            </w:pPr>
            <w:r w:rsidRPr="0084447E">
              <w:rPr>
                <w:noProof w:val="0"/>
                <w:lang w:val="en-US" w:eastAsia="ru-RU"/>
              </w:rPr>
              <w:t>Glasvanduri din profile din aluminiu la constructii cu inaltimi pina la 35 m din panouri fixe si foi de usa</w:t>
            </w:r>
          </w:p>
          <w:p w14:paraId="2A8E78F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6C3322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967281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12,40</w:t>
            </w:r>
          </w:p>
        </w:tc>
      </w:tr>
      <w:tr w:rsidR="0084447E" w:rsidRPr="0084447E" w14:paraId="09413D5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4A10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45</w:t>
            </w:r>
          </w:p>
        </w:tc>
        <w:tc>
          <w:tcPr>
            <w:tcW w:w="1559" w:type="dxa"/>
            <w:tcBorders>
              <w:top w:val="single" w:sz="4" w:space="0" w:color="auto"/>
              <w:bottom w:val="single" w:sz="4" w:space="0" w:color="auto"/>
            </w:tcBorders>
          </w:tcPr>
          <w:p w14:paraId="5802C0A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CK26A</w:t>
            </w:r>
          </w:p>
          <w:p w14:paraId="7CA6374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FA2E8B3" w14:textId="77777777" w:rsidR="0084447E" w:rsidRPr="0084447E" w:rsidRDefault="0084447E" w:rsidP="0084447E">
            <w:pPr>
              <w:autoSpaceDE w:val="0"/>
              <w:autoSpaceDN w:val="0"/>
              <w:rPr>
                <w:noProof w:val="0"/>
                <w:lang w:val="en-US" w:eastAsia="ru-RU"/>
              </w:rPr>
            </w:pPr>
            <w:r w:rsidRPr="0084447E">
              <w:rPr>
                <w:noProof w:val="0"/>
                <w:lang w:val="en-US" w:eastAsia="ru-RU"/>
              </w:rPr>
              <w:t>Glafuri montate la ferestre din mase plastice, pentru ferestre si usi b=350mm</w:t>
            </w:r>
          </w:p>
          <w:p w14:paraId="77C5C91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9C105D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7D0A252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29083B9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AEE2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46</w:t>
            </w:r>
          </w:p>
        </w:tc>
        <w:tc>
          <w:tcPr>
            <w:tcW w:w="1559" w:type="dxa"/>
            <w:tcBorders>
              <w:top w:val="single" w:sz="4" w:space="0" w:color="auto"/>
              <w:bottom w:val="single" w:sz="4" w:space="0" w:color="auto"/>
            </w:tcBorders>
          </w:tcPr>
          <w:p w14:paraId="37EFF75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RpCJ35A</w:t>
            </w:r>
          </w:p>
          <w:p w14:paraId="0BF0608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FB4F7E9"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Desfaceri de tencuieli interioare sau exterioare driscuite la pereti </w:t>
            </w:r>
          </w:p>
          <w:p w14:paraId="7C9774B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9649C5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03CEA12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5F2C8F8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E1F59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47</w:t>
            </w:r>
          </w:p>
        </w:tc>
        <w:tc>
          <w:tcPr>
            <w:tcW w:w="1559" w:type="dxa"/>
            <w:tcBorders>
              <w:top w:val="single" w:sz="4" w:space="0" w:color="auto"/>
              <w:bottom w:val="single" w:sz="4" w:space="0" w:color="auto"/>
            </w:tcBorders>
          </w:tcPr>
          <w:p w14:paraId="669708A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4B34D3D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4B02777"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34E6CED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599899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E41036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42B008D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B640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48</w:t>
            </w:r>
          </w:p>
        </w:tc>
        <w:tc>
          <w:tcPr>
            <w:tcW w:w="1559" w:type="dxa"/>
            <w:tcBorders>
              <w:top w:val="single" w:sz="4" w:space="0" w:color="auto"/>
              <w:bottom w:val="single" w:sz="4" w:space="0" w:color="auto"/>
            </w:tcBorders>
          </w:tcPr>
          <w:p w14:paraId="3D89DBB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RpCJ06B</w:t>
            </w:r>
          </w:p>
          <w:p w14:paraId="6CBE5CD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DFC4C6A" w14:textId="77777777" w:rsidR="0084447E" w:rsidRPr="0084447E" w:rsidRDefault="0084447E" w:rsidP="0084447E">
            <w:pPr>
              <w:autoSpaceDE w:val="0"/>
              <w:autoSpaceDN w:val="0"/>
              <w:rPr>
                <w:noProof w:val="0"/>
                <w:lang w:val="en-US" w:eastAsia="ru-RU"/>
              </w:rPr>
            </w:pPr>
            <w:r w:rsidRPr="0084447E">
              <w:rPr>
                <w:noProof w:val="0"/>
                <w:lang w:val="en-US" w:eastAsia="ru-RU"/>
              </w:rPr>
              <w:t>Reparatii de tencuieli interioare, in jurul tocurilor si pervazurilor, la usi si ferestre, de 2 cm grosime, driscuite, executate cu mortar de ciment-var marca 25 T, avind spaletii drepti, intre 15 - 25 cm latime</w:t>
            </w:r>
          </w:p>
          <w:p w14:paraId="330C743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FD36FE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6D787F1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20,82</w:t>
            </w:r>
          </w:p>
        </w:tc>
      </w:tr>
      <w:tr w:rsidR="0084447E" w:rsidRPr="0084447E" w14:paraId="4533375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50139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49</w:t>
            </w:r>
          </w:p>
        </w:tc>
        <w:tc>
          <w:tcPr>
            <w:tcW w:w="1559" w:type="dxa"/>
            <w:tcBorders>
              <w:top w:val="single" w:sz="4" w:space="0" w:color="auto"/>
              <w:bottom w:val="single" w:sz="4" w:space="0" w:color="auto"/>
            </w:tcBorders>
          </w:tcPr>
          <w:p w14:paraId="790B9E5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CK18C</w:t>
            </w:r>
          </w:p>
          <w:p w14:paraId="4DC6EC7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36B52BF" w14:textId="77777777" w:rsidR="0084447E" w:rsidRPr="0084447E" w:rsidRDefault="0084447E" w:rsidP="0084447E">
            <w:pPr>
              <w:autoSpaceDE w:val="0"/>
              <w:autoSpaceDN w:val="0"/>
              <w:rPr>
                <w:noProof w:val="0"/>
                <w:lang w:val="en-US" w:eastAsia="ru-RU"/>
              </w:rPr>
            </w:pPr>
            <w:r w:rsidRPr="0084447E">
              <w:rPr>
                <w:noProof w:val="0"/>
                <w:lang w:val="en-US" w:eastAsia="ru-RU"/>
              </w:rPr>
              <w:t>Montarea cornier perforat din aluminiu (se exclud suruburi)</w:t>
            </w:r>
          </w:p>
          <w:p w14:paraId="2752535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C53DDF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587615E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20,82</w:t>
            </w:r>
          </w:p>
        </w:tc>
      </w:tr>
      <w:tr w:rsidR="0084447E" w:rsidRPr="0084447E" w14:paraId="7D9423D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E676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50</w:t>
            </w:r>
          </w:p>
        </w:tc>
        <w:tc>
          <w:tcPr>
            <w:tcW w:w="1559" w:type="dxa"/>
            <w:tcBorders>
              <w:top w:val="single" w:sz="4" w:space="0" w:color="auto"/>
              <w:bottom w:val="single" w:sz="4" w:space="0" w:color="auto"/>
            </w:tcBorders>
          </w:tcPr>
          <w:p w14:paraId="6730FA9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CF61A</w:t>
            </w:r>
          </w:p>
          <w:p w14:paraId="5D0A1A1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798D1A1" w14:textId="77777777" w:rsidR="0084447E" w:rsidRPr="0084447E" w:rsidRDefault="0084447E" w:rsidP="0084447E">
            <w:pPr>
              <w:autoSpaceDE w:val="0"/>
              <w:autoSpaceDN w:val="0"/>
              <w:rPr>
                <w:noProof w:val="0"/>
                <w:lang w:val="en-US" w:eastAsia="ru-RU"/>
              </w:rPr>
            </w:pPr>
            <w:r w:rsidRPr="0084447E">
              <w:rPr>
                <w:noProof w:val="0"/>
                <w:lang w:val="en-US" w:eastAsia="ru-RU"/>
              </w:rPr>
              <w:t>Driscuire continua a suprafetei (tencuiala de un strat) cu amestec uscat de ipsos: glafuri de ferestre si usi plane</w:t>
            </w:r>
          </w:p>
          <w:p w14:paraId="6CAEFA6E"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FCA523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5FC0AC0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31848B0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EE74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51</w:t>
            </w:r>
          </w:p>
        </w:tc>
        <w:tc>
          <w:tcPr>
            <w:tcW w:w="1559" w:type="dxa"/>
            <w:tcBorders>
              <w:top w:val="single" w:sz="4" w:space="0" w:color="auto"/>
              <w:bottom w:val="single" w:sz="4" w:space="0" w:color="auto"/>
            </w:tcBorders>
          </w:tcPr>
          <w:p w14:paraId="1D6AC33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23CEFE1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6F5FF7C"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3657170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61C5A3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8BDB98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5615EBC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64A7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52</w:t>
            </w:r>
          </w:p>
        </w:tc>
        <w:tc>
          <w:tcPr>
            <w:tcW w:w="1559" w:type="dxa"/>
            <w:tcBorders>
              <w:top w:val="single" w:sz="4" w:space="0" w:color="auto"/>
              <w:bottom w:val="single" w:sz="4" w:space="0" w:color="auto"/>
            </w:tcBorders>
          </w:tcPr>
          <w:p w14:paraId="6BF440B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CF57A</w:t>
            </w:r>
          </w:p>
          <w:p w14:paraId="1463021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5534DDF"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Aplicarea manuala a chitului pe baza de ipsos "Eurofin" grosime 1,0 mm pe suprafetele  peretilor,  coloanelor  si  tavanelor </w:t>
            </w:r>
          </w:p>
          <w:p w14:paraId="57DF3BFA"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A0CC91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478BB7C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0DFBDB0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037B7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53</w:t>
            </w:r>
          </w:p>
        </w:tc>
        <w:tc>
          <w:tcPr>
            <w:tcW w:w="1559" w:type="dxa"/>
            <w:tcBorders>
              <w:top w:val="single" w:sz="4" w:space="0" w:color="auto"/>
              <w:bottom w:val="single" w:sz="4" w:space="0" w:color="auto"/>
            </w:tcBorders>
          </w:tcPr>
          <w:p w14:paraId="7AA3C72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CN53A</w:t>
            </w:r>
          </w:p>
          <w:p w14:paraId="781C6EA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5CEA335"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Grunduirea suprafetelor interioare a peretilor si tavanelor </w:t>
            </w:r>
          </w:p>
          <w:p w14:paraId="135829A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842E02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789F2FD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5328264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E2F6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54</w:t>
            </w:r>
          </w:p>
        </w:tc>
        <w:tc>
          <w:tcPr>
            <w:tcW w:w="1559" w:type="dxa"/>
            <w:tcBorders>
              <w:top w:val="single" w:sz="4" w:space="0" w:color="auto"/>
              <w:bottom w:val="single" w:sz="4" w:space="0" w:color="auto"/>
            </w:tcBorders>
          </w:tcPr>
          <w:p w14:paraId="453D3B1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CN06A</w:t>
            </w:r>
          </w:p>
          <w:p w14:paraId="590FBAF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B837921" w14:textId="77777777" w:rsidR="0084447E" w:rsidRPr="0084447E" w:rsidRDefault="0084447E" w:rsidP="0084447E">
            <w:pPr>
              <w:autoSpaceDE w:val="0"/>
              <w:autoSpaceDN w:val="0"/>
              <w:rPr>
                <w:noProof w:val="0"/>
                <w:lang w:val="en-US" w:eastAsia="ru-RU"/>
              </w:rPr>
            </w:pPr>
            <w:r w:rsidRPr="0084447E">
              <w:rPr>
                <w:noProof w:val="0"/>
                <w:lang w:val="en-US" w:eastAsia="ru-RU"/>
              </w:rPr>
              <w:t>Vopsitorii interioare cu vopsea pe baza de copolimeri vinilici in emulsie apoasa,  aplicate in 2 straturi pe glet existent, executate manual</w:t>
            </w:r>
          </w:p>
          <w:p w14:paraId="0DCACF1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8767E1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m2</w:t>
            </w:r>
          </w:p>
        </w:tc>
        <w:tc>
          <w:tcPr>
            <w:tcW w:w="1843" w:type="dxa"/>
            <w:tcBorders>
              <w:top w:val="single" w:sz="4" w:space="0" w:color="auto"/>
              <w:bottom w:val="single" w:sz="4" w:space="0" w:color="auto"/>
            </w:tcBorders>
            <w:vAlign w:val="center"/>
          </w:tcPr>
          <w:p w14:paraId="34D10E8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6,24</w:t>
            </w:r>
          </w:p>
        </w:tc>
      </w:tr>
      <w:tr w:rsidR="0084447E" w:rsidRPr="0084447E" w14:paraId="77E77756" w14:textId="77777777" w:rsidTr="000C5CB3">
        <w:tc>
          <w:tcPr>
            <w:tcW w:w="709" w:type="dxa"/>
            <w:tcBorders>
              <w:top w:val="nil"/>
              <w:left w:val="single" w:sz="6" w:space="0" w:color="auto"/>
              <w:bottom w:val="nil"/>
              <w:right w:val="nil"/>
            </w:tcBorders>
          </w:tcPr>
          <w:p w14:paraId="4650DFE3"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7A9D17F"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38D6BA4C"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1.5. Lucrari tehnico-sanitare</w:t>
            </w:r>
          </w:p>
          <w:p w14:paraId="20B5C230" w14:textId="77777777" w:rsidR="0084447E" w:rsidRPr="0084447E" w:rsidRDefault="0084447E" w:rsidP="0084447E">
            <w:pPr>
              <w:autoSpaceDE w:val="0"/>
              <w:autoSpaceDN w:val="0"/>
              <w:rPr>
                <w:noProof w:val="0"/>
                <w:sz w:val="20"/>
                <w:szCs w:val="20"/>
                <w:lang w:val="ru-RU" w:eastAsia="ru-RU"/>
              </w:rPr>
            </w:pPr>
          </w:p>
        </w:tc>
      </w:tr>
      <w:tr w:rsidR="0084447E" w:rsidRPr="0084447E" w14:paraId="6A4987A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A1E8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55</w:t>
            </w:r>
          </w:p>
        </w:tc>
        <w:tc>
          <w:tcPr>
            <w:tcW w:w="1559" w:type="dxa"/>
            <w:tcBorders>
              <w:top w:val="single" w:sz="4" w:space="0" w:color="auto"/>
              <w:bottom w:val="single" w:sz="4" w:space="0" w:color="auto"/>
            </w:tcBorders>
          </w:tcPr>
          <w:p w14:paraId="1BD1ACF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RpSC05A</w:t>
            </w:r>
          </w:p>
          <w:p w14:paraId="55E5084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E7B3407" w14:textId="77777777" w:rsidR="0084447E" w:rsidRPr="0084447E" w:rsidRDefault="0084447E" w:rsidP="0084447E">
            <w:pPr>
              <w:autoSpaceDE w:val="0"/>
              <w:autoSpaceDN w:val="0"/>
              <w:rPr>
                <w:noProof w:val="0"/>
                <w:lang w:val="en-US" w:eastAsia="ru-RU"/>
              </w:rPr>
            </w:pPr>
            <w:r w:rsidRPr="0084447E">
              <w:rPr>
                <w:noProof w:val="0"/>
                <w:lang w:val="en-US" w:eastAsia="ru-RU"/>
              </w:rPr>
              <w:t>Demontarea unui lavoar de faianta, inclusiv accesoriile</w:t>
            </w:r>
          </w:p>
          <w:p w14:paraId="6787DF2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2881F7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B2B618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3,00</w:t>
            </w:r>
          </w:p>
        </w:tc>
      </w:tr>
      <w:tr w:rsidR="0084447E" w:rsidRPr="0084447E" w14:paraId="4D5C768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6FFE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56</w:t>
            </w:r>
          </w:p>
        </w:tc>
        <w:tc>
          <w:tcPr>
            <w:tcW w:w="1559" w:type="dxa"/>
            <w:tcBorders>
              <w:top w:val="single" w:sz="4" w:space="0" w:color="auto"/>
              <w:bottom w:val="single" w:sz="4" w:space="0" w:color="auto"/>
            </w:tcBorders>
          </w:tcPr>
          <w:p w14:paraId="35F4AED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RpSC06A</w:t>
            </w:r>
          </w:p>
          <w:p w14:paraId="06E3569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A7E2125"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Demontarea unui vas de closet din faianta, complet echipat </w:t>
            </w:r>
          </w:p>
          <w:p w14:paraId="33CA620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620963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B2FA1B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43793A4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CBD1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57</w:t>
            </w:r>
          </w:p>
        </w:tc>
        <w:tc>
          <w:tcPr>
            <w:tcW w:w="1559" w:type="dxa"/>
            <w:tcBorders>
              <w:top w:val="single" w:sz="4" w:space="0" w:color="auto"/>
              <w:bottom w:val="single" w:sz="4" w:space="0" w:color="auto"/>
            </w:tcBorders>
          </w:tcPr>
          <w:p w14:paraId="082FDCB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RpSB03B</w:t>
            </w:r>
          </w:p>
          <w:p w14:paraId="2F33814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5F3FD26" w14:textId="77777777" w:rsidR="0084447E" w:rsidRPr="0084447E" w:rsidRDefault="0084447E" w:rsidP="0084447E">
            <w:pPr>
              <w:autoSpaceDE w:val="0"/>
              <w:autoSpaceDN w:val="0"/>
              <w:rPr>
                <w:noProof w:val="0"/>
                <w:lang w:val="en-US" w:eastAsia="ru-RU"/>
              </w:rPr>
            </w:pPr>
            <w:r w:rsidRPr="0084447E">
              <w:rPr>
                <w:noProof w:val="0"/>
                <w:lang w:val="en-US" w:eastAsia="ru-RU"/>
              </w:rPr>
              <w:t>Demontarea tevii din polocrorura de vinil (PVC) neplastifiat tip usor avind diametru de 75 mm - 110 mm</w:t>
            </w:r>
          </w:p>
          <w:p w14:paraId="5C43920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7457CE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2FD6189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19DF8C9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EB50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58</w:t>
            </w:r>
          </w:p>
        </w:tc>
        <w:tc>
          <w:tcPr>
            <w:tcW w:w="1559" w:type="dxa"/>
            <w:tcBorders>
              <w:top w:val="single" w:sz="4" w:space="0" w:color="auto"/>
              <w:bottom w:val="single" w:sz="4" w:space="0" w:color="auto"/>
            </w:tcBorders>
          </w:tcPr>
          <w:p w14:paraId="5B34911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RpSB03A</w:t>
            </w:r>
          </w:p>
          <w:p w14:paraId="0AAEB8E9"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BF873CC" w14:textId="77777777" w:rsidR="0084447E" w:rsidRPr="0084447E" w:rsidRDefault="0084447E" w:rsidP="0084447E">
            <w:pPr>
              <w:autoSpaceDE w:val="0"/>
              <w:autoSpaceDN w:val="0"/>
              <w:rPr>
                <w:noProof w:val="0"/>
                <w:lang w:val="en-US" w:eastAsia="ru-RU"/>
              </w:rPr>
            </w:pPr>
            <w:r w:rsidRPr="0084447E">
              <w:rPr>
                <w:noProof w:val="0"/>
                <w:lang w:val="en-US" w:eastAsia="ru-RU"/>
              </w:rPr>
              <w:t>Demontarea tevii din polocrorura de vinil (PVC) neplastifiat tip usor avind diametru de 32 mm - 50 mm</w:t>
            </w:r>
          </w:p>
          <w:p w14:paraId="357F38F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CB85BA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77A1EBC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1FA6446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2209A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59</w:t>
            </w:r>
          </w:p>
        </w:tc>
        <w:tc>
          <w:tcPr>
            <w:tcW w:w="1559" w:type="dxa"/>
            <w:tcBorders>
              <w:top w:val="single" w:sz="4" w:space="0" w:color="auto"/>
              <w:bottom w:val="single" w:sz="4" w:space="0" w:color="auto"/>
            </w:tcBorders>
          </w:tcPr>
          <w:p w14:paraId="24D8078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RpSA04A</w:t>
            </w:r>
          </w:p>
          <w:p w14:paraId="0EA4CB8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3212148" w14:textId="77777777" w:rsidR="0084447E" w:rsidRPr="0084447E" w:rsidRDefault="0084447E" w:rsidP="0084447E">
            <w:pPr>
              <w:autoSpaceDE w:val="0"/>
              <w:autoSpaceDN w:val="0"/>
              <w:rPr>
                <w:noProof w:val="0"/>
                <w:lang w:val="en-US" w:eastAsia="ru-RU"/>
              </w:rPr>
            </w:pPr>
            <w:r w:rsidRPr="0084447E">
              <w:rPr>
                <w:noProof w:val="0"/>
                <w:lang w:val="en-US" w:eastAsia="ru-RU"/>
              </w:rPr>
              <w:t>Demontarea tevii din policrorura de vinil (PVC) neplastifiat tip greu existenta in interiorul cladirii, la legaturi, coloane, sau conducte de distributie, avind diametru de 12 mm - 50 mm</w:t>
            </w:r>
          </w:p>
          <w:p w14:paraId="0906B12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0C80C5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758F907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12,00</w:t>
            </w:r>
          </w:p>
        </w:tc>
      </w:tr>
      <w:tr w:rsidR="0084447E" w:rsidRPr="0084447E" w14:paraId="4793B1B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A0F9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60</w:t>
            </w:r>
          </w:p>
        </w:tc>
        <w:tc>
          <w:tcPr>
            <w:tcW w:w="1559" w:type="dxa"/>
            <w:tcBorders>
              <w:top w:val="single" w:sz="4" w:space="0" w:color="auto"/>
              <w:bottom w:val="single" w:sz="4" w:space="0" w:color="auto"/>
            </w:tcBorders>
          </w:tcPr>
          <w:p w14:paraId="5954B8D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SC04C</w:t>
            </w:r>
          </w:p>
          <w:p w14:paraId="2245128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EE3FAB7" w14:textId="77777777" w:rsidR="0084447E" w:rsidRPr="0084447E" w:rsidRDefault="0084447E" w:rsidP="0084447E">
            <w:pPr>
              <w:autoSpaceDE w:val="0"/>
              <w:autoSpaceDN w:val="0"/>
              <w:rPr>
                <w:noProof w:val="0"/>
                <w:lang w:val="en-US" w:eastAsia="ru-RU"/>
              </w:rPr>
            </w:pPr>
            <w:r w:rsidRPr="0084447E">
              <w:rPr>
                <w:noProof w:val="0"/>
                <w:lang w:val="en-US" w:eastAsia="ru-RU"/>
              </w:rPr>
              <w:t>Lavoar din semiportelan, portelan sanitar etc. inclusiv pentru  handicapati, avind teava de scurgere din material plastic, montat pe piedestal</w:t>
            </w:r>
          </w:p>
          <w:p w14:paraId="1B16112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89BDFE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4EE879C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6DE2CEB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6643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61</w:t>
            </w:r>
          </w:p>
        </w:tc>
        <w:tc>
          <w:tcPr>
            <w:tcW w:w="1559" w:type="dxa"/>
            <w:tcBorders>
              <w:top w:val="single" w:sz="4" w:space="0" w:color="auto"/>
              <w:bottom w:val="single" w:sz="4" w:space="0" w:color="auto"/>
            </w:tcBorders>
          </w:tcPr>
          <w:p w14:paraId="5E0F99E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SE59A</w:t>
            </w:r>
          </w:p>
          <w:p w14:paraId="178FF96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960A185" w14:textId="77777777" w:rsidR="0084447E" w:rsidRPr="0084447E" w:rsidRDefault="0084447E" w:rsidP="0084447E">
            <w:pPr>
              <w:autoSpaceDE w:val="0"/>
              <w:autoSpaceDN w:val="0"/>
              <w:rPr>
                <w:noProof w:val="0"/>
                <w:lang w:val="en-US" w:eastAsia="ru-RU"/>
              </w:rPr>
            </w:pPr>
            <w:r w:rsidRPr="0084447E">
              <w:rPr>
                <w:noProof w:val="0"/>
                <w:lang w:val="en-US" w:eastAsia="ru-RU"/>
              </w:rPr>
              <w:t>Distribuitor automat de sapun lichid, montat pe perete din caramida sau b.c.a.</w:t>
            </w:r>
          </w:p>
          <w:p w14:paraId="5B21136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EF2371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4D37B9E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314D1F9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23F5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62</w:t>
            </w:r>
          </w:p>
        </w:tc>
        <w:tc>
          <w:tcPr>
            <w:tcW w:w="1559" w:type="dxa"/>
            <w:tcBorders>
              <w:top w:val="single" w:sz="4" w:space="0" w:color="auto"/>
              <w:bottom w:val="single" w:sz="4" w:space="0" w:color="auto"/>
            </w:tcBorders>
          </w:tcPr>
          <w:p w14:paraId="09E4D13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SC06A1</w:t>
            </w:r>
          </w:p>
          <w:p w14:paraId="2A3BC27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1A016A3"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Spalator cu picurator (cu 2 compartimente) pentru vase, din fonta emailata, tabla emailata, inox, etc., avind teava de scurgere din material plastic, montat pe console fixate pe pereti din zidarie de caramida </w:t>
            </w:r>
          </w:p>
          <w:p w14:paraId="0591490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1AB54E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4E50713"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0990BAFD"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C2E7A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63</w:t>
            </w:r>
          </w:p>
        </w:tc>
        <w:tc>
          <w:tcPr>
            <w:tcW w:w="1559" w:type="dxa"/>
            <w:tcBorders>
              <w:top w:val="single" w:sz="4" w:space="0" w:color="auto"/>
              <w:bottom w:val="single" w:sz="4" w:space="0" w:color="auto"/>
            </w:tcBorders>
          </w:tcPr>
          <w:p w14:paraId="2E3F050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SD04A</w:t>
            </w:r>
          </w:p>
          <w:p w14:paraId="42AFEEE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26BD659" w14:textId="77777777" w:rsidR="0084447E" w:rsidRPr="0084447E" w:rsidRDefault="0084447E" w:rsidP="0084447E">
            <w:pPr>
              <w:autoSpaceDE w:val="0"/>
              <w:autoSpaceDN w:val="0"/>
              <w:rPr>
                <w:noProof w:val="0"/>
                <w:lang w:val="en-US" w:eastAsia="ru-RU"/>
              </w:rPr>
            </w:pPr>
            <w:r w:rsidRPr="0084447E">
              <w:rPr>
                <w:noProof w:val="0"/>
                <w:lang w:val="en-US" w:eastAsia="ru-RU"/>
              </w:rPr>
              <w:t>Baterie amestecatoare cu brat basculant stativa pentru lavoar sau spalator, indiferent de modul de inchidere, inclusiv pentru handicapati, avind diametrul de 1/2"</w:t>
            </w:r>
          </w:p>
          <w:p w14:paraId="2E0AFF6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6F501FC"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05A0C2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00B88B9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243B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64</w:t>
            </w:r>
          </w:p>
        </w:tc>
        <w:tc>
          <w:tcPr>
            <w:tcW w:w="1559" w:type="dxa"/>
            <w:tcBorders>
              <w:top w:val="single" w:sz="4" w:space="0" w:color="auto"/>
              <w:bottom w:val="single" w:sz="4" w:space="0" w:color="auto"/>
            </w:tcBorders>
          </w:tcPr>
          <w:p w14:paraId="24CBB79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SC07A</w:t>
            </w:r>
          </w:p>
          <w:p w14:paraId="364EF0F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D7F677D" w14:textId="77777777" w:rsidR="0084447E" w:rsidRPr="0084447E" w:rsidRDefault="0084447E" w:rsidP="0084447E">
            <w:pPr>
              <w:autoSpaceDE w:val="0"/>
              <w:autoSpaceDN w:val="0"/>
              <w:rPr>
                <w:noProof w:val="0"/>
                <w:lang w:val="en-US" w:eastAsia="ru-RU"/>
              </w:rPr>
            </w:pPr>
            <w:r w:rsidRPr="0084447E">
              <w:rPr>
                <w:noProof w:val="0"/>
                <w:lang w:val="en-US" w:eastAsia="ru-RU"/>
              </w:rPr>
              <w:t>Vas pentru closet, complet echipat, din semiportelan, portelan sanitar etc. inclusiv pentru handicapati, asezat pe pardoseala, cu rezervorul de apa montat la inaltime sau semiinaltime, avind sifonul interior tip S</w:t>
            </w:r>
          </w:p>
          <w:p w14:paraId="6BB1D08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F995B4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95082D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3,00</w:t>
            </w:r>
          </w:p>
        </w:tc>
      </w:tr>
      <w:tr w:rsidR="0084447E" w:rsidRPr="0084447E" w14:paraId="2BCF470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EC6C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65</w:t>
            </w:r>
          </w:p>
        </w:tc>
        <w:tc>
          <w:tcPr>
            <w:tcW w:w="1559" w:type="dxa"/>
            <w:tcBorders>
              <w:top w:val="single" w:sz="4" w:space="0" w:color="auto"/>
              <w:bottom w:val="single" w:sz="4" w:space="0" w:color="auto"/>
            </w:tcBorders>
          </w:tcPr>
          <w:p w14:paraId="11AD050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RpSC19A</w:t>
            </w:r>
          </w:p>
          <w:p w14:paraId="35A7CEF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1BAB9C3" w14:textId="77777777" w:rsidR="0084447E" w:rsidRPr="0084447E" w:rsidRDefault="0084447E" w:rsidP="0084447E">
            <w:pPr>
              <w:autoSpaceDE w:val="0"/>
              <w:autoSpaceDN w:val="0"/>
              <w:rPr>
                <w:noProof w:val="0"/>
                <w:lang w:val="ru-RU" w:eastAsia="ru-RU"/>
              </w:rPr>
            </w:pPr>
            <w:r w:rsidRPr="0084447E">
              <w:rPr>
                <w:noProof w:val="0"/>
                <w:lang w:val="ru-RU" w:eastAsia="ru-RU"/>
              </w:rPr>
              <w:t>Cadita de dus 80x80x18cm</w:t>
            </w:r>
          </w:p>
          <w:p w14:paraId="737528E1"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0AE450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89B606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4C0A06C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4ED6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66</w:t>
            </w:r>
          </w:p>
        </w:tc>
        <w:tc>
          <w:tcPr>
            <w:tcW w:w="1559" w:type="dxa"/>
            <w:tcBorders>
              <w:top w:val="single" w:sz="4" w:space="0" w:color="auto"/>
              <w:bottom w:val="single" w:sz="4" w:space="0" w:color="auto"/>
            </w:tcBorders>
          </w:tcPr>
          <w:p w14:paraId="6E7446A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SD02A</w:t>
            </w:r>
          </w:p>
          <w:p w14:paraId="7DC87F3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FC63515" w14:textId="77777777" w:rsidR="0084447E" w:rsidRPr="0084447E" w:rsidRDefault="0084447E" w:rsidP="0084447E">
            <w:pPr>
              <w:autoSpaceDE w:val="0"/>
              <w:autoSpaceDN w:val="0"/>
              <w:rPr>
                <w:noProof w:val="0"/>
                <w:lang w:val="en-US" w:eastAsia="ru-RU"/>
              </w:rPr>
            </w:pPr>
            <w:r w:rsidRPr="0084447E">
              <w:rPr>
                <w:noProof w:val="0"/>
                <w:lang w:val="en-US" w:eastAsia="ru-RU"/>
              </w:rPr>
              <w:t>Baterie amestecatoare pentru baie, cu dus flexibil sau fix, indiferent de modul de inchidere, inclusiv pentru handicapati, montata pe pereti din zidarie de caramida sau b.c.a.</w:t>
            </w:r>
          </w:p>
          <w:p w14:paraId="41EF2C1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F7B307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03FE40D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5376FDC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3644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67</w:t>
            </w:r>
          </w:p>
        </w:tc>
        <w:tc>
          <w:tcPr>
            <w:tcW w:w="1559" w:type="dxa"/>
            <w:tcBorders>
              <w:top w:val="single" w:sz="4" w:space="0" w:color="auto"/>
              <w:bottom w:val="single" w:sz="4" w:space="0" w:color="auto"/>
            </w:tcBorders>
          </w:tcPr>
          <w:p w14:paraId="781BAD8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SD01A</w:t>
            </w:r>
          </w:p>
          <w:p w14:paraId="58DDA9F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ACDC43D" w14:textId="77777777" w:rsidR="0084447E" w:rsidRPr="0084447E" w:rsidRDefault="0084447E" w:rsidP="0084447E">
            <w:pPr>
              <w:autoSpaceDE w:val="0"/>
              <w:autoSpaceDN w:val="0"/>
              <w:rPr>
                <w:noProof w:val="0"/>
                <w:lang w:val="en-US" w:eastAsia="ru-RU"/>
              </w:rPr>
            </w:pPr>
            <w:r w:rsidRPr="0084447E">
              <w:rPr>
                <w:noProof w:val="0"/>
                <w:lang w:val="en-US" w:eastAsia="ru-RU"/>
              </w:rPr>
              <w:t>Robinet de serviciu, simplu sau dublu cu racord, indiferent de modul de inchidere, avind diametrul de 3/8" - 1/2"</w:t>
            </w:r>
          </w:p>
          <w:p w14:paraId="52EE46C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A1D37D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DF4629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6,00</w:t>
            </w:r>
          </w:p>
        </w:tc>
      </w:tr>
      <w:tr w:rsidR="0084447E" w:rsidRPr="0084447E" w14:paraId="514BF72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229F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68</w:t>
            </w:r>
          </w:p>
        </w:tc>
        <w:tc>
          <w:tcPr>
            <w:tcW w:w="1559" w:type="dxa"/>
            <w:tcBorders>
              <w:top w:val="single" w:sz="4" w:space="0" w:color="auto"/>
              <w:bottom w:val="single" w:sz="4" w:space="0" w:color="auto"/>
            </w:tcBorders>
          </w:tcPr>
          <w:p w14:paraId="634183F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SA15B</w:t>
            </w:r>
          </w:p>
          <w:p w14:paraId="63703EE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42AB34E" w14:textId="77777777" w:rsidR="0084447E" w:rsidRPr="0084447E" w:rsidRDefault="0084447E" w:rsidP="0084447E">
            <w:pPr>
              <w:autoSpaceDE w:val="0"/>
              <w:autoSpaceDN w:val="0"/>
              <w:rPr>
                <w:noProof w:val="0"/>
                <w:lang w:val="en-US" w:eastAsia="ru-RU"/>
              </w:rPr>
            </w:pPr>
            <w:r w:rsidRPr="0084447E">
              <w:rPr>
                <w:noProof w:val="0"/>
                <w:lang w:val="en-US" w:eastAsia="ru-RU"/>
              </w:rPr>
              <w:t>Teava din material plastic imbinata prin sudura prin polifuziune, in conducte de legatura, la obiecte sanitare, la obiecte de locuit si soccial-culturale, avind diametrul de 20-25 mm</w:t>
            </w:r>
          </w:p>
          <w:p w14:paraId="552DB3CA"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557414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0F6FDBB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18,00</w:t>
            </w:r>
          </w:p>
        </w:tc>
      </w:tr>
      <w:tr w:rsidR="0084447E" w:rsidRPr="0084447E" w14:paraId="58D7BE0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559BE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69</w:t>
            </w:r>
          </w:p>
        </w:tc>
        <w:tc>
          <w:tcPr>
            <w:tcW w:w="1559" w:type="dxa"/>
            <w:tcBorders>
              <w:top w:val="single" w:sz="4" w:space="0" w:color="auto"/>
              <w:bottom w:val="single" w:sz="4" w:space="0" w:color="auto"/>
            </w:tcBorders>
          </w:tcPr>
          <w:p w14:paraId="714B267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SB24E</w:t>
            </w:r>
          </w:p>
          <w:p w14:paraId="6B0E8CF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8440BA6" w14:textId="77777777" w:rsidR="0084447E" w:rsidRPr="0084447E" w:rsidRDefault="0084447E" w:rsidP="0084447E">
            <w:pPr>
              <w:autoSpaceDE w:val="0"/>
              <w:autoSpaceDN w:val="0"/>
              <w:rPr>
                <w:noProof w:val="0"/>
                <w:lang w:val="en-US" w:eastAsia="ru-RU"/>
              </w:rPr>
            </w:pPr>
            <w:r w:rsidRPr="0084447E">
              <w:rPr>
                <w:noProof w:val="0"/>
                <w:lang w:val="en-US" w:eastAsia="ru-RU"/>
              </w:rPr>
              <w:t>Sifon de pardoseala din fonta emailata, simplu, avind diametrul de 100 mm</w:t>
            </w:r>
          </w:p>
          <w:p w14:paraId="557FA04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C343D0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B16E83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52C3F94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10A6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70</w:t>
            </w:r>
          </w:p>
        </w:tc>
        <w:tc>
          <w:tcPr>
            <w:tcW w:w="1559" w:type="dxa"/>
            <w:tcBorders>
              <w:top w:val="single" w:sz="4" w:space="0" w:color="auto"/>
              <w:bottom w:val="single" w:sz="4" w:space="0" w:color="auto"/>
            </w:tcBorders>
          </w:tcPr>
          <w:p w14:paraId="2818C35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IC38A</w:t>
            </w:r>
          </w:p>
          <w:p w14:paraId="5909F99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EB885F8"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(Cot F1 20x1/2), cu 2 imbinari, din polipropilena imbinate prin polifusiune cu teava din polipropilena armata, avind diametrul exterior de pina la 20,0 mm, inclusiv</w:t>
            </w:r>
          </w:p>
          <w:p w14:paraId="37F867D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FB385F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527CBD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5C269C0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3E200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71</w:t>
            </w:r>
          </w:p>
        </w:tc>
        <w:tc>
          <w:tcPr>
            <w:tcW w:w="1559" w:type="dxa"/>
            <w:tcBorders>
              <w:top w:val="single" w:sz="4" w:space="0" w:color="auto"/>
              <w:bottom w:val="single" w:sz="4" w:space="0" w:color="auto"/>
            </w:tcBorders>
          </w:tcPr>
          <w:p w14:paraId="415ECE0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IC38A</w:t>
            </w:r>
          </w:p>
          <w:p w14:paraId="6D13ED6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087DECA"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Piesa de racordare (Racord FE 20x1/2), cu 2 imbinari, din polipropilena imbinate prin polifusiune cu teava din polipropilena armata, </w:t>
            </w:r>
            <w:r w:rsidRPr="0084447E">
              <w:rPr>
                <w:noProof w:val="0"/>
                <w:lang w:val="en-US" w:eastAsia="ru-RU"/>
              </w:rPr>
              <w:lastRenderedPageBreak/>
              <w:t>avind diametrul exterior de pina la 20,0 mm, inclusiv</w:t>
            </w:r>
          </w:p>
          <w:p w14:paraId="677AB8C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A0FC2D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14:paraId="79B2D1C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1A9E1ED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3D9A2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72</w:t>
            </w:r>
          </w:p>
        </w:tc>
        <w:tc>
          <w:tcPr>
            <w:tcW w:w="1559" w:type="dxa"/>
            <w:tcBorders>
              <w:top w:val="single" w:sz="4" w:space="0" w:color="auto"/>
              <w:bottom w:val="single" w:sz="4" w:space="0" w:color="auto"/>
            </w:tcBorders>
          </w:tcPr>
          <w:p w14:paraId="664EC40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IC38B</w:t>
            </w:r>
          </w:p>
          <w:p w14:paraId="76C3D4F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1CD7140"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(Racord 25x1/2), cu 2 imbinari, din polipropilena imbinate prin polifusiune cu teava din polipropilena armata, avind diametrul exterior de 25,0 mm</w:t>
            </w:r>
          </w:p>
          <w:p w14:paraId="517E919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FA3686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AE9138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019FCDF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21C4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73</w:t>
            </w:r>
          </w:p>
        </w:tc>
        <w:tc>
          <w:tcPr>
            <w:tcW w:w="1559" w:type="dxa"/>
            <w:tcBorders>
              <w:top w:val="single" w:sz="4" w:space="0" w:color="auto"/>
              <w:bottom w:val="single" w:sz="4" w:space="0" w:color="auto"/>
            </w:tcBorders>
          </w:tcPr>
          <w:p w14:paraId="34D3F1D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SB08E</w:t>
            </w:r>
          </w:p>
          <w:p w14:paraId="41F280D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F4615AC" w14:textId="77777777" w:rsidR="0084447E" w:rsidRPr="0084447E" w:rsidRDefault="0084447E" w:rsidP="0084447E">
            <w:pPr>
              <w:autoSpaceDE w:val="0"/>
              <w:autoSpaceDN w:val="0"/>
              <w:rPr>
                <w:noProof w:val="0"/>
                <w:lang w:val="en-US" w:eastAsia="ru-RU"/>
              </w:rPr>
            </w:pPr>
            <w:r w:rsidRPr="0084447E">
              <w:rPr>
                <w:noProof w:val="0"/>
                <w:lang w:val="en-US" w:eastAsia="ru-RU"/>
              </w:rPr>
              <w:t>Teava din material plastic pentru canalizare, imbinata cu garnitura de cauciuc, montata aparent sau ingropat sub pardoseala, avind diametrul de 110 mm</w:t>
            </w:r>
          </w:p>
          <w:p w14:paraId="0EBA1F3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54CF9AC"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4512E9C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8,00</w:t>
            </w:r>
          </w:p>
        </w:tc>
      </w:tr>
      <w:tr w:rsidR="0084447E" w:rsidRPr="0084447E" w14:paraId="0430F2C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AD3F9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74</w:t>
            </w:r>
          </w:p>
        </w:tc>
        <w:tc>
          <w:tcPr>
            <w:tcW w:w="1559" w:type="dxa"/>
            <w:tcBorders>
              <w:top w:val="single" w:sz="4" w:space="0" w:color="auto"/>
              <w:bottom w:val="single" w:sz="4" w:space="0" w:color="auto"/>
            </w:tcBorders>
          </w:tcPr>
          <w:p w14:paraId="136C786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SB09E</w:t>
            </w:r>
          </w:p>
          <w:p w14:paraId="43545E8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6BB9A6B" w14:textId="77777777" w:rsidR="0084447E" w:rsidRPr="0084447E" w:rsidRDefault="0084447E" w:rsidP="0084447E">
            <w:pPr>
              <w:autoSpaceDE w:val="0"/>
              <w:autoSpaceDN w:val="0"/>
              <w:rPr>
                <w:noProof w:val="0"/>
                <w:lang w:val="en-US" w:eastAsia="ru-RU"/>
              </w:rPr>
            </w:pPr>
            <w:r w:rsidRPr="0084447E">
              <w:rPr>
                <w:noProof w:val="0"/>
                <w:lang w:val="en-US" w:eastAsia="ru-RU"/>
              </w:rPr>
              <w:t>Piesa de legatura din material plastic pentru canalizare, imbinata cu garnitura de cauciuc, avind diametrul de 110 mm- Cot 110*50 87*</w:t>
            </w:r>
          </w:p>
          <w:p w14:paraId="361FBCE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A9E04E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B2F648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5C8D66C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D89D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75</w:t>
            </w:r>
          </w:p>
        </w:tc>
        <w:tc>
          <w:tcPr>
            <w:tcW w:w="1559" w:type="dxa"/>
            <w:tcBorders>
              <w:top w:val="single" w:sz="4" w:space="0" w:color="auto"/>
              <w:bottom w:val="single" w:sz="4" w:space="0" w:color="auto"/>
            </w:tcBorders>
          </w:tcPr>
          <w:p w14:paraId="21FCD72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SB08C</w:t>
            </w:r>
          </w:p>
          <w:p w14:paraId="7BD64D1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758D428" w14:textId="77777777" w:rsidR="0084447E" w:rsidRPr="0084447E" w:rsidRDefault="0084447E" w:rsidP="0084447E">
            <w:pPr>
              <w:autoSpaceDE w:val="0"/>
              <w:autoSpaceDN w:val="0"/>
              <w:rPr>
                <w:noProof w:val="0"/>
                <w:lang w:val="en-US" w:eastAsia="ru-RU"/>
              </w:rPr>
            </w:pPr>
            <w:r w:rsidRPr="0084447E">
              <w:rPr>
                <w:noProof w:val="0"/>
                <w:lang w:val="en-US" w:eastAsia="ru-RU"/>
              </w:rPr>
              <w:t>Teava din material plastic pentru canalizare, imbinata cu garnitura de cauciuc, montata aparent sau ingropat sub pardoseala, avind diametrul de 50 mm</w:t>
            </w:r>
          </w:p>
          <w:p w14:paraId="55CFEA2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456E26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3437D25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3,25</w:t>
            </w:r>
          </w:p>
        </w:tc>
      </w:tr>
      <w:tr w:rsidR="0084447E" w:rsidRPr="0084447E" w14:paraId="29693C7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AC3D2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76</w:t>
            </w:r>
          </w:p>
        </w:tc>
        <w:tc>
          <w:tcPr>
            <w:tcW w:w="1559" w:type="dxa"/>
            <w:tcBorders>
              <w:top w:val="single" w:sz="4" w:space="0" w:color="auto"/>
              <w:bottom w:val="single" w:sz="4" w:space="0" w:color="auto"/>
            </w:tcBorders>
          </w:tcPr>
          <w:p w14:paraId="65B2D3B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SB09C</w:t>
            </w:r>
          </w:p>
          <w:p w14:paraId="1871D9F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2C2DC0C" w14:textId="77777777" w:rsidR="0084447E" w:rsidRPr="0084447E" w:rsidRDefault="0084447E" w:rsidP="0084447E">
            <w:pPr>
              <w:autoSpaceDE w:val="0"/>
              <w:autoSpaceDN w:val="0"/>
              <w:rPr>
                <w:noProof w:val="0"/>
                <w:lang w:val="en-US" w:eastAsia="ru-RU"/>
              </w:rPr>
            </w:pPr>
            <w:r w:rsidRPr="0084447E">
              <w:rPr>
                <w:noProof w:val="0"/>
                <w:lang w:val="en-US" w:eastAsia="ru-RU"/>
              </w:rPr>
              <w:t>Piesa de legatura din material plastic pentru canalizare, imbinata cu garnitura de cauciuc, avind diametrul de 50 mm Cot 87* d50mm</w:t>
            </w:r>
          </w:p>
          <w:p w14:paraId="6880AEF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BC54E8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4B62D3E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68375EE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413D0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77</w:t>
            </w:r>
          </w:p>
        </w:tc>
        <w:tc>
          <w:tcPr>
            <w:tcW w:w="1559" w:type="dxa"/>
            <w:tcBorders>
              <w:top w:val="single" w:sz="4" w:space="0" w:color="auto"/>
              <w:bottom w:val="single" w:sz="4" w:space="0" w:color="auto"/>
            </w:tcBorders>
          </w:tcPr>
          <w:p w14:paraId="72CF1E4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RpSA43I</w:t>
            </w:r>
          </w:p>
          <w:p w14:paraId="0EC9FA8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59D4B22" w14:textId="77777777" w:rsidR="0084447E" w:rsidRPr="0084447E" w:rsidRDefault="0084447E" w:rsidP="0084447E">
            <w:pPr>
              <w:autoSpaceDE w:val="0"/>
              <w:autoSpaceDN w:val="0"/>
              <w:rPr>
                <w:noProof w:val="0"/>
                <w:lang w:val="en-US" w:eastAsia="ru-RU"/>
              </w:rPr>
            </w:pPr>
            <w:r w:rsidRPr="0084447E">
              <w:rPr>
                <w:noProof w:val="0"/>
                <w:lang w:val="en-US" w:eastAsia="ru-RU"/>
              </w:rPr>
              <w:t>Bratara pentru fixarea conductelor de alimentare cu apa si gaze, din otel sau material plastic montata prin incastrare, conductele avind diametrul de 4"</w:t>
            </w:r>
          </w:p>
          <w:p w14:paraId="2E5850BD"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D1E200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7BF7D5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3A812BBE"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15D0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78</w:t>
            </w:r>
          </w:p>
        </w:tc>
        <w:tc>
          <w:tcPr>
            <w:tcW w:w="1559" w:type="dxa"/>
            <w:tcBorders>
              <w:top w:val="single" w:sz="4" w:space="0" w:color="auto"/>
              <w:bottom w:val="single" w:sz="4" w:space="0" w:color="auto"/>
            </w:tcBorders>
          </w:tcPr>
          <w:p w14:paraId="799B82F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SF01C</w:t>
            </w:r>
          </w:p>
          <w:p w14:paraId="5DFCA70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0A1B634" w14:textId="77777777" w:rsidR="0084447E" w:rsidRPr="0084447E" w:rsidRDefault="0084447E" w:rsidP="0084447E">
            <w:pPr>
              <w:autoSpaceDE w:val="0"/>
              <w:autoSpaceDN w:val="0"/>
              <w:rPr>
                <w:noProof w:val="0"/>
                <w:lang w:val="en-US" w:eastAsia="ru-RU"/>
              </w:rPr>
            </w:pPr>
            <w:r w:rsidRPr="0084447E">
              <w:rPr>
                <w:noProof w:val="0"/>
                <w:lang w:val="en-US" w:eastAsia="ru-RU"/>
              </w:rPr>
              <w:t>Efectuarea probei de etansare la presiune a instalatiei de apa calda sau rece executata din teava din policlorura de vinil tip greu sau din material plastic, avind diametrul de 16-110 mm</w:t>
            </w:r>
          </w:p>
          <w:p w14:paraId="16D7B4DF"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C42898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4FA2FAE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18,00</w:t>
            </w:r>
          </w:p>
        </w:tc>
      </w:tr>
      <w:tr w:rsidR="0084447E" w:rsidRPr="0084447E" w14:paraId="232675E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7E31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79</w:t>
            </w:r>
          </w:p>
        </w:tc>
        <w:tc>
          <w:tcPr>
            <w:tcW w:w="1559" w:type="dxa"/>
            <w:tcBorders>
              <w:top w:val="single" w:sz="4" w:space="0" w:color="auto"/>
              <w:bottom w:val="single" w:sz="4" w:space="0" w:color="auto"/>
            </w:tcBorders>
          </w:tcPr>
          <w:p w14:paraId="7A50366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SF04A</w:t>
            </w:r>
          </w:p>
          <w:p w14:paraId="72451FE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0E6E4F8" w14:textId="77777777" w:rsidR="0084447E" w:rsidRPr="0084447E" w:rsidRDefault="0084447E" w:rsidP="0084447E">
            <w:pPr>
              <w:autoSpaceDE w:val="0"/>
              <w:autoSpaceDN w:val="0"/>
              <w:rPr>
                <w:noProof w:val="0"/>
                <w:lang w:val="en-US" w:eastAsia="ru-RU"/>
              </w:rPr>
            </w:pPr>
            <w:r w:rsidRPr="0084447E">
              <w:rPr>
                <w:noProof w:val="0"/>
                <w:lang w:val="en-US"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14EAF38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48C8DE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10 m</w:t>
            </w:r>
          </w:p>
        </w:tc>
        <w:tc>
          <w:tcPr>
            <w:tcW w:w="1843" w:type="dxa"/>
            <w:tcBorders>
              <w:top w:val="single" w:sz="4" w:space="0" w:color="auto"/>
              <w:bottom w:val="single" w:sz="4" w:space="0" w:color="auto"/>
            </w:tcBorders>
            <w:vAlign w:val="center"/>
          </w:tcPr>
          <w:p w14:paraId="6F2CC24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0,32</w:t>
            </w:r>
          </w:p>
        </w:tc>
      </w:tr>
      <w:tr w:rsidR="0084447E" w:rsidRPr="0084447E" w14:paraId="22A2BAA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5599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80</w:t>
            </w:r>
          </w:p>
        </w:tc>
        <w:tc>
          <w:tcPr>
            <w:tcW w:w="1559" w:type="dxa"/>
            <w:tcBorders>
              <w:top w:val="single" w:sz="4" w:space="0" w:color="auto"/>
              <w:bottom w:val="single" w:sz="4" w:space="0" w:color="auto"/>
            </w:tcBorders>
          </w:tcPr>
          <w:p w14:paraId="37CB8ED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SF04B</w:t>
            </w:r>
          </w:p>
          <w:p w14:paraId="1733876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EDF38B7"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14:paraId="448F8F5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27A9B5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10 m</w:t>
            </w:r>
          </w:p>
        </w:tc>
        <w:tc>
          <w:tcPr>
            <w:tcW w:w="1843" w:type="dxa"/>
            <w:tcBorders>
              <w:top w:val="single" w:sz="4" w:space="0" w:color="auto"/>
              <w:bottom w:val="single" w:sz="4" w:space="0" w:color="auto"/>
            </w:tcBorders>
            <w:vAlign w:val="center"/>
          </w:tcPr>
          <w:p w14:paraId="44A5AB2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0,80</w:t>
            </w:r>
          </w:p>
        </w:tc>
      </w:tr>
      <w:tr w:rsidR="0084447E" w:rsidRPr="0084447E" w14:paraId="29E0FE6E" w14:textId="77777777" w:rsidTr="000C5CB3">
        <w:tc>
          <w:tcPr>
            <w:tcW w:w="709" w:type="dxa"/>
            <w:tcBorders>
              <w:top w:val="nil"/>
              <w:left w:val="single" w:sz="6" w:space="0" w:color="auto"/>
              <w:bottom w:val="nil"/>
              <w:right w:val="nil"/>
            </w:tcBorders>
          </w:tcPr>
          <w:p w14:paraId="57DF4BD8"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C6D79A2"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7EDFFF5C"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1.6. Sistema de incalzire</w:t>
            </w:r>
          </w:p>
          <w:p w14:paraId="72545F82" w14:textId="77777777" w:rsidR="0084447E" w:rsidRPr="0084447E" w:rsidRDefault="0084447E" w:rsidP="0084447E">
            <w:pPr>
              <w:autoSpaceDE w:val="0"/>
              <w:autoSpaceDN w:val="0"/>
              <w:rPr>
                <w:noProof w:val="0"/>
                <w:sz w:val="20"/>
                <w:szCs w:val="20"/>
                <w:lang w:val="ru-RU" w:eastAsia="ru-RU"/>
              </w:rPr>
            </w:pPr>
          </w:p>
        </w:tc>
      </w:tr>
      <w:tr w:rsidR="0084447E" w:rsidRPr="0084447E" w14:paraId="2C85448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D93B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81</w:t>
            </w:r>
          </w:p>
        </w:tc>
        <w:tc>
          <w:tcPr>
            <w:tcW w:w="1559" w:type="dxa"/>
            <w:tcBorders>
              <w:top w:val="single" w:sz="4" w:space="0" w:color="auto"/>
              <w:bottom w:val="single" w:sz="4" w:space="0" w:color="auto"/>
            </w:tcBorders>
          </w:tcPr>
          <w:p w14:paraId="4D68671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RpCU05C1</w:t>
            </w:r>
          </w:p>
          <w:p w14:paraId="39488DA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F6E98B5"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Executarea strapungerilor pentru conducte sau tiranti in pereti sau plansee din piatra sau </w:t>
            </w:r>
            <w:r w:rsidRPr="0084447E">
              <w:rPr>
                <w:noProof w:val="0"/>
                <w:lang w:val="en-US" w:eastAsia="ru-RU"/>
              </w:rPr>
              <w:lastRenderedPageBreak/>
              <w:t>beton armat pina la 15 cm, pentru executarea strapungerilor mecanizat</w:t>
            </w:r>
          </w:p>
          <w:p w14:paraId="40E5203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11183E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14:paraId="07FDBE9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48,00</w:t>
            </w:r>
          </w:p>
        </w:tc>
      </w:tr>
      <w:tr w:rsidR="0084447E" w:rsidRPr="0084447E" w14:paraId="79B4EC1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2C63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82</w:t>
            </w:r>
          </w:p>
        </w:tc>
        <w:tc>
          <w:tcPr>
            <w:tcW w:w="1559" w:type="dxa"/>
            <w:tcBorders>
              <w:top w:val="single" w:sz="4" w:space="0" w:color="auto"/>
              <w:bottom w:val="single" w:sz="4" w:space="0" w:color="auto"/>
            </w:tcBorders>
          </w:tcPr>
          <w:p w14:paraId="7299DC6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RpCU07A</w:t>
            </w:r>
          </w:p>
          <w:p w14:paraId="13AA3C4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4D670CB" w14:textId="77777777" w:rsidR="0084447E" w:rsidRPr="0084447E" w:rsidRDefault="0084447E" w:rsidP="0084447E">
            <w:pPr>
              <w:autoSpaceDE w:val="0"/>
              <w:autoSpaceDN w:val="0"/>
              <w:rPr>
                <w:noProof w:val="0"/>
                <w:lang w:val="en-US" w:eastAsia="ru-RU"/>
              </w:rPr>
            </w:pPr>
            <w:r w:rsidRPr="0084447E">
              <w:rPr>
                <w:noProof w:val="0"/>
                <w:lang w:val="en-US" w:eastAsia="ru-RU"/>
              </w:rPr>
              <w:t>Matarea golurilor in pereti, cu mortar de ipsos, dupa instalatii sau consolidari</w:t>
            </w:r>
          </w:p>
          <w:p w14:paraId="31B1D3C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E16E77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FBB90F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48,00</w:t>
            </w:r>
          </w:p>
        </w:tc>
      </w:tr>
      <w:tr w:rsidR="0084447E" w:rsidRPr="0084447E" w14:paraId="300BF1D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1BCB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83</w:t>
            </w:r>
          </w:p>
        </w:tc>
        <w:tc>
          <w:tcPr>
            <w:tcW w:w="1559" w:type="dxa"/>
            <w:tcBorders>
              <w:top w:val="single" w:sz="4" w:space="0" w:color="auto"/>
              <w:bottom w:val="single" w:sz="4" w:space="0" w:color="auto"/>
            </w:tcBorders>
          </w:tcPr>
          <w:p w14:paraId="05429A1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RpIB12B</w:t>
            </w:r>
          </w:p>
          <w:p w14:paraId="671D5E3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CB4F863" w14:textId="77777777" w:rsidR="0084447E" w:rsidRPr="0084447E" w:rsidRDefault="0084447E" w:rsidP="0084447E">
            <w:pPr>
              <w:autoSpaceDE w:val="0"/>
              <w:autoSpaceDN w:val="0"/>
              <w:rPr>
                <w:noProof w:val="0"/>
                <w:lang w:val="en-US" w:eastAsia="ru-RU"/>
              </w:rPr>
            </w:pPr>
            <w:r w:rsidRPr="0084447E">
              <w:rPr>
                <w:noProof w:val="0"/>
                <w:lang w:val="en-US" w:eastAsia="ru-RU"/>
              </w:rPr>
              <w:t>Demontari convectoare-radiator  cu pina la 25 elemente</w:t>
            </w:r>
          </w:p>
          <w:p w14:paraId="75A9F0F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38D148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65899A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12,00</w:t>
            </w:r>
          </w:p>
        </w:tc>
      </w:tr>
      <w:tr w:rsidR="0084447E" w:rsidRPr="0084447E" w14:paraId="4A9C8DD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8975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84</w:t>
            </w:r>
          </w:p>
        </w:tc>
        <w:tc>
          <w:tcPr>
            <w:tcW w:w="1559" w:type="dxa"/>
            <w:tcBorders>
              <w:top w:val="single" w:sz="4" w:space="0" w:color="auto"/>
              <w:bottom w:val="single" w:sz="4" w:space="0" w:color="auto"/>
            </w:tcBorders>
          </w:tcPr>
          <w:p w14:paraId="5CE3028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RpIB11C</w:t>
            </w:r>
          </w:p>
          <w:p w14:paraId="0BE5D78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B8A3CFF"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Demontarea consolelor sau dispozitivelor de sustinere pentru desfiintare </w:t>
            </w:r>
          </w:p>
          <w:p w14:paraId="5152CC2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06E622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5B98E7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24,00</w:t>
            </w:r>
          </w:p>
        </w:tc>
      </w:tr>
      <w:tr w:rsidR="0084447E" w:rsidRPr="0084447E" w14:paraId="5C39F26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FADDB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85</w:t>
            </w:r>
          </w:p>
        </w:tc>
        <w:tc>
          <w:tcPr>
            <w:tcW w:w="1559" w:type="dxa"/>
            <w:tcBorders>
              <w:top w:val="single" w:sz="4" w:space="0" w:color="auto"/>
              <w:bottom w:val="single" w:sz="4" w:space="0" w:color="auto"/>
            </w:tcBorders>
          </w:tcPr>
          <w:p w14:paraId="1D191A3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RpIC19A1</w:t>
            </w:r>
          </w:p>
          <w:p w14:paraId="67105EC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A105F6A" w14:textId="77777777" w:rsidR="0084447E" w:rsidRPr="0084447E" w:rsidRDefault="0084447E" w:rsidP="0084447E">
            <w:pPr>
              <w:autoSpaceDE w:val="0"/>
              <w:autoSpaceDN w:val="0"/>
              <w:rPr>
                <w:noProof w:val="0"/>
                <w:lang w:val="en-US" w:eastAsia="ru-RU"/>
              </w:rPr>
            </w:pPr>
            <w:r w:rsidRPr="0084447E">
              <w:rPr>
                <w:noProof w:val="0"/>
                <w:lang w:val="en-US" w:eastAsia="ru-RU"/>
              </w:rPr>
              <w:t>Demontarea tevii negri, pentru instalatii, montate la incalzire centrala prin sudare, la constructii industriale, la legarea aparatelor, a coloanelor de distributie etc. avind diametrul de 3/8" - 3/4"</w:t>
            </w:r>
          </w:p>
          <w:p w14:paraId="61295A0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A6F5D0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6D511FB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92,00</w:t>
            </w:r>
          </w:p>
        </w:tc>
      </w:tr>
      <w:tr w:rsidR="0084447E" w:rsidRPr="0084447E" w14:paraId="2512F87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5A50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86</w:t>
            </w:r>
          </w:p>
        </w:tc>
        <w:tc>
          <w:tcPr>
            <w:tcW w:w="1559" w:type="dxa"/>
            <w:tcBorders>
              <w:top w:val="single" w:sz="4" w:space="0" w:color="auto"/>
              <w:bottom w:val="single" w:sz="4" w:space="0" w:color="auto"/>
            </w:tcBorders>
          </w:tcPr>
          <w:p w14:paraId="7767B85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IB06C</w:t>
            </w:r>
          </w:p>
          <w:p w14:paraId="61176BB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A8C5FC3" w14:textId="77777777" w:rsidR="0084447E" w:rsidRPr="0084447E" w:rsidRDefault="0084447E" w:rsidP="0084447E">
            <w:pPr>
              <w:autoSpaceDE w:val="0"/>
              <w:autoSpaceDN w:val="0"/>
              <w:rPr>
                <w:noProof w:val="0"/>
                <w:lang w:val="en-US" w:eastAsia="ru-RU"/>
              </w:rPr>
            </w:pPr>
            <w:r w:rsidRPr="0084447E">
              <w:rPr>
                <w:noProof w:val="0"/>
                <w:lang w:val="en-US" w:eastAsia="ru-RU"/>
              </w:rPr>
              <w:t>Radiatoare din otel, monobloc avind lungimea de 1501 - 2000 mm k22 2000x500</w:t>
            </w:r>
          </w:p>
          <w:p w14:paraId="5642A79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62406F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F2C645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3,00</w:t>
            </w:r>
          </w:p>
        </w:tc>
      </w:tr>
      <w:tr w:rsidR="0084447E" w:rsidRPr="0084447E" w14:paraId="58B22A5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294F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87</w:t>
            </w:r>
          </w:p>
        </w:tc>
        <w:tc>
          <w:tcPr>
            <w:tcW w:w="1559" w:type="dxa"/>
            <w:tcBorders>
              <w:top w:val="single" w:sz="4" w:space="0" w:color="auto"/>
              <w:bottom w:val="single" w:sz="4" w:space="0" w:color="auto"/>
            </w:tcBorders>
          </w:tcPr>
          <w:p w14:paraId="20A8C5B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IB06C</w:t>
            </w:r>
          </w:p>
          <w:p w14:paraId="05B66B2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239974D" w14:textId="77777777" w:rsidR="0084447E" w:rsidRPr="0084447E" w:rsidRDefault="0084447E" w:rsidP="0084447E">
            <w:pPr>
              <w:autoSpaceDE w:val="0"/>
              <w:autoSpaceDN w:val="0"/>
              <w:rPr>
                <w:noProof w:val="0"/>
                <w:lang w:val="en-US" w:eastAsia="ru-RU"/>
              </w:rPr>
            </w:pPr>
            <w:r w:rsidRPr="0084447E">
              <w:rPr>
                <w:noProof w:val="0"/>
                <w:lang w:val="en-US" w:eastAsia="ru-RU"/>
              </w:rPr>
              <w:t>Radiatoare din otel, monobloc avind lungimea de 1501 - 2000 mm k22 1800x500</w:t>
            </w:r>
          </w:p>
          <w:p w14:paraId="366E408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EAEA04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4C46F1A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74C3AEF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0E9FF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88</w:t>
            </w:r>
          </w:p>
        </w:tc>
        <w:tc>
          <w:tcPr>
            <w:tcW w:w="1559" w:type="dxa"/>
            <w:tcBorders>
              <w:top w:val="single" w:sz="4" w:space="0" w:color="auto"/>
              <w:bottom w:val="single" w:sz="4" w:space="0" w:color="auto"/>
            </w:tcBorders>
          </w:tcPr>
          <w:p w14:paraId="3A1CDE6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IB06A</w:t>
            </w:r>
          </w:p>
          <w:p w14:paraId="008D6E1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CC60DB3" w14:textId="77777777" w:rsidR="0084447E" w:rsidRPr="0084447E" w:rsidRDefault="0084447E" w:rsidP="0084447E">
            <w:pPr>
              <w:autoSpaceDE w:val="0"/>
              <w:autoSpaceDN w:val="0"/>
              <w:rPr>
                <w:noProof w:val="0"/>
                <w:lang w:val="en-US" w:eastAsia="ru-RU"/>
              </w:rPr>
            </w:pPr>
            <w:r w:rsidRPr="0084447E">
              <w:rPr>
                <w:noProof w:val="0"/>
                <w:lang w:val="en-US" w:eastAsia="ru-RU"/>
              </w:rPr>
              <w:t xml:space="preserve">Radiatoare din otel, monobloc avind lungimea de pina la  1000 mm, inclusiv k22 500x500 </w:t>
            </w:r>
          </w:p>
          <w:p w14:paraId="65086A9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EEDEAA4"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84F498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4BCC8A4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1CBA3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89</w:t>
            </w:r>
          </w:p>
        </w:tc>
        <w:tc>
          <w:tcPr>
            <w:tcW w:w="1559" w:type="dxa"/>
            <w:tcBorders>
              <w:top w:val="single" w:sz="4" w:space="0" w:color="auto"/>
              <w:bottom w:val="single" w:sz="4" w:space="0" w:color="auto"/>
            </w:tcBorders>
          </w:tcPr>
          <w:p w14:paraId="73207A2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ID01A</w:t>
            </w:r>
          </w:p>
          <w:p w14:paraId="3FFB813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E98DA72" w14:textId="77777777" w:rsidR="0084447E" w:rsidRPr="0084447E" w:rsidRDefault="0084447E" w:rsidP="0084447E">
            <w:pPr>
              <w:autoSpaceDE w:val="0"/>
              <w:autoSpaceDN w:val="0"/>
              <w:rPr>
                <w:noProof w:val="0"/>
                <w:lang w:val="en-US" w:eastAsia="ru-RU"/>
              </w:rPr>
            </w:pPr>
            <w:r w:rsidRPr="0084447E">
              <w:rPr>
                <w:noProof w:val="0"/>
                <w:lang w:val="en-US" w:eastAsia="ru-RU"/>
              </w:rPr>
              <w:t>Robinet cu ventil cu dublu reglaj cu racord olandez (tur sau retur) pentru instalatii de incalzire central, avind diametrul nominal de -1/2"</w:t>
            </w:r>
          </w:p>
          <w:p w14:paraId="39011B7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A88363D"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695CC5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24,00</w:t>
            </w:r>
          </w:p>
        </w:tc>
      </w:tr>
      <w:tr w:rsidR="0084447E" w:rsidRPr="0084447E" w14:paraId="4CB666C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0D45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90</w:t>
            </w:r>
          </w:p>
        </w:tc>
        <w:tc>
          <w:tcPr>
            <w:tcW w:w="1559" w:type="dxa"/>
            <w:tcBorders>
              <w:top w:val="single" w:sz="4" w:space="0" w:color="auto"/>
              <w:bottom w:val="single" w:sz="4" w:space="0" w:color="auto"/>
            </w:tcBorders>
          </w:tcPr>
          <w:p w14:paraId="4C3F5A6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ID06A</w:t>
            </w:r>
          </w:p>
          <w:p w14:paraId="357B4BB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613FF1F" w14:textId="77777777" w:rsidR="0084447E" w:rsidRPr="0084447E" w:rsidRDefault="0084447E" w:rsidP="0084447E">
            <w:pPr>
              <w:autoSpaceDE w:val="0"/>
              <w:autoSpaceDN w:val="0"/>
              <w:rPr>
                <w:noProof w:val="0"/>
                <w:lang w:val="en-US" w:eastAsia="ru-RU"/>
              </w:rPr>
            </w:pPr>
            <w:r w:rsidRPr="0084447E">
              <w:rPr>
                <w:noProof w:val="0"/>
                <w:lang w:val="en-US" w:eastAsia="ru-RU"/>
              </w:rPr>
              <w:t>Robinet de aerisire cu cheie mobila pentru instalatii de incalzire centrala, avind diametrul nominal de 1/4"</w:t>
            </w:r>
          </w:p>
          <w:p w14:paraId="582F3415"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5EDF21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46CCB0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12,00</w:t>
            </w:r>
          </w:p>
        </w:tc>
      </w:tr>
      <w:tr w:rsidR="0084447E" w:rsidRPr="0084447E" w14:paraId="6D7D56C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1847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91</w:t>
            </w:r>
          </w:p>
        </w:tc>
        <w:tc>
          <w:tcPr>
            <w:tcW w:w="1559" w:type="dxa"/>
            <w:tcBorders>
              <w:top w:val="single" w:sz="4" w:space="0" w:color="auto"/>
              <w:bottom w:val="single" w:sz="4" w:space="0" w:color="auto"/>
            </w:tcBorders>
          </w:tcPr>
          <w:p w14:paraId="4594589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IC50A</w:t>
            </w:r>
          </w:p>
          <w:p w14:paraId="6718A1D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7061D16" w14:textId="77777777" w:rsidR="0084447E" w:rsidRPr="0084447E" w:rsidRDefault="0084447E" w:rsidP="0084447E">
            <w:pPr>
              <w:autoSpaceDE w:val="0"/>
              <w:autoSpaceDN w:val="0"/>
              <w:rPr>
                <w:noProof w:val="0"/>
                <w:lang w:val="en-US" w:eastAsia="ru-RU"/>
              </w:rPr>
            </w:pPr>
            <w:r w:rsidRPr="0084447E">
              <w:rPr>
                <w:noProof w:val="0"/>
                <w:lang w:val="en-US" w:eastAsia="ru-RU"/>
              </w:rPr>
              <w:t>Dop radiator, avind diametrul de 3/8" ...1/2"</w:t>
            </w:r>
          </w:p>
          <w:p w14:paraId="0096964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C0F1D7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AEA66F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12,00</w:t>
            </w:r>
          </w:p>
        </w:tc>
      </w:tr>
      <w:tr w:rsidR="0084447E" w:rsidRPr="0084447E" w14:paraId="40421DC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608A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92</w:t>
            </w:r>
          </w:p>
        </w:tc>
        <w:tc>
          <w:tcPr>
            <w:tcW w:w="1559" w:type="dxa"/>
            <w:tcBorders>
              <w:top w:val="single" w:sz="4" w:space="0" w:color="auto"/>
              <w:bottom w:val="single" w:sz="4" w:space="0" w:color="auto"/>
            </w:tcBorders>
          </w:tcPr>
          <w:p w14:paraId="5737915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IC50A</w:t>
            </w:r>
          </w:p>
          <w:p w14:paraId="09CE9A6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6055FCB" w14:textId="77777777" w:rsidR="0084447E" w:rsidRPr="0084447E" w:rsidRDefault="0084447E" w:rsidP="0084447E">
            <w:pPr>
              <w:autoSpaceDE w:val="0"/>
              <w:autoSpaceDN w:val="0"/>
              <w:rPr>
                <w:noProof w:val="0"/>
                <w:lang w:val="en-US" w:eastAsia="ru-RU"/>
              </w:rPr>
            </w:pPr>
            <w:r w:rsidRPr="0084447E">
              <w:rPr>
                <w:noProof w:val="0"/>
                <w:lang w:val="en-US" w:eastAsia="ru-RU"/>
              </w:rPr>
              <w:t>Cot UA. 2 cu racord olandez, negru, avind diametrul de 3/8" ...1/2"</w:t>
            </w:r>
          </w:p>
          <w:p w14:paraId="2738BF7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71543F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5DC51F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12,00</w:t>
            </w:r>
          </w:p>
        </w:tc>
      </w:tr>
      <w:tr w:rsidR="0084447E" w:rsidRPr="0084447E" w14:paraId="4FBE525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DC82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93</w:t>
            </w:r>
          </w:p>
        </w:tc>
        <w:tc>
          <w:tcPr>
            <w:tcW w:w="1559" w:type="dxa"/>
            <w:tcBorders>
              <w:top w:val="single" w:sz="4" w:space="0" w:color="auto"/>
              <w:bottom w:val="single" w:sz="4" w:space="0" w:color="auto"/>
            </w:tcBorders>
          </w:tcPr>
          <w:p w14:paraId="4B73ED4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IB20A</w:t>
            </w:r>
          </w:p>
          <w:p w14:paraId="3962EC0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3068318" w14:textId="77777777" w:rsidR="0084447E" w:rsidRPr="0084447E" w:rsidRDefault="0084447E" w:rsidP="0084447E">
            <w:pPr>
              <w:autoSpaceDE w:val="0"/>
              <w:autoSpaceDN w:val="0"/>
              <w:rPr>
                <w:noProof w:val="0"/>
                <w:lang w:val="en-US" w:eastAsia="ru-RU"/>
              </w:rPr>
            </w:pPr>
            <w:r w:rsidRPr="0084447E">
              <w:rPr>
                <w:noProof w:val="0"/>
                <w:lang w:val="en-US" w:eastAsia="ru-RU"/>
              </w:rPr>
              <w:t>Elemente de sustinere pentru corpuri de incalzire, montat pe zid de caramida.</w:t>
            </w:r>
          </w:p>
          <w:p w14:paraId="4BDFF76D"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A23E3E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DEB879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24,00</w:t>
            </w:r>
          </w:p>
        </w:tc>
      </w:tr>
      <w:tr w:rsidR="0084447E" w:rsidRPr="0084447E" w14:paraId="70D17C2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90E4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94</w:t>
            </w:r>
          </w:p>
        </w:tc>
        <w:tc>
          <w:tcPr>
            <w:tcW w:w="1559" w:type="dxa"/>
            <w:tcBorders>
              <w:top w:val="single" w:sz="4" w:space="0" w:color="auto"/>
              <w:bottom w:val="single" w:sz="4" w:space="0" w:color="auto"/>
            </w:tcBorders>
          </w:tcPr>
          <w:p w14:paraId="005652C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IC35C</w:t>
            </w:r>
          </w:p>
          <w:p w14:paraId="0AB2559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68B4026" w14:textId="77777777" w:rsidR="0084447E" w:rsidRPr="0084447E" w:rsidRDefault="0084447E" w:rsidP="0084447E">
            <w:pPr>
              <w:autoSpaceDE w:val="0"/>
              <w:autoSpaceDN w:val="0"/>
              <w:rPr>
                <w:noProof w:val="0"/>
                <w:lang w:val="en-US" w:eastAsia="ru-RU"/>
              </w:rPr>
            </w:pPr>
            <w:r w:rsidRPr="0084447E">
              <w:rPr>
                <w:noProof w:val="0"/>
                <w:lang w:val="en-US" w:eastAsia="ru-RU"/>
              </w:rPr>
              <w:t>Teava din polietilena armata de inalta densitate sau polipropilena armata sau nearmata, montata, la legatura corpurilor sau aparatelor de incalzire, in instalatii de incalzire centrala, avind diametrul exterior de 25,0 mm</w:t>
            </w:r>
          </w:p>
          <w:p w14:paraId="5728F16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8C1AD7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1929BA0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92,00</w:t>
            </w:r>
          </w:p>
        </w:tc>
      </w:tr>
      <w:tr w:rsidR="0084447E" w:rsidRPr="0084447E" w14:paraId="5DE3FEC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58C9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95</w:t>
            </w:r>
          </w:p>
        </w:tc>
        <w:tc>
          <w:tcPr>
            <w:tcW w:w="1559" w:type="dxa"/>
            <w:tcBorders>
              <w:top w:val="single" w:sz="4" w:space="0" w:color="auto"/>
              <w:bottom w:val="single" w:sz="4" w:space="0" w:color="auto"/>
            </w:tcBorders>
          </w:tcPr>
          <w:p w14:paraId="173F1FD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RpSA43C</w:t>
            </w:r>
          </w:p>
          <w:p w14:paraId="6BB59B0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10840AB" w14:textId="77777777" w:rsidR="0084447E" w:rsidRPr="0084447E" w:rsidRDefault="0084447E" w:rsidP="0084447E">
            <w:pPr>
              <w:autoSpaceDE w:val="0"/>
              <w:autoSpaceDN w:val="0"/>
              <w:rPr>
                <w:noProof w:val="0"/>
                <w:lang w:val="en-US" w:eastAsia="ru-RU"/>
              </w:rPr>
            </w:pPr>
            <w:r w:rsidRPr="0084447E">
              <w:rPr>
                <w:noProof w:val="0"/>
                <w:lang w:val="en-US" w:eastAsia="ru-RU"/>
              </w:rPr>
              <w:t>Bratara pentru fixarea conductelor de alimentare cu apa si gaze, din otel sau material plastic montata prin incastrare, conductele avind diametrul de 1"</w:t>
            </w:r>
          </w:p>
          <w:p w14:paraId="24A5A8BB"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246C1C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F850A2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276,00</w:t>
            </w:r>
          </w:p>
        </w:tc>
      </w:tr>
      <w:tr w:rsidR="0084447E" w:rsidRPr="0084447E" w14:paraId="6D74133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1B2B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96</w:t>
            </w:r>
          </w:p>
        </w:tc>
        <w:tc>
          <w:tcPr>
            <w:tcW w:w="1559" w:type="dxa"/>
            <w:tcBorders>
              <w:top w:val="single" w:sz="4" w:space="0" w:color="auto"/>
              <w:bottom w:val="single" w:sz="4" w:space="0" w:color="auto"/>
            </w:tcBorders>
          </w:tcPr>
          <w:p w14:paraId="5223016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IC38B</w:t>
            </w:r>
          </w:p>
          <w:p w14:paraId="23FAD41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8A67AB9"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(fiting), cu 2 imbinari, din polipropilena imbinate prin polifusiune cu teava din polipropilena armata, avind diametrul exterior de 25,0 mm</w:t>
            </w:r>
          </w:p>
          <w:p w14:paraId="55BEF04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914FBA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5064AE5"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40,00</w:t>
            </w:r>
          </w:p>
        </w:tc>
      </w:tr>
      <w:tr w:rsidR="0084447E" w:rsidRPr="0084447E" w14:paraId="1000F7D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1352D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97</w:t>
            </w:r>
          </w:p>
        </w:tc>
        <w:tc>
          <w:tcPr>
            <w:tcW w:w="1559" w:type="dxa"/>
            <w:tcBorders>
              <w:top w:val="single" w:sz="4" w:space="0" w:color="auto"/>
              <w:bottom w:val="single" w:sz="4" w:space="0" w:color="auto"/>
            </w:tcBorders>
          </w:tcPr>
          <w:p w14:paraId="155E052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IC38H</w:t>
            </w:r>
          </w:p>
          <w:p w14:paraId="52F89D7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6BD67C0"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(fiting), cu 3 imbinari, din polipropilena imbinate prin polifusiune cu teava din polipropilena armata, avind diametrul exterior de 25,0 mm</w:t>
            </w:r>
          </w:p>
          <w:p w14:paraId="4B41E6D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A41F23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0EF60A97"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20,00</w:t>
            </w:r>
          </w:p>
        </w:tc>
      </w:tr>
      <w:tr w:rsidR="0084447E" w:rsidRPr="0084447E" w14:paraId="244C5BD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069F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98</w:t>
            </w:r>
          </w:p>
        </w:tc>
        <w:tc>
          <w:tcPr>
            <w:tcW w:w="1559" w:type="dxa"/>
            <w:tcBorders>
              <w:top w:val="single" w:sz="4" w:space="0" w:color="auto"/>
              <w:bottom w:val="single" w:sz="4" w:space="0" w:color="auto"/>
            </w:tcBorders>
          </w:tcPr>
          <w:p w14:paraId="2C5DFC6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SD01A</w:t>
            </w:r>
          </w:p>
          <w:p w14:paraId="2CA9B751"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5EA707A" w14:textId="77777777" w:rsidR="0084447E" w:rsidRPr="0084447E" w:rsidRDefault="0084447E" w:rsidP="0084447E">
            <w:pPr>
              <w:autoSpaceDE w:val="0"/>
              <w:autoSpaceDN w:val="0"/>
              <w:rPr>
                <w:noProof w:val="0"/>
                <w:lang w:val="en-US" w:eastAsia="ru-RU"/>
              </w:rPr>
            </w:pPr>
            <w:r w:rsidRPr="0084447E">
              <w:rPr>
                <w:noProof w:val="0"/>
                <w:lang w:val="en-US" w:eastAsia="ru-RU"/>
              </w:rPr>
              <w:t>Robinet de serviciu, simplu sau dublu cu racord, indiferent de modul de inchidere, avind diametrul de PPR -d=20 (scurgere coloana)</w:t>
            </w:r>
          </w:p>
          <w:p w14:paraId="0DE9A7D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7D829A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AC21FD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413CF605"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6C0DB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99</w:t>
            </w:r>
          </w:p>
        </w:tc>
        <w:tc>
          <w:tcPr>
            <w:tcW w:w="1559" w:type="dxa"/>
            <w:tcBorders>
              <w:top w:val="single" w:sz="4" w:space="0" w:color="auto"/>
              <w:bottom w:val="single" w:sz="4" w:space="0" w:color="auto"/>
            </w:tcBorders>
          </w:tcPr>
          <w:p w14:paraId="6C55F6D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SD01A</w:t>
            </w:r>
          </w:p>
          <w:p w14:paraId="38EAC6F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1E06C38" w14:textId="77777777" w:rsidR="0084447E" w:rsidRPr="0084447E" w:rsidRDefault="0084447E" w:rsidP="0084447E">
            <w:pPr>
              <w:autoSpaceDE w:val="0"/>
              <w:autoSpaceDN w:val="0"/>
              <w:rPr>
                <w:noProof w:val="0"/>
                <w:lang w:val="en-US" w:eastAsia="ru-RU"/>
              </w:rPr>
            </w:pPr>
            <w:r w:rsidRPr="0084447E">
              <w:rPr>
                <w:noProof w:val="0"/>
                <w:lang w:val="en-US" w:eastAsia="ru-RU"/>
              </w:rPr>
              <w:t>Robinet de serviciu, simplu sau dublu cu racord, indiferent de modul de inchidere, avind diametrul de PPR -d=25</w:t>
            </w:r>
          </w:p>
          <w:p w14:paraId="39A45C7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17B021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70BF83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700EFE63"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6FA9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100</w:t>
            </w:r>
          </w:p>
        </w:tc>
        <w:tc>
          <w:tcPr>
            <w:tcW w:w="1559" w:type="dxa"/>
            <w:tcBorders>
              <w:top w:val="single" w:sz="4" w:space="0" w:color="auto"/>
              <w:bottom w:val="single" w:sz="4" w:space="0" w:color="auto"/>
            </w:tcBorders>
          </w:tcPr>
          <w:p w14:paraId="38B7D4A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IC38B</w:t>
            </w:r>
          </w:p>
          <w:p w14:paraId="7F66298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D5389CB" w14:textId="77777777" w:rsidR="0084447E" w:rsidRPr="0084447E" w:rsidRDefault="0084447E" w:rsidP="0084447E">
            <w:pPr>
              <w:autoSpaceDE w:val="0"/>
              <w:autoSpaceDN w:val="0"/>
              <w:rPr>
                <w:noProof w:val="0"/>
                <w:lang w:val="en-US" w:eastAsia="ru-RU"/>
              </w:rPr>
            </w:pPr>
            <w:r w:rsidRPr="0084447E">
              <w:rPr>
                <w:noProof w:val="0"/>
                <w:lang w:val="en-US" w:eastAsia="ru-RU"/>
              </w:rPr>
              <w:t>Piesa de racordare (MP 25x1/2+olandez), cu 2 imbinari, din polipropilena imbinate prin polifusiune cu teava din polipropilena armata, avind diametrul exterior de 25,0 mm</w:t>
            </w:r>
          </w:p>
          <w:p w14:paraId="58D9E65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A65ACC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9A1679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20,00</w:t>
            </w:r>
          </w:p>
        </w:tc>
      </w:tr>
      <w:tr w:rsidR="0084447E" w:rsidRPr="0084447E" w14:paraId="6D981FA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21E9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101</w:t>
            </w:r>
          </w:p>
        </w:tc>
        <w:tc>
          <w:tcPr>
            <w:tcW w:w="1559" w:type="dxa"/>
            <w:tcBorders>
              <w:top w:val="single" w:sz="4" w:space="0" w:color="auto"/>
              <w:bottom w:val="single" w:sz="4" w:space="0" w:color="auto"/>
            </w:tcBorders>
          </w:tcPr>
          <w:p w14:paraId="259B6B3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ID01A</w:t>
            </w:r>
          </w:p>
          <w:p w14:paraId="566D860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2BAD0D2" w14:textId="77777777" w:rsidR="0084447E" w:rsidRPr="0084447E" w:rsidRDefault="0084447E" w:rsidP="0084447E">
            <w:pPr>
              <w:autoSpaceDE w:val="0"/>
              <w:autoSpaceDN w:val="0"/>
              <w:rPr>
                <w:noProof w:val="0"/>
                <w:lang w:val="en-US" w:eastAsia="ru-RU"/>
              </w:rPr>
            </w:pPr>
            <w:r w:rsidRPr="0084447E">
              <w:rPr>
                <w:noProof w:val="0"/>
                <w:lang w:val="en-US" w:eastAsia="ru-RU"/>
              </w:rPr>
              <w:t>Robinet cu ventil cu dublu reglaj cu racord olandez (tur sau retur) pentru instalatii de incalzire central, avind diametrul nominal de -1/2"</w:t>
            </w:r>
          </w:p>
          <w:p w14:paraId="13E9D6D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CE2D13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480004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4F3115E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022A0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102</w:t>
            </w:r>
          </w:p>
        </w:tc>
        <w:tc>
          <w:tcPr>
            <w:tcW w:w="1559" w:type="dxa"/>
            <w:tcBorders>
              <w:top w:val="single" w:sz="4" w:space="0" w:color="auto"/>
              <w:bottom w:val="single" w:sz="4" w:space="0" w:color="auto"/>
            </w:tcBorders>
          </w:tcPr>
          <w:p w14:paraId="6E11F2A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RpIC29B</w:t>
            </w:r>
          </w:p>
          <w:p w14:paraId="4195DFE8"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DBBB1C1" w14:textId="77777777" w:rsidR="0084447E" w:rsidRPr="0084447E" w:rsidRDefault="0084447E" w:rsidP="0084447E">
            <w:pPr>
              <w:autoSpaceDE w:val="0"/>
              <w:autoSpaceDN w:val="0"/>
              <w:rPr>
                <w:noProof w:val="0"/>
                <w:lang w:val="en-US" w:eastAsia="ru-RU"/>
              </w:rPr>
            </w:pPr>
            <w:r w:rsidRPr="0084447E">
              <w:rPr>
                <w:noProof w:val="0"/>
                <w:lang w:val="en-US" w:eastAsia="ru-RU"/>
              </w:rPr>
              <w:t>Executarea manuala a filetului la tevi din otel pentru instalatii, cu diametrul  1"-1 1/2"</w:t>
            </w:r>
          </w:p>
          <w:p w14:paraId="149F173A"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64AC4F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D72263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35BE74A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22E80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103</w:t>
            </w:r>
          </w:p>
        </w:tc>
        <w:tc>
          <w:tcPr>
            <w:tcW w:w="1559" w:type="dxa"/>
            <w:tcBorders>
              <w:top w:val="single" w:sz="4" w:space="0" w:color="auto"/>
              <w:bottom w:val="single" w:sz="4" w:space="0" w:color="auto"/>
            </w:tcBorders>
          </w:tcPr>
          <w:p w14:paraId="3B2B766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AcA25A</w:t>
            </w:r>
          </w:p>
          <w:p w14:paraId="0D6B54C6"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99FD83D" w14:textId="77777777" w:rsidR="0084447E" w:rsidRPr="0084447E" w:rsidRDefault="0084447E" w:rsidP="0084447E">
            <w:pPr>
              <w:autoSpaceDE w:val="0"/>
              <w:autoSpaceDN w:val="0"/>
              <w:rPr>
                <w:noProof w:val="0"/>
                <w:lang w:val="en-US" w:eastAsia="ru-RU"/>
              </w:rPr>
            </w:pPr>
            <w:r w:rsidRPr="0084447E">
              <w:rPr>
                <w:noProof w:val="0"/>
                <w:lang w:val="en-US" w:eastAsia="ru-RU"/>
              </w:rPr>
              <w:t>Montarea prin sudura electrica a piselor de legatura, din otel, la pozitie, avind diametrul de 15-20 mm (filet scurt)</w:t>
            </w:r>
          </w:p>
          <w:p w14:paraId="343791B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2DE3FD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3433E6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w:t>
            </w:r>
          </w:p>
        </w:tc>
      </w:tr>
      <w:tr w:rsidR="0084447E" w:rsidRPr="0084447E" w14:paraId="4CC01B9F" w14:textId="77777777" w:rsidTr="000C5CB3">
        <w:tc>
          <w:tcPr>
            <w:tcW w:w="709" w:type="dxa"/>
            <w:tcBorders>
              <w:top w:val="nil"/>
              <w:left w:val="single" w:sz="6" w:space="0" w:color="auto"/>
              <w:bottom w:val="nil"/>
              <w:right w:val="nil"/>
            </w:tcBorders>
          </w:tcPr>
          <w:p w14:paraId="668CEB39"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728E663"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071B4766"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1.7. Lucrari diverse</w:t>
            </w:r>
          </w:p>
          <w:p w14:paraId="3C8EC8F4" w14:textId="77777777" w:rsidR="0084447E" w:rsidRPr="0084447E" w:rsidRDefault="0084447E" w:rsidP="0084447E">
            <w:pPr>
              <w:autoSpaceDE w:val="0"/>
              <w:autoSpaceDN w:val="0"/>
              <w:rPr>
                <w:noProof w:val="0"/>
                <w:sz w:val="20"/>
                <w:szCs w:val="20"/>
                <w:lang w:val="ru-RU" w:eastAsia="ru-RU"/>
              </w:rPr>
            </w:pPr>
          </w:p>
        </w:tc>
      </w:tr>
      <w:tr w:rsidR="0084447E" w:rsidRPr="0084447E" w14:paraId="6EDA4A8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07A9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104</w:t>
            </w:r>
          </w:p>
        </w:tc>
        <w:tc>
          <w:tcPr>
            <w:tcW w:w="1559" w:type="dxa"/>
            <w:tcBorders>
              <w:top w:val="single" w:sz="4" w:space="0" w:color="auto"/>
              <w:bottom w:val="single" w:sz="4" w:space="0" w:color="auto"/>
            </w:tcBorders>
          </w:tcPr>
          <w:p w14:paraId="249B551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TrB05A2-2</w:t>
            </w:r>
          </w:p>
          <w:p w14:paraId="761CE8B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E1990A2" w14:textId="77777777" w:rsidR="0084447E" w:rsidRPr="0084447E" w:rsidRDefault="0084447E" w:rsidP="0084447E">
            <w:pPr>
              <w:autoSpaceDE w:val="0"/>
              <w:autoSpaceDN w:val="0"/>
              <w:rPr>
                <w:noProof w:val="0"/>
                <w:lang w:val="en-US" w:eastAsia="ru-RU"/>
              </w:rPr>
            </w:pPr>
            <w:r w:rsidRPr="0084447E">
              <w:rPr>
                <w:noProof w:val="0"/>
                <w:lang w:val="en-US" w:eastAsia="ru-RU"/>
              </w:rPr>
              <w:t>Transportul, prin purtare directa, al materialelor incomode, avind sub 25 kg, pe distanta de 20 m</w:t>
            </w:r>
          </w:p>
          <w:p w14:paraId="45CE83B9"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EA02720"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t</w:t>
            </w:r>
          </w:p>
        </w:tc>
        <w:tc>
          <w:tcPr>
            <w:tcW w:w="1843" w:type="dxa"/>
            <w:tcBorders>
              <w:top w:val="single" w:sz="4" w:space="0" w:color="auto"/>
              <w:bottom w:val="single" w:sz="4" w:space="0" w:color="auto"/>
            </w:tcBorders>
            <w:vAlign w:val="center"/>
          </w:tcPr>
          <w:p w14:paraId="0109C51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1CA9B567"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B35E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105</w:t>
            </w:r>
          </w:p>
        </w:tc>
        <w:tc>
          <w:tcPr>
            <w:tcW w:w="1559" w:type="dxa"/>
            <w:tcBorders>
              <w:top w:val="single" w:sz="4" w:space="0" w:color="auto"/>
              <w:bottom w:val="single" w:sz="4" w:space="0" w:color="auto"/>
            </w:tcBorders>
          </w:tcPr>
          <w:p w14:paraId="7700B2B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TRI1AA04B3</w:t>
            </w:r>
          </w:p>
          <w:p w14:paraId="70D50CB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855BA99" w14:textId="77777777" w:rsidR="0084447E" w:rsidRPr="0084447E" w:rsidRDefault="0084447E" w:rsidP="0084447E">
            <w:pPr>
              <w:autoSpaceDE w:val="0"/>
              <w:autoSpaceDN w:val="0"/>
              <w:rPr>
                <w:noProof w:val="0"/>
                <w:lang w:val="en-US" w:eastAsia="ru-RU"/>
              </w:rPr>
            </w:pPr>
            <w:r w:rsidRPr="0084447E">
              <w:rPr>
                <w:noProof w:val="0"/>
                <w:lang w:val="en-US" w:eastAsia="ru-RU"/>
              </w:rPr>
              <w:t>Incarcarea materialelor din grupa A - usoare si marunte prin aruncare - de pe teren, in vagon, categoria 3</w:t>
            </w:r>
          </w:p>
          <w:p w14:paraId="4BE44BA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0366DB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t</w:t>
            </w:r>
          </w:p>
        </w:tc>
        <w:tc>
          <w:tcPr>
            <w:tcW w:w="1843" w:type="dxa"/>
            <w:tcBorders>
              <w:top w:val="single" w:sz="4" w:space="0" w:color="auto"/>
              <w:bottom w:val="single" w:sz="4" w:space="0" w:color="auto"/>
            </w:tcBorders>
            <w:vAlign w:val="center"/>
          </w:tcPr>
          <w:p w14:paraId="131B62CB"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210348E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0F7F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106</w:t>
            </w:r>
          </w:p>
        </w:tc>
        <w:tc>
          <w:tcPr>
            <w:tcW w:w="1559" w:type="dxa"/>
            <w:tcBorders>
              <w:top w:val="single" w:sz="4" w:space="0" w:color="auto"/>
              <w:bottom w:val="single" w:sz="4" w:space="0" w:color="auto"/>
            </w:tcBorders>
          </w:tcPr>
          <w:p w14:paraId="7B55F73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TsI50A10</w:t>
            </w:r>
          </w:p>
          <w:p w14:paraId="2BF9676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9FF8D7E" w14:textId="77777777" w:rsidR="0084447E" w:rsidRPr="0084447E" w:rsidRDefault="0084447E" w:rsidP="0084447E">
            <w:pPr>
              <w:autoSpaceDE w:val="0"/>
              <w:autoSpaceDN w:val="0"/>
              <w:rPr>
                <w:noProof w:val="0"/>
                <w:lang w:val="en-US" w:eastAsia="ru-RU"/>
              </w:rPr>
            </w:pPr>
            <w:r w:rsidRPr="0084447E">
              <w:rPr>
                <w:noProof w:val="0"/>
                <w:lang w:val="en-US" w:eastAsia="ru-RU"/>
              </w:rPr>
              <w:t>Transportarea pamintului cu autobasculanta de 5 t la distanta de 10 km</w:t>
            </w:r>
          </w:p>
          <w:p w14:paraId="7BE3D66A"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EA590D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t</w:t>
            </w:r>
          </w:p>
        </w:tc>
        <w:tc>
          <w:tcPr>
            <w:tcW w:w="1843" w:type="dxa"/>
            <w:tcBorders>
              <w:top w:val="single" w:sz="4" w:space="0" w:color="auto"/>
              <w:bottom w:val="single" w:sz="4" w:space="0" w:color="auto"/>
            </w:tcBorders>
            <w:vAlign w:val="center"/>
          </w:tcPr>
          <w:p w14:paraId="60B1D34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5,00</w:t>
            </w:r>
          </w:p>
        </w:tc>
      </w:tr>
      <w:tr w:rsidR="0084447E" w:rsidRPr="0084447E" w14:paraId="259E55C6" w14:textId="77777777" w:rsidTr="000C5CB3">
        <w:tc>
          <w:tcPr>
            <w:tcW w:w="709" w:type="dxa"/>
            <w:tcBorders>
              <w:top w:val="nil"/>
              <w:left w:val="single" w:sz="6" w:space="0" w:color="auto"/>
              <w:bottom w:val="nil"/>
              <w:right w:val="nil"/>
            </w:tcBorders>
          </w:tcPr>
          <w:p w14:paraId="16106DEF"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F561D27"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75A924E6"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2. Lucrari electrice grupa nr.5</w:t>
            </w:r>
          </w:p>
          <w:p w14:paraId="74F9938C" w14:textId="77777777" w:rsidR="0084447E" w:rsidRPr="0084447E" w:rsidRDefault="0084447E" w:rsidP="0084447E">
            <w:pPr>
              <w:autoSpaceDE w:val="0"/>
              <w:autoSpaceDN w:val="0"/>
              <w:rPr>
                <w:noProof w:val="0"/>
                <w:sz w:val="20"/>
                <w:szCs w:val="20"/>
                <w:lang w:val="ru-RU" w:eastAsia="ru-RU"/>
              </w:rPr>
            </w:pPr>
          </w:p>
        </w:tc>
      </w:tr>
      <w:tr w:rsidR="0084447E" w:rsidRPr="0084447E" w14:paraId="5CFE7887" w14:textId="77777777" w:rsidTr="000C5CB3">
        <w:tc>
          <w:tcPr>
            <w:tcW w:w="709" w:type="dxa"/>
            <w:tcBorders>
              <w:top w:val="nil"/>
              <w:left w:val="single" w:sz="6" w:space="0" w:color="auto"/>
              <w:bottom w:val="nil"/>
              <w:right w:val="nil"/>
            </w:tcBorders>
          </w:tcPr>
          <w:p w14:paraId="464D66C5"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26C653E"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3374AE8D"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2.1. Lucrari de constructie</w:t>
            </w:r>
          </w:p>
          <w:p w14:paraId="1E592573" w14:textId="77777777" w:rsidR="0084447E" w:rsidRPr="0084447E" w:rsidRDefault="0084447E" w:rsidP="0084447E">
            <w:pPr>
              <w:autoSpaceDE w:val="0"/>
              <w:autoSpaceDN w:val="0"/>
              <w:rPr>
                <w:noProof w:val="0"/>
                <w:sz w:val="20"/>
                <w:szCs w:val="20"/>
                <w:lang w:val="ru-RU" w:eastAsia="ru-RU"/>
              </w:rPr>
            </w:pPr>
          </w:p>
        </w:tc>
      </w:tr>
      <w:tr w:rsidR="0084447E" w:rsidRPr="0084447E" w14:paraId="39B44C0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2C56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107</w:t>
            </w:r>
          </w:p>
        </w:tc>
        <w:tc>
          <w:tcPr>
            <w:tcW w:w="1559" w:type="dxa"/>
            <w:tcBorders>
              <w:top w:val="single" w:sz="4" w:space="0" w:color="auto"/>
              <w:bottom w:val="single" w:sz="4" w:space="0" w:color="auto"/>
            </w:tcBorders>
          </w:tcPr>
          <w:p w14:paraId="4D3B217C"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RpEJ08A</w:t>
            </w:r>
          </w:p>
          <w:p w14:paraId="7080669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8EB9E53" w14:textId="77777777" w:rsidR="0084447E" w:rsidRPr="0084447E" w:rsidRDefault="0084447E" w:rsidP="0084447E">
            <w:pPr>
              <w:autoSpaceDE w:val="0"/>
              <w:autoSpaceDN w:val="0"/>
              <w:rPr>
                <w:noProof w:val="0"/>
                <w:lang w:val="en-US" w:eastAsia="ru-RU"/>
              </w:rPr>
            </w:pPr>
            <w:r w:rsidRPr="0084447E">
              <w:rPr>
                <w:noProof w:val="0"/>
                <w:lang w:val="en-US" w:eastAsia="ru-RU"/>
              </w:rPr>
              <w:t>Executarea santurilor cu adincimea de pina la 5 cm in pereti din  zidarie de caramida de 5x50 cmp</w:t>
            </w:r>
          </w:p>
          <w:p w14:paraId="52257AF1"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2EA5083"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721F66B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250,00</w:t>
            </w:r>
          </w:p>
        </w:tc>
      </w:tr>
      <w:tr w:rsidR="0084447E" w:rsidRPr="0084447E" w14:paraId="669C8C52"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4A4E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108</w:t>
            </w:r>
          </w:p>
        </w:tc>
        <w:tc>
          <w:tcPr>
            <w:tcW w:w="1559" w:type="dxa"/>
            <w:tcBorders>
              <w:top w:val="single" w:sz="4" w:space="0" w:color="auto"/>
              <w:bottom w:val="single" w:sz="4" w:space="0" w:color="auto"/>
            </w:tcBorders>
          </w:tcPr>
          <w:p w14:paraId="7CC6B98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RpEJ09D</w:t>
            </w:r>
          </w:p>
          <w:p w14:paraId="6EC9910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5CD4036" w14:textId="77777777" w:rsidR="0084447E" w:rsidRPr="0084447E" w:rsidRDefault="0084447E" w:rsidP="0084447E">
            <w:pPr>
              <w:autoSpaceDE w:val="0"/>
              <w:autoSpaceDN w:val="0"/>
              <w:rPr>
                <w:noProof w:val="0"/>
                <w:lang w:val="en-US" w:eastAsia="ru-RU"/>
              </w:rPr>
            </w:pPr>
            <w:r w:rsidRPr="0084447E">
              <w:rPr>
                <w:noProof w:val="0"/>
                <w:lang w:val="en-US" w:eastAsia="ru-RU"/>
              </w:rPr>
              <w:t>Matarea santurilor in pereti de pina la 50 cmp</w:t>
            </w:r>
          </w:p>
          <w:p w14:paraId="6E2537E6"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4DE5C0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017E5557"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250,00</w:t>
            </w:r>
          </w:p>
        </w:tc>
      </w:tr>
      <w:tr w:rsidR="0084447E" w:rsidRPr="0084447E" w14:paraId="0F31BB46"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01BF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109</w:t>
            </w:r>
          </w:p>
        </w:tc>
        <w:tc>
          <w:tcPr>
            <w:tcW w:w="1559" w:type="dxa"/>
            <w:tcBorders>
              <w:top w:val="single" w:sz="4" w:space="0" w:color="auto"/>
              <w:bottom w:val="single" w:sz="4" w:space="0" w:color="auto"/>
            </w:tcBorders>
          </w:tcPr>
          <w:p w14:paraId="4AFD2FB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RpCU05F1</w:t>
            </w:r>
          </w:p>
          <w:p w14:paraId="6E1D462A"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419B7A9" w14:textId="77777777" w:rsidR="0084447E" w:rsidRPr="0084447E" w:rsidRDefault="0084447E" w:rsidP="0084447E">
            <w:pPr>
              <w:autoSpaceDE w:val="0"/>
              <w:autoSpaceDN w:val="0"/>
              <w:rPr>
                <w:noProof w:val="0"/>
                <w:lang w:val="en-US" w:eastAsia="ru-RU"/>
              </w:rPr>
            </w:pPr>
            <w:r w:rsidRPr="0084447E">
              <w:rPr>
                <w:noProof w:val="0"/>
                <w:lang w:val="en-US" w:eastAsia="ru-RU"/>
              </w:rPr>
              <w:t>Executarea strapungerilor pentru conducte sau tiranti in pereti din piatra sau beton armat de 16 -25 cm grosime, pentru executarea strapungerilor mecanizat</w:t>
            </w:r>
          </w:p>
          <w:p w14:paraId="19A7B8B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2663B1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6F5CFCD"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75E5591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A311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110</w:t>
            </w:r>
          </w:p>
        </w:tc>
        <w:tc>
          <w:tcPr>
            <w:tcW w:w="1559" w:type="dxa"/>
            <w:tcBorders>
              <w:top w:val="single" w:sz="4" w:space="0" w:color="auto"/>
              <w:bottom w:val="single" w:sz="4" w:space="0" w:color="auto"/>
            </w:tcBorders>
          </w:tcPr>
          <w:p w14:paraId="10691B5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RpCU07A</w:t>
            </w:r>
          </w:p>
          <w:p w14:paraId="2B4A9AF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828F091" w14:textId="77777777" w:rsidR="0084447E" w:rsidRPr="0084447E" w:rsidRDefault="0084447E" w:rsidP="0084447E">
            <w:pPr>
              <w:autoSpaceDE w:val="0"/>
              <w:autoSpaceDN w:val="0"/>
              <w:rPr>
                <w:noProof w:val="0"/>
                <w:lang w:val="en-US" w:eastAsia="ru-RU"/>
              </w:rPr>
            </w:pPr>
            <w:r w:rsidRPr="0084447E">
              <w:rPr>
                <w:noProof w:val="0"/>
                <w:lang w:val="en-US" w:eastAsia="ru-RU"/>
              </w:rPr>
              <w:t>Matarea golurilor in pereti, cu mortar de ipsos, dupa instalatii sau consolidari</w:t>
            </w:r>
          </w:p>
          <w:p w14:paraId="05A1D2E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C24B4CC"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738B78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7BB9CEB7" w14:textId="77777777" w:rsidTr="000C5CB3">
        <w:tc>
          <w:tcPr>
            <w:tcW w:w="709" w:type="dxa"/>
            <w:tcBorders>
              <w:top w:val="nil"/>
              <w:left w:val="single" w:sz="6" w:space="0" w:color="auto"/>
              <w:bottom w:val="nil"/>
              <w:right w:val="nil"/>
            </w:tcBorders>
          </w:tcPr>
          <w:p w14:paraId="7A98614F"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2DA0152"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407176BD"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2.2. Lucrari de montare</w:t>
            </w:r>
          </w:p>
          <w:p w14:paraId="5BE5033B" w14:textId="77777777" w:rsidR="0084447E" w:rsidRPr="0084447E" w:rsidRDefault="0084447E" w:rsidP="0084447E">
            <w:pPr>
              <w:autoSpaceDE w:val="0"/>
              <w:autoSpaceDN w:val="0"/>
              <w:rPr>
                <w:noProof w:val="0"/>
                <w:sz w:val="20"/>
                <w:szCs w:val="20"/>
                <w:lang w:val="ru-RU" w:eastAsia="ru-RU"/>
              </w:rPr>
            </w:pPr>
          </w:p>
        </w:tc>
      </w:tr>
      <w:tr w:rsidR="0084447E" w:rsidRPr="0084447E" w14:paraId="55A9A9C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3C2BF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111</w:t>
            </w:r>
          </w:p>
        </w:tc>
        <w:tc>
          <w:tcPr>
            <w:tcW w:w="1559" w:type="dxa"/>
            <w:tcBorders>
              <w:top w:val="single" w:sz="4" w:space="0" w:color="auto"/>
              <w:bottom w:val="single" w:sz="4" w:space="0" w:color="auto"/>
            </w:tcBorders>
          </w:tcPr>
          <w:p w14:paraId="79700C6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RpEF23A</w:t>
            </w:r>
          </w:p>
          <w:p w14:paraId="5A99C667"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85D53BB" w14:textId="77777777" w:rsidR="0084447E" w:rsidRPr="0084447E" w:rsidRDefault="0084447E" w:rsidP="0084447E">
            <w:pPr>
              <w:autoSpaceDE w:val="0"/>
              <w:autoSpaceDN w:val="0"/>
              <w:rPr>
                <w:noProof w:val="0"/>
                <w:lang w:val="en-US" w:eastAsia="ru-RU"/>
              </w:rPr>
            </w:pPr>
            <w:r w:rsidRPr="0084447E">
              <w:rPr>
                <w:noProof w:val="0"/>
                <w:lang w:val="en-US" w:eastAsia="ru-RU"/>
              </w:rPr>
              <w:t>Demontari de corpuri de iluminat orice tip, inclisiv tijele si globurile</w:t>
            </w:r>
          </w:p>
          <w:p w14:paraId="0F61FF82"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D93D82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BD7ECF0"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14,00</w:t>
            </w:r>
          </w:p>
        </w:tc>
      </w:tr>
      <w:tr w:rsidR="0084447E" w:rsidRPr="0084447E" w14:paraId="13877CD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E3E5A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112</w:t>
            </w:r>
          </w:p>
        </w:tc>
        <w:tc>
          <w:tcPr>
            <w:tcW w:w="1559" w:type="dxa"/>
            <w:tcBorders>
              <w:top w:val="single" w:sz="4" w:space="0" w:color="auto"/>
              <w:bottom w:val="single" w:sz="4" w:space="0" w:color="auto"/>
            </w:tcBorders>
          </w:tcPr>
          <w:p w14:paraId="09ED284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08-03-573-4</w:t>
            </w:r>
          </w:p>
          <w:p w14:paraId="6A2E2C7D"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86DA050" w14:textId="77777777" w:rsidR="0084447E" w:rsidRPr="0084447E" w:rsidRDefault="0084447E" w:rsidP="0084447E">
            <w:pPr>
              <w:autoSpaceDE w:val="0"/>
              <w:autoSpaceDN w:val="0"/>
              <w:rPr>
                <w:noProof w:val="0"/>
                <w:lang w:val="en-US" w:eastAsia="ru-RU"/>
              </w:rPr>
            </w:pPr>
            <w:r w:rsidRPr="0084447E">
              <w:rPr>
                <w:noProof w:val="0"/>
                <w:lang w:val="en-US" w:eastAsia="ru-RU"/>
              </w:rPr>
              <w:t>Dulap (pupitru) de comanda suspendat, inaltime, latime si adincime, mm, pina la 540x440x120mm</w:t>
            </w:r>
          </w:p>
          <w:p w14:paraId="70ABDBED"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C20FC2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8760AC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32FB767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CDC93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113</w:t>
            </w:r>
          </w:p>
        </w:tc>
        <w:tc>
          <w:tcPr>
            <w:tcW w:w="1559" w:type="dxa"/>
            <w:tcBorders>
              <w:top w:val="single" w:sz="4" w:space="0" w:color="auto"/>
              <w:bottom w:val="single" w:sz="4" w:space="0" w:color="auto"/>
            </w:tcBorders>
          </w:tcPr>
          <w:p w14:paraId="24ADB6F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08-03-575-1</w:t>
            </w:r>
          </w:p>
          <w:p w14:paraId="37504BF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E7E10DA" w14:textId="77777777" w:rsidR="0084447E" w:rsidRPr="0084447E" w:rsidRDefault="0084447E" w:rsidP="0084447E">
            <w:pPr>
              <w:autoSpaceDE w:val="0"/>
              <w:autoSpaceDN w:val="0"/>
              <w:rPr>
                <w:noProof w:val="0"/>
                <w:lang w:val="en-US" w:eastAsia="ru-RU"/>
              </w:rPr>
            </w:pPr>
            <w:r w:rsidRPr="0084447E">
              <w:rPr>
                <w:noProof w:val="0"/>
                <w:lang w:val="en-US" w:eastAsia="ru-RU"/>
              </w:rPr>
              <w:t>Dispozitiv sau aparat demontat inainte de transportare</w:t>
            </w:r>
          </w:p>
          <w:p w14:paraId="65594CCA"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DE3DA2B"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193575F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14,00</w:t>
            </w:r>
          </w:p>
        </w:tc>
      </w:tr>
      <w:tr w:rsidR="0084447E" w:rsidRPr="0084447E" w14:paraId="6EB731A4"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FCCF7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114</w:t>
            </w:r>
          </w:p>
        </w:tc>
        <w:tc>
          <w:tcPr>
            <w:tcW w:w="1559" w:type="dxa"/>
            <w:tcBorders>
              <w:top w:val="single" w:sz="4" w:space="0" w:color="auto"/>
              <w:bottom w:val="single" w:sz="4" w:space="0" w:color="auto"/>
            </w:tcBorders>
          </w:tcPr>
          <w:p w14:paraId="44AF8AA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08-02-409-1</w:t>
            </w:r>
          </w:p>
          <w:p w14:paraId="1D66152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045A09A" w14:textId="77777777" w:rsidR="0084447E" w:rsidRPr="0084447E" w:rsidRDefault="0084447E" w:rsidP="0084447E">
            <w:pPr>
              <w:autoSpaceDE w:val="0"/>
              <w:autoSpaceDN w:val="0"/>
              <w:rPr>
                <w:noProof w:val="0"/>
                <w:lang w:val="en-US" w:eastAsia="ru-RU"/>
              </w:rPr>
            </w:pPr>
            <w:r w:rsidRPr="0084447E">
              <w:rPr>
                <w:noProof w:val="0"/>
                <w:lang w:val="en-US" w:eastAsia="ru-RU"/>
              </w:rPr>
              <w:t>Teava din vinilplast pe contructii instalate, pe pereti si coloane, fixare cu scoabe, diametru pina la 20 mm (de creat resursa)</w:t>
            </w:r>
          </w:p>
          <w:p w14:paraId="3A2F1953"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BEB55D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100 m</w:t>
            </w:r>
          </w:p>
        </w:tc>
        <w:tc>
          <w:tcPr>
            <w:tcW w:w="1843" w:type="dxa"/>
            <w:tcBorders>
              <w:top w:val="single" w:sz="4" w:space="0" w:color="auto"/>
              <w:bottom w:val="single" w:sz="4" w:space="0" w:color="auto"/>
            </w:tcBorders>
            <w:vAlign w:val="center"/>
          </w:tcPr>
          <w:p w14:paraId="4E4957B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3,00</w:t>
            </w:r>
          </w:p>
        </w:tc>
      </w:tr>
      <w:tr w:rsidR="0084447E" w:rsidRPr="0084447E" w14:paraId="1BD970B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84DD4"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115</w:t>
            </w:r>
          </w:p>
        </w:tc>
        <w:tc>
          <w:tcPr>
            <w:tcW w:w="1559" w:type="dxa"/>
            <w:tcBorders>
              <w:top w:val="single" w:sz="4" w:space="0" w:color="auto"/>
              <w:bottom w:val="single" w:sz="4" w:space="0" w:color="auto"/>
            </w:tcBorders>
          </w:tcPr>
          <w:p w14:paraId="44CE6B3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08-02-412-3</w:t>
            </w:r>
          </w:p>
          <w:p w14:paraId="3DF34B4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99CEFFD" w14:textId="77777777" w:rsidR="0084447E" w:rsidRPr="0084447E" w:rsidRDefault="0084447E" w:rsidP="0084447E">
            <w:pPr>
              <w:autoSpaceDE w:val="0"/>
              <w:autoSpaceDN w:val="0"/>
              <w:rPr>
                <w:noProof w:val="0"/>
                <w:lang w:val="en-US" w:eastAsia="ru-RU"/>
              </w:rPr>
            </w:pPr>
            <w:r w:rsidRPr="0084447E">
              <w:rPr>
                <w:noProof w:val="0"/>
                <w:lang w:val="en-US" w:eastAsia="ru-RU"/>
              </w:rPr>
              <w:t>Introducerea conductorilor in tevi si furtunuri metalice pozate: primul conductor monofir sau multifir in impletire comuna, sectiune sumara pina la 16 mm2</w:t>
            </w:r>
          </w:p>
          <w:p w14:paraId="54AF9207"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E81FD9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100 m</w:t>
            </w:r>
          </w:p>
        </w:tc>
        <w:tc>
          <w:tcPr>
            <w:tcW w:w="1843" w:type="dxa"/>
            <w:tcBorders>
              <w:top w:val="single" w:sz="4" w:space="0" w:color="auto"/>
              <w:bottom w:val="single" w:sz="4" w:space="0" w:color="auto"/>
            </w:tcBorders>
            <w:vAlign w:val="center"/>
          </w:tcPr>
          <w:p w14:paraId="0BE99A8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3,20</w:t>
            </w:r>
          </w:p>
        </w:tc>
      </w:tr>
      <w:tr w:rsidR="0084447E" w:rsidRPr="0084447E" w14:paraId="425A0B7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660F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116</w:t>
            </w:r>
          </w:p>
        </w:tc>
        <w:tc>
          <w:tcPr>
            <w:tcW w:w="1559" w:type="dxa"/>
            <w:tcBorders>
              <w:top w:val="single" w:sz="4" w:space="0" w:color="auto"/>
              <w:bottom w:val="single" w:sz="4" w:space="0" w:color="auto"/>
            </w:tcBorders>
          </w:tcPr>
          <w:p w14:paraId="7881E16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RpEA09B</w:t>
            </w:r>
          </w:p>
          <w:p w14:paraId="29B217B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045CBAF" w14:textId="77777777" w:rsidR="0084447E" w:rsidRPr="0084447E" w:rsidRDefault="0084447E" w:rsidP="0084447E">
            <w:pPr>
              <w:autoSpaceDE w:val="0"/>
              <w:autoSpaceDN w:val="0"/>
              <w:rPr>
                <w:noProof w:val="0"/>
                <w:lang w:val="en-US" w:eastAsia="ru-RU"/>
              </w:rPr>
            </w:pPr>
            <w:r w:rsidRPr="0084447E">
              <w:rPr>
                <w:noProof w:val="0"/>
                <w:lang w:val="en-US" w:eastAsia="ru-RU"/>
              </w:rPr>
              <w:t>Montarea elementelor de protectie din material plastic, aparent pe perete sau in canale, pentru mascarea conductorilor sau cablurilor electrice, avind dimensiunile 15x35-15x60 mm</w:t>
            </w:r>
          </w:p>
          <w:p w14:paraId="00A3D57D"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841D8E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0129F99F"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20,00</w:t>
            </w:r>
          </w:p>
        </w:tc>
      </w:tr>
      <w:tr w:rsidR="0084447E" w:rsidRPr="0084447E" w14:paraId="5474C25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7778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117</w:t>
            </w:r>
          </w:p>
        </w:tc>
        <w:tc>
          <w:tcPr>
            <w:tcW w:w="1559" w:type="dxa"/>
            <w:tcBorders>
              <w:top w:val="single" w:sz="4" w:space="0" w:color="auto"/>
              <w:bottom w:val="single" w:sz="4" w:space="0" w:color="auto"/>
            </w:tcBorders>
          </w:tcPr>
          <w:p w14:paraId="6930DA05"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Pret de piata</w:t>
            </w:r>
          </w:p>
          <w:p w14:paraId="1228CE3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27B794E" w14:textId="77777777" w:rsidR="0084447E" w:rsidRPr="0084447E" w:rsidRDefault="0084447E" w:rsidP="0084447E">
            <w:pPr>
              <w:autoSpaceDE w:val="0"/>
              <w:autoSpaceDN w:val="0"/>
              <w:rPr>
                <w:noProof w:val="0"/>
                <w:lang w:val="ru-RU" w:eastAsia="ru-RU"/>
              </w:rPr>
            </w:pPr>
            <w:r w:rsidRPr="0084447E">
              <w:rPr>
                <w:noProof w:val="0"/>
                <w:lang w:val="ru-RU" w:eastAsia="ru-RU"/>
              </w:rPr>
              <w:t>Cablu ВВГнг 3x4mm2</w:t>
            </w:r>
          </w:p>
          <w:p w14:paraId="15E98C11"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3BAF1CC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47EFC56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20,00</w:t>
            </w:r>
          </w:p>
        </w:tc>
      </w:tr>
      <w:tr w:rsidR="0084447E" w:rsidRPr="0084447E" w14:paraId="1525C87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0F0E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118</w:t>
            </w:r>
          </w:p>
        </w:tc>
        <w:tc>
          <w:tcPr>
            <w:tcW w:w="1559" w:type="dxa"/>
            <w:tcBorders>
              <w:top w:val="single" w:sz="4" w:space="0" w:color="auto"/>
              <w:bottom w:val="single" w:sz="4" w:space="0" w:color="auto"/>
            </w:tcBorders>
          </w:tcPr>
          <w:p w14:paraId="2236B193"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Pret de piata</w:t>
            </w:r>
          </w:p>
          <w:p w14:paraId="27471E35"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E5EADDE" w14:textId="77777777" w:rsidR="0084447E" w:rsidRPr="0084447E" w:rsidRDefault="0084447E" w:rsidP="0084447E">
            <w:pPr>
              <w:autoSpaceDE w:val="0"/>
              <w:autoSpaceDN w:val="0"/>
              <w:rPr>
                <w:noProof w:val="0"/>
                <w:lang w:val="ru-RU" w:eastAsia="ru-RU"/>
              </w:rPr>
            </w:pPr>
            <w:r w:rsidRPr="0084447E">
              <w:rPr>
                <w:noProof w:val="0"/>
                <w:lang w:val="ru-RU" w:eastAsia="ru-RU"/>
              </w:rPr>
              <w:t>Cablu ВВГнг 3x2.5mm2</w:t>
            </w:r>
          </w:p>
          <w:p w14:paraId="41411CF4"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A00877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015AD83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150,00</w:t>
            </w:r>
          </w:p>
        </w:tc>
      </w:tr>
      <w:tr w:rsidR="0084447E" w:rsidRPr="0084447E" w14:paraId="3D805FD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85B31"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119</w:t>
            </w:r>
          </w:p>
        </w:tc>
        <w:tc>
          <w:tcPr>
            <w:tcW w:w="1559" w:type="dxa"/>
            <w:tcBorders>
              <w:top w:val="single" w:sz="4" w:space="0" w:color="auto"/>
              <w:bottom w:val="single" w:sz="4" w:space="0" w:color="auto"/>
            </w:tcBorders>
          </w:tcPr>
          <w:p w14:paraId="3B1F439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Pret de piata</w:t>
            </w:r>
          </w:p>
          <w:p w14:paraId="3971302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6522842" w14:textId="77777777" w:rsidR="0084447E" w:rsidRPr="0084447E" w:rsidRDefault="0084447E" w:rsidP="0084447E">
            <w:pPr>
              <w:autoSpaceDE w:val="0"/>
              <w:autoSpaceDN w:val="0"/>
              <w:rPr>
                <w:noProof w:val="0"/>
                <w:lang w:val="ru-RU" w:eastAsia="ru-RU"/>
              </w:rPr>
            </w:pPr>
            <w:r w:rsidRPr="0084447E">
              <w:rPr>
                <w:noProof w:val="0"/>
                <w:lang w:val="ru-RU" w:eastAsia="ru-RU"/>
              </w:rPr>
              <w:t>Cablu ВВГнг 3x1.5mm2</w:t>
            </w:r>
          </w:p>
          <w:p w14:paraId="58DF33C2"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05D173C5"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m</w:t>
            </w:r>
          </w:p>
        </w:tc>
        <w:tc>
          <w:tcPr>
            <w:tcW w:w="1843" w:type="dxa"/>
            <w:tcBorders>
              <w:top w:val="single" w:sz="4" w:space="0" w:color="auto"/>
              <w:bottom w:val="single" w:sz="4" w:space="0" w:color="auto"/>
            </w:tcBorders>
            <w:vAlign w:val="center"/>
          </w:tcPr>
          <w:p w14:paraId="4F52FB5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150,00</w:t>
            </w:r>
          </w:p>
        </w:tc>
      </w:tr>
      <w:tr w:rsidR="0084447E" w:rsidRPr="0084447E" w14:paraId="570F1EE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8A56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120</w:t>
            </w:r>
          </w:p>
        </w:tc>
        <w:tc>
          <w:tcPr>
            <w:tcW w:w="1559" w:type="dxa"/>
            <w:tcBorders>
              <w:top w:val="single" w:sz="4" w:space="0" w:color="auto"/>
              <w:bottom w:val="single" w:sz="4" w:space="0" w:color="auto"/>
            </w:tcBorders>
          </w:tcPr>
          <w:p w14:paraId="781E170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RpEE01A</w:t>
            </w:r>
          </w:p>
          <w:p w14:paraId="3566C46F"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28AA79F" w14:textId="77777777" w:rsidR="0084447E" w:rsidRPr="0084447E" w:rsidRDefault="0084447E" w:rsidP="0084447E">
            <w:pPr>
              <w:autoSpaceDE w:val="0"/>
              <w:autoSpaceDN w:val="0"/>
              <w:rPr>
                <w:noProof w:val="0"/>
                <w:lang w:val="ru-RU" w:eastAsia="ru-RU"/>
              </w:rPr>
            </w:pPr>
            <w:r w:rsidRPr="0084447E">
              <w:rPr>
                <w:noProof w:val="0"/>
                <w:lang w:val="ru-RU" w:eastAsia="ru-RU"/>
              </w:rPr>
              <w:t xml:space="preserve">Montarea interupatoarelor bipolare </w:t>
            </w:r>
          </w:p>
          <w:p w14:paraId="5C4D5BAC"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1EC2B851"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F25C54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7,00</w:t>
            </w:r>
          </w:p>
        </w:tc>
      </w:tr>
      <w:tr w:rsidR="0084447E" w:rsidRPr="0084447E" w14:paraId="64419900"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2188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121</w:t>
            </w:r>
          </w:p>
        </w:tc>
        <w:tc>
          <w:tcPr>
            <w:tcW w:w="1559" w:type="dxa"/>
            <w:tcBorders>
              <w:top w:val="single" w:sz="4" w:space="0" w:color="auto"/>
              <w:bottom w:val="single" w:sz="4" w:space="0" w:color="auto"/>
            </w:tcBorders>
          </w:tcPr>
          <w:p w14:paraId="0914CABE"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RpEF01B</w:t>
            </w:r>
          </w:p>
          <w:p w14:paraId="7DB295B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72589C2" w14:textId="77777777" w:rsidR="0084447E" w:rsidRPr="0084447E" w:rsidRDefault="0084447E" w:rsidP="0084447E">
            <w:pPr>
              <w:autoSpaceDE w:val="0"/>
              <w:autoSpaceDN w:val="0"/>
              <w:rPr>
                <w:noProof w:val="0"/>
                <w:lang w:val="en-US" w:eastAsia="ru-RU"/>
              </w:rPr>
            </w:pPr>
            <w:r w:rsidRPr="0084447E">
              <w:rPr>
                <w:noProof w:val="0"/>
                <w:lang w:val="en-US" w:eastAsia="ru-RU"/>
              </w:rPr>
              <w:t>Montarea corpurilor de iluminat,  de plafon sau de perete, complet echipate  LED 60x60</w:t>
            </w:r>
          </w:p>
          <w:p w14:paraId="0622A508"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A21D74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7F4DBC6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18,00</w:t>
            </w:r>
          </w:p>
        </w:tc>
      </w:tr>
      <w:tr w:rsidR="0084447E" w:rsidRPr="0084447E" w14:paraId="405FE1B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79042"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122</w:t>
            </w:r>
          </w:p>
        </w:tc>
        <w:tc>
          <w:tcPr>
            <w:tcW w:w="1559" w:type="dxa"/>
            <w:tcBorders>
              <w:top w:val="single" w:sz="4" w:space="0" w:color="auto"/>
              <w:bottom w:val="single" w:sz="4" w:space="0" w:color="auto"/>
            </w:tcBorders>
          </w:tcPr>
          <w:p w14:paraId="2886061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RpEF01B</w:t>
            </w:r>
          </w:p>
          <w:p w14:paraId="38A4C9EB"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4E3183C" w14:textId="77777777" w:rsidR="0084447E" w:rsidRPr="0084447E" w:rsidRDefault="0084447E" w:rsidP="0084447E">
            <w:pPr>
              <w:autoSpaceDE w:val="0"/>
              <w:autoSpaceDN w:val="0"/>
              <w:rPr>
                <w:noProof w:val="0"/>
                <w:lang w:val="en-US" w:eastAsia="ru-RU"/>
              </w:rPr>
            </w:pPr>
            <w:r w:rsidRPr="0084447E">
              <w:rPr>
                <w:noProof w:val="0"/>
                <w:lang w:val="en-US" w:eastAsia="ru-RU"/>
              </w:rPr>
              <w:t>Montarea corpurilor de iluminat,  de plafon sau de perete, complet echipate  LED 40x40</w:t>
            </w:r>
          </w:p>
          <w:p w14:paraId="372583CC"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53E065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7855022"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692DCED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43B79"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123</w:t>
            </w:r>
          </w:p>
        </w:tc>
        <w:tc>
          <w:tcPr>
            <w:tcW w:w="1559" w:type="dxa"/>
            <w:tcBorders>
              <w:top w:val="single" w:sz="4" w:space="0" w:color="auto"/>
              <w:bottom w:val="single" w:sz="4" w:space="0" w:color="auto"/>
            </w:tcBorders>
          </w:tcPr>
          <w:p w14:paraId="554A57B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08-03-591-9</w:t>
            </w:r>
          </w:p>
          <w:p w14:paraId="2012E6C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02B88EE" w14:textId="77777777" w:rsidR="0084447E" w:rsidRPr="0084447E" w:rsidRDefault="0084447E" w:rsidP="0084447E">
            <w:pPr>
              <w:autoSpaceDE w:val="0"/>
              <w:autoSpaceDN w:val="0"/>
              <w:rPr>
                <w:noProof w:val="0"/>
                <w:lang w:val="en-US" w:eastAsia="ru-RU"/>
              </w:rPr>
            </w:pPr>
            <w:r w:rsidRPr="0084447E">
              <w:rPr>
                <w:noProof w:val="0"/>
                <w:lang w:val="en-US" w:eastAsia="ru-RU"/>
              </w:rPr>
              <w:t>Priza de fisa tip neingropat, la instalatie inchisa Priza 2P+E (de creat resursa)</w:t>
            </w:r>
          </w:p>
          <w:p w14:paraId="7130CDE0"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8570C26"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100 buc</w:t>
            </w:r>
          </w:p>
        </w:tc>
        <w:tc>
          <w:tcPr>
            <w:tcW w:w="1843" w:type="dxa"/>
            <w:tcBorders>
              <w:top w:val="single" w:sz="4" w:space="0" w:color="auto"/>
              <w:bottom w:val="single" w:sz="4" w:space="0" w:color="auto"/>
            </w:tcBorders>
            <w:vAlign w:val="center"/>
          </w:tcPr>
          <w:p w14:paraId="3E79FEB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0,16</w:t>
            </w:r>
          </w:p>
        </w:tc>
      </w:tr>
      <w:tr w:rsidR="0084447E" w:rsidRPr="0084447E" w14:paraId="3AD4507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5849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124</w:t>
            </w:r>
          </w:p>
        </w:tc>
        <w:tc>
          <w:tcPr>
            <w:tcW w:w="1559" w:type="dxa"/>
            <w:tcBorders>
              <w:top w:val="single" w:sz="4" w:space="0" w:color="auto"/>
              <w:bottom w:val="single" w:sz="4" w:space="0" w:color="auto"/>
            </w:tcBorders>
          </w:tcPr>
          <w:p w14:paraId="5A9D922A" w14:textId="77777777" w:rsidR="0084447E" w:rsidRPr="0084447E" w:rsidRDefault="0084447E" w:rsidP="0084447E">
            <w:pPr>
              <w:autoSpaceDE w:val="0"/>
              <w:autoSpaceDN w:val="0"/>
              <w:rPr>
                <w:noProof w:val="0"/>
                <w:sz w:val="22"/>
                <w:szCs w:val="22"/>
                <w:lang w:val="ru-RU" w:eastAsia="ru-RU"/>
              </w:rPr>
            </w:pPr>
          </w:p>
          <w:p w14:paraId="69FD3D4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323EB50" w14:textId="77777777" w:rsidR="0084447E" w:rsidRPr="0084447E" w:rsidRDefault="0084447E" w:rsidP="0084447E">
            <w:pPr>
              <w:autoSpaceDE w:val="0"/>
              <w:autoSpaceDN w:val="0"/>
              <w:rPr>
                <w:noProof w:val="0"/>
                <w:lang w:val="ru-RU" w:eastAsia="ru-RU"/>
              </w:rPr>
            </w:pPr>
            <w:r w:rsidRPr="0084447E">
              <w:rPr>
                <w:noProof w:val="0"/>
                <w:lang w:val="ru-RU" w:eastAsia="ru-RU"/>
              </w:rPr>
              <w:t>Cutie pentru priza</w:t>
            </w:r>
          </w:p>
          <w:p w14:paraId="040729D8"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21DCE56A"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259D1D9"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21,00</w:t>
            </w:r>
          </w:p>
        </w:tc>
      </w:tr>
      <w:tr w:rsidR="0084447E" w:rsidRPr="0084447E" w14:paraId="0FD3319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FCEE0"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lastRenderedPageBreak/>
              <w:t>125</w:t>
            </w:r>
          </w:p>
        </w:tc>
        <w:tc>
          <w:tcPr>
            <w:tcW w:w="1559" w:type="dxa"/>
            <w:tcBorders>
              <w:top w:val="single" w:sz="4" w:space="0" w:color="auto"/>
              <w:bottom w:val="single" w:sz="4" w:space="0" w:color="auto"/>
            </w:tcBorders>
          </w:tcPr>
          <w:p w14:paraId="25506BE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en-US" w:eastAsia="ru-RU"/>
              </w:rPr>
              <w:t>VC07A</w:t>
            </w:r>
          </w:p>
          <w:p w14:paraId="1949230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5D1019C" w14:textId="77777777" w:rsidR="0084447E" w:rsidRPr="0084447E" w:rsidRDefault="0084447E" w:rsidP="0084447E">
            <w:pPr>
              <w:autoSpaceDE w:val="0"/>
              <w:autoSpaceDN w:val="0"/>
              <w:rPr>
                <w:noProof w:val="0"/>
                <w:lang w:val="en-US" w:eastAsia="ru-RU"/>
              </w:rPr>
            </w:pPr>
            <w:r w:rsidRPr="0084447E">
              <w:rPr>
                <w:noProof w:val="0"/>
                <w:lang w:val="en-US" w:eastAsia="ru-RU"/>
              </w:rPr>
              <w:t>Montarea ventilatoarelor axiale, de fereastra, tip VF 315 - VF 900, avind greutatea de 3,6 - 8,2 kg cu motor de 0,25 - 0,55 kw</w:t>
            </w:r>
          </w:p>
          <w:p w14:paraId="5E377724" w14:textId="77777777" w:rsidR="0084447E" w:rsidRPr="0084447E" w:rsidRDefault="0084447E" w:rsidP="0084447E">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0E28622"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D4088F6"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03A1AD19" w14:textId="77777777" w:rsidTr="000C5CB3">
        <w:tc>
          <w:tcPr>
            <w:tcW w:w="709" w:type="dxa"/>
            <w:tcBorders>
              <w:top w:val="nil"/>
              <w:left w:val="single" w:sz="6" w:space="0" w:color="auto"/>
              <w:bottom w:val="nil"/>
              <w:right w:val="nil"/>
            </w:tcBorders>
          </w:tcPr>
          <w:p w14:paraId="3421463E" w14:textId="77777777" w:rsidR="0084447E" w:rsidRPr="0084447E" w:rsidRDefault="0084447E" w:rsidP="0084447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B9085B2" w14:textId="77777777" w:rsidR="0084447E" w:rsidRPr="0084447E" w:rsidRDefault="0084447E" w:rsidP="0084447E">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7266014F" w14:textId="77777777" w:rsidR="0084447E" w:rsidRPr="0084447E" w:rsidRDefault="0084447E" w:rsidP="0084447E">
            <w:pPr>
              <w:autoSpaceDE w:val="0"/>
              <w:autoSpaceDN w:val="0"/>
              <w:rPr>
                <w:b/>
                <w:bCs/>
                <w:noProof w:val="0"/>
                <w:sz w:val="22"/>
                <w:szCs w:val="22"/>
                <w:lang w:val="en-US" w:eastAsia="ru-RU"/>
              </w:rPr>
            </w:pPr>
            <w:r w:rsidRPr="0084447E">
              <w:rPr>
                <w:b/>
                <w:bCs/>
                <w:noProof w:val="0"/>
                <w:sz w:val="22"/>
                <w:szCs w:val="22"/>
                <w:lang w:val="ru-RU" w:eastAsia="ru-RU"/>
              </w:rPr>
              <w:t>2.3. Utilaj</w:t>
            </w:r>
          </w:p>
          <w:p w14:paraId="4E4D3972" w14:textId="77777777" w:rsidR="0084447E" w:rsidRPr="0084447E" w:rsidRDefault="0084447E" w:rsidP="0084447E">
            <w:pPr>
              <w:autoSpaceDE w:val="0"/>
              <w:autoSpaceDN w:val="0"/>
              <w:rPr>
                <w:noProof w:val="0"/>
                <w:sz w:val="20"/>
                <w:szCs w:val="20"/>
                <w:lang w:val="ru-RU" w:eastAsia="ru-RU"/>
              </w:rPr>
            </w:pPr>
          </w:p>
        </w:tc>
      </w:tr>
      <w:tr w:rsidR="0084447E" w:rsidRPr="0084447E" w14:paraId="0461823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7A5406"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126</w:t>
            </w:r>
          </w:p>
        </w:tc>
        <w:tc>
          <w:tcPr>
            <w:tcW w:w="1559" w:type="dxa"/>
            <w:tcBorders>
              <w:top w:val="single" w:sz="4" w:space="0" w:color="auto"/>
              <w:bottom w:val="single" w:sz="4" w:space="0" w:color="auto"/>
            </w:tcBorders>
          </w:tcPr>
          <w:p w14:paraId="2BF65002" w14:textId="77777777" w:rsidR="0084447E" w:rsidRPr="0084447E" w:rsidRDefault="0084447E" w:rsidP="0084447E">
            <w:pPr>
              <w:autoSpaceDE w:val="0"/>
              <w:autoSpaceDN w:val="0"/>
              <w:rPr>
                <w:noProof w:val="0"/>
                <w:sz w:val="22"/>
                <w:szCs w:val="22"/>
                <w:lang w:val="ru-RU" w:eastAsia="ru-RU"/>
              </w:rPr>
            </w:pPr>
          </w:p>
          <w:p w14:paraId="236830E0"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F27B42D" w14:textId="77777777" w:rsidR="0084447E" w:rsidRPr="0084447E" w:rsidRDefault="0084447E" w:rsidP="0084447E">
            <w:pPr>
              <w:autoSpaceDE w:val="0"/>
              <w:autoSpaceDN w:val="0"/>
              <w:rPr>
                <w:noProof w:val="0"/>
                <w:lang w:val="ru-RU" w:eastAsia="ru-RU"/>
              </w:rPr>
            </w:pPr>
            <w:r w:rsidRPr="0084447E">
              <w:rPr>
                <w:noProof w:val="0"/>
                <w:lang w:val="ru-RU" w:eastAsia="ru-RU"/>
              </w:rPr>
              <w:t>Panou electric 16 automate</w:t>
            </w:r>
          </w:p>
          <w:p w14:paraId="61380208"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3CB2C51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14021E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209C8D0C"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E70DF"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127</w:t>
            </w:r>
          </w:p>
        </w:tc>
        <w:tc>
          <w:tcPr>
            <w:tcW w:w="1559" w:type="dxa"/>
            <w:tcBorders>
              <w:top w:val="single" w:sz="4" w:space="0" w:color="auto"/>
              <w:bottom w:val="single" w:sz="4" w:space="0" w:color="auto"/>
            </w:tcBorders>
          </w:tcPr>
          <w:p w14:paraId="29CCE784" w14:textId="77777777" w:rsidR="0084447E" w:rsidRPr="0084447E" w:rsidRDefault="0084447E" w:rsidP="0084447E">
            <w:pPr>
              <w:autoSpaceDE w:val="0"/>
              <w:autoSpaceDN w:val="0"/>
              <w:rPr>
                <w:noProof w:val="0"/>
                <w:sz w:val="22"/>
                <w:szCs w:val="22"/>
                <w:lang w:val="ru-RU" w:eastAsia="ru-RU"/>
              </w:rPr>
            </w:pPr>
          </w:p>
          <w:p w14:paraId="34DA77E3"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C361D80" w14:textId="77777777" w:rsidR="0084447E" w:rsidRPr="0084447E" w:rsidRDefault="0084447E" w:rsidP="0084447E">
            <w:pPr>
              <w:autoSpaceDE w:val="0"/>
              <w:autoSpaceDN w:val="0"/>
              <w:rPr>
                <w:noProof w:val="0"/>
                <w:lang w:val="ru-RU" w:eastAsia="ru-RU"/>
              </w:rPr>
            </w:pPr>
            <w:r w:rsidRPr="0084447E">
              <w:rPr>
                <w:noProof w:val="0"/>
                <w:lang w:val="ru-RU" w:eastAsia="ru-RU"/>
              </w:rPr>
              <w:t>Automat АД12М-2р С40А 30mA</w:t>
            </w:r>
          </w:p>
          <w:p w14:paraId="03168FC5"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13962AFF"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02FC357C"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2E4EA05A"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BC54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128</w:t>
            </w:r>
          </w:p>
        </w:tc>
        <w:tc>
          <w:tcPr>
            <w:tcW w:w="1559" w:type="dxa"/>
            <w:tcBorders>
              <w:top w:val="single" w:sz="4" w:space="0" w:color="auto"/>
              <w:bottom w:val="single" w:sz="4" w:space="0" w:color="auto"/>
            </w:tcBorders>
          </w:tcPr>
          <w:p w14:paraId="7A2BFCF2" w14:textId="77777777" w:rsidR="0084447E" w:rsidRPr="0084447E" w:rsidRDefault="0084447E" w:rsidP="0084447E">
            <w:pPr>
              <w:autoSpaceDE w:val="0"/>
              <w:autoSpaceDN w:val="0"/>
              <w:rPr>
                <w:noProof w:val="0"/>
                <w:sz w:val="22"/>
                <w:szCs w:val="22"/>
                <w:lang w:val="ru-RU" w:eastAsia="ru-RU"/>
              </w:rPr>
            </w:pPr>
          </w:p>
          <w:p w14:paraId="0493CD0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52E0606" w14:textId="77777777" w:rsidR="0084447E" w:rsidRPr="0084447E" w:rsidRDefault="0084447E" w:rsidP="0084447E">
            <w:pPr>
              <w:autoSpaceDE w:val="0"/>
              <w:autoSpaceDN w:val="0"/>
              <w:rPr>
                <w:noProof w:val="0"/>
                <w:lang w:val="ru-RU" w:eastAsia="ru-RU"/>
              </w:rPr>
            </w:pPr>
            <w:r w:rsidRPr="0084447E">
              <w:rPr>
                <w:noProof w:val="0"/>
                <w:lang w:val="ru-RU" w:eastAsia="ru-RU"/>
              </w:rPr>
              <w:t>Automat BA47-29/1/C/25</w:t>
            </w:r>
          </w:p>
          <w:p w14:paraId="41A9E4A7"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2DB5B7A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2F536B78"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201E546B"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6A7AA8"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129</w:t>
            </w:r>
          </w:p>
        </w:tc>
        <w:tc>
          <w:tcPr>
            <w:tcW w:w="1559" w:type="dxa"/>
            <w:tcBorders>
              <w:top w:val="single" w:sz="4" w:space="0" w:color="auto"/>
              <w:bottom w:val="single" w:sz="4" w:space="0" w:color="auto"/>
            </w:tcBorders>
          </w:tcPr>
          <w:p w14:paraId="24F05055" w14:textId="77777777" w:rsidR="0084447E" w:rsidRPr="0084447E" w:rsidRDefault="0084447E" w:rsidP="0084447E">
            <w:pPr>
              <w:autoSpaceDE w:val="0"/>
              <w:autoSpaceDN w:val="0"/>
              <w:rPr>
                <w:noProof w:val="0"/>
                <w:sz w:val="22"/>
                <w:szCs w:val="22"/>
                <w:lang w:val="ru-RU" w:eastAsia="ru-RU"/>
              </w:rPr>
            </w:pPr>
          </w:p>
          <w:p w14:paraId="3246836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62CCF6D" w14:textId="77777777" w:rsidR="0084447E" w:rsidRPr="0084447E" w:rsidRDefault="0084447E" w:rsidP="0084447E">
            <w:pPr>
              <w:autoSpaceDE w:val="0"/>
              <w:autoSpaceDN w:val="0"/>
              <w:rPr>
                <w:noProof w:val="0"/>
                <w:lang w:val="ru-RU" w:eastAsia="ru-RU"/>
              </w:rPr>
            </w:pPr>
            <w:r w:rsidRPr="0084447E">
              <w:rPr>
                <w:noProof w:val="0"/>
                <w:lang w:val="ru-RU" w:eastAsia="ru-RU"/>
              </w:rPr>
              <w:t>Automat BA47-29/2/C/25</w:t>
            </w:r>
          </w:p>
          <w:p w14:paraId="101E78D8"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C0EADB0"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A2A341E"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r w:rsidR="0084447E" w:rsidRPr="0084447E" w14:paraId="3ACDF9A8"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94777"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130</w:t>
            </w:r>
          </w:p>
        </w:tc>
        <w:tc>
          <w:tcPr>
            <w:tcW w:w="1559" w:type="dxa"/>
            <w:tcBorders>
              <w:top w:val="single" w:sz="4" w:space="0" w:color="auto"/>
              <w:bottom w:val="single" w:sz="4" w:space="0" w:color="auto"/>
            </w:tcBorders>
          </w:tcPr>
          <w:p w14:paraId="01577BB9" w14:textId="77777777" w:rsidR="0084447E" w:rsidRPr="0084447E" w:rsidRDefault="0084447E" w:rsidP="0084447E">
            <w:pPr>
              <w:autoSpaceDE w:val="0"/>
              <w:autoSpaceDN w:val="0"/>
              <w:rPr>
                <w:noProof w:val="0"/>
                <w:sz w:val="22"/>
                <w:szCs w:val="22"/>
                <w:lang w:val="ru-RU" w:eastAsia="ru-RU"/>
              </w:rPr>
            </w:pPr>
          </w:p>
          <w:p w14:paraId="1432135E"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01DC89A" w14:textId="77777777" w:rsidR="0084447E" w:rsidRPr="0084447E" w:rsidRDefault="0084447E" w:rsidP="0084447E">
            <w:pPr>
              <w:autoSpaceDE w:val="0"/>
              <w:autoSpaceDN w:val="0"/>
              <w:rPr>
                <w:noProof w:val="0"/>
                <w:lang w:val="ru-RU" w:eastAsia="ru-RU"/>
              </w:rPr>
            </w:pPr>
            <w:r w:rsidRPr="0084447E">
              <w:rPr>
                <w:noProof w:val="0"/>
                <w:lang w:val="ru-RU" w:eastAsia="ru-RU"/>
              </w:rPr>
              <w:t>Automat BA47-29/3/C/16</w:t>
            </w:r>
          </w:p>
          <w:p w14:paraId="71A59DE9"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9A7F39E"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3B39FDE4"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3,00</w:t>
            </w:r>
          </w:p>
        </w:tc>
      </w:tr>
      <w:tr w:rsidR="0084447E" w:rsidRPr="0084447E" w14:paraId="3998249F"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F761B"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131</w:t>
            </w:r>
          </w:p>
        </w:tc>
        <w:tc>
          <w:tcPr>
            <w:tcW w:w="1559" w:type="dxa"/>
            <w:tcBorders>
              <w:top w:val="single" w:sz="4" w:space="0" w:color="auto"/>
              <w:bottom w:val="single" w:sz="4" w:space="0" w:color="auto"/>
            </w:tcBorders>
          </w:tcPr>
          <w:p w14:paraId="1F9295A5" w14:textId="77777777" w:rsidR="0084447E" w:rsidRPr="0084447E" w:rsidRDefault="0084447E" w:rsidP="0084447E">
            <w:pPr>
              <w:autoSpaceDE w:val="0"/>
              <w:autoSpaceDN w:val="0"/>
              <w:rPr>
                <w:noProof w:val="0"/>
                <w:sz w:val="22"/>
                <w:szCs w:val="22"/>
                <w:lang w:val="ru-RU" w:eastAsia="ru-RU"/>
              </w:rPr>
            </w:pPr>
          </w:p>
          <w:p w14:paraId="55839862"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479BF58" w14:textId="77777777" w:rsidR="0084447E" w:rsidRPr="0084447E" w:rsidRDefault="0084447E" w:rsidP="0084447E">
            <w:pPr>
              <w:autoSpaceDE w:val="0"/>
              <w:autoSpaceDN w:val="0"/>
              <w:rPr>
                <w:noProof w:val="0"/>
                <w:lang w:val="ru-RU" w:eastAsia="ru-RU"/>
              </w:rPr>
            </w:pPr>
            <w:r w:rsidRPr="0084447E">
              <w:rPr>
                <w:noProof w:val="0"/>
                <w:lang w:val="ru-RU" w:eastAsia="ru-RU"/>
              </w:rPr>
              <w:t>Automat BA47-29/1/C/16</w:t>
            </w:r>
          </w:p>
          <w:p w14:paraId="3DAE6158"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65D946A8"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B788521"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7305F481"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C1B53D"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132</w:t>
            </w:r>
          </w:p>
        </w:tc>
        <w:tc>
          <w:tcPr>
            <w:tcW w:w="1559" w:type="dxa"/>
            <w:tcBorders>
              <w:top w:val="single" w:sz="4" w:space="0" w:color="auto"/>
              <w:bottom w:val="single" w:sz="4" w:space="0" w:color="auto"/>
            </w:tcBorders>
          </w:tcPr>
          <w:p w14:paraId="4E52B7F5" w14:textId="77777777" w:rsidR="0084447E" w:rsidRPr="0084447E" w:rsidRDefault="0084447E" w:rsidP="0084447E">
            <w:pPr>
              <w:autoSpaceDE w:val="0"/>
              <w:autoSpaceDN w:val="0"/>
              <w:rPr>
                <w:noProof w:val="0"/>
                <w:sz w:val="22"/>
                <w:szCs w:val="22"/>
                <w:lang w:val="ru-RU" w:eastAsia="ru-RU"/>
              </w:rPr>
            </w:pPr>
          </w:p>
          <w:p w14:paraId="566800D4"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EF4A226" w14:textId="77777777" w:rsidR="0084447E" w:rsidRPr="0084447E" w:rsidRDefault="0084447E" w:rsidP="0084447E">
            <w:pPr>
              <w:autoSpaceDE w:val="0"/>
              <w:autoSpaceDN w:val="0"/>
              <w:rPr>
                <w:noProof w:val="0"/>
                <w:lang w:val="ru-RU" w:eastAsia="ru-RU"/>
              </w:rPr>
            </w:pPr>
            <w:r w:rsidRPr="0084447E">
              <w:rPr>
                <w:noProof w:val="0"/>
                <w:lang w:val="ru-RU" w:eastAsia="ru-RU"/>
              </w:rPr>
              <w:t>Automat BA47-29/1/C/10</w:t>
            </w:r>
          </w:p>
          <w:p w14:paraId="39FD838A"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4DAC2929"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60B3F68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4,00</w:t>
            </w:r>
          </w:p>
        </w:tc>
      </w:tr>
      <w:tr w:rsidR="0084447E" w:rsidRPr="0084447E" w14:paraId="517ADEE9" w14:textId="77777777" w:rsidTr="000C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81FA0A" w14:textId="77777777" w:rsidR="0084447E" w:rsidRPr="0084447E" w:rsidRDefault="0084447E" w:rsidP="0084447E">
            <w:pPr>
              <w:autoSpaceDE w:val="0"/>
              <w:autoSpaceDN w:val="0"/>
              <w:rPr>
                <w:noProof w:val="0"/>
                <w:sz w:val="22"/>
                <w:szCs w:val="22"/>
                <w:lang w:val="ru-RU" w:eastAsia="ru-RU"/>
              </w:rPr>
            </w:pPr>
            <w:r w:rsidRPr="0084447E">
              <w:rPr>
                <w:noProof w:val="0"/>
                <w:sz w:val="22"/>
                <w:szCs w:val="22"/>
                <w:lang w:val="ru-RU" w:eastAsia="ru-RU"/>
              </w:rPr>
              <w:t>133</w:t>
            </w:r>
          </w:p>
        </w:tc>
        <w:tc>
          <w:tcPr>
            <w:tcW w:w="1559" w:type="dxa"/>
            <w:tcBorders>
              <w:top w:val="single" w:sz="4" w:space="0" w:color="auto"/>
              <w:bottom w:val="single" w:sz="4" w:space="0" w:color="auto"/>
            </w:tcBorders>
          </w:tcPr>
          <w:p w14:paraId="0362312C" w14:textId="77777777" w:rsidR="0084447E" w:rsidRPr="0084447E" w:rsidRDefault="0084447E" w:rsidP="0084447E">
            <w:pPr>
              <w:autoSpaceDE w:val="0"/>
              <w:autoSpaceDN w:val="0"/>
              <w:rPr>
                <w:noProof w:val="0"/>
                <w:sz w:val="22"/>
                <w:szCs w:val="22"/>
                <w:lang w:val="ru-RU" w:eastAsia="ru-RU"/>
              </w:rPr>
            </w:pPr>
          </w:p>
          <w:p w14:paraId="690508CC" w14:textId="77777777" w:rsidR="0084447E" w:rsidRPr="0084447E" w:rsidRDefault="0084447E" w:rsidP="0084447E">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12F7393" w14:textId="77777777" w:rsidR="0084447E" w:rsidRPr="0084447E" w:rsidRDefault="0084447E" w:rsidP="0084447E">
            <w:pPr>
              <w:autoSpaceDE w:val="0"/>
              <w:autoSpaceDN w:val="0"/>
              <w:rPr>
                <w:noProof w:val="0"/>
                <w:lang w:val="ru-RU" w:eastAsia="ru-RU"/>
              </w:rPr>
            </w:pPr>
            <w:r w:rsidRPr="0084447E">
              <w:rPr>
                <w:noProof w:val="0"/>
                <w:lang w:val="ru-RU" w:eastAsia="ru-RU"/>
              </w:rPr>
              <w:t>Ventilator bravo 150 sau analog</w:t>
            </w:r>
          </w:p>
          <w:p w14:paraId="14716C60" w14:textId="77777777" w:rsidR="0084447E" w:rsidRPr="0084447E" w:rsidRDefault="0084447E" w:rsidP="0084447E">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5E576B87" w14:textId="77777777" w:rsidR="0084447E" w:rsidRPr="0084447E" w:rsidRDefault="0084447E" w:rsidP="0084447E">
            <w:pPr>
              <w:autoSpaceDE w:val="0"/>
              <w:autoSpaceDN w:val="0"/>
              <w:jc w:val="center"/>
              <w:rPr>
                <w:noProof w:val="0"/>
                <w:sz w:val="22"/>
                <w:szCs w:val="22"/>
                <w:lang w:val="ru-RU" w:eastAsia="ru-RU"/>
              </w:rPr>
            </w:pPr>
            <w:r w:rsidRPr="0084447E">
              <w:rPr>
                <w:noProof w:val="0"/>
                <w:sz w:val="22"/>
                <w:szCs w:val="22"/>
                <w:lang w:val="ru-RU" w:eastAsia="ru-RU"/>
              </w:rPr>
              <w:t>buc</w:t>
            </w:r>
          </w:p>
        </w:tc>
        <w:tc>
          <w:tcPr>
            <w:tcW w:w="1843" w:type="dxa"/>
            <w:tcBorders>
              <w:top w:val="single" w:sz="4" w:space="0" w:color="auto"/>
              <w:bottom w:val="single" w:sz="4" w:space="0" w:color="auto"/>
            </w:tcBorders>
            <w:vAlign w:val="center"/>
          </w:tcPr>
          <w:p w14:paraId="5AC4F86A" w14:textId="77777777" w:rsidR="0084447E" w:rsidRPr="0084447E" w:rsidRDefault="0084447E" w:rsidP="0084447E">
            <w:pPr>
              <w:autoSpaceDE w:val="0"/>
              <w:autoSpaceDN w:val="0"/>
              <w:jc w:val="center"/>
              <w:rPr>
                <w:noProof w:val="0"/>
                <w:sz w:val="22"/>
                <w:szCs w:val="22"/>
                <w:lang w:val="en-US" w:eastAsia="ru-RU"/>
              </w:rPr>
            </w:pPr>
            <w:r w:rsidRPr="0084447E">
              <w:rPr>
                <w:noProof w:val="0"/>
                <w:sz w:val="22"/>
                <w:szCs w:val="22"/>
                <w:lang w:val="en-US" w:eastAsia="ru-RU"/>
              </w:rPr>
              <w:t>1,00</w:t>
            </w:r>
          </w:p>
        </w:tc>
      </w:tr>
    </w:tbl>
    <w:p w14:paraId="71C679C4" w14:textId="77777777" w:rsidR="0084447E" w:rsidRPr="0084447E" w:rsidRDefault="0084447E" w:rsidP="0084447E">
      <w:pPr>
        <w:autoSpaceDE w:val="0"/>
        <w:autoSpaceDN w:val="0"/>
        <w:rPr>
          <w:noProof w:val="0"/>
          <w:sz w:val="20"/>
          <w:szCs w:val="20"/>
          <w:lang w:val="ru-RU" w:eastAsia="ru-RU"/>
        </w:rPr>
      </w:pPr>
    </w:p>
    <w:p w14:paraId="36224D07" w14:textId="77777777" w:rsidR="0084447E" w:rsidRPr="0084447E" w:rsidRDefault="0084447E" w:rsidP="009E2657">
      <w:pPr>
        <w:pStyle w:val="a7"/>
        <w:tabs>
          <w:tab w:val="left" w:pos="567"/>
        </w:tabs>
        <w:rPr>
          <w:rFonts w:ascii="Times New Roman" w:hAnsi="Times New Roman"/>
          <w:szCs w:val="24"/>
          <w:lang w:val="ro-MD"/>
        </w:rPr>
        <w:sectPr w:rsidR="0084447E" w:rsidRPr="0084447E"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64166309"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667CB8EF" w14:textId="49E24E99" w:rsidR="000C5DFB" w:rsidRPr="00FF430B" w:rsidRDefault="00D31E1A" w:rsidP="00D31E1A">
      <w:pPr>
        <w:jc w:val="right"/>
        <w:rPr>
          <w:noProof w:val="0"/>
          <w:lang w:val="ro-MD"/>
        </w:rPr>
      </w:pPr>
      <w:r w:rsidRPr="00FF430B">
        <w:rPr>
          <w:noProof w:val="0"/>
          <w:lang w:val="ro-MD"/>
        </w:rPr>
        <w:t xml:space="preserve">din </w:t>
      </w:r>
      <w:r>
        <w:rPr>
          <w:noProof w:val="0"/>
          <w:lang w:val="ro-MD"/>
        </w:rPr>
        <w:t>29 iunie 2026</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D61FCC">
      <w:pPr>
        <w:pStyle w:val="a"/>
        <w:numPr>
          <w:ilvl w:val="0"/>
          <w:numId w:val="10"/>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61FCC">
      <w:pPr>
        <w:pStyle w:val="a"/>
        <w:numPr>
          <w:ilvl w:val="0"/>
          <w:numId w:val="10"/>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D61FCC">
      <w:pPr>
        <w:pStyle w:val="a"/>
        <w:numPr>
          <w:ilvl w:val="0"/>
          <w:numId w:val="10"/>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61FCC">
      <w:pPr>
        <w:pStyle w:val="a"/>
        <w:numPr>
          <w:ilvl w:val="0"/>
          <w:numId w:val="10"/>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61FCC">
      <w:pPr>
        <w:pStyle w:val="a"/>
        <w:numPr>
          <w:ilvl w:val="0"/>
          <w:numId w:val="10"/>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61FCC">
      <w:pPr>
        <w:pStyle w:val="a"/>
        <w:numPr>
          <w:ilvl w:val="0"/>
          <w:numId w:val="10"/>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61FCC">
      <w:pPr>
        <w:pStyle w:val="a"/>
        <w:numPr>
          <w:ilvl w:val="0"/>
          <w:numId w:val="10"/>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61FCC">
      <w:pPr>
        <w:pStyle w:val="a"/>
        <w:numPr>
          <w:ilvl w:val="0"/>
          <w:numId w:val="10"/>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61FCC">
      <w:pPr>
        <w:pStyle w:val="a"/>
        <w:numPr>
          <w:ilvl w:val="0"/>
          <w:numId w:val="10"/>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61FCC">
      <w:pPr>
        <w:numPr>
          <w:ilvl w:val="0"/>
          <w:numId w:val="3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61FCC">
            <w:pPr>
              <w:numPr>
                <w:ilvl w:val="0"/>
                <w:numId w:val="3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61FCC">
            <w:pPr>
              <w:numPr>
                <w:ilvl w:val="0"/>
                <w:numId w:val="3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61FCC">
            <w:pPr>
              <w:numPr>
                <w:ilvl w:val="0"/>
                <w:numId w:val="32"/>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61FCC">
            <w:pPr>
              <w:numPr>
                <w:ilvl w:val="0"/>
                <w:numId w:val="3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61FCC">
            <w:pPr>
              <w:numPr>
                <w:ilvl w:val="0"/>
                <w:numId w:val="3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61FCC">
            <w:pPr>
              <w:numPr>
                <w:ilvl w:val="0"/>
                <w:numId w:val="3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61FCC">
            <w:pPr>
              <w:numPr>
                <w:ilvl w:val="0"/>
                <w:numId w:val="3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61FCC">
            <w:pPr>
              <w:numPr>
                <w:ilvl w:val="0"/>
                <w:numId w:val="3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61FCC">
            <w:pPr>
              <w:numPr>
                <w:ilvl w:val="0"/>
                <w:numId w:val="3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61FCC">
            <w:pPr>
              <w:numPr>
                <w:ilvl w:val="0"/>
                <w:numId w:val="31"/>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61FCC">
            <w:pPr>
              <w:numPr>
                <w:ilvl w:val="0"/>
                <w:numId w:val="3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61FCC">
            <w:pPr>
              <w:numPr>
                <w:ilvl w:val="0"/>
                <w:numId w:val="8"/>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61FCC">
            <w:pPr>
              <w:numPr>
                <w:ilvl w:val="0"/>
                <w:numId w:val="9"/>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61FCC">
            <w:pPr>
              <w:numPr>
                <w:ilvl w:val="1"/>
                <w:numId w:val="29"/>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61FCC">
            <w:pPr>
              <w:numPr>
                <w:ilvl w:val="0"/>
                <w:numId w:val="3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61FCC">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61FCC">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61FCC">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61FCC">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61FCC">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61FCC">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61FCC">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61FCC">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61FCC">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61FCC">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61FCC">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61FCC">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61FCC">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13CBB125"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1CF392FD" w14:textId="0857816E" w:rsidR="00D23CBA" w:rsidRPr="00D23CBA" w:rsidRDefault="00D31E1A" w:rsidP="00D31E1A">
            <w:pPr>
              <w:jc w:val="right"/>
              <w:rPr>
                <w:noProof w:val="0"/>
                <w:lang w:val="ro-MD"/>
              </w:rPr>
            </w:pPr>
            <w:r w:rsidRPr="00FF430B">
              <w:rPr>
                <w:noProof w:val="0"/>
                <w:lang w:val="ro-MD"/>
              </w:rPr>
              <w:t xml:space="preserve">din </w:t>
            </w:r>
            <w:r>
              <w:rPr>
                <w:noProof w:val="0"/>
                <w:lang w:val="ro-MD"/>
              </w:rPr>
              <w:t>29 iunie 2026</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5372C268" w14:textId="77777777" w:rsidR="00D31E1A" w:rsidRPr="00FF430B" w:rsidRDefault="00D31E1A" w:rsidP="00D31E1A">
            <w:pPr>
              <w:jc w:val="right"/>
              <w:rPr>
                <w:noProof w:val="0"/>
                <w:lang w:val="ro-MD"/>
              </w:rPr>
            </w:pPr>
            <w:r w:rsidRPr="00FF430B">
              <w:rPr>
                <w:noProof w:val="0"/>
                <w:lang w:val="ro-MD"/>
              </w:rPr>
              <w:t>la D</w:t>
            </w:r>
            <w:r>
              <w:rPr>
                <w:noProof w:val="0"/>
                <w:lang w:val="ro-MD"/>
              </w:rPr>
              <w:t>ocumentația standard nr.2</w:t>
            </w:r>
          </w:p>
          <w:p w14:paraId="44A47751" w14:textId="7498EE1D" w:rsidR="00325E16" w:rsidRPr="00FF430B" w:rsidRDefault="00D31E1A" w:rsidP="00D31E1A">
            <w:pPr>
              <w:autoSpaceDE w:val="0"/>
              <w:autoSpaceDN w:val="0"/>
              <w:adjustRightInd w:val="0"/>
              <w:ind w:right="23"/>
              <w:jc w:val="right"/>
              <w:rPr>
                <w:b/>
                <w:color w:val="000000"/>
                <w:w w:val="90"/>
                <w:lang w:val="ro-MD"/>
              </w:rPr>
            </w:pPr>
            <w:r w:rsidRPr="00FF430B">
              <w:rPr>
                <w:noProof w:val="0"/>
                <w:lang w:val="ro-MD"/>
              </w:rPr>
              <w:t xml:space="preserve">din </w:t>
            </w:r>
            <w:r>
              <w:rPr>
                <w:noProof w:val="0"/>
                <w:lang w:val="ro-MD"/>
              </w:rPr>
              <w:t>29 iunie 2026</w:t>
            </w: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w:t>
            </w:r>
            <w:r w:rsidRPr="00FF430B">
              <w:rPr>
                <w:lang w:val="ro-MD"/>
              </w:rPr>
              <w:lastRenderedPageBreak/>
              <w:t>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61FCC">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61FCC">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61FCC">
            <w:pPr>
              <w:pStyle w:val="a"/>
              <w:numPr>
                <w:ilvl w:val="0"/>
                <w:numId w:val="28"/>
              </w:numPr>
              <w:rPr>
                <w:lang w:val="ro-MD"/>
              </w:rPr>
            </w:pPr>
            <w:r w:rsidRPr="00FF430B">
              <w:rPr>
                <w:lang w:val="ro-MD"/>
              </w:rPr>
              <w:t>prin acordul de voinţă al părţilor ;</w:t>
            </w:r>
          </w:p>
          <w:p w14:paraId="12C0102A" w14:textId="77777777" w:rsidR="00325E16" w:rsidRPr="00FF430B" w:rsidRDefault="00325E16" w:rsidP="00D61FCC">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61FCC">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lastRenderedPageBreak/>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06921" w14:textId="77777777" w:rsidR="001C6087" w:rsidRDefault="001C6087" w:rsidP="00A20ACF">
      <w:r>
        <w:separator/>
      </w:r>
    </w:p>
  </w:endnote>
  <w:endnote w:type="continuationSeparator" w:id="0">
    <w:p w14:paraId="7EDF0911" w14:textId="77777777" w:rsidR="001C6087" w:rsidRDefault="001C60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37BE3E2" w:rsidR="008F1D40" w:rsidRDefault="008F1D40">
        <w:pPr>
          <w:pStyle w:val="a4"/>
          <w:jc w:val="right"/>
        </w:pPr>
        <w:r>
          <w:fldChar w:fldCharType="begin"/>
        </w:r>
        <w:r>
          <w:instrText xml:space="preserve"> PAGE   \* MERGEFORMAT </w:instrText>
        </w:r>
        <w:r>
          <w:fldChar w:fldCharType="separate"/>
        </w:r>
        <w:r w:rsidR="00AE2376">
          <w:t>92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98BB4" w14:textId="77777777" w:rsidR="001C6087" w:rsidRDefault="001C6087" w:rsidP="00A20ACF">
      <w:r>
        <w:separator/>
      </w:r>
    </w:p>
  </w:footnote>
  <w:footnote w:type="continuationSeparator" w:id="0">
    <w:p w14:paraId="4C653813" w14:textId="77777777" w:rsidR="001C6087" w:rsidRDefault="001C608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6"/>
  </w:num>
  <w:num w:numId="4">
    <w:abstractNumId w:val="12"/>
  </w:num>
  <w:num w:numId="5">
    <w:abstractNumId w:val="15"/>
  </w:num>
  <w:num w:numId="6">
    <w:abstractNumId w:val="13"/>
  </w:num>
  <w:num w:numId="7">
    <w:abstractNumId w:val="7"/>
  </w:num>
  <w:num w:numId="8">
    <w:abstractNumId w:val="20"/>
  </w:num>
  <w:num w:numId="9">
    <w:abstractNumId w:val="25"/>
  </w:num>
  <w:num w:numId="10">
    <w:abstractNumId w:val="6"/>
  </w:num>
  <w:num w:numId="11">
    <w:abstractNumId w:val="23"/>
  </w:num>
  <w:num w:numId="12">
    <w:abstractNumId w:val="9"/>
  </w:num>
  <w:num w:numId="13">
    <w:abstractNumId w:val="34"/>
  </w:num>
  <w:num w:numId="14">
    <w:abstractNumId w:val="29"/>
  </w:num>
  <w:num w:numId="15">
    <w:abstractNumId w:val="10"/>
  </w:num>
  <w:num w:numId="16">
    <w:abstractNumId w:val="27"/>
  </w:num>
  <w:num w:numId="17">
    <w:abstractNumId w:val="17"/>
  </w:num>
  <w:num w:numId="18">
    <w:abstractNumId w:val="24"/>
  </w:num>
  <w:num w:numId="19">
    <w:abstractNumId w:val="19"/>
  </w:num>
  <w:num w:numId="20">
    <w:abstractNumId w:val="33"/>
  </w:num>
  <w:num w:numId="21">
    <w:abstractNumId w:val="11"/>
  </w:num>
  <w:num w:numId="22">
    <w:abstractNumId w:val="8"/>
  </w:num>
  <w:num w:numId="23">
    <w:abstractNumId w:val="18"/>
  </w:num>
  <w:num w:numId="24">
    <w:abstractNumId w:val="5"/>
  </w:num>
  <w:num w:numId="25">
    <w:abstractNumId w:val="1"/>
  </w:num>
  <w:num w:numId="26">
    <w:abstractNumId w:val="31"/>
  </w:num>
  <w:num w:numId="27">
    <w:abstractNumId w:val="14"/>
  </w:num>
  <w:num w:numId="28">
    <w:abstractNumId w:val="35"/>
  </w:num>
  <w:num w:numId="29">
    <w:abstractNumId w:val="28"/>
  </w:num>
  <w:num w:numId="30">
    <w:abstractNumId w:val="16"/>
  </w:num>
  <w:num w:numId="31">
    <w:abstractNumId w:val="21"/>
  </w:num>
  <w:num w:numId="32">
    <w:abstractNumId w:val="36"/>
  </w:num>
  <w:num w:numId="33">
    <w:abstractNumId w:val="22"/>
  </w:num>
  <w:num w:numId="34">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08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47E"/>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376"/>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25A"/>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1E1A"/>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FC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0E6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C6425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f1"/>
    <w:uiPriority w:val="39"/>
    <w:rsid w:val="00C642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84447E"/>
  </w:style>
  <w:style w:type="character" w:customStyle="1" w:styleId="aff2">
    <w:name w:val="Основной шрифт"/>
    <w:uiPriority w:val="99"/>
    <w:rsid w:val="0084447E"/>
  </w:style>
  <w:style w:type="numbering" w:customStyle="1" w:styleId="26">
    <w:name w:val="Нет списка2"/>
    <w:next w:val="a3"/>
    <w:uiPriority w:val="99"/>
    <w:semiHidden/>
    <w:unhideWhenUsed/>
    <w:rsid w:val="0084447E"/>
  </w:style>
  <w:style w:type="table" w:customStyle="1" w:styleId="Grigliatabella22">
    <w:name w:val="Griglia tabella22"/>
    <w:basedOn w:val="a2"/>
    <w:next w:val="af1"/>
    <w:uiPriority w:val="39"/>
    <w:rsid w:val="00AE237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AE237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2"/>
    <w:next w:val="af1"/>
    <w:uiPriority w:val="39"/>
    <w:rsid w:val="00AE237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razeniprimaria@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1C5AA-C963-456D-8BBF-378579EE2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92</Pages>
  <Words>34527</Words>
  <Characters>196805</Characters>
  <Application>Microsoft Office Word</Application>
  <DocSecurity>0</DocSecurity>
  <Lines>1640</Lines>
  <Paragraphs>461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2021-06-01T11:52:00Z</cp:lastPrinted>
  <dcterms:created xsi:type="dcterms:W3CDTF">2026-02-19T08:09:00Z</dcterms:created>
  <dcterms:modified xsi:type="dcterms:W3CDTF">2026-06-29T10:53:00Z</dcterms:modified>
</cp:coreProperties>
</file>