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6AB6F" w14:textId="11D6A628"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14:paraId="7166887D" w14:textId="77777777" w:rsidR="000E4D7D" w:rsidRPr="00FF430B" w:rsidRDefault="000E4D7D" w:rsidP="00502EFF">
      <w:pPr>
        <w:jc w:val="right"/>
        <w:rPr>
          <w:noProof w:val="0"/>
        </w:rPr>
      </w:pPr>
    </w:p>
    <w:p w14:paraId="058F2963" w14:textId="4610F7A8"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eastAsia="ru-RU"/>
        </w:rPr>
      </w:pPr>
    </w:p>
    <w:p w14:paraId="2ED345BA" w14:textId="081B1912" w:rsidR="00BE362C" w:rsidRPr="00FF430B" w:rsidRDefault="00BE362C" w:rsidP="009361DC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proofErr w:type="spellStart"/>
      <w:r w:rsidR="009361DC" w:rsidRPr="009361DC">
        <w:rPr>
          <w:b/>
          <w:noProof w:val="0"/>
          <w:u w:val="single"/>
          <w:lang w:eastAsia="ru-RU"/>
        </w:rPr>
        <w:t>Lucrari</w:t>
      </w:r>
      <w:proofErr w:type="spellEnd"/>
      <w:r w:rsidR="009361DC" w:rsidRPr="009361DC">
        <w:rPr>
          <w:b/>
          <w:noProof w:val="0"/>
          <w:u w:val="single"/>
          <w:lang w:eastAsia="ru-RU"/>
        </w:rPr>
        <w:t xml:space="preserve"> de </w:t>
      </w:r>
      <w:proofErr w:type="spellStart"/>
      <w:r w:rsidR="009361DC" w:rsidRPr="009361DC">
        <w:rPr>
          <w:b/>
          <w:noProof w:val="0"/>
          <w:u w:val="single"/>
          <w:lang w:eastAsia="ru-RU"/>
        </w:rPr>
        <w:t>reparatie</w:t>
      </w:r>
      <w:proofErr w:type="spellEnd"/>
      <w:r w:rsidR="009361DC" w:rsidRPr="009361DC">
        <w:rPr>
          <w:b/>
          <w:noProof w:val="0"/>
          <w:u w:val="single"/>
          <w:lang w:eastAsia="ru-RU"/>
        </w:rPr>
        <w:t xml:space="preserve"> </w:t>
      </w:r>
      <w:r w:rsidR="0042342C">
        <w:rPr>
          <w:b/>
          <w:noProof w:val="0"/>
          <w:u w:val="single"/>
          <w:lang w:eastAsia="ru-RU"/>
        </w:rPr>
        <w:t>în sala de sport mică</w:t>
      </w:r>
      <w:r w:rsidR="009361DC" w:rsidRPr="009361DC">
        <w:rPr>
          <w:b/>
          <w:noProof w:val="0"/>
          <w:u w:val="single"/>
          <w:lang w:eastAsia="ru-RU"/>
        </w:rPr>
        <w:t xml:space="preserve"> </w:t>
      </w:r>
      <w:r w:rsidR="009361DC">
        <w:rPr>
          <w:b/>
          <w:noProof w:val="0"/>
          <w:u w:val="single"/>
          <w:lang w:eastAsia="ru-RU"/>
        </w:rPr>
        <w:t xml:space="preserve">a </w:t>
      </w:r>
      <w:r w:rsidR="005E1504" w:rsidRPr="005E1504">
        <w:rPr>
          <w:b/>
          <w:noProof w:val="0"/>
          <w:u w:val="single"/>
          <w:lang w:eastAsia="ru-RU"/>
        </w:rPr>
        <w:t>IPLT “</w:t>
      </w:r>
      <w:r w:rsidR="009361DC">
        <w:rPr>
          <w:b/>
          <w:noProof w:val="0"/>
          <w:u w:val="single"/>
          <w:lang w:eastAsia="ru-RU"/>
        </w:rPr>
        <w:t xml:space="preserve">Alexandr </w:t>
      </w:r>
      <w:proofErr w:type="spellStart"/>
      <w:r w:rsidR="009361DC">
        <w:rPr>
          <w:b/>
          <w:noProof w:val="0"/>
          <w:u w:val="single"/>
          <w:lang w:eastAsia="ru-RU"/>
        </w:rPr>
        <w:t>Puskin</w:t>
      </w:r>
      <w:proofErr w:type="spellEnd"/>
      <w:r w:rsidR="005E1504" w:rsidRPr="005E1504">
        <w:rPr>
          <w:b/>
          <w:noProof w:val="0"/>
          <w:u w:val="single"/>
          <w:lang w:eastAsia="ru-RU"/>
        </w:rPr>
        <w:t xml:space="preserve">" mun. </w:t>
      </w:r>
      <w:proofErr w:type="spellStart"/>
      <w:r w:rsidR="005E1504" w:rsidRPr="005E1504">
        <w:rPr>
          <w:b/>
          <w:noProof w:val="0"/>
          <w:u w:val="single"/>
          <w:lang w:eastAsia="ru-RU"/>
        </w:rPr>
        <w:t>Chisinau</w:t>
      </w:r>
      <w:proofErr w:type="spellEnd"/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="00E706C1" w:rsidRPr="00FF430B">
        <w:rPr>
          <w:noProof w:val="0"/>
          <w:sz w:val="20"/>
          <w:lang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eastAsia="ru-RU"/>
        </w:rPr>
        <w:t>(se indică obiectul achiziției)</w:t>
      </w:r>
      <w:r w:rsidRPr="00FF430B">
        <w:rPr>
          <w:b/>
          <w:noProof w:val="0"/>
          <w:lang w:eastAsia="ru-RU"/>
        </w:rPr>
        <w:br/>
        <w:t xml:space="preserve">prin procedura de </w:t>
      </w:r>
      <w:r w:rsidR="001A1A16" w:rsidRPr="00FF430B">
        <w:rPr>
          <w:b/>
          <w:noProof w:val="0"/>
          <w:lang w:eastAsia="ru-RU"/>
        </w:rPr>
        <w:t>a</w:t>
      </w:r>
      <w:r w:rsidRPr="00FF430B">
        <w:rPr>
          <w:b/>
          <w:noProof w:val="0"/>
          <w:lang w:eastAsia="ru-RU"/>
        </w:rPr>
        <w:t>chiziție</w:t>
      </w:r>
      <w:r w:rsidR="005E1504">
        <w:rPr>
          <w:b/>
          <w:noProof w:val="0"/>
          <w:lang w:eastAsia="ru-RU"/>
        </w:rPr>
        <w:t xml:space="preserve"> </w:t>
      </w:r>
      <w:r w:rsidR="005E1504" w:rsidRPr="005E1504">
        <w:rPr>
          <w:b/>
          <w:noProof w:val="0"/>
          <w:u w:val="single"/>
          <w:lang w:eastAsia="ru-RU"/>
        </w:rPr>
        <w:t xml:space="preserve">COP </w:t>
      </w:r>
      <w:r w:rsidRPr="00FF430B">
        <w:rPr>
          <w:b/>
          <w:noProof w:val="0"/>
          <w:lang w:eastAsia="ru-RU"/>
        </w:rPr>
        <w:t>________________________________________</w:t>
      </w:r>
      <w:r w:rsidRPr="00FF430B">
        <w:rPr>
          <w:b/>
          <w:noProof w:val="0"/>
          <w:lang w:eastAsia="ru-RU"/>
        </w:rPr>
        <w:br/>
      </w:r>
      <w:r w:rsidR="00E706C1" w:rsidRPr="00FF430B">
        <w:rPr>
          <w:noProof w:val="0"/>
          <w:sz w:val="20"/>
          <w:lang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eastAsia="ru-RU"/>
        </w:rPr>
        <w:t>(tipul procedurii de achiziție)</w:t>
      </w:r>
    </w:p>
    <w:p w14:paraId="7A26B547" w14:textId="77777777" w:rsidR="00BE362C" w:rsidRPr="00FF430B" w:rsidRDefault="00BE362C" w:rsidP="001A1A1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3A055449" w14:textId="37AD2BAD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="005E1504" w:rsidRPr="009570BF">
        <w:rPr>
          <w:b/>
          <w:color w:val="000000"/>
          <w:u w:val="single"/>
          <w:lang w:val="en-US"/>
        </w:rPr>
        <w:t>Instituția Publică Liceul Teoretic "</w:t>
      </w:r>
      <w:r w:rsidR="009361DC">
        <w:rPr>
          <w:b/>
          <w:color w:val="000000"/>
          <w:u w:val="single"/>
          <w:lang w:val="en-US"/>
        </w:rPr>
        <w:t>Alexandr Puskin</w:t>
      </w:r>
      <w:r w:rsidR="005E1504" w:rsidRPr="009570BF">
        <w:rPr>
          <w:b/>
          <w:color w:val="000000"/>
          <w:u w:val="single"/>
          <w:lang w:val="en-US"/>
        </w:rPr>
        <w:t>"</w:t>
      </w:r>
    </w:p>
    <w:p w14:paraId="797F5925" w14:textId="5C9F1665" w:rsidR="00BE362C" w:rsidRPr="00FF430B" w:rsidRDefault="005E1504" w:rsidP="00FD52E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IDNO:</w:t>
      </w:r>
      <w:r w:rsidR="009361DC">
        <w:rPr>
          <w:b/>
          <w:noProof w:val="0"/>
          <w:u w:val="single"/>
          <w:shd w:val="clear" w:color="auto" w:fill="FFFFFF" w:themeFill="background1"/>
          <w:lang w:eastAsia="ru-RU"/>
        </w:rPr>
        <w:t>1013620006470</w:t>
      </w:r>
      <w:r w:rsidR="00BE362C" w:rsidRPr="00FF430B">
        <w:rPr>
          <w:b/>
          <w:noProof w:val="0"/>
          <w:shd w:val="clear" w:color="auto" w:fill="FFFFFF" w:themeFill="background1"/>
          <w:lang w:eastAsia="ru-RU"/>
        </w:rPr>
        <w:t>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</w:t>
      </w:r>
    </w:p>
    <w:p w14:paraId="258BDE79" w14:textId="3449C904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proofErr w:type="spellStart"/>
      <w:r w:rsidR="005E1504" w:rsidRPr="005E1504">
        <w:rPr>
          <w:b/>
          <w:noProof w:val="0"/>
          <w:color w:val="000000"/>
          <w:u w:val="single"/>
          <w:lang w:val="en-US" w:eastAsia="ru-RU"/>
        </w:rPr>
        <w:t>Chișinău</w:t>
      </w:r>
      <w:proofErr w:type="spellEnd"/>
      <w:r w:rsidR="005E1504" w:rsidRPr="005E1504">
        <w:rPr>
          <w:b/>
          <w:noProof w:val="0"/>
          <w:color w:val="000000"/>
          <w:u w:val="single"/>
          <w:lang w:val="en-US" w:eastAsia="ru-RU"/>
        </w:rPr>
        <w:t xml:space="preserve">, </w:t>
      </w:r>
      <w:r w:rsidR="005E1504" w:rsidRPr="005E1504">
        <w:rPr>
          <w:b/>
          <w:noProof w:val="0"/>
          <w:color w:val="333333"/>
          <w:u w:val="single"/>
          <w:shd w:val="clear" w:color="auto" w:fill="FFFFFF"/>
          <w:lang w:val="en-US" w:eastAsia="ru-RU"/>
        </w:rPr>
        <w:t xml:space="preserve">str. </w:t>
      </w:r>
      <w:proofErr w:type="spellStart"/>
      <w:r w:rsidR="009361DC">
        <w:rPr>
          <w:b/>
          <w:noProof w:val="0"/>
          <w:color w:val="333333"/>
          <w:u w:val="single"/>
          <w:shd w:val="clear" w:color="auto" w:fill="FFFFFF"/>
          <w:lang w:val="en-US" w:eastAsia="ru-RU"/>
        </w:rPr>
        <w:t>Petru</w:t>
      </w:r>
      <w:proofErr w:type="spellEnd"/>
      <w:r w:rsidR="009361DC">
        <w:rPr>
          <w:b/>
          <w:noProof w:val="0"/>
          <w:color w:val="333333"/>
          <w:u w:val="single"/>
          <w:shd w:val="clear" w:color="auto" w:fill="FFFFFF"/>
          <w:lang w:val="en-US" w:eastAsia="ru-RU"/>
        </w:rPr>
        <w:t xml:space="preserve"> Movila,20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5E1504">
        <w:rPr>
          <w:b/>
          <w:noProof w:val="0"/>
          <w:shd w:val="clear" w:color="auto" w:fill="FFFFFF" w:themeFill="background1"/>
          <w:lang w:eastAsia="ru-RU"/>
        </w:rPr>
        <w:t>_________________________</w:t>
      </w:r>
    </w:p>
    <w:p w14:paraId="01E28F85" w14:textId="6A865C41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9361DC">
        <w:rPr>
          <w:rFonts w:ascii="Helvetica" w:hAnsi="Helvetica"/>
          <w:b/>
          <w:noProof w:val="0"/>
          <w:color w:val="333333"/>
          <w:sz w:val="23"/>
          <w:szCs w:val="23"/>
          <w:u w:val="single"/>
          <w:shd w:val="clear" w:color="auto" w:fill="FFFFFF"/>
          <w:lang w:val="en-US" w:eastAsia="ru-RU"/>
        </w:rPr>
        <w:t>0794-72-280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</w:t>
      </w:r>
    </w:p>
    <w:p w14:paraId="6BA88056" w14:textId="227BDE16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a autorității contractante: </w:t>
      </w:r>
      <w:r w:rsidR="009361DC">
        <w:rPr>
          <w:rStyle w:val="Hyperlink"/>
          <w:b/>
          <w:color w:val="000000"/>
          <w:lang w:val="en-US"/>
        </w:rPr>
        <w:t>viorica.71</w:t>
      </w:r>
      <w:r w:rsidR="005E1504" w:rsidRPr="00CE7531">
        <w:rPr>
          <w:rStyle w:val="Hyperlink"/>
          <w:b/>
          <w:color w:val="000000"/>
          <w:lang w:val="en-US"/>
        </w:rPr>
        <w:t>@</w:t>
      </w:r>
      <w:r w:rsidR="009361DC">
        <w:rPr>
          <w:rStyle w:val="Hyperlink"/>
          <w:b/>
          <w:color w:val="000000"/>
          <w:lang w:val="en-US"/>
        </w:rPr>
        <w:t>mail.ru</w:t>
      </w:r>
    </w:p>
    <w:p w14:paraId="3A5044BA" w14:textId="77777777" w:rsidR="00BE362C" w:rsidRPr="005E1504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de la care se va putea obține accesul la documentația de atribuire: </w:t>
      </w:r>
      <w:r w:rsidRPr="005E1504">
        <w:rPr>
          <w:b/>
          <w:i/>
          <w:noProof w:val="0"/>
          <w:u w:val="single"/>
          <w:lang w:eastAsia="ru-RU"/>
        </w:rPr>
        <w:t>documentația de atribuire este anexată în cadrul procedurii în SIA RSAP</w:t>
      </w:r>
    </w:p>
    <w:p w14:paraId="34696A1D" w14:textId="43E86026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E1504" w:rsidRPr="005E1504">
        <w:rPr>
          <w:rFonts w:eastAsia="Calibri"/>
          <w:b/>
          <w:noProof w:val="0"/>
          <w:u w:val="single"/>
          <w:lang w:eastAsia="ru-RU"/>
        </w:rPr>
        <w:t>Instituție de stat</w:t>
      </w:r>
      <w:r w:rsidR="005E1504" w:rsidRPr="00FF430B">
        <w:rPr>
          <w:b/>
          <w:noProof w:val="0"/>
          <w:lang w:eastAsia="ru-RU"/>
        </w:rPr>
        <w:t xml:space="preserve"> </w:t>
      </w:r>
    </w:p>
    <w:p w14:paraId="4B18AC82" w14:textId="77777777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eastAsia="ru-RU"/>
        </w:rPr>
        <w:t xml:space="preserve">a de achiziție privind </w:t>
      </w:r>
      <w:r w:rsidRPr="00FF430B">
        <w:rPr>
          <w:b/>
          <w:noProof w:val="0"/>
          <w:lang w:eastAsia="ru-RU"/>
        </w:rPr>
        <w:t>prestarea/executarea următoarelor servicii</w:t>
      </w:r>
      <w:r w:rsidR="00D012A2" w:rsidRPr="00FF430B">
        <w:rPr>
          <w:b/>
          <w:noProof w:val="0"/>
          <w:lang w:eastAsia="ru-RU"/>
        </w:rPr>
        <w:t xml:space="preserve"> de proiectare</w:t>
      </w:r>
      <w:r w:rsidRPr="00FF430B">
        <w:rPr>
          <w:b/>
          <w:noProof w:val="0"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BE362C" w:rsidRPr="00EC30C2" w14:paraId="5EA3946E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C62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D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C2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noProof w:val="0"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DB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00D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52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802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E362C" w:rsidRPr="00EC30C2" w14:paraId="695490BD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385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6A6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EB3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B7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189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05B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3C2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5E1504" w:rsidRPr="00EC30C2" w14:paraId="49A0E54F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8424" w14:textId="62C2BD26" w:rsidR="005E1504" w:rsidRPr="005E1504" w:rsidRDefault="005E150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E1504">
              <w:rPr>
                <w:b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3EFB" w14:textId="276EDC22" w:rsidR="005E1504" w:rsidRPr="005E1504" w:rsidRDefault="005E150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E1504">
              <w:rPr>
                <w:b/>
                <w:noProof w:val="0"/>
                <w:sz w:val="20"/>
                <w:szCs w:val="20"/>
                <w:lang w:val="en-US"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FE3A" w14:textId="2627E1F9" w:rsidR="005E1504" w:rsidRPr="005E1504" w:rsidRDefault="009361DC" w:rsidP="005E1504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proofErr w:type="spellStart"/>
            <w:r w:rsidRPr="009361DC">
              <w:rPr>
                <w:b/>
                <w:i/>
                <w:noProof w:val="0"/>
                <w:sz w:val="20"/>
                <w:szCs w:val="20"/>
                <w:lang w:eastAsia="ru-RU"/>
              </w:rPr>
              <w:t>Lucrari</w:t>
            </w:r>
            <w:proofErr w:type="spellEnd"/>
            <w:r w:rsidRPr="009361DC">
              <w:rPr>
                <w:b/>
                <w:i/>
                <w:noProof w:val="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9361DC">
              <w:rPr>
                <w:b/>
                <w:i/>
                <w:noProof w:val="0"/>
                <w:sz w:val="20"/>
                <w:szCs w:val="20"/>
                <w:lang w:eastAsia="ru-RU"/>
              </w:rPr>
              <w:t>reparatie</w:t>
            </w:r>
            <w:proofErr w:type="spellEnd"/>
            <w:r w:rsidRPr="009361DC">
              <w:rPr>
                <w:b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42342C">
              <w:rPr>
                <w:b/>
                <w:i/>
                <w:noProof w:val="0"/>
                <w:sz w:val="20"/>
                <w:szCs w:val="20"/>
                <w:lang w:eastAsia="ru-RU"/>
              </w:rPr>
              <w:t>în sala de sport mică</w:t>
            </w:r>
            <w:r w:rsidRPr="009361DC">
              <w:rPr>
                <w:b/>
                <w:i/>
                <w:noProof w:val="0"/>
                <w:sz w:val="20"/>
                <w:szCs w:val="20"/>
                <w:lang w:eastAsia="ru-RU"/>
              </w:rPr>
              <w:t xml:space="preserve">  a IPLT “</w:t>
            </w:r>
            <w:proofErr w:type="spellStart"/>
            <w:r w:rsidRPr="009361DC">
              <w:rPr>
                <w:b/>
                <w:i/>
                <w:noProof w:val="0"/>
                <w:sz w:val="20"/>
                <w:szCs w:val="20"/>
                <w:lang w:eastAsia="ru-RU"/>
              </w:rPr>
              <w:t>Alexcandr</w:t>
            </w:r>
            <w:proofErr w:type="spellEnd"/>
            <w:r w:rsidRPr="009361DC">
              <w:rPr>
                <w:b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361DC">
              <w:rPr>
                <w:b/>
                <w:i/>
                <w:noProof w:val="0"/>
                <w:sz w:val="20"/>
                <w:szCs w:val="20"/>
                <w:lang w:eastAsia="ru-RU"/>
              </w:rPr>
              <w:t>Puskin</w:t>
            </w:r>
            <w:proofErr w:type="spellEnd"/>
            <w:r w:rsidRPr="009361DC">
              <w:rPr>
                <w:b/>
                <w:i/>
                <w:noProof w:val="0"/>
                <w:sz w:val="20"/>
                <w:szCs w:val="20"/>
                <w:lang w:eastAsia="ru-RU"/>
              </w:rPr>
              <w:t xml:space="preserve">" mun. </w:t>
            </w:r>
            <w:proofErr w:type="spellStart"/>
            <w:r w:rsidRPr="009361DC">
              <w:rPr>
                <w:b/>
                <w:i/>
                <w:noProof w:val="0"/>
                <w:sz w:val="20"/>
                <w:szCs w:val="20"/>
                <w:lang w:eastAsia="ru-RU"/>
              </w:rPr>
              <w:t>Chisinau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9EC9" w14:textId="7AFBEB2A" w:rsidR="005E1504" w:rsidRPr="005E1504" w:rsidRDefault="005E150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E1504">
              <w:rPr>
                <w:b/>
                <w:sz w:val="20"/>
                <w:szCs w:val="20"/>
                <w:lang w:eastAsia="ru-RU"/>
              </w:rPr>
              <w:t xml:space="preserve">proiect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42D6" w14:textId="2D79A97D" w:rsidR="005E1504" w:rsidRPr="005E1504" w:rsidRDefault="005E150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E1504">
              <w:rPr>
                <w:b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F6F5" w14:textId="2F67E45F" w:rsidR="005E1504" w:rsidRPr="005E1504" w:rsidRDefault="005E1504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E1504">
              <w:rPr>
                <w:rFonts w:eastAsia="Calibri"/>
                <w:b/>
                <w:sz w:val="20"/>
                <w:szCs w:val="20"/>
                <w:lang w:eastAsia="ru-RU"/>
              </w:rPr>
              <w:t xml:space="preserve">Conform listei cantităților de lucrări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DCC9" w14:textId="6B2C6DF7" w:rsidR="005E1504" w:rsidRPr="005E1504" w:rsidRDefault="0042342C" w:rsidP="009361D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297 </w:t>
            </w:r>
            <w:r w:rsidR="009361DC">
              <w:rPr>
                <w:b/>
                <w:noProof w:val="0"/>
                <w:sz w:val="20"/>
                <w:szCs w:val="20"/>
                <w:lang w:eastAsia="ru-RU"/>
              </w:rPr>
              <w:t>000 lei</w:t>
            </w:r>
          </w:p>
        </w:tc>
      </w:tr>
      <w:tr w:rsidR="005E1504" w:rsidRPr="00EC30C2" w14:paraId="4EC02ADB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DA44" w14:textId="32AC8A9C" w:rsidR="005E1504" w:rsidRPr="00FF430B" w:rsidRDefault="005E1504" w:rsidP="009361D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42342C">
              <w:rPr>
                <w:b/>
                <w:noProof w:val="0"/>
                <w:sz w:val="20"/>
                <w:szCs w:val="20"/>
                <w:lang w:eastAsia="ru-RU"/>
              </w:rPr>
              <w:t xml:space="preserve">fără TVA </w:t>
            </w:r>
            <w:r w:rsidR="0042342C">
              <w:rPr>
                <w:b/>
                <w:noProof w:val="0"/>
                <w:sz w:val="20"/>
                <w:szCs w:val="20"/>
                <w:u w:val="single"/>
                <w:lang w:eastAsia="ru-RU"/>
              </w:rPr>
              <w:t>297</w:t>
            </w:r>
            <w:r w:rsidRPr="005E1504">
              <w:rPr>
                <w:b/>
                <w:noProof w:val="0"/>
                <w:sz w:val="20"/>
                <w:szCs w:val="20"/>
                <w:u w:val="single"/>
                <w:lang w:eastAsia="ru-RU"/>
              </w:rPr>
              <w:t> 000 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65E7" w14:textId="13FAEFFA" w:rsidR="005E1504" w:rsidRPr="007E5A14" w:rsidRDefault="004234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297</w:t>
            </w:r>
            <w:r w:rsidR="009361DC">
              <w:rPr>
                <w:b/>
                <w:noProof w:val="0"/>
                <w:sz w:val="20"/>
                <w:szCs w:val="20"/>
                <w:lang w:eastAsia="ru-RU"/>
              </w:rPr>
              <w:t xml:space="preserve"> 000</w:t>
            </w:r>
            <w:r w:rsidR="007E5A14" w:rsidRPr="007E5A14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</w:p>
        </w:tc>
      </w:tr>
    </w:tbl>
    <w:p w14:paraId="3D38E887" w14:textId="676602B0" w:rsidR="004C499F" w:rsidRPr="00FF430B" w:rsidRDefault="00816026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</w:t>
      </w:r>
      <w:r w:rsidR="00631A2C"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lang w:eastAsia="ru-RU"/>
        </w:rPr>
        <w:t xml:space="preserve"> preselecție se indică numărul minim al candidaţilor şi, dacă este cazul, numărul maxim al acestora</w:t>
      </w:r>
      <w:r w:rsidRPr="005E1504">
        <w:rPr>
          <w:b/>
          <w:noProof w:val="0"/>
          <w:u w:val="single"/>
          <w:lang w:eastAsia="ru-RU"/>
        </w:rPr>
        <w:t>.__</w:t>
      </w:r>
      <w:r w:rsidR="005E1504" w:rsidRPr="005E1504">
        <w:rPr>
          <w:b/>
          <w:noProof w:val="0"/>
          <w:u w:val="single"/>
          <w:lang w:eastAsia="ru-RU"/>
        </w:rPr>
        <w:t>Nu se aplica</w:t>
      </w:r>
    </w:p>
    <w:p w14:paraId="4B3D5C22" w14:textId="77777777" w:rsidR="004C499F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în care contractul este împărțit pe loturi</w:t>
      </w:r>
      <w:r w:rsidR="001C439F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1E73316A" w14:textId="77777777" w:rsidR="00BE362C" w:rsidRPr="00B16F2E" w:rsidRDefault="00BE362C" w:rsidP="00FD52E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 w:rsidRPr="00B16F2E">
        <w:rPr>
          <w:b/>
          <w:noProof w:val="0"/>
          <w:u w:val="single"/>
          <w:lang w:eastAsia="ru-RU"/>
        </w:rPr>
        <w:t>Pentru un singur lot;</w:t>
      </w:r>
    </w:p>
    <w:p w14:paraId="443B79FD" w14:textId="77777777" w:rsidR="00BE362C" w:rsidRPr="00FF430B" w:rsidRDefault="00BE362C" w:rsidP="00FD52E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14:paraId="38C3A784" w14:textId="77777777" w:rsidR="00BE362C" w:rsidRPr="00FF430B" w:rsidRDefault="00BE362C" w:rsidP="00FD52E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toate loturile;</w:t>
      </w:r>
    </w:p>
    <w:p w14:paraId="44FE4D2B" w14:textId="77777777" w:rsidR="00BE362C" w:rsidRPr="00FF430B" w:rsidRDefault="00BE362C" w:rsidP="00FD52E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</w:t>
      </w:r>
      <w:r w:rsidR="00CE3D8F" w:rsidRPr="00FF430B">
        <w:rPr>
          <w:noProof w:val="0"/>
          <w:lang w:eastAsia="ru-RU"/>
        </w:rPr>
        <w:t>______</w:t>
      </w:r>
      <w:r w:rsidR="00B40C4B" w:rsidRPr="00FF430B">
        <w:rPr>
          <w:noProof w:val="0"/>
          <w:lang w:eastAsia="ru-RU"/>
        </w:rPr>
        <w:t>__</w:t>
      </w:r>
    </w:p>
    <w:p w14:paraId="6AE338C5" w14:textId="326B48E9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B16F2E" w:rsidRPr="00FF430B">
        <w:rPr>
          <w:b/>
          <w:lang w:eastAsia="ru-RU"/>
        </w:rPr>
        <w:t xml:space="preserve">: </w:t>
      </w:r>
      <w:r w:rsidR="00B16F2E">
        <w:rPr>
          <w:b/>
          <w:lang w:eastAsia="ru-RU"/>
        </w:rPr>
        <w:t xml:space="preserve"> </w:t>
      </w:r>
      <w:r w:rsidR="00B16F2E" w:rsidRPr="00B16F2E">
        <w:rPr>
          <w:rFonts w:eastAsia="Calibri"/>
          <w:b/>
          <w:u w:val="single"/>
          <w:lang w:eastAsia="ru-RU"/>
        </w:rPr>
        <w:t>Nu se aplică</w:t>
      </w:r>
    </w:p>
    <w:p w14:paraId="2A05C8B7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14:paraId="3AF1E4BB" w14:textId="2805B0B1" w:rsidR="00BE362C" w:rsidRPr="00F10891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T</w:t>
      </w:r>
      <w:r w:rsidR="00093AE5" w:rsidRPr="00FF430B">
        <w:rPr>
          <w:b/>
          <w:noProof w:val="0"/>
          <w:lang w:eastAsia="ru-RU"/>
        </w:rPr>
        <w:t xml:space="preserve">ermenii și condițiile de </w:t>
      </w:r>
      <w:r w:rsidRPr="00FF430B">
        <w:rPr>
          <w:b/>
          <w:noProof w:val="0"/>
          <w:lang w:eastAsia="ru-RU"/>
        </w:rPr>
        <w:t xml:space="preserve">prestare/executare solicitați: </w:t>
      </w:r>
      <w:r w:rsidR="00EA4D2B">
        <w:rPr>
          <w:b/>
          <w:u w:val="single"/>
        </w:rPr>
        <w:t xml:space="preserve">2 </w:t>
      </w:r>
      <w:r w:rsidR="00F10891" w:rsidRPr="00F10891">
        <w:rPr>
          <w:b/>
          <w:u w:val="single"/>
        </w:rPr>
        <w:t xml:space="preserve">luni, după semnarea </w:t>
      </w:r>
      <w:r w:rsidR="007E5A14">
        <w:rPr>
          <w:b/>
          <w:u w:val="single"/>
        </w:rPr>
        <w:t>contractului</w:t>
      </w:r>
      <w:r w:rsidR="00F10891" w:rsidRPr="00F10891">
        <w:rPr>
          <w:b/>
          <w:u w:val="single"/>
        </w:rPr>
        <w:t>.</w:t>
      </w:r>
    </w:p>
    <w:p w14:paraId="6CE0A203" w14:textId="7A2E7486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 w:rsidR="001A1A16" w:rsidRPr="00FF430B">
        <w:rPr>
          <w:b/>
          <w:noProof w:val="0"/>
          <w:lang w:eastAsia="ru-RU"/>
        </w:rPr>
        <w:t>:</w:t>
      </w:r>
      <w:r w:rsidR="00F10891">
        <w:rPr>
          <w:b/>
          <w:noProof w:val="0"/>
          <w:lang w:eastAsia="ru-RU"/>
        </w:rPr>
        <w:t xml:space="preserve"> </w:t>
      </w:r>
      <w:r w:rsidR="00F10891" w:rsidRPr="00F10891">
        <w:rPr>
          <w:b/>
          <w:noProof w:val="0"/>
          <w:u w:val="single"/>
          <w:lang w:eastAsia="ru-RU"/>
        </w:rPr>
        <w:t>31.12.202</w:t>
      </w:r>
      <w:r w:rsidR="0042342C">
        <w:rPr>
          <w:b/>
          <w:noProof w:val="0"/>
          <w:u w:val="single"/>
          <w:lang w:eastAsia="ru-RU"/>
        </w:rPr>
        <w:t>3</w:t>
      </w:r>
    </w:p>
    <w:p w14:paraId="00B44342" w14:textId="691AC6C4" w:rsidR="00BE362C" w:rsidRPr="00F10891" w:rsidRDefault="00BE362C" w:rsidP="00FD52E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F10891" w:rsidRPr="00F10891">
        <w:rPr>
          <w:rFonts w:eastAsia="Calibri"/>
          <w:b/>
          <w:u w:val="single"/>
          <w:lang w:eastAsia="ru-RU"/>
        </w:rPr>
        <w:t>Nu se aplică</w:t>
      </w:r>
    </w:p>
    <w:p w14:paraId="1E84D95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14:paraId="69920E48" w14:textId="31F57624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Prestarea serviciului este rezervată unei anumite profesii în temeiul unor </w:t>
      </w:r>
      <w:proofErr w:type="spellStart"/>
      <w:r w:rsidR="00A57290" w:rsidRPr="00FF430B">
        <w:rPr>
          <w:b/>
          <w:noProof w:val="0"/>
          <w:lang w:eastAsia="ru-RU"/>
        </w:rPr>
        <w:t>legi</w:t>
      </w:r>
      <w:r w:rsidRPr="00FF430B">
        <w:rPr>
          <w:b/>
          <w:noProof w:val="0"/>
          <w:lang w:eastAsia="ru-RU"/>
        </w:rPr>
        <w:t>sau</w:t>
      </w:r>
      <w:proofErr w:type="spellEnd"/>
      <w:r w:rsidRPr="00FF430B">
        <w:rPr>
          <w:b/>
          <w:noProof w:val="0"/>
          <w:lang w:eastAsia="ru-RU"/>
        </w:rPr>
        <w:t xml:space="preserve"> al unor acte administrative (după caz): </w:t>
      </w:r>
      <w:r w:rsidR="00F10891" w:rsidRPr="00F10891">
        <w:rPr>
          <w:rFonts w:eastAsia="Calibri"/>
          <w:b/>
          <w:u w:val="single"/>
          <w:lang w:eastAsia="ru-RU"/>
        </w:rPr>
        <w:t>Nu se aplică</w:t>
      </w:r>
      <w:r w:rsidR="00F10891" w:rsidRPr="00FF430B">
        <w:rPr>
          <w:b/>
          <w:noProof w:val="0"/>
          <w:lang w:eastAsia="ru-RU"/>
        </w:rPr>
        <w:t xml:space="preserve"> </w:t>
      </w:r>
    </w:p>
    <w:p w14:paraId="233AD04A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(se menționează respectivele </w:t>
      </w:r>
      <w:r w:rsidR="00AD62DE" w:rsidRPr="00FF430B">
        <w:rPr>
          <w:noProof w:val="0"/>
          <w:sz w:val="20"/>
          <w:lang w:eastAsia="ru-RU"/>
        </w:rPr>
        <w:t xml:space="preserve">legi </w:t>
      </w:r>
      <w:r w:rsidRPr="00FF430B">
        <w:rPr>
          <w:noProof w:val="0"/>
          <w:sz w:val="20"/>
          <w:lang w:eastAsia="ru-RU"/>
        </w:rPr>
        <w:t>și acte administrative)</w:t>
      </w:r>
    </w:p>
    <w:p w14:paraId="225566E0" w14:textId="77777777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eastAsia="ru-RU"/>
        </w:rPr>
        <w:t>/</w:t>
      </w:r>
      <w:r w:rsidR="00602562" w:rsidRPr="00FF430B">
        <w:rPr>
          <w:b/>
          <w:noProof w:val="0"/>
          <w:lang w:eastAsia="ru-RU"/>
        </w:rPr>
        <w:t xml:space="preserve">de </w:t>
      </w:r>
      <w:r w:rsidR="00292856" w:rsidRPr="00FF430B">
        <w:rPr>
          <w:b/>
          <w:noProof w:val="0"/>
          <w:lang w:eastAsia="ru-RU"/>
        </w:rPr>
        <w:t>preselecție</w:t>
      </w:r>
      <w:r w:rsidRPr="00FF430B">
        <w:rPr>
          <w:b/>
          <w:noProof w:val="0"/>
          <w:lang w:eastAsia="ru-RU"/>
        </w:rPr>
        <w:t xml:space="preserve">; nivelul minim (nivelurile minime) al (ale) cerințelor eventual impuse; se </w:t>
      </w:r>
      <w:proofErr w:type="spellStart"/>
      <w:r w:rsidRPr="00FF430B">
        <w:rPr>
          <w:b/>
          <w:noProof w:val="0"/>
          <w:lang w:eastAsia="ru-RU"/>
        </w:rPr>
        <w:t>menționeazăinformațiile</w:t>
      </w:r>
      <w:proofErr w:type="spellEnd"/>
      <w:r w:rsidRPr="00FF430B">
        <w:rPr>
          <w:b/>
          <w:noProof w:val="0"/>
          <w:lang w:eastAsia="ru-RU"/>
        </w:rPr>
        <w:t xml:space="preserve">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BE362C" w:rsidRPr="00EC30C2" w14:paraId="55FCB16C" w14:textId="77777777" w:rsidTr="0015247E">
        <w:tc>
          <w:tcPr>
            <w:tcW w:w="576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F10891" w:rsidRPr="00EC30C2" w14:paraId="7BE02D7C" w14:textId="77777777" w:rsidTr="0015247E">
        <w:tc>
          <w:tcPr>
            <w:tcW w:w="576" w:type="dxa"/>
            <w:shd w:val="clear" w:color="auto" w:fill="auto"/>
          </w:tcPr>
          <w:p w14:paraId="5A2F5F10" w14:textId="193B9CFF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665ED90E" w14:textId="300ADF7E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6052F">
              <w:rPr>
                <w:rFonts w:eastAsia="Calibri"/>
                <w:b/>
                <w:iCs/>
                <w:sz w:val="20"/>
                <w:szCs w:val="20"/>
              </w:rPr>
              <w:t xml:space="preserve">DUAE  </w:t>
            </w:r>
          </w:p>
        </w:tc>
        <w:tc>
          <w:tcPr>
            <w:tcW w:w="3563" w:type="dxa"/>
            <w:shd w:val="clear" w:color="auto" w:fill="auto"/>
          </w:tcPr>
          <w:p w14:paraId="5FB9CBAB" w14:textId="0727502F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val="en-US"/>
              </w:rPr>
              <w:t>Formularul standard DUAE</w:t>
            </w:r>
            <w:r w:rsidRPr="0046052F">
              <w:rPr>
                <w:rFonts w:eastAsia="Calibri"/>
                <w:b/>
                <w:iCs/>
                <w:sz w:val="20"/>
                <w:szCs w:val="20"/>
                <w:lang w:val="en-US"/>
              </w:rPr>
              <w:t>. Original</w:t>
            </w:r>
            <w:r w:rsidRPr="0046052F">
              <w:rPr>
                <w:rFonts w:eastAsia="Calibri"/>
                <w:b/>
                <w:iCs/>
                <w:sz w:val="20"/>
                <w:szCs w:val="20"/>
              </w:rPr>
              <w:t xml:space="preserve"> – cu semnătura electronică a operatorul economic </w:t>
            </w:r>
          </w:p>
        </w:tc>
        <w:tc>
          <w:tcPr>
            <w:tcW w:w="1621" w:type="dxa"/>
            <w:shd w:val="clear" w:color="auto" w:fill="auto"/>
          </w:tcPr>
          <w:p w14:paraId="75C75A4D" w14:textId="5CB0E7D6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118AB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F10891" w:rsidRPr="00EC30C2" w14:paraId="27626451" w14:textId="77777777" w:rsidTr="0015247E">
        <w:tc>
          <w:tcPr>
            <w:tcW w:w="576" w:type="dxa"/>
            <w:shd w:val="clear" w:color="auto" w:fill="auto"/>
          </w:tcPr>
          <w:p w14:paraId="623DF571" w14:textId="1F02A4A7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7DFDD294" w14:textId="2C2CABF5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6052F">
              <w:rPr>
                <w:rFonts w:eastAsia="Calibri"/>
                <w:b/>
                <w:iCs/>
                <w:sz w:val="20"/>
                <w:szCs w:val="20"/>
              </w:rPr>
              <w:t>Cererea de participare</w:t>
            </w:r>
          </w:p>
        </w:tc>
        <w:tc>
          <w:tcPr>
            <w:tcW w:w="3563" w:type="dxa"/>
            <w:shd w:val="clear" w:color="auto" w:fill="auto"/>
          </w:tcPr>
          <w:p w14:paraId="0D847280" w14:textId="763E190D" w:rsidR="00F10891" w:rsidRPr="00734D3E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734D3E">
              <w:rPr>
                <w:rFonts w:eastAsia="Calibri"/>
                <w:b/>
                <w:sz w:val="20"/>
                <w:szCs w:val="20"/>
                <w:lang w:val="en-GB"/>
              </w:rPr>
              <w:t xml:space="preserve">Original </w:t>
            </w:r>
            <w:r w:rsidRPr="00734D3E">
              <w:rPr>
                <w:rFonts w:eastAsia="Calibri"/>
                <w:b/>
                <w:iCs/>
                <w:sz w:val="20"/>
                <w:szCs w:val="20"/>
                <w:lang w:val="en-US"/>
              </w:rPr>
              <w:t xml:space="preserve">conform anexei nr.7 din Documentația Standard  – cu semnătura </w:t>
            </w:r>
            <w:r w:rsidRPr="00734D3E">
              <w:rPr>
                <w:rFonts w:eastAsia="Calibri"/>
                <w:b/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621" w:type="dxa"/>
            <w:shd w:val="clear" w:color="auto" w:fill="auto"/>
          </w:tcPr>
          <w:p w14:paraId="2D29605C" w14:textId="09BAE964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118AB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F10891" w:rsidRPr="00EC30C2" w14:paraId="3EA125E8" w14:textId="77777777" w:rsidTr="005343D3">
        <w:tc>
          <w:tcPr>
            <w:tcW w:w="576" w:type="dxa"/>
            <w:shd w:val="clear" w:color="auto" w:fill="auto"/>
          </w:tcPr>
          <w:p w14:paraId="4FD83575" w14:textId="43734F1E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3487B8A0" w14:textId="48CD9EE9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6052F">
              <w:rPr>
                <w:rFonts w:eastAsia="PMingLiU"/>
                <w:b/>
                <w:bCs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3563" w:type="dxa"/>
            <w:shd w:val="clear" w:color="auto" w:fill="auto"/>
          </w:tcPr>
          <w:p w14:paraId="55C293E9" w14:textId="4753FD83" w:rsidR="00F10891" w:rsidRPr="00734D3E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734D3E">
              <w:rPr>
                <w:rFonts w:eastAsia="Calibri"/>
                <w:b/>
                <w:sz w:val="20"/>
                <w:szCs w:val="20"/>
                <w:lang w:val="en-GB"/>
              </w:rPr>
              <w:t xml:space="preserve">Original </w:t>
            </w:r>
            <w:r w:rsidRPr="00734D3E">
              <w:rPr>
                <w:rFonts w:eastAsia="Calibri"/>
                <w:b/>
                <w:iCs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734D3E">
              <w:rPr>
                <w:rFonts w:eastAsia="Calibri"/>
                <w:b/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621" w:type="dxa"/>
            <w:shd w:val="clear" w:color="auto" w:fill="auto"/>
          </w:tcPr>
          <w:p w14:paraId="24B13DEB" w14:textId="62986357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118AB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F10891" w:rsidRPr="00EC30C2" w14:paraId="368C5C35" w14:textId="77777777" w:rsidTr="0015247E">
        <w:tc>
          <w:tcPr>
            <w:tcW w:w="576" w:type="dxa"/>
            <w:shd w:val="clear" w:color="auto" w:fill="auto"/>
          </w:tcPr>
          <w:p w14:paraId="61D1AD5A" w14:textId="39AF116F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14:paraId="1356205F" w14:textId="77777777" w:rsidR="00F10891" w:rsidRDefault="00F10891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6052F">
              <w:rPr>
                <w:rFonts w:eastAsia="Calibri"/>
                <w:b/>
                <w:sz w:val="20"/>
                <w:szCs w:val="20"/>
                <w:lang w:val="en-GB"/>
              </w:rPr>
              <w:t>Devizele formele F3, F5, F7</w:t>
            </w:r>
          </w:p>
          <w:p w14:paraId="43F42DA9" w14:textId="77777777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563" w:type="dxa"/>
            <w:shd w:val="clear" w:color="auto" w:fill="auto"/>
          </w:tcPr>
          <w:p w14:paraId="09888FAE" w14:textId="7C3152BE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6052F">
              <w:rPr>
                <w:rFonts w:eastAsia="Calibri"/>
                <w:b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eastAsia="Calibri"/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621" w:type="dxa"/>
            <w:shd w:val="clear" w:color="auto" w:fill="auto"/>
          </w:tcPr>
          <w:p w14:paraId="56FCAD2C" w14:textId="0B27DB6C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118AB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F10891" w:rsidRPr="00EC30C2" w14:paraId="5AD4DDE3" w14:textId="77777777" w:rsidTr="0015247E">
        <w:tc>
          <w:tcPr>
            <w:tcW w:w="576" w:type="dxa"/>
            <w:shd w:val="clear" w:color="auto" w:fill="auto"/>
          </w:tcPr>
          <w:p w14:paraId="6F46D0A3" w14:textId="0C3C9982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14:paraId="6A249A2D" w14:textId="77777777" w:rsidR="00F10891" w:rsidRPr="0046052F" w:rsidRDefault="00F10891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6052F">
              <w:rPr>
                <w:rFonts w:eastAsia="Calibri"/>
                <w:b/>
                <w:sz w:val="20"/>
                <w:szCs w:val="20"/>
              </w:rPr>
              <w:t>Garanţia pentru ofertă 1%</w:t>
            </w:r>
          </w:p>
          <w:p w14:paraId="0ABEEAB0" w14:textId="77777777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563" w:type="dxa"/>
            <w:shd w:val="clear" w:color="auto" w:fill="auto"/>
          </w:tcPr>
          <w:p w14:paraId="7452DCF2" w14:textId="222F5F1C" w:rsidR="00734D3E" w:rsidRDefault="00734D3E" w:rsidP="00734D3E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6052F">
              <w:rPr>
                <w:rFonts w:eastAsia="Calibri"/>
                <w:b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eastAsia="Calibri"/>
                <w:b/>
                <w:iCs/>
                <w:sz w:val="20"/>
                <w:szCs w:val="20"/>
              </w:rPr>
              <w:t>cu semnătura electronică a OE</w:t>
            </w:r>
            <w:r>
              <w:rPr>
                <w:rFonts w:eastAsia="Calibri"/>
                <w:b/>
                <w:sz w:val="20"/>
                <w:szCs w:val="20"/>
                <w:lang w:val="en-GB"/>
              </w:rPr>
              <w:t xml:space="preserve"> </w:t>
            </w:r>
            <w:r w:rsidR="00F10891" w:rsidRPr="0046052F">
              <w:rPr>
                <w:rFonts w:eastAsia="Calibri"/>
                <w:b/>
                <w:sz w:val="20"/>
                <w:szCs w:val="20"/>
                <w:lang w:val="en-GB"/>
              </w:rPr>
              <w:t xml:space="preserve"> Garanţie pentru ofertă</w:t>
            </w:r>
            <w:r>
              <w:rPr>
                <w:rFonts w:eastAsia="Calibri"/>
                <w:b/>
                <w:sz w:val="20"/>
                <w:szCs w:val="20"/>
                <w:lang w:val="en-GB"/>
              </w:rPr>
              <w:t xml:space="preserve"> (emisă de o bancă comercială), conform anexei nr.9</w:t>
            </w:r>
            <w:r w:rsidR="00F10891" w:rsidRPr="0046052F">
              <w:rPr>
                <w:rFonts w:eastAsia="Calibri"/>
                <w:b/>
                <w:sz w:val="20"/>
                <w:szCs w:val="20"/>
                <w:lang w:val="en-GB"/>
              </w:rPr>
              <w:t xml:space="preserve"> </w:t>
            </w:r>
            <w:r w:rsidRPr="00734D3E">
              <w:rPr>
                <w:rFonts w:eastAsia="Calibri"/>
                <w:b/>
                <w:iCs/>
                <w:sz w:val="20"/>
                <w:szCs w:val="20"/>
                <w:lang w:val="en-US"/>
              </w:rPr>
              <w:t>din Documentația Standard</w:t>
            </w:r>
            <w:r w:rsidR="00F10891" w:rsidRPr="0046052F">
              <w:rPr>
                <w:rFonts w:eastAsia="Calibri"/>
                <w:b/>
                <w:sz w:val="20"/>
                <w:szCs w:val="20"/>
                <w:lang w:val="en-GB"/>
              </w:rPr>
              <w:t xml:space="preserve"> </w:t>
            </w:r>
          </w:p>
          <w:p w14:paraId="593E23F3" w14:textId="29F315E5" w:rsidR="00F10891" w:rsidRPr="00734D3E" w:rsidRDefault="00F10891" w:rsidP="00734D3E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6052F">
              <w:rPr>
                <w:rFonts w:eastAsia="Calibri"/>
                <w:b/>
                <w:sz w:val="20"/>
                <w:szCs w:val="20"/>
                <w:lang w:val="en-GB"/>
              </w:rPr>
              <w:t xml:space="preserve">Termenul de valabilitate al garanţiei să fie egal cu termenul de valabilitate al ofertei </w:t>
            </w:r>
            <w:r w:rsidRPr="00F10891">
              <w:rPr>
                <w:rFonts w:eastAsia="Calibri"/>
                <w:b/>
                <w:sz w:val="20"/>
                <w:szCs w:val="20"/>
                <w:lang w:val="en-GB"/>
              </w:rPr>
              <w:t>(60 zile),</w:t>
            </w:r>
            <w:r>
              <w:rPr>
                <w:rFonts w:eastAsia="Calibri"/>
                <w:b/>
                <w:sz w:val="20"/>
                <w:szCs w:val="20"/>
                <w:lang w:val="en-GB"/>
              </w:rPr>
              <w:t xml:space="preserve"> </w:t>
            </w:r>
            <w:r w:rsidRPr="0046052F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21" w:type="dxa"/>
            <w:shd w:val="clear" w:color="auto" w:fill="auto"/>
          </w:tcPr>
          <w:p w14:paraId="3FF5FC17" w14:textId="13197768" w:rsidR="00F10891" w:rsidRPr="00FF430B" w:rsidRDefault="00F108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118AB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0B55B890" w14:textId="77777777" w:rsidTr="0015247E">
        <w:tc>
          <w:tcPr>
            <w:tcW w:w="576" w:type="dxa"/>
            <w:shd w:val="clear" w:color="auto" w:fill="auto"/>
          </w:tcPr>
          <w:p w14:paraId="4AA0F190" w14:textId="15853F91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14:paraId="1B6005F2" w14:textId="7A483F14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3563" w:type="dxa"/>
            <w:shd w:val="clear" w:color="auto" w:fill="auto"/>
          </w:tcPr>
          <w:p w14:paraId="4DD0C637" w14:textId="1E089953" w:rsidR="00436AAE" w:rsidRPr="004811CF" w:rsidRDefault="00436AA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 xml:space="preserve">Original </w:t>
            </w:r>
            <w:r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4811CF">
              <w:rPr>
                <w:rFonts w:eastAsia="Calibri"/>
                <w:b/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621" w:type="dxa"/>
            <w:shd w:val="clear" w:color="auto" w:fill="auto"/>
          </w:tcPr>
          <w:p w14:paraId="5D5119C0" w14:textId="01CE5DA2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4F98FFE9" w14:textId="77777777" w:rsidTr="003E122D">
        <w:tc>
          <w:tcPr>
            <w:tcW w:w="576" w:type="dxa"/>
            <w:shd w:val="clear" w:color="auto" w:fill="auto"/>
          </w:tcPr>
          <w:p w14:paraId="3BADB69F" w14:textId="33E45F8A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1243C396" w14:textId="40A8CE9D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rFonts w:eastAsia="PMingLiU"/>
                <w:b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4811CF">
              <w:rPr>
                <w:rFonts w:eastAsia="Calibri"/>
                <w:b/>
                <w:color w:val="000000" w:themeColor="text1"/>
                <w:sz w:val="20"/>
                <w:szCs w:val="20"/>
                <w:lang w:val="en-GB"/>
              </w:rPr>
              <w:t>lista lucrărilor similare executate în ultimii 3 ani, în care să se conțină cel puțin un contract de lucrări similare a cărui valoare să nu fie mai mică de 75% din valoarea viitorului contract sau valoarea cumulată a tuturor contractelor executate în ultimul an de activitate să fie egală cu sau mai mare decît valoarea viitorului contract)</w:t>
            </w:r>
          </w:p>
        </w:tc>
        <w:tc>
          <w:tcPr>
            <w:tcW w:w="3563" w:type="dxa"/>
            <w:shd w:val="clear" w:color="auto" w:fill="auto"/>
          </w:tcPr>
          <w:p w14:paraId="4CB31274" w14:textId="4AEEBDB9" w:rsidR="00436AAE" w:rsidRPr="004811CF" w:rsidRDefault="00436AA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4811CF">
              <w:rPr>
                <w:rFonts w:eastAsia="Calibri"/>
                <w:b/>
                <w:iCs/>
                <w:color w:val="000000" w:themeColor="text1"/>
                <w:sz w:val="20"/>
                <w:szCs w:val="20"/>
                <w:lang w:val="en-US"/>
              </w:rPr>
              <w:t xml:space="preserve">conform anexei nr.12 din Documentația Standard  – cu semnătura </w:t>
            </w:r>
            <w:r w:rsidRPr="004811CF">
              <w:rPr>
                <w:rFonts w:eastAsia="Calibri"/>
                <w:b/>
                <w:iCs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621" w:type="dxa"/>
            <w:shd w:val="clear" w:color="auto" w:fill="auto"/>
          </w:tcPr>
          <w:p w14:paraId="0CD7D87E" w14:textId="64EAB40A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3EA3A04E" w14:textId="77777777" w:rsidTr="003E122D">
        <w:tc>
          <w:tcPr>
            <w:tcW w:w="576" w:type="dxa"/>
            <w:shd w:val="clear" w:color="auto" w:fill="auto"/>
          </w:tcPr>
          <w:p w14:paraId="5E2DB3E8" w14:textId="5B31FE02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270B29B0" w14:textId="77777777" w:rsidR="00436AAE" w:rsidRPr="004811CF" w:rsidRDefault="00436AAE" w:rsidP="00854783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en-US"/>
              </w:rPr>
            </w:pPr>
            <w:r w:rsidRPr="004811CF">
              <w:rPr>
                <w:b/>
                <w:sz w:val="20"/>
                <w:szCs w:val="20"/>
                <w:lang w:val="en-US"/>
              </w:rPr>
              <w:t>Certificat de la Centrul de instruire în</w:t>
            </w:r>
          </w:p>
          <w:p w14:paraId="1A5BB801" w14:textId="724B17CE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b/>
                <w:sz w:val="20"/>
                <w:szCs w:val="20"/>
                <w:lang w:val="en-US"/>
              </w:rPr>
              <w:t>domeniul securității și sănătății în muncă</w:t>
            </w:r>
          </w:p>
        </w:tc>
        <w:tc>
          <w:tcPr>
            <w:tcW w:w="3563" w:type="dxa"/>
            <w:shd w:val="clear" w:color="auto" w:fill="auto"/>
          </w:tcPr>
          <w:p w14:paraId="4BAEC758" w14:textId="43F1415E" w:rsidR="00436AAE" w:rsidRPr="004811CF" w:rsidRDefault="00436AA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4811CF">
              <w:rPr>
                <w:rFonts w:eastAsia="Calibri"/>
                <w:b/>
                <w:iCs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621" w:type="dxa"/>
            <w:shd w:val="clear" w:color="auto" w:fill="auto"/>
          </w:tcPr>
          <w:p w14:paraId="0B2251AA" w14:textId="1B09D993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3AC4FE3A" w14:textId="77777777" w:rsidTr="003E122D">
        <w:tc>
          <w:tcPr>
            <w:tcW w:w="576" w:type="dxa"/>
            <w:shd w:val="clear" w:color="auto" w:fill="auto"/>
          </w:tcPr>
          <w:p w14:paraId="1661574E" w14:textId="27EA7A81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2F5EF779" w14:textId="45DD35FE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rFonts w:eastAsia="PMingLiU"/>
                <w:b/>
                <w:sz w:val="20"/>
                <w:szCs w:val="20"/>
                <w:lang w:val="en-GB"/>
              </w:rPr>
              <w:t xml:space="preserve">Declarație privind </w:t>
            </w: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>lista principalelor lucrări executate în ultimul an de activitate</w:t>
            </w:r>
          </w:p>
        </w:tc>
        <w:tc>
          <w:tcPr>
            <w:tcW w:w="3563" w:type="dxa"/>
            <w:shd w:val="clear" w:color="auto" w:fill="auto"/>
          </w:tcPr>
          <w:p w14:paraId="6948A6E9" w14:textId="196580DA" w:rsidR="00436AAE" w:rsidRPr="004811CF" w:rsidRDefault="00436AA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 xml:space="preserve">Original </w:t>
            </w:r>
            <w:r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 xml:space="preserve">conform anexei nr.13 din Documentația Standard  – cu semnătura </w:t>
            </w:r>
            <w:r w:rsidRPr="004811CF">
              <w:rPr>
                <w:rFonts w:eastAsia="Calibri"/>
                <w:b/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621" w:type="dxa"/>
            <w:shd w:val="clear" w:color="auto" w:fill="auto"/>
          </w:tcPr>
          <w:p w14:paraId="23381D33" w14:textId="63ECA322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5654EC71" w14:textId="77777777" w:rsidTr="003E122D">
        <w:tc>
          <w:tcPr>
            <w:tcW w:w="576" w:type="dxa"/>
            <w:shd w:val="clear" w:color="auto" w:fill="auto"/>
          </w:tcPr>
          <w:p w14:paraId="3259C299" w14:textId="696A704A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388B4505" w14:textId="526D2A5D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rFonts w:eastAsia="PMingLiU"/>
                <w:b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4811CF">
              <w:rPr>
                <w:rFonts w:eastAsia="PMingLiU"/>
                <w:b/>
                <w:bCs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4811CF">
              <w:rPr>
                <w:rFonts w:eastAsia="PMingLiU"/>
                <w:b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3563" w:type="dxa"/>
            <w:shd w:val="clear" w:color="auto" w:fill="auto"/>
          </w:tcPr>
          <w:p w14:paraId="51E397B3" w14:textId="660CEC88" w:rsidR="00436AAE" w:rsidRPr="004811CF" w:rsidRDefault="00436AA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 xml:space="preserve">Original </w:t>
            </w:r>
            <w:r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4811CF">
              <w:rPr>
                <w:rFonts w:eastAsia="Calibri"/>
                <w:b/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621" w:type="dxa"/>
            <w:shd w:val="clear" w:color="auto" w:fill="auto"/>
          </w:tcPr>
          <w:p w14:paraId="233F816D" w14:textId="083B3B2D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60CBFF96" w14:textId="77777777" w:rsidTr="003E122D">
        <w:tc>
          <w:tcPr>
            <w:tcW w:w="576" w:type="dxa"/>
            <w:shd w:val="clear" w:color="auto" w:fill="auto"/>
          </w:tcPr>
          <w:p w14:paraId="12FF8D96" w14:textId="3362C763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11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70E7617F" w14:textId="40FF0A80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rFonts w:eastAsia="PMingLiU"/>
                <w:b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563" w:type="dxa"/>
            <w:shd w:val="clear" w:color="auto" w:fill="auto"/>
          </w:tcPr>
          <w:p w14:paraId="77943334" w14:textId="18DB063C" w:rsidR="00436AAE" w:rsidRPr="004811CF" w:rsidRDefault="00436AA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 xml:space="preserve">Original </w:t>
            </w:r>
            <w:r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4811CF">
              <w:rPr>
                <w:rFonts w:eastAsia="Calibri"/>
                <w:b/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621" w:type="dxa"/>
            <w:shd w:val="clear" w:color="auto" w:fill="auto"/>
          </w:tcPr>
          <w:p w14:paraId="0B7D4BA7" w14:textId="6359EF6F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66D2A4B3" w14:textId="77777777" w:rsidTr="0015247E">
        <w:tc>
          <w:tcPr>
            <w:tcW w:w="576" w:type="dxa"/>
            <w:shd w:val="clear" w:color="auto" w:fill="auto"/>
          </w:tcPr>
          <w:p w14:paraId="53A94236" w14:textId="6F87E825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</w:p>
        </w:tc>
        <w:tc>
          <w:tcPr>
            <w:tcW w:w="3810" w:type="dxa"/>
            <w:shd w:val="clear" w:color="auto" w:fill="auto"/>
          </w:tcPr>
          <w:p w14:paraId="1F5DFA25" w14:textId="1342ACBD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rFonts w:eastAsia="Calibri"/>
                <w:b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4811CF">
              <w:rPr>
                <w:rFonts w:eastAsia="Calibri"/>
                <w:b/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4811CF">
              <w:rPr>
                <w:rFonts w:eastAsia="Calibri"/>
                <w:b/>
                <w:iCs/>
                <w:sz w:val="20"/>
                <w:szCs w:val="20"/>
              </w:rPr>
              <w:t>şi</w:t>
            </w:r>
            <w:r w:rsidRPr="004811CF">
              <w:rPr>
                <w:rFonts w:eastAsia="Calibri"/>
                <w:b/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3563" w:type="dxa"/>
            <w:shd w:val="clear" w:color="auto" w:fill="auto"/>
          </w:tcPr>
          <w:p w14:paraId="73521FD3" w14:textId="258AE3B2" w:rsidR="00436AAE" w:rsidRPr="004811CF" w:rsidRDefault="00436AA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 xml:space="preserve">Original </w:t>
            </w:r>
            <w:r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4811CF">
              <w:rPr>
                <w:rFonts w:eastAsia="Calibri"/>
                <w:b/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621" w:type="dxa"/>
            <w:shd w:val="clear" w:color="auto" w:fill="auto"/>
          </w:tcPr>
          <w:p w14:paraId="309BDF4F" w14:textId="0C43571C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5CFF8407" w14:textId="77777777" w:rsidTr="0015247E">
        <w:tc>
          <w:tcPr>
            <w:tcW w:w="576" w:type="dxa"/>
            <w:shd w:val="clear" w:color="auto" w:fill="auto"/>
          </w:tcPr>
          <w:p w14:paraId="3A056069" w14:textId="4BE1C2B6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</w:p>
        </w:tc>
        <w:tc>
          <w:tcPr>
            <w:tcW w:w="3810" w:type="dxa"/>
            <w:shd w:val="clear" w:color="auto" w:fill="auto"/>
          </w:tcPr>
          <w:p w14:paraId="7B507FDF" w14:textId="7FE99923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63" w:type="dxa"/>
            <w:shd w:val="clear" w:color="auto" w:fill="auto"/>
          </w:tcPr>
          <w:p w14:paraId="5A468525" w14:textId="5C4DEA78" w:rsidR="00436AAE" w:rsidRPr="004811CF" w:rsidRDefault="00436AA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4811CF">
              <w:rPr>
                <w:rFonts w:eastAsia="Calibri"/>
                <w:b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621" w:type="dxa"/>
            <w:shd w:val="clear" w:color="auto" w:fill="auto"/>
          </w:tcPr>
          <w:p w14:paraId="5E6ED573" w14:textId="0E718239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6DDD9587" w14:textId="77777777" w:rsidTr="0015247E">
        <w:tc>
          <w:tcPr>
            <w:tcW w:w="576" w:type="dxa"/>
            <w:shd w:val="clear" w:color="auto" w:fill="auto"/>
          </w:tcPr>
          <w:p w14:paraId="5178E5EC" w14:textId="2EF78FEB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14</w:t>
            </w:r>
          </w:p>
        </w:tc>
        <w:tc>
          <w:tcPr>
            <w:tcW w:w="3810" w:type="dxa"/>
            <w:shd w:val="clear" w:color="auto" w:fill="auto"/>
          </w:tcPr>
          <w:p w14:paraId="26195F5C" w14:textId="3FA4C2AF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3563" w:type="dxa"/>
            <w:shd w:val="clear" w:color="auto" w:fill="auto"/>
          </w:tcPr>
          <w:p w14:paraId="366C10FB" w14:textId="3428F063" w:rsidR="00436AAE" w:rsidRPr="004811CF" w:rsidRDefault="00436AA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4811CF">
              <w:rPr>
                <w:rFonts w:eastAsia="Calibri"/>
                <w:b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621" w:type="dxa"/>
            <w:shd w:val="clear" w:color="auto" w:fill="auto"/>
          </w:tcPr>
          <w:p w14:paraId="6AD44EBD" w14:textId="339D8F43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7B0184AD" w14:textId="77777777" w:rsidTr="0015247E">
        <w:tc>
          <w:tcPr>
            <w:tcW w:w="576" w:type="dxa"/>
            <w:shd w:val="clear" w:color="auto" w:fill="auto"/>
          </w:tcPr>
          <w:p w14:paraId="23D3E360" w14:textId="6A58EF01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  <w:tc>
          <w:tcPr>
            <w:tcW w:w="3810" w:type="dxa"/>
            <w:shd w:val="clear" w:color="auto" w:fill="auto"/>
          </w:tcPr>
          <w:p w14:paraId="12C69B84" w14:textId="2ECD8DDD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3563" w:type="dxa"/>
            <w:shd w:val="clear" w:color="auto" w:fill="auto"/>
          </w:tcPr>
          <w:p w14:paraId="6848CEEC" w14:textId="219AC3EF" w:rsidR="00436AAE" w:rsidRPr="004811CF" w:rsidRDefault="00436AA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4811CF">
              <w:rPr>
                <w:rFonts w:eastAsia="Calibri"/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621" w:type="dxa"/>
            <w:shd w:val="clear" w:color="auto" w:fill="auto"/>
          </w:tcPr>
          <w:p w14:paraId="4C3727DF" w14:textId="3E8DCCEA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4B13018E" w14:textId="77777777" w:rsidTr="0015247E">
        <w:tc>
          <w:tcPr>
            <w:tcW w:w="576" w:type="dxa"/>
            <w:shd w:val="clear" w:color="auto" w:fill="auto"/>
          </w:tcPr>
          <w:p w14:paraId="044BEBEB" w14:textId="70D5E1E3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16</w:t>
            </w:r>
          </w:p>
        </w:tc>
        <w:tc>
          <w:tcPr>
            <w:tcW w:w="3810" w:type="dxa"/>
            <w:shd w:val="clear" w:color="auto" w:fill="auto"/>
          </w:tcPr>
          <w:p w14:paraId="6FA64EA4" w14:textId="1EC82C68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US"/>
              </w:rPr>
              <w:t>Ultimul r</w:t>
            </w:r>
            <w:r w:rsidRPr="004811CF">
              <w:rPr>
                <w:rFonts w:eastAsia="Calibri"/>
                <w:b/>
                <w:sz w:val="20"/>
                <w:szCs w:val="20"/>
              </w:rPr>
              <w:t>aport financiar</w:t>
            </w:r>
          </w:p>
        </w:tc>
        <w:tc>
          <w:tcPr>
            <w:tcW w:w="3563" w:type="dxa"/>
            <w:shd w:val="clear" w:color="auto" w:fill="auto"/>
          </w:tcPr>
          <w:p w14:paraId="5A23D33A" w14:textId="280AE6E5" w:rsidR="00436AAE" w:rsidRPr="004811CF" w:rsidRDefault="00734D3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sz w:val="20"/>
                <w:szCs w:val="20"/>
                <w:lang w:val="en-GB"/>
              </w:rPr>
              <w:t>O</w:t>
            </w:r>
            <w:r w:rsidR="00436AAE" w:rsidRPr="004811CF">
              <w:rPr>
                <w:rFonts w:eastAsia="Calibri"/>
                <w:b/>
                <w:sz w:val="20"/>
                <w:szCs w:val="20"/>
                <w:lang w:val="en-GB"/>
              </w:rPr>
              <w:t xml:space="preserve">riginal – </w:t>
            </w:r>
            <w:r w:rsidR="00436AAE" w:rsidRPr="004811CF">
              <w:rPr>
                <w:rFonts w:eastAsia="Calibri"/>
                <w:b/>
                <w:iCs/>
                <w:sz w:val="20"/>
                <w:szCs w:val="20"/>
              </w:rPr>
              <w:t xml:space="preserve">cu semnătura electronică a OE </w:t>
            </w:r>
          </w:p>
        </w:tc>
        <w:tc>
          <w:tcPr>
            <w:tcW w:w="1621" w:type="dxa"/>
            <w:shd w:val="clear" w:color="auto" w:fill="auto"/>
          </w:tcPr>
          <w:p w14:paraId="2B6B3668" w14:textId="60FB0319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74C24144" w14:textId="77777777" w:rsidTr="0015247E">
        <w:tc>
          <w:tcPr>
            <w:tcW w:w="576" w:type="dxa"/>
            <w:shd w:val="clear" w:color="auto" w:fill="auto"/>
          </w:tcPr>
          <w:p w14:paraId="332F9342" w14:textId="5847AA37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17</w:t>
            </w:r>
          </w:p>
        </w:tc>
        <w:tc>
          <w:tcPr>
            <w:tcW w:w="3810" w:type="dxa"/>
            <w:shd w:val="clear" w:color="auto" w:fill="auto"/>
          </w:tcPr>
          <w:p w14:paraId="43310951" w14:textId="005C5273" w:rsidR="00436AAE" w:rsidRPr="004811C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  <w:r w:rsidRPr="004811CF">
              <w:rPr>
                <w:rFonts w:eastAsia="Calibri"/>
                <w:b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4811CF">
              <w:rPr>
                <w:rFonts w:eastAsia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811CF">
              <w:rPr>
                <w:rFonts w:eastAsia="Calibri"/>
                <w:b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3563" w:type="dxa"/>
            <w:shd w:val="clear" w:color="auto" w:fill="auto"/>
          </w:tcPr>
          <w:p w14:paraId="4B3F470F" w14:textId="0F62B6F0" w:rsidR="00436AAE" w:rsidRPr="004811CF" w:rsidRDefault="00734D3E" w:rsidP="00F10891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  <w:lang w:val="en-GB"/>
              </w:rPr>
            </w:pPr>
            <w:r w:rsidRPr="004811CF">
              <w:rPr>
                <w:rFonts w:eastAsia="Calibri"/>
                <w:b/>
                <w:color w:val="000000" w:themeColor="text1"/>
                <w:sz w:val="20"/>
                <w:szCs w:val="20"/>
              </w:rPr>
              <w:t>N</w:t>
            </w:r>
            <w:r w:rsidR="00436AAE" w:rsidRPr="004811CF">
              <w:rPr>
                <w:rFonts w:eastAsia="Calibri"/>
                <w:b/>
                <w:color w:val="000000" w:themeColor="text1"/>
                <w:sz w:val="20"/>
                <w:szCs w:val="20"/>
                <w:lang w:val="en-GB"/>
              </w:rPr>
              <w:t xml:space="preserve">u mai puțin de 5 ani - original - </w:t>
            </w:r>
            <w:r w:rsidR="00436AAE" w:rsidRPr="004811CF">
              <w:rPr>
                <w:rFonts w:eastAsia="Calibri"/>
                <w:b/>
                <w:iCs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621" w:type="dxa"/>
            <w:shd w:val="clear" w:color="auto" w:fill="auto"/>
          </w:tcPr>
          <w:p w14:paraId="5595F419" w14:textId="18B2CAF9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558493CE" w14:textId="77777777" w:rsidTr="0015247E">
        <w:tc>
          <w:tcPr>
            <w:tcW w:w="576" w:type="dxa"/>
            <w:shd w:val="clear" w:color="auto" w:fill="auto"/>
          </w:tcPr>
          <w:p w14:paraId="5B4EB3E7" w14:textId="5059D76C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18</w:t>
            </w:r>
          </w:p>
        </w:tc>
        <w:tc>
          <w:tcPr>
            <w:tcW w:w="3810" w:type="dxa"/>
            <w:shd w:val="clear" w:color="auto" w:fill="auto"/>
          </w:tcPr>
          <w:p w14:paraId="75589BD4" w14:textId="1C71F848" w:rsidR="00436AAE" w:rsidRPr="004811CF" w:rsidRDefault="00436AAE" w:rsidP="004811CF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sz w:val="20"/>
                <w:szCs w:val="20"/>
                <w:lang w:val="en-US"/>
              </w:rPr>
            </w:pPr>
            <w:r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>DECLARAŢIE</w:t>
            </w:r>
            <w:r w:rsid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 xml:space="preserve"> </w:t>
            </w:r>
            <w:r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ab/>
            </w:r>
          </w:p>
        </w:tc>
        <w:tc>
          <w:tcPr>
            <w:tcW w:w="3563" w:type="dxa"/>
            <w:shd w:val="clear" w:color="auto" w:fill="auto"/>
          </w:tcPr>
          <w:p w14:paraId="585BDDAC" w14:textId="77777777" w:rsidR="004811CF" w:rsidRPr="00523F07" w:rsidRDefault="004811CF" w:rsidP="004811CF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/>
              </w:rPr>
            </w:pPr>
            <w:r w:rsidRPr="00523F07">
              <w:rPr>
                <w:rFonts w:eastAsia="Calibri"/>
                <w:b/>
                <w:iCs/>
                <w:sz w:val="20"/>
                <w:szCs w:val="20"/>
                <w:lang w:val="en-US"/>
              </w:rPr>
              <w:t>La semnarea contractului,</w:t>
            </w:r>
          </w:p>
          <w:p w14:paraId="66128E7E" w14:textId="57540007" w:rsidR="004811CF" w:rsidRDefault="004811CF" w:rsidP="004811CF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/>
              </w:rPr>
            </w:pPr>
            <w:r w:rsidRPr="00523F07">
              <w:rPr>
                <w:rFonts w:eastAsia="Calibri"/>
                <w:b/>
                <w:iCs/>
                <w:sz w:val="20"/>
                <w:szCs w:val="20"/>
                <w:lang w:val="en-US"/>
              </w:rPr>
              <w:t>OE desemnat cîștigător</w:t>
            </w:r>
          </w:p>
          <w:p w14:paraId="70F1556E" w14:textId="77777777" w:rsidR="004811CF" w:rsidRDefault="004811CF" w:rsidP="004811CF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/>
              </w:rPr>
            </w:pPr>
          </w:p>
          <w:p w14:paraId="50F1FF32" w14:textId="524C847A" w:rsidR="00436AAE" w:rsidRPr="004811CF" w:rsidRDefault="004811CF" w:rsidP="004811CF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/>
              </w:rPr>
            </w:pPr>
            <w:r>
              <w:rPr>
                <w:rFonts w:eastAsia="Calibri"/>
                <w:b/>
                <w:iCs/>
                <w:sz w:val="20"/>
                <w:szCs w:val="20"/>
                <w:lang w:val="en-US"/>
              </w:rPr>
              <w:t xml:space="preserve">Original conform formularului </w:t>
            </w:r>
            <w:r w:rsidR="00436AAE"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>APROBAT  prin Ordinul</w:t>
            </w:r>
          </w:p>
          <w:p w14:paraId="635EF7F8" w14:textId="33D58FA9" w:rsidR="00436AAE" w:rsidRPr="004811CF" w:rsidRDefault="00436AAE" w:rsidP="004811CF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/>
              </w:rPr>
            </w:pPr>
            <w:r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>Ministrului Finanțelor                                                nr. 145  din 24 noiembrie 2020</w:t>
            </w:r>
          </w:p>
        </w:tc>
        <w:tc>
          <w:tcPr>
            <w:tcW w:w="1621" w:type="dxa"/>
            <w:shd w:val="clear" w:color="auto" w:fill="auto"/>
          </w:tcPr>
          <w:p w14:paraId="4D5BCAEC" w14:textId="1E2173B9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  <w:tr w:rsidR="00436AAE" w:rsidRPr="00EC30C2" w14:paraId="580DF64C" w14:textId="77777777" w:rsidTr="0015247E">
        <w:tc>
          <w:tcPr>
            <w:tcW w:w="576" w:type="dxa"/>
            <w:shd w:val="clear" w:color="auto" w:fill="auto"/>
          </w:tcPr>
          <w:p w14:paraId="5A271808" w14:textId="21AA231A" w:rsidR="00436AAE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19</w:t>
            </w:r>
          </w:p>
        </w:tc>
        <w:tc>
          <w:tcPr>
            <w:tcW w:w="3810" w:type="dxa"/>
            <w:shd w:val="clear" w:color="auto" w:fill="auto"/>
          </w:tcPr>
          <w:p w14:paraId="5FF35809" w14:textId="77777777" w:rsidR="00436AAE" w:rsidRPr="00523F07" w:rsidRDefault="00436AAE" w:rsidP="00854783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b/>
                <w:iCs/>
                <w:sz w:val="20"/>
                <w:szCs w:val="20"/>
                <w:lang w:val="en-US"/>
              </w:rPr>
            </w:pPr>
            <w:r w:rsidRPr="00523F07">
              <w:rPr>
                <w:rFonts w:eastAsia="Calibri"/>
                <w:b/>
                <w:iCs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eastAsia="Calibri"/>
                <w:b/>
                <w:iCs/>
                <w:sz w:val="20"/>
                <w:szCs w:val="20"/>
                <w:lang w:val="en-US"/>
              </w:rPr>
              <w:tab/>
            </w:r>
          </w:p>
          <w:p w14:paraId="28D1CEB6" w14:textId="77777777" w:rsidR="00436AAE" w:rsidRPr="0046052F" w:rsidRDefault="00436AAE" w:rsidP="00854783">
            <w:pPr>
              <w:tabs>
                <w:tab w:val="left" w:pos="612"/>
              </w:tabs>
              <w:jc w:val="both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3563" w:type="dxa"/>
            <w:shd w:val="clear" w:color="auto" w:fill="auto"/>
          </w:tcPr>
          <w:p w14:paraId="73771BD6" w14:textId="77777777" w:rsidR="00436AAE" w:rsidRPr="004811CF" w:rsidRDefault="00436AAE" w:rsidP="004811CF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/>
              </w:rPr>
            </w:pPr>
            <w:r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>La semnarea contractului,</w:t>
            </w:r>
          </w:p>
          <w:p w14:paraId="3B73D5B5" w14:textId="77777777" w:rsidR="00436AAE" w:rsidRPr="004811CF" w:rsidRDefault="00436AAE" w:rsidP="004811CF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/>
              </w:rPr>
            </w:pPr>
            <w:r w:rsidRPr="004811CF">
              <w:rPr>
                <w:rFonts w:eastAsia="Calibri"/>
                <w:b/>
                <w:iCs/>
                <w:sz w:val="20"/>
                <w:szCs w:val="20"/>
                <w:lang w:val="en-US"/>
              </w:rPr>
              <w:t>OE desemnat cîștigător.</w:t>
            </w:r>
          </w:p>
          <w:p w14:paraId="65DA490F" w14:textId="77777777" w:rsidR="00436AAE" w:rsidRPr="004811CF" w:rsidRDefault="00436AAE" w:rsidP="004811CF">
            <w:pPr>
              <w:tabs>
                <w:tab w:val="left" w:pos="612"/>
              </w:tabs>
              <w:rPr>
                <w:rFonts w:eastAsia="Calibri"/>
                <w:b/>
                <w:iCs/>
                <w:sz w:val="20"/>
                <w:szCs w:val="20"/>
                <w:lang w:val="en-US"/>
              </w:rPr>
            </w:pPr>
          </w:p>
          <w:p w14:paraId="13F3F3DC" w14:textId="77777777" w:rsidR="00436AAE" w:rsidRPr="0046052F" w:rsidRDefault="00436AAE" w:rsidP="004E19BE">
            <w:pPr>
              <w:tabs>
                <w:tab w:val="left" w:pos="612"/>
              </w:tabs>
              <w:rPr>
                <w:rFonts w:eastAsia="Calibri"/>
                <w:b/>
                <w:sz w:val="20"/>
                <w:szCs w:val="20"/>
                <w:lang w:val="en-GB"/>
              </w:rPr>
            </w:pPr>
          </w:p>
        </w:tc>
        <w:tc>
          <w:tcPr>
            <w:tcW w:w="1621" w:type="dxa"/>
            <w:shd w:val="clear" w:color="auto" w:fill="auto"/>
          </w:tcPr>
          <w:p w14:paraId="10DF0D4D" w14:textId="04613BB4" w:rsidR="00436AAE" w:rsidRPr="008118AB" w:rsidRDefault="00436AA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sz w:val="20"/>
                <w:szCs w:val="20"/>
              </w:rPr>
            </w:pPr>
            <w:r w:rsidRPr="00DB1167">
              <w:rPr>
                <w:rFonts w:eastAsia="Calibri"/>
                <w:b/>
                <w:iCs/>
                <w:sz w:val="20"/>
                <w:szCs w:val="20"/>
              </w:rPr>
              <w:t>Obligatoriu</w:t>
            </w:r>
          </w:p>
        </w:tc>
      </w:tr>
    </w:tbl>
    <w:p w14:paraId="04AF486D" w14:textId="01C7C121" w:rsidR="0015247E" w:rsidRPr="00FF430B" w:rsidRDefault="0015247E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după caz </w:t>
      </w:r>
      <w:r w:rsidR="00414F11">
        <w:rPr>
          <w:b/>
          <w:noProof w:val="0"/>
          <w:u w:val="single"/>
          <w:lang w:eastAsia="ru-RU"/>
        </w:rPr>
        <w:t>DA</w:t>
      </w:r>
      <w:r w:rsidRPr="00FF430B">
        <w:t>,</w:t>
      </w:r>
      <w:r w:rsidR="00FE38A6" w:rsidRPr="00FF430B">
        <w:t xml:space="preserve"> </w:t>
      </w:r>
      <w:r w:rsidRPr="00FF430B">
        <w:rPr>
          <w:b/>
          <w:noProof w:val="0"/>
          <w:lang w:eastAsia="ru-RU"/>
        </w:rPr>
        <w:t>cuantumul</w:t>
      </w:r>
      <w:r w:rsidR="00F10891">
        <w:rPr>
          <w:b/>
          <w:noProof w:val="0"/>
          <w:lang w:eastAsia="ru-RU"/>
        </w:rPr>
        <w:t xml:space="preserve"> </w:t>
      </w:r>
      <w:r w:rsidR="00F10891" w:rsidRPr="00F10891">
        <w:rPr>
          <w:rFonts w:eastAsia="Calibri"/>
          <w:b/>
          <w:noProof w:val="0"/>
          <w:u w:val="single"/>
          <w:lang w:eastAsia="ru-RU"/>
        </w:rPr>
        <w:t>1% din suma fără TVA</w:t>
      </w:r>
      <w:r w:rsidRPr="00FF430B">
        <w:rPr>
          <w:b/>
          <w:noProof w:val="0"/>
          <w:lang w:eastAsia="ru-RU"/>
        </w:rPr>
        <w:t>.</w:t>
      </w:r>
    </w:p>
    <w:p w14:paraId="537A3EA2" w14:textId="77777777" w:rsidR="0015247E" w:rsidRPr="00FF430B" w:rsidRDefault="00F6465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garanție a </w:t>
      </w:r>
      <w:proofErr w:type="spellStart"/>
      <w:r w:rsidRPr="00FF430B">
        <w:rPr>
          <w:b/>
          <w:noProof w:val="0"/>
          <w:lang w:eastAsia="ru-RU"/>
        </w:rPr>
        <w:t>lucrărilor</w:t>
      </w:r>
      <w:r w:rsidR="00984FA2" w:rsidRPr="00FF430B">
        <w:rPr>
          <w:b/>
          <w:noProof w:val="0"/>
          <w:lang w:eastAsia="ru-RU"/>
        </w:rPr>
        <w:t>sau</w:t>
      </w:r>
      <w:proofErr w:type="spellEnd"/>
      <w:r w:rsidR="00984FA2" w:rsidRPr="00FF430B">
        <w:rPr>
          <w:b/>
          <w:noProof w:val="0"/>
          <w:lang w:eastAsia="ru-RU"/>
        </w:rPr>
        <w:t xml:space="preserve"> serviciilor de proiectare și de lucrări</w:t>
      </w:r>
      <w:r w:rsidRPr="00FF430B">
        <w:rPr>
          <w:b/>
          <w:noProof w:val="0"/>
          <w:lang w:eastAsia="ru-RU"/>
        </w:rPr>
        <w:t>_______</w:t>
      </w:r>
      <w:r w:rsidR="00984FA2" w:rsidRPr="00FF430B">
        <w:rPr>
          <w:b/>
          <w:noProof w:val="0"/>
          <w:lang w:eastAsia="ru-RU"/>
        </w:rPr>
        <w:t>__</w:t>
      </w:r>
      <w:r w:rsidRPr="00FF430B">
        <w:rPr>
          <w:b/>
          <w:noProof w:val="0"/>
          <w:lang w:eastAsia="ru-RU"/>
        </w:rPr>
        <w:t>_.</w:t>
      </w:r>
    </w:p>
    <w:p w14:paraId="13C1C02B" w14:textId="6C3A5969" w:rsidR="00F6465C" w:rsidRPr="00FF430B" w:rsidRDefault="00F6465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contractului, după caz</w:t>
      </w:r>
      <w:r w:rsidR="00414F11">
        <w:rPr>
          <w:b/>
          <w:noProof w:val="0"/>
          <w:lang w:eastAsia="ru-RU"/>
        </w:rPr>
        <w:t xml:space="preserve"> </w:t>
      </w:r>
      <w:r w:rsidR="00414F11" w:rsidRPr="00414F11">
        <w:rPr>
          <w:b/>
          <w:noProof w:val="0"/>
          <w:u w:val="single"/>
          <w:lang w:eastAsia="ru-RU"/>
        </w:rPr>
        <w:t>DA</w:t>
      </w:r>
      <w:r w:rsidR="00414F11">
        <w:rPr>
          <w:b/>
          <w:noProof w:val="0"/>
          <w:lang w:eastAsia="ru-RU"/>
        </w:rPr>
        <w:t>,</w:t>
      </w:r>
      <w:r w:rsidR="00FE38A6"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cuantumul</w:t>
      </w:r>
      <w:r w:rsidR="00414F11">
        <w:rPr>
          <w:b/>
          <w:noProof w:val="0"/>
          <w:lang w:eastAsia="ru-RU"/>
        </w:rPr>
        <w:t xml:space="preserve"> </w:t>
      </w:r>
      <w:r w:rsidR="00414F11" w:rsidRPr="00414F11">
        <w:rPr>
          <w:rFonts w:eastAsia="Calibri"/>
          <w:b/>
          <w:noProof w:val="0"/>
          <w:u w:val="single"/>
          <w:lang w:eastAsia="ru-RU"/>
        </w:rPr>
        <w:t>5% din valoarea cu TVA a contractului</w:t>
      </w:r>
      <w:r w:rsidRPr="00FF430B">
        <w:rPr>
          <w:b/>
          <w:noProof w:val="0"/>
          <w:lang w:eastAsia="ru-RU"/>
        </w:rPr>
        <w:t>.</w:t>
      </w:r>
    </w:p>
    <w:p w14:paraId="0AF5FA01" w14:textId="69D7B2B2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eastAsia="ru-RU"/>
        </w:rPr>
        <w:t>â</w:t>
      </w:r>
      <w:r w:rsidRPr="00FF430B">
        <w:rPr>
          <w:b/>
          <w:noProof w:val="0"/>
          <w:lang w:eastAsia="ru-RU"/>
        </w:rPr>
        <w:t>nse</w:t>
      </w:r>
      <w:r w:rsidR="00FE38A6"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și a </w:t>
      </w:r>
      <w:r w:rsidR="00414F11">
        <w:rPr>
          <w:b/>
          <w:noProof w:val="0"/>
          <w:lang w:eastAsia="ru-RU"/>
        </w:rPr>
        <w:t xml:space="preserve">procedurii negociate), după caz </w:t>
      </w:r>
      <w:r w:rsidR="00414F11" w:rsidRPr="00414F11">
        <w:rPr>
          <w:b/>
          <w:noProof w:val="0"/>
          <w:u w:val="single"/>
          <w:lang w:eastAsia="ru-RU"/>
        </w:rPr>
        <w:t>Nu se aplic</w:t>
      </w:r>
      <w:r w:rsidR="00414F11">
        <w:rPr>
          <w:b/>
          <w:noProof w:val="0"/>
          <w:lang w:eastAsia="ru-RU"/>
        </w:rPr>
        <w:t>a</w:t>
      </w:r>
    </w:p>
    <w:p w14:paraId="1984BDAD" w14:textId="420B2B7B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14F11" w:rsidRPr="00414F11">
        <w:rPr>
          <w:rFonts w:eastAsia="Calibri"/>
          <w:noProof w:val="0"/>
          <w:lang w:eastAsia="ru-RU"/>
        </w:rPr>
        <w:t xml:space="preserve"> </w:t>
      </w:r>
      <w:r w:rsidR="00414F11" w:rsidRPr="00414F11">
        <w:rPr>
          <w:rFonts w:eastAsia="Calibri"/>
          <w:b/>
          <w:noProof w:val="0"/>
          <w:u w:val="single"/>
          <w:lang w:eastAsia="ru-RU"/>
        </w:rPr>
        <w:t>Nu se aplică</w:t>
      </w:r>
    </w:p>
    <w:p w14:paraId="146D4A00" w14:textId="1823E611" w:rsidR="00BE362C" w:rsidRPr="00414F11" w:rsidRDefault="00BE362C" w:rsidP="00FD52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414F11" w:rsidRPr="00414F11">
        <w:rPr>
          <w:rFonts w:eastAsia="Calibri"/>
          <w:b/>
          <w:u w:val="single"/>
          <w:lang w:eastAsia="ru-RU"/>
        </w:rPr>
        <w:t>Nu se aplică</w:t>
      </w:r>
      <w:r w:rsidR="00414F11" w:rsidRPr="00414F11">
        <w:rPr>
          <w:b/>
          <w:noProof w:val="0"/>
          <w:u w:val="single"/>
          <w:lang w:eastAsia="ru-RU"/>
        </w:rPr>
        <w:t xml:space="preserve"> </w:t>
      </w:r>
    </w:p>
    <w:p w14:paraId="3FBCA5A9" w14:textId="4D55628C" w:rsidR="00EF4276" w:rsidRPr="00FF430B" w:rsidRDefault="00EF4276" w:rsidP="00FD52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</w:t>
      </w:r>
      <w:bookmarkEnd w:id="0"/>
      <w:r w:rsidR="00414F11">
        <w:rPr>
          <w:b/>
          <w:noProof w:val="0"/>
          <w:lang w:eastAsia="ru-RU"/>
        </w:rPr>
        <w:t xml:space="preserve"> </w:t>
      </w:r>
      <w:r w:rsidR="00414F11" w:rsidRPr="00414F11">
        <w:rPr>
          <w:b/>
          <w:noProof w:val="0"/>
          <w:u w:val="single"/>
          <w:lang w:eastAsia="ru-RU"/>
        </w:rPr>
        <w:t>lei MD</w:t>
      </w:r>
    </w:p>
    <w:p w14:paraId="432C1F0F" w14:textId="5B4C0607" w:rsidR="00BE362C" w:rsidRPr="00414F11" w:rsidRDefault="00BE362C" w:rsidP="00FD52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Criteriul de evaluare aplicat pentru </w:t>
      </w:r>
      <w:r w:rsidR="009D14A7" w:rsidRPr="00FF430B">
        <w:rPr>
          <w:b/>
          <w:noProof w:val="0"/>
          <w:lang w:eastAsia="ru-RU"/>
        </w:rPr>
        <w:t>atribuirea</w:t>
      </w:r>
      <w:r w:rsidR="00E706C1"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contractului:</w:t>
      </w:r>
      <w:r w:rsidR="00414F11" w:rsidRPr="00414F11">
        <w:rPr>
          <w:lang w:eastAsia="ru-RU"/>
        </w:rPr>
        <w:t xml:space="preserve"> </w:t>
      </w:r>
      <w:r w:rsidR="00414F11" w:rsidRPr="00414F11">
        <w:rPr>
          <w:b/>
          <w:u w:val="single"/>
          <w:lang w:eastAsia="ru-RU"/>
        </w:rPr>
        <w:t>Prețul cel mai scăzut și corespunderea tuturor cerințelor solicitate</w:t>
      </w:r>
    </w:p>
    <w:p w14:paraId="0EB0540D" w14:textId="77777777" w:rsidR="00BE362C" w:rsidRPr="00FF430B" w:rsidRDefault="00BE362C" w:rsidP="00FD52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56F393EE" w14:textId="77777777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597EEFCB" w14:textId="09D0ACA2" w:rsidR="00BE362C" w:rsidRPr="00AD3649" w:rsidRDefault="00EF4276" w:rsidP="00FD52E5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contextualSpacing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="00BE362C" w:rsidRPr="00FF430B">
        <w:rPr>
          <w:b/>
          <w:lang w:eastAsia="ru-RU"/>
        </w:rPr>
        <w:t>până</w:t>
      </w:r>
      <w:proofErr w:type="spellEnd"/>
      <w:r w:rsidR="00BE362C" w:rsidRPr="00FF430B">
        <w:rPr>
          <w:b/>
          <w:lang w:eastAsia="ru-RU"/>
        </w:rPr>
        <w:t xml:space="preserve"> la: </w:t>
      </w:r>
      <w:proofErr w:type="spellStart"/>
      <w:r w:rsidR="00414F11" w:rsidRPr="00AD3649">
        <w:rPr>
          <w:rFonts w:eastAsia="Calibri"/>
          <w:b/>
          <w:u w:val="single"/>
          <w:lang w:eastAsia="ru-RU"/>
        </w:rPr>
        <w:t>Informația</w:t>
      </w:r>
      <w:proofErr w:type="spellEnd"/>
      <w:r w:rsidR="00414F11" w:rsidRPr="00AD3649">
        <w:rPr>
          <w:rFonts w:eastAsia="Calibri"/>
          <w:b/>
          <w:u w:val="single"/>
          <w:lang w:eastAsia="ru-RU"/>
        </w:rPr>
        <w:t xml:space="preserve"> o </w:t>
      </w:r>
      <w:proofErr w:type="spellStart"/>
      <w:r w:rsidR="00414F11" w:rsidRPr="00AD3649">
        <w:rPr>
          <w:rFonts w:eastAsia="Calibri"/>
          <w:b/>
          <w:u w:val="single"/>
          <w:lang w:eastAsia="ru-RU"/>
        </w:rPr>
        <w:t>găsiți</w:t>
      </w:r>
      <w:proofErr w:type="spellEnd"/>
      <w:r w:rsidR="00414F11" w:rsidRPr="00AD3649">
        <w:rPr>
          <w:rFonts w:eastAsia="Calibri"/>
          <w:b/>
          <w:u w:val="single"/>
          <w:lang w:eastAsia="ru-RU"/>
        </w:rPr>
        <w:t xml:space="preserve"> </w:t>
      </w:r>
      <w:proofErr w:type="spellStart"/>
      <w:r w:rsidR="00414F11" w:rsidRPr="00AD3649">
        <w:rPr>
          <w:rFonts w:eastAsia="Calibri"/>
          <w:b/>
          <w:u w:val="single"/>
          <w:lang w:eastAsia="ru-RU"/>
        </w:rPr>
        <w:t>în</w:t>
      </w:r>
      <w:proofErr w:type="spellEnd"/>
      <w:r w:rsidR="00414F11" w:rsidRPr="00AD3649">
        <w:rPr>
          <w:rFonts w:eastAsia="Calibri"/>
          <w:b/>
          <w:u w:val="single"/>
          <w:lang w:eastAsia="ru-RU"/>
        </w:rPr>
        <w:t xml:space="preserve"> SIA RSAP</w:t>
      </w:r>
    </w:p>
    <w:p w14:paraId="75C232E2" w14:textId="676161E3" w:rsidR="00BE362C" w:rsidRPr="00FF430B" w:rsidRDefault="00BE362C" w:rsidP="00FD52E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Pr="00FF430B">
        <w:rPr>
          <w:b/>
          <w:noProof w:val="0"/>
          <w:lang w:eastAsia="ru-RU"/>
        </w:rPr>
        <w:t>_</w:t>
      </w:r>
      <w:r w:rsidR="00AD3649" w:rsidRPr="00AD3649">
        <w:rPr>
          <w:rFonts w:eastAsia="Calibri"/>
          <w:b/>
          <w:noProof w:val="0"/>
          <w:u w:val="single"/>
          <w:lang w:eastAsia="ru-RU"/>
        </w:rPr>
        <w:t xml:space="preserve"> Informația o găsiți în SIA RSAP</w:t>
      </w:r>
    </w:p>
    <w:p w14:paraId="3626F6C6" w14:textId="77777777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0FD5C859" w14:textId="77777777" w:rsidR="00BE362C" w:rsidRPr="00AD3649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u w:val="single"/>
          <w:lang w:eastAsia="ru-RU"/>
        </w:rPr>
      </w:pPr>
      <w:r w:rsidRPr="00AD3649">
        <w:rPr>
          <w:b/>
          <w:noProof w:val="0"/>
          <w:u w:val="single"/>
          <w:lang w:eastAsia="ru-RU"/>
        </w:rPr>
        <w:t>Ofertele sau cererile de participare vor fi depuse electronic prin intermediul SIA RSAP</w:t>
      </w:r>
    </w:p>
    <w:p w14:paraId="1773BD93" w14:textId="7FAFE06C" w:rsidR="00BE362C" w:rsidRPr="00FF430B" w:rsidRDefault="00BE362C" w:rsidP="00FD52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AD3649" w:rsidRPr="00AD3649">
        <w:rPr>
          <w:b/>
          <w:noProof w:val="0"/>
          <w:u w:val="single"/>
          <w:lang w:eastAsia="ru-RU"/>
        </w:rPr>
        <w:t>60 zile</w:t>
      </w:r>
    </w:p>
    <w:p w14:paraId="4E3C6F91" w14:textId="32455E9E" w:rsidR="00BE362C" w:rsidRPr="00FF430B" w:rsidRDefault="00BE362C" w:rsidP="00FD52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AD3649" w:rsidRPr="00AD3649">
        <w:rPr>
          <w:b/>
          <w:u w:val="single"/>
          <w:lang w:eastAsia="ru-RU"/>
        </w:rPr>
        <w:t>SIA RSAP</w:t>
      </w:r>
      <w:r w:rsidR="00AD3649" w:rsidRPr="00444C8A">
        <w:rPr>
          <w:lang w:eastAsia="ru-RU"/>
        </w:rPr>
        <w:t xml:space="preserve"> </w:t>
      </w:r>
      <w:r w:rsidR="00AD3649" w:rsidRPr="00444C8A">
        <w:rPr>
          <w:b/>
          <w:lang w:eastAsia="ru-RU"/>
        </w:rPr>
        <w:t xml:space="preserve"> </w:t>
      </w:r>
    </w:p>
    <w:p w14:paraId="7F90EC3B" w14:textId="2A4B9E68" w:rsidR="00BE362C" w:rsidRPr="00FF430B" w:rsidRDefault="00AD3649" w:rsidP="00AD3649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</w:t>
      </w:r>
      <w:r w:rsidR="00BE362C" w:rsidRPr="00FF430B">
        <w:rPr>
          <w:noProof w:val="0"/>
          <w:sz w:val="20"/>
          <w:lang w:eastAsia="ru-RU"/>
        </w:rPr>
        <w:t>(SIA RSAP sau adresa deschiderii)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înt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 xml:space="preserve">rziate vor fi respinse. </w:t>
      </w:r>
    </w:p>
    <w:p w14:paraId="6C56D6B3" w14:textId="77777777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>nd of</w:t>
      </w:r>
      <w:r w:rsidR="00E706C1" w:rsidRPr="00FF430B">
        <w:rPr>
          <w:b/>
          <w:i/>
          <w:noProof w:val="0"/>
          <w:lang w:eastAsia="ru-RU"/>
        </w:rPr>
        <w:t xml:space="preserve">ertele au fost depuse prin SIA </w:t>
      </w:r>
      <w:r w:rsidRPr="00FF430B">
        <w:rPr>
          <w:b/>
          <w:i/>
          <w:noProof w:val="0"/>
          <w:lang w:eastAsia="ru-RU"/>
        </w:rPr>
        <w:t>RSAP</w:t>
      </w:r>
      <w:r w:rsidRPr="00FF430B">
        <w:rPr>
          <w:b/>
          <w:noProof w:val="0"/>
          <w:lang w:eastAsia="ru-RU"/>
        </w:rPr>
        <w:t>.</w:t>
      </w:r>
    </w:p>
    <w:p w14:paraId="5A777DE6" w14:textId="40C5B76A" w:rsidR="00BE362C" w:rsidRPr="00AD3649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AD3649" w:rsidRPr="00AD3649">
        <w:rPr>
          <w:b/>
          <w:u w:val="single"/>
          <w:lang w:eastAsia="ru-RU"/>
        </w:rPr>
        <w:t xml:space="preserve">limba </w:t>
      </w:r>
      <w:r w:rsidR="00646028">
        <w:rPr>
          <w:b/>
          <w:u w:val="single"/>
          <w:lang w:eastAsia="ru-RU"/>
        </w:rPr>
        <w:t>de stat</w:t>
      </w:r>
    </w:p>
    <w:p w14:paraId="3525B78C" w14:textId="6131B951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</w:t>
      </w:r>
      <w:r w:rsidR="00AD3649">
        <w:rPr>
          <w:b/>
          <w:noProof w:val="0"/>
          <w:lang w:eastAsia="ru-RU"/>
        </w:rPr>
        <w:t xml:space="preserve">ne: </w:t>
      </w:r>
      <w:r w:rsidR="00AD3649" w:rsidRPr="00AD3649">
        <w:rPr>
          <w:b/>
          <w:noProof w:val="0"/>
          <w:u w:val="single"/>
          <w:lang w:eastAsia="ru-RU"/>
        </w:rPr>
        <w:t>N</w:t>
      </w:r>
      <w:r w:rsidR="00AD3649" w:rsidRPr="00AD3649">
        <w:rPr>
          <w:b/>
          <w:u w:val="single"/>
          <w:lang w:eastAsia="ru-RU"/>
        </w:rPr>
        <w:t>u se aplică</w:t>
      </w:r>
    </w:p>
    <w:p w14:paraId="02FF4B48" w14:textId="37D675F6" w:rsidR="00BE362C" w:rsidRPr="00FF430B" w:rsidRDefault="00AD3649" w:rsidP="00AD3649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</w:t>
      </w:r>
      <w:r w:rsidR="00BE362C" w:rsidRPr="00FF430B">
        <w:rPr>
          <w:noProof w:val="0"/>
          <w:sz w:val="20"/>
          <w:lang w:eastAsia="ru-RU"/>
        </w:rPr>
        <w:t xml:space="preserve">(se specifică </w:t>
      </w:r>
      <w:proofErr w:type="spellStart"/>
      <w:r w:rsidR="00BE362C" w:rsidRPr="00FF430B">
        <w:rPr>
          <w:noProof w:val="0"/>
          <w:sz w:val="20"/>
          <w:lang w:eastAsia="ru-RU"/>
        </w:rPr>
        <w:t>denumireaproiectului</w:t>
      </w:r>
      <w:proofErr w:type="spellEnd"/>
      <w:r w:rsidR="00BE362C" w:rsidRPr="00FF430B">
        <w:rPr>
          <w:noProof w:val="0"/>
          <w:sz w:val="20"/>
          <w:lang w:eastAsia="ru-RU"/>
        </w:rPr>
        <w:t xml:space="preserve"> și/sau programului)</w:t>
      </w:r>
    </w:p>
    <w:p w14:paraId="16F7BF55" w14:textId="77777777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</w:t>
      </w:r>
      <w:r w:rsidR="00FE38A6" w:rsidRPr="00FF430B">
        <w:rPr>
          <w:b/>
          <w:i/>
          <w:noProof w:val="0"/>
          <w:lang w:eastAsia="ru-RU"/>
        </w:rPr>
        <w:t xml:space="preserve"> </w:t>
      </w:r>
      <w:r w:rsidRPr="00FF430B">
        <w:rPr>
          <w:b/>
          <w:i/>
          <w:noProof w:val="0"/>
          <w:lang w:eastAsia="ru-RU"/>
        </w:rPr>
        <w:t>022-820 652, 022 820-651, contestatii@ansc.md</w:t>
      </w:r>
    </w:p>
    <w:p w14:paraId="4FC9C2AC" w14:textId="41B64855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(datele) </w:t>
      </w:r>
      <w:proofErr w:type="spellStart"/>
      <w:r w:rsidRPr="00FF430B">
        <w:rPr>
          <w:b/>
          <w:noProof w:val="0"/>
          <w:lang w:eastAsia="ru-RU"/>
        </w:rPr>
        <w:t>șireferința</w:t>
      </w:r>
      <w:proofErr w:type="spellEnd"/>
      <w:r w:rsidRPr="00FF430B">
        <w:rPr>
          <w:b/>
          <w:noProof w:val="0"/>
          <w:lang w:eastAsia="ru-RU"/>
        </w:rPr>
        <w:t xml:space="preserve"> (referințele) publicărilor anterioare în Jurnalul Oficial al Uniunii Europene privind contractul (contractele) la care se referă anunțul respectiv (dacă este cazul):</w:t>
      </w:r>
      <w:r w:rsidR="00AD3649" w:rsidRPr="00AD3649">
        <w:rPr>
          <w:b/>
          <w:noProof w:val="0"/>
          <w:u w:val="single"/>
          <w:lang w:eastAsia="ru-RU"/>
        </w:rPr>
        <w:t xml:space="preserve"> N</w:t>
      </w:r>
      <w:r w:rsidR="00AD3649" w:rsidRPr="00AD3649">
        <w:rPr>
          <w:b/>
          <w:u w:val="single"/>
          <w:lang w:eastAsia="ru-RU"/>
        </w:rPr>
        <w:t>u se aplică</w:t>
      </w:r>
    </w:p>
    <w:p w14:paraId="0A3E25DE" w14:textId="074683D4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</w:t>
      </w:r>
      <w:r w:rsidR="00AD3649" w:rsidRPr="00AD3649">
        <w:rPr>
          <w:b/>
          <w:noProof w:val="0"/>
          <w:u w:val="single"/>
          <w:lang w:eastAsia="ru-RU"/>
        </w:rPr>
        <w:t xml:space="preserve"> N</w:t>
      </w:r>
      <w:r w:rsidR="00AD3649" w:rsidRPr="00AD3649">
        <w:rPr>
          <w:b/>
          <w:u w:val="single"/>
          <w:lang w:eastAsia="ru-RU"/>
        </w:rPr>
        <w:t>u se aplică</w:t>
      </w:r>
    </w:p>
    <w:p w14:paraId="0D3F5FE9" w14:textId="01AE2E1C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eastAsia="ru-RU"/>
        </w:rPr>
        <w:t xml:space="preserve"> </w:t>
      </w:r>
      <w:r w:rsidR="00093AE5" w:rsidRPr="00FF430B">
        <w:rPr>
          <w:b/>
          <w:noProof w:val="0"/>
          <w:shd w:val="clear" w:color="auto" w:fill="FFFFFF" w:themeFill="background1"/>
          <w:lang w:eastAsia="ru-RU"/>
        </w:rPr>
        <w:t>a</w:t>
      </w:r>
      <w:r w:rsidR="00AD3649">
        <w:rPr>
          <w:b/>
          <w:noProof w:val="0"/>
          <w:shd w:val="clear" w:color="auto" w:fill="FFFFFF" w:themeFill="background1"/>
          <w:lang w:eastAsia="ru-RU"/>
        </w:rPr>
        <w:t xml:space="preserve">nunţ: </w:t>
      </w:r>
      <w:r w:rsidR="00AD3649" w:rsidRPr="00AD3649">
        <w:rPr>
          <w:b/>
          <w:noProof w:val="0"/>
          <w:u w:val="single"/>
          <w:shd w:val="clear" w:color="auto" w:fill="FFFFFF" w:themeFill="background1"/>
          <w:lang w:eastAsia="ru-RU"/>
        </w:rPr>
        <w:t>N</w:t>
      </w:r>
      <w:r w:rsidR="00AD3649" w:rsidRPr="00AD3649">
        <w:rPr>
          <w:b/>
          <w:u w:val="single"/>
          <w:shd w:val="clear" w:color="auto" w:fill="FFFFFF" w:themeFill="background1"/>
          <w:lang w:eastAsia="ru-RU"/>
        </w:rPr>
        <w:t>u a fost publicat un anunț de intenție</w:t>
      </w:r>
    </w:p>
    <w:p w14:paraId="534F3234" w14:textId="724A9612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:</w:t>
      </w:r>
      <w:r w:rsidR="00646028" w:rsidRPr="00646028">
        <w:rPr>
          <w:b/>
          <w:u w:val="single"/>
          <w:lang w:eastAsia="ru-RU"/>
        </w:rPr>
        <w:t xml:space="preserve"> </w:t>
      </w:r>
      <w:r w:rsidR="00646028" w:rsidRPr="00AD3649">
        <w:rPr>
          <w:b/>
          <w:u w:val="single"/>
          <w:lang w:eastAsia="ru-RU"/>
        </w:rPr>
        <w:t>SIA RSAP</w:t>
      </w:r>
      <w:r w:rsidR="00646028" w:rsidRPr="00444C8A">
        <w:rPr>
          <w:lang w:eastAsia="ru-RU"/>
        </w:rPr>
        <w:t xml:space="preserve"> </w:t>
      </w:r>
      <w:r w:rsidR="00646028" w:rsidRPr="00444C8A">
        <w:rPr>
          <w:b/>
          <w:lang w:eastAsia="ru-RU"/>
        </w:rPr>
        <w:t xml:space="preserve"> </w:t>
      </w:r>
    </w:p>
    <w:p w14:paraId="2045D673" w14:textId="77777777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BE362C" w:rsidRPr="00EC30C2" w14:paraId="7CE1A222" w14:textId="77777777" w:rsidTr="001A1A16">
        <w:tc>
          <w:tcPr>
            <w:tcW w:w="5305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646028" w:rsidRPr="00EC30C2" w14:paraId="6965C240" w14:textId="77777777" w:rsidTr="001A1A16">
        <w:tc>
          <w:tcPr>
            <w:tcW w:w="5305" w:type="dxa"/>
            <w:shd w:val="clear" w:color="auto" w:fill="FFFFFF" w:themeFill="background1"/>
          </w:tcPr>
          <w:p w14:paraId="7715F972" w14:textId="77777777" w:rsidR="00646028" w:rsidRPr="00646028" w:rsidRDefault="00646028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646028">
              <w:rPr>
                <w:b/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0F7770" w14:textId="3B309D80" w:rsidR="00646028" w:rsidRPr="00FF430B" w:rsidRDefault="00646028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61436">
              <w:rPr>
                <w:b/>
                <w:color w:val="000000"/>
              </w:rPr>
              <w:t>Se va utiliza</w:t>
            </w:r>
          </w:p>
        </w:tc>
      </w:tr>
      <w:tr w:rsidR="00646028" w:rsidRPr="00EC30C2" w14:paraId="33FEFD82" w14:textId="77777777" w:rsidTr="001A1A16">
        <w:tc>
          <w:tcPr>
            <w:tcW w:w="5305" w:type="dxa"/>
            <w:shd w:val="clear" w:color="auto" w:fill="FFFFFF" w:themeFill="background1"/>
          </w:tcPr>
          <w:p w14:paraId="7FDA04C9" w14:textId="77777777" w:rsidR="00646028" w:rsidRPr="00FF430B" w:rsidRDefault="00646028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F696AB" w14:textId="387F5714" w:rsidR="00646028" w:rsidRPr="00FF430B" w:rsidRDefault="00646028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61436">
              <w:rPr>
                <w:b/>
                <w:color w:val="000000"/>
              </w:rPr>
              <w:t>Nu se accepta</w:t>
            </w:r>
          </w:p>
        </w:tc>
      </w:tr>
      <w:tr w:rsidR="00646028" w:rsidRPr="00EC30C2" w14:paraId="67B17268" w14:textId="77777777" w:rsidTr="001A1A16">
        <w:tc>
          <w:tcPr>
            <w:tcW w:w="5305" w:type="dxa"/>
            <w:shd w:val="clear" w:color="auto" w:fill="FFFFFF" w:themeFill="background1"/>
          </w:tcPr>
          <w:p w14:paraId="58502078" w14:textId="77777777" w:rsidR="00646028" w:rsidRPr="00EE3B73" w:rsidRDefault="00646028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EE3B73">
              <w:rPr>
                <w:b/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4FA76EF" w14:textId="10873545" w:rsidR="00646028" w:rsidRPr="00FF430B" w:rsidRDefault="00646028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61436">
              <w:rPr>
                <w:b/>
                <w:color w:val="000000"/>
              </w:rPr>
              <w:t>Se va utiliza</w:t>
            </w:r>
          </w:p>
        </w:tc>
      </w:tr>
      <w:tr w:rsidR="00646028" w:rsidRPr="00EC30C2" w14:paraId="57FEAAB3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D7EF9D8" w14:textId="77777777" w:rsidR="00646028" w:rsidRPr="00FF430B" w:rsidRDefault="00646028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B4382D3" w14:textId="37B5A91B" w:rsidR="00646028" w:rsidRPr="00FF430B" w:rsidRDefault="00646028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61436">
              <w:rPr>
                <w:b/>
                <w:color w:val="000000"/>
              </w:rPr>
              <w:t>Se va utiliza</w:t>
            </w:r>
          </w:p>
        </w:tc>
      </w:tr>
    </w:tbl>
    <w:p w14:paraId="5FE76AE5" w14:textId="77777777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</w:t>
      </w:r>
    </w:p>
    <w:p w14:paraId="4BFCB32D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387292F9" w14:textId="3A5DE011" w:rsidR="00BE362C" w:rsidRPr="00FF430B" w:rsidRDefault="00BE362C" w:rsidP="00FD52E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</w:p>
    <w:p w14:paraId="7A2C2124" w14:textId="7F33820D" w:rsidR="00646028" w:rsidRPr="009570BF" w:rsidRDefault="004E19BE" w:rsidP="004E19BE">
      <w:pPr>
        <w:tabs>
          <w:tab w:val="right" w:pos="426"/>
        </w:tabs>
        <w:spacing w:before="120"/>
        <w:rPr>
          <w:bCs/>
          <w:color w:val="000000"/>
          <w:lang w:val="en-US"/>
        </w:rPr>
      </w:pPr>
      <w:r>
        <w:rPr>
          <w:b/>
          <w:noProof w:val="0"/>
          <w:lang w:eastAsia="ru-RU"/>
        </w:rPr>
        <w:lastRenderedPageBreak/>
        <w:t xml:space="preserve">      </w:t>
      </w:r>
      <w:r w:rsidR="00646028">
        <w:rPr>
          <w:b/>
          <w:noProof w:val="0"/>
          <w:lang w:eastAsia="ru-RU"/>
        </w:rPr>
        <w:t xml:space="preserve"> </w:t>
      </w:r>
      <w:r w:rsidR="00646028" w:rsidRPr="009570BF">
        <w:rPr>
          <w:bCs/>
          <w:color w:val="000000"/>
          <w:lang w:val="en-US"/>
        </w:rPr>
        <w:t>Agenții economici doritori de a depune ofertele cu condițiile enumerate vor putea lua cunoștință cu obiectul de lucrări pe adresa or.</w:t>
      </w:r>
      <w:r w:rsidR="00646028">
        <w:rPr>
          <w:bCs/>
          <w:color w:val="000000"/>
          <w:lang w:val="en-US"/>
        </w:rPr>
        <w:t xml:space="preserve"> </w:t>
      </w:r>
      <w:r w:rsidR="00646028" w:rsidRPr="009570BF">
        <w:rPr>
          <w:bCs/>
          <w:color w:val="000000"/>
          <w:lang w:val="en-US"/>
        </w:rPr>
        <w:t>Chișinău, str</w:t>
      </w:r>
      <w:r w:rsidR="00646028">
        <w:rPr>
          <w:bCs/>
          <w:color w:val="000000"/>
          <w:lang w:val="en-US"/>
        </w:rPr>
        <w:t xml:space="preserve">. </w:t>
      </w:r>
      <w:r w:rsidR="009361DC">
        <w:rPr>
          <w:bCs/>
          <w:color w:val="000000"/>
          <w:lang w:val="en-US"/>
        </w:rPr>
        <w:t>Petru Movila ,20</w:t>
      </w:r>
      <w:r>
        <w:rPr>
          <w:bCs/>
          <w:color w:val="000000"/>
          <w:lang w:val="en-US"/>
        </w:rPr>
        <w:t>. Persoana de contact Covali Vladimir 0797-19-119.</w:t>
      </w:r>
    </w:p>
    <w:p w14:paraId="0A0054CC" w14:textId="77777777" w:rsidR="00646028" w:rsidRPr="009570BF" w:rsidRDefault="00646028" w:rsidP="00646028">
      <w:pPr>
        <w:spacing w:before="120" w:after="120"/>
        <w:ind w:firstLine="708"/>
        <w:rPr>
          <w:bCs/>
          <w:color w:val="000000"/>
          <w:lang w:val="en-US"/>
        </w:rPr>
      </w:pPr>
      <w:r w:rsidRPr="009570BF">
        <w:rPr>
          <w:bCs/>
          <w:color w:val="000000"/>
          <w:lang w:val="en-US"/>
        </w:rPr>
        <w:t>Garanţia lucrărilor efectuate nu mai puţin de 5 ani.</w:t>
      </w:r>
    </w:p>
    <w:p w14:paraId="49C1CD2E" w14:textId="77777777" w:rsidR="00646028" w:rsidRPr="009570BF" w:rsidRDefault="00646028" w:rsidP="00646028">
      <w:pPr>
        <w:spacing w:before="120" w:after="120"/>
        <w:ind w:firstLine="708"/>
        <w:rPr>
          <w:bCs/>
          <w:color w:val="000000"/>
          <w:lang w:val="en-US"/>
        </w:rPr>
      </w:pPr>
      <w:r w:rsidRPr="009570BF">
        <w:rPr>
          <w:bCs/>
          <w:color w:val="000000"/>
          <w:lang w:val="en-US"/>
        </w:rPr>
        <w:t>Garantia de buna executie a contractului (pentru câștigator)  constituie 5 % din valoarea contractului si urmează de a fi depusă la contul instituţiei  la momentul semnării contractului, în caz contrar contractual va fi adjudecat următorului agent economic calificat.</w:t>
      </w:r>
    </w:p>
    <w:p w14:paraId="2A5E7F2E" w14:textId="2529EBB8" w:rsidR="00646028" w:rsidRPr="009570BF" w:rsidRDefault="00933713" w:rsidP="00933713">
      <w:pPr>
        <w:spacing w:before="120" w:after="120"/>
        <w:rPr>
          <w:bCs/>
          <w:color w:val="000000"/>
          <w:lang w:val="en-US"/>
        </w:rPr>
      </w:pPr>
      <w:r>
        <w:rPr>
          <w:bCs/>
          <w:color w:val="000000"/>
          <w:lang w:val="en-US"/>
        </w:rPr>
        <w:t xml:space="preserve">               </w:t>
      </w:r>
      <w:r w:rsidR="00646028" w:rsidRPr="009570BF">
        <w:rPr>
          <w:bCs/>
          <w:color w:val="000000"/>
          <w:lang w:val="en-US"/>
        </w:rPr>
        <w:t>Lucrările vor fi coordonate cu beneficiarul de  către un diriginte de şantier din partea antreprenorului, atestat conform legislaţiei în vigoare.</w:t>
      </w:r>
    </w:p>
    <w:p w14:paraId="1E7D3B31" w14:textId="3E69C15F" w:rsidR="00BE362C" w:rsidRPr="00646028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57C0C67C" w14:textId="205724D5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933713">
        <w:rPr>
          <w:b/>
          <w:noProof w:val="0"/>
          <w:shd w:val="clear" w:color="auto" w:fill="FFFFFF" w:themeFill="background1"/>
          <w:lang w:eastAsia="ru-RU"/>
        </w:rPr>
        <w:t>_________________</w:t>
      </w:r>
      <w:proofErr w:type="spellStart"/>
      <w:r w:rsidR="009361DC">
        <w:rPr>
          <w:b/>
          <w:noProof w:val="0"/>
          <w:shd w:val="clear" w:color="auto" w:fill="FFFFFF" w:themeFill="background1"/>
          <w:lang w:eastAsia="ru-RU"/>
        </w:rPr>
        <w:t>Abramova</w:t>
      </w:r>
      <w:proofErr w:type="spellEnd"/>
      <w:r w:rsidR="009361DC">
        <w:rPr>
          <w:b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9361DC">
        <w:rPr>
          <w:b/>
          <w:noProof w:val="0"/>
          <w:shd w:val="clear" w:color="auto" w:fill="FFFFFF" w:themeFill="background1"/>
          <w:lang w:eastAsia="ru-RU"/>
        </w:rPr>
        <w:t>Oxana</w:t>
      </w:r>
      <w:proofErr w:type="spellEnd"/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5E3FAB2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6153AC1" w14:textId="77777777"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77BF1E0" w14:textId="77777777"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48FB1091" w14:textId="77777777"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62B75D9F" w14:textId="77777777"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2F8F7986" w14:textId="77777777"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2E35DE93" w14:textId="77777777"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63A87F86" w14:textId="77777777"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2311484" w14:textId="77777777" w:rsidR="00B65C93" w:rsidRPr="00FF430B" w:rsidRDefault="00B65C93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sectPr w:rsidR="00B65C93" w:rsidRPr="00FF430B" w:rsidSect="00156610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E8DE8" w14:textId="77777777" w:rsidR="005F33F7" w:rsidRDefault="005F33F7" w:rsidP="00A20ACF">
      <w:r>
        <w:separator/>
      </w:r>
    </w:p>
  </w:endnote>
  <w:endnote w:type="continuationSeparator" w:id="0">
    <w:p w14:paraId="5725D02E" w14:textId="77777777" w:rsidR="005F33F7" w:rsidRDefault="005F33F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701F7225" w:rsidR="008F1D40" w:rsidRDefault="008F1D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3713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6C1DF" w14:textId="77777777" w:rsidR="005F33F7" w:rsidRDefault="005F33F7" w:rsidP="00A20ACF">
      <w:r>
        <w:separator/>
      </w:r>
    </w:p>
  </w:footnote>
  <w:footnote w:type="continuationSeparator" w:id="0">
    <w:p w14:paraId="17D3BCEB" w14:textId="77777777" w:rsidR="005F33F7" w:rsidRDefault="005F33F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0034898">
    <w:abstractNumId w:val="7"/>
  </w:num>
  <w:num w:numId="2" w16cid:durableId="472329958">
    <w:abstractNumId w:val="10"/>
  </w:num>
  <w:num w:numId="3" w16cid:durableId="2115392337">
    <w:abstractNumId w:val="6"/>
  </w:num>
  <w:num w:numId="4" w16cid:durableId="189151521">
    <w:abstractNumId w:val="5"/>
  </w:num>
  <w:num w:numId="5" w16cid:durableId="1319072389">
    <w:abstractNumId w:val="8"/>
  </w:num>
  <w:num w:numId="6" w16cid:durableId="798572562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610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4DA3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4F11"/>
    <w:rsid w:val="0041672A"/>
    <w:rsid w:val="00416B3E"/>
    <w:rsid w:val="004210B8"/>
    <w:rsid w:val="0042296C"/>
    <w:rsid w:val="0042342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36AAE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11CF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106"/>
    <w:rsid w:val="004C12F5"/>
    <w:rsid w:val="004C23A8"/>
    <w:rsid w:val="004C2B40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9BE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504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33F7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6028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4B09"/>
    <w:rsid w:val="006E53E5"/>
    <w:rsid w:val="006E67CA"/>
    <w:rsid w:val="006F0166"/>
    <w:rsid w:val="006F164C"/>
    <w:rsid w:val="006F24A8"/>
    <w:rsid w:val="006F2895"/>
    <w:rsid w:val="006F3B8E"/>
    <w:rsid w:val="006F3FB0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4D3E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5A14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2FD9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13"/>
    <w:rsid w:val="009337E1"/>
    <w:rsid w:val="009357DB"/>
    <w:rsid w:val="009361DC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3649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2E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1499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BA4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445C"/>
    <w:rsid w:val="00EA4D2B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3B73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0891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BF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D52E5"/>
    <w:rsid w:val="00FE0037"/>
    <w:rsid w:val="00FE08CD"/>
    <w:rsid w:val="00FE09A9"/>
    <w:rsid w:val="00FE0CA0"/>
    <w:rsid w:val="00FE14A2"/>
    <w:rsid w:val="00FE1D11"/>
    <w:rsid w:val="00FE21A7"/>
    <w:rsid w:val="00FE28F3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074B5DDB-CDF4-48EA-AAA8-81EE832A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F7898-39FE-4C48-892C-756B090E3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1712</Words>
  <Characters>9933</Characters>
  <Application>Microsoft Office Word</Application>
  <DocSecurity>0</DocSecurity>
  <Lines>82</Lines>
  <Paragraphs>23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17</cp:revision>
  <cp:lastPrinted>2021-06-01T11:52:00Z</cp:lastPrinted>
  <dcterms:created xsi:type="dcterms:W3CDTF">2022-04-11T15:58:00Z</dcterms:created>
  <dcterms:modified xsi:type="dcterms:W3CDTF">2023-06-04T13:59:00Z</dcterms:modified>
</cp:coreProperties>
</file>