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Default="00A300AA" w:rsidP="00196AB4">
      <w:r>
        <w:t>Obiectul achiziției –</w:t>
      </w:r>
      <w:r w:rsidR="00436D04">
        <w:rPr>
          <w:b/>
        </w:rPr>
        <w:t>Reparația și amenajarea teritoriului Centrului cultural intercomunitar din com.Horodiște,r-nul Rezina</w:t>
      </w:r>
    </w:p>
    <w:p w:rsidR="005263EC" w:rsidRPr="00E33DD9" w:rsidRDefault="005263EC" w:rsidP="00196AB4">
      <w:pPr>
        <w:rPr>
          <w:b/>
        </w:rPr>
      </w:pPr>
      <w:r>
        <w:t>Cod CPV-</w:t>
      </w:r>
      <w:r w:rsidR="00E33DD9" w:rsidRPr="00E33DD9">
        <w:rPr>
          <w:b/>
        </w:rPr>
        <w:t>45</w:t>
      </w:r>
      <w:r w:rsidR="00436D04">
        <w:rPr>
          <w:b/>
        </w:rPr>
        <w:t>200000</w:t>
      </w:r>
      <w:r w:rsidR="00E33DD9" w:rsidRPr="00E33DD9">
        <w:rPr>
          <w:b/>
        </w:rPr>
        <w:t>-</w:t>
      </w:r>
      <w:r w:rsidR="00436D04">
        <w:rPr>
          <w:b/>
        </w:rPr>
        <w:t>9</w:t>
      </w:r>
    </w:p>
    <w:p w:rsidR="005263EC" w:rsidRPr="00E33DD9" w:rsidRDefault="005263EC" w:rsidP="00196AB4">
      <w:pPr>
        <w:rPr>
          <w:b/>
        </w:rPr>
      </w:pPr>
      <w:r>
        <w:t>Autoritatea Contractantă-</w:t>
      </w:r>
      <w:r w:rsidRPr="00E33DD9">
        <w:rPr>
          <w:b/>
        </w:rPr>
        <w:t xml:space="preserve">Primăria comunei </w:t>
      </w:r>
      <w:r w:rsidR="00436D04">
        <w:rPr>
          <w:b/>
        </w:rPr>
        <w:t>Horodiște</w:t>
      </w:r>
    </w:p>
    <w:p w:rsidR="005263EC" w:rsidRPr="00FF430B" w:rsidRDefault="005263EC" w:rsidP="00196AB4">
      <w:r>
        <w:t>Procedura achiziției –</w:t>
      </w:r>
      <w:r w:rsidR="00436D04">
        <w:rPr>
          <w:b/>
        </w:rPr>
        <w:t>COP</w:t>
      </w: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7427CE">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7427CE">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436D04" w:rsidP="00436D04">
      <w:pPr>
        <w:pStyle w:val="a"/>
        <w:numPr>
          <w:ilvl w:val="0"/>
          <w:numId w:val="0"/>
        </w:numPr>
        <w:tabs>
          <w:tab w:val="clear" w:pos="1134"/>
          <w:tab w:val="left" w:pos="-284"/>
          <w:tab w:val="left" w:pos="284"/>
          <w:tab w:val="left" w:pos="426"/>
        </w:tabs>
      </w:pPr>
      <w:r>
        <w:t>1.</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t>1</w:t>
      </w:r>
      <w:r w:rsidR="0072565E" w:rsidRPr="00FF430B">
        <w:t>);</w:t>
      </w:r>
    </w:p>
    <w:p w:rsidR="00922F8A" w:rsidRPr="00FF430B" w:rsidRDefault="00436D04" w:rsidP="00436D04">
      <w:pPr>
        <w:tabs>
          <w:tab w:val="left" w:pos="-284"/>
          <w:tab w:val="left" w:pos="426"/>
        </w:tabs>
        <w:ind w:left="360"/>
      </w:pPr>
      <w:r>
        <w:t>2.</w:t>
      </w:r>
      <w:r w:rsidR="00922F8A" w:rsidRPr="00FF430B">
        <w:t>Invitație de participare la etapele de preselecție/la procedurile negociate</w:t>
      </w:r>
      <w:r w:rsidR="0072565E" w:rsidRPr="00FF430B">
        <w:t xml:space="preserve"> (anexa nr.</w:t>
      </w:r>
      <w:r>
        <w:t>2</w:t>
      </w:r>
      <w:r w:rsidR="0072565E" w:rsidRPr="00FF430B">
        <w:t>);</w:t>
      </w:r>
    </w:p>
    <w:p w:rsidR="00922F8A" w:rsidRPr="00FF430B" w:rsidRDefault="00EE1DF3" w:rsidP="00EE1DF3">
      <w:pPr>
        <w:tabs>
          <w:tab w:val="left" w:pos="-284"/>
          <w:tab w:val="left" w:pos="426"/>
        </w:tabs>
        <w:ind w:left="360"/>
      </w:pPr>
      <w:r>
        <w:t>3.</w:t>
      </w:r>
      <w:r w:rsidR="00922F8A" w:rsidRPr="00FF430B">
        <w:t>Proces-verbal cu privire la rezultatele preselecției candidaților</w:t>
      </w:r>
      <w:r w:rsidR="0072565E" w:rsidRPr="00FF430B">
        <w:t xml:space="preserve"> (anexa nr.</w:t>
      </w:r>
      <w:r w:rsidR="00436D04">
        <w:t>3</w:t>
      </w:r>
      <w:r w:rsidR="0072565E" w:rsidRPr="00FF430B">
        <w:t>);</w:t>
      </w:r>
    </w:p>
    <w:p w:rsidR="00922F8A" w:rsidRPr="00FF430B" w:rsidRDefault="00EE1DF3" w:rsidP="00EE1DF3">
      <w:pPr>
        <w:tabs>
          <w:tab w:val="left" w:pos="-284"/>
          <w:tab w:val="left" w:pos="426"/>
        </w:tabs>
        <w:ind w:left="360"/>
      </w:pPr>
      <w:r>
        <w:t>4.</w:t>
      </w:r>
      <w:r w:rsidR="00922F8A" w:rsidRPr="00FF430B">
        <w:t xml:space="preserve">Anunț de </w:t>
      </w:r>
      <w:r w:rsidR="0072565E" w:rsidRPr="00FF430B">
        <w:t>atribuire (anexa nr.5);</w:t>
      </w:r>
    </w:p>
    <w:p w:rsidR="00922F8A" w:rsidRPr="00FF430B" w:rsidRDefault="00EE1DF3" w:rsidP="00EE1DF3">
      <w:pPr>
        <w:tabs>
          <w:tab w:val="left" w:pos="-284"/>
          <w:tab w:val="left" w:pos="426"/>
        </w:tabs>
        <w:ind w:left="360"/>
      </w:pPr>
      <w:r>
        <w:t>5.</w:t>
      </w:r>
      <w:r w:rsidR="0072565E" w:rsidRPr="00FF430B">
        <w:t>Cerere de participare (anexa nr.7);</w:t>
      </w:r>
    </w:p>
    <w:p w:rsidR="00922F8A" w:rsidRPr="00FF430B" w:rsidRDefault="00EE1DF3" w:rsidP="00EE1DF3">
      <w:pPr>
        <w:tabs>
          <w:tab w:val="left" w:pos="-284"/>
          <w:tab w:val="left" w:pos="426"/>
        </w:tabs>
        <w:ind w:left="360"/>
      </w:pPr>
      <w:r>
        <w:t>6.</w:t>
      </w:r>
      <w:r w:rsidR="00922F8A" w:rsidRPr="00FF430B">
        <w:t>Declaraţi</w:t>
      </w:r>
      <w:r w:rsidR="0072565E" w:rsidRPr="00FF430B">
        <w:t>e privind valabilitatea ofertei (anexa nr.8);</w:t>
      </w:r>
    </w:p>
    <w:p w:rsidR="00922F8A" w:rsidRPr="00FF430B" w:rsidRDefault="00EE1DF3" w:rsidP="00EE1DF3">
      <w:pPr>
        <w:tabs>
          <w:tab w:val="left" w:pos="-284"/>
          <w:tab w:val="left" w:pos="426"/>
        </w:tabs>
        <w:ind w:left="360"/>
      </w:pPr>
      <w:r>
        <w:t>7.</w:t>
      </w:r>
      <w:r w:rsidR="00922F8A" w:rsidRPr="00FF430B">
        <w:t>Grafic d</w:t>
      </w:r>
      <w:r w:rsidR="0072565E" w:rsidRPr="00FF430B">
        <w:t>e executare a lucrărilor (anexa nr.10.);</w:t>
      </w:r>
    </w:p>
    <w:p w:rsidR="00922F8A" w:rsidRPr="00FF430B" w:rsidRDefault="00EE1DF3" w:rsidP="00EE1DF3">
      <w:pPr>
        <w:tabs>
          <w:tab w:val="left" w:pos="-284"/>
          <w:tab w:val="left" w:pos="426"/>
        </w:tabs>
        <w:ind w:left="360"/>
      </w:pPr>
      <w:r>
        <w:t>8.</w:t>
      </w:r>
      <w:r w:rsidR="00922F8A" w:rsidRPr="00FF430B">
        <w:t>Declara</w:t>
      </w:r>
      <w:r w:rsidR="0072565E" w:rsidRPr="00FF430B">
        <w:t>ție privind experienţa similară (anexa nr.12);</w:t>
      </w:r>
    </w:p>
    <w:p w:rsidR="00922F8A" w:rsidRPr="00FF430B" w:rsidRDefault="00EE1DF3" w:rsidP="00EE1DF3">
      <w:pPr>
        <w:pStyle w:val="a"/>
        <w:numPr>
          <w:ilvl w:val="0"/>
          <w:numId w:val="0"/>
        </w:numPr>
        <w:tabs>
          <w:tab w:val="clear" w:pos="1134"/>
          <w:tab w:val="left" w:pos="-284"/>
          <w:tab w:val="left" w:pos="426"/>
        </w:tabs>
      </w:pPr>
      <w:r>
        <w:rPr>
          <w:lang w:val="ro-RO"/>
        </w:rPr>
        <w:t xml:space="preserve">      9.</w:t>
      </w:r>
      <w:r w:rsidR="00922F8A" w:rsidRPr="00FF430B">
        <w:t>Declaraţie privind dotările specifice, utilajul şi echipamentul necesar pentru îndeplinirea</w:t>
      </w:r>
      <w:r w:rsidR="0072565E" w:rsidRPr="00FF430B">
        <w:t xml:space="preserve"> </w:t>
      </w:r>
      <w:r>
        <w:t xml:space="preserve">      </w:t>
      </w:r>
      <w:r w:rsidR="0072565E" w:rsidRPr="00FF430B">
        <w:t>corespunzătoare a contractului (anexa nr.14);</w:t>
      </w:r>
    </w:p>
    <w:p w:rsidR="00922F8A" w:rsidRPr="00EE1DF3" w:rsidRDefault="00EE1DF3" w:rsidP="00EE1DF3">
      <w:pPr>
        <w:tabs>
          <w:tab w:val="left" w:pos="-284"/>
          <w:tab w:val="left" w:pos="426"/>
        </w:tabs>
        <w:ind w:left="360"/>
        <w:rPr>
          <w:sz w:val="22"/>
          <w:szCs w:val="22"/>
        </w:rPr>
      </w:pPr>
      <w:r>
        <w:t>10.</w:t>
      </w:r>
      <w:r w:rsidR="00922F8A" w:rsidRPr="00FF430B">
        <w:t>Declaraţie privind personalul de specialitate propus pe</w:t>
      </w:r>
      <w:r w:rsidR="0072565E" w:rsidRPr="00FF430B">
        <w:t>ntru implementarea contractului (anexa nr.15);</w:t>
      </w:r>
    </w:p>
    <w:p w:rsidR="00922F8A" w:rsidRDefault="00EE1DF3" w:rsidP="00EE1DF3">
      <w:pPr>
        <w:pStyle w:val="a"/>
        <w:numPr>
          <w:ilvl w:val="0"/>
          <w:numId w:val="0"/>
        </w:numPr>
        <w:tabs>
          <w:tab w:val="clear" w:pos="1134"/>
          <w:tab w:val="left" w:pos="-284"/>
          <w:tab w:val="left" w:pos="426"/>
        </w:tabs>
      </w:pPr>
      <w:r>
        <w:t xml:space="preserve">      11.</w:t>
      </w:r>
      <w:r w:rsidR="00922F8A" w:rsidRPr="00FF430B">
        <w:t xml:space="preserve">Caiet de sarcini. Formularul de deviz nr.1 – </w:t>
      </w:r>
      <w:r w:rsidR="0072565E" w:rsidRPr="00FF430B">
        <w:t>lista cu cantitățile de lucrări (anexa nr.23);</w:t>
      </w:r>
    </w:p>
    <w:p w:rsidR="00EE1DF3" w:rsidRDefault="00EE1DF3" w:rsidP="00EE1DF3">
      <w:pPr>
        <w:pStyle w:val="a"/>
        <w:numPr>
          <w:ilvl w:val="0"/>
          <w:numId w:val="0"/>
        </w:numPr>
        <w:tabs>
          <w:tab w:val="clear" w:pos="1134"/>
          <w:tab w:val="left" w:pos="-284"/>
          <w:tab w:val="left" w:pos="426"/>
        </w:tabs>
      </w:pPr>
      <w:r>
        <w:t xml:space="preserve">      12.Ultimul raport financiar,</w:t>
      </w:r>
    </w:p>
    <w:p w:rsidR="00EE1DF3" w:rsidRDefault="00EE1DF3" w:rsidP="00EE1DF3">
      <w:pPr>
        <w:pStyle w:val="a"/>
        <w:numPr>
          <w:ilvl w:val="0"/>
          <w:numId w:val="0"/>
        </w:numPr>
        <w:tabs>
          <w:tab w:val="clear" w:pos="1134"/>
          <w:tab w:val="left" w:pos="-284"/>
          <w:tab w:val="left" w:pos="426"/>
        </w:tabs>
      </w:pPr>
      <w:r>
        <w:t xml:space="preserve">       13.Certificat/decizie de înregistrare a întreprinderii și Extrasul din Registrul de Stat,</w:t>
      </w:r>
    </w:p>
    <w:p w:rsidR="00EE1DF3" w:rsidRDefault="00EE1DF3" w:rsidP="00EE1DF3">
      <w:pPr>
        <w:pStyle w:val="a"/>
        <w:numPr>
          <w:ilvl w:val="0"/>
          <w:numId w:val="0"/>
        </w:numPr>
        <w:tabs>
          <w:tab w:val="clear" w:pos="1134"/>
          <w:tab w:val="left" w:pos="-284"/>
          <w:tab w:val="left" w:pos="426"/>
        </w:tabs>
      </w:pPr>
      <w:r>
        <w:t xml:space="preserve">       14.Certificat de atribuire a contului bancar,</w:t>
      </w:r>
    </w:p>
    <w:p w:rsidR="00EE1DF3" w:rsidRDefault="00EE1DF3" w:rsidP="00EE1DF3">
      <w:pPr>
        <w:pStyle w:val="a"/>
        <w:numPr>
          <w:ilvl w:val="0"/>
          <w:numId w:val="0"/>
        </w:numPr>
        <w:tabs>
          <w:tab w:val="clear" w:pos="1134"/>
          <w:tab w:val="left" w:pos="-284"/>
          <w:tab w:val="left" w:pos="426"/>
        </w:tabs>
      </w:pPr>
      <w:r>
        <w:t xml:space="preserve">       15.Certificat de  efectuare sistematică a plății impozitelor,contribuțiilor,</w:t>
      </w:r>
    </w:p>
    <w:p w:rsidR="00EE1DF3" w:rsidRDefault="00EE1DF3" w:rsidP="00EE1DF3">
      <w:pPr>
        <w:pStyle w:val="a"/>
        <w:numPr>
          <w:ilvl w:val="0"/>
          <w:numId w:val="0"/>
        </w:numPr>
        <w:tabs>
          <w:tab w:val="clear" w:pos="1134"/>
          <w:tab w:val="left" w:pos="-284"/>
          <w:tab w:val="left" w:pos="426"/>
        </w:tabs>
      </w:pPr>
      <w:r>
        <w:t xml:space="preserve">       16.Perioada de garanție asupra lucrărilor achiziționate,</w:t>
      </w:r>
    </w:p>
    <w:p w:rsidR="00EE1DF3" w:rsidRDefault="00EE1DF3" w:rsidP="00EE1DF3">
      <w:pPr>
        <w:pStyle w:val="a"/>
        <w:numPr>
          <w:ilvl w:val="0"/>
          <w:numId w:val="0"/>
        </w:numPr>
        <w:tabs>
          <w:tab w:val="clear" w:pos="1134"/>
          <w:tab w:val="left" w:pos="-284"/>
          <w:tab w:val="left" w:pos="426"/>
        </w:tabs>
      </w:pPr>
      <w:r>
        <w:t xml:space="preserve">       17.</w:t>
      </w:r>
      <w:r w:rsidR="00180960">
        <w:t>Certificate de atestare profesională,</w:t>
      </w:r>
    </w:p>
    <w:p w:rsidR="00180960" w:rsidRDefault="00180960" w:rsidP="00180960">
      <w:pPr>
        <w:pStyle w:val="a"/>
        <w:numPr>
          <w:ilvl w:val="0"/>
          <w:numId w:val="0"/>
        </w:numPr>
        <w:tabs>
          <w:tab w:val="clear" w:pos="1134"/>
          <w:tab w:val="left" w:pos="-284"/>
          <w:tab w:val="left" w:pos="426"/>
        </w:tabs>
      </w:pPr>
      <w:r>
        <w:t xml:space="preserve">       18.Declarație privind confirmarea identității beneficiarilor efectifi și neîncadrarea acestora în situația condamnării pentru participarea la activități ale unei organizații sau grupuri criminale,pentru corupție,fraudă și/sau spălare de bani.</w:t>
      </w:r>
    </w:p>
    <w:p w:rsidR="00922F8A" w:rsidRPr="00FF430B" w:rsidRDefault="00180960" w:rsidP="00180960">
      <w:pPr>
        <w:pStyle w:val="a"/>
        <w:numPr>
          <w:ilvl w:val="0"/>
          <w:numId w:val="0"/>
        </w:numPr>
        <w:tabs>
          <w:tab w:val="clear" w:pos="1134"/>
          <w:tab w:val="left" w:pos="-284"/>
          <w:tab w:val="left" w:pos="426"/>
        </w:tabs>
      </w:pPr>
      <w:r>
        <w:t xml:space="preserve">        19.</w:t>
      </w:r>
      <w:r w:rsidR="0072565E" w:rsidRPr="00FF430B">
        <w:t>Contract de antrepriză (anexa nr.25);</w:t>
      </w:r>
    </w:p>
    <w:p w:rsidR="00922F8A" w:rsidRPr="00FF430B" w:rsidRDefault="00922F8A" w:rsidP="007427CE">
      <w:pPr>
        <w:pStyle w:val="a"/>
        <w:numPr>
          <w:ilvl w:val="0"/>
          <w:numId w:val="17"/>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7427CE">
      <w:pPr>
        <w:pStyle w:val="a"/>
        <w:numPr>
          <w:ilvl w:val="0"/>
          <w:numId w:val="17"/>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 xml:space="preserve">i argumentării soluţiilor </w:t>
      </w:r>
      <w:r w:rsidRPr="00FF430B">
        <w:lastRenderedPageBreak/>
        <w:t>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7427CE">
      <w:pPr>
        <w:pStyle w:val="a"/>
        <w:numPr>
          <w:ilvl w:val="0"/>
          <w:numId w:val="17"/>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7427CE">
      <w:pPr>
        <w:pStyle w:val="a"/>
        <w:numPr>
          <w:ilvl w:val="0"/>
          <w:numId w:val="17"/>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7427CE">
      <w:pPr>
        <w:pStyle w:val="a"/>
        <w:numPr>
          <w:ilvl w:val="0"/>
          <w:numId w:val="18"/>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612A2A" w:rsidP="007427CE">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7427CE">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7427CE">
      <w:pPr>
        <w:pStyle w:val="a"/>
        <w:numPr>
          <w:ilvl w:val="0"/>
          <w:numId w:val="17"/>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7427CE">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7427CE">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7427CE">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7427CE">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7427CE">
      <w:pPr>
        <w:pStyle w:val="a"/>
        <w:numPr>
          <w:ilvl w:val="0"/>
          <w:numId w:val="17"/>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7427CE">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7427CE">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7427CE">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7427CE">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7427CE">
      <w:pPr>
        <w:pStyle w:val="a"/>
        <w:numPr>
          <w:ilvl w:val="0"/>
          <w:numId w:val="19"/>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7427CE">
      <w:pPr>
        <w:pStyle w:val="a"/>
        <w:numPr>
          <w:ilvl w:val="0"/>
          <w:numId w:val="17"/>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7427C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7427C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7427C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7427C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7427C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lastRenderedPageBreak/>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lastRenderedPageBreak/>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180960" w:rsidP="00A54239">
      <w:pPr>
        <w:tabs>
          <w:tab w:val="left" w:pos="-284"/>
          <w:tab w:val="left" w:pos="142"/>
          <w:tab w:val="left" w:pos="426"/>
          <w:tab w:val="left" w:pos="567"/>
          <w:tab w:val="left" w:pos="709"/>
        </w:tabs>
        <w:ind w:left="-284" w:firstLine="284"/>
        <w:jc w:val="both"/>
      </w:pPr>
      <w:r>
        <w:t>4</w:t>
      </w:r>
      <w:r w:rsidR="004344C6" w:rsidRPr="00FF430B">
        <w:t>) conținut reciclat în beton și zidărie;</w:t>
      </w:r>
    </w:p>
    <w:p w:rsidR="00AA3E12" w:rsidRPr="00FF430B" w:rsidRDefault="00180960" w:rsidP="00A54239">
      <w:pPr>
        <w:tabs>
          <w:tab w:val="left" w:pos="-284"/>
          <w:tab w:val="left" w:pos="142"/>
          <w:tab w:val="left" w:pos="426"/>
          <w:tab w:val="left" w:pos="567"/>
          <w:tab w:val="left" w:pos="709"/>
        </w:tabs>
        <w:ind w:left="-284" w:firstLine="284"/>
        <w:jc w:val="both"/>
      </w:pPr>
      <w:r>
        <w:t>5</w:t>
      </w:r>
      <w:r w:rsidR="004344C6" w:rsidRPr="00FF430B">
        <w:t>) reducerea emisiilor de CO</w:t>
      </w:r>
      <w:r w:rsidR="004344C6" w:rsidRPr="00FF430B">
        <w:rPr>
          <w:vertAlign w:val="subscript"/>
        </w:rPr>
        <w:t>2</w:t>
      </w:r>
      <w:r w:rsidR="004344C6" w:rsidRPr="00FF430B">
        <w:t>e/tonă pentru transportul de agregate de utilizat în elementele de construcție specificate;</w:t>
      </w:r>
    </w:p>
    <w:p w:rsidR="00AA3E12" w:rsidRPr="00FF430B" w:rsidRDefault="00180960" w:rsidP="00A54239">
      <w:pPr>
        <w:tabs>
          <w:tab w:val="left" w:pos="-284"/>
          <w:tab w:val="left" w:pos="142"/>
          <w:tab w:val="left" w:pos="426"/>
          <w:tab w:val="left" w:pos="567"/>
          <w:tab w:val="left" w:pos="709"/>
        </w:tabs>
        <w:ind w:left="-284" w:firstLine="284"/>
        <w:jc w:val="both"/>
      </w:pPr>
      <w:r>
        <w:t>6</w:t>
      </w:r>
      <w:r w:rsidR="002909B7" w:rsidRPr="00FF430B">
        <w:t xml:space="preserve">)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180960" w:rsidP="00A54239">
      <w:pPr>
        <w:tabs>
          <w:tab w:val="left" w:pos="-284"/>
          <w:tab w:val="left" w:pos="142"/>
          <w:tab w:val="left" w:pos="426"/>
          <w:tab w:val="left" w:pos="567"/>
          <w:tab w:val="left" w:pos="709"/>
        </w:tabs>
        <w:ind w:left="-284" w:firstLine="284"/>
        <w:jc w:val="both"/>
      </w:pPr>
      <w:r>
        <w:t>7</w:t>
      </w:r>
      <w:r w:rsidR="004344C6" w:rsidRPr="00FF430B">
        <w:t>) aprovizionarea cu produse certificate ca fiind durabile (Patru etichete ecologice ale UE pentru componente);</w:t>
      </w:r>
    </w:p>
    <w:p w:rsidR="00AA3E12" w:rsidRPr="00FF430B" w:rsidRDefault="00180960" w:rsidP="00A54239">
      <w:pPr>
        <w:tabs>
          <w:tab w:val="left" w:pos="-284"/>
          <w:tab w:val="left" w:pos="142"/>
          <w:tab w:val="left" w:pos="426"/>
          <w:tab w:val="left" w:pos="567"/>
          <w:tab w:val="left" w:pos="709"/>
        </w:tabs>
        <w:ind w:left="-284" w:firstLine="284"/>
        <w:jc w:val="both"/>
      </w:pPr>
      <w:r>
        <w:t>8</w:t>
      </w:r>
      <w:r w:rsidR="004344C6" w:rsidRPr="00FF430B">
        <w:t>) vopsele și lacuri de interior și de exterior;</w:t>
      </w:r>
    </w:p>
    <w:p w:rsidR="00AA3E12" w:rsidRPr="00FF430B" w:rsidRDefault="00180960" w:rsidP="00A54239">
      <w:pPr>
        <w:tabs>
          <w:tab w:val="left" w:pos="-284"/>
          <w:tab w:val="left" w:pos="142"/>
          <w:tab w:val="left" w:pos="426"/>
          <w:tab w:val="left" w:pos="567"/>
          <w:tab w:val="left" w:pos="709"/>
        </w:tabs>
        <w:ind w:left="-284" w:firstLine="284"/>
        <w:jc w:val="both"/>
      </w:pPr>
      <w:r>
        <w:t>9</w:t>
      </w:r>
      <w:r w:rsidR="004344C6"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w:t>
      </w:r>
      <w:r w:rsidR="00180960">
        <w:t>0</w:t>
      </w:r>
      <w:r w:rsidRPr="00FF430B">
        <w:t>)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w:t>
      </w:r>
      <w:r w:rsidR="00180960">
        <w:t>1</w:t>
      </w:r>
      <w:r w:rsidRPr="00FF430B">
        <w:t xml:space="preserve">)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w:t>
      </w:r>
      <w:r w:rsidR="00180960">
        <w:t>2</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w:t>
      </w:r>
      <w:r w:rsidR="00180960">
        <w:t>3</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1</w:t>
      </w:r>
      <w:r w:rsidR="00C84B90">
        <w:rPr>
          <w:rFonts w:ascii="Times New Roman" w:hAnsi="Times New Roman" w:cs="Times New Roman"/>
        </w:rPr>
        <w:t>4</w:t>
      </w:r>
      <w:r w:rsidRPr="00FF430B">
        <w:rPr>
          <w:rFonts w:ascii="Times New Roman" w:hAnsi="Times New Roman" w:cs="Times New Roman"/>
        </w:rPr>
        <w:t xml:space="preserve">)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C84B90" w:rsidP="00A54239">
      <w:pPr>
        <w:pStyle w:val="Default"/>
        <w:tabs>
          <w:tab w:val="left" w:pos="-284"/>
        </w:tabs>
        <w:ind w:left="-284" w:firstLine="284"/>
        <w:jc w:val="both"/>
        <w:rPr>
          <w:rFonts w:ascii="Times New Roman" w:hAnsi="Times New Roman" w:cs="Times New Roman"/>
        </w:rPr>
      </w:pPr>
      <w:r>
        <w:rPr>
          <w:rFonts w:ascii="Times New Roman" w:hAnsi="Times New Roman" w:cs="Times New Roman"/>
        </w:rPr>
        <w:t>15.</w:t>
      </w:r>
      <w:r w:rsidR="004344C6" w:rsidRPr="00FF430B">
        <w:rPr>
          <w:rFonts w:ascii="Times New Roman" w:hAnsi="Times New Roman" w:cs="Times New Roman"/>
        </w:rPr>
        <w:t xml:space="preserve"> stabilirea caietului de sarcini, achiziționarea și utilizarea de materiale de construcție cu impact redus asupra mediului; </w:t>
      </w:r>
    </w:p>
    <w:p w:rsidR="000D4758" w:rsidRPr="00FF430B" w:rsidRDefault="00C84B90" w:rsidP="00A54239">
      <w:pPr>
        <w:pStyle w:val="Default"/>
        <w:tabs>
          <w:tab w:val="left" w:pos="-284"/>
        </w:tabs>
        <w:ind w:left="-284" w:firstLine="284"/>
        <w:jc w:val="both"/>
        <w:rPr>
          <w:rFonts w:ascii="Times New Roman" w:hAnsi="Times New Roman" w:cs="Times New Roman"/>
        </w:rPr>
      </w:pPr>
      <w:r>
        <w:rPr>
          <w:rFonts w:ascii="Times New Roman" w:hAnsi="Times New Roman" w:cs="Times New Roman"/>
        </w:rPr>
        <w:t>16.</w:t>
      </w:r>
      <w:r w:rsidR="007167E4" w:rsidRPr="00FF430B">
        <w:rPr>
          <w:rFonts w:ascii="Times New Roman" w:hAnsi="Times New Roman" w:cs="Times New Roman"/>
        </w:rPr>
        <w:t xml:space="preserve"> utilizarea de materiale de construcții cu un nivel ridicat de conținut reciclat și reutilizat și de subproduse de acest gen la construcția și întreținerea drumurilor; </w:t>
      </w:r>
    </w:p>
    <w:p w:rsidR="000D4758" w:rsidRPr="00FF430B" w:rsidRDefault="00C84B90" w:rsidP="00A54239">
      <w:pPr>
        <w:pStyle w:val="Default"/>
        <w:tabs>
          <w:tab w:val="left" w:pos="-284"/>
        </w:tabs>
        <w:ind w:left="-284" w:firstLine="284"/>
        <w:jc w:val="both"/>
        <w:rPr>
          <w:rFonts w:ascii="Times New Roman" w:hAnsi="Times New Roman" w:cs="Times New Roman"/>
        </w:rPr>
      </w:pPr>
      <w:r>
        <w:rPr>
          <w:rFonts w:ascii="Times New Roman" w:hAnsi="Times New Roman" w:cs="Times New Roman"/>
        </w:rPr>
        <w:t>17.</w:t>
      </w:r>
      <w:r w:rsidR="007167E4" w:rsidRPr="00FF430B">
        <w:rPr>
          <w:rFonts w:ascii="Times New Roman" w:hAnsi="Times New Roman" w:cs="Times New Roman"/>
        </w:rPr>
        <w:t xml:space="preserve"> creșterea durabilității îmbrăcăminților, a capacității portante și a rezistenței la uzură; </w:t>
      </w:r>
    </w:p>
    <w:p w:rsidR="000D4758" w:rsidRPr="00FF430B" w:rsidRDefault="00C84B90" w:rsidP="00A54239">
      <w:pPr>
        <w:pStyle w:val="Default"/>
        <w:tabs>
          <w:tab w:val="left" w:pos="-284"/>
        </w:tabs>
        <w:ind w:left="-284" w:firstLine="284"/>
        <w:jc w:val="both"/>
        <w:rPr>
          <w:rFonts w:ascii="Times New Roman" w:hAnsi="Times New Roman" w:cs="Times New Roman"/>
        </w:rPr>
      </w:pPr>
      <w:r>
        <w:rPr>
          <w:rFonts w:ascii="Times New Roman" w:hAnsi="Times New Roman" w:cs="Times New Roman"/>
        </w:rPr>
        <w:t>18.</w:t>
      </w:r>
      <w:r w:rsidR="007167E4" w:rsidRPr="00FF430B">
        <w:rPr>
          <w:rFonts w:ascii="Times New Roman" w:hAnsi="Times New Roman" w:cs="Times New Roman"/>
        </w:rPr>
        <w:t xml:space="preserve"> dezvoltarea și executarea planurilor de monitorizare și întreținere în situați</w:t>
      </w:r>
      <w:r w:rsidR="00785412" w:rsidRPr="00FF430B">
        <w:rPr>
          <w:rFonts w:ascii="Times New Roman" w:hAnsi="Times New Roman" w:cs="Times New Roman"/>
        </w:rPr>
        <w:t>e</w:t>
      </w:r>
      <w:r w:rsidR="007167E4" w:rsidRPr="00FF430B">
        <w:rPr>
          <w:rFonts w:ascii="Times New Roman" w:hAnsi="Times New Roman" w:cs="Times New Roman"/>
        </w:rPr>
        <w:t xml:space="preserve">i concrete; </w:t>
      </w:r>
    </w:p>
    <w:p w:rsidR="000D4758" w:rsidRPr="00FF430B" w:rsidRDefault="00C84B90" w:rsidP="00A54239">
      <w:pPr>
        <w:pStyle w:val="Default"/>
        <w:tabs>
          <w:tab w:val="left" w:pos="-284"/>
        </w:tabs>
        <w:ind w:left="-284" w:firstLine="284"/>
        <w:jc w:val="both"/>
        <w:rPr>
          <w:rFonts w:ascii="Times New Roman" w:hAnsi="Times New Roman" w:cs="Times New Roman"/>
        </w:rPr>
      </w:pPr>
      <w:r>
        <w:rPr>
          <w:rFonts w:ascii="Times New Roman" w:hAnsi="Times New Roman" w:cs="Times New Roman"/>
        </w:rPr>
        <w:t>19.</w:t>
      </w:r>
      <w:r w:rsidR="007167E4" w:rsidRPr="00FF430B">
        <w:rPr>
          <w:rFonts w:ascii="Times New Roman" w:hAnsi="Times New Roman" w:cs="Times New Roman"/>
        </w:rPr>
        <w:t xml:space="preserve"> evaluarea durabilității asupra materialelor de construcții; </w:t>
      </w:r>
    </w:p>
    <w:p w:rsidR="000D4758" w:rsidRPr="00FF430B" w:rsidRDefault="00C84B90" w:rsidP="00A54239">
      <w:pPr>
        <w:pStyle w:val="Default"/>
        <w:tabs>
          <w:tab w:val="left" w:pos="-284"/>
        </w:tabs>
        <w:ind w:left="-284" w:firstLine="284"/>
        <w:jc w:val="both"/>
        <w:rPr>
          <w:rFonts w:ascii="Times New Roman" w:hAnsi="Times New Roman" w:cs="Times New Roman"/>
        </w:rPr>
      </w:pPr>
      <w:r>
        <w:rPr>
          <w:rFonts w:ascii="Times New Roman" w:hAnsi="Times New Roman" w:cs="Times New Roman"/>
        </w:rPr>
        <w:t>20.</w:t>
      </w:r>
      <w:r w:rsidR="007167E4" w:rsidRPr="00FF430B">
        <w:rPr>
          <w:rFonts w:ascii="Times New Roman" w:hAnsi="Times New Roman" w:cs="Times New Roman"/>
        </w:rPr>
        <w:t xml:space="preserve">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w:t>
      </w:r>
      <w:r w:rsidR="00C84B90">
        <w:t>1</w:t>
      </w:r>
      <w:r w:rsidRPr="00FF430B">
        <w:t>) generarea de deșeuri în timpul pregătirii terenului</w:t>
      </w:r>
      <w:r w:rsidR="00C84B90">
        <w:t>.</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lastRenderedPageBreak/>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r w:rsidR="00E2154F" w:rsidRPr="00FF430B">
        <w:lastRenderedPageBreak/>
        <w:t xml:space="preserve">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 xml:space="preserve">operatorul economic se </w:t>
      </w:r>
      <w:r w:rsidR="00A6700A" w:rsidRPr="00FF430B">
        <w:lastRenderedPageBreak/>
        <w:t>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074376" w:rsidRDefault="000E4D7D" w:rsidP="009F1E2C">
      <w:pPr>
        <w:pStyle w:val="af2"/>
        <w:shd w:val="clear" w:color="auto" w:fill="FFFFFF"/>
        <w:tabs>
          <w:tab w:val="left" w:pos="-284"/>
        </w:tabs>
        <w:ind w:left="-284" w:firstLine="284"/>
        <w:rPr>
          <w:color w:val="000000" w:themeColor="text1"/>
          <w:lang w:val="en-US" w:eastAsia="it-IT"/>
        </w:rPr>
      </w:pPr>
      <w:r w:rsidRPr="00074376">
        <w:rPr>
          <w:b/>
          <w:color w:val="000000" w:themeColor="text1"/>
          <w:lang w:val="en-US"/>
        </w:rPr>
        <w:t>9</w:t>
      </w:r>
      <w:r w:rsidR="0024699C" w:rsidRPr="00074376">
        <w:rPr>
          <w:b/>
          <w:color w:val="000000" w:themeColor="text1"/>
          <w:lang w:val="en-US"/>
        </w:rPr>
        <w:t>8</w:t>
      </w:r>
      <w:r w:rsidR="00B00190" w:rsidRPr="00074376">
        <w:rPr>
          <w:b/>
          <w:color w:val="000000" w:themeColor="text1"/>
          <w:lang w:val="en-US"/>
        </w:rPr>
        <w:t xml:space="preserve">. </w:t>
      </w:r>
      <w:r w:rsidR="00B00190" w:rsidRPr="0007437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lastRenderedPageBreak/>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7427CE">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7427CE">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7427CE">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7427CE">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7427CE">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7427CE">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7427CE">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7427CE">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7427CE">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7427CE">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7427CE">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7427CE">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7427C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7427CE">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7427CE">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7427CE">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7427CE">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7427CE">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7427C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7427CE">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7427CE">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7427CE">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7427C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7427C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7427C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7427C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7427C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7427C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7427C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7427CE">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7427CE">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7427CE">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7427CE">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7427C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7427CE">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7427CE">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7427C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7427CE">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7427CE">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7427CE">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7427CE">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7427C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7427C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7427C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7427C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7427C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7427C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7427C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7427C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7427C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074376" w:rsidRDefault="00074376" w:rsidP="00502EFF">
      <w:pPr>
        <w:jc w:val="right"/>
        <w:rPr>
          <w:noProof w:val="0"/>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7427CE">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7427C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7427C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7427C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7427C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7427CE">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7427CE">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7427CE">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7427CE">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7427C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7427C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7427C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7427C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7427CE">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7427CE">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7427CE">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7427CE">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7427CE">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7427CE">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7427CE">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7427CE">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7427CE">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7427CE">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7427CE">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7427CE">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lastRenderedPageBreak/>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7427CE">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7427CE">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lastRenderedPageBreak/>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7427CE">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9C5091" w:rsidRDefault="009C5091" w:rsidP="00502EFF">
      <w:pPr>
        <w:jc w:val="right"/>
        <w:rPr>
          <w:noProof w:val="0"/>
        </w:rPr>
      </w:pPr>
    </w:p>
    <w:p w:rsidR="009C5091" w:rsidRDefault="009C5091" w:rsidP="00502EFF">
      <w:pPr>
        <w:jc w:val="right"/>
        <w:rPr>
          <w:noProof w:val="0"/>
        </w:rPr>
      </w:pPr>
    </w:p>
    <w:p w:rsidR="009C5091" w:rsidRDefault="009C5091" w:rsidP="00502EFF">
      <w:pPr>
        <w:jc w:val="right"/>
        <w:rPr>
          <w:noProof w:val="0"/>
        </w:rPr>
      </w:pPr>
    </w:p>
    <w:p w:rsidR="009C5091" w:rsidRDefault="009C5091" w:rsidP="00502EFF">
      <w:pPr>
        <w:jc w:val="right"/>
        <w:rPr>
          <w:noProof w:val="0"/>
        </w:rPr>
      </w:pP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7427C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lastRenderedPageBreak/>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7427C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7427C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7427C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7427CE">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427CE">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427CE">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Pr="00FF430B" w:rsidRDefault="009C5091"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w:t>
      </w:r>
      <w:r w:rsidRPr="00FF430B">
        <w:rPr>
          <w:rFonts w:ascii="Times New Roman" w:hAnsi="Times New Roman"/>
          <w:szCs w:val="24"/>
        </w:rPr>
        <w:lastRenderedPageBreak/>
        <w:t>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r>
      <w:r w:rsidRPr="00FF430B">
        <w:rPr>
          <w:b/>
          <w:noProof w:val="0"/>
          <w:lang w:eastAsia="ru-RU"/>
        </w:rPr>
        <w:lastRenderedPageBreak/>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lastRenderedPageBreak/>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lastRenderedPageBreak/>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lastRenderedPageBreak/>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485"/>
        <w:gridCol w:w="2043"/>
        <w:gridCol w:w="2117"/>
        <w:gridCol w:w="2158"/>
        <w:gridCol w:w="1855"/>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7"/>
        <w:gridCol w:w="3126"/>
        <w:gridCol w:w="1984"/>
        <w:gridCol w:w="1590"/>
        <w:gridCol w:w="2679"/>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lastRenderedPageBreak/>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lastRenderedPageBreak/>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xml:space="preserve">) toate resursele financiare necesare pentru îndeplinirea integrală şi </w:t>
      </w:r>
      <w:r w:rsidRPr="00FF430B">
        <w:lastRenderedPageBreak/>
        <w:t>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w:t>
      </w:r>
      <w:r w:rsidRPr="00FF430B">
        <w:lastRenderedPageBreak/>
        <w:t>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lastRenderedPageBreak/>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w:t>
            </w:r>
            <w:r w:rsidR="005B24DA" w:rsidRPr="00FF430B">
              <w:rPr>
                <w:rFonts w:eastAsia="PMingLiU"/>
                <w:lang w:eastAsia="zh-CN"/>
              </w:rPr>
              <w:lastRenderedPageBreak/>
              <w:t>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 xml:space="preserve">privind controlul de stat asupra activității de </w:t>
            </w:r>
            <w:r w:rsidR="005B24DA" w:rsidRPr="00FF430B">
              <w:lastRenderedPageBreak/>
              <w:t>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7427CE">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lastRenderedPageBreak/>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lastRenderedPageBreak/>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512245" w:rsidRPr="00512245" w:rsidRDefault="00512245" w:rsidP="00512245"/>
    <w:p w:rsidR="00512245" w:rsidRPr="00512245" w:rsidRDefault="00512245" w:rsidP="00512245">
      <w:pPr>
        <w:sectPr w:rsidR="00512245" w:rsidRPr="00512245">
          <w:type w:val="continuous"/>
          <w:pgSz w:w="11940" w:h="16860"/>
          <w:pgMar w:top="640" w:right="740" w:bottom="280" w:left="1200" w:header="720" w:footer="720" w:gutter="0"/>
          <w:cols w:space="720"/>
        </w:sectPr>
      </w:pPr>
    </w:p>
    <w:p w:rsidR="00512245" w:rsidRPr="00512245" w:rsidRDefault="00512245" w:rsidP="00512245"/>
    <w:p w:rsidR="00512245" w:rsidRPr="00512245" w:rsidRDefault="00512245" w:rsidP="00512245"/>
    <w:p w:rsidR="006572E7" w:rsidRPr="008F5345" w:rsidRDefault="006572E7" w:rsidP="006572E7">
      <w:pPr>
        <w:rPr>
          <w:lang w:val="en-US"/>
        </w:rPr>
      </w:pPr>
    </w:p>
    <w:p w:rsidR="00EF16C3" w:rsidRPr="00EF16C3" w:rsidRDefault="00EF16C3" w:rsidP="00196AB4">
      <w:pPr>
        <w:jc w:val="both"/>
        <w:rPr>
          <w:b/>
        </w:rPr>
      </w:pPr>
      <w:r w:rsidRPr="00EF16C3">
        <w:rPr>
          <w:b/>
        </w:rPr>
        <w:t>Obligații și responsabilități executantului</w:t>
      </w:r>
    </w:p>
    <w:p w:rsidR="00EF16C3" w:rsidRDefault="00EF16C3" w:rsidP="00196AB4">
      <w:pPr>
        <w:jc w:val="both"/>
      </w:pPr>
      <w:r>
        <w:t xml:space="preserve"> Executantul este obligat: </w:t>
      </w:r>
    </w:p>
    <w:p w:rsidR="00EF16C3" w:rsidRDefault="00EF16C3" w:rsidP="00196AB4">
      <w:pPr>
        <w:jc w:val="both"/>
      </w:pPr>
      <w:r>
        <w:t xml:space="preserve">•Să asigure prin mijloace proprii sau prin colaborare cu unități de specialitate in conformitate cu documentația de proiect; </w:t>
      </w:r>
    </w:p>
    <w:p w:rsidR="00BB36B4" w:rsidRDefault="00EF16C3" w:rsidP="00196AB4">
      <w:pPr>
        <w:jc w:val="both"/>
      </w:pPr>
      <w:r>
        <w:t>• Să întocmească graficul de execuție a lucrărilor;</w:t>
      </w:r>
    </w:p>
    <w:p w:rsidR="00EF16C3" w:rsidRDefault="00EF16C3" w:rsidP="00196AB4">
      <w:pPr>
        <w:jc w:val="both"/>
      </w:pPr>
      <w:r>
        <w:t xml:space="preserve"> • Să respecte prevederile impuse prin aprobările respective;</w:t>
      </w:r>
    </w:p>
    <w:p w:rsidR="00EF16C3" w:rsidRDefault="00EF16C3" w:rsidP="00196AB4">
      <w:pPr>
        <w:jc w:val="both"/>
      </w:pPr>
      <w:r>
        <w:t xml:space="preserve"> • Să nu afecteze prin executarea lucrărilor mediul înconjurător sau alte proprietăți;</w:t>
      </w:r>
    </w:p>
    <w:p w:rsidR="00EF16C3" w:rsidRDefault="00EF16C3" w:rsidP="00196AB4">
      <w:pPr>
        <w:jc w:val="both"/>
      </w:pPr>
      <w:r>
        <w:t xml:space="preserve"> • Să remedieze defecțiunile apărute în perioada de garanție pe cheltuiala sa în termenele stabilite în contract; </w:t>
      </w:r>
    </w:p>
    <w:p w:rsidR="00EF16C3" w:rsidRPr="00EF16C3" w:rsidRDefault="00EF16C3" w:rsidP="00196AB4">
      <w:pPr>
        <w:jc w:val="both"/>
        <w:rPr>
          <w:b/>
        </w:rPr>
      </w:pPr>
      <w:r w:rsidRPr="00EF16C3">
        <w:rPr>
          <w:b/>
        </w:rPr>
        <w:t xml:space="preserve">Obligații beneficiarului </w:t>
      </w:r>
    </w:p>
    <w:p w:rsidR="00EF16C3" w:rsidRDefault="00EF16C3" w:rsidP="00196AB4">
      <w:pPr>
        <w:jc w:val="both"/>
      </w:pPr>
      <w:r>
        <w:t xml:space="preserve">Beneficiarul se obligă: </w:t>
      </w:r>
    </w:p>
    <w:p w:rsidR="00BB36B4" w:rsidRDefault="00EF16C3" w:rsidP="00196AB4">
      <w:pPr>
        <w:jc w:val="both"/>
      </w:pPr>
      <w:r>
        <w:t>• Să emită ordinul de începere a lucrărilor;</w:t>
      </w:r>
    </w:p>
    <w:p w:rsidR="00EF16C3" w:rsidRDefault="00EF16C3" w:rsidP="00196AB4">
      <w:pPr>
        <w:jc w:val="both"/>
      </w:pPr>
      <w:r>
        <w:t xml:space="preserve"> • Să sesizeze în scris executantul asupra defecțiunilor apărute în perioada de garanție; </w:t>
      </w:r>
    </w:p>
    <w:p w:rsidR="00EF16C3" w:rsidRPr="00EF16C3" w:rsidRDefault="00EF16C3" w:rsidP="00196AB4">
      <w:pPr>
        <w:jc w:val="both"/>
        <w:rPr>
          <w:b/>
        </w:rPr>
      </w:pPr>
      <w:r w:rsidRPr="00EF16C3">
        <w:rPr>
          <w:b/>
        </w:rPr>
        <w:t xml:space="preserve">Recepția lucrărilor </w:t>
      </w:r>
    </w:p>
    <w:p w:rsidR="00EF16C3" w:rsidRDefault="00EF16C3" w:rsidP="00196AB4">
      <w:pPr>
        <w:jc w:val="both"/>
      </w:pPr>
      <w:r>
        <w:t xml:space="preserve">Recepția lucrarilor se face la terminarea lucrărilor de către o comisie, cu respectarea prevederilor din caietul de sarcini, prevederile standardelor EN și normative, precum și a reglementărilor și instrucțiunilor în vigoare privind recepția lucrărilor. </w:t>
      </w:r>
    </w:p>
    <w:p w:rsidR="00EF16C3" w:rsidRDefault="00EF16C3" w:rsidP="00196AB4">
      <w:pPr>
        <w:jc w:val="both"/>
      </w:pPr>
      <w:r>
        <w:t xml:space="preserve">Recepția se face calitativ și cantitativ pe bază de proces-verbal de recepție. </w:t>
      </w:r>
    </w:p>
    <w:p w:rsidR="00EF16C3" w:rsidRPr="00EF16C3" w:rsidRDefault="00EF16C3" w:rsidP="00196AB4">
      <w:pPr>
        <w:jc w:val="both"/>
        <w:rPr>
          <w:b/>
        </w:rPr>
      </w:pPr>
      <w:r w:rsidRPr="00EF16C3">
        <w:rPr>
          <w:b/>
        </w:rPr>
        <w:t xml:space="preserve">Documente obligatorii la depunerea ofertei </w:t>
      </w:r>
    </w:p>
    <w:p w:rsidR="00EF16C3" w:rsidRDefault="00EF16C3" w:rsidP="00196AB4">
      <w:pPr>
        <w:jc w:val="both"/>
      </w:pPr>
      <w:r>
        <w:t xml:space="preserve">1) Propunerea tehnică; (Formularele F3,5,7) </w:t>
      </w:r>
    </w:p>
    <w:p w:rsidR="00EF16C3" w:rsidRDefault="00EF16C3" w:rsidP="00196AB4">
      <w:pPr>
        <w:jc w:val="both"/>
      </w:pPr>
      <w:r>
        <w:t xml:space="preserve">2) Propunerea financiară; </w:t>
      </w:r>
    </w:p>
    <w:p w:rsidR="00EF16C3" w:rsidRDefault="00EF16C3" w:rsidP="00196AB4">
      <w:pPr>
        <w:jc w:val="both"/>
      </w:pPr>
      <w:r>
        <w:t xml:space="preserve">3) DUAE; </w:t>
      </w:r>
    </w:p>
    <w:p w:rsidR="00EF16C3" w:rsidRDefault="00EF16C3" w:rsidP="00196AB4">
      <w:pPr>
        <w:jc w:val="both"/>
      </w:pPr>
      <w:r>
        <w:t>4) Garanția pentru ofertă;</w:t>
      </w:r>
    </w:p>
    <w:p w:rsidR="00EF16C3" w:rsidRDefault="00EF16C3" w:rsidP="00196AB4">
      <w:pPr>
        <w:jc w:val="both"/>
      </w:pPr>
      <w:r>
        <w:t xml:space="preserve"> 5) Cerere de participare (anexa nr. 7);</w:t>
      </w:r>
    </w:p>
    <w:p w:rsidR="00EF16C3" w:rsidRDefault="00EF16C3" w:rsidP="00196AB4">
      <w:pPr>
        <w:jc w:val="both"/>
      </w:pPr>
      <w:r>
        <w:t xml:space="preserve"> 6) Grafic de executare a lucrărilor (anexa nr. 10.); </w:t>
      </w:r>
    </w:p>
    <w:p w:rsidR="00EF16C3" w:rsidRPr="00EF16C3" w:rsidRDefault="00EF16C3" w:rsidP="00196AB4">
      <w:pPr>
        <w:jc w:val="both"/>
        <w:rPr>
          <w:b/>
        </w:rPr>
      </w:pPr>
      <w:r w:rsidRPr="00EF16C3">
        <w:rPr>
          <w:b/>
        </w:rPr>
        <w:t xml:space="preserve">Documente obligatorii la evaluarea ofertelor </w:t>
      </w:r>
    </w:p>
    <w:p w:rsidR="009C5091" w:rsidRDefault="00EF16C3" w:rsidP="00196AB4">
      <w:pPr>
        <w:jc w:val="both"/>
        <w:rPr>
          <w:b/>
        </w:rPr>
      </w:pPr>
      <w:r>
        <w:t>Autoritatea contractantă solicită prezentarea documentelor declarate în DUAE timp de 3 zile lucrătoare din data deschiderii ofertelor, pentru operatorul economic clasat pe primul loc ,folosind flucsurile interactive de lucru prin intermediul SIA RSAP.</w:t>
      </w: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EF16C3" w:rsidRPr="00FF430B" w:rsidRDefault="00EF16C3" w:rsidP="00EF16C3">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Default="00A63BAC" w:rsidP="00196AB4">
      <w:pPr>
        <w:jc w:val="both"/>
        <w:rPr>
          <w:b/>
        </w:rPr>
      </w:pPr>
    </w:p>
    <w:p w:rsidR="00A63BAC" w:rsidRPr="00FF430B" w:rsidRDefault="00A63BAC"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612A2A" w:rsidRDefault="003F32F6" w:rsidP="00612A2A">
      <w:pPr>
        <w:rPr>
          <w:noProof w:val="0"/>
        </w:rPr>
      </w:pPr>
      <w:r w:rsidRPr="003F32F6">
        <w:rPr>
          <w:sz w:val="22"/>
          <w:szCs w:val="22"/>
          <w:lang w:val="ru-RU" w:eastAsia="ru-RU"/>
        </w:rPr>
        <w:lastRenderedPageBreak/>
        <w:drawing>
          <wp:anchor distT="0" distB="0" distL="0" distR="0" simplePos="0" relativeHeight="251659264" behindDoc="1" locked="0" layoutInCell="1" allowOverlap="1" wp14:anchorId="517B9E9D" wp14:editId="0E80CD52">
            <wp:simplePos x="0" y="0"/>
            <wp:positionH relativeFrom="page">
              <wp:posOffset>314325</wp:posOffset>
            </wp:positionH>
            <wp:positionV relativeFrom="page">
              <wp:posOffset>304800</wp:posOffset>
            </wp:positionV>
            <wp:extent cx="7557693" cy="1068705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7" cstate="print"/>
                    <a:stretch>
                      <a:fillRect/>
                    </a:stretch>
                  </pic:blipFill>
                  <pic:spPr>
                    <a:xfrm>
                      <a:off x="0" y="0"/>
                      <a:ext cx="7559040" cy="10688955"/>
                    </a:xfrm>
                    <a:prstGeom prst="rect">
                      <a:avLst/>
                    </a:prstGeom>
                  </pic:spPr>
                </pic:pic>
              </a:graphicData>
            </a:graphic>
          </wp:anchor>
        </w:drawing>
      </w: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3F32F6">
      <w:pPr>
        <w:ind w:left="-426"/>
        <w:rPr>
          <w:noProof w:val="0"/>
        </w:rPr>
      </w:pPr>
      <w:r w:rsidRPr="003F32F6">
        <w:rPr>
          <w:sz w:val="22"/>
          <w:szCs w:val="22"/>
          <w:lang w:val="ru-RU" w:eastAsia="ru-RU"/>
        </w:rPr>
        <w:lastRenderedPageBreak/>
        <w:drawing>
          <wp:anchor distT="0" distB="0" distL="0" distR="0" simplePos="0" relativeHeight="251661312" behindDoc="1" locked="0" layoutInCell="1" allowOverlap="1" wp14:anchorId="70504CD1" wp14:editId="539FE117">
            <wp:simplePos x="0" y="0"/>
            <wp:positionH relativeFrom="page">
              <wp:posOffset>-266700</wp:posOffset>
            </wp:positionH>
            <wp:positionV relativeFrom="page">
              <wp:posOffset>309245</wp:posOffset>
            </wp:positionV>
            <wp:extent cx="7814944" cy="10869168"/>
            <wp:effectExtent l="0" t="0" r="0" b="8890"/>
            <wp:wrapNone/>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8" cstate="print"/>
                    <a:stretch>
                      <a:fillRect/>
                    </a:stretch>
                  </pic:blipFill>
                  <pic:spPr>
                    <a:xfrm>
                      <a:off x="0" y="0"/>
                      <a:ext cx="7814944" cy="10869168"/>
                    </a:xfrm>
                    <a:prstGeom prst="rect">
                      <a:avLst/>
                    </a:prstGeom>
                  </pic:spPr>
                </pic:pic>
              </a:graphicData>
            </a:graphic>
          </wp:anchor>
        </w:drawing>
      </w: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3F32F6">
      <w:pPr>
        <w:ind w:hanging="709"/>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bookmarkStart w:id="63" w:name="_GoBack"/>
      <w:r w:rsidRPr="003F32F6">
        <w:rPr>
          <w:sz w:val="22"/>
          <w:szCs w:val="22"/>
          <w:lang w:val="ru-RU" w:eastAsia="ru-RU"/>
        </w:rPr>
        <w:lastRenderedPageBreak/>
        <w:drawing>
          <wp:anchor distT="0" distB="0" distL="0" distR="0" simplePos="0" relativeHeight="251663360" behindDoc="1" locked="0" layoutInCell="1" allowOverlap="1" wp14:anchorId="59A60B42" wp14:editId="520AD6BD">
            <wp:simplePos x="0" y="0"/>
            <wp:positionH relativeFrom="page">
              <wp:posOffset>304800</wp:posOffset>
            </wp:positionH>
            <wp:positionV relativeFrom="page">
              <wp:posOffset>304800</wp:posOffset>
            </wp:positionV>
            <wp:extent cx="7580630" cy="10704576"/>
            <wp:effectExtent l="0" t="0" r="0" b="0"/>
            <wp:wrapNone/>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9" cstate="print"/>
                    <a:stretch>
                      <a:fillRect/>
                    </a:stretch>
                  </pic:blipFill>
                  <pic:spPr>
                    <a:xfrm>
                      <a:off x="0" y="0"/>
                      <a:ext cx="7580630" cy="10704576"/>
                    </a:xfrm>
                    <a:prstGeom prst="rect">
                      <a:avLst/>
                    </a:prstGeom>
                  </pic:spPr>
                </pic:pic>
              </a:graphicData>
            </a:graphic>
          </wp:anchor>
        </w:drawing>
      </w:r>
      <w:bookmarkEnd w:id="63"/>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3F32F6" w:rsidRDefault="003F32F6" w:rsidP="00612A2A">
      <w:pPr>
        <w:rPr>
          <w:noProof w:val="0"/>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lastRenderedPageBreak/>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w:t>
            </w:r>
            <w:r w:rsidR="00B81E83">
              <w:rPr>
                <w:u w:val="single"/>
              </w:rPr>
              <w:t>s.Horodiște</w:t>
            </w:r>
          </w:p>
          <w:p w:rsidR="00460653" w:rsidRPr="00FF430B" w:rsidRDefault="00032E30" w:rsidP="009453D7">
            <w:pPr>
              <w:jc w:val="center"/>
            </w:pPr>
            <w:r>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074376" w:rsidRDefault="00460653" w:rsidP="00385C85">
            <w:pPr>
              <w:pStyle w:val="af2"/>
              <w:tabs>
                <w:tab w:val="left" w:pos="567"/>
                <w:tab w:val="right" w:pos="9531"/>
              </w:tabs>
              <w:ind w:firstLine="0"/>
              <w:rPr>
                <w:lang w:val="en-US"/>
              </w:rPr>
            </w:pPr>
            <w:r w:rsidRPr="00074376">
              <w:rPr>
                <w:lang w:val="en-US"/>
              </w:rPr>
              <w:t>Prezentul contract este încheiat în urma procedurii de achiziție nr. ________________ din data___________________, între__</w:t>
            </w:r>
            <w:r w:rsidR="000778CD" w:rsidRPr="00032E30">
              <w:rPr>
                <w:u w:val="single"/>
                <w:lang w:val="en-US"/>
              </w:rPr>
              <w:t xml:space="preserve">Primăria comunei </w:t>
            </w:r>
            <w:r w:rsidR="00B81E83">
              <w:rPr>
                <w:u w:val="single"/>
                <w:lang w:val="en-US"/>
              </w:rPr>
              <w:t>Horodiște</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074376" w:rsidRDefault="00460653" w:rsidP="00B81E83">
            <w:pPr>
              <w:tabs>
                <w:tab w:val="left" w:pos="567"/>
                <w:tab w:val="right" w:pos="9531"/>
              </w:tabs>
              <w:jc w:val="both"/>
              <w:rPr>
                <w:sz w:val="20"/>
                <w:szCs w:val="20"/>
                <w:lang w:val="en-US"/>
              </w:rPr>
            </w:pPr>
            <w:r w:rsidRPr="000778CD">
              <w:rPr>
                <w:u w:val="single"/>
              </w:rPr>
              <w:t>__</w:t>
            </w:r>
            <w:r w:rsidR="000778CD" w:rsidRPr="000778CD">
              <w:rPr>
                <w:u w:val="single"/>
              </w:rPr>
              <w:t>s.</w:t>
            </w:r>
            <w:r w:rsidR="00B81E83">
              <w:rPr>
                <w:u w:val="single"/>
              </w:rPr>
              <w:t>Horodiște raionul Rezina</w:t>
            </w:r>
            <w:r w:rsidRPr="00074376">
              <w:rPr>
                <w:sz w:val="20"/>
                <w:szCs w:val="20"/>
                <w:lang w:val="en-US"/>
              </w:rPr>
              <w:t xml:space="preserve">(localitatea)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w:t>
            </w:r>
            <w:r w:rsidR="000778CD" w:rsidRPr="00032E30">
              <w:rPr>
                <w:u w:val="single"/>
              </w:rPr>
              <w:t>0254-</w:t>
            </w:r>
            <w:r w:rsidR="00B81E83">
              <w:rPr>
                <w:u w:val="single"/>
              </w:rPr>
              <w:t>76236</w:t>
            </w:r>
            <w:r w:rsidRPr="00032E30">
              <w:rPr>
                <w:u w:val="single"/>
              </w:rPr>
              <w:t xml:space="preserve">ax: </w:t>
            </w:r>
            <w:r w:rsidR="000778CD" w:rsidRPr="00032E30">
              <w:rPr>
                <w:u w:val="single"/>
              </w:rPr>
              <w:t>0254-</w:t>
            </w:r>
            <w:r w:rsidR="00B81E83">
              <w:rPr>
                <w:u w:val="single"/>
              </w:rPr>
              <w:t>76478</w:t>
            </w:r>
            <w:r w:rsidRPr="00032E30">
              <w:rPr>
                <w:u w:val="single"/>
              </w:rPr>
              <w:t>_,</w:t>
            </w:r>
          </w:p>
          <w:p w:rsidR="00460653" w:rsidRPr="00032E30" w:rsidRDefault="009157BF" w:rsidP="00385C85">
            <w:pPr>
              <w:pStyle w:val="af2"/>
              <w:tabs>
                <w:tab w:val="left" w:pos="567"/>
                <w:tab w:val="right" w:pos="9531"/>
              </w:tabs>
              <w:ind w:firstLine="0"/>
              <w:rPr>
                <w:u w:val="single"/>
                <w:lang w:val="en-US"/>
              </w:rPr>
            </w:pPr>
            <w:r w:rsidRPr="00074376">
              <w:rPr>
                <w:lang w:val="en-US"/>
              </w:rPr>
              <w:t>IDNO</w:t>
            </w:r>
            <w:r w:rsidR="00460653" w:rsidRPr="00074376">
              <w:rPr>
                <w:lang w:val="en-US"/>
              </w:rPr>
              <w:t xml:space="preserve"> </w:t>
            </w:r>
            <w:r w:rsidR="00B81E83">
              <w:rPr>
                <w:u w:val="single"/>
                <w:lang w:val="en-US"/>
              </w:rPr>
              <w:t>1007601007745</w:t>
            </w:r>
            <w:r w:rsidR="00B51B6E" w:rsidRPr="00074376">
              <w:rPr>
                <w:lang w:val="en-US"/>
              </w:rPr>
              <w:t xml:space="preserve">_____________ reprezentat prin </w:t>
            </w:r>
            <w:r w:rsidR="00460653" w:rsidRPr="00074376">
              <w:rPr>
                <w:lang w:val="en-US"/>
              </w:rPr>
              <w:t>___</w:t>
            </w:r>
            <w:r w:rsidR="00032E30" w:rsidRPr="00032E30">
              <w:rPr>
                <w:u w:val="single"/>
                <w:lang w:val="en-US"/>
              </w:rPr>
              <w:t>primar Gaidibadi Ghenadie</w:t>
            </w:r>
            <w:r w:rsidR="007B392A" w:rsidRPr="00032E30">
              <w:rPr>
                <w:u w:val="single"/>
                <w:lang w:val="en-US"/>
              </w:rPr>
              <w:t>_____________</w:t>
            </w:r>
            <w:r w:rsidR="00385C85" w:rsidRPr="00032E30">
              <w:rPr>
                <w:u w:val="single"/>
                <w:lang w:val="en-US"/>
              </w:rPr>
              <w:t>____</w:t>
            </w:r>
            <w:r w:rsidR="007B392A" w:rsidRPr="00032E30">
              <w:rPr>
                <w:u w:val="single"/>
                <w:lang w:val="en-US"/>
              </w:rPr>
              <w:t>_____________</w:t>
            </w:r>
            <w:r w:rsidR="00460653" w:rsidRPr="00032E30">
              <w:rPr>
                <w:u w:val="single"/>
                <w:lang w:val="en-US"/>
              </w:rPr>
              <w:t xml:space="preserve">,    </w:t>
            </w:r>
          </w:p>
          <w:p w:rsidR="00460653" w:rsidRPr="00074376" w:rsidRDefault="00460653" w:rsidP="00385C85">
            <w:pPr>
              <w:pStyle w:val="af2"/>
              <w:tabs>
                <w:tab w:val="left" w:pos="567"/>
              </w:tabs>
              <w:ind w:firstLine="0"/>
              <w:rPr>
                <w:sz w:val="20"/>
                <w:szCs w:val="20"/>
                <w:lang w:val="en-US"/>
              </w:rPr>
            </w:pPr>
            <w:r w:rsidRPr="00074376">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074376" w:rsidRDefault="00460653" w:rsidP="00385C85">
            <w:pPr>
              <w:pStyle w:val="af2"/>
              <w:tabs>
                <w:tab w:val="left" w:pos="567"/>
              </w:tabs>
              <w:ind w:firstLine="0"/>
              <w:rPr>
                <w:sz w:val="20"/>
                <w:szCs w:val="20"/>
                <w:lang w:val="en-US"/>
              </w:rPr>
            </w:pPr>
            <w:r w:rsidRPr="00074376">
              <w:rPr>
                <w:lang w:val="en-US"/>
              </w:rPr>
              <w:t>telefon: ______________, fax: _____________,</w:t>
            </w:r>
            <w:r w:rsidR="009157BF" w:rsidRPr="00074376">
              <w:rPr>
                <w:lang w:val="en-US"/>
              </w:rPr>
              <w:t>IDNO</w:t>
            </w:r>
            <w:r w:rsidRPr="00074376">
              <w:rPr>
                <w:lang w:val="en-US"/>
              </w:rPr>
              <w:t xml:space="preserve">________________ autorizat pentru activitatea în construcţii: autorizaţia nr. _______ </w:t>
            </w:r>
            <w:r w:rsidR="0016369C" w:rsidRPr="00074376">
              <w:rPr>
                <w:lang w:val="en-US"/>
              </w:rPr>
              <w:t>din „</w:t>
            </w:r>
            <w:r w:rsidRPr="00074376">
              <w:rPr>
                <w:lang w:val="en-US"/>
              </w:rPr>
              <w:t>__”______________20__, eliberată de __________________,pe un termen de ____</w:t>
            </w:r>
            <w:r w:rsidR="0016369C" w:rsidRPr="00074376">
              <w:rPr>
                <w:lang w:val="en-US"/>
              </w:rPr>
              <w:t xml:space="preserve"> ani, pentru genurile de </w:t>
            </w:r>
            <w:r w:rsidRPr="00074376">
              <w:rPr>
                <w:lang w:val="en-US"/>
              </w:rPr>
              <w:t>activitate___________________________________,</w:t>
            </w:r>
            <w:r w:rsidR="00CD0EA7" w:rsidRPr="00074376">
              <w:rPr>
                <w:lang w:val="en-US"/>
              </w:rPr>
              <w:t xml:space="preserve"> reprezentat prin </w:t>
            </w:r>
            <w:r w:rsidRPr="00074376">
              <w:rPr>
                <w:lang w:val="en-US"/>
              </w:rPr>
              <w:t>__________________</w:t>
            </w:r>
            <w:r w:rsidR="00CD0EA7" w:rsidRPr="00074376">
              <w:rPr>
                <w:lang w:val="en-US"/>
              </w:rPr>
              <w:t>__________________</w:t>
            </w:r>
            <w:r w:rsidRPr="00074376">
              <w:rPr>
                <w:lang w:val="en-US"/>
              </w:rPr>
              <w:t>_, în calitate</w:t>
            </w:r>
            <w:r w:rsidR="00CD0EA7" w:rsidRPr="00074376">
              <w:rPr>
                <w:lang w:val="en-US"/>
              </w:rPr>
              <w:t xml:space="preserve"> de Antreprenor, pe de altă parte.</w:t>
            </w:r>
          </w:p>
          <w:p w:rsidR="001A5517" w:rsidRPr="00074376" w:rsidRDefault="00460653" w:rsidP="00385C85">
            <w:pPr>
              <w:pStyle w:val="af2"/>
              <w:tabs>
                <w:tab w:val="left" w:pos="567"/>
              </w:tabs>
              <w:ind w:firstLine="0"/>
              <w:rPr>
                <w:sz w:val="20"/>
                <w:szCs w:val="20"/>
                <w:lang w:val="en-US"/>
              </w:rPr>
            </w:pPr>
            <w:r w:rsidRPr="00074376">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B81E83">
              <w:rPr>
                <w:i/>
              </w:rPr>
              <w:t>Reparația și amenajarea teritoriului Centrului cultural intercomunitar din com.Horodiște,r-nul Rezina</w:t>
            </w:r>
            <w:r w:rsidR="009F0FE8" w:rsidRPr="00FF430B">
              <w:rPr>
                <w:i/>
              </w:rPr>
              <w:t>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074376" w:rsidRDefault="00A156C0" w:rsidP="00196AB4">
            <w:pPr>
              <w:pStyle w:val="af2"/>
              <w:tabs>
                <w:tab w:val="left" w:pos="567"/>
              </w:tabs>
              <w:spacing w:line="276" w:lineRule="auto"/>
              <w:ind w:firstLine="0"/>
              <w:rPr>
                <w:lang w:val="en-US"/>
              </w:rPr>
            </w:pPr>
            <w:r w:rsidRPr="00074376">
              <w:rPr>
                <w:lang w:val="en-US"/>
              </w:rPr>
              <w:t xml:space="preserve">2.1. </w:t>
            </w:r>
            <w:r w:rsidR="00460653" w:rsidRPr="00074376">
              <w:rPr>
                <w:lang w:val="en-US"/>
              </w:rPr>
              <w:t xml:space="preserve">Durata de execuţie a lucrărilor contractate este de </w:t>
            </w:r>
            <w:r w:rsidR="00317F24">
              <w:rPr>
                <w:lang w:val="en-US"/>
              </w:rPr>
              <w:t>p</w:t>
            </w:r>
            <w:r w:rsidR="00317F24">
              <w:rPr>
                <w:lang w:val="ro-RO"/>
              </w:rPr>
              <w:t xml:space="preserve">înă la </w:t>
            </w:r>
            <w:r w:rsidR="00B81E83">
              <w:rPr>
                <w:lang w:val="ro-RO"/>
              </w:rPr>
              <w:t>01 noiembrie 2023</w:t>
            </w:r>
            <w:r w:rsidR="00317F24">
              <w:rPr>
                <w:lang w:val="ro-RO"/>
              </w:rPr>
              <w:t xml:space="preserve"> </w:t>
            </w:r>
            <w:r w:rsidR="00460653" w:rsidRPr="00074376">
              <w:rPr>
                <w:lang w:val="en-US"/>
              </w:rPr>
              <w:t>după primirea ordinului de începere a execuţieişi asigurării lucrului ritmic de către beneficiar</w:t>
            </w:r>
            <w:r w:rsidR="005D4B79" w:rsidRPr="00074376">
              <w:rPr>
                <w:lang w:val="en-US"/>
              </w:rPr>
              <w:t>-</w:t>
            </w:r>
            <w:r w:rsidR="00460653" w:rsidRPr="00074376">
              <w:rPr>
                <w:lang w:val="en-US"/>
              </w:rPr>
              <w:t>ordonatorul de credite.</w:t>
            </w:r>
          </w:p>
          <w:p w:rsidR="00460653" w:rsidRPr="00074376" w:rsidRDefault="00A156C0" w:rsidP="00196AB4">
            <w:pPr>
              <w:pStyle w:val="af2"/>
              <w:tabs>
                <w:tab w:val="left" w:pos="567"/>
              </w:tabs>
              <w:spacing w:line="276" w:lineRule="auto"/>
              <w:ind w:firstLine="0"/>
              <w:rPr>
                <w:lang w:val="en-US"/>
              </w:rPr>
            </w:pPr>
            <w:r w:rsidRPr="00074376">
              <w:rPr>
                <w:lang w:val="en-US"/>
              </w:rPr>
              <w:t xml:space="preserve">2.2. </w:t>
            </w:r>
            <w:r w:rsidR="00460653" w:rsidRPr="00074376">
              <w:rPr>
                <w:lang w:val="en-US"/>
              </w:rPr>
              <w:t xml:space="preserve">Graficul de execuţie a lucrărilor se va efectua conform specificaţiei din anexa </w:t>
            </w:r>
            <w:r w:rsidR="009157BF" w:rsidRPr="00074376">
              <w:rPr>
                <w:lang w:val="en-US"/>
              </w:rPr>
              <w:t xml:space="preserve">la </w:t>
            </w:r>
            <w:r w:rsidR="00460653" w:rsidRPr="00074376">
              <w:rPr>
                <w:lang w:val="en-US"/>
              </w:rPr>
              <w:t xml:space="preserve">prezentul contract.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2.3. </w:t>
            </w:r>
            <w:r w:rsidR="00460653" w:rsidRPr="00074376">
              <w:rPr>
                <w:lang w:val="en-US"/>
              </w:rPr>
              <w:t xml:space="preserve">Perioada de execuţie poate fi prelungită </w:t>
            </w:r>
            <w:r w:rsidR="00EB65F6" w:rsidRPr="00074376">
              <w:rPr>
                <w:lang w:val="en-US"/>
              </w:rPr>
              <w:t xml:space="preserve">sau suspendată </w:t>
            </w:r>
            <w:r w:rsidR="00460653" w:rsidRPr="0007437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lastRenderedPageBreak/>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074376" w:rsidRDefault="00A156C0" w:rsidP="00196AB4">
            <w:pPr>
              <w:pStyle w:val="af2"/>
              <w:tabs>
                <w:tab w:val="left" w:pos="567"/>
              </w:tabs>
              <w:spacing w:line="276" w:lineRule="auto"/>
              <w:ind w:firstLine="0"/>
              <w:rPr>
                <w:lang w:val="en-US"/>
              </w:rPr>
            </w:pPr>
            <w:r w:rsidRPr="00074376">
              <w:rPr>
                <w:lang w:val="en-US"/>
              </w:rPr>
              <w:t xml:space="preserve">2.4. </w:t>
            </w:r>
            <w:r w:rsidR="00460653" w:rsidRPr="0007437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74376" w:rsidRDefault="00A156C0" w:rsidP="00196AB4">
            <w:pPr>
              <w:pStyle w:val="af2"/>
              <w:tabs>
                <w:tab w:val="left" w:pos="567"/>
              </w:tabs>
              <w:spacing w:line="276" w:lineRule="auto"/>
              <w:ind w:firstLine="0"/>
              <w:rPr>
                <w:lang w:val="en-US"/>
              </w:rPr>
            </w:pPr>
            <w:r w:rsidRPr="00074376">
              <w:rPr>
                <w:lang w:val="en-US"/>
              </w:rPr>
              <w:t xml:space="preserve">2.5. </w:t>
            </w:r>
            <w:r w:rsidR="00460653" w:rsidRPr="00074376">
              <w:rPr>
                <w:lang w:val="en-US"/>
              </w:rPr>
              <w:t xml:space="preserve">La terminarea lucrărilor, Antreprenorul </w:t>
            </w:r>
            <w:r w:rsidR="00183D79" w:rsidRPr="00074376">
              <w:rPr>
                <w:lang w:val="en-US"/>
              </w:rPr>
              <w:t>va notifica Beneficiarul că su</w:t>
            </w:r>
            <w:r w:rsidR="00460653" w:rsidRPr="0007437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w:t>
            </w:r>
            <w:r w:rsidR="00032E30">
              <w:rPr>
                <w:b/>
                <w:noProof w:val="0"/>
                <w:lang w:eastAsia="ru-RU"/>
              </w:rPr>
              <w:t>5 ani</w:t>
            </w:r>
            <w:r w:rsidRPr="00FF430B">
              <w:rPr>
                <w:b/>
                <w:noProof w:val="0"/>
                <w:lang w:eastAsia="ru-RU"/>
              </w:rPr>
              <w:t>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074376" w:rsidRDefault="00E503F9" w:rsidP="00196AB4">
            <w:pPr>
              <w:pStyle w:val="af2"/>
              <w:tabs>
                <w:tab w:val="left" w:pos="321"/>
              </w:tabs>
              <w:spacing w:line="276" w:lineRule="auto"/>
              <w:ind w:firstLine="0"/>
              <w:rPr>
                <w:lang w:val="en-US"/>
              </w:rPr>
            </w:pPr>
            <w:r w:rsidRPr="00074376">
              <w:rPr>
                <w:lang w:val="en-US"/>
              </w:rPr>
              <w:t>3.2</w:t>
            </w:r>
            <w:r w:rsidR="00A156C0" w:rsidRPr="00074376">
              <w:rPr>
                <w:lang w:val="en-US"/>
              </w:rPr>
              <w:t>.</w:t>
            </w:r>
            <w:r w:rsidR="00460653" w:rsidRPr="00074376">
              <w:rPr>
                <w:lang w:val="en-US"/>
              </w:rPr>
              <w:t xml:space="preserve">Achitările vor fi efectuate prin transfer în baza facturilor fiscale, după primirea proceselor </w:t>
            </w:r>
            <w:r w:rsidR="00A156C0" w:rsidRPr="00074376">
              <w:rPr>
                <w:lang w:val="en-US"/>
              </w:rPr>
              <w:t>–</w:t>
            </w:r>
            <w:r w:rsidR="00460653" w:rsidRPr="00074376">
              <w:rPr>
                <w:lang w:val="en-US"/>
              </w:rPr>
              <w:t xml:space="preserve"> verbale de recepţie a lucrărilor executate, semnate şi</w:t>
            </w:r>
            <w:r w:rsidR="00995AF6" w:rsidRPr="00074376">
              <w:rPr>
                <w:lang w:val="en-US"/>
              </w:rPr>
              <w:t xml:space="preserve"> acceptate de către Beneficiar.</w:t>
            </w:r>
          </w:p>
          <w:p w:rsidR="00A946E0" w:rsidRPr="00074376" w:rsidRDefault="00A156C0" w:rsidP="00196AB4">
            <w:pPr>
              <w:pStyle w:val="af2"/>
              <w:tabs>
                <w:tab w:val="left" w:pos="37"/>
              </w:tabs>
              <w:spacing w:line="276" w:lineRule="auto"/>
              <w:ind w:firstLine="0"/>
              <w:rPr>
                <w:lang w:val="en-US"/>
              </w:rPr>
            </w:pPr>
            <w:r w:rsidRPr="00074376">
              <w:rPr>
                <w:lang w:val="en-US"/>
              </w:rPr>
              <w:t xml:space="preserve">3.3. </w:t>
            </w:r>
            <w:r w:rsidR="00460653" w:rsidRPr="00074376">
              <w:rPr>
                <w:lang w:val="en-US"/>
              </w:rPr>
              <w:t>Beneficiarul va verifica procesele</w:t>
            </w:r>
            <w:r w:rsidR="009E719D" w:rsidRPr="00074376">
              <w:rPr>
                <w:lang w:val="en-US"/>
              </w:rPr>
              <w:t>-</w:t>
            </w:r>
            <w:r w:rsidR="00460653" w:rsidRPr="00074376">
              <w:rPr>
                <w:lang w:val="en-US"/>
              </w:rPr>
              <w:t xml:space="preserve">verbale de recepție a lucrărilor executate în termen de </w:t>
            </w:r>
            <w:r w:rsidR="00A300AA">
              <w:rPr>
                <w:lang w:val="en-US"/>
              </w:rPr>
              <w:t>5</w:t>
            </w:r>
            <w:r w:rsidR="00684D44" w:rsidRPr="00074376">
              <w:rPr>
                <w:lang w:val="en-US"/>
              </w:rPr>
              <w:t>..</w:t>
            </w:r>
            <w:r w:rsidR="00460653" w:rsidRPr="00074376">
              <w:rPr>
                <w:lang w:val="en-US"/>
              </w:rPr>
              <w:t xml:space="preserve"> zile calendaristice de la primirea acestora de la Antreprenor.</w:t>
            </w:r>
          </w:p>
          <w:p w:rsidR="00A946E0" w:rsidRPr="00074376" w:rsidRDefault="00316769" w:rsidP="00196AB4">
            <w:pPr>
              <w:pStyle w:val="af2"/>
              <w:tabs>
                <w:tab w:val="left" w:pos="37"/>
              </w:tabs>
              <w:spacing w:line="276" w:lineRule="auto"/>
              <w:ind w:firstLine="0"/>
              <w:rPr>
                <w:lang w:val="en-US"/>
              </w:rPr>
            </w:pPr>
            <w:r w:rsidRPr="00074376">
              <w:rPr>
                <w:lang w:val="en-US"/>
              </w:rPr>
              <w:t>3.4</w:t>
            </w:r>
            <w:r w:rsidR="00A156C0" w:rsidRPr="00074376">
              <w:rPr>
                <w:lang w:val="en-US"/>
              </w:rPr>
              <w:t xml:space="preserve">. </w:t>
            </w:r>
            <w:r w:rsidR="00460653" w:rsidRPr="0007437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74376">
              <w:rPr>
                <w:lang w:val="en-US"/>
              </w:rPr>
              <w:t>u su</w:t>
            </w:r>
            <w:r w:rsidR="00460653" w:rsidRPr="00074376">
              <w:rPr>
                <w:lang w:val="en-US"/>
              </w:rPr>
              <w:t xml:space="preserve">nt în litigiu va fi plătită imediat. </w:t>
            </w:r>
          </w:p>
          <w:p w:rsidR="00E503F9" w:rsidRPr="00074376" w:rsidRDefault="00316769" w:rsidP="00196AB4">
            <w:pPr>
              <w:pStyle w:val="af2"/>
              <w:tabs>
                <w:tab w:val="left" w:pos="37"/>
              </w:tabs>
              <w:spacing w:line="276" w:lineRule="auto"/>
              <w:ind w:firstLine="0"/>
              <w:rPr>
                <w:lang w:val="en-US"/>
              </w:rPr>
            </w:pPr>
            <w:r w:rsidRPr="00074376">
              <w:rPr>
                <w:lang w:val="en-US"/>
              </w:rPr>
              <w:t>3.5</w:t>
            </w:r>
            <w:r w:rsidR="00A156C0" w:rsidRPr="00074376">
              <w:rPr>
                <w:lang w:val="en-US"/>
              </w:rPr>
              <w:t>.</w:t>
            </w:r>
            <w:r w:rsidR="00460653" w:rsidRPr="00074376">
              <w:rPr>
                <w:lang w:val="en-US"/>
              </w:rPr>
              <w:t xml:space="preserve">Lucrările nu </w:t>
            </w:r>
            <w:r w:rsidR="00183D79" w:rsidRPr="00074376">
              <w:rPr>
                <w:lang w:val="en-US"/>
              </w:rPr>
              <w:t>vor fi considerate finalizate pâ</w:t>
            </w:r>
            <w:r w:rsidR="00460653" w:rsidRPr="00074376">
              <w:rPr>
                <w:lang w:val="en-US"/>
              </w:rPr>
              <w:t>nă</w:t>
            </w:r>
            <w:r w:rsidR="00183D79" w:rsidRPr="00074376">
              <w:rPr>
                <w:lang w:val="en-US"/>
              </w:rPr>
              <w:t xml:space="preserve"> câ</w:t>
            </w:r>
            <w:r w:rsidR="00460653" w:rsidRPr="00074376">
              <w:rPr>
                <w:lang w:val="en-US"/>
              </w:rPr>
              <w:t xml:space="preserve">nd procesul-verbal de recepţie la terminarea lucrărilor  nu va fi semnat de comisia de recepţie, care confirmă că lucrările au fost executate </w:t>
            </w:r>
            <w:r w:rsidR="00A946E0" w:rsidRPr="00074376">
              <w:rPr>
                <w:lang w:val="en-US"/>
              </w:rPr>
              <w:t>conform contractului.</w:t>
            </w:r>
          </w:p>
          <w:p w:rsidR="00267805" w:rsidRPr="00074376" w:rsidRDefault="00316769" w:rsidP="00A101F6">
            <w:pPr>
              <w:pStyle w:val="af2"/>
              <w:tabs>
                <w:tab w:val="left" w:pos="37"/>
              </w:tabs>
              <w:spacing w:line="276" w:lineRule="auto"/>
              <w:ind w:firstLine="0"/>
              <w:rPr>
                <w:lang w:val="en-US"/>
              </w:rPr>
            </w:pPr>
            <w:r w:rsidRPr="00074376">
              <w:rPr>
                <w:lang w:val="en-US"/>
              </w:rPr>
              <w:t>3.6</w:t>
            </w:r>
            <w:r w:rsidR="00A227F2" w:rsidRPr="00074376">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074376">
              <w:rPr>
                <w:lang w:val="en-US"/>
              </w:rPr>
              <w:t>În cazul recepţiei cu obiecţii,garanţia se va restitui în cel mult 15 zile după înlăturarea acestora.</w:t>
            </w:r>
          </w:p>
          <w:p w:rsidR="00A156C0" w:rsidRPr="00074376"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074376" w:rsidRDefault="00A101F6" w:rsidP="00371806">
            <w:pPr>
              <w:pStyle w:val="af2"/>
              <w:tabs>
                <w:tab w:val="left" w:pos="567"/>
              </w:tabs>
              <w:spacing w:line="276" w:lineRule="auto"/>
              <w:ind w:firstLine="0"/>
              <w:rPr>
                <w:lang w:val="en-US"/>
              </w:rPr>
            </w:pPr>
            <w:r w:rsidRPr="00074376">
              <w:rPr>
                <w:lang w:val="en-US"/>
              </w:rPr>
              <w:t xml:space="preserve">4.3. </w:t>
            </w:r>
            <w:r w:rsidR="00D7570D" w:rsidRPr="0007437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4.4. </w:t>
            </w:r>
            <w:r w:rsidR="00460653" w:rsidRPr="0007437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074376" w:rsidRDefault="00A101F6" w:rsidP="00196AB4">
            <w:pPr>
              <w:pStyle w:val="af2"/>
              <w:tabs>
                <w:tab w:val="left" w:pos="567"/>
              </w:tabs>
              <w:spacing w:line="276" w:lineRule="auto"/>
              <w:ind w:firstLine="0"/>
              <w:rPr>
                <w:lang w:val="en-US"/>
              </w:rPr>
            </w:pPr>
            <w:r w:rsidRPr="00074376">
              <w:rPr>
                <w:lang w:val="en-US"/>
              </w:rPr>
              <w:t xml:space="preserve">4.5. </w:t>
            </w:r>
            <w:r w:rsidR="00460653" w:rsidRPr="00074376">
              <w:rPr>
                <w:lang w:val="en-US"/>
              </w:rPr>
              <w:t>Desenele, calculele, verificările calculelor, caietele de măsurări (ataşamentele) şi alte documente, pe care Beneficiarul sau Antreprenorul trebuie să le întocmească şis</w:t>
            </w:r>
            <w:r w:rsidR="00183D79" w:rsidRPr="00074376">
              <w:rPr>
                <w:lang w:val="en-US"/>
              </w:rPr>
              <w:t>u</w:t>
            </w:r>
            <w:r w:rsidR="00460653" w:rsidRPr="00074376">
              <w:rPr>
                <w:lang w:val="en-US"/>
              </w:rPr>
              <w:t xml:space="preserve">nt cerute de subantreprenorul proiectant, vor fi puse la dispoziţia acestuia de către Antreprenor.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4.6. </w:t>
            </w:r>
            <w:r w:rsidR="00460653" w:rsidRPr="00074376">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4.7. </w:t>
            </w:r>
            <w:r w:rsidR="00460653" w:rsidRPr="00074376">
              <w:rPr>
                <w:lang w:val="en-US"/>
              </w:rPr>
              <w:t>Dacă Beneficiarul nu emite în timp util dispoziţii suplimentare care să conţinăinstrucţiuni sau aprobări, ordine, directive, sau detalii, Antreprenorul va notifica Beneficiarul prin scrisori, de c</w:t>
            </w:r>
            <w:r w:rsidR="00183D79" w:rsidRPr="00074376">
              <w:rPr>
                <w:lang w:val="en-US"/>
              </w:rPr>
              <w:t>â</w:t>
            </w:r>
            <w:r w:rsidR="00460653" w:rsidRPr="00074376">
              <w:rPr>
                <w:lang w:val="en-US"/>
              </w:rPr>
              <w:t>te ori este posibil, că acestea pot să provoace înt</w:t>
            </w:r>
            <w:r w:rsidR="00183D79" w:rsidRPr="00074376">
              <w:rPr>
                <w:lang w:val="en-US"/>
              </w:rPr>
              <w:t>â</w:t>
            </w:r>
            <w:r w:rsidR="00460653" w:rsidRPr="0007437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4.8. </w:t>
            </w:r>
            <w:r w:rsidR="00460653" w:rsidRPr="0007437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4.9. </w:t>
            </w:r>
            <w:r w:rsidR="00460653" w:rsidRPr="00074376">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4.10. </w:t>
            </w:r>
            <w:r w:rsidR="00460653" w:rsidRPr="00074376">
              <w:rPr>
                <w:lang w:val="en-US"/>
              </w:rPr>
              <w:t xml:space="preserve">Antreprenorul, prin </w:t>
            </w:r>
            <w:r w:rsidR="002F6A1E" w:rsidRPr="00074376">
              <w:rPr>
                <w:lang w:val="en-US"/>
              </w:rPr>
              <w:t xml:space="preserve">atribuirea </w:t>
            </w:r>
            <w:r w:rsidR="00460653" w:rsidRPr="00074376">
              <w:rPr>
                <w:lang w:val="en-US"/>
              </w:rPr>
              <w:t>ofertei în favoarea sa, se angajează să</w:t>
            </w:r>
            <w:r w:rsidR="00BC46B3" w:rsidRPr="00074376">
              <w:rPr>
                <w:lang w:val="en-US"/>
              </w:rPr>
              <w:t xml:space="preserve"> prezinte</w:t>
            </w:r>
            <w:r w:rsidR="00EA64B0" w:rsidRPr="00074376">
              <w:rPr>
                <w:lang w:val="en-US"/>
              </w:rPr>
              <w:t>garanţia de bună execuţie a contractului, în cuantum de din valoarea contractului atribuit</w:t>
            </w:r>
            <w:r w:rsidR="009E4736">
              <w:rPr>
                <w:lang w:val="en-US"/>
              </w:rPr>
              <w:t>,</w:t>
            </w:r>
            <w:r w:rsidR="009E4736" w:rsidRPr="009E4736">
              <w:rPr>
                <w:lang w:val="en-US"/>
              </w:rPr>
              <w:t xml:space="preserve"> prin transfer la AC conform următorului cont</w:t>
            </w:r>
            <w:r w:rsidR="00B81E83">
              <w:rPr>
                <w:lang w:val="en-US"/>
              </w:rPr>
              <w:t>_____________</w:t>
            </w:r>
            <w:r w:rsidR="009E4736" w:rsidRPr="009E4736">
              <w:rPr>
                <w:lang w:val="en-US"/>
              </w:rPr>
              <w:t xml:space="preserve">,cod fiscal </w:t>
            </w:r>
            <w:r w:rsidR="00B81E83">
              <w:rPr>
                <w:lang w:val="en-US"/>
              </w:rPr>
              <w:t>___________</w:t>
            </w:r>
            <w:r w:rsidR="009E4736" w:rsidRPr="009E4736">
              <w:rPr>
                <w:lang w:val="en-US"/>
              </w:rPr>
              <w:t>,Banca-</w:t>
            </w:r>
            <w:r w:rsidR="00B81E83">
              <w:rPr>
                <w:lang w:val="en-US"/>
              </w:rPr>
              <w:t>___</w:t>
            </w:r>
            <w:r w:rsidR="009E4736" w:rsidRPr="009E4736">
              <w:rPr>
                <w:lang w:val="en-US"/>
              </w:rPr>
              <w:t xml:space="preserve"> Stat,cod </w:t>
            </w:r>
            <w:r w:rsidR="00B81E83">
              <w:rPr>
                <w:lang w:val="en-US"/>
              </w:rPr>
              <w:t>___</w:t>
            </w:r>
            <w:r w:rsidR="009E4736" w:rsidRPr="009E4736">
              <w:rPr>
                <w:lang w:val="en-US"/>
              </w:rPr>
              <w:t xml:space="preserve"> .Garanția de bună execuție  va fi restituită  după semnarea procesului verbal  de recepție la terminarea lucrărilor.</w:t>
            </w:r>
          </w:p>
          <w:p w:rsidR="00267805" w:rsidRPr="00074376" w:rsidRDefault="00A156C0" w:rsidP="00684D44">
            <w:pPr>
              <w:pStyle w:val="af2"/>
              <w:tabs>
                <w:tab w:val="left" w:pos="567"/>
              </w:tabs>
              <w:spacing w:line="276" w:lineRule="auto"/>
              <w:ind w:firstLine="0"/>
              <w:rPr>
                <w:lang w:val="en-US"/>
              </w:rPr>
            </w:pPr>
            <w:r w:rsidRPr="00074376">
              <w:rPr>
                <w:lang w:val="en-US"/>
              </w:rPr>
              <w:t>4.11.</w:t>
            </w:r>
            <w:r w:rsidR="00A109E6" w:rsidRPr="00074376">
              <w:rPr>
                <w:lang w:val="en-US"/>
              </w:rPr>
              <w:t xml:space="preserve"> Autoritatea contractantă eliberează/restituieg</w:t>
            </w:r>
            <w:r w:rsidR="00460653" w:rsidRPr="00074376">
              <w:rPr>
                <w:lang w:val="en-US"/>
              </w:rPr>
              <w:t>aranţia de bună execuţie Antreprenorului după semnarea procesului-verbal de recepţie finală</w:t>
            </w:r>
            <w:r w:rsidR="00A109E6" w:rsidRPr="00074376">
              <w:rPr>
                <w:lang w:val="en-US"/>
              </w:rPr>
              <w:t>/ procesului-verbal la terminarea lucrărilor</w:t>
            </w:r>
            <w:r w:rsidR="00460653" w:rsidRPr="00074376">
              <w:rPr>
                <w:lang w:val="en-US"/>
              </w:rPr>
              <w:t xml:space="preserve"> în cel mult 15 zile</w:t>
            </w:r>
            <w:r w:rsidR="00E838F8" w:rsidRPr="00074376">
              <w:rPr>
                <w:lang w:val="en-US"/>
              </w:rPr>
              <w:t>.</w:t>
            </w:r>
            <w:r w:rsidR="00EB65F6" w:rsidRPr="00074376">
              <w:rPr>
                <w:lang w:val="en-US"/>
              </w:rPr>
              <w:t>În cazul recepţiei cu obiecţii,garanţia se va restitui în cel mult 15 zile după înlăturarea acestora.</w:t>
            </w:r>
          </w:p>
          <w:p w:rsidR="00460653" w:rsidRPr="00074376" w:rsidRDefault="00A156C0" w:rsidP="00196AB4">
            <w:pPr>
              <w:pStyle w:val="af2"/>
              <w:tabs>
                <w:tab w:val="left" w:pos="567"/>
              </w:tabs>
              <w:spacing w:line="276" w:lineRule="auto"/>
              <w:ind w:firstLine="0"/>
              <w:rPr>
                <w:lang w:val="en-US"/>
              </w:rPr>
            </w:pPr>
            <w:r w:rsidRPr="00074376">
              <w:rPr>
                <w:lang w:val="en-US"/>
              </w:rPr>
              <w:t>4.12.</w:t>
            </w:r>
            <w:r w:rsidR="00460653" w:rsidRPr="00074376">
              <w:rPr>
                <w:lang w:val="en-US"/>
              </w:rPr>
              <w:t>Antreprenorul trebuie să constituie garanţia de bună execuţie după primirea scris</w:t>
            </w:r>
            <w:r w:rsidR="00404C0D" w:rsidRPr="00074376">
              <w:rPr>
                <w:lang w:val="en-US"/>
              </w:rPr>
              <w:t>orii de acceptare, dar nu mai târ</w:t>
            </w:r>
            <w:r w:rsidR="00460653" w:rsidRPr="00074376">
              <w:rPr>
                <w:lang w:val="en-US"/>
              </w:rPr>
              <w:t>ziu de dat</w:t>
            </w:r>
            <w:r w:rsidR="00404C0D" w:rsidRPr="00074376">
              <w:rPr>
                <w:lang w:val="en-US"/>
              </w:rPr>
              <w:t>a încheierii contractului. Atât</w:t>
            </w:r>
            <w:r w:rsidR="00460653" w:rsidRPr="00074376">
              <w:rPr>
                <w:lang w:val="en-US"/>
              </w:rPr>
              <w:t xml:space="preserve"> timp c</w:t>
            </w:r>
            <w:r w:rsidR="00404C0D" w:rsidRPr="00074376">
              <w:rPr>
                <w:lang w:val="en-US"/>
              </w:rPr>
              <w:t>â</w:t>
            </w:r>
            <w:r w:rsidR="00460653" w:rsidRPr="00074376">
              <w:rPr>
                <w:lang w:val="en-US"/>
              </w:rPr>
              <w:t>t el nu şi-a îndeplinit această obligaţiune, Beneficiarul poate să reţină garanţia</w:t>
            </w:r>
            <w:r w:rsidR="00E364D5" w:rsidRPr="00074376">
              <w:rPr>
                <w:lang w:val="en-US"/>
              </w:rPr>
              <w:t>Antreprenorului</w:t>
            </w:r>
            <w:r w:rsidR="00460653" w:rsidRPr="00074376">
              <w:rPr>
                <w:lang w:val="en-US"/>
              </w:rPr>
              <w:t xml:space="preserve"> pentru ofertă. </w:t>
            </w:r>
          </w:p>
          <w:p w:rsidR="00460653" w:rsidRPr="00074376" w:rsidRDefault="00A156C0" w:rsidP="00196AB4">
            <w:pPr>
              <w:pStyle w:val="af2"/>
              <w:tabs>
                <w:tab w:val="left" w:pos="567"/>
              </w:tabs>
              <w:spacing w:line="276" w:lineRule="auto"/>
              <w:ind w:firstLine="0"/>
              <w:rPr>
                <w:lang w:val="en-US"/>
              </w:rPr>
            </w:pPr>
            <w:r w:rsidRPr="00074376">
              <w:rPr>
                <w:lang w:val="en-US"/>
              </w:rPr>
              <w:lastRenderedPageBreak/>
              <w:t>4.1</w:t>
            </w:r>
            <w:r w:rsidR="00893327" w:rsidRPr="00074376">
              <w:rPr>
                <w:lang w:val="en-US"/>
              </w:rPr>
              <w:t>3</w:t>
            </w:r>
            <w:r w:rsidRPr="00074376">
              <w:rPr>
                <w:lang w:val="en-US"/>
              </w:rPr>
              <w:t xml:space="preserve">. </w:t>
            </w:r>
            <w:r w:rsidR="00460653" w:rsidRPr="0007437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74376" w:rsidRDefault="00A156C0" w:rsidP="00196AB4">
            <w:pPr>
              <w:pStyle w:val="af2"/>
              <w:tabs>
                <w:tab w:val="left" w:pos="567"/>
              </w:tabs>
              <w:spacing w:line="276" w:lineRule="auto"/>
              <w:ind w:firstLine="0"/>
              <w:rPr>
                <w:lang w:val="en-US"/>
              </w:rPr>
            </w:pPr>
            <w:r w:rsidRPr="00074376">
              <w:rPr>
                <w:lang w:val="en-US"/>
              </w:rPr>
              <w:t>4.1</w:t>
            </w:r>
            <w:r w:rsidR="00893327" w:rsidRPr="00074376">
              <w:rPr>
                <w:lang w:val="en-US"/>
              </w:rPr>
              <w:t>4</w:t>
            </w:r>
            <w:r w:rsidRPr="00074376">
              <w:rPr>
                <w:lang w:val="en-US"/>
              </w:rPr>
              <w:t xml:space="preserve">. </w:t>
            </w:r>
            <w:r w:rsidR="00460653" w:rsidRPr="00074376">
              <w:rPr>
                <w:lang w:val="en-US"/>
              </w:rPr>
              <w:t>La lucrările la care se fac încercări, se consideră calitatea probei îndeplinită at</w:t>
            </w:r>
            <w:r w:rsidR="00E171D4" w:rsidRPr="00074376">
              <w:rPr>
                <w:lang w:val="en-US"/>
              </w:rPr>
              <w:t>â</w:t>
            </w:r>
            <w:r w:rsidR="00460653" w:rsidRPr="00074376">
              <w:rPr>
                <w:lang w:val="en-US"/>
              </w:rPr>
              <w:t>ta timp c</w:t>
            </w:r>
            <w:r w:rsidR="00E171D4" w:rsidRPr="00074376">
              <w:rPr>
                <w:lang w:val="en-US"/>
              </w:rPr>
              <w:t>â</w:t>
            </w:r>
            <w:r w:rsidR="00460653" w:rsidRPr="00074376">
              <w:rPr>
                <w:lang w:val="en-US"/>
              </w:rPr>
              <w:t xml:space="preserve">t rezultatele se înscriu în limitele admise prin reglementările tehnice. </w:t>
            </w:r>
          </w:p>
          <w:p w:rsidR="00460653" w:rsidRPr="00074376" w:rsidRDefault="00A156C0" w:rsidP="00196AB4">
            <w:pPr>
              <w:pStyle w:val="af2"/>
              <w:tabs>
                <w:tab w:val="left" w:pos="567"/>
              </w:tabs>
              <w:spacing w:line="276" w:lineRule="auto"/>
              <w:ind w:firstLine="0"/>
              <w:rPr>
                <w:lang w:val="en-US"/>
              </w:rPr>
            </w:pPr>
            <w:r w:rsidRPr="00074376">
              <w:rPr>
                <w:lang w:val="en-US"/>
              </w:rPr>
              <w:t>4.</w:t>
            </w:r>
            <w:r w:rsidR="00603AB4" w:rsidRPr="0007437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74376" w:rsidRDefault="00A156C0" w:rsidP="00196AB4">
            <w:pPr>
              <w:pStyle w:val="af2"/>
              <w:tabs>
                <w:tab w:val="left" w:pos="567"/>
              </w:tabs>
              <w:spacing w:line="276" w:lineRule="auto"/>
              <w:ind w:firstLine="0"/>
              <w:rPr>
                <w:lang w:val="en-US"/>
              </w:rPr>
            </w:pPr>
            <w:r w:rsidRPr="00074376">
              <w:rPr>
                <w:lang w:val="en-US"/>
              </w:rPr>
              <w:t>4.1</w:t>
            </w:r>
            <w:r w:rsidR="00040EA0" w:rsidRPr="0007437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74376" w:rsidRDefault="00A156C0" w:rsidP="00196AB4">
            <w:pPr>
              <w:pStyle w:val="af2"/>
              <w:tabs>
                <w:tab w:val="left" w:pos="567"/>
              </w:tabs>
              <w:spacing w:line="276" w:lineRule="auto"/>
              <w:ind w:firstLine="0"/>
              <w:rPr>
                <w:lang w:val="en-US"/>
              </w:rPr>
            </w:pPr>
            <w:r w:rsidRPr="00074376">
              <w:rPr>
                <w:lang w:val="en-US"/>
              </w:rPr>
              <w:t>4.1</w:t>
            </w:r>
            <w:r w:rsidR="00893327" w:rsidRPr="00074376">
              <w:rPr>
                <w:lang w:val="en-US"/>
              </w:rPr>
              <w:t>7</w:t>
            </w:r>
            <w:r w:rsidRPr="00074376">
              <w:rPr>
                <w:lang w:val="en-US"/>
              </w:rPr>
              <w:t xml:space="preserve">. </w:t>
            </w:r>
            <w:r w:rsidR="00460653" w:rsidRPr="00074376">
              <w:rPr>
                <w:lang w:val="en-US"/>
              </w:rPr>
              <w:t>Dacă Antreprenorul consideră că dispoziţiile Beneficiarului s</w:t>
            </w:r>
            <w:r w:rsidR="00183D79" w:rsidRPr="00074376">
              <w:rPr>
                <w:lang w:val="en-US"/>
              </w:rPr>
              <w:t>u</w:t>
            </w:r>
            <w:r w:rsidR="00460653" w:rsidRPr="00074376">
              <w:rPr>
                <w:lang w:val="en-US"/>
              </w:rPr>
              <w:t xml:space="preserve">nt nejustificate sau inoportune, el poate </w:t>
            </w:r>
            <w:r w:rsidR="00E171D4" w:rsidRPr="00074376">
              <w:rPr>
                <w:lang w:val="en-US"/>
              </w:rPr>
              <w:t>înainta</w:t>
            </w:r>
            <w:r w:rsidR="00460653" w:rsidRPr="00074376">
              <w:rPr>
                <w:lang w:val="en-US"/>
              </w:rPr>
              <w:t xml:space="preserve">obiecţii, dar acestea nu îl </w:t>
            </w:r>
            <w:r w:rsidR="00E171D4" w:rsidRPr="00074376">
              <w:rPr>
                <w:lang w:val="en-US"/>
              </w:rPr>
              <w:t>scutește</w:t>
            </w:r>
            <w:r w:rsidR="00460653" w:rsidRPr="00074376">
              <w:rPr>
                <w:lang w:val="en-US"/>
              </w:rPr>
              <w:t xml:space="preserve">de </w:t>
            </w:r>
            <w:r w:rsidR="00E364D5" w:rsidRPr="00074376">
              <w:rPr>
                <w:lang w:val="en-US"/>
              </w:rPr>
              <w:t xml:space="preserve">obligația de </w:t>
            </w:r>
            <w:r w:rsidR="00460653" w:rsidRPr="0007437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74376" w:rsidRDefault="00A156C0" w:rsidP="00196AB4">
            <w:pPr>
              <w:pStyle w:val="af2"/>
              <w:tabs>
                <w:tab w:val="left" w:pos="567"/>
              </w:tabs>
              <w:spacing w:line="276" w:lineRule="auto"/>
              <w:ind w:firstLine="0"/>
              <w:rPr>
                <w:lang w:val="en-US"/>
              </w:rPr>
            </w:pPr>
            <w:r w:rsidRPr="00074376">
              <w:rPr>
                <w:lang w:val="en-US"/>
              </w:rPr>
              <w:t>4.1</w:t>
            </w:r>
            <w:r w:rsidR="00893327" w:rsidRPr="00074376">
              <w:rPr>
                <w:lang w:val="en-US"/>
              </w:rPr>
              <w:t>8</w:t>
            </w:r>
            <w:r w:rsidRPr="00074376">
              <w:rPr>
                <w:lang w:val="en-US"/>
              </w:rPr>
              <w:t xml:space="preserve">. </w:t>
            </w:r>
            <w:r w:rsidR="00460653" w:rsidRPr="00074376">
              <w:rPr>
                <w:lang w:val="en-US"/>
              </w:rPr>
              <w:t>Trasarea axelor principale, bornelor de referinţă, căilor de circulaţieşi limitelor terenului pus la dispoziţia Antreprenorului, precum şi materializarea cotelor de nivel în i</w:t>
            </w:r>
            <w:r w:rsidR="00183D79" w:rsidRPr="00074376">
              <w:rPr>
                <w:lang w:val="en-US"/>
              </w:rPr>
              <w:t>mediata apropiere a terenului, su</w:t>
            </w:r>
            <w:r w:rsidR="00460653" w:rsidRPr="00074376">
              <w:rPr>
                <w:lang w:val="en-US"/>
              </w:rPr>
              <w:t xml:space="preserve">ntobligaţiuni ale Antreprenorului. </w:t>
            </w:r>
          </w:p>
          <w:p w:rsidR="00460653" w:rsidRPr="00074376" w:rsidRDefault="00A156C0" w:rsidP="00196AB4">
            <w:pPr>
              <w:pStyle w:val="af2"/>
              <w:tabs>
                <w:tab w:val="left" w:pos="567"/>
              </w:tabs>
              <w:spacing w:line="276" w:lineRule="auto"/>
              <w:ind w:firstLine="0"/>
              <w:rPr>
                <w:lang w:val="en-US"/>
              </w:rPr>
            </w:pPr>
            <w:r w:rsidRPr="00074376">
              <w:rPr>
                <w:lang w:val="en-US"/>
              </w:rPr>
              <w:t>4.</w:t>
            </w:r>
            <w:r w:rsidR="00893327" w:rsidRPr="00074376">
              <w:rPr>
                <w:lang w:val="en-US"/>
              </w:rPr>
              <w:t>19</w:t>
            </w:r>
            <w:r w:rsidRPr="00074376">
              <w:rPr>
                <w:lang w:val="en-US"/>
              </w:rPr>
              <w:t xml:space="preserve">. </w:t>
            </w:r>
            <w:r w:rsidR="00460653" w:rsidRPr="0007437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074376" w:rsidRDefault="00A156C0" w:rsidP="00196AB4">
            <w:pPr>
              <w:pStyle w:val="af2"/>
              <w:tabs>
                <w:tab w:val="left" w:pos="567"/>
              </w:tabs>
              <w:spacing w:line="276" w:lineRule="auto"/>
              <w:ind w:firstLine="0"/>
              <w:rPr>
                <w:lang w:val="en-US"/>
              </w:rPr>
            </w:pPr>
            <w:r w:rsidRPr="00074376">
              <w:rPr>
                <w:lang w:val="en-US"/>
              </w:rPr>
              <w:t>4.2</w:t>
            </w:r>
            <w:r w:rsidR="00893327" w:rsidRPr="00074376">
              <w:rPr>
                <w:lang w:val="en-US"/>
              </w:rPr>
              <w:t>0</w:t>
            </w:r>
            <w:r w:rsidRPr="00074376">
              <w:rPr>
                <w:lang w:val="en-US"/>
              </w:rPr>
              <w:t xml:space="preserve">. </w:t>
            </w:r>
            <w:r w:rsidR="00460653" w:rsidRPr="00074376">
              <w:rPr>
                <w:lang w:val="en-US"/>
              </w:rPr>
              <w:t>Ridicările de teren, trasările şi cotele de nivel, precum şi alte documente puse la dispoziţia Antreprenorului de către Beneficiar pentru executarea contractului s</w:t>
            </w:r>
            <w:r w:rsidR="00E10C0A" w:rsidRPr="00074376">
              <w:rPr>
                <w:lang w:val="en-US"/>
              </w:rPr>
              <w:t>u</w:t>
            </w:r>
            <w:r w:rsidR="00460653" w:rsidRPr="00074376">
              <w:rPr>
                <w:lang w:val="en-US"/>
              </w:rPr>
              <w:t xml:space="preserve">nt hotărâtoare. Antreprenorul este obligat să verifice documentele primite şi să înştiinţeze Beneficiarul cu privire la erorile şiinexactităţile constatate sau presupuse. </w:t>
            </w:r>
          </w:p>
          <w:p w:rsidR="00460653" w:rsidRPr="00074376" w:rsidRDefault="00A156C0" w:rsidP="00196AB4">
            <w:pPr>
              <w:pStyle w:val="af2"/>
              <w:tabs>
                <w:tab w:val="left" w:pos="567"/>
              </w:tabs>
              <w:spacing w:line="276" w:lineRule="auto"/>
              <w:ind w:firstLine="0"/>
              <w:rPr>
                <w:lang w:val="en-US"/>
              </w:rPr>
            </w:pPr>
            <w:r w:rsidRPr="00074376">
              <w:rPr>
                <w:lang w:val="en-US"/>
              </w:rPr>
              <w:t>4.2</w:t>
            </w:r>
            <w:r w:rsidR="00893327" w:rsidRPr="00074376">
              <w:rPr>
                <w:lang w:val="en-US"/>
              </w:rPr>
              <w:t>1</w:t>
            </w:r>
            <w:r w:rsidRPr="00074376">
              <w:rPr>
                <w:lang w:val="en-US"/>
              </w:rPr>
              <w:t xml:space="preserve">. </w:t>
            </w:r>
            <w:r w:rsidR="00460653" w:rsidRPr="0007437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74376">
              <w:rPr>
                <w:lang w:val="en-US"/>
              </w:rPr>
              <w:t>prevederilor legale și obligațiunilor contractuale și profesionale</w:t>
            </w:r>
            <w:r w:rsidR="00460653" w:rsidRPr="00074376">
              <w:rPr>
                <w:lang w:val="en-US"/>
              </w:rPr>
              <w:t xml:space="preserve">. </w:t>
            </w:r>
          </w:p>
          <w:p w:rsidR="00460653" w:rsidRPr="00074376" w:rsidRDefault="00A156C0" w:rsidP="00196AB4">
            <w:pPr>
              <w:pStyle w:val="af2"/>
              <w:tabs>
                <w:tab w:val="left" w:pos="567"/>
              </w:tabs>
              <w:spacing w:line="276" w:lineRule="auto"/>
              <w:ind w:firstLine="0"/>
              <w:rPr>
                <w:lang w:val="en-US"/>
              </w:rPr>
            </w:pPr>
            <w:r w:rsidRPr="00074376">
              <w:rPr>
                <w:lang w:val="en-US"/>
              </w:rPr>
              <w:t>4.2</w:t>
            </w:r>
            <w:r w:rsidR="00893327" w:rsidRPr="00074376">
              <w:rPr>
                <w:lang w:val="en-US"/>
              </w:rPr>
              <w:t>2</w:t>
            </w:r>
            <w:r w:rsidRPr="00074376">
              <w:rPr>
                <w:lang w:val="en-US"/>
              </w:rPr>
              <w:t xml:space="preserve">. </w:t>
            </w:r>
            <w:r w:rsidR="00460653" w:rsidRPr="0007437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074376" w:rsidRDefault="00A156C0" w:rsidP="00196AB4">
            <w:pPr>
              <w:pStyle w:val="af2"/>
              <w:tabs>
                <w:tab w:val="left" w:pos="567"/>
              </w:tabs>
              <w:spacing w:line="276" w:lineRule="auto"/>
              <w:ind w:firstLine="0"/>
              <w:rPr>
                <w:lang w:val="en-US"/>
              </w:rPr>
            </w:pPr>
            <w:r w:rsidRPr="00074376">
              <w:rPr>
                <w:lang w:val="en-US"/>
              </w:rPr>
              <w:t>4.2</w:t>
            </w:r>
            <w:r w:rsidR="00893327" w:rsidRPr="00074376">
              <w:rPr>
                <w:lang w:val="en-US"/>
              </w:rPr>
              <w:t>3</w:t>
            </w:r>
            <w:r w:rsidRPr="00074376">
              <w:rPr>
                <w:lang w:val="en-US"/>
              </w:rPr>
              <w:t xml:space="preserve">. </w:t>
            </w:r>
            <w:r w:rsidR="00460653" w:rsidRPr="00074376">
              <w:rPr>
                <w:lang w:val="en-US"/>
              </w:rPr>
              <w:t xml:space="preserve">În cazul neexecutării de către Antreprenor a dispoziţiilor din punctul 2.1., Beneficiarul poate opri lucrările, </w:t>
            </w:r>
            <w:r w:rsidR="00F53F69" w:rsidRPr="00074376">
              <w:rPr>
                <w:lang w:val="en-US"/>
              </w:rPr>
              <w:t xml:space="preserve">prin </w:t>
            </w:r>
            <w:r w:rsidR="00E364D5" w:rsidRPr="00074376">
              <w:rPr>
                <w:lang w:val="en-US"/>
              </w:rPr>
              <w:t xml:space="preserve">rezoluțiunea </w:t>
            </w:r>
            <w:r w:rsidR="00F53F69" w:rsidRPr="00074376">
              <w:rPr>
                <w:lang w:val="en-US"/>
              </w:rPr>
              <w:t>contractului</w:t>
            </w:r>
            <w:r w:rsidR="00460653" w:rsidRPr="00074376">
              <w:rPr>
                <w:lang w:val="en-US"/>
              </w:rPr>
              <w:t xml:space="preserve">, în condiţiile legii, </w:t>
            </w:r>
            <w:r w:rsidR="00F53F69" w:rsidRPr="00074376">
              <w:rPr>
                <w:lang w:val="en-US"/>
              </w:rPr>
              <w:t>totodată A</w:t>
            </w:r>
            <w:r w:rsidR="00316769" w:rsidRPr="00074376">
              <w:rPr>
                <w:lang w:val="en-US"/>
              </w:rPr>
              <w:t xml:space="preserve">ntreprenorul </w:t>
            </w:r>
            <w:r w:rsidR="00460653" w:rsidRPr="00074376">
              <w:rPr>
                <w:lang w:val="en-US"/>
              </w:rPr>
              <w:t>compense</w:t>
            </w:r>
            <w:r w:rsidR="00316769" w:rsidRPr="00074376">
              <w:rPr>
                <w:lang w:val="en-US"/>
              </w:rPr>
              <w:t>ază</w:t>
            </w:r>
            <w:r w:rsidR="00460653" w:rsidRPr="00074376">
              <w:rPr>
                <w:lang w:val="en-US"/>
              </w:rPr>
              <w:t xml:space="preserve"> cheltuielile aferente suportate de Beneficiar în legătură cu faptul neexecutării. </w:t>
            </w:r>
          </w:p>
          <w:p w:rsidR="00460653" w:rsidRPr="00074376" w:rsidRDefault="00BE5A1E" w:rsidP="00196AB4">
            <w:pPr>
              <w:pStyle w:val="af2"/>
              <w:tabs>
                <w:tab w:val="left" w:pos="567"/>
              </w:tabs>
              <w:spacing w:line="276" w:lineRule="auto"/>
              <w:ind w:firstLine="0"/>
              <w:rPr>
                <w:lang w:val="en-US"/>
              </w:rPr>
            </w:pPr>
            <w:r w:rsidRPr="00074376">
              <w:rPr>
                <w:lang w:val="en-US"/>
              </w:rPr>
              <w:t>4.2</w:t>
            </w:r>
            <w:r w:rsidR="00893327" w:rsidRPr="00074376">
              <w:rPr>
                <w:lang w:val="en-US"/>
              </w:rPr>
              <w:t>4</w:t>
            </w:r>
            <w:r w:rsidRPr="00074376">
              <w:rPr>
                <w:lang w:val="en-US"/>
              </w:rPr>
              <w:t xml:space="preserve">. </w:t>
            </w:r>
            <w:r w:rsidR="00460653" w:rsidRPr="00074376">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074376">
              <w:rPr>
                <w:lang w:val="en-US"/>
              </w:rPr>
              <w:lastRenderedPageBreak/>
              <w:t xml:space="preserve">şi să comunice Beneficiarului, organelor de poliţie sau organelor competente acest fapt. </w:t>
            </w:r>
          </w:p>
          <w:p w:rsidR="00460653" w:rsidRPr="00074376" w:rsidRDefault="00BE5A1E" w:rsidP="00196AB4">
            <w:pPr>
              <w:pStyle w:val="af2"/>
              <w:tabs>
                <w:tab w:val="left" w:pos="567"/>
              </w:tabs>
              <w:spacing w:line="276" w:lineRule="auto"/>
              <w:ind w:firstLine="0"/>
              <w:rPr>
                <w:lang w:val="en-US"/>
              </w:rPr>
            </w:pPr>
            <w:r w:rsidRPr="00074376">
              <w:rPr>
                <w:lang w:val="en-US"/>
              </w:rPr>
              <w:t>4.2</w:t>
            </w:r>
            <w:r w:rsidR="00893327" w:rsidRPr="00074376">
              <w:rPr>
                <w:lang w:val="en-US"/>
              </w:rPr>
              <w:t>5</w:t>
            </w:r>
            <w:r w:rsidRPr="00074376">
              <w:rPr>
                <w:lang w:val="en-US"/>
              </w:rPr>
              <w:t xml:space="preserve">. </w:t>
            </w:r>
            <w:r w:rsidR="00460653" w:rsidRPr="00074376">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074376">
              <w:rPr>
                <w:lang w:val="en-US"/>
              </w:rPr>
              <w:t>u</w:t>
            </w:r>
            <w:r w:rsidR="00460653" w:rsidRPr="00074376">
              <w:rPr>
                <w:lang w:val="en-US"/>
              </w:rPr>
              <w:t xml:space="preserve">nt necesare, iar la terminarea lucrărilor, Antreprenorul va evacua de pe şantier toate utilajele de construcţie, surplusurile de materiale, deşeurileşi lucrările provizorii. </w:t>
            </w:r>
          </w:p>
          <w:p w:rsidR="00B96242" w:rsidRPr="00074376" w:rsidRDefault="00BE5A1E" w:rsidP="00196AB4">
            <w:pPr>
              <w:pStyle w:val="af2"/>
              <w:tabs>
                <w:tab w:val="left" w:pos="426"/>
                <w:tab w:val="left" w:pos="3645"/>
              </w:tabs>
              <w:spacing w:line="276" w:lineRule="auto"/>
              <w:ind w:firstLine="0"/>
              <w:rPr>
                <w:lang w:val="en-US"/>
              </w:rPr>
            </w:pPr>
            <w:r w:rsidRPr="00074376">
              <w:rPr>
                <w:lang w:val="en-US"/>
              </w:rPr>
              <w:t>4.2</w:t>
            </w:r>
            <w:r w:rsidR="00893327" w:rsidRPr="00074376">
              <w:rPr>
                <w:lang w:val="en-US"/>
              </w:rPr>
              <w:t>6</w:t>
            </w:r>
            <w:r w:rsidRPr="00074376">
              <w:rPr>
                <w:lang w:val="en-US"/>
              </w:rPr>
              <w:t xml:space="preserve">. </w:t>
            </w:r>
            <w:r w:rsidR="00460653" w:rsidRPr="00074376">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074376"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074376" w:rsidRDefault="00BE5A1E" w:rsidP="00196AB4">
            <w:pPr>
              <w:pStyle w:val="af2"/>
              <w:tabs>
                <w:tab w:val="left" w:pos="567"/>
              </w:tabs>
              <w:spacing w:line="276" w:lineRule="auto"/>
              <w:ind w:firstLine="0"/>
              <w:rPr>
                <w:lang w:val="en-US"/>
              </w:rPr>
            </w:pPr>
            <w:r w:rsidRPr="00074376">
              <w:rPr>
                <w:lang w:val="en-US"/>
              </w:rPr>
              <w:t xml:space="preserve">6.1. </w:t>
            </w:r>
            <w:r w:rsidR="005B666D" w:rsidRPr="00074376">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074376" w:rsidRDefault="00BE5A1E" w:rsidP="00196AB4">
            <w:pPr>
              <w:pStyle w:val="af2"/>
              <w:tabs>
                <w:tab w:val="left" w:pos="567"/>
              </w:tabs>
              <w:spacing w:line="276" w:lineRule="auto"/>
              <w:ind w:firstLine="0"/>
              <w:rPr>
                <w:lang w:val="en-US"/>
              </w:rPr>
            </w:pPr>
            <w:r w:rsidRPr="00074376">
              <w:rPr>
                <w:lang w:val="en-US"/>
              </w:rPr>
              <w:t xml:space="preserve">6.2. </w:t>
            </w:r>
            <w:r w:rsidR="005B666D" w:rsidRPr="0007437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74376" w:rsidRDefault="00BE5A1E" w:rsidP="00196AB4">
            <w:pPr>
              <w:pStyle w:val="af2"/>
              <w:tabs>
                <w:tab w:val="left" w:pos="567"/>
              </w:tabs>
              <w:spacing w:line="276" w:lineRule="auto"/>
              <w:ind w:firstLine="0"/>
              <w:rPr>
                <w:lang w:val="en-US"/>
              </w:rPr>
            </w:pPr>
            <w:r w:rsidRPr="00074376">
              <w:rPr>
                <w:lang w:val="en-US"/>
              </w:rPr>
              <w:t xml:space="preserve">6.3. </w:t>
            </w:r>
            <w:r w:rsidR="005B666D" w:rsidRPr="00074376">
              <w:rPr>
                <w:lang w:val="en-US"/>
              </w:rPr>
              <w:t xml:space="preserve">Pe parcursul execuţiei lucrărilor, Antreprenorul este obligat să comunice, la cererea Beneficiarului, datele de </w:t>
            </w:r>
            <w:r w:rsidR="00E364D5" w:rsidRPr="00074376">
              <w:rPr>
                <w:lang w:val="en-US"/>
              </w:rPr>
              <w:t>identificare</w:t>
            </w:r>
            <w:r w:rsidR="005B666D" w:rsidRPr="00074376">
              <w:rPr>
                <w:lang w:val="en-US"/>
              </w:rPr>
              <w:t xml:space="preserve">ale subantreprenorilor. </w:t>
            </w:r>
          </w:p>
          <w:p w:rsidR="005B666D" w:rsidRPr="00074376" w:rsidRDefault="00BE5A1E" w:rsidP="00196AB4">
            <w:pPr>
              <w:pStyle w:val="af2"/>
              <w:tabs>
                <w:tab w:val="left" w:pos="142"/>
                <w:tab w:val="left" w:pos="284"/>
              </w:tabs>
              <w:spacing w:line="276" w:lineRule="auto"/>
              <w:ind w:firstLine="0"/>
              <w:rPr>
                <w:lang w:val="en-US"/>
              </w:rPr>
            </w:pPr>
            <w:r w:rsidRPr="00074376">
              <w:rPr>
                <w:lang w:val="en-US"/>
              </w:rPr>
              <w:t xml:space="preserve">6.4. </w:t>
            </w:r>
            <w:r w:rsidR="005B666D" w:rsidRPr="00074376">
              <w:rPr>
                <w:lang w:val="en-US"/>
              </w:rPr>
              <w:t>Angajarea forţei de muncă pe bază de a</w:t>
            </w:r>
            <w:r w:rsidR="003D06D0" w:rsidRPr="00074376">
              <w:rPr>
                <w:lang w:val="en-US"/>
              </w:rPr>
              <w:t>cord nu este considerată</w:t>
            </w:r>
            <w:r w:rsidR="005B666D" w:rsidRPr="00074376">
              <w:rPr>
                <w:lang w:val="en-US"/>
              </w:rPr>
              <w:t xml:space="preserve"> obiectul unei subcontractări.</w:t>
            </w:r>
          </w:p>
          <w:p w:rsidR="00684D44" w:rsidRPr="00074376"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074376" w:rsidRDefault="00BE5A1E" w:rsidP="00196AB4">
            <w:pPr>
              <w:pStyle w:val="af2"/>
              <w:tabs>
                <w:tab w:val="left" w:pos="0"/>
              </w:tabs>
              <w:spacing w:line="276" w:lineRule="auto"/>
              <w:ind w:firstLine="0"/>
              <w:rPr>
                <w:lang w:val="en-US"/>
              </w:rPr>
            </w:pPr>
            <w:r w:rsidRPr="00074376">
              <w:rPr>
                <w:lang w:val="en-US"/>
              </w:rPr>
              <w:t xml:space="preserve">8.1. </w:t>
            </w:r>
            <w:r w:rsidR="00460653" w:rsidRPr="0007437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74376" w:rsidRDefault="00BE5A1E" w:rsidP="00196AB4">
            <w:pPr>
              <w:pStyle w:val="af2"/>
              <w:tabs>
                <w:tab w:val="left" w:pos="284"/>
              </w:tabs>
              <w:spacing w:line="276" w:lineRule="auto"/>
              <w:ind w:firstLine="0"/>
              <w:rPr>
                <w:lang w:val="en-US"/>
              </w:rPr>
            </w:pPr>
            <w:r w:rsidRPr="00074376">
              <w:rPr>
                <w:lang w:val="en-US"/>
              </w:rPr>
              <w:t>8.2</w:t>
            </w:r>
            <w:r w:rsidR="00D05A94" w:rsidRPr="00074376">
              <w:rPr>
                <w:lang w:val="en-US"/>
              </w:rPr>
              <w:t>.</w:t>
            </w:r>
            <w:r w:rsidR="00460653" w:rsidRPr="0007437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074376">
              <w:rPr>
                <w:lang w:val="en-US"/>
              </w:rPr>
              <w:t xml:space="preserve">8.3. </w:t>
            </w:r>
            <w:r w:rsidR="00460653" w:rsidRPr="00074376">
              <w:rPr>
                <w:lang w:val="en-US"/>
              </w:rPr>
              <w:t>Probele neprevăzute şi comandate de Beneficiar pentru verificarea unor lucrări sau materiale puse înoperă vor fi suportate de Antreprenor, dacă s</w:t>
            </w:r>
            <w:r w:rsidR="003D06D0" w:rsidRPr="00074376">
              <w:rPr>
                <w:lang w:val="en-US"/>
              </w:rPr>
              <w:t>e dovedeşte că materialele nu su</w:t>
            </w:r>
            <w:r w:rsidR="00460653" w:rsidRPr="0007437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074376" w:rsidRDefault="00D05A94" w:rsidP="007427CE">
            <w:pPr>
              <w:pStyle w:val="af2"/>
              <w:numPr>
                <w:ilvl w:val="1"/>
                <w:numId w:val="16"/>
              </w:numPr>
              <w:tabs>
                <w:tab w:val="left" w:pos="284"/>
              </w:tabs>
              <w:spacing w:line="276" w:lineRule="auto"/>
              <w:ind w:left="0" w:hanging="425"/>
              <w:rPr>
                <w:lang w:val="en-US"/>
              </w:rPr>
            </w:pPr>
            <w:r w:rsidRPr="00074376">
              <w:rPr>
                <w:lang w:val="en-US"/>
              </w:rPr>
              <w:t xml:space="preserve">8.4. </w:t>
            </w:r>
            <w:r w:rsidR="00460653" w:rsidRPr="00074376">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074376" w:rsidRDefault="00D05A94" w:rsidP="007427CE">
            <w:pPr>
              <w:pStyle w:val="af2"/>
              <w:numPr>
                <w:ilvl w:val="1"/>
                <w:numId w:val="16"/>
              </w:numPr>
              <w:tabs>
                <w:tab w:val="left" w:pos="284"/>
              </w:tabs>
              <w:spacing w:line="276" w:lineRule="auto"/>
              <w:ind w:left="0" w:hanging="425"/>
              <w:rPr>
                <w:lang w:val="en-US"/>
              </w:rPr>
            </w:pPr>
            <w:r w:rsidRPr="00074376">
              <w:rPr>
                <w:lang w:val="en-US"/>
              </w:rPr>
              <w:t xml:space="preserve">8.5. </w:t>
            </w:r>
            <w:r w:rsidR="00460653" w:rsidRPr="0007437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074376">
              <w:rPr>
                <w:lang w:val="en-US"/>
              </w:rPr>
              <w:t>a</w:t>
            </w:r>
            <w:r w:rsidR="00460653" w:rsidRPr="00074376">
              <w:rPr>
                <w:lang w:val="en-US"/>
              </w:rPr>
              <w:t xml:space="preserve"> anunţaresponsabilul tehnic</w:t>
            </w:r>
            <w:r w:rsidR="00183D79" w:rsidRPr="00074376">
              <w:rPr>
                <w:lang w:val="en-US"/>
              </w:rPr>
              <w:t xml:space="preserve"> </w:t>
            </w:r>
            <w:r w:rsidR="00183D79" w:rsidRPr="00074376">
              <w:rPr>
                <w:lang w:val="en-US"/>
              </w:rPr>
              <w:lastRenderedPageBreak/>
              <w:t>atestat, proiectantul ori de câ</w:t>
            </w:r>
            <w:r w:rsidR="00460653" w:rsidRPr="00074376">
              <w:rPr>
                <w:lang w:val="en-US"/>
              </w:rPr>
              <w:t xml:space="preserve">te ori astfel de lucrări, </w:t>
            </w:r>
            <w:r w:rsidR="00183D79" w:rsidRPr="00074376">
              <w:rPr>
                <w:lang w:val="en-US"/>
              </w:rPr>
              <w:t>inclusiv fundaţiile clădirii, su</w:t>
            </w:r>
            <w:r w:rsidR="00460653" w:rsidRPr="00074376">
              <w:rPr>
                <w:lang w:val="en-US"/>
              </w:rPr>
              <w:t xml:space="preserve">nt gata pentru a fi examinate. Responsabilul tehnic atestat şi proiectantul vor participa la examinarea şi măsurarea lucrărilor. </w:t>
            </w:r>
          </w:p>
          <w:p w:rsidR="00460653" w:rsidRPr="00074376" w:rsidRDefault="00D05A94" w:rsidP="007427CE">
            <w:pPr>
              <w:pStyle w:val="af2"/>
              <w:numPr>
                <w:ilvl w:val="1"/>
                <w:numId w:val="16"/>
              </w:numPr>
              <w:tabs>
                <w:tab w:val="left" w:pos="284"/>
              </w:tabs>
              <w:spacing w:line="276" w:lineRule="auto"/>
              <w:ind w:left="0" w:hanging="425"/>
              <w:rPr>
                <w:lang w:val="en-US"/>
              </w:rPr>
            </w:pPr>
            <w:r w:rsidRPr="00074376">
              <w:rPr>
                <w:lang w:val="en-US"/>
              </w:rPr>
              <w:t xml:space="preserve">8.6. </w:t>
            </w:r>
            <w:r w:rsidR="00460653" w:rsidRPr="0007437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74376">
              <w:rPr>
                <w:lang w:val="en-US"/>
              </w:rPr>
              <w:t xml:space="preserve"> fi suportate de Beneficiar,</w:t>
            </w:r>
            <w:r w:rsidR="00460653" w:rsidRPr="00074376">
              <w:rPr>
                <w:lang w:val="en-US"/>
              </w:rPr>
              <w:t xml:space="preserve"> în caz contrar, de Antreprenor. </w:t>
            </w:r>
          </w:p>
          <w:p w:rsidR="00460653" w:rsidRPr="00074376" w:rsidRDefault="00D05A94" w:rsidP="007427CE">
            <w:pPr>
              <w:pStyle w:val="af2"/>
              <w:numPr>
                <w:ilvl w:val="1"/>
                <w:numId w:val="16"/>
              </w:numPr>
              <w:tabs>
                <w:tab w:val="left" w:pos="284"/>
              </w:tabs>
              <w:spacing w:line="276" w:lineRule="auto"/>
              <w:ind w:left="0" w:hanging="425"/>
              <w:rPr>
                <w:lang w:val="en-US"/>
              </w:rPr>
            </w:pPr>
            <w:r w:rsidRPr="00074376">
              <w:rPr>
                <w:lang w:val="en-US"/>
              </w:rPr>
              <w:t xml:space="preserve">8.7. </w:t>
            </w:r>
            <w:r w:rsidR="00460653" w:rsidRPr="0007437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74376" w:rsidRDefault="00D05A94" w:rsidP="007427CE">
            <w:pPr>
              <w:pStyle w:val="af2"/>
              <w:numPr>
                <w:ilvl w:val="1"/>
                <w:numId w:val="16"/>
              </w:numPr>
              <w:tabs>
                <w:tab w:val="left" w:pos="284"/>
              </w:tabs>
              <w:spacing w:line="276" w:lineRule="auto"/>
              <w:ind w:left="0" w:hanging="425"/>
              <w:rPr>
                <w:lang w:val="en-US"/>
              </w:rPr>
            </w:pPr>
            <w:r w:rsidRPr="00074376">
              <w:rPr>
                <w:lang w:val="en-US"/>
              </w:rPr>
              <w:t xml:space="preserve">8.8. </w:t>
            </w:r>
            <w:r w:rsidR="00460653" w:rsidRPr="00074376">
              <w:rPr>
                <w:lang w:val="en-US"/>
              </w:rPr>
              <w:t>Lucrările executate de Antreprenor în afara celor prevăzute în contract sau fără dis</w:t>
            </w:r>
            <w:r w:rsidR="00183D79" w:rsidRPr="00074376">
              <w:rPr>
                <w:lang w:val="en-US"/>
              </w:rPr>
              <w:t>poziţia Beneficiarului, precum ș</w:t>
            </w:r>
            <w:r w:rsidR="00460653" w:rsidRPr="0007437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74376" w:rsidRDefault="00D05A94" w:rsidP="007427CE">
            <w:pPr>
              <w:pStyle w:val="af2"/>
              <w:numPr>
                <w:ilvl w:val="1"/>
                <w:numId w:val="16"/>
              </w:numPr>
              <w:tabs>
                <w:tab w:val="left" w:pos="284"/>
                <w:tab w:val="left" w:pos="426"/>
              </w:tabs>
              <w:spacing w:line="276" w:lineRule="auto"/>
              <w:ind w:left="0" w:hanging="425"/>
              <w:rPr>
                <w:lang w:val="en-US"/>
              </w:rPr>
            </w:pPr>
            <w:r w:rsidRPr="00074376">
              <w:rPr>
                <w:lang w:val="en-US"/>
              </w:rPr>
              <w:t xml:space="preserve">8.9. </w:t>
            </w:r>
            <w:r w:rsidR="00460653" w:rsidRPr="00074376">
              <w:rPr>
                <w:lang w:val="en-US"/>
              </w:rPr>
              <w:t xml:space="preserve">Lucrările încep după </w:t>
            </w:r>
            <w:r w:rsidR="00317F24">
              <w:rPr>
                <w:lang w:val="en-US"/>
              </w:rPr>
              <w:t>5</w:t>
            </w:r>
            <w:r w:rsidR="00460653" w:rsidRPr="00074376">
              <w:rPr>
                <w:lang w:val="en-US"/>
              </w:rPr>
              <w:t xml:space="preserve"> zile de la semnarea şi înregistrarea contractului în modul corespunzător şi primirea ordinului de execuţie.</w:t>
            </w:r>
          </w:p>
          <w:p w:rsidR="00460653" w:rsidRPr="00074376" w:rsidRDefault="00460653" w:rsidP="00196AB4">
            <w:pPr>
              <w:pStyle w:val="af2"/>
              <w:tabs>
                <w:tab w:val="left" w:pos="284"/>
                <w:tab w:val="left" w:pos="426"/>
              </w:tabs>
              <w:spacing w:line="276" w:lineRule="auto"/>
              <w:ind w:firstLine="0"/>
              <w:rPr>
                <w:lang w:val="en-US"/>
              </w:rPr>
            </w:pPr>
          </w:p>
          <w:p w:rsidR="00460653" w:rsidRPr="00FF430B" w:rsidRDefault="00D83EE1" w:rsidP="007427CE">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074376" w:rsidRDefault="00D83EE1" w:rsidP="007427CE">
            <w:pPr>
              <w:pStyle w:val="af2"/>
              <w:numPr>
                <w:ilvl w:val="1"/>
                <w:numId w:val="16"/>
              </w:numPr>
              <w:tabs>
                <w:tab w:val="left" w:pos="567"/>
              </w:tabs>
              <w:spacing w:line="276" w:lineRule="auto"/>
              <w:ind w:left="0" w:hanging="567"/>
              <w:rPr>
                <w:lang w:val="en-US"/>
              </w:rPr>
            </w:pPr>
            <w:r w:rsidRPr="00074376">
              <w:rPr>
                <w:lang w:val="en-US"/>
              </w:rPr>
              <w:t xml:space="preserve">9.1. </w:t>
            </w:r>
            <w:r w:rsidR="00460653" w:rsidRPr="00074376">
              <w:rPr>
                <w:lang w:val="en-US"/>
              </w:rPr>
              <w:t xml:space="preserve">Perioada de garanţie pentru lucrărieste de  </w:t>
            </w:r>
            <w:r w:rsidR="000778CD">
              <w:rPr>
                <w:b/>
                <w:lang w:val="en-US"/>
              </w:rPr>
              <w:t>5</w:t>
            </w:r>
            <w:r w:rsidR="00D379F6" w:rsidRPr="00074376">
              <w:rPr>
                <w:b/>
                <w:lang w:val="en-US"/>
              </w:rPr>
              <w:t>_</w:t>
            </w:r>
            <w:r w:rsidR="00460653" w:rsidRPr="00074376">
              <w:rPr>
                <w:lang w:val="en-US"/>
              </w:rPr>
              <w:t xml:space="preserve"> ani. </w:t>
            </w:r>
          </w:p>
          <w:p w:rsidR="00460653" w:rsidRPr="00074376" w:rsidRDefault="00D83EE1" w:rsidP="007427CE">
            <w:pPr>
              <w:pStyle w:val="af2"/>
              <w:numPr>
                <w:ilvl w:val="1"/>
                <w:numId w:val="16"/>
              </w:numPr>
              <w:tabs>
                <w:tab w:val="left" w:pos="567"/>
              </w:tabs>
              <w:spacing w:line="276" w:lineRule="auto"/>
              <w:ind w:left="0" w:hanging="567"/>
              <w:rPr>
                <w:lang w:val="en-US"/>
              </w:rPr>
            </w:pPr>
            <w:r w:rsidRPr="00074376">
              <w:rPr>
                <w:lang w:val="en-US"/>
              </w:rPr>
              <w:t xml:space="preserve">9.2. </w:t>
            </w:r>
            <w:r w:rsidR="00460653" w:rsidRPr="00074376">
              <w:rPr>
                <w:lang w:val="en-US"/>
              </w:rPr>
              <w:t xml:space="preserve">Perioada de garanţie </w:t>
            </w:r>
            <w:r w:rsidRPr="00074376">
              <w:rPr>
                <w:lang w:val="en-US"/>
              </w:rPr>
              <w:t>începe</w:t>
            </w:r>
            <w:r w:rsidR="00460653" w:rsidRPr="00074376">
              <w:rPr>
                <w:lang w:val="en-US"/>
              </w:rPr>
              <w:t xml:space="preserve"> de la data recepţiei la terminarea lucrărilor şip</w:t>
            </w:r>
            <w:r w:rsidRPr="00074376">
              <w:rPr>
                <w:lang w:val="en-US"/>
              </w:rPr>
              <w:t>â</w:t>
            </w:r>
            <w:r w:rsidR="00460653" w:rsidRPr="00074376">
              <w:rPr>
                <w:lang w:val="en-US"/>
              </w:rPr>
              <w:t xml:space="preserve">nă la expirarea </w:t>
            </w:r>
            <w:r w:rsidR="00D379F6" w:rsidRPr="00074376">
              <w:rPr>
                <w:lang w:val="en-US"/>
              </w:rPr>
              <w:t>termenului prevăzut la punctul 9</w:t>
            </w:r>
            <w:r w:rsidR="00460653" w:rsidRPr="00074376">
              <w:rPr>
                <w:lang w:val="en-US"/>
              </w:rPr>
              <w:t xml:space="preserve">.1 din prezentul </w:t>
            </w:r>
            <w:r w:rsidR="0001066E" w:rsidRPr="00074376">
              <w:rPr>
                <w:lang w:val="en-US"/>
              </w:rPr>
              <w:t>capitol</w:t>
            </w:r>
            <w:r w:rsidR="00460653" w:rsidRPr="00074376">
              <w:rPr>
                <w:lang w:val="en-US"/>
              </w:rPr>
              <w:t xml:space="preserve">. </w:t>
            </w:r>
          </w:p>
          <w:p w:rsidR="00460653" w:rsidRPr="00074376" w:rsidRDefault="00D83EE1" w:rsidP="007427CE">
            <w:pPr>
              <w:pStyle w:val="af2"/>
              <w:numPr>
                <w:ilvl w:val="1"/>
                <w:numId w:val="16"/>
              </w:numPr>
              <w:tabs>
                <w:tab w:val="left" w:pos="567"/>
              </w:tabs>
              <w:spacing w:line="276" w:lineRule="auto"/>
              <w:ind w:left="0" w:hanging="567"/>
              <w:rPr>
                <w:lang w:val="en-US"/>
              </w:rPr>
            </w:pPr>
            <w:r w:rsidRPr="00074376">
              <w:rPr>
                <w:lang w:val="en-US"/>
              </w:rPr>
              <w:t xml:space="preserve">9.3. </w:t>
            </w:r>
            <w:r w:rsidR="00460653" w:rsidRPr="00074376">
              <w:rPr>
                <w:lang w:val="en-US"/>
              </w:rPr>
              <w:t xml:space="preserve">Antreprenorul are obligaţia ca în perioada de garanţie să înlăture toate defecţiunile ce ţin de nerespectarea clauzelor contractului </w:t>
            </w:r>
            <w:r w:rsidRPr="00074376">
              <w:rPr>
                <w:lang w:val="en-US"/>
              </w:rPr>
              <w:t xml:space="preserve">din cont propriu, </w:t>
            </w:r>
            <w:r w:rsidR="00460653" w:rsidRPr="00074376">
              <w:rPr>
                <w:lang w:val="en-US"/>
              </w:rPr>
              <w:t xml:space="preserve">în urma unei notificări transmise de către Beneficiar. </w:t>
            </w:r>
          </w:p>
          <w:p w:rsidR="00460653" w:rsidRPr="00074376" w:rsidRDefault="00460653" w:rsidP="00196AB4">
            <w:pPr>
              <w:pStyle w:val="af2"/>
              <w:tabs>
                <w:tab w:val="left" w:pos="567"/>
              </w:tabs>
              <w:spacing w:line="276" w:lineRule="auto"/>
              <w:ind w:firstLine="0"/>
              <w:rPr>
                <w:lang w:val="en-US"/>
              </w:rPr>
            </w:pPr>
          </w:p>
          <w:p w:rsidR="00460653" w:rsidRPr="00FF430B" w:rsidRDefault="00D53233" w:rsidP="007427CE">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074376" w:rsidRDefault="00D53233" w:rsidP="007427CE">
            <w:pPr>
              <w:pStyle w:val="af2"/>
              <w:numPr>
                <w:ilvl w:val="1"/>
                <w:numId w:val="16"/>
              </w:numPr>
              <w:tabs>
                <w:tab w:val="left" w:pos="567"/>
              </w:tabs>
              <w:spacing w:line="276" w:lineRule="auto"/>
              <w:ind w:left="0" w:hanging="567"/>
              <w:rPr>
                <w:lang w:val="en-US"/>
              </w:rPr>
            </w:pPr>
            <w:r w:rsidRPr="00074376">
              <w:rPr>
                <w:lang w:val="en-US"/>
              </w:rPr>
              <w:t xml:space="preserve">10.1. </w:t>
            </w:r>
            <w:r w:rsidR="00460653" w:rsidRPr="00074376">
              <w:rPr>
                <w:lang w:val="en-US"/>
              </w:rPr>
              <w:t>Părţile  poartă răspundere pentru neexecutarea sau executarea necorespunzătoare a obligaţiilor  prevăzute de prezentul contract în conformitate cu legislaţia  Republicii Moldova.</w:t>
            </w:r>
          </w:p>
          <w:p w:rsidR="00460653" w:rsidRPr="00074376" w:rsidRDefault="00D53233" w:rsidP="007427CE">
            <w:pPr>
              <w:pStyle w:val="af2"/>
              <w:numPr>
                <w:ilvl w:val="1"/>
                <w:numId w:val="16"/>
              </w:numPr>
              <w:tabs>
                <w:tab w:val="left" w:pos="567"/>
              </w:tabs>
              <w:spacing w:line="276" w:lineRule="auto"/>
              <w:ind w:left="0" w:hanging="567"/>
              <w:rPr>
                <w:lang w:val="en-US"/>
              </w:rPr>
            </w:pPr>
            <w:r w:rsidRPr="00074376">
              <w:rPr>
                <w:lang w:val="en-US"/>
              </w:rPr>
              <w:t xml:space="preserve">10.2. </w:t>
            </w:r>
            <w:r w:rsidR="00460653" w:rsidRPr="0007437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74376" w:rsidRDefault="00D53233" w:rsidP="007427CE">
            <w:pPr>
              <w:pStyle w:val="af2"/>
              <w:numPr>
                <w:ilvl w:val="1"/>
                <w:numId w:val="16"/>
              </w:numPr>
              <w:tabs>
                <w:tab w:val="left" w:pos="567"/>
              </w:tabs>
              <w:spacing w:line="276" w:lineRule="auto"/>
              <w:ind w:left="0" w:hanging="567"/>
              <w:rPr>
                <w:lang w:val="en-US"/>
              </w:rPr>
            </w:pPr>
            <w:r w:rsidRPr="00074376">
              <w:rPr>
                <w:lang w:val="en-US"/>
              </w:rPr>
              <w:t xml:space="preserve">10.3. </w:t>
            </w:r>
            <w:r w:rsidR="00460653" w:rsidRPr="00074376">
              <w:rPr>
                <w:lang w:val="en-US"/>
              </w:rPr>
              <w:t>Membrii asocierii își păstrează individualitatea ca subiecți de drept, însă sunt obligați să răspundă solidar față de autoritate</w:t>
            </w:r>
            <w:r w:rsidRPr="00074376">
              <w:rPr>
                <w:lang w:val="en-US"/>
              </w:rPr>
              <w:t>a</w:t>
            </w:r>
            <w:r w:rsidR="00460653" w:rsidRPr="00074376">
              <w:rPr>
                <w:lang w:val="en-US"/>
              </w:rPr>
              <w:t xml:space="preserve"> contractantă pentru modul de îndeplinire a obligațiilor contractuale.</w:t>
            </w:r>
          </w:p>
          <w:p w:rsidR="00460653" w:rsidRPr="00074376" w:rsidRDefault="00D53233" w:rsidP="007427CE">
            <w:pPr>
              <w:pStyle w:val="af2"/>
              <w:numPr>
                <w:ilvl w:val="1"/>
                <w:numId w:val="16"/>
              </w:numPr>
              <w:tabs>
                <w:tab w:val="left" w:pos="567"/>
              </w:tabs>
              <w:spacing w:line="276" w:lineRule="auto"/>
              <w:ind w:left="0" w:hanging="567"/>
              <w:rPr>
                <w:lang w:val="en-US"/>
              </w:rPr>
            </w:pPr>
            <w:r w:rsidRPr="00074376">
              <w:rPr>
                <w:lang w:val="en-US"/>
              </w:rPr>
              <w:t xml:space="preserve">10.4. </w:t>
            </w:r>
            <w:r w:rsidR="00460653" w:rsidRPr="0007437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74376" w:rsidRDefault="00D53233" w:rsidP="007427CE">
            <w:pPr>
              <w:pStyle w:val="af2"/>
              <w:numPr>
                <w:ilvl w:val="1"/>
                <w:numId w:val="16"/>
              </w:numPr>
              <w:tabs>
                <w:tab w:val="left" w:pos="567"/>
              </w:tabs>
              <w:spacing w:line="276" w:lineRule="auto"/>
              <w:ind w:left="0" w:hanging="567"/>
              <w:rPr>
                <w:lang w:val="en-US"/>
              </w:rPr>
            </w:pPr>
            <w:r w:rsidRPr="00074376">
              <w:rPr>
                <w:lang w:val="en-US"/>
              </w:rPr>
              <w:t xml:space="preserve">10.5. </w:t>
            </w:r>
            <w:r w:rsidR="00460653" w:rsidRPr="0007437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74376" w:rsidRDefault="00D53233" w:rsidP="007427CE">
            <w:pPr>
              <w:pStyle w:val="af2"/>
              <w:numPr>
                <w:ilvl w:val="1"/>
                <w:numId w:val="16"/>
              </w:numPr>
              <w:tabs>
                <w:tab w:val="left" w:pos="567"/>
              </w:tabs>
              <w:spacing w:line="276" w:lineRule="auto"/>
              <w:ind w:left="0" w:hanging="567"/>
              <w:rPr>
                <w:lang w:val="en-US"/>
              </w:rPr>
            </w:pPr>
            <w:r w:rsidRPr="00074376">
              <w:rPr>
                <w:lang w:val="en-US"/>
              </w:rPr>
              <w:t xml:space="preserve">10.6. </w:t>
            </w:r>
            <w:r w:rsidR="00460653" w:rsidRPr="00074376">
              <w:rPr>
                <w:lang w:val="en-US"/>
              </w:rPr>
              <w:t xml:space="preserve">Antreprenorul trebuie să asigure lucrările executate şi dotările pe care le are la dispoziţie </w:t>
            </w:r>
            <w:r w:rsidR="00460653" w:rsidRPr="00074376">
              <w:rPr>
                <w:lang w:val="en-US"/>
              </w:rPr>
              <w:lastRenderedPageBreak/>
              <w:t>împotriva degradări</w:t>
            </w:r>
            <w:r w:rsidR="00183D79" w:rsidRPr="00074376">
              <w:rPr>
                <w:lang w:val="en-US"/>
              </w:rPr>
              <w:t>i şi furturilor pâ</w:t>
            </w:r>
            <w:r w:rsidR="00460653" w:rsidRPr="00074376">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074376" w:rsidRDefault="00D53233" w:rsidP="007427CE">
            <w:pPr>
              <w:pStyle w:val="af2"/>
              <w:numPr>
                <w:ilvl w:val="1"/>
                <w:numId w:val="16"/>
              </w:numPr>
              <w:tabs>
                <w:tab w:val="left" w:pos="567"/>
              </w:tabs>
              <w:spacing w:line="276" w:lineRule="auto"/>
              <w:ind w:left="0" w:hanging="567"/>
              <w:rPr>
                <w:lang w:val="en-US"/>
              </w:rPr>
            </w:pPr>
            <w:r w:rsidRPr="00074376">
              <w:rPr>
                <w:lang w:val="en-US"/>
              </w:rPr>
              <w:t xml:space="preserve">10.7. </w:t>
            </w:r>
            <w:r w:rsidR="00460653" w:rsidRPr="00074376">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74376" w:rsidRDefault="00D53233" w:rsidP="007427CE">
            <w:pPr>
              <w:pStyle w:val="af2"/>
              <w:numPr>
                <w:ilvl w:val="1"/>
                <w:numId w:val="16"/>
              </w:numPr>
              <w:tabs>
                <w:tab w:val="left" w:pos="567"/>
              </w:tabs>
              <w:spacing w:line="276" w:lineRule="auto"/>
              <w:ind w:left="0" w:hanging="567"/>
              <w:rPr>
                <w:lang w:val="en-US"/>
              </w:rPr>
            </w:pPr>
            <w:r w:rsidRPr="00074376">
              <w:rPr>
                <w:lang w:val="en-US"/>
              </w:rPr>
              <w:t xml:space="preserve">10.8. </w:t>
            </w:r>
            <w:r w:rsidR="00460653" w:rsidRPr="00074376">
              <w:rPr>
                <w:lang w:val="en-US"/>
              </w:rPr>
              <w:t>Dacă motivele const</w:t>
            </w:r>
            <w:r w:rsidR="00183D79" w:rsidRPr="00074376">
              <w:rPr>
                <w:lang w:val="en-US"/>
              </w:rPr>
              <w:t>rângerii sau ale întreruperii su</w:t>
            </w:r>
            <w:r w:rsidR="00460653" w:rsidRPr="00074376">
              <w:rPr>
                <w:lang w:val="en-US"/>
              </w:rPr>
              <w:t xml:space="preserve">nt imputabile uneia dintre părţile contractante, atunci cealaltă parte poate emite pretenţii privind despăgubirea pentru daunele intervenite şi care pot fi dovedite. </w:t>
            </w:r>
          </w:p>
          <w:p w:rsidR="00460653" w:rsidRPr="00074376" w:rsidRDefault="00D53233" w:rsidP="007427CE">
            <w:pPr>
              <w:pStyle w:val="af2"/>
              <w:numPr>
                <w:ilvl w:val="1"/>
                <w:numId w:val="16"/>
              </w:numPr>
              <w:tabs>
                <w:tab w:val="left" w:pos="567"/>
              </w:tabs>
              <w:spacing w:line="276" w:lineRule="auto"/>
              <w:ind w:left="0" w:hanging="567"/>
              <w:rPr>
                <w:lang w:val="en-US"/>
              </w:rPr>
            </w:pPr>
            <w:r w:rsidRPr="00074376">
              <w:rPr>
                <w:lang w:val="en-US"/>
              </w:rPr>
              <w:t xml:space="preserve">10.9. </w:t>
            </w:r>
            <w:r w:rsidR="00460653" w:rsidRPr="00074376">
              <w:rPr>
                <w:lang w:val="en-US"/>
              </w:rPr>
              <w:t>Dacă întârzierea în execu</w:t>
            </w:r>
            <w:r w:rsidR="0001066E" w:rsidRPr="00074376">
              <w:rPr>
                <w:lang w:val="en-US"/>
              </w:rPr>
              <w:t xml:space="preserve">ţia lucrărilor este </w:t>
            </w:r>
            <w:r w:rsidR="001278C6" w:rsidRPr="00074376">
              <w:rPr>
                <w:lang w:val="en-US"/>
              </w:rPr>
              <w:t>din</w:t>
            </w:r>
            <w:r w:rsidR="0001066E" w:rsidRPr="00074376">
              <w:rPr>
                <w:lang w:val="en-US"/>
              </w:rPr>
              <w:t xml:space="preserve"> culpa uneia</w:t>
            </w:r>
            <w:r w:rsidR="00460653" w:rsidRPr="00074376">
              <w:rPr>
                <w:lang w:val="en-US"/>
              </w:rPr>
              <w:t xml:space="preserve"> din</w:t>
            </w:r>
            <w:r w:rsidR="0001066E" w:rsidRPr="00074376">
              <w:rPr>
                <w:lang w:val="en-US"/>
              </w:rPr>
              <w:t>tre</w:t>
            </w:r>
            <w:r w:rsidR="00460653" w:rsidRPr="00074376">
              <w:rPr>
                <w:lang w:val="en-US"/>
              </w:rPr>
              <w:t xml:space="preserve"> părţi</w:t>
            </w:r>
            <w:r w:rsidR="0001066E" w:rsidRPr="00074376">
              <w:rPr>
                <w:lang w:val="en-US"/>
              </w:rPr>
              <w:t>le contractante</w:t>
            </w:r>
            <w:r w:rsidR="00460653" w:rsidRPr="00074376">
              <w:rPr>
                <w:lang w:val="en-US"/>
              </w:rPr>
              <w:t>, partea culpabilă va plăti celeilalte părţi penalizări</w:t>
            </w:r>
            <w:r w:rsidR="0001066E" w:rsidRPr="00074376">
              <w:rPr>
                <w:lang w:val="en-US"/>
              </w:rPr>
              <w:t xml:space="preserve"> şi/sau despăgubiri în cuantum de la 0,01% până la 0,1%</w:t>
            </w:r>
            <w:r w:rsidR="00460653" w:rsidRPr="00074376">
              <w:rPr>
                <w:lang w:val="en-US"/>
              </w:rPr>
              <w:t xml:space="preserve"> din valoarea lucrărilor </w:t>
            </w:r>
            <w:r w:rsidR="00D74B95" w:rsidRPr="00074376">
              <w:rPr>
                <w:lang w:val="en-US"/>
              </w:rPr>
              <w:t>rămase</w:t>
            </w:r>
            <w:r w:rsidR="00460653" w:rsidRPr="00074376">
              <w:rPr>
                <w:lang w:val="en-US"/>
              </w:rPr>
              <w:t xml:space="preserve">de executat/neonorate pentru fiecare zi de întârziere. Penalizarea devine operantă în momentul în care partea </w:t>
            </w:r>
            <w:r w:rsidR="00BB2CB2" w:rsidRPr="00074376">
              <w:rPr>
                <w:lang w:val="en-US"/>
              </w:rPr>
              <w:t>î</w:t>
            </w:r>
            <w:r w:rsidR="00460653" w:rsidRPr="00074376">
              <w:rPr>
                <w:lang w:val="en-US"/>
              </w:rPr>
              <w:t xml:space="preserve">nculpă a intrat în întârziere. </w:t>
            </w:r>
          </w:p>
          <w:p w:rsidR="00460653" w:rsidRPr="00074376" w:rsidRDefault="00D53233" w:rsidP="007427CE">
            <w:pPr>
              <w:pStyle w:val="af2"/>
              <w:numPr>
                <w:ilvl w:val="1"/>
                <w:numId w:val="16"/>
              </w:numPr>
              <w:tabs>
                <w:tab w:val="left" w:pos="567"/>
                <w:tab w:val="left" w:pos="1890"/>
              </w:tabs>
              <w:spacing w:line="276" w:lineRule="auto"/>
              <w:ind w:left="0" w:hanging="567"/>
              <w:rPr>
                <w:lang w:val="en-US"/>
              </w:rPr>
            </w:pPr>
            <w:r w:rsidRPr="00074376">
              <w:rPr>
                <w:lang w:val="en-US"/>
              </w:rPr>
              <w:t xml:space="preserve">10.10. </w:t>
            </w:r>
            <w:r w:rsidR="00460653" w:rsidRPr="00074376">
              <w:rPr>
                <w:lang w:val="en-US"/>
              </w:rPr>
              <w:t>Beneficiarul nu va fi responsabil pentru nici un fel de daune</w:t>
            </w:r>
            <w:r w:rsidR="00C33344" w:rsidRPr="00074376">
              <w:rPr>
                <w:lang w:val="en-US"/>
              </w:rPr>
              <w:t>-</w:t>
            </w:r>
            <w:r w:rsidR="00460653" w:rsidRPr="0007437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74376">
              <w:rPr>
                <w:lang w:val="en-US"/>
              </w:rPr>
              <w:t>î</w:t>
            </w:r>
            <w:r w:rsidR="00460653" w:rsidRPr="00074376">
              <w:rPr>
                <w:lang w:val="en-US"/>
              </w:rPr>
              <w:t>nd din vina Beneficiarului, a agenţilor sau a angajaţilor acestora.</w:t>
            </w:r>
          </w:p>
          <w:p w:rsidR="00460653" w:rsidRPr="00074376" w:rsidRDefault="00D53233" w:rsidP="007427CE">
            <w:pPr>
              <w:pStyle w:val="af2"/>
              <w:numPr>
                <w:ilvl w:val="1"/>
                <w:numId w:val="16"/>
              </w:numPr>
              <w:tabs>
                <w:tab w:val="left" w:pos="567"/>
                <w:tab w:val="left" w:pos="1890"/>
              </w:tabs>
              <w:spacing w:line="276" w:lineRule="auto"/>
              <w:ind w:left="0" w:hanging="567"/>
              <w:rPr>
                <w:lang w:val="en-US"/>
              </w:rPr>
            </w:pPr>
            <w:r w:rsidRPr="00074376">
              <w:rPr>
                <w:lang w:val="en-US"/>
              </w:rPr>
              <w:t xml:space="preserve">10.11. </w:t>
            </w:r>
            <w:r w:rsidR="00460653" w:rsidRPr="00074376">
              <w:rPr>
                <w:lang w:val="en-US"/>
              </w:rPr>
              <w:t>Antreprenorul şi subantreprenorii răspund soli</w:t>
            </w:r>
            <w:r w:rsidR="00DA1062" w:rsidRPr="00074376">
              <w:rPr>
                <w:lang w:val="en-US"/>
              </w:rPr>
              <w:t>dar pentru neexecutarea obligaț</w:t>
            </w:r>
            <w:r w:rsidR="00460653" w:rsidRPr="00074376">
              <w:rPr>
                <w:lang w:val="en-US"/>
              </w:rPr>
              <w:t>iil</w:t>
            </w:r>
            <w:r w:rsidR="00BB2CB2" w:rsidRPr="00074376">
              <w:rPr>
                <w:lang w:val="en-US"/>
              </w:rPr>
              <w:t>or</w:t>
            </w:r>
            <w:r w:rsidR="00460653" w:rsidRPr="00074376">
              <w:rPr>
                <w:lang w:val="en-US"/>
              </w:rPr>
              <w:t xml:space="preserve"> contractuale.</w:t>
            </w:r>
          </w:p>
          <w:p w:rsidR="00460653" w:rsidRPr="00074376" w:rsidRDefault="00460653" w:rsidP="00196AB4">
            <w:pPr>
              <w:pStyle w:val="af2"/>
              <w:tabs>
                <w:tab w:val="left" w:pos="567"/>
                <w:tab w:val="left" w:pos="1890"/>
              </w:tabs>
              <w:spacing w:line="276" w:lineRule="auto"/>
              <w:ind w:firstLine="0"/>
              <w:rPr>
                <w:lang w:val="en-US"/>
              </w:rPr>
            </w:pPr>
          </w:p>
          <w:p w:rsidR="00460653" w:rsidRPr="00FF430B" w:rsidRDefault="00D53233" w:rsidP="007427CE">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7427CE">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7427CE">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074376" w:rsidRDefault="00D53233" w:rsidP="00D53233">
            <w:pPr>
              <w:pStyle w:val="af2"/>
              <w:tabs>
                <w:tab w:val="left" w:pos="567"/>
              </w:tabs>
              <w:spacing w:line="276" w:lineRule="auto"/>
              <w:ind w:firstLine="0"/>
              <w:rPr>
                <w:lang w:val="en-US"/>
              </w:rPr>
            </w:pPr>
            <w:r w:rsidRPr="00074376">
              <w:rPr>
                <w:lang w:val="en-US"/>
              </w:rPr>
              <w:t xml:space="preserve">12.1. </w:t>
            </w:r>
            <w:r w:rsidR="00460653" w:rsidRPr="00074376">
              <w:rPr>
                <w:lang w:val="en-US"/>
              </w:rPr>
              <w:t xml:space="preserve">Antreprenorul poate cere </w:t>
            </w:r>
            <w:r w:rsidR="00BB2CB2" w:rsidRPr="00074376">
              <w:rPr>
                <w:lang w:val="en-US"/>
              </w:rPr>
              <w:t>rezoluțiunea</w:t>
            </w:r>
            <w:r w:rsidR="00460653" w:rsidRPr="0007437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074376" w:rsidRDefault="00D53233" w:rsidP="007427CE">
            <w:pPr>
              <w:pStyle w:val="af2"/>
              <w:numPr>
                <w:ilvl w:val="1"/>
                <w:numId w:val="16"/>
              </w:numPr>
              <w:tabs>
                <w:tab w:val="left" w:pos="567"/>
              </w:tabs>
              <w:spacing w:line="276" w:lineRule="auto"/>
              <w:ind w:left="0" w:hanging="567"/>
              <w:rPr>
                <w:lang w:val="en-US"/>
              </w:rPr>
            </w:pPr>
            <w:r w:rsidRPr="00074376">
              <w:rPr>
                <w:lang w:val="en-US"/>
              </w:rPr>
              <w:t xml:space="preserve">12.2. </w:t>
            </w:r>
            <w:r w:rsidR="00460653" w:rsidRPr="00074376">
              <w:rPr>
                <w:lang w:val="en-US"/>
              </w:rPr>
              <w:t xml:space="preserve">Beneficiarul poate cere </w:t>
            </w:r>
            <w:r w:rsidR="00BB2CB2" w:rsidRPr="00074376">
              <w:rPr>
                <w:lang w:val="en-US"/>
              </w:rPr>
              <w:t>rezoluțiunea</w:t>
            </w:r>
            <w:r w:rsidR="00460653" w:rsidRPr="00074376">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074376" w:rsidRDefault="007323B6" w:rsidP="007427CE">
            <w:pPr>
              <w:pStyle w:val="af2"/>
              <w:numPr>
                <w:ilvl w:val="1"/>
                <w:numId w:val="16"/>
              </w:numPr>
              <w:tabs>
                <w:tab w:val="left" w:pos="567"/>
              </w:tabs>
              <w:ind w:left="0" w:hanging="567"/>
              <w:rPr>
                <w:lang w:val="en-US"/>
              </w:rPr>
            </w:pPr>
            <w:r w:rsidRPr="00074376">
              <w:rPr>
                <w:lang w:val="en-US"/>
              </w:rPr>
              <w:t xml:space="preserve">12.3. </w:t>
            </w:r>
            <w:r w:rsidR="00460653" w:rsidRPr="00074376">
              <w:rPr>
                <w:lang w:val="en-US"/>
              </w:rPr>
              <w:t xml:space="preserve">Contractul se consideră </w:t>
            </w:r>
            <w:r w:rsidR="00BB2CB2" w:rsidRPr="00074376">
              <w:rPr>
                <w:lang w:val="en-US"/>
              </w:rPr>
              <w:t>rezolvit</w:t>
            </w:r>
            <w:r w:rsidR="00460653" w:rsidRPr="00074376">
              <w:rPr>
                <w:lang w:val="en-US"/>
              </w:rPr>
              <w:t>, dacă partea contractantă va comunica în scris cele</w:t>
            </w:r>
            <w:r w:rsidRPr="00074376">
              <w:rPr>
                <w:lang w:val="en-US"/>
              </w:rPr>
              <w:t>i</w:t>
            </w:r>
            <w:r w:rsidR="00460653" w:rsidRPr="00074376">
              <w:rPr>
                <w:lang w:val="en-US"/>
              </w:rPr>
              <w:t>lalte părţi contractante în termen de 15 zile motivele indicate la punctele 1</w:t>
            </w:r>
            <w:r w:rsidR="00D379F6" w:rsidRPr="00074376">
              <w:rPr>
                <w:lang w:val="en-US"/>
              </w:rPr>
              <w:t>2</w:t>
            </w:r>
            <w:r w:rsidR="00460653" w:rsidRPr="00074376">
              <w:rPr>
                <w:lang w:val="en-US"/>
              </w:rPr>
              <w:t>.1 şi 1</w:t>
            </w:r>
            <w:r w:rsidR="00D379F6" w:rsidRPr="00074376">
              <w:rPr>
                <w:lang w:val="en-US"/>
              </w:rPr>
              <w:t>2</w:t>
            </w:r>
            <w:r w:rsidR="00460653" w:rsidRPr="00074376">
              <w:rPr>
                <w:lang w:val="en-US"/>
              </w:rPr>
              <w:t xml:space="preserve">.2 din prezentul contract.  </w:t>
            </w:r>
          </w:p>
          <w:p w:rsidR="00460653" w:rsidRPr="00074376" w:rsidRDefault="007323B6" w:rsidP="007427CE">
            <w:pPr>
              <w:pStyle w:val="af2"/>
              <w:numPr>
                <w:ilvl w:val="1"/>
                <w:numId w:val="16"/>
              </w:numPr>
              <w:tabs>
                <w:tab w:val="left" w:pos="567"/>
              </w:tabs>
              <w:ind w:left="0" w:hanging="567"/>
              <w:rPr>
                <w:lang w:val="en-US"/>
              </w:rPr>
            </w:pPr>
            <w:r w:rsidRPr="00074376">
              <w:rPr>
                <w:lang w:val="en-US"/>
              </w:rPr>
              <w:t xml:space="preserve">12.4. </w:t>
            </w:r>
            <w:r w:rsidR="00460653" w:rsidRPr="00074376">
              <w:rPr>
                <w:lang w:val="en-US"/>
              </w:rPr>
              <w:t xml:space="preserve">Beneficiarul, în caz de </w:t>
            </w:r>
            <w:r w:rsidR="00BB2CB2" w:rsidRPr="00074376">
              <w:rPr>
                <w:lang w:val="en-US"/>
              </w:rPr>
              <w:t>rezoluțiune</w:t>
            </w:r>
            <w:r w:rsidR="00460653" w:rsidRPr="00074376">
              <w:rPr>
                <w:lang w:val="en-US"/>
              </w:rPr>
              <w:t>a contractului, va convoca comisia de recepţie care va efectua recepţia cantitativă şi calitativ</w:t>
            </w:r>
            <w:r w:rsidR="00D74B95" w:rsidRPr="00074376">
              <w:rPr>
                <w:lang w:val="en-US"/>
              </w:rPr>
              <w:t>ă</w:t>
            </w:r>
            <w:r w:rsidR="00460653" w:rsidRPr="00074376">
              <w:rPr>
                <w:lang w:val="en-US"/>
              </w:rPr>
              <w:t xml:space="preserve"> a lucrărilor executate</w:t>
            </w:r>
            <w:r w:rsidR="00D74B95" w:rsidRPr="00074376">
              <w:rPr>
                <w:lang w:val="en-US"/>
              </w:rPr>
              <w:t xml:space="preserve">,în maximum 15 zile de la data </w:t>
            </w:r>
            <w:r w:rsidR="00BB2CB2" w:rsidRPr="00074376">
              <w:rPr>
                <w:lang w:val="en-US"/>
              </w:rPr>
              <w:t>rezoluțiunii</w:t>
            </w:r>
            <w:r w:rsidR="00D74B95" w:rsidRPr="00074376">
              <w:rPr>
                <w:lang w:val="en-US"/>
              </w:rPr>
              <w:t>contractului.</w:t>
            </w:r>
          </w:p>
          <w:p w:rsidR="00460653" w:rsidRPr="00074376" w:rsidRDefault="007323B6" w:rsidP="007427CE">
            <w:pPr>
              <w:pStyle w:val="af2"/>
              <w:numPr>
                <w:ilvl w:val="1"/>
                <w:numId w:val="16"/>
              </w:numPr>
              <w:tabs>
                <w:tab w:val="left" w:pos="567"/>
              </w:tabs>
              <w:ind w:left="0" w:hanging="567"/>
              <w:rPr>
                <w:lang w:val="en-US"/>
              </w:rPr>
            </w:pPr>
            <w:r w:rsidRPr="00074376">
              <w:rPr>
                <w:lang w:val="en-US"/>
              </w:rPr>
              <w:t xml:space="preserve">12.5. </w:t>
            </w:r>
            <w:r w:rsidR="00460653" w:rsidRPr="00074376">
              <w:rPr>
                <w:lang w:val="en-US"/>
              </w:rPr>
              <w:t xml:space="preserve">În cazul </w:t>
            </w:r>
            <w:r w:rsidR="00BB2CB2" w:rsidRPr="00074376">
              <w:rPr>
                <w:lang w:val="en-US"/>
              </w:rPr>
              <w:t>rezoluțiunii</w:t>
            </w:r>
            <w:r w:rsidR="00460653" w:rsidRPr="00074376">
              <w:rPr>
                <w:lang w:val="en-US"/>
              </w:rPr>
              <w:t xml:space="preserve">contractului, Beneficiarul va întocmi situaţia lucrărilor efectiv executate, </w:t>
            </w:r>
            <w:r w:rsidR="00460653" w:rsidRPr="00074376">
              <w:rPr>
                <w:lang w:val="en-US"/>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74376">
              <w:rPr>
                <w:lang w:val="en-US"/>
              </w:rPr>
              <w:t>rezolvit</w:t>
            </w:r>
            <w:r w:rsidR="00460653" w:rsidRPr="00074376">
              <w:rPr>
                <w:lang w:val="en-US"/>
              </w:rPr>
              <w:t xml:space="preserve">contractul. </w:t>
            </w:r>
          </w:p>
          <w:p w:rsidR="00460653" w:rsidRPr="00074376" w:rsidRDefault="007323B6" w:rsidP="007427CE">
            <w:pPr>
              <w:pStyle w:val="af2"/>
              <w:numPr>
                <w:ilvl w:val="1"/>
                <w:numId w:val="16"/>
              </w:numPr>
              <w:tabs>
                <w:tab w:val="left" w:pos="567"/>
              </w:tabs>
              <w:ind w:left="0" w:hanging="567"/>
              <w:rPr>
                <w:lang w:val="en-US"/>
              </w:rPr>
            </w:pPr>
            <w:r w:rsidRPr="00074376">
              <w:rPr>
                <w:lang w:val="en-US"/>
              </w:rPr>
              <w:t xml:space="preserve">12.6. </w:t>
            </w:r>
            <w:r w:rsidR="00460653" w:rsidRPr="00074376">
              <w:rPr>
                <w:lang w:val="en-US"/>
              </w:rPr>
              <w:t>După rez</w:t>
            </w:r>
            <w:r w:rsidR="00892A6D" w:rsidRPr="00074376">
              <w:rPr>
                <w:lang w:val="en-US"/>
              </w:rPr>
              <w:t>oluțiunea</w:t>
            </w:r>
            <w:r w:rsidR="00460653" w:rsidRPr="00074376">
              <w:rPr>
                <w:lang w:val="en-US"/>
              </w:rPr>
              <w:t xml:space="preserve"> contractului, Beneficiarul poate continua execuţia lucrărilor cu respectarea prevederilor legale. </w:t>
            </w:r>
          </w:p>
          <w:p w:rsidR="00E22640" w:rsidRPr="00074376" w:rsidRDefault="00E22640" w:rsidP="00E22640">
            <w:pPr>
              <w:pStyle w:val="af2"/>
              <w:tabs>
                <w:tab w:val="left" w:pos="567"/>
                <w:tab w:val="left" w:pos="2070"/>
              </w:tabs>
              <w:ind w:firstLine="0"/>
              <w:rPr>
                <w:lang w:val="en-US"/>
              </w:rPr>
            </w:pPr>
            <w:r w:rsidRPr="00074376">
              <w:rPr>
                <w:lang w:val="en-US"/>
              </w:rPr>
              <w:t>12.7. Cazuri specifice de încetare a contractului de achiziţii publice:</w:t>
            </w:r>
          </w:p>
          <w:p w:rsidR="00E22640" w:rsidRPr="00074376" w:rsidRDefault="00F168DC" w:rsidP="00E22640">
            <w:pPr>
              <w:pStyle w:val="af2"/>
              <w:tabs>
                <w:tab w:val="left" w:pos="567"/>
                <w:tab w:val="left" w:pos="2070"/>
              </w:tabs>
              <w:ind w:firstLine="284"/>
              <w:rPr>
                <w:lang w:val="en-US"/>
              </w:rPr>
            </w:pPr>
            <w:r w:rsidRPr="00074376">
              <w:rPr>
                <w:lang w:val="en-US"/>
              </w:rPr>
              <w:t>Beneficiarul</w:t>
            </w:r>
            <w:r w:rsidR="00E22640" w:rsidRPr="00074376">
              <w:rPr>
                <w:lang w:val="en-US"/>
              </w:rPr>
              <w:t xml:space="preserve"> are dreptul de a </w:t>
            </w:r>
            <w:r w:rsidR="0060188C" w:rsidRPr="00074376">
              <w:rPr>
                <w:lang w:val="en-US"/>
              </w:rPr>
              <w:t>rezolvi</w:t>
            </w:r>
            <w:r w:rsidR="00E22640" w:rsidRPr="00074376">
              <w:rPr>
                <w:lang w:val="en-US"/>
              </w:rPr>
              <w:t>unilateral un contract de achiziţii publice în perioada de valabilitate a acestuia în una dintre următoarele situaţii:</w:t>
            </w:r>
          </w:p>
          <w:p w:rsidR="00E22640" w:rsidRPr="00074376" w:rsidRDefault="00E22640" w:rsidP="00E22640">
            <w:pPr>
              <w:pStyle w:val="af2"/>
              <w:tabs>
                <w:tab w:val="left" w:pos="567"/>
                <w:tab w:val="left" w:pos="2070"/>
              </w:tabs>
              <w:rPr>
                <w:lang w:val="en-US"/>
              </w:rPr>
            </w:pPr>
            <w:r w:rsidRPr="00074376">
              <w:rPr>
                <w:lang w:val="en-US"/>
              </w:rPr>
              <w:t xml:space="preserve">    a) contractantul se afla, la momentul atribuirii lui, în una dintre situaţiile care ar fi determinat excluderea sa din proce</w:t>
            </w:r>
            <w:r w:rsidR="00C33344" w:rsidRPr="00074376">
              <w:rPr>
                <w:lang w:val="en-US"/>
              </w:rPr>
              <w:t>dura de atribuire potrivit art.</w:t>
            </w:r>
            <w:r w:rsidRPr="00074376">
              <w:rPr>
                <w:lang w:val="en-US"/>
              </w:rPr>
              <w:t>19</w:t>
            </w:r>
            <w:r w:rsidR="00802287" w:rsidRPr="00074376">
              <w:rPr>
                <w:lang w:val="en-US"/>
              </w:rPr>
              <w:t xml:space="preserve"> al Legii </w:t>
            </w:r>
            <w:r w:rsidR="0060188C" w:rsidRPr="00074376">
              <w:rPr>
                <w:lang w:val="en-US"/>
              </w:rPr>
              <w:t>nr.</w:t>
            </w:r>
            <w:r w:rsidR="00802287" w:rsidRPr="00074376">
              <w:rPr>
                <w:lang w:val="en-US"/>
              </w:rPr>
              <w:t>131/2015 privind achizițiile publice</w:t>
            </w:r>
            <w:r w:rsidRPr="00074376">
              <w:rPr>
                <w:lang w:val="en-US"/>
              </w:rPr>
              <w:t>;</w:t>
            </w:r>
          </w:p>
          <w:p w:rsidR="00E22640" w:rsidRPr="00074376" w:rsidRDefault="00E22640" w:rsidP="00E22640">
            <w:pPr>
              <w:pStyle w:val="af2"/>
              <w:tabs>
                <w:tab w:val="left" w:pos="567"/>
                <w:tab w:val="left" w:pos="2070"/>
              </w:tabs>
              <w:rPr>
                <w:lang w:val="en-US"/>
              </w:rPr>
            </w:pPr>
            <w:r w:rsidRPr="00074376">
              <w:rPr>
                <w:lang w:val="en-US"/>
              </w:rPr>
              <w:t xml:space="preserve">    b) contractul a făcut obiectul unei modificări substanțiale care necesita o nouă procedură de achiziție publică în conformitate cu art. 76</w:t>
            </w:r>
            <w:r w:rsidR="00802287" w:rsidRPr="00074376">
              <w:rPr>
                <w:lang w:val="en-US"/>
              </w:rPr>
              <w:t xml:space="preserve"> al Legii </w:t>
            </w:r>
            <w:r w:rsidR="0060188C" w:rsidRPr="00074376">
              <w:rPr>
                <w:lang w:val="en-US"/>
              </w:rPr>
              <w:t>nr.</w:t>
            </w:r>
            <w:r w:rsidR="00802287" w:rsidRPr="00074376">
              <w:rPr>
                <w:lang w:val="en-US"/>
              </w:rPr>
              <w:t>131/2015 privind achizițiile publice</w:t>
            </w:r>
            <w:r w:rsidRPr="00074376">
              <w:rPr>
                <w:lang w:val="en-US"/>
              </w:rPr>
              <w:t>;</w:t>
            </w:r>
          </w:p>
          <w:p w:rsidR="00E22640" w:rsidRPr="00074376" w:rsidRDefault="00E22640" w:rsidP="00E22640">
            <w:pPr>
              <w:pStyle w:val="af2"/>
              <w:tabs>
                <w:tab w:val="left" w:pos="567"/>
                <w:tab w:val="left" w:pos="2070"/>
              </w:tabs>
              <w:rPr>
                <w:lang w:val="en-US"/>
              </w:rPr>
            </w:pPr>
            <w:r w:rsidRPr="00074376">
              <w:rPr>
                <w:lang w:val="en-US"/>
              </w:rPr>
              <w:t xml:space="preserve">    c) contractul nu ar fi trebuit să fie atribui</w:t>
            </w:r>
            <w:r w:rsidR="00C33344" w:rsidRPr="00074376">
              <w:rPr>
                <w:lang w:val="en-US"/>
              </w:rPr>
              <w:t>t contractantului respectiv, avâ</w:t>
            </w:r>
            <w:r w:rsidRPr="00074376">
              <w:rPr>
                <w:lang w:val="en-US"/>
              </w:rPr>
              <w:t xml:space="preserve">nd în vedere o încălcare gravă a obligaţiilor ce rezultă din </w:t>
            </w:r>
            <w:r w:rsidR="00802287" w:rsidRPr="00074376">
              <w:rPr>
                <w:lang w:val="en-US"/>
              </w:rPr>
              <w:t xml:space="preserve">Legea </w:t>
            </w:r>
            <w:r w:rsidR="0060188C" w:rsidRPr="00074376">
              <w:rPr>
                <w:lang w:val="en-US"/>
              </w:rPr>
              <w:t>nr.</w:t>
            </w:r>
            <w:r w:rsidR="00802287" w:rsidRPr="00074376">
              <w:rPr>
                <w:lang w:val="en-US"/>
              </w:rPr>
              <w:t>131/2015 priviind achizițiile publice</w:t>
            </w:r>
            <w:r w:rsidRPr="00074376">
              <w:rPr>
                <w:lang w:val="en-US"/>
              </w:rPr>
              <w:t xml:space="preserve"> și/sau tratatele internaţionale la care Republica Moldova este parte, care a fost constatată printr-o decizie a unei instanțe judecătorești naționale sau, după caz, internaționale.</w:t>
            </w:r>
          </w:p>
          <w:p w:rsidR="00E22640" w:rsidRPr="00074376" w:rsidRDefault="00E22640" w:rsidP="00802287">
            <w:pPr>
              <w:pStyle w:val="af2"/>
              <w:tabs>
                <w:tab w:val="left" w:pos="567"/>
                <w:tab w:val="left" w:pos="2070"/>
              </w:tabs>
              <w:ind w:firstLine="0"/>
              <w:rPr>
                <w:lang w:val="en-US"/>
              </w:rPr>
            </w:pPr>
          </w:p>
          <w:p w:rsidR="00460653" w:rsidRPr="00FF430B" w:rsidRDefault="007323B6" w:rsidP="007427CE">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074376" w:rsidRDefault="007323B6" w:rsidP="007427CE">
            <w:pPr>
              <w:pStyle w:val="af2"/>
              <w:numPr>
                <w:ilvl w:val="1"/>
                <w:numId w:val="16"/>
              </w:numPr>
              <w:tabs>
                <w:tab w:val="left" w:pos="567"/>
              </w:tabs>
              <w:ind w:left="0" w:hanging="567"/>
              <w:rPr>
                <w:lang w:val="en-US"/>
              </w:rPr>
            </w:pPr>
            <w:r w:rsidRPr="00074376">
              <w:rPr>
                <w:lang w:val="en-US"/>
              </w:rPr>
              <w:t xml:space="preserve">13.1. </w:t>
            </w:r>
            <w:r w:rsidR="00460653" w:rsidRPr="0007437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074376" w:rsidRDefault="007323B6" w:rsidP="007427CE">
            <w:pPr>
              <w:pStyle w:val="af2"/>
              <w:numPr>
                <w:ilvl w:val="1"/>
                <w:numId w:val="16"/>
              </w:numPr>
              <w:tabs>
                <w:tab w:val="left" w:pos="567"/>
              </w:tabs>
              <w:ind w:left="0" w:hanging="567"/>
              <w:rPr>
                <w:lang w:val="en-US"/>
              </w:rPr>
            </w:pPr>
            <w:r w:rsidRPr="00074376">
              <w:rPr>
                <w:lang w:val="en-US"/>
              </w:rPr>
              <w:t xml:space="preserve">13.2. </w:t>
            </w:r>
            <w:r w:rsidR="00460653" w:rsidRPr="00074376">
              <w:rPr>
                <w:lang w:val="en-US"/>
              </w:rPr>
              <w:t>Documentele contractului vor fi întocmite în limba română.</w:t>
            </w:r>
          </w:p>
          <w:p w:rsidR="00D379F6" w:rsidRPr="00074376" w:rsidRDefault="007323B6" w:rsidP="007427CE">
            <w:pPr>
              <w:pStyle w:val="af2"/>
              <w:numPr>
                <w:ilvl w:val="1"/>
                <w:numId w:val="16"/>
              </w:numPr>
              <w:tabs>
                <w:tab w:val="left" w:pos="567"/>
              </w:tabs>
              <w:ind w:left="0" w:hanging="567"/>
              <w:rPr>
                <w:lang w:val="en-US"/>
              </w:rPr>
            </w:pPr>
            <w:r w:rsidRPr="00074376">
              <w:rPr>
                <w:lang w:val="en-US"/>
              </w:rPr>
              <w:t>13.</w:t>
            </w:r>
            <w:r w:rsidR="001873A6" w:rsidRPr="00074376">
              <w:rPr>
                <w:lang w:val="en-US"/>
              </w:rPr>
              <w:t>3</w:t>
            </w:r>
            <w:r w:rsidRPr="00074376">
              <w:rPr>
                <w:lang w:val="en-US"/>
              </w:rPr>
              <w:t xml:space="preserve">. </w:t>
            </w:r>
            <w:r w:rsidR="00D379F6" w:rsidRPr="00074376">
              <w:rPr>
                <w:lang w:val="en-US"/>
              </w:rPr>
              <w:t>Prezentul Contract reprezintă acordul de voinţă al părţilorşi se consideră semnat la data aplicării ultimei semnături de către una dintre părți.</w:t>
            </w:r>
          </w:p>
          <w:p w:rsidR="004D7C86" w:rsidRPr="000778CD" w:rsidRDefault="007323B6" w:rsidP="007427CE">
            <w:pPr>
              <w:pStyle w:val="af2"/>
              <w:numPr>
                <w:ilvl w:val="1"/>
                <w:numId w:val="16"/>
              </w:numPr>
              <w:tabs>
                <w:tab w:val="left" w:pos="567"/>
                <w:tab w:val="left" w:pos="4005"/>
              </w:tabs>
              <w:ind w:left="0" w:hanging="567"/>
              <w:contextualSpacing/>
              <w:rPr>
                <w:lang w:val="en-US"/>
              </w:rPr>
            </w:pPr>
            <w:r w:rsidRPr="00074376">
              <w:rPr>
                <w:lang w:val="en-US"/>
              </w:rPr>
              <w:t>13.</w:t>
            </w:r>
            <w:r w:rsidR="001873A6" w:rsidRPr="00074376">
              <w:rPr>
                <w:lang w:val="en-US"/>
              </w:rPr>
              <w:t>4</w:t>
            </w:r>
            <w:r w:rsidRPr="00074376">
              <w:rPr>
                <w:lang w:val="en-US"/>
              </w:rPr>
              <w:t xml:space="preserve">. </w:t>
            </w:r>
            <w:r w:rsidR="00D379F6" w:rsidRPr="00074376">
              <w:rPr>
                <w:lang w:val="en-US"/>
              </w:rPr>
              <w:t xml:space="preserve">Pentru confirmarea celor menţionate, </w:t>
            </w:r>
            <w:r w:rsidR="009D3792" w:rsidRPr="00074376">
              <w:rPr>
                <w:lang w:val="en-US"/>
              </w:rPr>
              <w:t>p</w:t>
            </w:r>
            <w:r w:rsidR="00D379F6" w:rsidRPr="00074376">
              <w:rPr>
                <w:lang w:val="en-US"/>
              </w:rPr>
              <w:t xml:space="preserve">ărţile au semnat prezentul Contract în conformitate cu legislaţia Republicii Moldova, la data şi anul indicate, </w:t>
            </w:r>
            <w:r w:rsidR="00460653" w:rsidRPr="00074376">
              <w:rPr>
                <w:lang w:val="en-US"/>
              </w:rPr>
              <w:t xml:space="preserve">fiind valabil până la </w:t>
            </w:r>
            <w:r w:rsidR="000778CD">
              <w:rPr>
                <w:lang w:val="en-US"/>
              </w:rPr>
              <w:t>31.12.2023</w:t>
            </w:r>
            <w:r w:rsidR="00684D44" w:rsidRPr="00074376">
              <w:rPr>
                <w:lang w:val="en-US"/>
              </w:rPr>
              <w:t>./</w:t>
            </w:r>
            <w:r w:rsidR="00D379F6" w:rsidRPr="00074376">
              <w:rPr>
                <w:lang w:val="en-US"/>
              </w:rPr>
              <w:t>recepția finală a lucrărilor</w:t>
            </w: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9C5091">
            <w:pPr>
              <w:pStyle w:val="a"/>
              <w:numPr>
                <w:ilvl w:val="0"/>
                <w:numId w:val="0"/>
              </w:numPr>
              <w:tabs>
                <w:tab w:val="clear" w:pos="1134"/>
              </w:tabs>
              <w:spacing w:line="276" w:lineRule="auto"/>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0778CD" w:rsidP="00B81E83">
                  <w:pPr>
                    <w:tabs>
                      <w:tab w:val="left" w:pos="1134"/>
                      <w:tab w:val="left" w:pos="4680"/>
                      <w:tab w:val="left" w:pos="7020"/>
                    </w:tabs>
                    <w:suppressAutoHyphens/>
                    <w:jc w:val="both"/>
                  </w:pPr>
                  <w:r>
                    <w:t>Adresa</w:t>
                  </w:r>
                  <w:r w:rsidR="00D76BD0" w:rsidRPr="00FF430B">
                    <w:t>poştală:</w:t>
                  </w:r>
                  <w:r>
                    <w:t>MD-</w:t>
                  </w:r>
                  <w:r w:rsidR="00B81E83">
                    <w:t>MD5419 s.Horodiște,r-nul Rezina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B81E83">
                  <w:pPr>
                    <w:tabs>
                      <w:tab w:val="left" w:pos="1134"/>
                      <w:tab w:val="left" w:pos="4680"/>
                      <w:tab w:val="left" w:pos="7020"/>
                    </w:tabs>
                    <w:suppressAutoHyphens/>
                    <w:ind w:firstLine="567"/>
                    <w:jc w:val="both"/>
                  </w:pPr>
                  <w:r w:rsidRPr="00FF430B">
                    <w:t>Telefon:</w:t>
                  </w:r>
                  <w:r w:rsidR="000778CD">
                    <w:t>0254-</w:t>
                  </w:r>
                  <w:r w:rsidR="00B81E83">
                    <w:t>762</w:t>
                  </w:r>
                  <w:r w:rsidR="000778CD">
                    <w:t>36/</w:t>
                  </w:r>
                  <w:r w:rsidR="00B81E83">
                    <w:t>76478</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B81E83">
                  <w:pPr>
                    <w:tabs>
                      <w:tab w:val="left" w:pos="1134"/>
                      <w:tab w:val="left" w:pos="4680"/>
                      <w:tab w:val="left" w:pos="7020"/>
                    </w:tabs>
                    <w:suppressAutoHyphens/>
                    <w:ind w:firstLine="567"/>
                    <w:jc w:val="both"/>
                  </w:pPr>
                  <w:r w:rsidRPr="00FF430B">
                    <w:t>Cod fiscal:</w:t>
                  </w:r>
                  <w:r w:rsidR="000778CD">
                    <w:t>100760100</w:t>
                  </w:r>
                  <w:r w:rsidR="00B81E83">
                    <w:t>7745</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0778CD">
                    <w:t>Min.Fin.Trezoreria de Stat</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0778CD">
                    <w:t>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9C5091" w:rsidP="000778CD">
            <w:pPr>
              <w:pStyle w:val="a"/>
              <w:numPr>
                <w:ilvl w:val="0"/>
                <w:numId w:val="0"/>
              </w:numPr>
              <w:tabs>
                <w:tab w:val="clear" w:pos="1134"/>
                <w:tab w:val="left" w:pos="2685"/>
              </w:tabs>
              <w:spacing w:line="276" w:lineRule="auto"/>
              <w:contextualSpacing/>
            </w:pPr>
            <w:r>
              <w:rPr>
                <w:b/>
              </w:rPr>
              <w:t xml:space="preserve">                                                        </w:t>
            </w:r>
            <w:r w:rsidR="000778CD">
              <w:rPr>
                <w:b/>
              </w:rPr>
              <w:t xml:space="preserve">  </w:t>
            </w:r>
            <w:r w:rsidR="00460653"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lastRenderedPageBreak/>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006D6D" w:rsidRDefault="00006D6D" w:rsidP="009C5091">
            <w:pPr>
              <w:tabs>
                <w:tab w:val="left" w:pos="2295"/>
              </w:tabs>
              <w:jc w:val="both"/>
            </w:pPr>
          </w:p>
          <w:p w:rsidR="009C5091" w:rsidRDefault="009C5091" w:rsidP="009C5091">
            <w:pPr>
              <w:tabs>
                <w:tab w:val="left" w:pos="2295"/>
              </w:tabs>
              <w:jc w:val="both"/>
            </w:pPr>
          </w:p>
          <w:p w:rsidR="009C5091" w:rsidRDefault="009C5091" w:rsidP="009C5091">
            <w:pPr>
              <w:tabs>
                <w:tab w:val="left" w:pos="2295"/>
              </w:tabs>
              <w:jc w:val="both"/>
            </w:pPr>
          </w:p>
          <w:p w:rsidR="009C5091" w:rsidRDefault="009C5091" w:rsidP="009C5091">
            <w:pPr>
              <w:tabs>
                <w:tab w:val="left" w:pos="2295"/>
              </w:tabs>
              <w:jc w:val="both"/>
            </w:pPr>
          </w:p>
          <w:p w:rsidR="009C5091" w:rsidRPr="009C5091" w:rsidRDefault="009C5091" w:rsidP="009C5091">
            <w:pPr>
              <w:tabs>
                <w:tab w:val="left" w:pos="2295"/>
              </w:tabs>
              <w:jc w:val="both"/>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7427CE">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7427CE">
            <w:pPr>
              <w:numPr>
                <w:ilvl w:val="0"/>
                <w:numId w:val="30"/>
              </w:numPr>
              <w:suppressAutoHyphens/>
              <w:ind w:left="0" w:firstLine="720"/>
              <w:jc w:val="both"/>
            </w:pPr>
            <w:r w:rsidRPr="00FF430B">
              <w:t>Formularul Contractului;</w:t>
            </w:r>
          </w:p>
          <w:p w:rsidR="00AD32DD" w:rsidRPr="00FF430B" w:rsidRDefault="004C7DFB" w:rsidP="007427CE">
            <w:pPr>
              <w:numPr>
                <w:ilvl w:val="0"/>
                <w:numId w:val="30"/>
              </w:numPr>
              <w:suppressAutoHyphens/>
              <w:ind w:left="0" w:firstLine="720"/>
              <w:jc w:val="both"/>
              <w:rPr>
                <w:i/>
              </w:rPr>
            </w:pPr>
            <w:r w:rsidRPr="00FF430B">
              <w:t>Formularul ofertei;</w:t>
            </w:r>
          </w:p>
          <w:p w:rsidR="00AD32DD" w:rsidRPr="00FF430B" w:rsidRDefault="004C7DFB" w:rsidP="007427CE">
            <w:pPr>
              <w:numPr>
                <w:ilvl w:val="0"/>
                <w:numId w:val="30"/>
              </w:numPr>
              <w:suppressAutoHyphens/>
              <w:ind w:left="0" w:firstLine="720"/>
              <w:jc w:val="both"/>
              <w:rPr>
                <w:i/>
              </w:rPr>
            </w:pPr>
            <w:r w:rsidRPr="00FF430B">
              <w:t>Caietul de sarcini;</w:t>
            </w:r>
          </w:p>
          <w:p w:rsidR="00AD32DD" w:rsidRPr="00FF430B" w:rsidRDefault="004C7DFB" w:rsidP="007427CE">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7427CE">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7427CE">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7427CE">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7427CE">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7427CE">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7427CE">
            <w:pPr>
              <w:numPr>
                <w:ilvl w:val="0"/>
                <w:numId w:val="32"/>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rsidP="007427CE">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7427CE">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rsidP="007427CE">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rsidP="007427CE">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7427CE">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7427CE">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7427CE">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7427CE">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7427CE">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7427CE">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7427CE">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7427CE">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074376" w:rsidRDefault="008A2F19" w:rsidP="007427CE">
            <w:pPr>
              <w:pStyle w:val="af2"/>
              <w:numPr>
                <w:ilvl w:val="0"/>
                <w:numId w:val="34"/>
              </w:numPr>
              <w:tabs>
                <w:tab w:val="clear" w:pos="1854"/>
                <w:tab w:val="left" w:pos="0"/>
                <w:tab w:val="num" w:pos="1135"/>
                <w:tab w:val="left" w:pos="2070"/>
              </w:tabs>
              <w:ind w:left="0" w:firstLine="710"/>
              <w:rPr>
                <w:lang w:val="en-US"/>
              </w:rPr>
            </w:pPr>
            <w:r w:rsidRPr="00074376">
              <w:rPr>
                <w:lang w:val="en-US"/>
              </w:rPr>
              <w:t>contractul a făcut obiectul unei modificări substanțiale care necesita o nouă procedură de achiziție publi</w:t>
            </w:r>
            <w:r w:rsidR="00283820" w:rsidRPr="00074376">
              <w:rPr>
                <w:lang w:val="en-US"/>
              </w:rPr>
              <w:t>că în conformitate cu art.</w:t>
            </w:r>
            <w:r w:rsidRPr="00074376">
              <w:rPr>
                <w:lang w:val="en-US"/>
              </w:rPr>
              <w:t xml:space="preserve">76 al Legii </w:t>
            </w:r>
            <w:r w:rsidR="00E10240" w:rsidRPr="00074376">
              <w:rPr>
                <w:lang w:val="en-US"/>
              </w:rPr>
              <w:t>nr.</w:t>
            </w:r>
            <w:r w:rsidRPr="00074376">
              <w:rPr>
                <w:lang w:val="en-US"/>
              </w:rPr>
              <w:t>131/2015 privind achizițiile publice;</w:t>
            </w:r>
          </w:p>
          <w:p w:rsidR="00AD32DD" w:rsidRPr="00074376" w:rsidRDefault="008A2F19" w:rsidP="007427CE">
            <w:pPr>
              <w:pStyle w:val="af2"/>
              <w:numPr>
                <w:ilvl w:val="0"/>
                <w:numId w:val="34"/>
              </w:numPr>
              <w:tabs>
                <w:tab w:val="clear" w:pos="1854"/>
                <w:tab w:val="left" w:pos="0"/>
                <w:tab w:val="num" w:pos="1135"/>
                <w:tab w:val="left" w:pos="2070"/>
              </w:tabs>
              <w:ind w:left="0" w:firstLine="710"/>
              <w:rPr>
                <w:lang w:val="en-US"/>
              </w:rPr>
            </w:pPr>
            <w:r w:rsidRPr="00074376">
              <w:rPr>
                <w:lang w:val="en-US"/>
              </w:rPr>
              <w:t xml:space="preserve">contractul nu </w:t>
            </w:r>
            <w:r w:rsidR="00073EB7" w:rsidRPr="00074376">
              <w:rPr>
                <w:lang w:val="en-US"/>
              </w:rPr>
              <w:t>urma</w:t>
            </w:r>
            <w:r w:rsidRPr="00074376">
              <w:rPr>
                <w:lang w:val="en-US"/>
              </w:rPr>
              <w:t xml:space="preserve"> să fie atribuit contractantului respectiv, avînd în vedere o încălcare gravă a obligaţiilor ce rezultă din Legea </w:t>
            </w:r>
            <w:r w:rsidR="00E10240" w:rsidRPr="00074376">
              <w:rPr>
                <w:lang w:val="en-US"/>
              </w:rPr>
              <w:t>nr.</w:t>
            </w:r>
            <w:r w:rsidRPr="00074376">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7427CE">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7427CE">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074376"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7427CE">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7427CE">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7427CE">
            <w:pPr>
              <w:pStyle w:val="a"/>
              <w:numPr>
                <w:ilvl w:val="0"/>
                <w:numId w:val="36"/>
              </w:numPr>
            </w:pPr>
            <w:r w:rsidRPr="00FF430B">
              <w:t>prin acordul de voinţă al părţilor ;</w:t>
            </w:r>
          </w:p>
          <w:p w:rsidR="0063773E" w:rsidRPr="00FF430B" w:rsidRDefault="0063773E" w:rsidP="007427CE">
            <w:pPr>
              <w:pStyle w:val="a"/>
              <w:numPr>
                <w:ilvl w:val="0"/>
                <w:numId w:val="36"/>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7427CE">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DC2" w:rsidRDefault="00DC2DC2" w:rsidP="00A20ACF">
      <w:r>
        <w:separator/>
      </w:r>
    </w:p>
  </w:endnote>
  <w:endnote w:type="continuationSeparator" w:id="0">
    <w:p w:rsidR="00DC2DC2" w:rsidRDefault="00DC2D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A2A" w:rsidRDefault="00612A2A"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rsidR="00612A2A" w:rsidRDefault="00612A2A">
        <w:pPr>
          <w:pStyle w:val="a4"/>
          <w:jc w:val="right"/>
        </w:pPr>
        <w:r>
          <w:fldChar w:fldCharType="begin"/>
        </w:r>
        <w:r>
          <w:instrText xml:space="preserve"> PAGE   \* MERGEFORMAT </w:instrText>
        </w:r>
        <w:r>
          <w:fldChar w:fldCharType="separate"/>
        </w:r>
        <w:r w:rsidR="003F32F6">
          <w:t>50</w:t>
        </w:r>
        <w:r>
          <w:fldChar w:fldCharType="end"/>
        </w:r>
      </w:p>
    </w:sdtContent>
  </w:sdt>
  <w:p w:rsidR="00612A2A" w:rsidRDefault="00612A2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DC2" w:rsidRDefault="00DC2DC2" w:rsidP="00A20ACF">
      <w:r>
        <w:separator/>
      </w:r>
    </w:p>
  </w:footnote>
  <w:footnote w:type="continuationSeparator" w:id="0">
    <w:p w:rsidR="00DC2DC2" w:rsidRDefault="00DC2DC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5"/>
  </w:num>
  <w:num w:numId="3">
    <w:abstractNumId w:val="26"/>
  </w:num>
  <w:num w:numId="4">
    <w:abstractNumId w:val="25"/>
  </w:num>
  <w:num w:numId="5">
    <w:abstractNumId w:val="13"/>
  </w:num>
  <w:num w:numId="6">
    <w:abstractNumId w:val="15"/>
  </w:num>
  <w:num w:numId="7">
    <w:abstractNumId w:val="14"/>
  </w:num>
  <w:num w:numId="8">
    <w:abstractNumId w:val="7"/>
  </w:num>
  <w:num w:numId="9">
    <w:abstractNumId w:val="24"/>
  </w:num>
  <w:num w:numId="10">
    <w:abstractNumId w:val="11"/>
  </w:num>
  <w:num w:numId="11">
    <w:abstractNumId w:val="19"/>
  </w:num>
  <w:num w:numId="12">
    <w:abstractNumId w:val="20"/>
  </w:num>
  <w:num w:numId="13">
    <w:abstractNumId w:val="31"/>
  </w:num>
  <w:num w:numId="14">
    <w:abstractNumId w:val="23"/>
  </w:num>
  <w:num w:numId="15">
    <w:abstractNumId w:val="6"/>
  </w:num>
  <w:num w:numId="16">
    <w:abstractNumId w:val="21"/>
  </w:num>
  <w:num w:numId="17">
    <w:abstractNumId w:val="9"/>
  </w:num>
  <w:num w:numId="18">
    <w:abstractNumId w:val="33"/>
  </w:num>
  <w:num w:numId="19">
    <w:abstractNumId w:val="28"/>
  </w:num>
  <w:num w:numId="20">
    <w:abstractNumId w:val="10"/>
  </w:num>
  <w:num w:numId="21">
    <w:abstractNumId w:val="27"/>
  </w:num>
  <w:num w:numId="22">
    <w:abstractNumId w:val="16"/>
  </w:num>
  <w:num w:numId="23">
    <w:abstractNumId w:val="22"/>
  </w:num>
  <w:num w:numId="24">
    <w:abstractNumId w:val="18"/>
  </w:num>
  <w:num w:numId="25">
    <w:abstractNumId w:val="32"/>
  </w:num>
  <w:num w:numId="26">
    <w:abstractNumId w:val="12"/>
  </w:num>
  <w:num w:numId="27">
    <w:abstractNumId w:val="8"/>
  </w:num>
  <w:num w:numId="28">
    <w:abstractNumId w:val="17"/>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0"/>
  </w:num>
  <w:num w:numId="36">
    <w:abstractNumId w:val="3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30"/>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376"/>
    <w:rsid w:val="000778CD"/>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960"/>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038"/>
    <w:rsid w:val="001C32E9"/>
    <w:rsid w:val="001C3DC4"/>
    <w:rsid w:val="001C439F"/>
    <w:rsid w:val="001C4B99"/>
    <w:rsid w:val="001C4DFD"/>
    <w:rsid w:val="001C5A47"/>
    <w:rsid w:val="001C6D83"/>
    <w:rsid w:val="001D0242"/>
    <w:rsid w:val="001D0651"/>
    <w:rsid w:val="001D0BD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47E"/>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E45"/>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17F24"/>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975"/>
    <w:rsid w:val="003A40C2"/>
    <w:rsid w:val="003A4181"/>
    <w:rsid w:val="003A50BF"/>
    <w:rsid w:val="003A5A35"/>
    <w:rsid w:val="003A6B32"/>
    <w:rsid w:val="003B0E90"/>
    <w:rsid w:val="003B124F"/>
    <w:rsid w:val="003B1C99"/>
    <w:rsid w:val="003B210E"/>
    <w:rsid w:val="003B431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2F6"/>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D04"/>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245"/>
    <w:rsid w:val="005124FD"/>
    <w:rsid w:val="0051370B"/>
    <w:rsid w:val="005139AA"/>
    <w:rsid w:val="005157B4"/>
    <w:rsid w:val="00516840"/>
    <w:rsid w:val="00516A3C"/>
    <w:rsid w:val="005212EA"/>
    <w:rsid w:val="005229B2"/>
    <w:rsid w:val="00522B45"/>
    <w:rsid w:val="00523447"/>
    <w:rsid w:val="005263EC"/>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A2A"/>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E7"/>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639"/>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E6A"/>
    <w:rsid w:val="00736134"/>
    <w:rsid w:val="00736B8F"/>
    <w:rsid w:val="00737322"/>
    <w:rsid w:val="00740BE4"/>
    <w:rsid w:val="007427CE"/>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098F"/>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511"/>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091"/>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736"/>
    <w:rsid w:val="009E719D"/>
    <w:rsid w:val="009E7663"/>
    <w:rsid w:val="009F0C1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0AA"/>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408"/>
    <w:rsid w:val="00A63BAC"/>
    <w:rsid w:val="00A66664"/>
    <w:rsid w:val="00A6700A"/>
    <w:rsid w:val="00A67C9F"/>
    <w:rsid w:val="00A67EEF"/>
    <w:rsid w:val="00A74BA8"/>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2AE"/>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E8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6B4"/>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BA6"/>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B90"/>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1AE"/>
    <w:rsid w:val="00DB0EE7"/>
    <w:rsid w:val="00DB2B83"/>
    <w:rsid w:val="00DB45B1"/>
    <w:rsid w:val="00DB5DCF"/>
    <w:rsid w:val="00DC1946"/>
    <w:rsid w:val="00DC250A"/>
    <w:rsid w:val="00DC2DC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E67"/>
    <w:rsid w:val="00E2154F"/>
    <w:rsid w:val="00E218E2"/>
    <w:rsid w:val="00E22640"/>
    <w:rsid w:val="00E26A0E"/>
    <w:rsid w:val="00E27B27"/>
    <w:rsid w:val="00E27E68"/>
    <w:rsid w:val="00E31263"/>
    <w:rsid w:val="00E319CD"/>
    <w:rsid w:val="00E31EDF"/>
    <w:rsid w:val="00E322C9"/>
    <w:rsid w:val="00E33DD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C15"/>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DF3"/>
    <w:rsid w:val="00EE204E"/>
    <w:rsid w:val="00EE4B5B"/>
    <w:rsid w:val="00EF08C9"/>
    <w:rsid w:val="00EF143F"/>
    <w:rsid w:val="00EF16C3"/>
    <w:rsid w:val="00EF3B66"/>
    <w:rsid w:val="00EF3ED1"/>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554"/>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F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EF3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9AFB6-B96C-4E74-8F4C-0753F7134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70</Pages>
  <Words>24475</Words>
  <Characters>139512</Characters>
  <Application>Microsoft Office Word</Application>
  <DocSecurity>0</DocSecurity>
  <Lines>1162</Lines>
  <Paragraphs>327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Horodiste</cp:lastModifiedBy>
  <cp:revision>22</cp:revision>
  <cp:lastPrinted>2021-06-01T11:52:00Z</cp:lastPrinted>
  <dcterms:created xsi:type="dcterms:W3CDTF">2021-06-14T10:00:00Z</dcterms:created>
  <dcterms:modified xsi:type="dcterms:W3CDTF">2023-08-17T12:31:00Z</dcterms:modified>
</cp:coreProperties>
</file>