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0FF8BBC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4C18BA">
        <w:rPr>
          <w:noProof w:val="0"/>
          <w:lang w:val="ro-MD" w:eastAsia="ru-RU"/>
        </w:rPr>
        <w:t xml:space="preserve">. 1649 </w:t>
      </w:r>
      <w:r w:rsidRPr="00FF430B">
        <w:rPr>
          <w:noProof w:val="0"/>
          <w:lang w:val="ro-MD" w:eastAsia="ru-RU"/>
        </w:rPr>
        <w:t xml:space="preserve">din </w:t>
      </w:r>
      <w:r w:rsidR="004C18BA">
        <w:rPr>
          <w:noProof w:val="0"/>
          <w:lang w:val="ro-MD" w:eastAsia="ru-RU"/>
        </w:rPr>
        <w:t>07.06.</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01E3958"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w:t>
      </w:r>
      <w:r w:rsidR="004C18BA">
        <w:rPr>
          <w:noProof w:val="0"/>
          <w:lang w:val="ro-MD"/>
        </w:rPr>
        <w:t>. 1649</w:t>
      </w:r>
    </w:p>
    <w:p w14:paraId="051D9C81" w14:textId="78374EEC" w:rsidR="000C5DFB" w:rsidRPr="00FF430B" w:rsidRDefault="000C5DFB" w:rsidP="000C5DFB">
      <w:pPr>
        <w:jc w:val="right"/>
        <w:rPr>
          <w:noProof w:val="0"/>
          <w:lang w:val="ro-MD"/>
        </w:rPr>
      </w:pPr>
      <w:r w:rsidRPr="00FF430B">
        <w:rPr>
          <w:noProof w:val="0"/>
          <w:lang w:val="ro-MD"/>
        </w:rPr>
        <w:t>din “</w:t>
      </w:r>
      <w:r w:rsidR="004C18BA">
        <w:rPr>
          <w:noProof w:val="0"/>
          <w:lang w:val="ro-MD"/>
        </w:rPr>
        <w:t>07</w:t>
      </w:r>
      <w:r w:rsidRPr="00FF430B">
        <w:rPr>
          <w:noProof w:val="0"/>
          <w:lang w:val="ro-MD"/>
        </w:rPr>
        <w:t xml:space="preserve">” </w:t>
      </w:r>
      <w:r w:rsidR="004C18BA">
        <w:rPr>
          <w:noProof w:val="0"/>
          <w:lang w:val="ro-MD"/>
        </w:rPr>
        <w:t>iunie</w:t>
      </w:r>
      <w:r w:rsidRPr="00FF430B">
        <w:rPr>
          <w:noProof w:val="0"/>
          <w:lang w:val="ro-MD"/>
        </w:rPr>
        <w:t xml:space="preserve"> </w:t>
      </w:r>
      <w:r w:rsidR="004C18BA">
        <w:rPr>
          <w:noProof w:val="0"/>
          <w:lang w:val="ro-MD"/>
        </w:rPr>
        <w:t>2021</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37B1CBEA"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792754">
              <w:rPr>
                <w:b/>
                <w:lang w:val="ro-MD"/>
              </w:rPr>
              <w:t xml:space="preserve"> Cererea </w:t>
            </w:r>
            <w:r w:rsidR="00497532">
              <w:rPr>
                <w:b/>
                <w:lang w:val="ro-MD"/>
              </w:rPr>
              <w:t>O</w:t>
            </w:r>
            <w:r w:rsidR="00792754">
              <w:rPr>
                <w:b/>
                <w:lang w:val="ro-MD"/>
              </w:rPr>
              <w:t xml:space="preserve">fertelor de </w:t>
            </w:r>
            <w:r w:rsidR="00497532">
              <w:rPr>
                <w:b/>
                <w:lang w:val="ro-MD"/>
              </w:rPr>
              <w:t>P</w:t>
            </w:r>
            <w:r w:rsidR="00792754">
              <w:rPr>
                <w:b/>
                <w:lang w:val="ro-MD"/>
              </w:rPr>
              <w:t>rețuri</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62CFD8AB"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805393">
              <w:rPr>
                <w:lang w:val="ro-MD"/>
              </w:rPr>
              <w:t xml:space="preserve">         or. Cupcini </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5FCE2DD4" w:rsidR="00460653" w:rsidRPr="00FF430B" w:rsidRDefault="00460653" w:rsidP="00792754">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792754">
              <w:rPr>
                <w:lang w:val="ro-MD"/>
              </w:rPr>
              <w:t xml:space="preserve"> </w:t>
            </w:r>
            <w:r w:rsidR="00792754" w:rsidRPr="00792754">
              <w:rPr>
                <w:b/>
                <w:bCs/>
                <w:u w:val="single"/>
                <w:lang w:val="ro-MD"/>
              </w:rPr>
              <w:t xml:space="preserve">Primăria or. Cupcini, r-nul. Edineț, </w:t>
            </w:r>
            <w:r w:rsidRPr="00792754">
              <w:rPr>
                <w:b/>
                <w:bCs/>
                <w:u w:val="single"/>
                <w:lang w:val="ro-MD"/>
              </w:rPr>
              <w:t>cu sediul în</w:t>
            </w:r>
            <w:r w:rsidR="00792754" w:rsidRPr="00792754">
              <w:rPr>
                <w:b/>
                <w:bCs/>
                <w:u w:val="single"/>
                <w:lang w:val="ro-MD"/>
              </w:rPr>
              <w:t xml:space="preserve"> or. Cupcini</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022881C4" w14:textId="2701C627" w:rsidR="00460653" w:rsidRPr="00FF430B" w:rsidRDefault="00792754" w:rsidP="00792754">
            <w:pPr>
              <w:tabs>
                <w:tab w:val="left" w:pos="567"/>
                <w:tab w:val="right" w:pos="9531"/>
              </w:tabs>
              <w:jc w:val="both"/>
              <w:rPr>
                <w:lang w:val="ro-MD"/>
              </w:rPr>
            </w:pPr>
            <w:r w:rsidRPr="00792754">
              <w:rPr>
                <w:b/>
                <w:bCs/>
                <w:u w:val="single"/>
                <w:lang w:val="ro-MD"/>
              </w:rPr>
              <w:t>str. Livezilor, 6</w:t>
            </w:r>
            <w:r w:rsidR="00460653" w:rsidRPr="00792754">
              <w:rPr>
                <w:b/>
                <w:bCs/>
                <w:lang w:val="ro-MD"/>
              </w:rPr>
              <w:t xml:space="preserve"> </w:t>
            </w:r>
            <w:r>
              <w:rPr>
                <w:b/>
                <w:bCs/>
                <w:lang w:val="ro-MD"/>
              </w:rPr>
              <w:t xml:space="preserve"> </w:t>
            </w:r>
            <w:r w:rsidR="00460653" w:rsidRPr="00792754">
              <w:rPr>
                <w:b/>
                <w:bCs/>
                <w:u w:val="single"/>
                <w:lang w:val="ro-MD"/>
              </w:rPr>
              <w:t xml:space="preserve">telefon: </w:t>
            </w:r>
            <w:r w:rsidRPr="00792754">
              <w:rPr>
                <w:b/>
                <w:bCs/>
                <w:u w:val="single"/>
                <w:lang w:val="ro-MD"/>
              </w:rPr>
              <w:t>0-246-72-404</w:t>
            </w:r>
            <w:r>
              <w:rPr>
                <w:lang w:val="ro-MD"/>
              </w:rPr>
              <w:t xml:space="preserve">, </w:t>
            </w:r>
            <w:r w:rsidR="00460653" w:rsidRPr="00FF430B">
              <w:rPr>
                <w:lang w:val="ro-MD"/>
              </w:rPr>
              <w:t>fax: _____________,</w:t>
            </w:r>
            <w:r>
              <w:rPr>
                <w:lang w:val="ro-MD"/>
              </w:rPr>
              <w:t xml:space="preserve"> </w:t>
            </w:r>
            <w:r w:rsidR="009157BF" w:rsidRPr="00FF430B">
              <w:rPr>
                <w:lang w:val="ro-MD"/>
              </w:rPr>
              <w:t>IDNO</w:t>
            </w:r>
            <w:r>
              <w:rPr>
                <w:lang w:val="ro-MD"/>
              </w:rPr>
              <w:t xml:space="preserve"> </w:t>
            </w:r>
            <w:r w:rsidRPr="00792754">
              <w:rPr>
                <w:b/>
                <w:u w:val="single"/>
                <w:lang w:val="en-US"/>
              </w:rPr>
              <w:t>1007601010149</w:t>
            </w:r>
            <w:r>
              <w:rPr>
                <w:lang w:val="ro-MD"/>
              </w:rPr>
              <w:t xml:space="preserve"> </w:t>
            </w:r>
            <w:r w:rsidR="00B51B6E" w:rsidRPr="00FF430B">
              <w:rPr>
                <w:lang w:val="ro-MD"/>
              </w:rPr>
              <w:t xml:space="preserve">reprezentat prin </w:t>
            </w:r>
            <w:r>
              <w:rPr>
                <w:lang w:val="ro-MD"/>
              </w:rPr>
              <w:t xml:space="preserve">primarul </w:t>
            </w:r>
            <w:r w:rsidRPr="00792754">
              <w:rPr>
                <w:b/>
                <w:bCs/>
                <w:u w:val="single"/>
                <w:lang w:val="ro-MD"/>
              </w:rPr>
              <w:t>Ludmila MAGU</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0256B46"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792754" w:rsidRPr="00792754">
              <w:rPr>
                <w:b/>
                <w:bCs/>
                <w:iCs/>
                <w:u w:val="single"/>
                <w:lang w:val="ro-MD"/>
              </w:rPr>
              <w:t>Lucrări de reparație a străzilor: Cocoarelor, Păcii,</w:t>
            </w:r>
            <w:r w:rsidR="0011518B">
              <w:rPr>
                <w:b/>
                <w:bCs/>
                <w:iCs/>
                <w:u w:val="single"/>
                <w:lang w:val="ro-MD"/>
              </w:rPr>
              <w:t xml:space="preserve"> Victoriei,</w:t>
            </w:r>
            <w:r w:rsidR="00792754" w:rsidRPr="00792754">
              <w:rPr>
                <w:b/>
                <w:bCs/>
                <w:iCs/>
                <w:u w:val="single"/>
                <w:lang w:val="ro-MD"/>
              </w:rPr>
              <w:t xml:space="preserve"> Eminescu, Livezilor, Nucarilor, stradela Izvoarelor, stradela 1, stradela 2 din satul Chiurt raionul Edin</w:t>
            </w:r>
            <w:r w:rsidR="00792754">
              <w:rPr>
                <w:b/>
                <w:bCs/>
                <w:iCs/>
                <w:u w:val="single"/>
                <w:lang w:val="ro-MD"/>
              </w:rPr>
              <w:t>eț,</w:t>
            </w:r>
            <w:r w:rsidR="00792754">
              <w:rPr>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14E61025"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03553C" w:rsidRPr="0003553C">
              <w:rPr>
                <w:b/>
                <w:bCs/>
                <w:u w:val="single"/>
                <w:lang w:val="ro-MD"/>
              </w:rPr>
              <w:t>2</w:t>
            </w:r>
            <w:r w:rsidR="009F0FE8" w:rsidRPr="0003553C">
              <w:rPr>
                <w:b/>
                <w:bCs/>
                <w:u w:val="single"/>
                <w:lang w:val="ro-MD"/>
              </w:rPr>
              <w:t xml:space="preserve"> luni</w:t>
            </w:r>
            <w:r w:rsidR="005D4B79" w:rsidRPr="00FF430B">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58D3CBC4"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03553C">
              <w:rPr>
                <w:b/>
                <w:noProof w:val="0"/>
                <w:lang w:val="ro-MD" w:eastAsia="ru-RU"/>
              </w:rPr>
              <w:t xml:space="preserve"> 3 ani.</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01950E2F"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3B1B0E" w:rsidRPr="003B1B0E">
              <w:rPr>
                <w:b/>
                <w:bCs/>
                <w:u w:val="single"/>
                <w:lang w:val="ro-MD"/>
              </w:rPr>
              <w:t>3</w:t>
            </w:r>
            <w:r w:rsidR="00460653" w:rsidRPr="003B1B0E">
              <w:rPr>
                <w:b/>
                <w:bCs/>
                <w:u w:val="single"/>
                <w:lang w:val="ro-MD"/>
              </w:rPr>
              <w:t xml:space="preserve"> zile</w:t>
            </w:r>
            <w:r w:rsidR="00460653" w:rsidRPr="00FF430B">
              <w:rPr>
                <w:lang w:val="ro-MD"/>
              </w:rPr>
              <w:t xml:space="preserv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1ACEB7AD"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3B1B0E" w:rsidRPr="003B1B0E">
              <w:rPr>
                <w:b/>
                <w:bCs/>
                <w:u w:val="single"/>
                <w:lang w:val="ro-MD"/>
              </w:rPr>
              <w:t>3</w:t>
            </w:r>
            <w:r w:rsidR="00460653" w:rsidRPr="003B1B0E">
              <w:rPr>
                <w:b/>
                <w:bCs/>
                <w:u w:val="single"/>
                <w:lang w:val="ro-MD"/>
              </w:rPr>
              <w:t xml:space="preserve"> zile</w:t>
            </w:r>
            <w:r w:rsidR="00460653" w:rsidRPr="00FF430B">
              <w:rPr>
                <w:lang w:val="ro-MD"/>
              </w:rPr>
              <w:t xml:space="preserv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728121F"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03553C">
              <w:rPr>
                <w:lang w:val="ro-MD"/>
              </w:rPr>
              <w:t xml:space="preserve"> </w:t>
            </w:r>
            <w:r w:rsidR="00460653" w:rsidRPr="00FF430B">
              <w:rPr>
                <w:lang w:val="ro-MD"/>
              </w:rPr>
              <w:t xml:space="preserve">este de  </w:t>
            </w:r>
            <w:r w:rsidR="0003553C" w:rsidRPr="0003553C">
              <w:rPr>
                <w:b/>
                <w:u w:val="single"/>
                <w:lang w:val="ro-MD"/>
              </w:rPr>
              <w:t>5</w:t>
            </w:r>
            <w:r w:rsidR="00460653" w:rsidRPr="0003553C">
              <w:rPr>
                <w:b/>
                <w:u w:val="single"/>
                <w:lang w:val="ro-MD"/>
              </w:rPr>
              <w:t xml:space="preserve"> ani</w:t>
            </w:r>
            <w:r w:rsidR="00460653" w:rsidRPr="00FF430B">
              <w:rPr>
                <w:lang w:val="ro-MD"/>
              </w:rPr>
              <w:t xml:space="preserve">.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6F08F0C9"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w:t>
            </w:r>
            <w:r w:rsidR="0003553C">
              <w:rPr>
                <w:lang w:val="ro-MD"/>
              </w:rPr>
              <w:t xml:space="preserve">la </w:t>
            </w:r>
            <w:r w:rsidR="0003553C" w:rsidRPr="0003553C">
              <w:rPr>
                <w:b/>
                <w:bCs/>
                <w:u w:val="single"/>
                <w:lang w:val="ro-MD"/>
              </w:rPr>
              <w:t>31.12.2023</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10E0C6A6" w14:textId="77777777" w:rsidR="00460653" w:rsidRDefault="00460653" w:rsidP="00633782">
                  <w:pPr>
                    <w:tabs>
                      <w:tab w:val="left" w:pos="3295"/>
                    </w:tabs>
                    <w:jc w:val="center"/>
                    <w:rPr>
                      <w:b/>
                      <w:iCs/>
                      <w:lang w:val="ro-MD"/>
                    </w:rPr>
                  </w:pPr>
                  <w:r w:rsidRPr="00FF430B">
                    <w:rPr>
                      <w:b/>
                      <w:iCs/>
                      <w:lang w:val="ro-MD"/>
                    </w:rPr>
                    <w:t>BENEFICIARUL</w:t>
                  </w:r>
                </w:p>
                <w:p w14:paraId="75C085AD" w14:textId="7B4E26F3" w:rsidR="0003553C" w:rsidRPr="00FF430B" w:rsidRDefault="0003553C" w:rsidP="00633782">
                  <w:pPr>
                    <w:tabs>
                      <w:tab w:val="left" w:pos="3295"/>
                    </w:tabs>
                    <w:jc w:val="center"/>
                    <w:rPr>
                      <w:lang w:val="ro-MD"/>
                    </w:rPr>
                  </w:pPr>
                  <w:r>
                    <w:rPr>
                      <w:b/>
                      <w:iCs/>
                      <w:lang w:val="ro-MD"/>
                    </w:rPr>
                    <w:t xml:space="preserve">Primăria or. Cupcini </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083F70CE" w14:textId="77777777" w:rsidR="00D76BD0"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03553C">
                    <w:rPr>
                      <w:lang w:val="ro-MD"/>
                    </w:rPr>
                    <w:t xml:space="preserve"> or. Cupcini,</w:t>
                  </w:r>
                </w:p>
                <w:p w14:paraId="25428F94" w14:textId="4B86A5DD" w:rsidR="0003553C" w:rsidRPr="00FF430B" w:rsidRDefault="0003553C" w:rsidP="00196AB4">
                  <w:pPr>
                    <w:tabs>
                      <w:tab w:val="left" w:pos="1134"/>
                      <w:tab w:val="left" w:pos="4680"/>
                      <w:tab w:val="left" w:pos="7020"/>
                    </w:tabs>
                    <w:suppressAutoHyphens/>
                    <w:ind w:firstLine="567"/>
                    <w:jc w:val="both"/>
                    <w:rPr>
                      <w:lang w:val="ro-MD"/>
                    </w:rPr>
                  </w:pPr>
                  <w:r>
                    <w:rPr>
                      <w:lang w:val="ro-MD"/>
                    </w:rPr>
                    <w:t>Str. Livezilor, 6</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414BB968"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03553C">
                    <w:rPr>
                      <w:lang w:val="ro-MD"/>
                    </w:rPr>
                    <w:t xml:space="preserve"> </w:t>
                  </w:r>
                  <w:r w:rsidR="0003553C" w:rsidRPr="0003553C">
                    <w:rPr>
                      <w:lang w:val="ro-MD"/>
                    </w:rPr>
                    <w:t>0-246-72-40</w:t>
                  </w:r>
                  <w:r w:rsidR="0003553C">
                    <w:rPr>
                      <w:lang w:val="ro-MD"/>
                    </w:rPr>
                    <w:t>4</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051D3B79"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03553C">
                    <w:rPr>
                      <w:lang w:val="ro-MD"/>
                    </w:rPr>
                    <w:t xml:space="preserve"> </w:t>
                  </w:r>
                  <w:r w:rsidR="0003553C" w:rsidRPr="0003553C">
                    <w:rPr>
                      <w:lang w:val="ro-MD"/>
                    </w:rPr>
                    <w:t>1007601010149</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6FB9FDEB" w14:textId="77777777" w:rsidR="00194DEF" w:rsidRDefault="00194DEF" w:rsidP="00196AB4">
            <w:pPr>
              <w:tabs>
                <w:tab w:val="left" w:pos="2295"/>
              </w:tabs>
              <w:jc w:val="both"/>
              <w:rPr>
                <w:lang w:val="ro-MD"/>
              </w:rPr>
            </w:pPr>
          </w:p>
          <w:p w14:paraId="6E0F0B41" w14:textId="77777777" w:rsidR="00194DEF" w:rsidRDefault="00194DEF" w:rsidP="00196AB4">
            <w:pPr>
              <w:tabs>
                <w:tab w:val="left" w:pos="2295"/>
              </w:tabs>
              <w:jc w:val="both"/>
              <w:rPr>
                <w:lang w:val="ro-MD"/>
              </w:rPr>
            </w:pPr>
          </w:p>
          <w:p w14:paraId="07DF4421" w14:textId="77777777" w:rsidR="00194DEF" w:rsidRDefault="00194DEF" w:rsidP="00196AB4">
            <w:pPr>
              <w:tabs>
                <w:tab w:val="left" w:pos="2295"/>
              </w:tabs>
              <w:jc w:val="both"/>
              <w:rPr>
                <w:lang w:val="ro-MD"/>
              </w:rPr>
            </w:pPr>
          </w:p>
          <w:p w14:paraId="4DB42558" w14:textId="77777777" w:rsidR="00194DEF" w:rsidRDefault="00194DEF" w:rsidP="00196AB4">
            <w:pPr>
              <w:tabs>
                <w:tab w:val="left" w:pos="2295"/>
              </w:tabs>
              <w:jc w:val="both"/>
              <w:rPr>
                <w:lang w:val="ro-MD"/>
              </w:rPr>
            </w:pPr>
          </w:p>
          <w:p w14:paraId="6CBF141F" w14:textId="77777777" w:rsidR="00194DEF" w:rsidRDefault="00194DEF" w:rsidP="00196AB4">
            <w:pPr>
              <w:tabs>
                <w:tab w:val="left" w:pos="2295"/>
              </w:tabs>
              <w:jc w:val="both"/>
              <w:rPr>
                <w:lang w:val="ro-MD"/>
              </w:rPr>
            </w:pPr>
          </w:p>
          <w:p w14:paraId="6AFC1826" w14:textId="77777777" w:rsidR="00194DEF" w:rsidRDefault="00194DEF" w:rsidP="00196AB4">
            <w:pPr>
              <w:tabs>
                <w:tab w:val="left" w:pos="2295"/>
              </w:tabs>
              <w:jc w:val="both"/>
              <w:rPr>
                <w:lang w:val="ro-MD"/>
              </w:rPr>
            </w:pPr>
          </w:p>
          <w:p w14:paraId="3CD3A182" w14:textId="77777777" w:rsidR="00194DEF" w:rsidRDefault="00194DEF" w:rsidP="00196AB4">
            <w:pPr>
              <w:tabs>
                <w:tab w:val="left" w:pos="2295"/>
              </w:tabs>
              <w:jc w:val="both"/>
              <w:rPr>
                <w:lang w:val="ro-MD"/>
              </w:rPr>
            </w:pPr>
          </w:p>
          <w:p w14:paraId="619DC5E8" w14:textId="77777777" w:rsidR="00194DEF" w:rsidRDefault="00194DEF" w:rsidP="00196AB4">
            <w:pPr>
              <w:tabs>
                <w:tab w:val="left" w:pos="2295"/>
              </w:tabs>
              <w:jc w:val="both"/>
              <w:rPr>
                <w:lang w:val="ro-MD"/>
              </w:rPr>
            </w:pPr>
          </w:p>
          <w:p w14:paraId="294D50FA" w14:textId="77777777" w:rsidR="00194DEF" w:rsidRDefault="00194DEF" w:rsidP="00196AB4">
            <w:pPr>
              <w:tabs>
                <w:tab w:val="left" w:pos="2295"/>
              </w:tabs>
              <w:jc w:val="both"/>
              <w:rPr>
                <w:lang w:val="ro-MD"/>
              </w:rPr>
            </w:pPr>
          </w:p>
          <w:p w14:paraId="21CCB636" w14:textId="77777777" w:rsidR="00194DEF" w:rsidRDefault="00194DEF" w:rsidP="00196AB4">
            <w:pPr>
              <w:tabs>
                <w:tab w:val="left" w:pos="2295"/>
              </w:tabs>
              <w:jc w:val="both"/>
              <w:rPr>
                <w:lang w:val="ro-MD"/>
              </w:rPr>
            </w:pPr>
          </w:p>
          <w:p w14:paraId="027F19DB" w14:textId="77777777" w:rsidR="00194DEF" w:rsidRDefault="00194DEF" w:rsidP="00196AB4">
            <w:pPr>
              <w:tabs>
                <w:tab w:val="left" w:pos="2295"/>
              </w:tabs>
              <w:jc w:val="both"/>
              <w:rPr>
                <w:lang w:val="ro-MD"/>
              </w:rPr>
            </w:pPr>
          </w:p>
          <w:p w14:paraId="2BCC3D05" w14:textId="77777777" w:rsidR="00194DEF" w:rsidRDefault="00194DEF"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174"/>
              <w:gridCol w:w="1328"/>
              <w:gridCol w:w="50"/>
              <w:gridCol w:w="2409"/>
              <w:gridCol w:w="3401"/>
            </w:tblGrid>
            <w:tr w:rsidR="007E709D" w:rsidRPr="00EC30C2" w14:paraId="49F0A33E" w14:textId="77777777" w:rsidTr="00194DEF">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117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37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194DEF" w:rsidRPr="00EC30C2" w14:paraId="30C0C7E2" w14:textId="77777777" w:rsidTr="00194DE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194DEF" w:rsidRPr="00FF430B" w:rsidRDefault="00194DEF" w:rsidP="00194DEF">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69E4BAD" w:rsidR="00194DEF" w:rsidRPr="00194DEF" w:rsidRDefault="00194DEF" w:rsidP="00194DEF">
                  <w:pPr>
                    <w:rPr>
                      <w:b/>
                      <w:bCs/>
                      <w:noProof w:val="0"/>
                      <w:u w:val="single"/>
                      <w:lang w:val="ro-MD"/>
                    </w:rPr>
                  </w:pPr>
                  <w:r w:rsidRPr="00194DEF">
                    <w:rPr>
                      <w:b/>
                      <w:bCs/>
                      <w:noProof w:val="0"/>
                      <w:u w:val="single"/>
                      <w:lang w:val="ro-MD"/>
                    </w:rPr>
                    <w:t xml:space="preserve">Lucrări de reparație a străzilor: Cocoarelor, Păcii, </w:t>
                  </w:r>
                  <w:r w:rsidR="0011518B">
                    <w:rPr>
                      <w:b/>
                      <w:bCs/>
                      <w:noProof w:val="0"/>
                      <w:u w:val="single"/>
                      <w:lang w:val="ro-MD"/>
                    </w:rPr>
                    <w:t xml:space="preserve">Victoriei, </w:t>
                  </w:r>
                  <w:r w:rsidRPr="00194DEF">
                    <w:rPr>
                      <w:b/>
                      <w:bCs/>
                      <w:noProof w:val="0"/>
                      <w:u w:val="single"/>
                      <w:lang w:val="ro-MD"/>
                    </w:rPr>
                    <w:t>Eminescu, Livezilor, Nucarilor, stradela Izvoarelor, stradela 1, stradela 2 din satul Chiurt raionul Edineț</w:t>
                  </w:r>
                </w:p>
              </w:tc>
              <w:tc>
                <w:tcPr>
                  <w:tcW w:w="117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17D17562" w14:textId="1D415DF1" w:rsidR="00194DEF" w:rsidRPr="00FF430B" w:rsidRDefault="00194DEF" w:rsidP="00194DEF">
                  <w:pPr>
                    <w:jc w:val="both"/>
                    <w:rPr>
                      <w:noProof w:val="0"/>
                      <w:lang w:val="ro-MD"/>
                    </w:rPr>
                  </w:pPr>
                  <w:r w:rsidRPr="005521A7">
                    <w:rPr>
                      <w:sz w:val="20"/>
                      <w:szCs w:val="20"/>
                      <w:lang w:eastAsia="ru-RU"/>
                    </w:rPr>
                    <w:t>45000000-7</w:t>
                  </w:r>
                </w:p>
              </w:tc>
              <w:tc>
                <w:tcPr>
                  <w:tcW w:w="137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69E32D44" w:rsidR="00194DEF" w:rsidRPr="00FF430B" w:rsidRDefault="00CE54F5" w:rsidP="00CE54F5">
                  <w:pPr>
                    <w:rPr>
                      <w:noProof w:val="0"/>
                      <w:lang w:val="ro-MD"/>
                    </w:rPr>
                  </w:pPr>
                  <w:r w:rsidRPr="00CE54F5">
                    <w:rPr>
                      <w:noProof w:val="0"/>
                      <w:lang w:val="ro-MD"/>
                    </w:rPr>
                    <w:t>Conform listei cu cantitățile de lucrări din caietul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194DEF" w:rsidRPr="00FF430B" w:rsidRDefault="00194DEF" w:rsidP="00194DEF">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194DEF" w:rsidRPr="00FF430B" w:rsidRDefault="00194DEF" w:rsidP="00194DEF">
                  <w:pPr>
                    <w:jc w:val="both"/>
                    <w:rPr>
                      <w:noProof w:val="0"/>
                      <w:lang w:val="ro-MD"/>
                    </w:rPr>
                  </w:pPr>
                </w:p>
              </w:tc>
            </w:tr>
            <w:tr w:rsidR="00194DEF" w:rsidRPr="00EC30C2" w14:paraId="49FDA97A" w14:textId="77777777" w:rsidTr="00194DE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194DEF" w:rsidRPr="00FF430B" w:rsidRDefault="00194DEF" w:rsidP="00194DEF">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194DEF" w:rsidRPr="00FF430B" w:rsidRDefault="00194DEF" w:rsidP="00194DEF">
                  <w:pPr>
                    <w:jc w:val="both"/>
                    <w:rPr>
                      <w:noProof w:val="0"/>
                      <w:lang w:val="ro-MD"/>
                    </w:rPr>
                  </w:pPr>
                  <w:r w:rsidRPr="00FF430B">
                    <w:rPr>
                      <w:b/>
                      <w:bCs/>
                      <w:noProof w:val="0"/>
                      <w:lang w:val="ro-MD"/>
                    </w:rPr>
                    <w:t>TOTAL</w:t>
                  </w:r>
                </w:p>
              </w:tc>
              <w:tc>
                <w:tcPr>
                  <w:tcW w:w="11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194DEF" w:rsidRPr="00FF430B" w:rsidRDefault="00194DEF" w:rsidP="00194DEF">
                  <w:pPr>
                    <w:jc w:val="both"/>
                    <w:rPr>
                      <w:noProof w:val="0"/>
                      <w:lang w:val="ro-MD"/>
                    </w:rPr>
                  </w:pPr>
                </w:p>
              </w:tc>
              <w:tc>
                <w:tcPr>
                  <w:tcW w:w="137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194DEF" w:rsidRPr="00FF430B" w:rsidRDefault="00194DEF" w:rsidP="00194DEF">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194DEF" w:rsidRPr="00FF430B" w:rsidRDefault="00194DEF" w:rsidP="00194DEF">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194DEF" w:rsidRPr="00FF430B" w:rsidRDefault="00194DEF" w:rsidP="00194DEF">
                  <w:pPr>
                    <w:jc w:val="both"/>
                    <w:rPr>
                      <w:noProof w:val="0"/>
                      <w:lang w:val="ro-MD"/>
                    </w:rPr>
                  </w:pPr>
                </w:p>
              </w:tc>
            </w:tr>
            <w:tr w:rsidR="00194DEF" w:rsidRPr="00EC30C2" w14:paraId="0BADA6D4" w14:textId="77777777" w:rsidTr="004D7C86">
              <w:tc>
                <w:tcPr>
                  <w:tcW w:w="2261" w:type="dxa"/>
                  <w:gridSpan w:val="2"/>
                  <w:tcBorders>
                    <w:top w:val="single" w:sz="6" w:space="0" w:color="000000"/>
                    <w:left w:val="nil"/>
                    <w:bottom w:val="nil"/>
                    <w:right w:val="nil"/>
                  </w:tcBorders>
                </w:tcPr>
                <w:p w14:paraId="235B8284" w14:textId="77777777" w:rsidR="00194DEF" w:rsidRPr="00FF430B" w:rsidRDefault="00194DEF" w:rsidP="00194DEF">
                  <w:pPr>
                    <w:jc w:val="both"/>
                    <w:rPr>
                      <w:noProof w:val="0"/>
                      <w:lang w:val="ro-MD"/>
                    </w:rPr>
                  </w:pPr>
                </w:p>
                <w:p w14:paraId="08AAC997" w14:textId="77777777" w:rsidR="00194DEF" w:rsidRPr="00FF430B" w:rsidRDefault="00194DEF" w:rsidP="00194DEF">
                  <w:pPr>
                    <w:jc w:val="both"/>
                    <w:rPr>
                      <w:noProof w:val="0"/>
                      <w:lang w:val="ro-MD"/>
                    </w:rPr>
                  </w:pPr>
                </w:p>
                <w:p w14:paraId="1B044BD9" w14:textId="77777777" w:rsidR="00194DEF" w:rsidRPr="00FF430B" w:rsidRDefault="00194DEF" w:rsidP="00194DEF">
                  <w:pPr>
                    <w:jc w:val="both"/>
                    <w:rPr>
                      <w:noProof w:val="0"/>
                      <w:lang w:val="ro-MD"/>
                    </w:rPr>
                  </w:pPr>
                </w:p>
                <w:p w14:paraId="0EDE7AD5" w14:textId="77777777" w:rsidR="00194DEF" w:rsidRPr="00FF430B" w:rsidRDefault="00194DEF" w:rsidP="00194DEF">
                  <w:pPr>
                    <w:jc w:val="both"/>
                    <w:rPr>
                      <w:noProof w:val="0"/>
                      <w:lang w:val="ro-MD"/>
                    </w:rPr>
                  </w:pPr>
                </w:p>
                <w:p w14:paraId="081AFD4C" w14:textId="77777777" w:rsidR="00194DEF" w:rsidRPr="00FF430B" w:rsidRDefault="00194DEF" w:rsidP="00194DEF">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194DEF" w:rsidRPr="00FF430B" w:rsidRDefault="00194DEF" w:rsidP="00194DEF">
                  <w:pPr>
                    <w:jc w:val="both"/>
                    <w:rPr>
                      <w:noProof w:val="0"/>
                      <w:lang w:val="ro-MD"/>
                    </w:rPr>
                  </w:pPr>
                  <w:r w:rsidRPr="00FF430B">
                    <w:rPr>
                      <w:noProof w:val="0"/>
                      <w:lang w:val="ro-MD"/>
                    </w:rPr>
                    <w:t> </w:t>
                  </w:r>
                </w:p>
                <w:p w14:paraId="12DB01AD" w14:textId="77777777" w:rsidR="00194DEF" w:rsidRPr="00FF430B" w:rsidRDefault="00194DEF" w:rsidP="00194DEF">
                  <w:pPr>
                    <w:jc w:val="center"/>
                    <w:rPr>
                      <w:b/>
                      <w:bCs/>
                      <w:noProof w:val="0"/>
                      <w:lang w:val="ro-MD"/>
                    </w:rPr>
                  </w:pPr>
                </w:p>
                <w:p w14:paraId="76DC0989" w14:textId="77777777" w:rsidR="00194DEF" w:rsidRPr="00FF430B" w:rsidRDefault="00194DEF" w:rsidP="00194DEF">
                  <w:pPr>
                    <w:jc w:val="center"/>
                    <w:rPr>
                      <w:b/>
                      <w:bCs/>
                      <w:noProof w:val="0"/>
                      <w:lang w:val="ro-MD"/>
                    </w:rPr>
                  </w:pPr>
                </w:p>
                <w:p w14:paraId="7266B5BE" w14:textId="77777777" w:rsidR="00194DEF" w:rsidRPr="00FF430B" w:rsidRDefault="00194DEF" w:rsidP="00194DEF">
                  <w:pPr>
                    <w:jc w:val="center"/>
                    <w:rPr>
                      <w:b/>
                      <w:bCs/>
                      <w:noProof w:val="0"/>
                      <w:lang w:val="ro-MD"/>
                    </w:rPr>
                  </w:pPr>
                </w:p>
                <w:p w14:paraId="6957264B" w14:textId="77777777" w:rsidR="00194DEF" w:rsidRPr="00FF430B" w:rsidRDefault="00194DEF" w:rsidP="00194DEF">
                  <w:pPr>
                    <w:jc w:val="center"/>
                    <w:rPr>
                      <w:b/>
                      <w:bCs/>
                      <w:noProof w:val="0"/>
                      <w:lang w:val="ro-MD"/>
                    </w:rPr>
                  </w:pPr>
                </w:p>
                <w:p w14:paraId="4F64F738" w14:textId="77777777" w:rsidR="00194DEF" w:rsidRPr="00FF430B" w:rsidRDefault="00194DEF" w:rsidP="00194DEF">
                  <w:pPr>
                    <w:jc w:val="center"/>
                    <w:rPr>
                      <w:b/>
                      <w:bCs/>
                      <w:noProof w:val="0"/>
                      <w:lang w:val="ro-MD"/>
                    </w:rPr>
                  </w:pPr>
                </w:p>
                <w:p w14:paraId="6F6CEF5D" w14:textId="77777777" w:rsidR="00194DEF" w:rsidRPr="00FF430B" w:rsidRDefault="00194DEF" w:rsidP="00194DEF">
                  <w:pPr>
                    <w:jc w:val="center"/>
                    <w:rPr>
                      <w:b/>
                      <w:bCs/>
                      <w:noProof w:val="0"/>
                      <w:lang w:val="ro-MD"/>
                    </w:rPr>
                  </w:pPr>
                </w:p>
                <w:p w14:paraId="4127C2B0" w14:textId="77777777" w:rsidR="00194DEF" w:rsidRPr="00FF430B" w:rsidRDefault="00194DEF" w:rsidP="00194DEF">
                  <w:pPr>
                    <w:rPr>
                      <w:b/>
                      <w:bCs/>
                      <w:noProof w:val="0"/>
                      <w:lang w:val="ro-MD"/>
                    </w:rPr>
                  </w:pPr>
                  <w:r w:rsidRPr="00FF430B">
                    <w:rPr>
                      <w:b/>
                      <w:bCs/>
                      <w:noProof w:val="0"/>
                      <w:lang w:val="ro-MD"/>
                    </w:rPr>
                    <w:t xml:space="preserve">                 SEMNĂTURILE PĂRŢILOR</w:t>
                  </w:r>
                </w:p>
                <w:p w14:paraId="2D64B62D" w14:textId="77777777" w:rsidR="00194DEF" w:rsidRPr="00FF430B" w:rsidRDefault="00194DEF" w:rsidP="00194DEF">
                  <w:pPr>
                    <w:rPr>
                      <w:noProof w:val="0"/>
                      <w:lang w:val="ro-MD"/>
                    </w:rPr>
                  </w:pPr>
                </w:p>
              </w:tc>
            </w:tr>
            <w:tr w:rsidR="00194DEF"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194DEF" w:rsidRPr="00FF430B" w:rsidRDefault="00194DEF" w:rsidP="00194DEF">
                  <w:pPr>
                    <w:jc w:val="center"/>
                    <w:rPr>
                      <w:noProof w:val="0"/>
                      <w:lang w:val="ro-MD"/>
                    </w:rPr>
                  </w:pPr>
                  <w:r w:rsidRPr="006A7C1C">
                    <w:rPr>
                      <w:b/>
                      <w:bCs/>
                      <w:noProof w:val="0"/>
                      <w:lang w:val="ro-MD"/>
                    </w:rPr>
                    <w:t>ANTREPRENORU</w:t>
                  </w:r>
                  <w:r>
                    <w:rPr>
                      <w:b/>
                      <w:bCs/>
                      <w:noProof w:val="0"/>
                      <w:lang w:val="ro-MD"/>
                    </w:rPr>
                    <w:t>L</w:t>
                  </w:r>
                </w:p>
                <w:p w14:paraId="50273CFA" w14:textId="77777777" w:rsidR="00194DEF" w:rsidRPr="00FF430B" w:rsidRDefault="00194DEF" w:rsidP="00194DEF">
                  <w:pPr>
                    <w:ind w:firstLine="567"/>
                    <w:jc w:val="both"/>
                    <w:rPr>
                      <w:noProof w:val="0"/>
                      <w:lang w:val="ro-MD"/>
                    </w:rPr>
                  </w:pPr>
                  <w:r w:rsidRPr="00FF430B">
                    <w:rPr>
                      <w:noProof w:val="0"/>
                      <w:lang w:val="ro-MD"/>
                    </w:rPr>
                    <w:t> </w:t>
                  </w:r>
                </w:p>
                <w:p w14:paraId="0C5B10F9" w14:textId="77777777" w:rsidR="00194DEF" w:rsidRPr="00FF430B" w:rsidRDefault="00194DEF" w:rsidP="00194DEF">
                  <w:pPr>
                    <w:ind w:firstLine="567"/>
                    <w:rPr>
                      <w:noProof w:val="0"/>
                      <w:lang w:val="ro-MD"/>
                    </w:rPr>
                  </w:pPr>
                </w:p>
                <w:p w14:paraId="1CA6E53E" w14:textId="77777777" w:rsidR="00194DEF" w:rsidRPr="00FF430B" w:rsidRDefault="00194DEF" w:rsidP="00194DEF">
                  <w:pPr>
                    <w:ind w:firstLine="567"/>
                    <w:rPr>
                      <w:noProof w:val="0"/>
                      <w:lang w:val="ro-MD"/>
                    </w:rPr>
                  </w:pPr>
                </w:p>
              </w:tc>
              <w:tc>
                <w:tcPr>
                  <w:tcW w:w="50" w:type="dxa"/>
                  <w:tcBorders>
                    <w:top w:val="nil"/>
                    <w:left w:val="nil"/>
                    <w:bottom w:val="nil"/>
                    <w:right w:val="nil"/>
                  </w:tcBorders>
                </w:tcPr>
                <w:p w14:paraId="49B54B9F" w14:textId="77777777" w:rsidR="00194DEF" w:rsidRPr="00FF430B" w:rsidRDefault="00194DEF" w:rsidP="00194DEF">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194DEF" w:rsidRPr="00FF430B" w:rsidRDefault="00194DEF" w:rsidP="00194DEF">
                  <w:pPr>
                    <w:rPr>
                      <w:noProof w:val="0"/>
                      <w:lang w:val="ro-MD"/>
                    </w:rPr>
                  </w:pPr>
                  <w:r w:rsidRPr="00FF430B">
                    <w:rPr>
                      <w:b/>
                      <w:bCs/>
                      <w:noProof w:val="0"/>
                      <w:lang w:val="ro-MD"/>
                    </w:rPr>
                    <w:t xml:space="preserve">                               BENEFICIAR</w:t>
                  </w:r>
                </w:p>
                <w:p w14:paraId="16DB761C" w14:textId="77777777" w:rsidR="00194DEF" w:rsidRPr="00FF430B" w:rsidRDefault="00194DEF" w:rsidP="00194DEF">
                  <w:pPr>
                    <w:ind w:firstLine="567"/>
                    <w:jc w:val="both"/>
                    <w:rPr>
                      <w:noProof w:val="0"/>
                      <w:lang w:val="ro-MD"/>
                    </w:rPr>
                  </w:pPr>
                  <w:r w:rsidRPr="00FF430B">
                    <w:rPr>
                      <w:noProof w:val="0"/>
                      <w:lang w:val="ro-MD"/>
                    </w:rPr>
                    <w:t> </w:t>
                  </w:r>
                </w:p>
                <w:p w14:paraId="7C4ED40E" w14:textId="77777777" w:rsidR="00194DEF" w:rsidRPr="00FF430B" w:rsidRDefault="00194DEF" w:rsidP="00194DEF">
                  <w:pPr>
                    <w:rPr>
                      <w:noProof w:val="0"/>
                      <w:lang w:val="ro-MD"/>
                    </w:rPr>
                  </w:pPr>
                </w:p>
                <w:p w14:paraId="772A0CA7" w14:textId="77777777" w:rsidR="00194DEF" w:rsidRPr="00FF430B" w:rsidRDefault="00194DEF" w:rsidP="00194DEF">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134"/>
              <w:gridCol w:w="733"/>
              <w:gridCol w:w="1176"/>
              <w:gridCol w:w="1380"/>
              <w:gridCol w:w="1461"/>
              <w:gridCol w:w="1366"/>
            </w:tblGrid>
            <w:tr w:rsidR="00803E7E" w:rsidRPr="00EC30C2" w14:paraId="5A83D433" w14:textId="77777777" w:rsidTr="00CE54F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7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CE54F5" w:rsidRPr="00EC30C2" w14:paraId="281FBF90" w14:textId="77777777" w:rsidTr="00CE54F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CE54F5" w:rsidRPr="00FF430B" w:rsidRDefault="00CE54F5" w:rsidP="00CE54F5">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4BE8BC56" w:rsidR="00CE54F5" w:rsidRPr="00FF430B" w:rsidRDefault="00CE54F5" w:rsidP="00CE54F5">
                  <w:pPr>
                    <w:keepNext/>
                    <w:keepLines/>
                    <w:spacing w:before="200"/>
                    <w:outlineLvl w:val="2"/>
                    <w:rPr>
                      <w:noProof w:val="0"/>
                      <w:lang w:val="ro-MD"/>
                    </w:rPr>
                  </w:pPr>
                  <w:r w:rsidRPr="00194DEF">
                    <w:rPr>
                      <w:b/>
                      <w:bCs/>
                      <w:noProof w:val="0"/>
                      <w:u w:val="single"/>
                      <w:lang w:val="ro-MD"/>
                    </w:rPr>
                    <w:t xml:space="preserve">Lucrări de reparație a străzilor: Cocoarelor, Păcii, </w:t>
                  </w:r>
                  <w:r w:rsidR="0011518B">
                    <w:rPr>
                      <w:b/>
                      <w:bCs/>
                      <w:noProof w:val="0"/>
                      <w:u w:val="single"/>
                      <w:lang w:val="ro-MD"/>
                    </w:rPr>
                    <w:t xml:space="preserve">Victoriei, </w:t>
                  </w:r>
                  <w:r w:rsidRPr="00194DEF">
                    <w:rPr>
                      <w:b/>
                      <w:bCs/>
                      <w:noProof w:val="0"/>
                      <w:u w:val="single"/>
                      <w:lang w:val="ro-MD"/>
                    </w:rPr>
                    <w:t>Eminescu, Livezilor, Nucarilor, stradela Izvoarelor, stradela 1, stradela 2 din satul Chiurt raionul Edineț</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FD088C8" w14:textId="58C025DD" w:rsidR="00CE54F5" w:rsidRPr="00FF430B" w:rsidRDefault="00CE54F5" w:rsidP="00CE54F5">
                  <w:pPr>
                    <w:keepNext/>
                    <w:keepLines/>
                    <w:spacing w:before="200"/>
                    <w:jc w:val="both"/>
                    <w:outlineLvl w:val="2"/>
                    <w:rPr>
                      <w:noProof w:val="0"/>
                      <w:lang w:val="ro-MD"/>
                    </w:rPr>
                  </w:pPr>
                  <w:r w:rsidRPr="005521A7">
                    <w:rPr>
                      <w:sz w:val="20"/>
                      <w:szCs w:val="20"/>
                      <w:lang w:eastAsia="ru-RU"/>
                    </w:rPr>
                    <w:t>45000000-7</w:t>
                  </w:r>
                </w:p>
              </w:tc>
              <w:tc>
                <w:tcPr>
                  <w:tcW w:w="73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476B648A" w:rsidR="00CE54F5" w:rsidRPr="00FF430B" w:rsidRDefault="00CE54F5" w:rsidP="00CE54F5">
                  <w:pPr>
                    <w:keepNext/>
                    <w:keepLines/>
                    <w:spacing w:before="200"/>
                    <w:jc w:val="both"/>
                    <w:outlineLvl w:val="2"/>
                    <w:rPr>
                      <w:noProof w:val="0"/>
                      <w:lang w:val="ro-MD"/>
                    </w:rPr>
                  </w:pPr>
                  <w:r>
                    <w:rPr>
                      <w:noProof w:val="0"/>
                      <w:lang w:val="ro-MD"/>
                    </w:rPr>
                    <w:t>buc</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DFCE077" w:rsidR="00CE54F5" w:rsidRPr="00FF430B" w:rsidRDefault="00CE54F5" w:rsidP="00CE54F5">
                  <w:pPr>
                    <w:keepNext/>
                    <w:keepLines/>
                    <w:spacing w:before="200"/>
                    <w:jc w:val="center"/>
                    <w:outlineLvl w:val="2"/>
                    <w:rPr>
                      <w:noProof w:val="0"/>
                      <w:lang w:val="ro-MD"/>
                    </w:rPr>
                  </w:pPr>
                  <w:r>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CE54F5" w:rsidRPr="00FF430B" w:rsidRDefault="00CE54F5" w:rsidP="00CE54F5">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CE54F5" w:rsidRPr="00FF430B" w:rsidRDefault="00CE54F5" w:rsidP="00CE54F5">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B78793F" w:rsidR="00CE54F5" w:rsidRPr="00FF430B" w:rsidRDefault="00CE54F5" w:rsidP="00CE54F5">
                  <w:pPr>
                    <w:keepNext/>
                    <w:keepLines/>
                    <w:spacing w:before="200"/>
                    <w:jc w:val="both"/>
                    <w:outlineLvl w:val="2"/>
                    <w:rPr>
                      <w:noProof w:val="0"/>
                      <w:lang w:val="ro-MD"/>
                    </w:rPr>
                  </w:pPr>
                </w:p>
              </w:tc>
            </w:tr>
            <w:tr w:rsidR="00CE54F5" w:rsidRPr="00EC30C2" w14:paraId="74873B0C" w14:textId="77777777" w:rsidTr="00CE54F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CE54F5" w:rsidRPr="00FF430B" w:rsidRDefault="00CE54F5" w:rsidP="00CE54F5">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CE54F5" w:rsidRPr="00FF430B" w:rsidRDefault="00CE54F5" w:rsidP="00CE54F5">
                  <w:pPr>
                    <w:jc w:val="both"/>
                    <w:rPr>
                      <w:noProof w:val="0"/>
                      <w:lang w:val="ro-MD"/>
                    </w:rPr>
                  </w:pPr>
                  <w:r w:rsidRPr="00FF430B">
                    <w:rPr>
                      <w:b/>
                      <w:bCs/>
                      <w:noProof w:val="0"/>
                      <w:lang w:val="ro-MD"/>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CE54F5" w:rsidRPr="00FF430B" w:rsidRDefault="00CE54F5" w:rsidP="00CE54F5">
                  <w:pPr>
                    <w:keepNext/>
                    <w:keepLines/>
                    <w:spacing w:before="200"/>
                    <w:jc w:val="both"/>
                    <w:outlineLvl w:val="2"/>
                    <w:rPr>
                      <w:noProof w:val="0"/>
                      <w:lang w:val="ro-MD"/>
                    </w:rPr>
                  </w:pPr>
                </w:p>
              </w:tc>
              <w:tc>
                <w:tcPr>
                  <w:tcW w:w="7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CE54F5" w:rsidRPr="00FF430B" w:rsidRDefault="00CE54F5" w:rsidP="00CE54F5">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CE54F5" w:rsidRPr="00FF430B" w:rsidRDefault="00CE54F5" w:rsidP="00CE54F5">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CE54F5" w:rsidRPr="00FF430B" w:rsidRDefault="00CE54F5" w:rsidP="00CE54F5">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CE54F5" w:rsidRPr="00FF430B" w:rsidRDefault="00CE54F5" w:rsidP="00CE54F5">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CE54F5" w:rsidRPr="00FF430B" w:rsidRDefault="00CE54F5" w:rsidP="00CE54F5">
                  <w:pPr>
                    <w:keepNext/>
                    <w:keepLines/>
                    <w:spacing w:before="200"/>
                    <w:jc w:val="both"/>
                    <w:outlineLvl w:val="2"/>
                    <w:rPr>
                      <w:noProof w:val="0"/>
                      <w:lang w:val="ro-MD"/>
                    </w:rPr>
                  </w:pPr>
                </w:p>
              </w:tc>
            </w:tr>
            <w:tr w:rsidR="00CE54F5"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CE54F5" w:rsidRPr="00FF430B" w:rsidRDefault="00CE54F5" w:rsidP="00CE54F5">
                  <w:pPr>
                    <w:jc w:val="both"/>
                    <w:rPr>
                      <w:noProof w:val="0"/>
                      <w:lang w:val="ro-MD"/>
                    </w:rPr>
                  </w:pPr>
                  <w:r w:rsidRPr="00FF430B">
                    <w:rPr>
                      <w:noProof w:val="0"/>
                      <w:lang w:val="ro-MD"/>
                    </w:rPr>
                    <w:t> </w:t>
                  </w:r>
                </w:p>
                <w:p w14:paraId="7C69EAEA" w14:textId="77777777" w:rsidR="00CE54F5" w:rsidRPr="00FF430B" w:rsidRDefault="00CE54F5" w:rsidP="00CE54F5">
                  <w:pPr>
                    <w:keepNext/>
                    <w:keepLines/>
                    <w:spacing w:before="200"/>
                    <w:jc w:val="both"/>
                    <w:outlineLvl w:val="2"/>
                    <w:rPr>
                      <w:noProof w:val="0"/>
                      <w:lang w:val="ro-MD"/>
                    </w:rPr>
                  </w:pPr>
                </w:p>
                <w:p w14:paraId="06660E0C" w14:textId="77777777" w:rsidR="00CE54F5" w:rsidRPr="00FF430B" w:rsidRDefault="00CE54F5" w:rsidP="00CE54F5">
                  <w:pPr>
                    <w:keepNext/>
                    <w:keepLines/>
                    <w:spacing w:before="200"/>
                    <w:jc w:val="both"/>
                    <w:outlineLvl w:val="2"/>
                    <w:rPr>
                      <w:noProof w:val="0"/>
                      <w:lang w:val="ro-MD"/>
                    </w:rPr>
                  </w:pPr>
                </w:p>
                <w:p w14:paraId="1435904B" w14:textId="77777777" w:rsidR="00CE54F5" w:rsidRPr="00FF430B" w:rsidRDefault="00CE54F5" w:rsidP="00CE54F5">
                  <w:pPr>
                    <w:keepNext/>
                    <w:keepLines/>
                    <w:spacing w:before="200"/>
                    <w:jc w:val="both"/>
                    <w:outlineLvl w:val="2"/>
                    <w:rPr>
                      <w:noProof w:val="0"/>
                      <w:lang w:val="ro-MD"/>
                    </w:rPr>
                  </w:pPr>
                </w:p>
                <w:p w14:paraId="65ED4DFB" w14:textId="77777777" w:rsidR="00CE54F5" w:rsidRPr="00FF430B" w:rsidRDefault="00CE54F5" w:rsidP="00CE54F5">
                  <w:pPr>
                    <w:keepNext/>
                    <w:keepLines/>
                    <w:spacing w:before="200"/>
                    <w:jc w:val="both"/>
                    <w:outlineLvl w:val="2"/>
                    <w:rPr>
                      <w:noProof w:val="0"/>
                      <w:lang w:val="ro-MD"/>
                    </w:rPr>
                  </w:pPr>
                </w:p>
                <w:p w14:paraId="5BD593FD" w14:textId="77777777" w:rsidR="00CE54F5" w:rsidRPr="00FF430B" w:rsidRDefault="00CE54F5" w:rsidP="00CE54F5">
                  <w:pPr>
                    <w:keepNext/>
                    <w:keepLines/>
                    <w:spacing w:before="200"/>
                    <w:jc w:val="both"/>
                    <w:outlineLvl w:val="2"/>
                    <w:rPr>
                      <w:noProof w:val="0"/>
                      <w:lang w:val="ro-MD"/>
                    </w:rPr>
                  </w:pPr>
                </w:p>
                <w:p w14:paraId="2B9B29C7" w14:textId="77777777" w:rsidR="00CE54F5" w:rsidRPr="00FF430B" w:rsidRDefault="00CE54F5" w:rsidP="00CE54F5">
                  <w:pPr>
                    <w:keepNext/>
                    <w:keepLines/>
                    <w:spacing w:before="200"/>
                    <w:jc w:val="both"/>
                    <w:outlineLvl w:val="2"/>
                    <w:rPr>
                      <w:noProof w:val="0"/>
                      <w:lang w:val="ro-MD"/>
                    </w:rPr>
                  </w:pPr>
                </w:p>
                <w:p w14:paraId="2BC83696" w14:textId="77777777" w:rsidR="00CE54F5" w:rsidRDefault="00CE54F5" w:rsidP="00CE54F5">
                  <w:pPr>
                    <w:jc w:val="center"/>
                    <w:rPr>
                      <w:b/>
                      <w:bCs/>
                      <w:noProof w:val="0"/>
                      <w:lang w:val="ro-MD"/>
                    </w:rPr>
                  </w:pPr>
                  <w:r w:rsidRPr="00FF430B">
                    <w:rPr>
                      <w:b/>
                      <w:bCs/>
                      <w:noProof w:val="0"/>
                      <w:lang w:val="ro-MD"/>
                    </w:rPr>
                    <w:t>SEMNĂTURILE PĂRŢILOR</w:t>
                  </w:r>
                </w:p>
                <w:p w14:paraId="7A9E7B1A" w14:textId="5A91F09A" w:rsidR="00CE54F5" w:rsidRPr="00FF430B" w:rsidRDefault="00CE54F5" w:rsidP="00CE54F5">
                  <w:pPr>
                    <w:jc w:val="center"/>
                    <w:rPr>
                      <w:noProof w:val="0"/>
                      <w:lang w:val="ro-MD"/>
                    </w:rPr>
                  </w:pPr>
                </w:p>
              </w:tc>
            </w:tr>
            <w:tr w:rsidR="00CE54F5"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CE54F5" w:rsidRPr="00FF430B" w:rsidRDefault="00CE54F5" w:rsidP="00CE54F5">
                  <w:pPr>
                    <w:jc w:val="center"/>
                    <w:rPr>
                      <w:noProof w:val="0"/>
                      <w:lang w:val="ro-MD"/>
                    </w:rPr>
                  </w:pPr>
                  <w:r w:rsidRPr="00FF430B">
                    <w:rPr>
                      <w:b/>
                      <w:bCs/>
                      <w:noProof w:val="0"/>
                      <w:lang w:val="ro-MD"/>
                    </w:rPr>
                    <w:t>ANTREPRENOR</w:t>
                  </w:r>
                </w:p>
                <w:p w14:paraId="0A0A85A8" w14:textId="77777777" w:rsidR="00CE54F5" w:rsidRPr="00FF430B" w:rsidRDefault="00CE54F5" w:rsidP="00CE54F5">
                  <w:pPr>
                    <w:tabs>
                      <w:tab w:val="left" w:pos="1134"/>
                    </w:tabs>
                    <w:ind w:left="720"/>
                    <w:outlineLvl w:val="0"/>
                    <w:rPr>
                      <w:noProof w:val="0"/>
                      <w:lang w:val="ro-MD"/>
                    </w:rPr>
                  </w:pPr>
                </w:p>
                <w:p w14:paraId="50B6231F" w14:textId="77777777" w:rsidR="00CE54F5" w:rsidRPr="00FF430B" w:rsidRDefault="00CE54F5" w:rsidP="00CE54F5">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CE54F5" w:rsidRPr="00FF430B" w:rsidRDefault="00CE54F5" w:rsidP="00CE54F5">
                  <w:pPr>
                    <w:jc w:val="center"/>
                    <w:rPr>
                      <w:noProof w:val="0"/>
                      <w:lang w:val="ro-MD"/>
                    </w:rPr>
                  </w:pPr>
                  <w:r w:rsidRPr="00FF430B">
                    <w:rPr>
                      <w:b/>
                      <w:bCs/>
                      <w:noProof w:val="0"/>
                      <w:lang w:val="ro-MD"/>
                    </w:rPr>
                    <w:t>BENEFICIAR</w:t>
                  </w:r>
                </w:p>
                <w:p w14:paraId="7C9CFAEF" w14:textId="77777777" w:rsidR="00CE54F5" w:rsidRPr="00FF430B" w:rsidRDefault="00CE54F5" w:rsidP="00CE54F5">
                  <w:pPr>
                    <w:ind w:firstLine="567"/>
                    <w:jc w:val="both"/>
                    <w:rPr>
                      <w:noProof w:val="0"/>
                      <w:lang w:val="ro-MD"/>
                    </w:rPr>
                  </w:pPr>
                  <w:r w:rsidRPr="00FF430B">
                    <w:rPr>
                      <w:noProof w:val="0"/>
                      <w:lang w:val="ro-MD"/>
                    </w:rPr>
                    <w:t> </w:t>
                  </w:r>
                </w:p>
                <w:p w14:paraId="2D539C49" w14:textId="77777777" w:rsidR="00CE54F5" w:rsidRPr="00FF430B" w:rsidRDefault="00CE54F5" w:rsidP="00CE54F5">
                  <w:pPr>
                    <w:keepNext/>
                    <w:keepLines/>
                    <w:spacing w:before="200"/>
                    <w:ind w:firstLine="567"/>
                    <w:jc w:val="both"/>
                    <w:outlineLvl w:val="2"/>
                    <w:rPr>
                      <w:noProof w:val="0"/>
                      <w:lang w:val="ro-MD"/>
                    </w:rPr>
                  </w:pPr>
                </w:p>
                <w:p w14:paraId="7B9F60ED" w14:textId="77777777" w:rsidR="00CE54F5" w:rsidRPr="00FF430B" w:rsidRDefault="00CE54F5" w:rsidP="00CE54F5">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ph"/>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ph"/>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ph"/>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ph"/>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ph"/>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5E928" w14:textId="77777777" w:rsidR="00F65D9A" w:rsidRDefault="00F65D9A" w:rsidP="00A20ACF">
      <w:r>
        <w:separator/>
      </w:r>
    </w:p>
  </w:endnote>
  <w:endnote w:type="continuationSeparator" w:id="0">
    <w:p w14:paraId="5ADBD131" w14:textId="77777777" w:rsidR="00F65D9A" w:rsidRDefault="00F65D9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9C5DD" w14:textId="77777777" w:rsidR="00F65D9A" w:rsidRDefault="00F65D9A" w:rsidP="00A20ACF">
      <w:r>
        <w:separator/>
      </w:r>
    </w:p>
  </w:footnote>
  <w:footnote w:type="continuationSeparator" w:id="0">
    <w:p w14:paraId="1C550B2B" w14:textId="77777777" w:rsidR="00F65D9A" w:rsidRDefault="00F65D9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37018860">
    <w:abstractNumId w:val="35"/>
  </w:num>
  <w:num w:numId="2" w16cid:durableId="10492273">
    <w:abstractNumId w:val="43"/>
  </w:num>
  <w:num w:numId="3" w16cid:durableId="232080632">
    <w:abstractNumId w:val="32"/>
  </w:num>
  <w:num w:numId="4" w16cid:durableId="1842962083">
    <w:abstractNumId w:val="31"/>
  </w:num>
  <w:num w:numId="5" w16cid:durableId="2041973835">
    <w:abstractNumId w:val="15"/>
  </w:num>
  <w:num w:numId="6" w16cid:durableId="1844975956">
    <w:abstractNumId w:val="18"/>
  </w:num>
  <w:num w:numId="7" w16cid:durableId="1041441249">
    <w:abstractNumId w:val="16"/>
  </w:num>
  <w:num w:numId="8" w16cid:durableId="1257130854">
    <w:abstractNumId w:val="9"/>
  </w:num>
  <w:num w:numId="9" w16cid:durableId="193467790">
    <w:abstractNumId w:val="30"/>
  </w:num>
  <w:num w:numId="10" w16cid:durableId="1528104859">
    <w:abstractNumId w:val="13"/>
  </w:num>
  <w:num w:numId="11" w16cid:durableId="426969498">
    <w:abstractNumId w:val="22"/>
  </w:num>
  <w:num w:numId="12" w16cid:durableId="275216908">
    <w:abstractNumId w:val="23"/>
  </w:num>
  <w:num w:numId="13" w16cid:durableId="708067984">
    <w:abstractNumId w:val="38"/>
  </w:num>
  <w:num w:numId="14" w16cid:durableId="22753772">
    <w:abstractNumId w:val="29"/>
  </w:num>
  <w:num w:numId="15" w16cid:durableId="398211534">
    <w:abstractNumId w:val="8"/>
  </w:num>
  <w:num w:numId="16" w16cid:durableId="479427294">
    <w:abstractNumId w:val="24"/>
  </w:num>
  <w:num w:numId="17" w16cid:durableId="1791894400">
    <w:abstractNumId w:val="25"/>
  </w:num>
  <w:num w:numId="18" w16cid:durableId="558439768">
    <w:abstractNumId w:val="36"/>
  </w:num>
  <w:num w:numId="19" w16cid:durableId="2135366158">
    <w:abstractNumId w:val="11"/>
  </w:num>
  <w:num w:numId="20" w16cid:durableId="785274411">
    <w:abstractNumId w:val="40"/>
  </w:num>
  <w:num w:numId="21" w16cid:durableId="1523977677">
    <w:abstractNumId w:val="34"/>
  </w:num>
  <w:num w:numId="22" w16cid:durableId="1312902051">
    <w:abstractNumId w:val="12"/>
  </w:num>
  <w:num w:numId="23" w16cid:durableId="1659573455">
    <w:abstractNumId w:val="33"/>
  </w:num>
  <w:num w:numId="24" w16cid:durableId="1458991492">
    <w:abstractNumId w:val="19"/>
  </w:num>
  <w:num w:numId="25" w16cid:durableId="1270091265">
    <w:abstractNumId w:val="27"/>
  </w:num>
  <w:num w:numId="26" w16cid:durableId="908425967">
    <w:abstractNumId w:val="21"/>
  </w:num>
  <w:num w:numId="27" w16cid:durableId="226841476">
    <w:abstractNumId w:val="39"/>
  </w:num>
  <w:num w:numId="28" w16cid:durableId="1168902817">
    <w:abstractNumId w:val="14"/>
  </w:num>
  <w:num w:numId="29" w16cid:durableId="633603397">
    <w:abstractNumId w:val="10"/>
  </w:num>
  <w:num w:numId="30" w16cid:durableId="524635489">
    <w:abstractNumId w:val="20"/>
  </w:num>
  <w:num w:numId="31" w16cid:durableId="1344357972">
    <w:abstractNumId w:val="7"/>
  </w:num>
  <w:num w:numId="32" w16cid:durableId="299505801">
    <w:abstractNumId w:val="5"/>
  </w:num>
  <w:num w:numId="33" w16cid:durableId="2142264266">
    <w:abstractNumId w:val="3"/>
  </w:num>
  <w:num w:numId="34" w16cid:durableId="191460845">
    <w:abstractNumId w:val="0"/>
  </w:num>
  <w:num w:numId="35" w16cid:durableId="540285881">
    <w:abstractNumId w:val="2"/>
  </w:num>
  <w:num w:numId="36" w16cid:durableId="641010472">
    <w:abstractNumId w:val="4"/>
  </w:num>
  <w:num w:numId="37" w16cid:durableId="2019041202">
    <w:abstractNumId w:val="1"/>
  </w:num>
  <w:num w:numId="38" w16cid:durableId="1409646280">
    <w:abstractNumId w:val="28"/>
  </w:num>
  <w:num w:numId="39" w16cid:durableId="5034792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88484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322222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199107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1177210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9276827">
    <w:abstractNumId w:val="43"/>
  </w:num>
  <w:num w:numId="45" w16cid:durableId="404302059">
    <w:abstractNumId w:val="37"/>
  </w:num>
  <w:num w:numId="46" w16cid:durableId="550309303">
    <w:abstractNumId w:val="6"/>
  </w:num>
  <w:num w:numId="47" w16cid:durableId="964895046">
    <w:abstractNumId w:val="42"/>
  </w:num>
  <w:num w:numId="48" w16cid:durableId="1110005014">
    <w:abstractNumId w:val="26"/>
  </w:num>
  <w:num w:numId="49" w16cid:durableId="616104639">
    <w:abstractNumId w:val="17"/>
  </w:num>
  <w:num w:numId="50" w16cid:durableId="57405126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53C"/>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18B"/>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DEF"/>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B0E"/>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97532"/>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18BA"/>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902"/>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5F7D"/>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342"/>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754"/>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393"/>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83"/>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4F5"/>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09B"/>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D9A"/>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578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70</Pages>
  <Words>24684</Words>
  <Characters>140702</Characters>
  <Application>Microsoft Office Word</Application>
  <DocSecurity>0</DocSecurity>
  <Lines>1172</Lines>
  <Paragraphs>330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98 Nicu</cp:lastModifiedBy>
  <cp:revision>13</cp:revision>
  <cp:lastPrinted>2021-06-01T11:52:00Z</cp:lastPrinted>
  <dcterms:created xsi:type="dcterms:W3CDTF">2021-06-14T10:00:00Z</dcterms:created>
  <dcterms:modified xsi:type="dcterms:W3CDTF">2023-05-12T11:17:00Z</dcterms:modified>
</cp:coreProperties>
</file>