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773FD">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773FD">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E773FD">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E773FD">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E773FD">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E773FD">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E773FD">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E773FD">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E773FD">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E773FD">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E773FD">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E773FD">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E773FD">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E773FD">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E773FD">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E773FD">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E773FD">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E773FD">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E773FD">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E773FD">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E773FD">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E773FD">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E773FD">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E773FD">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E773FD">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E773FD">
      <w:pPr>
        <w:pStyle w:val="a"/>
        <w:numPr>
          <w:ilvl w:val="0"/>
          <w:numId w:val="28"/>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E773FD">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E773FD">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E773FD">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E773FD">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773FD">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773FD">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773FD">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773FD">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E773FD">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E773FD" w:rsidP="00E773FD">
      <w:pPr>
        <w:pStyle w:val="a"/>
        <w:numPr>
          <w:ilvl w:val="0"/>
          <w:numId w:val="14"/>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E773FD">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773FD">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773FD">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773FD">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E773FD">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E773FD">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773FD">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E773FD">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E773FD">
      <w:pPr>
        <w:pStyle w:val="a"/>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E773FD">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E773FD">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E773FD">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E773FD">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E773FD">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E773FD">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E773FD">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E773FD">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E773FD">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A57D34" w14:textId="77777777" w:rsidR="00F505C8" w:rsidRDefault="00F505C8">
      <w:pPr>
        <w:spacing w:after="160" w:line="259" w:lineRule="auto"/>
        <w:rPr>
          <w:noProof w:val="0"/>
        </w:rPr>
      </w:pPr>
      <w:r>
        <w:rPr>
          <w:noProof w:val="0"/>
        </w:rPr>
        <w:br w:type="page"/>
      </w:r>
    </w:p>
    <w:p w14:paraId="5B27C5CF" w14:textId="46669D18"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E773FD">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E773FD">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E773FD">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E773FD">
      <w:pPr>
        <w:numPr>
          <w:ilvl w:val="0"/>
          <w:numId w:val="18"/>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E773FD">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E773FD">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E773FD">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E773FD">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E773FD">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E773FD">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E773FD">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E773FD">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E773F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E773FD">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E773FD">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E773FD">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E773FD">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E773FD">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E773FD">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E773FD">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E773FD">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E773FD">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E773F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E773F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E773F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E773F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E773F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E773F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E773F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E773FD">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773FD">
      <w:pPr>
        <w:numPr>
          <w:ilvl w:val="0"/>
          <w:numId w:val="19"/>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14:paraId="432C1F0F" w14:textId="77777777" w:rsidR="00BE362C" w:rsidRPr="00FF430B" w:rsidRDefault="00BE362C" w:rsidP="00E773FD">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E773FD">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E773FD">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E773FD">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E773FD">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E773FD">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E773FD">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E773FD">
      <w:pPr>
        <w:numPr>
          <w:ilvl w:val="0"/>
          <w:numId w:val="19"/>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E773FD">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E773FD">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E773F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E773FD">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E773F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E773F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E773F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E773FD">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E773FD">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E773F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E773FD">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E773FD">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E773FD">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E773FD">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E773FD">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E773FD">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E773FD">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E773FD">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E773FD">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E773FD">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E773FD">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E773FD">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773FD">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773FD">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E773FD">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E773FD">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E773FD">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E773FD">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E773FD">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E773FD">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E773FD">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E773FD">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E773FD">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E773FD">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E773FD">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5AF37199" w14:textId="77777777" w:rsidR="00F505C8" w:rsidRDefault="00F505C8">
      <w:pPr>
        <w:spacing w:after="160" w:line="259" w:lineRule="auto"/>
        <w:rPr>
          <w:noProof w:val="0"/>
        </w:rPr>
      </w:pPr>
      <w:r>
        <w:rPr>
          <w:noProof w:val="0"/>
        </w:rPr>
        <w:br w:type="page"/>
      </w:r>
    </w:p>
    <w:p w14:paraId="0433DA9E" w14:textId="5CC3B494"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E773FD">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E773FD">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E773FD">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E773FD">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E773FD">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E773FD">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E773FD">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E773FD">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E773FD">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773FD">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773FD">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773FD">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E773FD">
      <w:pPr>
        <w:pStyle w:val="a"/>
        <w:numPr>
          <w:ilvl w:val="0"/>
          <w:numId w:val="11"/>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E773FD">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E773FD">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E773FD">
      <w:pPr>
        <w:pStyle w:val="a"/>
        <w:numPr>
          <w:ilvl w:val="0"/>
          <w:numId w:val="11"/>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E773FD">
      <w:pPr>
        <w:pStyle w:val="a"/>
        <w:numPr>
          <w:ilvl w:val="0"/>
          <w:numId w:val="11"/>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E773FD">
      <w:pPr>
        <w:pStyle w:val="a"/>
        <w:numPr>
          <w:ilvl w:val="0"/>
          <w:numId w:val="11"/>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E773FD">
      <w:pPr>
        <w:pStyle w:val="a"/>
        <w:numPr>
          <w:ilvl w:val="0"/>
          <w:numId w:val="11"/>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E773FD">
      <w:pPr>
        <w:pStyle w:val="a"/>
        <w:numPr>
          <w:ilvl w:val="0"/>
          <w:numId w:val="11"/>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E773FD">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E773FD">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E773FD">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E773FD">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E773FD">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E773FD">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E773FD">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E773FD">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E773FD">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E773FD">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E773FD">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E773FD">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obligaţiilor  prevăzute de prezentul contract în conformitate cu actele normative a Republicii </w:t>
            </w:r>
            <w:r w:rsidRPr="00892FAB">
              <w:rPr>
                <w:noProof w:val="0"/>
                <w:lang w:val="en-US" w:eastAsia="ru-RU"/>
              </w:rPr>
              <w:lastRenderedPageBreak/>
              <w:t>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E773FD">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E773FD">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E773FD">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E773FD">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E773FD">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E773FD">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E773FD">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E773FD">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E773FD">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E773FD">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E773FD">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E773FD">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E773FD">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E773FD">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E773FD">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E773FD">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E773FD">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E773FD">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E773FD">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E773FD">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E773FD">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eastAsia="ru-RU"/>
        </w:rPr>
      </w:pPr>
    </w:p>
    <w:p w14:paraId="40CD3295" w14:textId="4719E0D8" w:rsidR="00892FAB" w:rsidRDefault="00892FAB">
      <w:pPr>
        <w:spacing w:after="160" w:line="259" w:lineRule="auto"/>
      </w:pPr>
      <w:r>
        <w:lastRenderedPageBreak/>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E773FD">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E773FD">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E773FD">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E773FD">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E773FD">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E773FD">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E773FD">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E773FD">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E773FD">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E773FD">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E773FD">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14:paraId="46D39B28" w14:textId="36A52ECA" w:rsidR="00892FAB" w:rsidRDefault="00892FAB">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rPr>
            </w:pPr>
            <w:r w:rsidRPr="00D23CBA">
              <w:rPr>
                <w:noProof w:val="0"/>
              </w:rPr>
              <w:lastRenderedPageBreak/>
              <w:t>Anexa nr. 27</w:t>
            </w:r>
          </w:p>
          <w:p w14:paraId="67860ED3" w14:textId="77777777" w:rsidR="00D23CBA" w:rsidRPr="00D23CBA" w:rsidRDefault="00D23CBA" w:rsidP="00D23CBA">
            <w:pPr>
              <w:jc w:val="right"/>
              <w:rPr>
                <w:noProof w:val="0"/>
              </w:rPr>
            </w:pPr>
            <w:r w:rsidRPr="00D23CBA">
              <w:rPr>
                <w:noProof w:val="0"/>
              </w:rPr>
              <w:t>la Documentația standard nr.69</w:t>
            </w:r>
          </w:p>
          <w:p w14:paraId="1CF392FD" w14:textId="77777777" w:rsidR="00D23CBA" w:rsidRPr="00D23CBA" w:rsidRDefault="00D23CBA" w:rsidP="00D23CBA">
            <w:pPr>
              <w:jc w:val="right"/>
              <w:rPr>
                <w:noProof w:val="0"/>
              </w:rPr>
            </w:pPr>
            <w:r w:rsidRPr="00D23CBA">
              <w:rPr>
                <w:noProof w:val="0"/>
              </w:rPr>
              <w:t>din 7 mai 2021</w:t>
            </w:r>
          </w:p>
          <w:p w14:paraId="475AC1B0" w14:textId="77777777" w:rsidR="00D23CBA" w:rsidRPr="00D23CBA" w:rsidRDefault="00D23CBA" w:rsidP="00D23CBA">
            <w:pPr>
              <w:autoSpaceDE w:val="0"/>
              <w:autoSpaceDN w:val="0"/>
              <w:adjustRightInd w:val="0"/>
              <w:ind w:right="23"/>
              <w:jc w:val="right"/>
              <w:rPr>
                <w:b/>
                <w:bCs/>
              </w:rPr>
            </w:pPr>
          </w:p>
          <w:p w14:paraId="7FC5453D" w14:textId="77777777" w:rsidR="00D23CBA" w:rsidRPr="00D23CBA" w:rsidRDefault="00D23CBA" w:rsidP="00D23CBA">
            <w:pPr>
              <w:autoSpaceDE w:val="0"/>
              <w:autoSpaceDN w:val="0"/>
              <w:adjustRightInd w:val="0"/>
              <w:ind w:right="23"/>
              <w:jc w:val="center"/>
              <w:rPr>
                <w:b/>
                <w:bCs/>
              </w:rPr>
            </w:pPr>
          </w:p>
          <w:p w14:paraId="4DFE403A" w14:textId="77777777"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rPr>
                  </w:pPr>
                  <w:r w:rsidRPr="00D23CBA">
                    <w:rPr>
                      <w:b/>
                      <w:caps/>
                    </w:rPr>
                    <w:t>ACORD ADIȚIONAL</w:t>
                  </w:r>
                  <w:r w:rsidRPr="00D23CBA">
                    <w:rPr>
                      <w:b/>
                    </w:rPr>
                    <w:t xml:space="preserve"> Nr.______</w:t>
                  </w:r>
                </w:p>
                <w:p w14:paraId="5717160A" w14:textId="77777777" w:rsidR="00D23CBA" w:rsidRPr="00D23CBA" w:rsidRDefault="00D23CBA" w:rsidP="00D23CBA">
                  <w:pPr>
                    <w:jc w:val="center"/>
                    <w:rPr>
                      <w:b/>
                    </w:rPr>
                  </w:pPr>
                </w:p>
                <w:p w14:paraId="2BB55BD2" w14:textId="77777777" w:rsidR="00D23CBA" w:rsidRPr="00D23CBA" w:rsidRDefault="00D23CBA" w:rsidP="00D23CBA">
                  <w:pPr>
                    <w:jc w:val="center"/>
                  </w:pPr>
                  <w:r w:rsidRPr="00D23CBA">
                    <w:t>la contractul nr.</w:t>
                  </w:r>
                  <w:r w:rsidRPr="00D23CBA">
                    <w:rPr>
                      <w:rFonts w:eastAsia="Calibri"/>
                    </w:rPr>
                    <w:t>________</w:t>
                  </w:r>
                  <w:r w:rsidRPr="00D23CBA">
                    <w:t>din ”__„_________ 20___</w:t>
                  </w:r>
                </w:p>
                <w:p w14:paraId="67904720" w14:textId="77777777" w:rsidR="00D23CBA" w:rsidRPr="00D23CBA" w:rsidRDefault="00D23CBA" w:rsidP="00D23CBA"/>
                <w:p w14:paraId="25058D8A" w14:textId="77777777" w:rsidR="00D23CBA" w:rsidRPr="00D23CBA" w:rsidRDefault="00D23CBA" w:rsidP="00D23CBA"/>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eastAsia="ru-RU"/>
                    </w:rPr>
                  </w:pPr>
                </w:p>
                <w:p w14:paraId="082B6C06" w14:textId="77777777"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eastAsia="ru-RU"/>
                    </w:rPr>
                  </w:pPr>
                </w:p>
                <w:p w14:paraId="0201EFCD" w14:textId="77777777"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eastAsia="ru-RU"/>
                    </w:rPr>
                  </w:pPr>
                </w:p>
                <w:p w14:paraId="3C8630D3" w14:textId="77777777"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14:paraId="7A8CBF52" w14:textId="77777777" w:rsidR="00D23CBA" w:rsidRPr="00D23CBA" w:rsidRDefault="00D23CBA" w:rsidP="00D23CBA">
                  <w:pPr>
                    <w:tabs>
                      <w:tab w:val="right" w:pos="10205"/>
                    </w:tabs>
                    <w:ind w:left="1134" w:right="-1"/>
                  </w:pPr>
                </w:p>
                <w:p w14:paraId="0494B517" w14:textId="77777777"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14:paraId="42F10ACB" w14:textId="77777777" w:rsidR="00D23CBA" w:rsidRPr="00D23CBA" w:rsidRDefault="00D23CBA" w:rsidP="00D23CBA"/>
                <w:p w14:paraId="3437DEE5" w14:textId="77777777" w:rsidR="00D23CBA" w:rsidRPr="00D23CBA" w:rsidRDefault="00D23CBA" w:rsidP="00D23CBA">
                  <w:pPr>
                    <w:jc w:val="center"/>
                  </w:pPr>
                  <w:r w:rsidRPr="00D23CBA">
                    <w:rPr>
                      <w:b/>
                      <w:bCs/>
                      <w:noProof w:val="0"/>
                    </w:rPr>
                    <w:t>SEMNĂTURILE PĂRŢILOR</w:t>
                  </w:r>
                </w:p>
                <w:p w14:paraId="5E6EC62A" w14:textId="77777777" w:rsidR="00D23CBA" w:rsidRPr="00D23CBA" w:rsidRDefault="00D23CBA" w:rsidP="00D23CBA"/>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rPr>
                  </w:pPr>
                  <w:r w:rsidRPr="00D23CBA">
                    <w:rPr>
                      <w:b/>
                      <w:bCs/>
                      <w:noProof w:val="0"/>
                    </w:rPr>
                    <w:t>ANTREPRENORUL/PRESTATORUL</w:t>
                  </w:r>
                </w:p>
              </w:tc>
              <w:tc>
                <w:tcPr>
                  <w:tcW w:w="4461" w:type="dxa"/>
                  <w:vAlign w:val="center"/>
                </w:tcPr>
                <w:p w14:paraId="0D04235C" w14:textId="77777777" w:rsidR="00D23CBA" w:rsidRPr="00D23CBA" w:rsidRDefault="00D23CBA" w:rsidP="00D23CBA">
                  <w:pPr>
                    <w:jc w:val="center"/>
                    <w:rPr>
                      <w:noProof w:val="0"/>
                    </w:rPr>
                  </w:pPr>
                  <w:r w:rsidRPr="00D23CBA">
                    <w:rPr>
                      <w:b/>
                      <w:bCs/>
                      <w:noProof w:val="0"/>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tc>
              <w:tc>
                <w:tcPr>
                  <w:tcW w:w="4461" w:type="dxa"/>
                  <w:tcBorders>
                    <w:top w:val="nil"/>
                    <w:left w:val="nil"/>
                    <w:bottom w:val="nil"/>
                    <w:right w:val="nil"/>
                  </w:tcBorders>
                  <w:vAlign w:val="center"/>
                </w:tcPr>
                <w:p w14:paraId="1F2985AC" w14:textId="77777777" w:rsidR="00D23CBA" w:rsidRPr="00D23CBA" w:rsidRDefault="00D23CBA" w:rsidP="00D23CBA"/>
              </w:tc>
            </w:tr>
          </w:tbl>
          <w:p w14:paraId="0C727CED" w14:textId="77777777" w:rsidR="00D23CBA" w:rsidRPr="00D23CBA" w:rsidRDefault="00D23CBA" w:rsidP="00D23CBA">
            <w:pPr>
              <w:jc w:val="both"/>
            </w:pPr>
          </w:p>
          <w:p w14:paraId="7182A41E" w14:textId="77777777" w:rsidR="00D23CBA" w:rsidRPr="00D23CBA" w:rsidRDefault="00D23CBA" w:rsidP="00D23CBA">
            <w:pPr>
              <w:jc w:val="both"/>
            </w:pPr>
          </w:p>
          <w:p w14:paraId="3BDF053D" w14:textId="77777777" w:rsidR="00D23CBA" w:rsidRPr="00D23CBA" w:rsidRDefault="00D23CBA" w:rsidP="00D23CBA">
            <w:pPr>
              <w:jc w:val="both"/>
            </w:pPr>
          </w:p>
        </w:tc>
      </w:tr>
    </w:tbl>
    <w:p w14:paraId="1A9DF842" w14:textId="77777777" w:rsidR="00D23CBA" w:rsidRPr="00D23CBA" w:rsidRDefault="00D23CBA" w:rsidP="00D23CBA">
      <w:pPr>
        <w:jc w:val="both"/>
      </w:pPr>
    </w:p>
    <w:p w14:paraId="7A00CB8E" w14:textId="6994CE14" w:rsidR="00D23CBA" w:rsidRDefault="00D23CBA">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rPr>
            </w:pPr>
            <w:r w:rsidRPr="00FF430B">
              <w:rPr>
                <w:noProof w:val="0"/>
              </w:rPr>
              <w:lastRenderedPageBreak/>
              <w:t>Anexa nr.</w:t>
            </w:r>
            <w:r>
              <w:rPr>
                <w:noProof w:val="0"/>
              </w:rPr>
              <w:t xml:space="preserve"> </w:t>
            </w:r>
            <w:r w:rsidRPr="00FF430B">
              <w:rPr>
                <w:noProof w:val="0"/>
              </w:rPr>
              <w:t>28</w:t>
            </w:r>
          </w:p>
          <w:p w14:paraId="458A8194" w14:textId="77777777" w:rsidR="00325E16" w:rsidRDefault="00325E16" w:rsidP="00BC532B">
            <w:pPr>
              <w:jc w:val="right"/>
              <w:rPr>
                <w:noProof w:val="0"/>
              </w:rPr>
            </w:pPr>
            <w:r>
              <w:rPr>
                <w:noProof w:val="0"/>
              </w:rPr>
              <w:t>la Documentația standard nr.69</w:t>
            </w:r>
          </w:p>
          <w:p w14:paraId="6D99E99F" w14:textId="77777777" w:rsidR="00325E16" w:rsidRDefault="00325E16" w:rsidP="00BC532B">
            <w:pPr>
              <w:jc w:val="right"/>
              <w:rPr>
                <w:noProof w:val="0"/>
              </w:rPr>
            </w:pPr>
            <w:r>
              <w:rPr>
                <w:noProof w:val="0"/>
              </w:rPr>
              <w:t>din 7 mai 2021</w:t>
            </w:r>
          </w:p>
          <w:p w14:paraId="44A47751" w14:textId="77777777" w:rsidR="00325E16" w:rsidRPr="00FF430B" w:rsidRDefault="00325E16" w:rsidP="00BC532B">
            <w:pPr>
              <w:autoSpaceDE w:val="0"/>
              <w:autoSpaceDN w:val="0"/>
              <w:adjustRightInd w:val="0"/>
              <w:ind w:right="23"/>
              <w:jc w:val="center"/>
              <w:rPr>
                <w:b/>
                <w:color w:val="000000"/>
                <w:w w:val="90"/>
              </w:rPr>
            </w:pPr>
          </w:p>
          <w:p w14:paraId="74823052" w14:textId="77777777" w:rsidR="00325E16" w:rsidRPr="00FF430B" w:rsidRDefault="00325E16" w:rsidP="00BC532B">
            <w:pPr>
              <w:autoSpaceDE w:val="0"/>
              <w:autoSpaceDN w:val="0"/>
              <w:adjustRightInd w:val="0"/>
              <w:ind w:right="23"/>
              <w:jc w:val="center"/>
              <w:rPr>
                <w:b/>
                <w:color w:val="000000"/>
                <w:w w:val="90"/>
              </w:rPr>
            </w:pPr>
          </w:p>
          <w:p w14:paraId="4184A815" w14:textId="77777777" w:rsidR="00325E16" w:rsidRPr="00FF430B" w:rsidRDefault="00325E16" w:rsidP="00BC532B">
            <w:pPr>
              <w:autoSpaceDE w:val="0"/>
              <w:autoSpaceDN w:val="0"/>
              <w:adjustRightInd w:val="0"/>
              <w:ind w:right="23"/>
              <w:jc w:val="center"/>
              <w:rPr>
                <w:b/>
                <w:bCs/>
              </w:rPr>
            </w:pPr>
          </w:p>
          <w:p w14:paraId="193115DB" w14:textId="77777777" w:rsidR="00325E16" w:rsidRPr="00FF430B" w:rsidRDefault="00325E16" w:rsidP="00BC532B">
            <w:pPr>
              <w:autoSpaceDE w:val="0"/>
              <w:autoSpaceDN w:val="0"/>
              <w:adjustRightInd w:val="0"/>
              <w:ind w:right="23"/>
              <w:jc w:val="center"/>
              <w:rPr>
                <w:b/>
                <w:bCs/>
              </w:rPr>
            </w:pPr>
            <w:r w:rsidRPr="00FF430B">
              <w:rPr>
                <w:b/>
                <w:bCs/>
              </w:rPr>
              <w:t xml:space="preserve">ACORD-CADRU </w:t>
            </w:r>
          </w:p>
          <w:p w14:paraId="0B203F70" w14:textId="77777777" w:rsidR="00325E16" w:rsidRPr="00FF430B" w:rsidRDefault="00325E16" w:rsidP="00BC532B">
            <w:pPr>
              <w:autoSpaceDE w:val="0"/>
              <w:autoSpaceDN w:val="0"/>
              <w:adjustRightInd w:val="0"/>
              <w:ind w:right="23"/>
              <w:jc w:val="center"/>
            </w:pPr>
            <w:r w:rsidRPr="00FF430B">
              <w:t>nr. ________ data ___________</w:t>
            </w:r>
          </w:p>
          <w:p w14:paraId="6F2E6D19" w14:textId="77777777" w:rsidR="00325E16" w:rsidRPr="00FF430B" w:rsidRDefault="00325E16" w:rsidP="00BC532B">
            <w:pPr>
              <w:autoSpaceDE w:val="0"/>
              <w:autoSpaceDN w:val="0"/>
              <w:adjustRightInd w:val="0"/>
              <w:ind w:right="23"/>
              <w:jc w:val="center"/>
            </w:pPr>
          </w:p>
          <w:p w14:paraId="631C47E0" w14:textId="77777777" w:rsidR="00325E16" w:rsidRPr="00FF430B" w:rsidRDefault="00325E16" w:rsidP="00BC532B">
            <w:pPr>
              <w:autoSpaceDE w:val="0"/>
              <w:autoSpaceDN w:val="0"/>
              <w:adjustRightInd w:val="0"/>
              <w:ind w:left="720" w:right="-540"/>
              <w:jc w:val="both"/>
              <w:rPr>
                <w:b/>
                <w:bCs/>
              </w:rPr>
            </w:pPr>
            <w:r w:rsidRPr="00FF430B">
              <w:rPr>
                <w:b/>
                <w:bCs/>
              </w:rPr>
              <w:t>1. Părţile acordului-cadru</w:t>
            </w:r>
          </w:p>
          <w:p w14:paraId="4EFE3683" w14:textId="77777777" w:rsidR="00325E16" w:rsidRPr="00FF430B" w:rsidRDefault="00325E16" w:rsidP="00BC532B">
            <w:pPr>
              <w:autoSpaceDE w:val="0"/>
              <w:autoSpaceDN w:val="0"/>
              <w:adjustRightInd w:val="0"/>
              <w:ind w:left="1140" w:right="-540"/>
              <w:jc w:val="both"/>
              <w:rPr>
                <w:b/>
                <w:bCs/>
              </w:rPr>
            </w:pPr>
          </w:p>
          <w:p w14:paraId="097E2D23" w14:textId="77777777" w:rsidR="00325E16" w:rsidRPr="00FF430B" w:rsidRDefault="00325E16" w:rsidP="00BC532B">
            <w:pPr>
              <w:jc w:val="both"/>
            </w:pPr>
            <w:r w:rsidRPr="00FF430B">
              <w:tab/>
              <w:t>În temeiul Legii nr.</w:t>
            </w:r>
            <w:r>
              <w:t xml:space="preserve"> </w:t>
            </w:r>
            <w:r w:rsidRPr="00FF430B">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pPr>
          </w:p>
          <w:p w14:paraId="4C05837C" w14:textId="77777777" w:rsidR="00325E16" w:rsidRPr="00FF430B" w:rsidRDefault="00325E16" w:rsidP="00BC532B">
            <w:pPr>
              <w:autoSpaceDE w:val="0"/>
              <w:autoSpaceDN w:val="0"/>
              <w:adjustRightInd w:val="0"/>
              <w:jc w:val="both"/>
            </w:pPr>
            <w:r w:rsidRPr="00FF430B">
              <w:t xml:space="preserve">    între</w:t>
            </w:r>
          </w:p>
          <w:p w14:paraId="0A921014" w14:textId="77777777" w:rsidR="00325E16" w:rsidRPr="00FF430B" w:rsidRDefault="00325E16" w:rsidP="00BC532B">
            <w:pPr>
              <w:autoSpaceDE w:val="0"/>
              <w:autoSpaceDN w:val="0"/>
              <w:adjustRightInd w:val="0"/>
              <w:jc w:val="both"/>
            </w:pPr>
          </w:p>
          <w:p w14:paraId="207F958D" w14:textId="77777777" w:rsidR="00325E16" w:rsidRPr="00FF430B" w:rsidRDefault="00325E16" w:rsidP="00BC532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999043C" w14:textId="77777777" w:rsidR="00325E16" w:rsidRPr="00FF430B" w:rsidRDefault="00325E16" w:rsidP="00BC532B">
            <w:pPr>
              <w:autoSpaceDE w:val="0"/>
              <w:autoSpaceDN w:val="0"/>
              <w:adjustRightInd w:val="0"/>
              <w:jc w:val="both"/>
            </w:pPr>
          </w:p>
          <w:p w14:paraId="5E444C9C" w14:textId="77777777" w:rsidR="00325E16" w:rsidRPr="00FF430B" w:rsidRDefault="00325E16" w:rsidP="00BC532B">
            <w:pPr>
              <w:autoSpaceDE w:val="0"/>
              <w:autoSpaceDN w:val="0"/>
              <w:adjustRightInd w:val="0"/>
              <w:ind w:left="710"/>
              <w:jc w:val="both"/>
              <w:rPr>
                <w:b/>
                <w:bCs/>
              </w:rPr>
            </w:pPr>
            <w:r w:rsidRPr="00FF430B">
              <w:rPr>
                <w:b/>
                <w:bCs/>
              </w:rPr>
              <w:t>2. Scopul acordului-cadru</w:t>
            </w:r>
          </w:p>
          <w:p w14:paraId="7D3BDC34" w14:textId="77777777" w:rsidR="00325E16" w:rsidRPr="00FF430B" w:rsidRDefault="00325E16" w:rsidP="00BC532B">
            <w:pPr>
              <w:autoSpaceDE w:val="0"/>
              <w:autoSpaceDN w:val="0"/>
              <w:adjustRightInd w:val="0"/>
              <w:jc w:val="both"/>
              <w:rPr>
                <w:b/>
                <w:bCs/>
              </w:rPr>
            </w:pPr>
          </w:p>
          <w:p w14:paraId="7C7BA76E" w14:textId="77777777" w:rsidR="00325E16" w:rsidRPr="00FF430B" w:rsidRDefault="00325E16" w:rsidP="00BC532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pPr>
          </w:p>
          <w:p w14:paraId="74955362" w14:textId="77777777" w:rsidR="00325E16" w:rsidRPr="00FF430B" w:rsidRDefault="00325E16" w:rsidP="00BC532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pPr>
          </w:p>
          <w:p w14:paraId="428EA79E" w14:textId="77777777" w:rsidR="00325E16" w:rsidRPr="00FF430B" w:rsidRDefault="00325E16" w:rsidP="00BC532B">
            <w:pPr>
              <w:autoSpaceDE w:val="0"/>
              <w:autoSpaceDN w:val="0"/>
              <w:adjustRightInd w:val="0"/>
              <w:jc w:val="both"/>
              <w:rPr>
                <w:b/>
                <w:bCs/>
              </w:rPr>
            </w:pPr>
            <w:r w:rsidRPr="00FF430B">
              <w:rPr>
                <w:b/>
                <w:bCs/>
              </w:rPr>
              <w:t xml:space="preserve">           3. Durata acordului-cadru</w:t>
            </w:r>
          </w:p>
          <w:p w14:paraId="75C13575" w14:textId="77777777" w:rsidR="00325E16" w:rsidRPr="00FF430B" w:rsidRDefault="00325E16" w:rsidP="00BC532B">
            <w:pPr>
              <w:autoSpaceDE w:val="0"/>
              <w:autoSpaceDN w:val="0"/>
              <w:adjustRightInd w:val="0"/>
              <w:jc w:val="both"/>
              <w:rPr>
                <w:b/>
                <w:bCs/>
              </w:rPr>
            </w:pPr>
          </w:p>
          <w:p w14:paraId="102CBA46" w14:textId="77777777" w:rsidR="00325E16" w:rsidRPr="00FF430B" w:rsidRDefault="00325E16" w:rsidP="00BC532B">
            <w:pPr>
              <w:autoSpaceDE w:val="0"/>
              <w:autoSpaceDN w:val="0"/>
              <w:adjustRightInd w:val="0"/>
              <w:jc w:val="both"/>
            </w:pPr>
            <w:r w:rsidRPr="00FF430B">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pPr>
          </w:p>
          <w:p w14:paraId="644E3761" w14:textId="77777777" w:rsidR="00325E16" w:rsidRPr="00FF430B" w:rsidRDefault="00325E16" w:rsidP="00BC532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27AF7442" w14:textId="77777777" w:rsidR="00325E16" w:rsidRPr="00FF430B" w:rsidRDefault="00325E16" w:rsidP="00BC532B">
            <w:pPr>
              <w:autoSpaceDE w:val="0"/>
              <w:autoSpaceDN w:val="0"/>
              <w:adjustRightInd w:val="0"/>
              <w:jc w:val="both"/>
              <w:rPr>
                <w:b/>
                <w:bCs/>
                <w:i/>
                <w:iCs/>
              </w:rPr>
            </w:pPr>
          </w:p>
          <w:p w14:paraId="110BD0A9" w14:textId="77777777" w:rsidR="00325E16" w:rsidRPr="00FF430B" w:rsidRDefault="00325E16" w:rsidP="00BC532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pPr>
            <w:r w:rsidRPr="00FF430B">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rPr>
            </w:pPr>
          </w:p>
          <w:p w14:paraId="6BD32E3F" w14:textId="77777777" w:rsidR="00325E16" w:rsidRPr="00FF430B" w:rsidRDefault="00325E16" w:rsidP="00BC532B">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FA219D4" w14:textId="77777777" w:rsidR="00325E16" w:rsidRPr="00FF430B" w:rsidRDefault="00325E16" w:rsidP="00BC532B">
            <w:pPr>
              <w:autoSpaceDE w:val="0"/>
              <w:autoSpaceDN w:val="0"/>
              <w:adjustRightInd w:val="0"/>
              <w:jc w:val="both"/>
              <w:rPr>
                <w:b/>
                <w:bCs/>
              </w:rPr>
            </w:pPr>
          </w:p>
          <w:p w14:paraId="28C5A612" w14:textId="77777777" w:rsidR="00325E16" w:rsidRPr="00FF430B" w:rsidRDefault="00325E16" w:rsidP="00BC532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rPr>
            </w:pPr>
          </w:p>
          <w:p w14:paraId="03A056F2" w14:textId="77777777" w:rsidR="00325E16" w:rsidRPr="00FF430B" w:rsidRDefault="00325E16" w:rsidP="00BC532B">
            <w:pPr>
              <w:tabs>
                <w:tab w:val="left" w:pos="600"/>
              </w:tabs>
              <w:ind w:left="300"/>
              <w:jc w:val="both"/>
              <w:rPr>
                <w:b/>
                <w:bCs/>
              </w:rPr>
            </w:pPr>
            <w:r>
              <w:rPr>
                <w:b/>
                <w:bCs/>
              </w:rPr>
              <w:t xml:space="preserve">      </w:t>
            </w:r>
            <w:r w:rsidRPr="00FF430B">
              <w:rPr>
                <w:b/>
                <w:bCs/>
              </w:rPr>
              <w:t>6. Rezoluțiune unilaterală</w:t>
            </w:r>
          </w:p>
          <w:p w14:paraId="39343192" w14:textId="77777777" w:rsidR="00325E16" w:rsidRPr="00FF430B" w:rsidRDefault="00325E16" w:rsidP="00BC532B">
            <w:pPr>
              <w:ind w:left="660"/>
              <w:jc w:val="both"/>
              <w:rPr>
                <w:b/>
                <w:bCs/>
              </w:rPr>
            </w:pPr>
          </w:p>
          <w:p w14:paraId="225E7599" w14:textId="77777777" w:rsidR="00325E16" w:rsidRPr="00FF430B" w:rsidRDefault="00325E16" w:rsidP="00BC532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pPr>
          </w:p>
          <w:p w14:paraId="41E43985" w14:textId="77777777" w:rsidR="00325E16" w:rsidRPr="00FF430B" w:rsidRDefault="00325E16" w:rsidP="00E773FD">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B7F7E5A" w14:textId="77777777" w:rsidR="00325E16" w:rsidRPr="00FF430B" w:rsidRDefault="00325E16" w:rsidP="00BC532B">
            <w:pPr>
              <w:autoSpaceDE w:val="0"/>
              <w:autoSpaceDN w:val="0"/>
              <w:adjustRightInd w:val="0"/>
              <w:ind w:left="660"/>
              <w:jc w:val="both"/>
              <w:rPr>
                <w:b/>
                <w:bCs/>
              </w:rPr>
            </w:pPr>
          </w:p>
          <w:p w14:paraId="151F3723" w14:textId="77777777" w:rsidR="00325E16" w:rsidRPr="00FF430B" w:rsidRDefault="00325E16" w:rsidP="00BC532B">
            <w:pPr>
              <w:autoSpaceDE w:val="0"/>
              <w:autoSpaceDN w:val="0"/>
              <w:adjustRightInd w:val="0"/>
              <w:jc w:val="both"/>
              <w:rPr>
                <w:iCs/>
              </w:rPr>
            </w:pPr>
            <w:r w:rsidRPr="00FF430B">
              <w:rPr>
                <w:iCs/>
              </w:rPr>
              <w:t>a) propunerea tehnică;</w:t>
            </w:r>
          </w:p>
          <w:p w14:paraId="6992F7AE" w14:textId="77777777" w:rsidR="00325E16" w:rsidRPr="00FF430B" w:rsidRDefault="00325E16" w:rsidP="00BC532B">
            <w:pPr>
              <w:jc w:val="both"/>
            </w:pPr>
            <w:r w:rsidRPr="00FF430B">
              <w:t>b) propunerea financiară;</w:t>
            </w:r>
          </w:p>
          <w:p w14:paraId="4634B05E" w14:textId="77777777" w:rsidR="00325E16" w:rsidRPr="00FF430B" w:rsidRDefault="00325E16" w:rsidP="00BC532B">
            <w:pPr>
              <w:jc w:val="both"/>
            </w:pPr>
            <w:r w:rsidRPr="00FF430B">
              <w:t>c) caietul de sarcini;</w:t>
            </w:r>
          </w:p>
          <w:p w14:paraId="6E5EDE09" w14:textId="77777777" w:rsidR="00325E16" w:rsidRPr="00FF430B" w:rsidRDefault="00325E16" w:rsidP="00BC532B">
            <w:pPr>
              <w:autoSpaceDE w:val="0"/>
              <w:autoSpaceDN w:val="0"/>
              <w:adjustRightInd w:val="0"/>
              <w:jc w:val="both"/>
            </w:pPr>
            <w:r w:rsidRPr="00FF430B">
              <w:t>d) alte anexe, după caz.</w:t>
            </w:r>
          </w:p>
          <w:p w14:paraId="487901F2" w14:textId="77777777" w:rsidR="00325E16" w:rsidRPr="00FF430B" w:rsidRDefault="00325E16" w:rsidP="00BC532B">
            <w:pPr>
              <w:autoSpaceDE w:val="0"/>
              <w:autoSpaceDN w:val="0"/>
              <w:adjustRightInd w:val="0"/>
              <w:jc w:val="both"/>
            </w:pPr>
          </w:p>
          <w:p w14:paraId="654C725C" w14:textId="77777777" w:rsidR="00325E16" w:rsidRPr="00FF430B" w:rsidRDefault="00325E16" w:rsidP="00E773FD">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rPr>
            </w:pPr>
          </w:p>
          <w:p w14:paraId="71B217A7" w14:textId="77777777" w:rsidR="00325E16" w:rsidRPr="00FF430B" w:rsidRDefault="00325E16" w:rsidP="00BC532B">
            <w:pPr>
              <w:jc w:val="both"/>
            </w:pPr>
            <w:r w:rsidRPr="00FF430B">
              <w:t>8.1    Prezentul acord-cadru încetează de drept- prin ajungerea la termen;</w:t>
            </w:r>
          </w:p>
          <w:p w14:paraId="584252A9" w14:textId="77777777" w:rsidR="00325E16" w:rsidRPr="00FF430B" w:rsidRDefault="00325E16" w:rsidP="00BC532B">
            <w:pPr>
              <w:jc w:val="both"/>
            </w:pPr>
            <w:r w:rsidRPr="00FF430B">
              <w:t>8.2    Acordul-cadru poate înceta şi în următoarele cazuri:</w:t>
            </w:r>
          </w:p>
          <w:p w14:paraId="0369F3F1" w14:textId="77777777" w:rsidR="00325E16" w:rsidRPr="00FF430B" w:rsidRDefault="00325E16" w:rsidP="00E773FD">
            <w:pPr>
              <w:pStyle w:val="a"/>
              <w:numPr>
                <w:ilvl w:val="0"/>
                <w:numId w:val="29"/>
              </w:numPr>
            </w:pPr>
            <w:r w:rsidRPr="00FF430B">
              <w:t>prin acordul de voinţă al părţilor ;</w:t>
            </w:r>
          </w:p>
          <w:p w14:paraId="12C0102A" w14:textId="77777777" w:rsidR="00325E16" w:rsidRPr="00FF430B" w:rsidRDefault="00325E16" w:rsidP="00E773FD">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pPr>
          </w:p>
          <w:p w14:paraId="35BC26DA" w14:textId="77777777" w:rsidR="00325E16" w:rsidRPr="00FF430B" w:rsidRDefault="00325E16" w:rsidP="00BC532B">
            <w:pPr>
              <w:jc w:val="both"/>
              <w:rPr>
                <w:i/>
              </w:rPr>
            </w:pPr>
            <w:r w:rsidRPr="00FF430B">
              <w:rPr>
                <w:i/>
              </w:rPr>
              <w:t>CLAUZE APLICABILE CONTRACTELOR SUBSECVENTE</w:t>
            </w:r>
          </w:p>
          <w:p w14:paraId="0E2B4673" w14:textId="77777777" w:rsidR="00325E16" w:rsidRPr="00FF430B" w:rsidRDefault="00325E16" w:rsidP="00BC532B">
            <w:pPr>
              <w:jc w:val="both"/>
            </w:pPr>
          </w:p>
          <w:p w14:paraId="2D3A67AB" w14:textId="77777777" w:rsidR="00325E16" w:rsidRPr="00FF430B" w:rsidRDefault="00325E16" w:rsidP="00E773FD">
            <w:pPr>
              <w:pStyle w:val="a"/>
              <w:numPr>
                <w:ilvl w:val="0"/>
                <w:numId w:val="24"/>
              </w:numPr>
              <w:tabs>
                <w:tab w:val="clear" w:pos="660"/>
                <w:tab w:val="num" w:pos="852"/>
              </w:tabs>
              <w:ind w:hanging="92"/>
              <w:rPr>
                <w:b/>
              </w:rPr>
            </w:pPr>
            <w:r w:rsidRPr="00FF430B">
              <w:rPr>
                <w:b/>
              </w:rPr>
              <w:t xml:space="preserve">Executarea contractelor subsecvente </w:t>
            </w:r>
          </w:p>
          <w:p w14:paraId="34A7E64F" w14:textId="77777777" w:rsidR="00325E16" w:rsidRPr="00FF430B" w:rsidRDefault="00325E16" w:rsidP="00BC532B">
            <w:pPr>
              <w:pStyle w:val="a"/>
              <w:numPr>
                <w:ilvl w:val="0"/>
                <w:numId w:val="0"/>
              </w:numPr>
              <w:ind w:left="660"/>
              <w:rPr>
                <w:b/>
              </w:rPr>
            </w:pPr>
          </w:p>
          <w:p w14:paraId="283B40B7" w14:textId="77777777" w:rsidR="00325E16" w:rsidRPr="00FF430B" w:rsidRDefault="00325E16" w:rsidP="00BC532B">
            <w:pPr>
              <w:jc w:val="both"/>
            </w:pPr>
            <w:r w:rsidRPr="00FF430B">
              <w:t>9.1 Executarea contractelor subsecvente va începe din momentul încheierii acestora.</w:t>
            </w:r>
          </w:p>
          <w:p w14:paraId="042E620F" w14:textId="77777777" w:rsidR="00325E16" w:rsidRPr="00FF430B" w:rsidRDefault="00325E16" w:rsidP="00BC532B">
            <w:pPr>
              <w:jc w:val="both"/>
            </w:pPr>
            <w:r w:rsidRPr="00FF430B">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pPr>
          </w:p>
          <w:p w14:paraId="4B945A2D" w14:textId="77777777" w:rsidR="00325E16" w:rsidRPr="00FF430B" w:rsidRDefault="00325E16" w:rsidP="00BC532B">
            <w:pPr>
              <w:jc w:val="both"/>
              <w:rPr>
                <w:b/>
              </w:rPr>
            </w:pPr>
            <w:r>
              <w:rPr>
                <w:b/>
              </w:rPr>
              <w:t xml:space="preserve">          </w:t>
            </w:r>
            <w:r w:rsidRPr="00FF430B">
              <w:rPr>
                <w:b/>
              </w:rPr>
              <w:t xml:space="preserve">10. Obligaţiile principale ale prestatorului după încheierea contractului subsecvent </w:t>
            </w:r>
          </w:p>
          <w:p w14:paraId="15544911" w14:textId="77777777" w:rsidR="00325E16" w:rsidRPr="00FF430B" w:rsidRDefault="00325E16" w:rsidP="00BC532B">
            <w:pPr>
              <w:jc w:val="both"/>
            </w:pPr>
          </w:p>
          <w:p w14:paraId="5D83DE0D" w14:textId="77777777" w:rsidR="00325E16" w:rsidRPr="00FF430B" w:rsidRDefault="00325E16" w:rsidP="00BC532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rPr>
            </w:pPr>
          </w:p>
          <w:p w14:paraId="0D5077EF" w14:textId="77777777" w:rsidR="00325E16" w:rsidRPr="00FF430B" w:rsidRDefault="00325E16" w:rsidP="00BC532B">
            <w:pPr>
              <w:tabs>
                <w:tab w:val="left" w:pos="600"/>
              </w:tabs>
              <w:jc w:val="both"/>
              <w:rPr>
                <w:b/>
              </w:rPr>
            </w:pPr>
            <w:r>
              <w:rPr>
                <w:b/>
              </w:rPr>
              <w:t xml:space="preserve">          </w:t>
            </w:r>
            <w:r w:rsidRPr="00FF430B">
              <w:rPr>
                <w:b/>
              </w:rPr>
              <w:t>11. Litigii</w:t>
            </w:r>
          </w:p>
          <w:p w14:paraId="6315BF99" w14:textId="77777777" w:rsidR="00325E16" w:rsidRPr="00FF430B" w:rsidRDefault="00325E16" w:rsidP="00BC532B">
            <w:pPr>
              <w:jc w:val="both"/>
            </w:pPr>
          </w:p>
          <w:p w14:paraId="54643E20" w14:textId="77777777" w:rsidR="00325E16" w:rsidRPr="00FF430B" w:rsidRDefault="00325E16" w:rsidP="00BC532B">
            <w:pPr>
              <w:jc w:val="both"/>
            </w:pPr>
            <w:r w:rsidRPr="00FF430B">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pPr>
            <w:r w:rsidRPr="00FF430B">
              <w:t>Părţile au încheiat astăzi, ________20__, prezentul acord-cadru, în ___ exemplare, toate având aceeaşi putere juridică.</w:t>
            </w:r>
          </w:p>
          <w:p w14:paraId="27B0D50A" w14:textId="77777777" w:rsidR="00325E16" w:rsidRPr="00FF430B" w:rsidRDefault="00325E16" w:rsidP="00BC532B">
            <w:pPr>
              <w:jc w:val="both"/>
            </w:pPr>
            <w:r w:rsidRPr="00FF430B">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pPr>
          </w:p>
          <w:p w14:paraId="2FB54762" w14:textId="77777777" w:rsidR="00325E16" w:rsidRPr="00FF430B" w:rsidRDefault="00325E16" w:rsidP="00BC532B">
            <w:pPr>
              <w:jc w:val="both"/>
            </w:pPr>
          </w:p>
          <w:p w14:paraId="5880556A" w14:textId="77777777" w:rsidR="00325E16" w:rsidRPr="00FF430B" w:rsidRDefault="00325E16" w:rsidP="00BC532B">
            <w:pPr>
              <w:jc w:val="both"/>
            </w:pPr>
          </w:p>
          <w:p w14:paraId="4E59A30A" w14:textId="77777777" w:rsidR="00325E16" w:rsidRPr="00FF430B" w:rsidRDefault="00325E16" w:rsidP="00BC532B">
            <w:pPr>
              <w:jc w:val="both"/>
            </w:pPr>
          </w:p>
          <w:p w14:paraId="5FD0A72C" w14:textId="77777777" w:rsidR="00325E16" w:rsidRPr="00FF430B" w:rsidRDefault="00325E16" w:rsidP="00BC532B">
            <w:pPr>
              <w:jc w:val="both"/>
            </w:pPr>
          </w:p>
          <w:p w14:paraId="62AA3C71" w14:textId="77777777" w:rsidR="00325E16" w:rsidRPr="00FF430B" w:rsidRDefault="00325E16" w:rsidP="00BC532B">
            <w:pPr>
              <w:jc w:val="both"/>
            </w:pPr>
            <w:r w:rsidRPr="00FF430B">
              <w:t>Promitent-achizitor,                                              Promitent- executor/prestator,</w:t>
            </w:r>
          </w:p>
          <w:p w14:paraId="37DDA5C0" w14:textId="77777777" w:rsidR="00325E16" w:rsidRPr="00FF430B" w:rsidRDefault="00325E16" w:rsidP="00BC532B">
            <w:pPr>
              <w:jc w:val="both"/>
            </w:pPr>
            <w:r w:rsidRPr="00FF430B">
              <w:t>...........................                                                     ...................................</w:t>
            </w:r>
          </w:p>
          <w:p w14:paraId="4D2C8367" w14:textId="77777777" w:rsidR="00325E16" w:rsidRPr="00FF430B" w:rsidRDefault="00325E16" w:rsidP="00BC532B">
            <w:pPr>
              <w:jc w:val="both"/>
            </w:pPr>
            <w:r w:rsidRPr="00FF430B">
              <w:t xml:space="preserve"> (semnătura autorizată)                                              (semnătura autorizată)</w:t>
            </w:r>
          </w:p>
          <w:p w14:paraId="3FB9D94A" w14:textId="77777777" w:rsidR="00325E16" w:rsidRPr="00FF430B" w:rsidRDefault="00325E16" w:rsidP="00BC532B">
            <w:pPr>
              <w:jc w:val="both"/>
            </w:pPr>
          </w:p>
          <w:p w14:paraId="57D1C1AD" w14:textId="77777777" w:rsidR="00325E16" w:rsidRPr="00FF430B" w:rsidRDefault="00325E16" w:rsidP="00BC532B">
            <w:pPr>
              <w:jc w:val="both"/>
            </w:pPr>
            <w:r w:rsidRPr="00FF430B">
              <w:t>Promitent-achizitor,                                              Promitent- executor/prestator,</w:t>
            </w:r>
          </w:p>
          <w:p w14:paraId="24FFE2DD" w14:textId="77777777" w:rsidR="00325E16" w:rsidRPr="00FF430B" w:rsidRDefault="00325E16" w:rsidP="00BC532B">
            <w:pPr>
              <w:jc w:val="both"/>
            </w:pPr>
            <w:r w:rsidRPr="00FF430B">
              <w:t xml:space="preserve">  ...........................                                                     ..................................</w:t>
            </w:r>
          </w:p>
          <w:p w14:paraId="07AF0A09" w14:textId="77777777" w:rsidR="00325E16" w:rsidRPr="00FF430B" w:rsidRDefault="00325E16" w:rsidP="00BC532B">
            <w:pPr>
              <w:jc w:val="both"/>
            </w:pPr>
            <w:r w:rsidRPr="00FF430B">
              <w:t xml:space="preserve">  (semnătura autorizată)                                              (semnătura autorizată)</w:t>
            </w:r>
          </w:p>
          <w:p w14:paraId="6120B543" w14:textId="77777777" w:rsidR="00325E16" w:rsidRPr="00FF430B" w:rsidRDefault="00325E16" w:rsidP="00BC532B">
            <w:pPr>
              <w:jc w:val="both"/>
            </w:pPr>
          </w:p>
          <w:p w14:paraId="3ED6BBCF" w14:textId="77777777" w:rsidR="00325E16" w:rsidRPr="00FF430B" w:rsidRDefault="00325E16" w:rsidP="00BC532B">
            <w:pPr>
              <w:jc w:val="both"/>
            </w:pPr>
          </w:p>
          <w:p w14:paraId="4EEFC053" w14:textId="77777777" w:rsidR="00325E16" w:rsidRPr="00FF430B" w:rsidRDefault="00325E16" w:rsidP="00BC532B">
            <w:pPr>
              <w:jc w:val="both"/>
            </w:pPr>
            <w:r w:rsidRPr="00FF430B">
              <w:t>Promitent-achizitor,                                              Promitent- executor/prestator,</w:t>
            </w:r>
          </w:p>
          <w:p w14:paraId="5EB21EF8" w14:textId="77777777" w:rsidR="00325E16" w:rsidRPr="00FF430B" w:rsidRDefault="00325E16" w:rsidP="00BC532B">
            <w:pPr>
              <w:jc w:val="both"/>
            </w:pPr>
            <w:r w:rsidRPr="00FF430B">
              <w:t>...........................                                                     ..................................</w:t>
            </w:r>
          </w:p>
          <w:p w14:paraId="725B02BB" w14:textId="77777777" w:rsidR="00325E16" w:rsidRPr="00FF430B" w:rsidRDefault="00325E16" w:rsidP="00BC532B">
            <w:pPr>
              <w:jc w:val="both"/>
            </w:pPr>
            <w:r w:rsidRPr="00FF430B">
              <w:t xml:space="preserve"> (semnătura autorizată)                                              (semnătura autorizată)</w:t>
            </w:r>
          </w:p>
          <w:p w14:paraId="2884BCB1" w14:textId="77777777" w:rsidR="00325E16" w:rsidRPr="00FF430B" w:rsidRDefault="00325E16" w:rsidP="00BC532B">
            <w:pPr>
              <w:jc w:val="both"/>
            </w:pPr>
          </w:p>
          <w:p w14:paraId="0747966A" w14:textId="77777777" w:rsidR="00325E16" w:rsidRPr="00FF430B" w:rsidRDefault="00325E16" w:rsidP="00BC532B">
            <w:pPr>
              <w:jc w:val="both"/>
              <w:rPr>
                <w:sz w:val="28"/>
                <w:szCs w:val="28"/>
              </w:rPr>
            </w:pPr>
          </w:p>
          <w:p w14:paraId="60621841" w14:textId="77777777" w:rsidR="00325E16" w:rsidRPr="00FF430B" w:rsidRDefault="00325E16" w:rsidP="00BC532B">
            <w:pPr>
              <w:jc w:val="both"/>
            </w:pPr>
          </w:p>
          <w:p w14:paraId="2E4954D9" w14:textId="77777777" w:rsidR="00325E16" w:rsidRPr="00FF430B" w:rsidRDefault="00325E16" w:rsidP="00BC532B">
            <w:pPr>
              <w:jc w:val="both"/>
            </w:pPr>
          </w:p>
          <w:p w14:paraId="4E48DD80" w14:textId="77777777" w:rsidR="00325E16" w:rsidRPr="00FF430B" w:rsidRDefault="00325E16" w:rsidP="00BC532B">
            <w:pPr>
              <w:jc w:val="both"/>
            </w:pPr>
          </w:p>
          <w:p w14:paraId="5C665B14" w14:textId="77777777" w:rsidR="00325E16" w:rsidRPr="00FF430B" w:rsidRDefault="00325E16" w:rsidP="00BC532B">
            <w:pPr>
              <w:jc w:val="both"/>
            </w:pPr>
          </w:p>
        </w:tc>
      </w:tr>
    </w:tbl>
    <w:p w14:paraId="4EE26AF8" w14:textId="77777777" w:rsidR="00325E16" w:rsidRPr="00FF430B" w:rsidRDefault="00325E16" w:rsidP="00325E16">
      <w:pPr>
        <w:jc w:val="both"/>
      </w:pPr>
    </w:p>
    <w:p w14:paraId="0CB2D087"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7E528E" w14:textId="77777777" w:rsidR="00E773FD" w:rsidRDefault="00E773FD" w:rsidP="00A20ACF">
      <w:r>
        <w:separator/>
      </w:r>
    </w:p>
  </w:endnote>
  <w:endnote w:type="continuationSeparator" w:id="0">
    <w:p w14:paraId="2A748B80" w14:textId="77777777" w:rsidR="00E773FD" w:rsidRDefault="00E773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E522D1">
          <w:t>71</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70A125" w14:textId="77777777" w:rsidR="00E773FD" w:rsidRDefault="00E773FD" w:rsidP="00A20ACF">
      <w:r>
        <w:separator/>
      </w:r>
    </w:p>
  </w:footnote>
  <w:footnote w:type="continuationSeparator" w:id="0">
    <w:p w14:paraId="3BECE06F" w14:textId="77777777" w:rsidR="00E773FD" w:rsidRDefault="00E773F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22D1"/>
    <w:rsid w:val="00E53234"/>
    <w:rsid w:val="00E577E4"/>
    <w:rsid w:val="00E57AFE"/>
    <w:rsid w:val="00E6009A"/>
    <w:rsid w:val="00E6012E"/>
    <w:rsid w:val="00E614FD"/>
    <w:rsid w:val="00E706C1"/>
    <w:rsid w:val="00E7180A"/>
    <w:rsid w:val="00E71F7B"/>
    <w:rsid w:val="00E73079"/>
    <w:rsid w:val="00E773FD"/>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1E1AC-E77A-48C4-8B6C-D19FDC170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71</Pages>
  <Words>28083</Words>
  <Characters>160075</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2021-06-01T11:52:00Z</cp:lastPrinted>
  <dcterms:created xsi:type="dcterms:W3CDTF">2026-03-11T13:45:00Z</dcterms:created>
  <dcterms:modified xsi:type="dcterms:W3CDTF">2026-03-11T13:45:00Z</dcterms:modified>
</cp:coreProperties>
</file>