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F902A7">
      <w:pPr>
        <w:pStyle w:val="a"/>
        <w:numPr>
          <w:ilvl w:val="0"/>
          <w:numId w:val="20"/>
        </w:numPr>
        <w:tabs>
          <w:tab w:val="clear" w:pos="1134"/>
          <w:tab w:val="left" w:pos="-284"/>
          <w:tab w:val="left" w:pos="284"/>
        </w:tabs>
        <w:spacing w:after="120"/>
        <w:ind w:left="-284" w:firstLine="284"/>
        <w:rPr>
          <w:lang w:val="ro-MD"/>
        </w:rPr>
      </w:pPr>
      <w:hyperlink r:id="rId8" w:history="1">
        <w:r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w:t>
      </w:r>
      <w:r w:rsidR="007167E4" w:rsidRPr="00FF430B">
        <w:rPr>
          <w:lang w:val="ro-MD"/>
        </w:rPr>
        <w:lastRenderedPageBreak/>
        <w:t xml:space="preserve">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59C43C9F" w:rsidR="00615E49" w:rsidRPr="00FF430B" w:rsidRDefault="00035AAE" w:rsidP="00615E49">
            <w:pPr>
              <w:spacing w:line="276" w:lineRule="auto"/>
              <w:jc w:val="both"/>
              <w:rPr>
                <w:rFonts w:eastAsia="Calibri"/>
                <w:noProof w:val="0"/>
                <w:lang w:val="ro-MD"/>
              </w:rPr>
            </w:pPr>
            <w:r w:rsidRPr="00512BDA">
              <w:rPr>
                <w:b/>
              </w:rPr>
              <w:t>Autoritatea Națională de Integritate</w:t>
            </w: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6FEB7BEB" w:rsidR="00615E49" w:rsidRPr="00FF430B" w:rsidRDefault="00035AAE" w:rsidP="00615E49">
            <w:pPr>
              <w:spacing w:line="276" w:lineRule="auto"/>
              <w:jc w:val="both"/>
              <w:rPr>
                <w:rFonts w:eastAsia="Calibri"/>
                <w:noProof w:val="0"/>
                <w:lang w:val="ro-MD"/>
              </w:rPr>
            </w:pPr>
            <w:r w:rsidRPr="00512BDA">
              <w:rPr>
                <w:b/>
              </w:rPr>
              <w:t>1012601000203</w:t>
            </w: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35C407CA" w:rsidR="00615E49" w:rsidRPr="004B51B2" w:rsidRDefault="00035AAE" w:rsidP="00615E49">
            <w:pPr>
              <w:spacing w:line="276" w:lineRule="auto"/>
              <w:jc w:val="both"/>
              <w:rPr>
                <w:rFonts w:eastAsia="Calibri"/>
                <w:bCs/>
                <w:noProof w:val="0"/>
                <w:lang w:val="ro-MD"/>
              </w:rPr>
            </w:pPr>
            <w:r w:rsidRPr="004B51B2">
              <w:rPr>
                <w:bCs/>
              </w:rPr>
              <w:t>mun. Chișinău, str. Mitropolit Gavriil Bănulescu-Bodoni, 26</w:t>
            </w:r>
          </w:p>
        </w:tc>
      </w:tr>
      <w:tr w:rsidR="00035AAE" w:rsidRPr="00EC30C2" w14:paraId="357BA250" w14:textId="77777777" w:rsidTr="00615E49">
        <w:tc>
          <w:tcPr>
            <w:tcW w:w="5949" w:type="dxa"/>
            <w:shd w:val="clear" w:color="auto" w:fill="F2F2F2"/>
          </w:tcPr>
          <w:p w14:paraId="5CFFCD2E" w14:textId="77777777" w:rsidR="00035AAE" w:rsidRPr="00FF430B" w:rsidRDefault="00035AAE" w:rsidP="00035AAE">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6C4A19D5" w:rsidR="00035AAE" w:rsidRPr="004B51B2" w:rsidRDefault="00035AAE" w:rsidP="00035AAE">
            <w:pPr>
              <w:spacing w:line="276" w:lineRule="auto"/>
              <w:jc w:val="both"/>
              <w:rPr>
                <w:rFonts w:eastAsia="Calibri"/>
                <w:bCs/>
                <w:noProof w:val="0"/>
                <w:lang w:val="ro-MD"/>
              </w:rPr>
            </w:pPr>
            <w:r w:rsidRPr="004B51B2">
              <w:rPr>
                <w:bCs/>
                <w:lang w:eastAsia="ru-RU"/>
              </w:rPr>
              <w:t>(022) 820</w:t>
            </w:r>
            <w:r w:rsidR="004B51B2">
              <w:rPr>
                <w:bCs/>
                <w:lang w:eastAsia="ru-RU"/>
              </w:rPr>
              <w:t> </w:t>
            </w:r>
            <w:r w:rsidRPr="004B51B2">
              <w:rPr>
                <w:bCs/>
                <w:lang w:eastAsia="ru-RU"/>
              </w:rPr>
              <w:t>630</w:t>
            </w:r>
            <w:r w:rsidR="004B51B2">
              <w:rPr>
                <w:bCs/>
                <w:lang w:eastAsia="ru-RU"/>
              </w:rPr>
              <w:t xml:space="preserve"> </w:t>
            </w:r>
            <w:r w:rsidRPr="004B51B2">
              <w:rPr>
                <w:bCs/>
                <w:lang w:eastAsia="ru-RU"/>
              </w:rPr>
              <w:t>/</w:t>
            </w:r>
            <w:r w:rsidR="004B51B2">
              <w:rPr>
                <w:bCs/>
                <w:lang w:eastAsia="ru-RU"/>
              </w:rPr>
              <w:t xml:space="preserve"> </w:t>
            </w:r>
            <w:r w:rsidRPr="004B51B2">
              <w:rPr>
                <w:bCs/>
                <w:lang w:eastAsia="ru-RU"/>
              </w:rPr>
              <w:t>820 629</w:t>
            </w:r>
          </w:p>
        </w:tc>
      </w:tr>
      <w:tr w:rsidR="00035AAE" w:rsidRPr="00EC30C2" w14:paraId="0055E72B" w14:textId="77777777" w:rsidTr="00615E49">
        <w:tc>
          <w:tcPr>
            <w:tcW w:w="5949" w:type="dxa"/>
            <w:shd w:val="clear" w:color="auto" w:fill="F2F2F2"/>
          </w:tcPr>
          <w:p w14:paraId="630EA8BC" w14:textId="77777777" w:rsidR="00035AAE" w:rsidRPr="00FF430B" w:rsidRDefault="00035AAE" w:rsidP="00035AAE">
            <w:pPr>
              <w:spacing w:line="276" w:lineRule="auto"/>
              <w:jc w:val="both"/>
              <w:rPr>
                <w:rFonts w:eastAsia="Calibri"/>
                <w:noProof w:val="0"/>
                <w:lang w:val="ro-MD"/>
              </w:rPr>
            </w:pPr>
            <w:r w:rsidRPr="00FF430B">
              <w:rPr>
                <w:rFonts w:eastAsia="Calibri"/>
                <w:noProof w:val="0"/>
                <w:lang w:val="ro-MD"/>
              </w:rPr>
              <w:t>Adresa de e-mail a autorității contractante</w:t>
            </w:r>
          </w:p>
        </w:tc>
        <w:tc>
          <w:tcPr>
            <w:tcW w:w="3969" w:type="dxa"/>
          </w:tcPr>
          <w:p w14:paraId="446C0DB0" w14:textId="7B6A3E5A" w:rsidR="00035AAE" w:rsidRPr="004B51B2" w:rsidRDefault="00035AAE" w:rsidP="00035AAE">
            <w:pPr>
              <w:spacing w:line="276" w:lineRule="auto"/>
              <w:jc w:val="both"/>
              <w:rPr>
                <w:rFonts w:eastAsia="Calibri"/>
                <w:bCs/>
                <w:noProof w:val="0"/>
                <w:lang w:val="ro-MD"/>
              </w:rPr>
            </w:pPr>
            <w:r w:rsidRPr="004B51B2">
              <w:rPr>
                <w:bCs/>
              </w:rPr>
              <w:t>info@ani.md</w:t>
            </w:r>
          </w:p>
        </w:tc>
      </w:tr>
      <w:tr w:rsidR="00035AAE" w:rsidRPr="00EC30C2" w14:paraId="6C56F071" w14:textId="77777777" w:rsidTr="00615E49">
        <w:tc>
          <w:tcPr>
            <w:tcW w:w="5949" w:type="dxa"/>
            <w:shd w:val="clear" w:color="auto" w:fill="F2F2F2"/>
          </w:tcPr>
          <w:p w14:paraId="7A920202" w14:textId="77777777" w:rsidR="00035AAE" w:rsidRPr="00FF430B" w:rsidRDefault="00035AAE" w:rsidP="00035AAE">
            <w:pPr>
              <w:spacing w:line="276" w:lineRule="auto"/>
              <w:jc w:val="both"/>
              <w:rPr>
                <w:rFonts w:eastAsia="Calibri"/>
                <w:noProof w:val="0"/>
                <w:lang w:val="ro-MD"/>
              </w:rPr>
            </w:pPr>
            <w:r w:rsidRPr="00FF430B">
              <w:rPr>
                <w:rFonts w:eastAsia="Calibri"/>
                <w:noProof w:val="0"/>
                <w:lang w:val="ro-MD"/>
              </w:rPr>
              <w:t>Pagina web oficială a autorității contractante</w:t>
            </w:r>
          </w:p>
        </w:tc>
        <w:tc>
          <w:tcPr>
            <w:tcW w:w="3969" w:type="dxa"/>
          </w:tcPr>
          <w:p w14:paraId="4E63F911" w14:textId="35E7017A" w:rsidR="00035AAE" w:rsidRPr="004B51B2" w:rsidRDefault="00035AAE" w:rsidP="00035AAE">
            <w:pPr>
              <w:spacing w:line="276" w:lineRule="auto"/>
              <w:jc w:val="both"/>
              <w:rPr>
                <w:rFonts w:eastAsia="Calibri"/>
                <w:bCs/>
                <w:noProof w:val="0"/>
                <w:lang w:val="ro-MD"/>
              </w:rPr>
            </w:pPr>
            <w:r w:rsidRPr="004B51B2">
              <w:rPr>
                <w:bCs/>
              </w:rPr>
              <w:t>www.ani.md</w:t>
            </w:r>
          </w:p>
        </w:tc>
      </w:tr>
      <w:tr w:rsidR="00035AAE" w:rsidRPr="00EC30C2" w14:paraId="32883CAC" w14:textId="77777777" w:rsidTr="00615E49">
        <w:tc>
          <w:tcPr>
            <w:tcW w:w="5949" w:type="dxa"/>
            <w:shd w:val="clear" w:color="auto" w:fill="F2F2F2"/>
          </w:tcPr>
          <w:p w14:paraId="5E531523" w14:textId="77777777" w:rsidR="00035AAE" w:rsidRPr="00FF430B" w:rsidRDefault="00035AAE" w:rsidP="00035AAE">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7A3065AE" w14:textId="7E9D7BA5" w:rsidR="00035AAE" w:rsidRPr="004B51B2" w:rsidRDefault="00035AAE" w:rsidP="00035AAE">
            <w:pPr>
              <w:spacing w:line="276" w:lineRule="auto"/>
              <w:jc w:val="both"/>
              <w:rPr>
                <w:bCs/>
                <w:lang w:eastAsia="ru-RU"/>
              </w:rPr>
            </w:pPr>
            <w:r w:rsidRPr="004B51B2">
              <w:rPr>
                <w:bCs/>
              </w:rPr>
              <w:t>Leah Vladimir (</w:t>
            </w:r>
            <w:r w:rsidRPr="004B51B2">
              <w:rPr>
                <w:bCs/>
                <w:lang w:eastAsia="ru-RU"/>
              </w:rPr>
              <w:t xml:space="preserve">022) 820 694 </w:t>
            </w:r>
          </w:p>
          <w:p w14:paraId="345EC3BF" w14:textId="2DB9C58A" w:rsidR="00035AAE" w:rsidRPr="00FF430B" w:rsidRDefault="00035AAE" w:rsidP="00035AAE">
            <w:pPr>
              <w:spacing w:line="276" w:lineRule="auto"/>
              <w:jc w:val="both"/>
              <w:rPr>
                <w:rFonts w:eastAsia="Calibri"/>
                <w:noProof w:val="0"/>
                <w:lang w:val="ro-MD"/>
              </w:rPr>
            </w:pPr>
            <w:r w:rsidRPr="004B51B2">
              <w:rPr>
                <w:bCs/>
                <w:lang w:eastAsia="ru-RU"/>
              </w:rPr>
              <w:t>e-mail: vladimir.leah@ani.md</w:t>
            </w: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5A4687E" w14:textId="77777777" w:rsidR="00035AAE" w:rsidRPr="00512BDA" w:rsidRDefault="00035AAE" w:rsidP="00035AAE">
            <w:pPr>
              <w:spacing w:line="276" w:lineRule="auto"/>
              <w:jc w:val="both"/>
              <w:rPr>
                <w:b/>
              </w:rPr>
            </w:pPr>
          </w:p>
          <w:p w14:paraId="4F498E40" w14:textId="77777777" w:rsidR="00035AAE" w:rsidRPr="004B51B2" w:rsidRDefault="00035AAE" w:rsidP="00035AAE">
            <w:pPr>
              <w:spacing w:line="276" w:lineRule="auto"/>
              <w:jc w:val="both"/>
              <w:rPr>
                <w:bCs/>
                <w:u w:val="single"/>
              </w:rPr>
            </w:pPr>
            <w:r w:rsidRPr="004B51B2">
              <w:rPr>
                <w:bCs/>
                <w:u w:val="single"/>
              </w:rPr>
              <w:t>MTENDER.GOV.MD</w:t>
            </w:r>
          </w:p>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376607E0" w14:textId="77777777" w:rsidR="00035AAE" w:rsidRPr="00CE3E0E" w:rsidRDefault="00035AAE" w:rsidP="00035AAE">
            <w:pPr>
              <w:spacing w:line="276" w:lineRule="auto"/>
              <w:jc w:val="both"/>
              <w:rPr>
                <w:bCs/>
              </w:rPr>
            </w:pPr>
            <w:r w:rsidRPr="00CE3E0E">
              <w:rPr>
                <w:bCs/>
              </w:rPr>
              <w:t>Autoritatea Națională de Integritate este o autoritate publică independentă fată de alte organizații publice, fată de alte persoane juridice de drept public sau privat și față de persoanele fizice, ce funcționează la nivel național ca structură unică.</w:t>
            </w:r>
          </w:p>
          <w:p w14:paraId="6FE55B3B" w14:textId="6048FB75" w:rsidR="00615E49" w:rsidRPr="00FF430B" w:rsidRDefault="00035AAE" w:rsidP="00035AAE">
            <w:pPr>
              <w:spacing w:line="276" w:lineRule="auto"/>
              <w:jc w:val="both"/>
              <w:rPr>
                <w:rFonts w:eastAsia="Calibri"/>
                <w:noProof w:val="0"/>
                <w:lang w:val="ro-MD"/>
              </w:rPr>
            </w:pPr>
            <w:r w:rsidRPr="00CE3E0E">
              <w:rPr>
                <w:bCs/>
              </w:rPr>
              <w:t>Autoritatea asigură integritatea în exercitarea funcției publice sau funcției de demnitate publică și prevenirea corupției prin realizarea controlului averii și al intereselor personale și privind respectarea regimului juridic al conflictelor de interese, al incompatibilităților, restricțiilor și limitărilor.</w:t>
            </w: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560"/>
        <w:gridCol w:w="1842"/>
        <w:gridCol w:w="1276"/>
        <w:gridCol w:w="3119"/>
        <w:gridCol w:w="1559"/>
      </w:tblGrid>
      <w:tr w:rsidR="00615E49" w:rsidRPr="00EC30C2" w14:paraId="4FC93795" w14:textId="77777777" w:rsidTr="00035AAE">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560"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1842"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119"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559"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035AAE" w:rsidRPr="00EC30C2" w14:paraId="4FDBB21C" w14:textId="77777777" w:rsidTr="00035AAE">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035AAE" w:rsidRPr="00FF430B" w:rsidRDefault="00035AAE" w:rsidP="00035AAE">
            <w:pPr>
              <w:spacing w:line="276" w:lineRule="auto"/>
              <w:jc w:val="center"/>
              <w:rPr>
                <w:rFonts w:eastAsia="Calibri"/>
                <w:noProof w:val="0"/>
                <w:lang w:val="ro-MD"/>
              </w:rPr>
            </w:pPr>
            <w:r w:rsidRPr="00FF430B">
              <w:rPr>
                <w:rFonts w:eastAsia="Calibri"/>
                <w:noProof w:val="0"/>
                <w:lang w:val="ro-MD"/>
              </w:rPr>
              <w:lastRenderedPageBreak/>
              <w:t>1</w:t>
            </w:r>
          </w:p>
        </w:tc>
        <w:tc>
          <w:tcPr>
            <w:tcW w:w="1560" w:type="dxa"/>
            <w:tcBorders>
              <w:top w:val="single" w:sz="4" w:space="0" w:color="auto"/>
              <w:left w:val="single" w:sz="4" w:space="0" w:color="auto"/>
              <w:bottom w:val="single" w:sz="4" w:space="0" w:color="auto"/>
              <w:right w:val="single" w:sz="4" w:space="0" w:color="auto"/>
            </w:tcBorders>
            <w:vAlign w:val="center"/>
          </w:tcPr>
          <w:p w14:paraId="6E57E012" w14:textId="4CB8E376" w:rsidR="00035AAE" w:rsidRPr="00FF430B" w:rsidRDefault="00035AAE" w:rsidP="00035AAE">
            <w:pPr>
              <w:spacing w:line="276" w:lineRule="auto"/>
              <w:rPr>
                <w:rFonts w:eastAsia="Calibri"/>
                <w:noProof w:val="0"/>
                <w:lang w:val="ro-MD"/>
              </w:rPr>
            </w:pPr>
            <w:r w:rsidRPr="00512BDA">
              <w:rPr>
                <w:b/>
                <w:bCs/>
              </w:rPr>
              <w:t>454</w:t>
            </w:r>
            <w:r w:rsidR="00D91623">
              <w:rPr>
                <w:b/>
                <w:bCs/>
              </w:rPr>
              <w:t>53000-7</w:t>
            </w:r>
          </w:p>
        </w:tc>
        <w:tc>
          <w:tcPr>
            <w:tcW w:w="1842" w:type="dxa"/>
            <w:tcBorders>
              <w:top w:val="single" w:sz="4" w:space="0" w:color="auto"/>
              <w:left w:val="single" w:sz="4" w:space="0" w:color="auto"/>
              <w:bottom w:val="single" w:sz="4" w:space="0" w:color="auto"/>
              <w:right w:val="single" w:sz="4" w:space="0" w:color="auto"/>
            </w:tcBorders>
            <w:vAlign w:val="center"/>
          </w:tcPr>
          <w:p w14:paraId="3C3BF991" w14:textId="4FC885C3" w:rsidR="00035AAE" w:rsidRPr="00CE3E0E" w:rsidRDefault="00D91623" w:rsidP="00035AAE">
            <w:pPr>
              <w:spacing w:line="276" w:lineRule="auto"/>
              <w:jc w:val="center"/>
              <w:rPr>
                <w:rFonts w:eastAsia="Calibri"/>
                <w:noProof w:val="0"/>
                <w:lang w:val="ro-MD"/>
              </w:rPr>
            </w:pPr>
            <w:r w:rsidRPr="00CE3E0E">
              <w:t>Lucrări, „Reconstruirea scării de acces, reparația parțială a fațadelor și amenajarea teritoriului a imobilului din mun. Chișinău, str. Mitropolit Gavriil Bănulescu-Bodoni, nr. 26”</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66FA2FB1" w:rsidR="00035AAE" w:rsidRPr="00CE3E0E" w:rsidRDefault="00CE3E0E" w:rsidP="00035AAE">
            <w:pPr>
              <w:spacing w:line="276" w:lineRule="auto"/>
              <w:jc w:val="center"/>
              <w:rPr>
                <w:rFonts w:eastAsia="Calibri"/>
                <w:noProof w:val="0"/>
              </w:rPr>
            </w:pPr>
            <w:r>
              <w:rPr>
                <w:b/>
                <w:bCs/>
                <w:lang w:val="ro-MD"/>
              </w:rPr>
              <w:t>Lucr</w:t>
            </w:r>
            <w:r>
              <w:rPr>
                <w:b/>
                <w:bCs/>
              </w:rPr>
              <w:t>ări</w:t>
            </w:r>
          </w:p>
        </w:tc>
        <w:tc>
          <w:tcPr>
            <w:tcW w:w="3119" w:type="dxa"/>
            <w:tcBorders>
              <w:top w:val="single" w:sz="4" w:space="0" w:color="auto"/>
              <w:left w:val="single" w:sz="4" w:space="0" w:color="auto"/>
              <w:bottom w:val="single" w:sz="4" w:space="0" w:color="auto"/>
              <w:right w:val="single" w:sz="4" w:space="0" w:color="auto"/>
            </w:tcBorders>
            <w:vAlign w:val="center"/>
          </w:tcPr>
          <w:p w14:paraId="702F6EA9" w14:textId="28291500" w:rsidR="00035AAE" w:rsidRPr="00FF430B" w:rsidRDefault="00035AAE" w:rsidP="00035AAE">
            <w:pPr>
              <w:spacing w:line="276" w:lineRule="auto"/>
              <w:rPr>
                <w:rFonts w:eastAsia="Calibri"/>
                <w:noProof w:val="0"/>
                <w:lang w:val="ro-MD"/>
              </w:rPr>
            </w:pPr>
            <w:r w:rsidRPr="00F07CBD">
              <w:rPr>
                <w:b/>
                <w:bCs/>
                <w:lang w:val="ro-MD"/>
              </w:rPr>
              <w:t>Licitație deschisa</w:t>
            </w:r>
            <w:r>
              <w:rPr>
                <w:lang w:val="ro-MD"/>
              </w:rPr>
              <w:t xml:space="preserve">, </w:t>
            </w:r>
            <w:r w:rsidRPr="00F07CBD">
              <w:rPr>
                <w:i/>
                <w:iCs/>
                <w:lang w:val="ro-MD"/>
              </w:rPr>
              <w:t>„</w:t>
            </w:r>
            <w:r w:rsidR="00D91623">
              <w:rPr>
                <w:b/>
                <w:bCs/>
              </w:rPr>
              <w:t>Reconstruirea scării de acces, reparația parțială a fațadelor și amenajarea teritoriului a imobilului din mun. Chișinău, str. Mitropolit Gavriil Bănulescu-Bodoni, nr. 26”</w:t>
            </w:r>
            <w:r w:rsidR="00D91623" w:rsidRPr="00CE3E0E">
              <w:rPr>
                <w:b/>
                <w:bCs/>
                <w:i/>
                <w:iCs/>
                <w:lang w:val="ro-MD"/>
              </w:rPr>
              <w:t xml:space="preserve"> </w:t>
            </w:r>
            <w:r w:rsidRPr="00CE3E0E">
              <w:rPr>
                <w:b/>
                <w:bCs/>
                <w:i/>
                <w:iCs/>
                <w:lang w:val="ro-MD"/>
              </w:rPr>
              <w:t>(nr.cad.0100419.095.01)”</w:t>
            </w:r>
          </w:p>
        </w:tc>
        <w:tc>
          <w:tcPr>
            <w:tcW w:w="1559" w:type="dxa"/>
            <w:tcBorders>
              <w:top w:val="single" w:sz="4" w:space="0" w:color="auto"/>
              <w:left w:val="single" w:sz="4" w:space="0" w:color="auto"/>
              <w:bottom w:val="single" w:sz="4" w:space="0" w:color="auto"/>
              <w:right w:val="single" w:sz="4" w:space="0" w:color="auto"/>
            </w:tcBorders>
            <w:vAlign w:val="center"/>
          </w:tcPr>
          <w:p w14:paraId="66B52F12" w14:textId="3C4E626B" w:rsidR="00035AAE" w:rsidRPr="00FF430B" w:rsidRDefault="00D91623" w:rsidP="00035AAE">
            <w:pPr>
              <w:spacing w:line="276" w:lineRule="auto"/>
              <w:jc w:val="center"/>
              <w:rPr>
                <w:rFonts w:eastAsia="Calibri"/>
                <w:noProof w:val="0"/>
                <w:lang w:val="ro-MD"/>
              </w:rPr>
            </w:pPr>
            <w:r>
              <w:rPr>
                <w:b/>
                <w:bCs/>
              </w:rPr>
              <w:t>3</w:t>
            </w:r>
            <w:r w:rsidR="00035AAE">
              <w:rPr>
                <w:b/>
                <w:bCs/>
              </w:rPr>
              <w:t> </w:t>
            </w:r>
            <w:r>
              <w:rPr>
                <w:b/>
                <w:bCs/>
              </w:rPr>
              <w:t>300</w:t>
            </w:r>
            <w:r w:rsidR="00035AAE">
              <w:rPr>
                <w:b/>
                <w:bCs/>
              </w:rPr>
              <w:t xml:space="preserve"> </w:t>
            </w:r>
            <w:r>
              <w:rPr>
                <w:b/>
                <w:bCs/>
              </w:rPr>
              <w:t>00</w:t>
            </w:r>
            <w:r w:rsidR="00035AAE" w:rsidRPr="004D7B4A">
              <w:rPr>
                <w:b/>
                <w:bCs/>
              </w:rPr>
              <w:t>0</w:t>
            </w:r>
            <w:r w:rsidR="00035AAE" w:rsidRPr="004D7B4A">
              <w:rPr>
                <w:b/>
                <w:bCs/>
                <w:lang w:val="ro-MD"/>
              </w:rPr>
              <w:t>,00</w:t>
            </w:r>
            <w:r w:rsidR="00035AAE">
              <w:rPr>
                <w:b/>
                <w:bCs/>
                <w:lang w:val="ro-MD"/>
              </w:rPr>
              <w:t xml:space="preserve"> Lei MD</w:t>
            </w:r>
          </w:p>
        </w:tc>
      </w:tr>
      <w:tr w:rsidR="00615E49" w:rsidRPr="00EC30C2" w14:paraId="33F20E24" w14:textId="77777777" w:rsidTr="00035AAE">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46A6ABF5" w:rsidR="00615E49" w:rsidRPr="00FF430B" w:rsidRDefault="00615E49" w:rsidP="00615E49">
            <w:pPr>
              <w:spacing w:line="276" w:lineRule="auto"/>
              <w:jc w:val="center"/>
              <w:rPr>
                <w:rFonts w:eastAsia="Calibri"/>
                <w:noProof w:val="0"/>
                <w:lang w:val="ro-MD"/>
              </w:rPr>
            </w:pPr>
          </w:p>
        </w:tc>
        <w:tc>
          <w:tcPr>
            <w:tcW w:w="1560"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1842" w:type="dxa"/>
            <w:tcBorders>
              <w:top w:val="single" w:sz="4" w:space="0" w:color="auto"/>
              <w:left w:val="single" w:sz="4" w:space="0" w:color="auto"/>
              <w:bottom w:val="single" w:sz="4" w:space="0" w:color="auto"/>
              <w:right w:val="single" w:sz="4" w:space="0" w:color="auto"/>
            </w:tcBorders>
            <w:vAlign w:val="center"/>
          </w:tcPr>
          <w:p w14:paraId="1B747330" w14:textId="66A0ECBB" w:rsidR="00615E49" w:rsidRPr="00FF430B" w:rsidRDefault="00615E49" w:rsidP="00615E49">
            <w:pPr>
              <w:spacing w:line="276" w:lineRule="auto"/>
              <w:jc w:val="center"/>
              <w:rPr>
                <w:rFonts w:eastAsia="Calibri"/>
                <w:noProof w:val="0"/>
                <w:lang w:val="ro-MD"/>
              </w:rPr>
            </w:pP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119"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559"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Nu </w:t>
            </w:r>
            <w:r w:rsidRPr="00035AAE">
              <w:rPr>
                <w:rFonts w:eastAsia="Calibri"/>
                <w:noProof w:val="0"/>
                <w:shd w:val="clear" w:color="auto" w:fill="000000" w:themeFill="text1"/>
                <w:lang w:val="ro-MD"/>
              </w:rPr>
              <w:t>□</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Nu </w:t>
            </w:r>
            <w:r w:rsidRPr="00035AAE">
              <w:rPr>
                <w:rFonts w:eastAsia="Calibri"/>
                <w:noProof w:val="0"/>
                <w:shd w:val="clear" w:color="auto" w:fill="000000" w:themeFill="text1"/>
                <w:lang w:val="ro-MD"/>
              </w:rPr>
              <w:t>□</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035AAE" w:rsidRPr="00EC30C2" w14:paraId="1148198C" w14:textId="77777777" w:rsidTr="00615E49">
        <w:tc>
          <w:tcPr>
            <w:tcW w:w="5954" w:type="dxa"/>
            <w:shd w:val="clear" w:color="auto" w:fill="F2F2F2"/>
          </w:tcPr>
          <w:p w14:paraId="2E81BC6E" w14:textId="77777777" w:rsidR="00035AAE" w:rsidRPr="00FF430B" w:rsidRDefault="00035AAE" w:rsidP="00035AAE">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2A0C3526" w14:textId="77777777" w:rsidR="00035AAE" w:rsidRPr="004B32D4" w:rsidRDefault="00035AAE" w:rsidP="00035AAE">
            <w:pPr>
              <w:pStyle w:val="a"/>
              <w:spacing w:line="276" w:lineRule="auto"/>
              <w:ind w:left="0"/>
              <w:rPr>
                <w:sz w:val="20"/>
                <w:szCs w:val="20"/>
                <w:lang w:val="ro-MD"/>
              </w:rPr>
            </w:pPr>
          </w:p>
          <w:p w14:paraId="315FBB7D" w14:textId="77777777" w:rsidR="00035AAE" w:rsidRPr="004A377C" w:rsidRDefault="00035AAE" w:rsidP="00035AAE">
            <w:pPr>
              <w:pStyle w:val="a"/>
              <w:spacing w:line="276" w:lineRule="auto"/>
              <w:ind w:left="0"/>
              <w:rPr>
                <w:b/>
                <w:bCs/>
              </w:rPr>
            </w:pPr>
            <w:proofErr w:type="spellStart"/>
            <w:r w:rsidRPr="00495412">
              <w:rPr>
                <w:b/>
                <w:bCs/>
                <w:u w:val="single"/>
              </w:rPr>
              <w:t>Prețul</w:t>
            </w:r>
            <w:proofErr w:type="spellEnd"/>
            <w:r w:rsidRPr="00495412">
              <w:rPr>
                <w:b/>
                <w:bCs/>
                <w:u w:val="single"/>
              </w:rPr>
              <w:t xml:space="preserve"> cel </w:t>
            </w:r>
            <w:proofErr w:type="spellStart"/>
            <w:r w:rsidRPr="00495412">
              <w:rPr>
                <w:b/>
                <w:bCs/>
                <w:u w:val="single"/>
              </w:rPr>
              <w:t>mai</w:t>
            </w:r>
            <w:proofErr w:type="spellEnd"/>
            <w:r w:rsidRPr="00495412">
              <w:rPr>
                <w:b/>
                <w:bCs/>
                <w:u w:val="single"/>
              </w:rPr>
              <w:t xml:space="preserve"> </w:t>
            </w:r>
            <w:proofErr w:type="spellStart"/>
            <w:r w:rsidRPr="00495412">
              <w:rPr>
                <w:b/>
                <w:bCs/>
                <w:u w:val="single"/>
              </w:rPr>
              <w:t>scăzut</w:t>
            </w:r>
            <w:proofErr w:type="spellEnd"/>
            <w:r w:rsidRPr="004A377C">
              <w:rPr>
                <w:b/>
                <w:bCs/>
              </w:rPr>
              <w:t xml:space="preserve"> cu </w:t>
            </w:r>
            <w:proofErr w:type="spellStart"/>
            <w:r w:rsidRPr="004A377C">
              <w:rPr>
                <w:b/>
                <w:bCs/>
              </w:rPr>
              <w:t>corespunderea</w:t>
            </w:r>
            <w:proofErr w:type="spellEnd"/>
            <w:r w:rsidRPr="004A377C">
              <w:rPr>
                <w:b/>
                <w:bCs/>
              </w:rPr>
              <w:t xml:space="preserve"> </w:t>
            </w:r>
            <w:proofErr w:type="spellStart"/>
            <w:r w:rsidRPr="004A377C">
              <w:rPr>
                <w:b/>
                <w:bCs/>
              </w:rPr>
              <w:t>tuturor</w:t>
            </w:r>
            <w:proofErr w:type="spellEnd"/>
            <w:r w:rsidRPr="004A377C">
              <w:rPr>
                <w:b/>
                <w:bCs/>
              </w:rPr>
              <w:t xml:space="preserve"> </w:t>
            </w:r>
            <w:proofErr w:type="spellStart"/>
            <w:r w:rsidRPr="004A377C">
              <w:rPr>
                <w:b/>
                <w:bCs/>
              </w:rPr>
              <w:t>cerințelor</w:t>
            </w:r>
            <w:proofErr w:type="spellEnd"/>
            <w:r w:rsidRPr="004A377C">
              <w:rPr>
                <w:b/>
                <w:bCs/>
              </w:rPr>
              <w:t xml:space="preserve"> </w:t>
            </w:r>
            <w:proofErr w:type="spellStart"/>
            <w:r w:rsidRPr="004A377C">
              <w:rPr>
                <w:b/>
                <w:bCs/>
              </w:rPr>
              <w:t>obligatorii</w:t>
            </w:r>
            <w:proofErr w:type="spellEnd"/>
            <w:r w:rsidRPr="004A377C">
              <w:rPr>
                <w:b/>
                <w:bCs/>
              </w:rPr>
              <w:t xml:space="preserve"> solicitate </w:t>
            </w:r>
            <w:proofErr w:type="spellStart"/>
            <w:r w:rsidRPr="004A377C">
              <w:rPr>
                <w:b/>
                <w:bCs/>
              </w:rPr>
              <w:t>privind</w:t>
            </w:r>
            <w:proofErr w:type="spellEnd"/>
            <w:r w:rsidRPr="004A377C">
              <w:rPr>
                <w:b/>
                <w:bCs/>
              </w:rPr>
              <w:t xml:space="preserve"> </w:t>
            </w:r>
            <w:proofErr w:type="spellStart"/>
            <w:r w:rsidRPr="004A377C">
              <w:rPr>
                <w:b/>
                <w:bCs/>
              </w:rPr>
              <w:t>obiectul</w:t>
            </w:r>
            <w:proofErr w:type="spellEnd"/>
            <w:r w:rsidRPr="004A377C">
              <w:rPr>
                <w:b/>
                <w:bCs/>
              </w:rPr>
              <w:t xml:space="preserve"> </w:t>
            </w:r>
            <w:proofErr w:type="spellStart"/>
            <w:r w:rsidRPr="004A377C">
              <w:rPr>
                <w:b/>
                <w:bCs/>
              </w:rPr>
              <w:t>achiziției</w:t>
            </w:r>
            <w:proofErr w:type="spellEnd"/>
            <w:r>
              <w:rPr>
                <w:b/>
                <w:bCs/>
              </w:rPr>
              <w:t>.</w:t>
            </w:r>
          </w:p>
          <w:p w14:paraId="06B60E1D" w14:textId="77777777" w:rsidR="00035AAE" w:rsidRPr="00FF430B" w:rsidRDefault="00035AAE" w:rsidP="00035AAE">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4019B033" w:rsidR="00615E49" w:rsidRPr="00FF430B" w:rsidRDefault="00D91623" w:rsidP="00615E49">
            <w:pPr>
              <w:spacing w:line="276" w:lineRule="auto"/>
              <w:contextualSpacing/>
              <w:jc w:val="both"/>
              <w:rPr>
                <w:rFonts w:eastAsia="Calibri"/>
                <w:noProof w:val="0"/>
                <w:lang w:val="ro-MD"/>
              </w:rPr>
            </w:pPr>
            <w:r>
              <w:rPr>
                <w:lang w:val="ro-MD"/>
              </w:rPr>
              <w:t>februarie</w:t>
            </w:r>
            <w:r w:rsidR="00035AAE">
              <w:rPr>
                <w:lang w:val="ro-MD"/>
              </w:rPr>
              <w:t xml:space="preserve"> 202</w:t>
            </w:r>
            <w:r>
              <w:rPr>
                <w:lang w:val="ro-MD"/>
              </w:rPr>
              <w:t>6</w:t>
            </w: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 xml:space="preserve">Sistem dinamic de achiziție </w:t>
            </w:r>
            <w:r w:rsidRPr="00D91623">
              <w:rPr>
                <w:rFonts w:eastAsia="Calibri"/>
                <w:noProof w:val="0"/>
                <w:lang w:val="ro-MD"/>
              </w:rPr>
              <w:t>□</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Nu </w:t>
            </w:r>
            <w:r w:rsidRPr="00035AAE">
              <w:rPr>
                <w:rFonts w:eastAsia="Calibri"/>
                <w:noProof w:val="0"/>
                <w:shd w:val="clear" w:color="auto" w:fill="000000" w:themeFill="text1"/>
                <w:lang w:val="ro-MD"/>
              </w:rPr>
              <w:t>□</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lastRenderedPageBreak/>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Default="000E4D7D" w:rsidP="00615E49">
      <w:pPr>
        <w:spacing w:after="160" w:line="276" w:lineRule="auto"/>
        <w:rPr>
          <w:rFonts w:ascii="Calibri" w:eastAsia="Calibri" w:hAnsi="Calibri"/>
          <w:noProof w:val="0"/>
          <w:sz w:val="22"/>
          <w:szCs w:val="22"/>
          <w:lang w:val="ro-MD"/>
        </w:rPr>
      </w:pPr>
    </w:p>
    <w:p w14:paraId="31ABCEED" w14:textId="77777777" w:rsidR="00840D56" w:rsidRDefault="00840D56" w:rsidP="00615E49">
      <w:pPr>
        <w:spacing w:after="160" w:line="276" w:lineRule="auto"/>
        <w:rPr>
          <w:rFonts w:ascii="Calibri" w:eastAsia="Calibri" w:hAnsi="Calibri"/>
          <w:noProof w:val="0"/>
          <w:sz w:val="22"/>
          <w:szCs w:val="22"/>
          <w:lang w:val="ro-MD"/>
        </w:rPr>
      </w:pPr>
    </w:p>
    <w:p w14:paraId="33714584" w14:textId="77777777" w:rsidR="00840D56" w:rsidRDefault="00840D56" w:rsidP="00615E49">
      <w:pPr>
        <w:spacing w:after="160" w:line="276" w:lineRule="auto"/>
        <w:rPr>
          <w:rFonts w:ascii="Calibri" w:eastAsia="Calibri" w:hAnsi="Calibri"/>
          <w:noProof w:val="0"/>
          <w:sz w:val="22"/>
          <w:szCs w:val="22"/>
          <w:lang w:val="ro-MD"/>
        </w:rPr>
      </w:pPr>
    </w:p>
    <w:p w14:paraId="4950CF82" w14:textId="77777777" w:rsidR="00840D56" w:rsidRDefault="00840D56" w:rsidP="00615E49">
      <w:pPr>
        <w:spacing w:after="160" w:line="276" w:lineRule="auto"/>
        <w:rPr>
          <w:rFonts w:ascii="Calibri" w:eastAsia="Calibri" w:hAnsi="Calibri"/>
          <w:noProof w:val="0"/>
          <w:sz w:val="22"/>
          <w:szCs w:val="22"/>
          <w:lang w:val="ro-MD"/>
        </w:rPr>
      </w:pPr>
    </w:p>
    <w:p w14:paraId="6E5B32B4" w14:textId="77777777" w:rsidR="00840D56" w:rsidRDefault="00840D56" w:rsidP="00615E49">
      <w:pPr>
        <w:spacing w:after="160" w:line="276" w:lineRule="auto"/>
        <w:rPr>
          <w:rFonts w:ascii="Calibri" w:eastAsia="Calibri" w:hAnsi="Calibri"/>
          <w:noProof w:val="0"/>
          <w:sz w:val="22"/>
          <w:szCs w:val="22"/>
          <w:lang w:val="ro-MD"/>
        </w:rPr>
      </w:pPr>
    </w:p>
    <w:p w14:paraId="2FA78A05" w14:textId="77777777" w:rsidR="00840D56" w:rsidRDefault="00840D56" w:rsidP="00615E49">
      <w:pPr>
        <w:spacing w:after="160" w:line="276" w:lineRule="auto"/>
        <w:rPr>
          <w:rFonts w:ascii="Calibri" w:eastAsia="Calibri" w:hAnsi="Calibri"/>
          <w:noProof w:val="0"/>
          <w:sz w:val="22"/>
          <w:szCs w:val="22"/>
          <w:lang w:val="ro-MD"/>
        </w:rPr>
      </w:pPr>
    </w:p>
    <w:p w14:paraId="00CA80CA" w14:textId="77777777" w:rsidR="00840D56" w:rsidRDefault="00840D56" w:rsidP="00615E49">
      <w:pPr>
        <w:spacing w:after="160" w:line="276" w:lineRule="auto"/>
        <w:rPr>
          <w:rFonts w:ascii="Calibri" w:eastAsia="Calibri" w:hAnsi="Calibri"/>
          <w:noProof w:val="0"/>
          <w:sz w:val="22"/>
          <w:szCs w:val="22"/>
          <w:lang w:val="ro-MD"/>
        </w:rPr>
      </w:pPr>
    </w:p>
    <w:p w14:paraId="7C8265C9" w14:textId="77777777" w:rsidR="00840D56" w:rsidRDefault="00840D56" w:rsidP="00615E49">
      <w:pPr>
        <w:spacing w:after="160" w:line="276" w:lineRule="auto"/>
        <w:rPr>
          <w:rFonts w:ascii="Calibri" w:eastAsia="Calibri" w:hAnsi="Calibri"/>
          <w:noProof w:val="0"/>
          <w:sz w:val="22"/>
          <w:szCs w:val="22"/>
          <w:lang w:val="ro-MD"/>
        </w:rPr>
      </w:pPr>
    </w:p>
    <w:p w14:paraId="436B5F85" w14:textId="77777777" w:rsidR="00840D56" w:rsidRDefault="00840D56" w:rsidP="00615E49">
      <w:pPr>
        <w:spacing w:after="160" w:line="276" w:lineRule="auto"/>
        <w:rPr>
          <w:rFonts w:ascii="Calibri" w:eastAsia="Calibri" w:hAnsi="Calibri"/>
          <w:noProof w:val="0"/>
          <w:sz w:val="22"/>
          <w:szCs w:val="22"/>
          <w:lang w:val="ro-MD"/>
        </w:rPr>
      </w:pPr>
    </w:p>
    <w:p w14:paraId="6B9192E1" w14:textId="77777777" w:rsidR="00840D56" w:rsidRDefault="00840D56" w:rsidP="00615E49">
      <w:pPr>
        <w:spacing w:after="160" w:line="276" w:lineRule="auto"/>
        <w:rPr>
          <w:rFonts w:ascii="Calibri" w:eastAsia="Calibri" w:hAnsi="Calibri"/>
          <w:noProof w:val="0"/>
          <w:sz w:val="22"/>
          <w:szCs w:val="22"/>
          <w:lang w:val="ro-MD"/>
        </w:rPr>
      </w:pPr>
    </w:p>
    <w:p w14:paraId="43528FCA" w14:textId="77777777" w:rsidR="00840D56" w:rsidRDefault="00840D56" w:rsidP="00615E49">
      <w:pPr>
        <w:spacing w:after="160" w:line="276" w:lineRule="auto"/>
        <w:rPr>
          <w:rFonts w:ascii="Calibri" w:eastAsia="Calibri" w:hAnsi="Calibri"/>
          <w:noProof w:val="0"/>
          <w:sz w:val="22"/>
          <w:szCs w:val="22"/>
          <w:lang w:val="ro-MD"/>
        </w:rPr>
      </w:pPr>
    </w:p>
    <w:p w14:paraId="5E0A258B" w14:textId="77777777" w:rsidR="00840D56" w:rsidRDefault="00840D56" w:rsidP="00615E49">
      <w:pPr>
        <w:spacing w:after="160" w:line="276" w:lineRule="auto"/>
        <w:rPr>
          <w:rFonts w:ascii="Calibri" w:eastAsia="Calibri" w:hAnsi="Calibri"/>
          <w:noProof w:val="0"/>
          <w:sz w:val="22"/>
          <w:szCs w:val="22"/>
          <w:lang w:val="ro-MD"/>
        </w:rPr>
      </w:pPr>
    </w:p>
    <w:p w14:paraId="24FB71B2" w14:textId="77777777" w:rsidR="00A814EE" w:rsidRDefault="00A814EE" w:rsidP="00615E49">
      <w:pPr>
        <w:spacing w:after="160" w:line="276" w:lineRule="auto"/>
        <w:rPr>
          <w:rFonts w:ascii="Calibri" w:eastAsia="Calibri" w:hAnsi="Calibri"/>
          <w:noProof w:val="0"/>
          <w:sz w:val="22"/>
          <w:szCs w:val="22"/>
          <w:lang w:val="ro-MD"/>
        </w:rPr>
      </w:pPr>
    </w:p>
    <w:p w14:paraId="4F66E27C" w14:textId="77777777" w:rsidR="00A814EE" w:rsidRPr="00FF430B" w:rsidRDefault="00A814EE"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251B6A06"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p>
    <w:p w14:paraId="603365BF" w14:textId="77777777" w:rsidR="00BE362C" w:rsidRPr="00FF430B" w:rsidRDefault="00BE362C" w:rsidP="00BE362C">
      <w:pPr>
        <w:rPr>
          <w:noProof w:val="0"/>
          <w:sz w:val="20"/>
          <w:szCs w:val="20"/>
          <w:lang w:val="ro-MD" w:eastAsia="ru-RU"/>
        </w:rPr>
      </w:pPr>
    </w:p>
    <w:p w14:paraId="2ED345BA" w14:textId="2179557D"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00A36376">
        <w:rPr>
          <w:b/>
          <w:bCs/>
        </w:rPr>
        <w:t xml:space="preserve">Lucrări, </w:t>
      </w:r>
      <w:r w:rsidR="00A36376" w:rsidRPr="009B74AC">
        <w:rPr>
          <w:u w:val="single"/>
        </w:rPr>
        <w:t>„Reconstruirea scării de acces, reparația parțială a fațadelor și amenajarea teritoriului a imobilului din mun. Chișinău, str. Mitropolit Gavriil Bănulescu-Bodoni, nr. 26</w:t>
      </w:r>
      <w:r w:rsidR="009B74AC" w:rsidRPr="009B74AC">
        <w:t xml:space="preserve">, </w:t>
      </w:r>
      <w:r w:rsidRPr="00FF430B">
        <w:rPr>
          <w:b/>
          <w:noProof w:val="0"/>
          <w:lang w:val="ro-MD" w:eastAsia="ru-RU"/>
        </w:rPr>
        <w:t xml:space="preserve">prin procedura de </w:t>
      </w:r>
      <w:r w:rsidR="001A1A16" w:rsidRPr="00FF430B">
        <w:rPr>
          <w:b/>
          <w:noProof w:val="0"/>
          <w:lang w:val="ro-MD" w:eastAsia="ru-RU"/>
        </w:rPr>
        <w:t>a</w:t>
      </w:r>
      <w:r w:rsidRPr="00FF430B">
        <w:rPr>
          <w:b/>
          <w:noProof w:val="0"/>
          <w:lang w:val="ro-MD" w:eastAsia="ru-RU"/>
        </w:rPr>
        <w:t>chiziție</w:t>
      </w:r>
      <w:r w:rsidR="00A36376">
        <w:rPr>
          <w:b/>
          <w:noProof w:val="0"/>
          <w:lang w:val="ro-MD" w:eastAsia="ru-RU"/>
        </w:rPr>
        <w:t xml:space="preserve"> Licitație deschisă</w:t>
      </w:r>
      <w:r w:rsidRPr="00FF430B">
        <w:rPr>
          <w:b/>
          <w:noProof w:val="0"/>
          <w:lang w:val="ro-MD" w:eastAsia="ru-RU"/>
        </w:rPr>
        <w:br/>
      </w:r>
      <w:r w:rsidR="00A36376" w:rsidRPr="00C3020F">
        <w:rPr>
          <w:b/>
          <w:noProof w:val="0"/>
          <w:lang w:val="ro-MD" w:eastAsia="ru-RU"/>
        </w:rPr>
        <w:t xml:space="preserve"> </w:t>
      </w:r>
      <w:r w:rsidR="00C3020F" w:rsidRPr="00C3020F">
        <w:rPr>
          <w:b/>
          <w:noProof w:val="0"/>
          <w:lang w:val="ro-MD" w:eastAsia="ru-RU"/>
        </w:rPr>
        <w:t xml:space="preserve">Procedura a fost inclusă în planul de achiziții publice a autorității contractante: </w:t>
      </w:r>
      <w:r w:rsidR="00C3020F" w:rsidRPr="009B74AC">
        <w:rPr>
          <w:bCs/>
          <w:noProof w:val="0"/>
          <w:u w:val="single"/>
          <w:lang w:val="ro-MD" w:eastAsia="ru-RU"/>
        </w:rPr>
        <w:t>DA</w:t>
      </w:r>
    </w:p>
    <w:p w14:paraId="7A26B547" w14:textId="146E1236" w:rsidR="00BE362C" w:rsidRDefault="00C3020F" w:rsidP="001A1A16">
      <w:pPr>
        <w:shd w:val="clear" w:color="auto" w:fill="FFFFFF" w:themeFill="background1"/>
        <w:spacing w:before="120"/>
        <w:outlineLvl w:val="0"/>
        <w:rPr>
          <w:b/>
          <w:noProof w:val="0"/>
          <w:lang w:val="ro-MD" w:eastAsia="ru-RU"/>
        </w:rPr>
      </w:pPr>
      <w:r w:rsidRPr="00C3020F">
        <w:rPr>
          <w:b/>
          <w:noProof w:val="0"/>
          <w:lang w:val="ro-MD" w:eastAsia="ru-RU"/>
        </w:rPr>
        <w:t>Link-</w:t>
      </w:r>
      <w:proofErr w:type="spellStart"/>
      <w:r w:rsidRPr="00C3020F">
        <w:rPr>
          <w:b/>
          <w:noProof w:val="0"/>
          <w:lang w:val="ro-MD" w:eastAsia="ru-RU"/>
        </w:rPr>
        <w:t>ul</w:t>
      </w:r>
      <w:proofErr w:type="spellEnd"/>
      <w:r w:rsidRPr="00C3020F">
        <w:rPr>
          <w:b/>
          <w:noProof w:val="0"/>
          <w:lang w:val="ro-MD" w:eastAsia="ru-RU"/>
        </w:rPr>
        <w:t xml:space="preserve"> către planul de achiziții publice publicat:</w:t>
      </w:r>
      <w:r>
        <w:rPr>
          <w:b/>
          <w:noProof w:val="0"/>
          <w:lang w:val="ro-MD" w:eastAsia="ru-RU"/>
        </w:rPr>
        <w:t xml:space="preserve"> </w:t>
      </w:r>
    </w:p>
    <w:p w14:paraId="423FD95C" w14:textId="49A35072" w:rsidR="00C3020F" w:rsidRPr="009B74AC" w:rsidRDefault="00C3020F" w:rsidP="001A1A16">
      <w:pPr>
        <w:shd w:val="clear" w:color="auto" w:fill="FFFFFF" w:themeFill="background1"/>
        <w:spacing w:before="120"/>
        <w:outlineLvl w:val="0"/>
        <w:rPr>
          <w:bCs/>
          <w:noProof w:val="0"/>
          <w:u w:val="single"/>
          <w:lang w:val="ro-MD" w:eastAsia="ru-RU"/>
        </w:rPr>
      </w:pPr>
      <w:r w:rsidRPr="009B74AC">
        <w:rPr>
          <w:bCs/>
          <w:noProof w:val="0"/>
          <w:u w:val="single"/>
          <w:lang w:val="ro-MD" w:eastAsia="ru-RU"/>
        </w:rPr>
        <w:t>https://ani.md/sites/default/files/plan-achizitii-2026.pdf</w:t>
      </w:r>
    </w:p>
    <w:p w14:paraId="3A055449" w14:textId="60674115"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Denumirea autorității contractante: </w:t>
      </w:r>
      <w:r w:rsidR="00A36376" w:rsidRPr="009B74AC">
        <w:rPr>
          <w:bCs/>
          <w:noProof w:val="0"/>
          <w:u w:val="single"/>
          <w:lang w:val="ro-MD" w:eastAsia="ru-RU"/>
        </w:rPr>
        <w:t>Autoritatea Națională de Integritate</w:t>
      </w:r>
      <w:r w:rsidR="00A36376">
        <w:rPr>
          <w:b/>
          <w:noProof w:val="0"/>
          <w:lang w:val="ro-MD" w:eastAsia="ru-RU"/>
        </w:rPr>
        <w:t xml:space="preserve"> </w:t>
      </w:r>
    </w:p>
    <w:p w14:paraId="797F5925" w14:textId="345F965E"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00A36376" w:rsidRPr="009B74AC">
        <w:rPr>
          <w:bCs/>
          <w:u w:val="single"/>
        </w:rPr>
        <w:t>1012601000203</w:t>
      </w:r>
    </w:p>
    <w:p w14:paraId="258BDE79" w14:textId="1B39D2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00A36376" w:rsidRPr="009B74AC">
        <w:rPr>
          <w:u w:val="single"/>
        </w:rPr>
        <w:t>mun. Chișinău, str. Mitropolit Gavriil Bănulescu-Bodoni, nr. 26</w:t>
      </w:r>
    </w:p>
    <w:p w14:paraId="01E28F85" w14:textId="277EBDB8"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00C3020F" w:rsidRPr="009B74AC">
        <w:rPr>
          <w:bCs/>
          <w:noProof w:val="0"/>
          <w:u w:val="single"/>
          <w:shd w:val="clear" w:color="auto" w:fill="FFFFFF" w:themeFill="background1"/>
          <w:lang w:eastAsia="ru-RU"/>
        </w:rPr>
        <w:t>(022) 820 630 / (022)820 629</w:t>
      </w:r>
    </w:p>
    <w:p w14:paraId="6BA88056" w14:textId="7A28E41F" w:rsidR="00BE362C" w:rsidRPr="009B74AC" w:rsidRDefault="00BE362C" w:rsidP="002F556B">
      <w:pPr>
        <w:numPr>
          <w:ilvl w:val="0"/>
          <w:numId w:val="25"/>
        </w:numPr>
        <w:shd w:val="clear" w:color="auto" w:fill="FFFFFF" w:themeFill="background1"/>
        <w:tabs>
          <w:tab w:val="left" w:pos="284"/>
          <w:tab w:val="right" w:pos="9531"/>
        </w:tabs>
        <w:spacing w:before="120"/>
        <w:ind w:left="284" w:hanging="284"/>
        <w:rPr>
          <w:bCs/>
          <w:noProof w:val="0"/>
          <w:u w:val="single"/>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00C3020F" w:rsidRPr="009B74AC">
        <w:rPr>
          <w:bCs/>
          <w:noProof w:val="0"/>
          <w:u w:val="single"/>
          <w:shd w:val="clear" w:color="auto" w:fill="FFFFFF" w:themeFill="background1"/>
          <w:lang w:eastAsia="ru-RU"/>
        </w:rPr>
        <w:t>info@ani.md/ www.ani.md</w:t>
      </w:r>
    </w:p>
    <w:p w14:paraId="3A5044BA" w14:textId="77777777" w:rsidR="00BE362C" w:rsidRPr="009B74AC" w:rsidRDefault="00BE362C" w:rsidP="002F556B">
      <w:pPr>
        <w:numPr>
          <w:ilvl w:val="0"/>
          <w:numId w:val="25"/>
        </w:numPr>
        <w:shd w:val="clear" w:color="auto" w:fill="FFFFFF" w:themeFill="background1"/>
        <w:tabs>
          <w:tab w:val="left" w:pos="284"/>
          <w:tab w:val="right" w:pos="9531"/>
        </w:tabs>
        <w:spacing w:before="120"/>
        <w:ind w:left="288" w:hanging="288"/>
        <w:rPr>
          <w:bCs/>
          <w:iCs/>
          <w:noProof w:val="0"/>
          <w:u w:val="single"/>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9B74AC">
        <w:rPr>
          <w:bCs/>
          <w:iCs/>
          <w:noProof w:val="0"/>
          <w:u w:val="single"/>
          <w:lang w:val="ro-MD" w:eastAsia="ru-RU"/>
        </w:rPr>
        <w:t>documentația de atribuire este anexată în cadrul procedurii în SIA RSAP</w:t>
      </w:r>
    </w:p>
    <w:p w14:paraId="34696A1D" w14:textId="169B26FD" w:rsidR="00BE362C" w:rsidRPr="00FF430B" w:rsidRDefault="00BE362C" w:rsidP="00C3020F">
      <w:pPr>
        <w:numPr>
          <w:ilvl w:val="0"/>
          <w:numId w:val="25"/>
        </w:numPr>
        <w:shd w:val="clear" w:color="auto" w:fill="FFFFFF" w:themeFill="background1"/>
        <w:tabs>
          <w:tab w:val="left" w:pos="284"/>
          <w:tab w:val="right" w:pos="9531"/>
        </w:tabs>
        <w:spacing w:before="120"/>
        <w:ind w:left="288" w:hanging="288"/>
        <w:jc w:val="both"/>
        <w:rPr>
          <w:b/>
          <w:noProof w:val="0"/>
          <w:lang w:val="ro-MD" w:eastAsia="ru-RU"/>
        </w:rPr>
      </w:pPr>
      <w:r w:rsidRPr="00FF430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C3020F" w:rsidRPr="009B74AC">
        <w:rPr>
          <w:bCs/>
          <w:noProof w:val="0"/>
          <w:u w:val="single"/>
          <w:lang w:eastAsia="ru-RU"/>
        </w:rPr>
        <w:t>Autoritatea Națională de Integritate este o autoritate publică independentă fată de alte organizații publice, fată de alte persoane juridice de drept public sau privat și față de persoanele fizice, ce funcționează la nivel național ca structură unică. Autoritatea asigură integritatea în exercitarea funcției publice sau funcției de demnitate publică și prevenirea corupției prin realizarea controlului averii și al intereselor personale și privind respectarea regimului juridic al conflictelor de interese, al incompatibilităților, restricțiilor și limitărilor.</w:t>
      </w:r>
    </w:p>
    <w:p w14:paraId="4B18AC82" w14:textId="7E03BFA1" w:rsidR="00BE362C"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a de achiziție privind</w:t>
      </w:r>
      <w:r w:rsidR="009B74AC">
        <w:rPr>
          <w:b/>
          <w:noProof w:val="0"/>
          <w:lang w:val="ro-MD" w:eastAsia="ru-RU"/>
        </w:rPr>
        <w:t xml:space="preserve"> </w:t>
      </w:r>
      <w:r w:rsidR="009B74AC" w:rsidRPr="00FF430B">
        <w:rPr>
          <w:b/>
          <w:noProof w:val="0"/>
          <w:lang w:val="ro-MD" w:eastAsia="ru-RU"/>
        </w:rPr>
        <w:t>achiziționarea</w:t>
      </w:r>
      <w:r w:rsidR="00093AE5" w:rsidRPr="00FF430B">
        <w:rPr>
          <w:b/>
          <w:noProof w:val="0"/>
          <w:lang w:val="ro-MD" w:eastAsia="ru-RU"/>
        </w:rPr>
        <w:t xml:space="preserve"> </w:t>
      </w:r>
      <w:r w:rsidRPr="00FF430B">
        <w:rPr>
          <w:b/>
          <w:noProof w:val="0"/>
          <w:lang w:val="ro-MD" w:eastAsia="ru-RU"/>
        </w:rPr>
        <w:t>lucrări:</w:t>
      </w:r>
    </w:p>
    <w:p w14:paraId="68701D53" w14:textId="77777777" w:rsidR="009B74AC" w:rsidRPr="00FF430B" w:rsidRDefault="009B74AC" w:rsidP="009B74AC">
      <w:pPr>
        <w:shd w:val="clear" w:color="auto" w:fill="FFFFFF" w:themeFill="background1"/>
        <w:tabs>
          <w:tab w:val="left" w:pos="284"/>
          <w:tab w:val="right" w:pos="426"/>
        </w:tabs>
        <w:spacing w:before="120"/>
        <w:ind w:left="284"/>
        <w:rPr>
          <w:b/>
          <w:noProof w:val="0"/>
          <w:lang w:val="ro-MD" w:eastAsia="ru-RU"/>
        </w:rPr>
      </w:pP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22ABBE08" w:rsidR="00BE362C" w:rsidRPr="00FF430B" w:rsidRDefault="00C3020F"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244526D" w:rsidR="00BE362C" w:rsidRPr="00FF430B" w:rsidRDefault="00C3020F" w:rsidP="00BE362C">
            <w:pPr>
              <w:shd w:val="clear" w:color="auto" w:fill="FFFFFF" w:themeFill="background1"/>
              <w:spacing w:before="120"/>
              <w:jc w:val="center"/>
              <w:rPr>
                <w:noProof w:val="0"/>
                <w:sz w:val="20"/>
                <w:szCs w:val="20"/>
                <w:lang w:val="ro-MD" w:eastAsia="ru-RU"/>
              </w:rPr>
            </w:pPr>
            <w:r w:rsidRPr="00512BDA">
              <w:rPr>
                <w:b/>
                <w:bCs/>
              </w:rPr>
              <w:t>454</w:t>
            </w:r>
            <w:r>
              <w:rPr>
                <w:b/>
                <w:bCs/>
              </w:rPr>
              <w:t>53000-7</w:t>
            </w: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3D42478E" w:rsidR="00BE362C" w:rsidRPr="00FF430B" w:rsidRDefault="00C3020F" w:rsidP="00BE362C">
            <w:pPr>
              <w:shd w:val="clear" w:color="auto" w:fill="FFFFFF" w:themeFill="background1"/>
              <w:spacing w:before="120"/>
              <w:jc w:val="center"/>
              <w:rPr>
                <w:noProof w:val="0"/>
                <w:sz w:val="20"/>
                <w:szCs w:val="20"/>
                <w:lang w:val="ro-MD" w:eastAsia="ru-RU"/>
              </w:rPr>
            </w:pPr>
            <w:r w:rsidRPr="009B74AC">
              <w:rPr>
                <w:lang w:val="ro-MD"/>
              </w:rPr>
              <w:t xml:space="preserve">Licitație deschisa, </w:t>
            </w:r>
            <w:r w:rsidRPr="009B74AC">
              <w:rPr>
                <w:i/>
                <w:iCs/>
                <w:lang w:val="ro-MD"/>
              </w:rPr>
              <w:t>„</w:t>
            </w:r>
            <w:r w:rsidRPr="009B74AC">
              <w:t>Reconstruirea scării de acces, reparația parțială a fațadelor și amenajarea teritoriului a imobilului din mun. Chișinău, str. Mitropolit Gavriil Bănulescu-Bodoni, nr. 26”</w:t>
            </w:r>
            <w:r w:rsidRPr="009B74AC">
              <w:rPr>
                <w:i/>
                <w:iCs/>
                <w:lang w:val="it-IT"/>
              </w:rPr>
              <w:t xml:space="preserve"> </w:t>
            </w:r>
            <w:r w:rsidRPr="009B74AC">
              <w:rPr>
                <w:i/>
                <w:iCs/>
                <w:sz w:val="22"/>
                <w:szCs w:val="22"/>
                <w:lang w:val="it-IT"/>
              </w:rPr>
              <w:t>nr.cad.0100419.095.01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449B798C" w:rsidR="00BE362C" w:rsidRPr="00FF430B" w:rsidRDefault="00C3020F"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lucrări</w:t>
            </w: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1B92D8E9" w:rsidR="00BE362C" w:rsidRPr="00FF430B" w:rsidRDefault="00C3020F"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65E94E5A" w:rsidR="00BE362C" w:rsidRPr="00FF430B" w:rsidRDefault="00C3020F"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Conform proiectului de execuție</w:t>
            </w:r>
          </w:p>
        </w:tc>
        <w:tc>
          <w:tcPr>
            <w:tcW w:w="1980" w:type="dxa"/>
            <w:tcBorders>
              <w:top w:val="single" w:sz="4" w:space="0" w:color="auto"/>
              <w:left w:val="single" w:sz="4" w:space="0" w:color="auto"/>
              <w:bottom w:val="single" w:sz="4" w:space="0" w:color="auto"/>
              <w:right w:val="single" w:sz="4" w:space="0" w:color="auto"/>
            </w:tcBorders>
          </w:tcPr>
          <w:p w14:paraId="517452DB" w14:textId="77777777" w:rsidR="00BE362C" w:rsidRDefault="00BE362C" w:rsidP="00BE362C">
            <w:pPr>
              <w:shd w:val="clear" w:color="auto" w:fill="FFFFFF" w:themeFill="background1"/>
              <w:spacing w:before="120"/>
              <w:jc w:val="center"/>
              <w:rPr>
                <w:noProof w:val="0"/>
                <w:sz w:val="20"/>
                <w:szCs w:val="20"/>
                <w:lang w:val="ro-MD" w:eastAsia="ru-RU"/>
              </w:rPr>
            </w:pPr>
          </w:p>
          <w:p w14:paraId="4407E655" w14:textId="77777777" w:rsidR="00C3020F" w:rsidRDefault="00C3020F" w:rsidP="00BE362C">
            <w:pPr>
              <w:shd w:val="clear" w:color="auto" w:fill="FFFFFF" w:themeFill="background1"/>
              <w:spacing w:before="120"/>
              <w:jc w:val="center"/>
              <w:rPr>
                <w:noProof w:val="0"/>
                <w:sz w:val="20"/>
                <w:szCs w:val="20"/>
                <w:lang w:val="ro-MD" w:eastAsia="ru-RU"/>
              </w:rPr>
            </w:pPr>
          </w:p>
          <w:p w14:paraId="178E85F8" w14:textId="77777777" w:rsidR="00C3020F" w:rsidRDefault="00C3020F" w:rsidP="00BE362C">
            <w:pPr>
              <w:shd w:val="clear" w:color="auto" w:fill="FFFFFF" w:themeFill="background1"/>
              <w:spacing w:before="120"/>
              <w:jc w:val="center"/>
              <w:rPr>
                <w:noProof w:val="0"/>
                <w:sz w:val="20"/>
                <w:szCs w:val="20"/>
                <w:lang w:val="ro-MD" w:eastAsia="ru-RU"/>
              </w:rPr>
            </w:pPr>
          </w:p>
          <w:p w14:paraId="5616DDD9" w14:textId="77777777" w:rsidR="00C3020F" w:rsidRDefault="00C3020F" w:rsidP="00BE362C">
            <w:pPr>
              <w:shd w:val="clear" w:color="auto" w:fill="FFFFFF" w:themeFill="background1"/>
              <w:spacing w:before="120"/>
              <w:jc w:val="center"/>
              <w:rPr>
                <w:noProof w:val="0"/>
                <w:sz w:val="20"/>
                <w:szCs w:val="20"/>
                <w:lang w:val="ro-MD" w:eastAsia="ru-RU"/>
              </w:rPr>
            </w:pPr>
          </w:p>
          <w:p w14:paraId="7E143C27" w14:textId="3323EF8E" w:rsidR="00C3020F" w:rsidRPr="00FF430B" w:rsidRDefault="00C3020F"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3 300 000,0 lei MD</w:t>
            </w: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16741956" w:rsidR="00BE362C" w:rsidRPr="00FF430B" w:rsidRDefault="00C3020F"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3 300 000,0 lei MD</w:t>
            </w:r>
          </w:p>
        </w:tc>
      </w:tr>
    </w:tbl>
    <w:p w14:paraId="3D38E887" w14:textId="179F1AB9"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w:t>
      </w:r>
      <w:r w:rsidR="00C3020F">
        <w:rPr>
          <w:b/>
          <w:noProof w:val="0"/>
          <w:lang w:val="ro-MD" w:eastAsia="ru-RU"/>
        </w:rPr>
        <w:t xml:space="preserve"> </w:t>
      </w:r>
      <w:r w:rsidR="00C3020F" w:rsidRPr="004801C5">
        <w:rPr>
          <w:bCs/>
          <w:noProof w:val="0"/>
          <w:u w:val="single"/>
          <w:lang w:val="ro-MD" w:eastAsia="ru-RU"/>
        </w:rPr>
        <w:t>Nu este cazul</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C3020F">
        <w:rPr>
          <w:noProof w:val="0"/>
          <w:u w:val="single"/>
          <w:lang w:val="ro-MD" w:eastAsia="ru-RU"/>
        </w:rPr>
        <w:t>Pentru toate loturile</w:t>
      </w:r>
      <w:r w:rsidRPr="00FF430B">
        <w:rPr>
          <w:noProof w:val="0"/>
          <w:lang w:val="ro-MD" w:eastAsia="ru-RU"/>
        </w:rPr>
        <w:t>;</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2A05C8B7" w14:textId="4AA28A7C" w:rsidR="00BE362C" w:rsidRPr="00FF430B" w:rsidRDefault="00BE362C" w:rsidP="00C3020F">
      <w:pPr>
        <w:numPr>
          <w:ilvl w:val="0"/>
          <w:numId w:val="25"/>
        </w:numPr>
        <w:shd w:val="clear" w:color="auto" w:fill="FFFFFF" w:themeFill="background1"/>
        <w:tabs>
          <w:tab w:val="right" w:pos="426"/>
        </w:tabs>
        <w:spacing w:before="120"/>
        <w:ind w:left="0" w:firstLine="0"/>
        <w:rPr>
          <w:noProof w:val="0"/>
          <w:sz w:val="20"/>
          <w:lang w:val="ro-MD" w:eastAsia="ru-RU"/>
        </w:rPr>
      </w:pPr>
      <w:r w:rsidRPr="00FF430B">
        <w:rPr>
          <w:b/>
          <w:noProof w:val="0"/>
          <w:lang w:val="ro-MD" w:eastAsia="ru-RU"/>
        </w:rPr>
        <w:t xml:space="preserve">Admiterea sau interzicerea ofertelor alternative: </w:t>
      </w:r>
      <w:r w:rsidR="00C3020F" w:rsidRPr="004801C5">
        <w:rPr>
          <w:bCs/>
          <w:noProof w:val="0"/>
          <w:u w:val="single"/>
          <w:lang w:val="ro-MD" w:eastAsia="ru-RU"/>
        </w:rPr>
        <w:t>Nu se admite</w:t>
      </w:r>
    </w:p>
    <w:p w14:paraId="3AF1E4BB" w14:textId="5DD5845A" w:rsidR="00BE362C" w:rsidRPr="004801C5" w:rsidRDefault="00BE362C" w:rsidP="002F556B">
      <w:pPr>
        <w:numPr>
          <w:ilvl w:val="0"/>
          <w:numId w:val="25"/>
        </w:numPr>
        <w:shd w:val="clear" w:color="auto" w:fill="FFFFFF" w:themeFill="background1"/>
        <w:tabs>
          <w:tab w:val="left" w:pos="0"/>
          <w:tab w:val="left" w:pos="284"/>
          <w:tab w:val="left" w:pos="426"/>
        </w:tabs>
        <w:spacing w:before="120"/>
        <w:ind w:left="284" w:hanging="284"/>
        <w:rPr>
          <w:bCs/>
          <w:noProof w:val="0"/>
          <w:u w:val="single"/>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 xml:space="preserve">prestare/executare solicitați: </w:t>
      </w:r>
      <w:r w:rsidR="001F2992">
        <w:rPr>
          <w:bCs/>
          <w:noProof w:val="0"/>
          <w:u w:val="single"/>
          <w:lang w:val="ro-MD" w:eastAsia="ru-RU"/>
        </w:rPr>
        <w:t>5 (CINCI)</w:t>
      </w:r>
      <w:r w:rsidR="00C3020F" w:rsidRPr="004801C5">
        <w:rPr>
          <w:bCs/>
          <w:noProof w:val="0"/>
          <w:u w:val="single"/>
          <w:lang w:val="ro-MD" w:eastAsia="ru-RU"/>
        </w:rPr>
        <w:t xml:space="preserve"> luni din data înregistrării contractului la Trezorerie</w:t>
      </w:r>
    </w:p>
    <w:p w14:paraId="6CE0A203" w14:textId="61AE9D9B"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w:t>
      </w:r>
      <w:r w:rsidR="00C3020F">
        <w:rPr>
          <w:b/>
          <w:noProof w:val="0"/>
          <w:lang w:val="ro-MD" w:eastAsia="ru-RU"/>
        </w:rPr>
        <w:t xml:space="preserve"> </w:t>
      </w:r>
      <w:r w:rsidR="00C3020F" w:rsidRPr="004801C5">
        <w:rPr>
          <w:bCs/>
          <w:noProof w:val="0"/>
          <w:u w:val="single"/>
          <w:lang w:val="ro-MD" w:eastAsia="ru-RU"/>
        </w:rPr>
        <w:t>31 decembrie 2026</w:t>
      </w:r>
    </w:p>
    <w:p w14:paraId="1E84D953" w14:textId="090B47E9" w:rsidR="00BE362C" w:rsidRPr="00FF430B" w:rsidRDefault="00BE362C" w:rsidP="00C3020F">
      <w:pPr>
        <w:numPr>
          <w:ilvl w:val="0"/>
          <w:numId w:val="25"/>
        </w:numPr>
        <w:tabs>
          <w:tab w:val="right" w:pos="426"/>
        </w:tabs>
        <w:spacing w:before="120"/>
        <w:ind w:left="360"/>
        <w:rPr>
          <w:noProof w:val="0"/>
          <w:sz w:val="20"/>
          <w:lang w:val="ro-MD" w:eastAsia="ru-RU"/>
        </w:rPr>
      </w:pPr>
      <w:r w:rsidRPr="00FF430B">
        <w:rPr>
          <w:b/>
          <w:noProof w:val="0"/>
          <w:lang w:val="ro-MD" w:eastAsia="ru-RU"/>
        </w:rPr>
        <w:t xml:space="preserve">Contract de achiziție rezervat atelierelor protejate sau că acesta poate fi executat numai în cadrul unor programe de angajare protejată (după caz): </w:t>
      </w:r>
      <w:r w:rsidR="004801C5">
        <w:rPr>
          <w:bCs/>
          <w:noProof w:val="0"/>
          <w:u w:val="single"/>
          <w:lang w:val="ro-MD" w:eastAsia="ru-RU"/>
        </w:rPr>
        <w:t>N</w:t>
      </w:r>
      <w:r w:rsidR="00C3020F" w:rsidRPr="004801C5">
        <w:rPr>
          <w:bCs/>
          <w:noProof w:val="0"/>
          <w:u w:val="single"/>
          <w:lang w:val="ro-MD" w:eastAsia="ru-RU"/>
        </w:rPr>
        <w:t>u se aplică</w:t>
      </w:r>
    </w:p>
    <w:p w14:paraId="233AD04A" w14:textId="632B75E3" w:rsidR="00BE362C" w:rsidRPr="00FF430B" w:rsidRDefault="00BE362C" w:rsidP="00C3020F">
      <w:pPr>
        <w:numPr>
          <w:ilvl w:val="0"/>
          <w:numId w:val="25"/>
        </w:numPr>
        <w:shd w:val="clear" w:color="auto" w:fill="FFFFFF" w:themeFill="background1"/>
        <w:tabs>
          <w:tab w:val="right" w:pos="426"/>
        </w:tabs>
        <w:spacing w:before="120"/>
        <w:ind w:left="360"/>
        <w:rPr>
          <w:noProof w:val="0"/>
          <w:sz w:val="2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w:t>
      </w:r>
      <w:r w:rsidR="004801C5">
        <w:rPr>
          <w:bCs/>
          <w:noProof w:val="0"/>
          <w:u w:val="single"/>
          <w:lang w:val="ro-MD" w:eastAsia="ru-RU"/>
        </w:rPr>
        <w:t>N</w:t>
      </w:r>
      <w:r w:rsidR="004801C5" w:rsidRPr="004801C5">
        <w:rPr>
          <w:bCs/>
          <w:noProof w:val="0"/>
          <w:u w:val="single"/>
          <w:lang w:val="ro-MD" w:eastAsia="ru-RU"/>
        </w:rPr>
        <w:t>u se aplică</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C3020F">
        <w:tc>
          <w:tcPr>
            <w:tcW w:w="575"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767"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26"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18"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C3020F">
        <w:tc>
          <w:tcPr>
            <w:tcW w:w="575" w:type="dxa"/>
          </w:tcPr>
          <w:p w14:paraId="5A2F5F10" w14:textId="03B612F1" w:rsidR="00BE362C" w:rsidRPr="00FF430B" w:rsidRDefault="00C3020F" w:rsidP="00BE362C">
            <w:pPr>
              <w:shd w:val="clear" w:color="auto" w:fill="FFFFFF" w:themeFill="background1"/>
              <w:tabs>
                <w:tab w:val="left" w:pos="612"/>
              </w:tabs>
              <w:spacing w:before="120" w:after="120"/>
              <w:rPr>
                <w:iCs/>
                <w:noProof w:val="0"/>
                <w:lang w:val="ro-MD" w:eastAsia="ru-RU"/>
              </w:rPr>
            </w:pPr>
            <w:r>
              <w:rPr>
                <w:iCs/>
                <w:noProof w:val="0"/>
                <w:lang w:val="ro-MD" w:eastAsia="ru-RU"/>
              </w:rPr>
              <w:t>1</w:t>
            </w:r>
          </w:p>
        </w:tc>
        <w:tc>
          <w:tcPr>
            <w:tcW w:w="3767" w:type="dxa"/>
          </w:tcPr>
          <w:p w14:paraId="665ED90E" w14:textId="44D7115F" w:rsidR="00BE362C" w:rsidRPr="00FF430B" w:rsidRDefault="00C3020F" w:rsidP="00BE362C">
            <w:pPr>
              <w:shd w:val="clear" w:color="auto" w:fill="FFFFFF" w:themeFill="background1"/>
              <w:tabs>
                <w:tab w:val="left" w:pos="612"/>
              </w:tabs>
              <w:spacing w:before="120" w:after="120"/>
              <w:rPr>
                <w:iCs/>
                <w:noProof w:val="0"/>
                <w:lang w:val="ro-MD" w:eastAsia="ru-RU"/>
              </w:rPr>
            </w:pPr>
            <w:r w:rsidRPr="00C3020F">
              <w:rPr>
                <w:iCs/>
                <w:noProof w:val="0"/>
                <w:lang w:eastAsia="ru-RU"/>
              </w:rPr>
              <w:t>Documentul unic de achiziții european (DUAE).</w:t>
            </w:r>
          </w:p>
        </w:tc>
        <w:tc>
          <w:tcPr>
            <w:tcW w:w="3526" w:type="dxa"/>
          </w:tcPr>
          <w:p w14:paraId="5FB9CBAB" w14:textId="0A86669F" w:rsidR="00BE362C" w:rsidRPr="00FF430B" w:rsidRDefault="00C3020F" w:rsidP="00BE362C">
            <w:pPr>
              <w:shd w:val="clear" w:color="auto" w:fill="FFFFFF" w:themeFill="background1"/>
              <w:tabs>
                <w:tab w:val="left" w:pos="612"/>
              </w:tabs>
              <w:spacing w:before="120" w:after="120"/>
              <w:rPr>
                <w:iCs/>
                <w:noProof w:val="0"/>
                <w:lang w:val="ro-MD" w:eastAsia="ru-RU"/>
              </w:rPr>
            </w:pPr>
            <w:r>
              <w:rPr>
                <w:iCs/>
                <w:noProof w:val="0"/>
                <w:lang w:eastAsia="ru-RU"/>
              </w:rPr>
              <w:t>O</w:t>
            </w:r>
            <w:r w:rsidRPr="00C3020F">
              <w:rPr>
                <w:iCs/>
                <w:noProof w:val="0"/>
                <w:lang w:eastAsia="ru-RU"/>
              </w:rPr>
              <w:t>riginal, confirmat prin aplicarea semnăturii electronice al ofertantului;</w:t>
            </w:r>
          </w:p>
        </w:tc>
        <w:tc>
          <w:tcPr>
            <w:tcW w:w="1618" w:type="dxa"/>
          </w:tcPr>
          <w:p w14:paraId="75C75A4D" w14:textId="62796855" w:rsidR="00BE362C" w:rsidRPr="00FF430B" w:rsidRDefault="00C3020F" w:rsidP="00BE362C">
            <w:pPr>
              <w:shd w:val="clear" w:color="auto" w:fill="FFFFFF" w:themeFill="background1"/>
              <w:tabs>
                <w:tab w:val="left" w:pos="612"/>
              </w:tabs>
              <w:spacing w:before="120" w:after="120"/>
              <w:rPr>
                <w:iCs/>
                <w:noProof w:val="0"/>
                <w:lang w:val="ro-MD" w:eastAsia="ru-RU"/>
              </w:rPr>
            </w:pPr>
            <w:r w:rsidRPr="00C3020F">
              <w:rPr>
                <w:iCs/>
                <w:noProof w:val="0"/>
                <w:lang w:eastAsia="ru-RU"/>
              </w:rPr>
              <w:t>Obligatoriu</w:t>
            </w:r>
          </w:p>
        </w:tc>
      </w:tr>
      <w:tr w:rsidR="00BE362C" w:rsidRPr="00EC30C2" w14:paraId="27626451" w14:textId="77777777" w:rsidTr="00C3020F">
        <w:tc>
          <w:tcPr>
            <w:tcW w:w="575" w:type="dxa"/>
          </w:tcPr>
          <w:p w14:paraId="623DF571" w14:textId="47D5AF3B" w:rsidR="00BE362C" w:rsidRPr="00FF430B" w:rsidRDefault="00C3020F" w:rsidP="00BE362C">
            <w:pPr>
              <w:shd w:val="clear" w:color="auto" w:fill="FFFFFF" w:themeFill="background1"/>
              <w:tabs>
                <w:tab w:val="left" w:pos="612"/>
              </w:tabs>
              <w:spacing w:before="120" w:after="120"/>
              <w:rPr>
                <w:iCs/>
                <w:noProof w:val="0"/>
                <w:lang w:val="ro-MD" w:eastAsia="ru-RU"/>
              </w:rPr>
            </w:pPr>
            <w:r>
              <w:rPr>
                <w:iCs/>
                <w:noProof w:val="0"/>
                <w:lang w:val="ro-MD" w:eastAsia="ru-RU"/>
              </w:rPr>
              <w:t>2</w:t>
            </w:r>
          </w:p>
        </w:tc>
        <w:tc>
          <w:tcPr>
            <w:tcW w:w="3767" w:type="dxa"/>
          </w:tcPr>
          <w:p w14:paraId="7DFDD294" w14:textId="41912BEC" w:rsidR="00BE362C" w:rsidRPr="00FF430B" w:rsidRDefault="00FD198F" w:rsidP="00BE362C">
            <w:pPr>
              <w:shd w:val="clear" w:color="auto" w:fill="FFFFFF" w:themeFill="background1"/>
              <w:tabs>
                <w:tab w:val="left" w:pos="612"/>
              </w:tabs>
              <w:spacing w:before="120" w:after="120"/>
              <w:rPr>
                <w:iCs/>
                <w:noProof w:val="0"/>
                <w:lang w:val="ro-MD" w:eastAsia="ru-RU"/>
              </w:rPr>
            </w:pPr>
            <w:r w:rsidRPr="00FD198F">
              <w:rPr>
                <w:iCs/>
                <w:noProof w:val="0"/>
                <w:lang w:eastAsia="ru-RU"/>
              </w:rPr>
              <w:t>Propunerea financiară</w:t>
            </w:r>
          </w:p>
        </w:tc>
        <w:tc>
          <w:tcPr>
            <w:tcW w:w="3526" w:type="dxa"/>
          </w:tcPr>
          <w:p w14:paraId="0D847280" w14:textId="5B25BA5A" w:rsidR="00BE362C" w:rsidRPr="00FF430B" w:rsidRDefault="00FD198F" w:rsidP="00BE362C">
            <w:pPr>
              <w:shd w:val="clear" w:color="auto" w:fill="FFFFFF" w:themeFill="background1"/>
              <w:tabs>
                <w:tab w:val="left" w:pos="612"/>
              </w:tabs>
              <w:spacing w:before="120" w:after="120"/>
              <w:rPr>
                <w:iCs/>
                <w:noProof w:val="0"/>
                <w:lang w:val="ro-MD" w:eastAsia="ru-RU"/>
              </w:rPr>
            </w:pPr>
            <w:r w:rsidRPr="00FD198F">
              <w:rPr>
                <w:iCs/>
                <w:noProof w:val="0"/>
                <w:lang w:eastAsia="ru-RU"/>
              </w:rPr>
              <w:t>Original, confirmat prin aplicarea semnăturii electronice al ofertantului; Ofertantul elaborează propunerea financiară, astfel încât aceasta să furnizeze toate informațiile solicitate cu privire la prețurile, tarifele, precum și alte condiții financiare și comerciale legate de obiectul contractului de achiziție publică de lucrări.</w:t>
            </w:r>
          </w:p>
        </w:tc>
        <w:tc>
          <w:tcPr>
            <w:tcW w:w="1618" w:type="dxa"/>
          </w:tcPr>
          <w:p w14:paraId="2D29605C" w14:textId="718652CF" w:rsidR="00BE362C" w:rsidRPr="00FF430B" w:rsidRDefault="00C3020F" w:rsidP="00BE362C">
            <w:pPr>
              <w:shd w:val="clear" w:color="auto" w:fill="FFFFFF" w:themeFill="background1"/>
              <w:tabs>
                <w:tab w:val="left" w:pos="612"/>
              </w:tabs>
              <w:spacing w:before="120" w:after="120"/>
              <w:rPr>
                <w:iCs/>
                <w:noProof w:val="0"/>
                <w:lang w:val="ro-MD" w:eastAsia="ru-RU"/>
              </w:rPr>
            </w:pPr>
            <w:r w:rsidRPr="00C3020F">
              <w:rPr>
                <w:iCs/>
                <w:noProof w:val="0"/>
                <w:lang w:eastAsia="ru-RU"/>
              </w:rPr>
              <w:t>Obligatoriu</w:t>
            </w:r>
          </w:p>
        </w:tc>
      </w:tr>
      <w:tr w:rsidR="00C3020F" w:rsidRPr="00EC30C2" w14:paraId="42BE7FAE" w14:textId="77777777" w:rsidTr="00C3020F">
        <w:tc>
          <w:tcPr>
            <w:tcW w:w="575" w:type="dxa"/>
          </w:tcPr>
          <w:p w14:paraId="7E6BAA72" w14:textId="6BB03EA7" w:rsidR="00C3020F" w:rsidRPr="00FF430B" w:rsidRDefault="00C3020F" w:rsidP="00BE362C">
            <w:pPr>
              <w:shd w:val="clear" w:color="auto" w:fill="FFFFFF" w:themeFill="background1"/>
              <w:tabs>
                <w:tab w:val="left" w:pos="612"/>
              </w:tabs>
              <w:spacing w:before="120" w:after="120"/>
              <w:rPr>
                <w:iCs/>
                <w:noProof w:val="0"/>
                <w:lang w:val="ro-MD" w:eastAsia="ru-RU"/>
              </w:rPr>
            </w:pPr>
            <w:r>
              <w:rPr>
                <w:iCs/>
                <w:noProof w:val="0"/>
                <w:lang w:val="ro-MD" w:eastAsia="ru-RU"/>
              </w:rPr>
              <w:t>3</w:t>
            </w:r>
          </w:p>
        </w:tc>
        <w:tc>
          <w:tcPr>
            <w:tcW w:w="3767" w:type="dxa"/>
          </w:tcPr>
          <w:p w14:paraId="0376DCCA" w14:textId="06AF42A9" w:rsidR="00C3020F" w:rsidRPr="00FF430B" w:rsidRDefault="00FD198F" w:rsidP="00BE362C">
            <w:pPr>
              <w:shd w:val="clear" w:color="auto" w:fill="FFFFFF" w:themeFill="background1"/>
              <w:tabs>
                <w:tab w:val="left" w:pos="612"/>
              </w:tabs>
              <w:spacing w:before="120" w:after="120"/>
              <w:rPr>
                <w:iCs/>
                <w:noProof w:val="0"/>
                <w:lang w:val="ro-MD" w:eastAsia="ru-RU"/>
              </w:rPr>
            </w:pPr>
            <w:r w:rsidRPr="00FD198F">
              <w:rPr>
                <w:iCs/>
                <w:noProof w:val="0"/>
                <w:lang w:eastAsia="ru-RU"/>
              </w:rPr>
              <w:t xml:space="preserve">Oferta tehnică conform </w:t>
            </w:r>
            <w:r>
              <w:rPr>
                <w:iCs/>
                <w:noProof w:val="0"/>
                <w:lang w:eastAsia="ru-RU"/>
              </w:rPr>
              <w:t>proiectului de execuție (caietul de sarcini)</w:t>
            </w:r>
          </w:p>
        </w:tc>
        <w:tc>
          <w:tcPr>
            <w:tcW w:w="3526" w:type="dxa"/>
          </w:tcPr>
          <w:p w14:paraId="0200F127" w14:textId="293D7F4C" w:rsidR="00C3020F" w:rsidRPr="00FF430B" w:rsidRDefault="00FD198F" w:rsidP="00BE362C">
            <w:pPr>
              <w:shd w:val="clear" w:color="auto" w:fill="FFFFFF" w:themeFill="background1"/>
              <w:tabs>
                <w:tab w:val="left" w:pos="612"/>
              </w:tabs>
              <w:spacing w:before="120" w:after="120"/>
              <w:rPr>
                <w:iCs/>
                <w:noProof w:val="0"/>
                <w:lang w:val="ro-MD" w:eastAsia="ru-RU"/>
              </w:rPr>
            </w:pPr>
            <w:r w:rsidRPr="00FD198F">
              <w:rPr>
                <w:iCs/>
                <w:noProof w:val="0"/>
                <w:lang w:eastAsia="ru-RU"/>
              </w:rPr>
              <w:t>Original, confirmat prin aplicarea semnăturii electronice al ofertantului; Ofertantul elaborează propunerea tehnică astfel încât aceasta să respecte în totalitate cerințele de calificare, precum și cerințele prevăzute în caietul de sarcini, cât și în lista de lucrări.</w:t>
            </w:r>
          </w:p>
        </w:tc>
        <w:tc>
          <w:tcPr>
            <w:tcW w:w="1618" w:type="dxa"/>
          </w:tcPr>
          <w:p w14:paraId="79300862" w14:textId="5F039C70" w:rsidR="00C3020F" w:rsidRPr="00FF430B" w:rsidRDefault="00C3020F" w:rsidP="00BE362C">
            <w:pPr>
              <w:shd w:val="clear" w:color="auto" w:fill="FFFFFF" w:themeFill="background1"/>
              <w:tabs>
                <w:tab w:val="left" w:pos="612"/>
              </w:tabs>
              <w:spacing w:before="120" w:after="120"/>
              <w:rPr>
                <w:iCs/>
                <w:noProof w:val="0"/>
                <w:lang w:val="ro-MD" w:eastAsia="ru-RU"/>
              </w:rPr>
            </w:pPr>
            <w:r w:rsidRPr="00C3020F">
              <w:rPr>
                <w:iCs/>
                <w:noProof w:val="0"/>
                <w:lang w:eastAsia="ru-RU"/>
              </w:rPr>
              <w:t>Obligatoriu</w:t>
            </w:r>
          </w:p>
        </w:tc>
      </w:tr>
      <w:tr w:rsidR="00C3020F" w:rsidRPr="00EC30C2" w14:paraId="2727FAE5" w14:textId="77777777" w:rsidTr="00C3020F">
        <w:tc>
          <w:tcPr>
            <w:tcW w:w="575" w:type="dxa"/>
          </w:tcPr>
          <w:p w14:paraId="7D8FE51F" w14:textId="63606CCD" w:rsidR="00C3020F" w:rsidRPr="00FF430B" w:rsidRDefault="00C3020F" w:rsidP="00BE362C">
            <w:pPr>
              <w:shd w:val="clear" w:color="auto" w:fill="FFFFFF" w:themeFill="background1"/>
              <w:tabs>
                <w:tab w:val="left" w:pos="612"/>
              </w:tabs>
              <w:spacing w:before="120" w:after="120"/>
              <w:rPr>
                <w:iCs/>
                <w:noProof w:val="0"/>
                <w:lang w:val="ro-MD" w:eastAsia="ru-RU"/>
              </w:rPr>
            </w:pPr>
            <w:r>
              <w:rPr>
                <w:iCs/>
                <w:noProof w:val="0"/>
                <w:lang w:val="ro-MD" w:eastAsia="ru-RU"/>
              </w:rPr>
              <w:t>4</w:t>
            </w:r>
          </w:p>
        </w:tc>
        <w:tc>
          <w:tcPr>
            <w:tcW w:w="3767" w:type="dxa"/>
          </w:tcPr>
          <w:p w14:paraId="1455C5E8" w14:textId="70E999DC" w:rsidR="00C3020F" w:rsidRPr="00FF430B" w:rsidRDefault="00FD198F" w:rsidP="00BE362C">
            <w:pPr>
              <w:shd w:val="clear" w:color="auto" w:fill="FFFFFF" w:themeFill="background1"/>
              <w:tabs>
                <w:tab w:val="left" w:pos="612"/>
              </w:tabs>
              <w:spacing w:before="120" w:after="120"/>
              <w:rPr>
                <w:iCs/>
                <w:noProof w:val="0"/>
                <w:lang w:val="ro-MD" w:eastAsia="ru-RU"/>
              </w:rPr>
            </w:pPr>
            <w:r w:rsidRPr="00FD198F">
              <w:rPr>
                <w:iCs/>
                <w:noProof w:val="0"/>
                <w:lang w:eastAsia="ru-RU"/>
              </w:rPr>
              <w:t>Grafic de executare a lucrărilor</w:t>
            </w:r>
          </w:p>
        </w:tc>
        <w:tc>
          <w:tcPr>
            <w:tcW w:w="3526" w:type="dxa"/>
          </w:tcPr>
          <w:p w14:paraId="399621A2" w14:textId="23A87C8B" w:rsidR="00C3020F" w:rsidRPr="00FF430B" w:rsidRDefault="00FD198F" w:rsidP="00BE362C">
            <w:pPr>
              <w:shd w:val="clear" w:color="auto" w:fill="FFFFFF" w:themeFill="background1"/>
              <w:tabs>
                <w:tab w:val="left" w:pos="612"/>
              </w:tabs>
              <w:spacing w:before="120" w:after="120"/>
              <w:rPr>
                <w:iCs/>
                <w:noProof w:val="0"/>
                <w:lang w:val="ro-MD" w:eastAsia="ru-RU"/>
              </w:rPr>
            </w:pPr>
            <w:r w:rsidRPr="00FD198F">
              <w:rPr>
                <w:iCs/>
                <w:noProof w:val="0"/>
                <w:lang w:eastAsia="ru-RU"/>
              </w:rPr>
              <w:t>Original, (anexa nr. 10.), confirmat prin aplicarea semnăturii electronice al ofertantului;</w:t>
            </w:r>
          </w:p>
        </w:tc>
        <w:tc>
          <w:tcPr>
            <w:tcW w:w="1618" w:type="dxa"/>
          </w:tcPr>
          <w:p w14:paraId="4F952136" w14:textId="4144AEB3" w:rsidR="00C3020F" w:rsidRPr="00FF430B" w:rsidRDefault="00C3020F" w:rsidP="00BE362C">
            <w:pPr>
              <w:shd w:val="clear" w:color="auto" w:fill="FFFFFF" w:themeFill="background1"/>
              <w:tabs>
                <w:tab w:val="left" w:pos="612"/>
              </w:tabs>
              <w:spacing w:before="120" w:after="120"/>
              <w:rPr>
                <w:iCs/>
                <w:noProof w:val="0"/>
                <w:lang w:val="ro-MD" w:eastAsia="ru-RU"/>
              </w:rPr>
            </w:pPr>
            <w:r w:rsidRPr="00C3020F">
              <w:rPr>
                <w:iCs/>
                <w:noProof w:val="0"/>
                <w:lang w:eastAsia="ru-RU"/>
              </w:rPr>
              <w:t>Obligatoriu</w:t>
            </w:r>
          </w:p>
        </w:tc>
      </w:tr>
      <w:tr w:rsidR="00FD198F" w:rsidRPr="00EC30C2" w14:paraId="706DFA5E" w14:textId="77777777" w:rsidTr="00757C4E">
        <w:tc>
          <w:tcPr>
            <w:tcW w:w="9486" w:type="dxa"/>
            <w:gridSpan w:val="4"/>
          </w:tcPr>
          <w:p w14:paraId="0ED7308B" w14:textId="500FC8AC" w:rsidR="00FD198F" w:rsidRPr="004801C5" w:rsidRDefault="00FD198F" w:rsidP="00BE362C">
            <w:pPr>
              <w:shd w:val="clear" w:color="auto" w:fill="FFFFFF" w:themeFill="background1"/>
              <w:tabs>
                <w:tab w:val="left" w:pos="612"/>
              </w:tabs>
              <w:spacing w:before="120" w:after="120"/>
              <w:rPr>
                <w:b/>
                <w:bCs/>
                <w:iCs/>
                <w:noProof w:val="0"/>
                <w:lang w:val="ro-MD" w:eastAsia="ru-RU"/>
              </w:rPr>
            </w:pPr>
            <w:r>
              <w:rPr>
                <w:iCs/>
                <w:noProof w:val="0"/>
                <w:lang w:val="ro-MD" w:eastAsia="ru-RU"/>
              </w:rPr>
              <w:lastRenderedPageBreak/>
              <w:t xml:space="preserve"> </w:t>
            </w:r>
            <w:r w:rsidRPr="004801C5">
              <w:rPr>
                <w:b/>
                <w:bCs/>
                <w:iCs/>
                <w:noProof w:val="0"/>
                <w:lang w:eastAsia="ru-RU"/>
              </w:rPr>
              <w:t>Următoarele documente obligatorii vor fi solicitate după deschiderea ofertelor conform cerințelor și termenelor indicate în DUAE</w:t>
            </w:r>
          </w:p>
        </w:tc>
      </w:tr>
      <w:tr w:rsidR="00FD198F" w:rsidRPr="00EC30C2" w14:paraId="39A0E564" w14:textId="77777777" w:rsidTr="00C3020F">
        <w:tc>
          <w:tcPr>
            <w:tcW w:w="575" w:type="dxa"/>
          </w:tcPr>
          <w:p w14:paraId="16DC2C19" w14:textId="01BBB5D5" w:rsidR="00FD198F" w:rsidRDefault="00FD198F" w:rsidP="00BE362C">
            <w:pPr>
              <w:shd w:val="clear" w:color="auto" w:fill="FFFFFF" w:themeFill="background1"/>
              <w:tabs>
                <w:tab w:val="left" w:pos="612"/>
              </w:tabs>
              <w:spacing w:before="120" w:after="120"/>
              <w:rPr>
                <w:iCs/>
                <w:noProof w:val="0"/>
                <w:lang w:val="ro-MD" w:eastAsia="ru-RU"/>
              </w:rPr>
            </w:pPr>
            <w:r w:rsidRPr="00FD198F">
              <w:rPr>
                <w:iCs/>
                <w:noProof w:val="0"/>
                <w:lang w:eastAsia="ru-RU"/>
              </w:rPr>
              <w:t>1</w:t>
            </w:r>
          </w:p>
        </w:tc>
        <w:tc>
          <w:tcPr>
            <w:tcW w:w="3767" w:type="dxa"/>
          </w:tcPr>
          <w:p w14:paraId="17948989" w14:textId="145C575D" w:rsidR="00FD198F" w:rsidRPr="00FF430B" w:rsidRDefault="00FD198F" w:rsidP="00BE362C">
            <w:pPr>
              <w:shd w:val="clear" w:color="auto" w:fill="FFFFFF" w:themeFill="background1"/>
              <w:tabs>
                <w:tab w:val="left" w:pos="612"/>
              </w:tabs>
              <w:spacing w:before="120" w:after="120"/>
              <w:rPr>
                <w:iCs/>
                <w:noProof w:val="0"/>
                <w:lang w:val="ro-MD" w:eastAsia="ru-RU"/>
              </w:rPr>
            </w:pPr>
            <w:r w:rsidRPr="00FD198F">
              <w:rPr>
                <w:iCs/>
                <w:noProof w:val="0"/>
                <w:lang w:eastAsia="ru-RU"/>
              </w:rPr>
              <w:t>Certificat privind lipsa datoriilor față de buget</w:t>
            </w:r>
            <w:r>
              <w:rPr>
                <w:iCs/>
                <w:noProof w:val="0"/>
                <w:lang w:eastAsia="ru-RU"/>
              </w:rPr>
              <w:t xml:space="preserve"> </w:t>
            </w:r>
            <w:r w:rsidRPr="00FD198F">
              <w:rPr>
                <w:iCs/>
                <w:noProof w:val="0"/>
                <w:lang w:eastAsia="ru-RU"/>
              </w:rPr>
              <w:t>eliberat de Serviciul Fiscal de Stat</w:t>
            </w:r>
          </w:p>
        </w:tc>
        <w:tc>
          <w:tcPr>
            <w:tcW w:w="3526" w:type="dxa"/>
          </w:tcPr>
          <w:p w14:paraId="386D0711" w14:textId="358975DE" w:rsidR="00FD198F" w:rsidRPr="00FF430B" w:rsidRDefault="00FD198F" w:rsidP="00BE362C">
            <w:pPr>
              <w:shd w:val="clear" w:color="auto" w:fill="FFFFFF" w:themeFill="background1"/>
              <w:tabs>
                <w:tab w:val="left" w:pos="612"/>
              </w:tabs>
              <w:spacing w:before="120" w:after="120"/>
              <w:rPr>
                <w:iCs/>
                <w:noProof w:val="0"/>
                <w:lang w:val="ro-MD" w:eastAsia="ru-RU"/>
              </w:rPr>
            </w:pPr>
            <w:r w:rsidRPr="00FD198F">
              <w:rPr>
                <w:iCs/>
                <w:noProof w:val="0"/>
                <w:lang w:eastAsia="ru-RU"/>
              </w:rPr>
              <w:t>Copie, confirmat prin aplicarea semnăturii și ștampilei ofertantului.</w:t>
            </w:r>
          </w:p>
        </w:tc>
        <w:tc>
          <w:tcPr>
            <w:tcW w:w="1618" w:type="dxa"/>
          </w:tcPr>
          <w:p w14:paraId="49B4D6CA" w14:textId="0F6BD4E0" w:rsidR="00FD198F" w:rsidRPr="00C3020F" w:rsidRDefault="00FD198F" w:rsidP="00BE362C">
            <w:pPr>
              <w:shd w:val="clear" w:color="auto" w:fill="FFFFFF" w:themeFill="background1"/>
              <w:tabs>
                <w:tab w:val="left" w:pos="612"/>
              </w:tabs>
              <w:spacing w:before="120" w:after="120"/>
              <w:rPr>
                <w:iCs/>
                <w:noProof w:val="0"/>
                <w:lang w:eastAsia="ru-RU"/>
              </w:rPr>
            </w:pPr>
            <w:r w:rsidRPr="00C3020F">
              <w:rPr>
                <w:iCs/>
                <w:noProof w:val="0"/>
                <w:lang w:eastAsia="ru-RU"/>
              </w:rPr>
              <w:t>Obligatoriu</w:t>
            </w:r>
          </w:p>
        </w:tc>
      </w:tr>
      <w:tr w:rsidR="00FD198F" w:rsidRPr="00EC30C2" w14:paraId="312CEC9C" w14:textId="77777777" w:rsidTr="00C3020F">
        <w:tc>
          <w:tcPr>
            <w:tcW w:w="575" w:type="dxa"/>
          </w:tcPr>
          <w:p w14:paraId="1AC3AA34" w14:textId="36D23C0A" w:rsidR="00FD198F" w:rsidRPr="00FD198F" w:rsidRDefault="00FD198F" w:rsidP="00BE362C">
            <w:pPr>
              <w:shd w:val="clear" w:color="auto" w:fill="FFFFFF" w:themeFill="background1"/>
              <w:tabs>
                <w:tab w:val="left" w:pos="612"/>
              </w:tabs>
              <w:spacing w:before="120" w:after="120"/>
              <w:rPr>
                <w:iCs/>
                <w:noProof w:val="0"/>
                <w:lang w:eastAsia="ru-RU"/>
              </w:rPr>
            </w:pPr>
            <w:r>
              <w:rPr>
                <w:iCs/>
                <w:noProof w:val="0"/>
                <w:lang w:eastAsia="ru-RU"/>
              </w:rPr>
              <w:t>2</w:t>
            </w:r>
          </w:p>
        </w:tc>
        <w:tc>
          <w:tcPr>
            <w:tcW w:w="3767" w:type="dxa"/>
          </w:tcPr>
          <w:p w14:paraId="5F653A25" w14:textId="4E1BD7DE" w:rsidR="00FD198F" w:rsidRPr="00FF430B" w:rsidRDefault="00FD198F" w:rsidP="00BE362C">
            <w:pPr>
              <w:shd w:val="clear" w:color="auto" w:fill="FFFFFF" w:themeFill="background1"/>
              <w:tabs>
                <w:tab w:val="left" w:pos="612"/>
              </w:tabs>
              <w:spacing w:before="120" w:after="120"/>
              <w:rPr>
                <w:iCs/>
                <w:noProof w:val="0"/>
                <w:lang w:val="ro-MD" w:eastAsia="ru-RU"/>
              </w:rPr>
            </w:pPr>
            <w:r w:rsidRPr="00FD198F">
              <w:rPr>
                <w:iCs/>
                <w:noProof w:val="0"/>
                <w:lang w:eastAsia="ru-RU"/>
              </w:rPr>
              <w:t xml:space="preserve">Certificate de atestare </w:t>
            </w:r>
            <w:proofErr w:type="spellStart"/>
            <w:r w:rsidRPr="00FD198F">
              <w:rPr>
                <w:iCs/>
                <w:noProof w:val="0"/>
                <w:lang w:eastAsia="ru-RU"/>
              </w:rPr>
              <w:t>tehnico</w:t>
            </w:r>
            <w:proofErr w:type="spellEnd"/>
            <w:r w:rsidRPr="00FD198F">
              <w:rPr>
                <w:iCs/>
                <w:noProof w:val="0"/>
                <w:lang w:eastAsia="ru-RU"/>
              </w:rPr>
              <w:t>-profesională a dirigintelui de șantier</w:t>
            </w:r>
          </w:p>
        </w:tc>
        <w:tc>
          <w:tcPr>
            <w:tcW w:w="3526" w:type="dxa"/>
          </w:tcPr>
          <w:p w14:paraId="4974928E" w14:textId="4F81C9BB" w:rsidR="00FD198F" w:rsidRPr="00FF430B" w:rsidRDefault="00FD198F" w:rsidP="00BE362C">
            <w:pPr>
              <w:shd w:val="clear" w:color="auto" w:fill="FFFFFF" w:themeFill="background1"/>
              <w:tabs>
                <w:tab w:val="left" w:pos="612"/>
              </w:tabs>
              <w:spacing w:before="120" w:after="120"/>
              <w:rPr>
                <w:iCs/>
                <w:noProof w:val="0"/>
                <w:lang w:val="ro-MD" w:eastAsia="ru-RU"/>
              </w:rPr>
            </w:pPr>
            <w:r w:rsidRPr="00FD198F">
              <w:rPr>
                <w:iCs/>
                <w:noProof w:val="0"/>
                <w:lang w:eastAsia="ru-RU"/>
              </w:rPr>
              <w:t>Copie, confirmat prin aplicarea semnăturii și ștampilei ofertantului.</w:t>
            </w:r>
          </w:p>
        </w:tc>
        <w:tc>
          <w:tcPr>
            <w:tcW w:w="1618" w:type="dxa"/>
          </w:tcPr>
          <w:p w14:paraId="182727C2" w14:textId="2C1737B3" w:rsidR="00FD198F" w:rsidRPr="00C3020F" w:rsidRDefault="00A20C1F" w:rsidP="00BE362C">
            <w:pPr>
              <w:shd w:val="clear" w:color="auto" w:fill="FFFFFF" w:themeFill="background1"/>
              <w:tabs>
                <w:tab w:val="left" w:pos="612"/>
              </w:tabs>
              <w:spacing w:before="120" w:after="120"/>
              <w:rPr>
                <w:iCs/>
                <w:noProof w:val="0"/>
                <w:lang w:eastAsia="ru-RU"/>
              </w:rPr>
            </w:pPr>
            <w:r w:rsidRPr="00C3020F">
              <w:rPr>
                <w:iCs/>
                <w:noProof w:val="0"/>
                <w:lang w:eastAsia="ru-RU"/>
              </w:rPr>
              <w:t>Obligatoriu</w:t>
            </w:r>
          </w:p>
        </w:tc>
      </w:tr>
      <w:tr w:rsidR="00FD198F" w:rsidRPr="00EC30C2" w14:paraId="25D0883F" w14:textId="77777777" w:rsidTr="00C3020F">
        <w:tc>
          <w:tcPr>
            <w:tcW w:w="575" w:type="dxa"/>
          </w:tcPr>
          <w:p w14:paraId="37970E53" w14:textId="3A561AFC" w:rsidR="00FD198F" w:rsidRPr="00FD198F" w:rsidRDefault="00FD198F" w:rsidP="00BE362C">
            <w:pPr>
              <w:shd w:val="clear" w:color="auto" w:fill="FFFFFF" w:themeFill="background1"/>
              <w:tabs>
                <w:tab w:val="left" w:pos="612"/>
              </w:tabs>
              <w:spacing w:before="120" w:after="120"/>
              <w:rPr>
                <w:iCs/>
                <w:noProof w:val="0"/>
                <w:lang w:eastAsia="ru-RU"/>
              </w:rPr>
            </w:pPr>
            <w:r>
              <w:rPr>
                <w:iCs/>
                <w:noProof w:val="0"/>
                <w:lang w:eastAsia="ru-RU"/>
              </w:rPr>
              <w:t>3</w:t>
            </w:r>
          </w:p>
        </w:tc>
        <w:tc>
          <w:tcPr>
            <w:tcW w:w="3767" w:type="dxa"/>
          </w:tcPr>
          <w:p w14:paraId="390D471E" w14:textId="7B38B2CA" w:rsidR="00FD198F" w:rsidRPr="00FF430B" w:rsidRDefault="00FD198F" w:rsidP="00BE362C">
            <w:pPr>
              <w:shd w:val="clear" w:color="auto" w:fill="FFFFFF" w:themeFill="background1"/>
              <w:tabs>
                <w:tab w:val="left" w:pos="612"/>
              </w:tabs>
              <w:spacing w:before="120" w:after="120"/>
              <w:rPr>
                <w:iCs/>
                <w:noProof w:val="0"/>
                <w:lang w:val="ro-MD" w:eastAsia="ru-RU"/>
              </w:rPr>
            </w:pPr>
            <w:r w:rsidRPr="00FD198F">
              <w:rPr>
                <w:iCs/>
                <w:noProof w:val="0"/>
                <w:lang w:eastAsia="ru-RU"/>
              </w:rPr>
              <w:t xml:space="preserve">Declarație de neîncadrare în </w:t>
            </w:r>
            <w:proofErr w:type="spellStart"/>
            <w:r w:rsidRPr="00FD198F">
              <w:rPr>
                <w:iCs/>
                <w:noProof w:val="0"/>
                <w:lang w:eastAsia="ru-RU"/>
              </w:rPr>
              <w:t>siatuațiile</w:t>
            </w:r>
            <w:proofErr w:type="spellEnd"/>
            <w:r w:rsidRPr="00FD198F">
              <w:rPr>
                <w:iCs/>
                <w:noProof w:val="0"/>
                <w:lang w:eastAsia="ru-RU"/>
              </w:rPr>
              <w:t xml:space="preserve"> ce determină excluderea de la procedura de atribuire, ce vin în aplicarea art. 18 din Legea nr. 131 din 03.07.2015</w:t>
            </w:r>
          </w:p>
        </w:tc>
        <w:tc>
          <w:tcPr>
            <w:tcW w:w="3526" w:type="dxa"/>
          </w:tcPr>
          <w:p w14:paraId="4D6E0FE2" w14:textId="0ABE73E9" w:rsidR="00FD198F" w:rsidRPr="00FF430B" w:rsidRDefault="00FD198F" w:rsidP="00BE362C">
            <w:pPr>
              <w:shd w:val="clear" w:color="auto" w:fill="FFFFFF" w:themeFill="background1"/>
              <w:tabs>
                <w:tab w:val="left" w:pos="612"/>
              </w:tabs>
              <w:spacing w:before="120" w:after="120"/>
              <w:rPr>
                <w:iCs/>
                <w:noProof w:val="0"/>
                <w:lang w:val="ro-MD" w:eastAsia="ru-RU"/>
              </w:rPr>
            </w:pPr>
            <w:r w:rsidRPr="00FD198F">
              <w:rPr>
                <w:iCs/>
                <w:noProof w:val="0"/>
                <w:lang w:eastAsia="ru-RU"/>
              </w:rPr>
              <w:t>Original, confirmat prin aplicarea semnăturii și ștampilei ofertantului.</w:t>
            </w:r>
          </w:p>
        </w:tc>
        <w:tc>
          <w:tcPr>
            <w:tcW w:w="1618" w:type="dxa"/>
          </w:tcPr>
          <w:p w14:paraId="12641D9B" w14:textId="11C0AA91" w:rsidR="00FD198F" w:rsidRPr="00C3020F" w:rsidRDefault="00A20C1F" w:rsidP="00BE362C">
            <w:pPr>
              <w:shd w:val="clear" w:color="auto" w:fill="FFFFFF" w:themeFill="background1"/>
              <w:tabs>
                <w:tab w:val="left" w:pos="612"/>
              </w:tabs>
              <w:spacing w:before="120" w:after="120"/>
              <w:rPr>
                <w:iCs/>
                <w:noProof w:val="0"/>
                <w:lang w:eastAsia="ru-RU"/>
              </w:rPr>
            </w:pPr>
            <w:r w:rsidRPr="00C3020F">
              <w:rPr>
                <w:iCs/>
                <w:noProof w:val="0"/>
                <w:lang w:eastAsia="ru-RU"/>
              </w:rPr>
              <w:t>Obligatoriu</w:t>
            </w:r>
          </w:p>
        </w:tc>
      </w:tr>
      <w:tr w:rsidR="00FD198F" w:rsidRPr="00EC30C2" w14:paraId="63D1DF3B" w14:textId="77777777" w:rsidTr="00C3020F">
        <w:tc>
          <w:tcPr>
            <w:tcW w:w="575" w:type="dxa"/>
          </w:tcPr>
          <w:p w14:paraId="2F7935D9" w14:textId="1455F6BD" w:rsidR="00FD198F" w:rsidRPr="00FD198F" w:rsidRDefault="00FD198F" w:rsidP="00BE362C">
            <w:pPr>
              <w:shd w:val="clear" w:color="auto" w:fill="FFFFFF" w:themeFill="background1"/>
              <w:tabs>
                <w:tab w:val="left" w:pos="612"/>
              </w:tabs>
              <w:spacing w:before="120" w:after="120"/>
              <w:rPr>
                <w:iCs/>
                <w:noProof w:val="0"/>
                <w:lang w:eastAsia="ru-RU"/>
              </w:rPr>
            </w:pPr>
            <w:r>
              <w:rPr>
                <w:iCs/>
                <w:noProof w:val="0"/>
                <w:lang w:eastAsia="ru-RU"/>
              </w:rPr>
              <w:t>4</w:t>
            </w:r>
          </w:p>
        </w:tc>
        <w:tc>
          <w:tcPr>
            <w:tcW w:w="3767" w:type="dxa"/>
          </w:tcPr>
          <w:p w14:paraId="5813A19E" w14:textId="32A4FE59" w:rsidR="00FD198F" w:rsidRPr="00FF430B" w:rsidRDefault="00FD198F" w:rsidP="00BE362C">
            <w:pPr>
              <w:shd w:val="clear" w:color="auto" w:fill="FFFFFF" w:themeFill="background1"/>
              <w:tabs>
                <w:tab w:val="left" w:pos="612"/>
              </w:tabs>
              <w:spacing w:before="120" w:after="120"/>
              <w:rPr>
                <w:iCs/>
                <w:noProof w:val="0"/>
                <w:lang w:val="ro-MD" w:eastAsia="ru-RU"/>
              </w:rPr>
            </w:pPr>
            <w:r w:rsidRPr="00FD198F">
              <w:rPr>
                <w:iCs/>
                <w:noProof w:val="0"/>
                <w:lang w:eastAsia="ru-RU"/>
              </w:rPr>
              <w:t>Formularul informativ despre ofertant</w:t>
            </w:r>
          </w:p>
        </w:tc>
        <w:tc>
          <w:tcPr>
            <w:tcW w:w="3526" w:type="dxa"/>
          </w:tcPr>
          <w:p w14:paraId="042C17CC" w14:textId="4E9F5547" w:rsidR="00FD198F" w:rsidRPr="00FF430B" w:rsidRDefault="00FD198F" w:rsidP="00BE362C">
            <w:pPr>
              <w:shd w:val="clear" w:color="auto" w:fill="FFFFFF" w:themeFill="background1"/>
              <w:tabs>
                <w:tab w:val="left" w:pos="612"/>
              </w:tabs>
              <w:spacing w:before="120" w:after="120"/>
              <w:rPr>
                <w:iCs/>
                <w:noProof w:val="0"/>
                <w:lang w:val="ro-MD" w:eastAsia="ru-RU"/>
              </w:rPr>
            </w:pPr>
            <w:r w:rsidRPr="00FD198F">
              <w:rPr>
                <w:iCs/>
                <w:noProof w:val="0"/>
                <w:lang w:eastAsia="ru-RU"/>
              </w:rPr>
              <w:t>Original, confirmat prin aplicarea semnăturii și ștampilei ofertantului.</w:t>
            </w:r>
          </w:p>
        </w:tc>
        <w:tc>
          <w:tcPr>
            <w:tcW w:w="1618" w:type="dxa"/>
          </w:tcPr>
          <w:p w14:paraId="2A99A814" w14:textId="275C3CAB" w:rsidR="00FD198F" w:rsidRPr="00C3020F" w:rsidRDefault="00A20C1F" w:rsidP="00BE362C">
            <w:pPr>
              <w:shd w:val="clear" w:color="auto" w:fill="FFFFFF" w:themeFill="background1"/>
              <w:tabs>
                <w:tab w:val="left" w:pos="612"/>
              </w:tabs>
              <w:spacing w:before="120" w:after="120"/>
              <w:rPr>
                <w:iCs/>
                <w:noProof w:val="0"/>
                <w:lang w:eastAsia="ru-RU"/>
              </w:rPr>
            </w:pPr>
            <w:r w:rsidRPr="00C3020F">
              <w:rPr>
                <w:iCs/>
                <w:noProof w:val="0"/>
                <w:lang w:eastAsia="ru-RU"/>
              </w:rPr>
              <w:t>Obligatoriu</w:t>
            </w:r>
          </w:p>
        </w:tc>
      </w:tr>
      <w:tr w:rsidR="00FD198F" w:rsidRPr="00EC30C2" w14:paraId="0C334EFA" w14:textId="77777777" w:rsidTr="00C3020F">
        <w:tc>
          <w:tcPr>
            <w:tcW w:w="575" w:type="dxa"/>
          </w:tcPr>
          <w:p w14:paraId="3156A657" w14:textId="558F2C98" w:rsidR="00FD198F" w:rsidRPr="00FD198F" w:rsidRDefault="00FD198F" w:rsidP="00BE362C">
            <w:pPr>
              <w:shd w:val="clear" w:color="auto" w:fill="FFFFFF" w:themeFill="background1"/>
              <w:tabs>
                <w:tab w:val="left" w:pos="612"/>
              </w:tabs>
              <w:spacing w:before="120" w:after="120"/>
              <w:rPr>
                <w:iCs/>
                <w:noProof w:val="0"/>
                <w:lang w:eastAsia="ru-RU"/>
              </w:rPr>
            </w:pPr>
            <w:r>
              <w:rPr>
                <w:iCs/>
                <w:noProof w:val="0"/>
                <w:lang w:eastAsia="ru-RU"/>
              </w:rPr>
              <w:t>5</w:t>
            </w:r>
          </w:p>
        </w:tc>
        <w:tc>
          <w:tcPr>
            <w:tcW w:w="3767" w:type="dxa"/>
          </w:tcPr>
          <w:p w14:paraId="64383005" w14:textId="226D661B" w:rsidR="00FD198F" w:rsidRPr="00FF430B" w:rsidRDefault="00FD198F" w:rsidP="00BE362C">
            <w:pPr>
              <w:shd w:val="clear" w:color="auto" w:fill="FFFFFF" w:themeFill="background1"/>
              <w:tabs>
                <w:tab w:val="left" w:pos="612"/>
              </w:tabs>
              <w:spacing w:before="120" w:after="120"/>
              <w:rPr>
                <w:iCs/>
                <w:noProof w:val="0"/>
                <w:lang w:val="ro-MD" w:eastAsia="ru-RU"/>
              </w:rPr>
            </w:pPr>
            <w:r w:rsidRPr="00FD198F">
              <w:rPr>
                <w:iCs/>
                <w:noProof w:val="0"/>
                <w:lang w:eastAsia="ru-RU"/>
              </w:rPr>
              <w:t>Demonstrarea experienței similare a operatorului economic în domeniul de activitate aferent obiectului contractului ce urmează a fi atribuit</w:t>
            </w:r>
          </w:p>
        </w:tc>
        <w:tc>
          <w:tcPr>
            <w:tcW w:w="3526" w:type="dxa"/>
          </w:tcPr>
          <w:p w14:paraId="5A97168B" w14:textId="652FAC25" w:rsidR="00FD198F" w:rsidRPr="00FD198F" w:rsidRDefault="00FD198F" w:rsidP="00BE362C">
            <w:pPr>
              <w:shd w:val="clear" w:color="auto" w:fill="FFFFFF" w:themeFill="background1"/>
              <w:tabs>
                <w:tab w:val="left" w:pos="612"/>
              </w:tabs>
              <w:spacing w:before="120" w:after="120"/>
              <w:rPr>
                <w:iCs/>
                <w:noProof w:val="0"/>
                <w:sz w:val="22"/>
                <w:szCs w:val="22"/>
                <w:lang w:val="ro-MD" w:eastAsia="ru-RU"/>
              </w:rPr>
            </w:pPr>
            <w:r w:rsidRPr="00FD198F">
              <w:rPr>
                <w:iCs/>
                <w:noProof w:val="0"/>
                <w:sz w:val="22"/>
                <w:szCs w:val="22"/>
                <w:lang w:eastAsia="ru-RU"/>
              </w:rPr>
              <w:t xml:space="preserve">Declarație privind experiența similară conform Anexei nr. 12 sau Anexei nr. 13. Ofertantul va dispune de un nivel minim de </w:t>
            </w:r>
            <w:proofErr w:type="spellStart"/>
            <w:r w:rsidRPr="00FD198F">
              <w:rPr>
                <w:iCs/>
                <w:noProof w:val="0"/>
                <w:sz w:val="22"/>
                <w:szCs w:val="22"/>
                <w:lang w:eastAsia="ru-RU"/>
              </w:rPr>
              <w:t>experienţă</w:t>
            </w:r>
            <w:proofErr w:type="spellEnd"/>
            <w:r w:rsidRPr="00FD198F">
              <w:rPr>
                <w:iCs/>
                <w:noProof w:val="0"/>
                <w:sz w:val="22"/>
                <w:szCs w:val="22"/>
                <w:lang w:eastAsia="ru-RU"/>
              </w:rPr>
              <w:t xml:space="preserve"> similară pentru a se califica </w:t>
            </w:r>
            <w:proofErr w:type="spellStart"/>
            <w:r w:rsidRPr="00FD198F">
              <w:rPr>
                <w:iCs/>
                <w:noProof w:val="0"/>
                <w:sz w:val="22"/>
                <w:szCs w:val="22"/>
                <w:lang w:eastAsia="ru-RU"/>
              </w:rPr>
              <w:t>cerinţelor</w:t>
            </w:r>
            <w:proofErr w:type="spellEnd"/>
            <w:r w:rsidRPr="00FD198F">
              <w:rPr>
                <w:iCs/>
                <w:noProof w:val="0"/>
                <w:sz w:val="22"/>
                <w:szCs w:val="22"/>
                <w:lang w:eastAsia="ru-RU"/>
              </w:rPr>
              <w:t xml:space="preserve"> de îndeplinire a contractului: a) executarea în ultimii 5 ani cel </w:t>
            </w:r>
            <w:proofErr w:type="spellStart"/>
            <w:r w:rsidRPr="00FD198F">
              <w:rPr>
                <w:iCs/>
                <w:noProof w:val="0"/>
                <w:sz w:val="22"/>
                <w:szCs w:val="22"/>
                <w:lang w:eastAsia="ru-RU"/>
              </w:rPr>
              <w:t>puţin</w:t>
            </w:r>
            <w:proofErr w:type="spellEnd"/>
            <w:r w:rsidRPr="00FD198F">
              <w:rPr>
                <w:iCs/>
                <w:noProof w:val="0"/>
                <w:sz w:val="22"/>
                <w:szCs w:val="22"/>
                <w:lang w:eastAsia="ru-RU"/>
              </w:rPr>
              <w:t xml:space="preserve"> a unui contract cu o valoare nu mai mică de 75% din valoarea viitorului contract, confirmat prin prezentarea contractului de antrepriză sau subantrepriză, precum </w:t>
            </w:r>
            <w:proofErr w:type="spellStart"/>
            <w:r w:rsidRPr="00FD198F">
              <w:rPr>
                <w:iCs/>
                <w:noProof w:val="0"/>
                <w:sz w:val="22"/>
                <w:szCs w:val="22"/>
                <w:lang w:eastAsia="ru-RU"/>
              </w:rPr>
              <w:t>şi</w:t>
            </w:r>
            <w:proofErr w:type="spellEnd"/>
            <w:r w:rsidRPr="00FD198F">
              <w:rPr>
                <w:iCs/>
                <w:noProof w:val="0"/>
                <w:sz w:val="22"/>
                <w:szCs w:val="22"/>
                <w:lang w:eastAsia="ru-RU"/>
              </w:rPr>
              <w:t xml:space="preserve"> prin procesul-verbal de </w:t>
            </w:r>
            <w:proofErr w:type="spellStart"/>
            <w:r w:rsidRPr="00FD198F">
              <w:rPr>
                <w:iCs/>
                <w:noProof w:val="0"/>
                <w:sz w:val="22"/>
                <w:szCs w:val="22"/>
                <w:lang w:eastAsia="ru-RU"/>
              </w:rPr>
              <w:t>recepţie</w:t>
            </w:r>
            <w:proofErr w:type="spellEnd"/>
            <w:r w:rsidRPr="00FD198F">
              <w:rPr>
                <w:iCs/>
                <w:noProof w:val="0"/>
                <w:sz w:val="22"/>
                <w:szCs w:val="22"/>
                <w:lang w:eastAsia="ru-RU"/>
              </w:rPr>
              <w:t xml:space="preserve"> la terminarea lucrărilor/procesul-verbal de </w:t>
            </w:r>
            <w:proofErr w:type="spellStart"/>
            <w:r w:rsidRPr="00FD198F">
              <w:rPr>
                <w:iCs/>
                <w:noProof w:val="0"/>
                <w:sz w:val="22"/>
                <w:szCs w:val="22"/>
                <w:lang w:eastAsia="ru-RU"/>
              </w:rPr>
              <w:t>recepţie</w:t>
            </w:r>
            <w:proofErr w:type="spellEnd"/>
            <w:r w:rsidRPr="00FD198F">
              <w:rPr>
                <w:iCs/>
                <w:noProof w:val="0"/>
                <w:sz w:val="22"/>
                <w:szCs w:val="22"/>
                <w:lang w:eastAsia="ru-RU"/>
              </w:rPr>
              <w:t xml:space="preserve"> finală la expirarea perioadei de </w:t>
            </w:r>
            <w:proofErr w:type="spellStart"/>
            <w:r w:rsidRPr="00FD198F">
              <w:rPr>
                <w:iCs/>
                <w:noProof w:val="0"/>
                <w:sz w:val="22"/>
                <w:szCs w:val="22"/>
                <w:lang w:eastAsia="ru-RU"/>
              </w:rPr>
              <w:t>garanţie</w:t>
            </w:r>
            <w:proofErr w:type="spellEnd"/>
            <w:r w:rsidRPr="00FD198F">
              <w:rPr>
                <w:iCs/>
                <w:noProof w:val="0"/>
                <w:sz w:val="22"/>
                <w:szCs w:val="22"/>
                <w:lang w:eastAsia="ru-RU"/>
              </w:rPr>
              <w:t xml:space="preserve">, </w:t>
            </w:r>
            <w:proofErr w:type="spellStart"/>
            <w:r w:rsidRPr="00FD198F">
              <w:rPr>
                <w:iCs/>
                <w:noProof w:val="0"/>
                <w:sz w:val="22"/>
                <w:szCs w:val="22"/>
                <w:lang w:eastAsia="ru-RU"/>
              </w:rPr>
              <w:t>însoţit</w:t>
            </w:r>
            <w:proofErr w:type="spellEnd"/>
            <w:r w:rsidRPr="00FD198F">
              <w:rPr>
                <w:iCs/>
                <w:noProof w:val="0"/>
                <w:sz w:val="22"/>
                <w:szCs w:val="22"/>
                <w:lang w:eastAsia="ru-RU"/>
              </w:rPr>
              <w:t xml:space="preserve"> de certificatul de bună </w:t>
            </w:r>
            <w:proofErr w:type="spellStart"/>
            <w:r w:rsidRPr="00FD198F">
              <w:rPr>
                <w:iCs/>
                <w:noProof w:val="0"/>
                <w:sz w:val="22"/>
                <w:szCs w:val="22"/>
                <w:lang w:eastAsia="ru-RU"/>
              </w:rPr>
              <w:t>execuţie</w:t>
            </w:r>
            <w:proofErr w:type="spellEnd"/>
            <w:r w:rsidRPr="00FD198F">
              <w:rPr>
                <w:iCs/>
                <w:noProof w:val="0"/>
                <w:sz w:val="22"/>
                <w:szCs w:val="22"/>
                <w:lang w:eastAsia="ru-RU"/>
              </w:rPr>
              <w:t xml:space="preserve"> din partea Beneficiarului (informațiile date se vor include în anexa nr. 12) sau b) valoarea cumulată a tuturor contractelor executate în ultimul an de activitate să fie egală sau mai mare decât valoarea viitorului contract, procesele-verbale de </w:t>
            </w:r>
            <w:proofErr w:type="spellStart"/>
            <w:r w:rsidRPr="00FD198F">
              <w:rPr>
                <w:iCs/>
                <w:noProof w:val="0"/>
                <w:sz w:val="22"/>
                <w:szCs w:val="22"/>
                <w:lang w:eastAsia="ru-RU"/>
              </w:rPr>
              <w:t>recepţie</w:t>
            </w:r>
            <w:proofErr w:type="spellEnd"/>
            <w:r w:rsidRPr="00FD198F">
              <w:rPr>
                <w:iCs/>
                <w:noProof w:val="0"/>
                <w:sz w:val="22"/>
                <w:szCs w:val="22"/>
                <w:lang w:eastAsia="ru-RU"/>
              </w:rPr>
              <w:t xml:space="preserve"> la terminarea lucrărilor/ procesele-verbale de </w:t>
            </w:r>
            <w:proofErr w:type="spellStart"/>
            <w:r w:rsidRPr="00FD198F">
              <w:rPr>
                <w:iCs/>
                <w:noProof w:val="0"/>
                <w:sz w:val="22"/>
                <w:szCs w:val="22"/>
                <w:lang w:eastAsia="ru-RU"/>
              </w:rPr>
              <w:t>recepţie</w:t>
            </w:r>
            <w:proofErr w:type="spellEnd"/>
            <w:r w:rsidRPr="00FD198F">
              <w:rPr>
                <w:iCs/>
                <w:noProof w:val="0"/>
                <w:sz w:val="22"/>
                <w:szCs w:val="22"/>
                <w:lang w:eastAsia="ru-RU"/>
              </w:rPr>
              <w:t xml:space="preserve"> finală la expirarea perioadei de </w:t>
            </w:r>
            <w:proofErr w:type="spellStart"/>
            <w:r w:rsidRPr="00FD198F">
              <w:rPr>
                <w:iCs/>
                <w:noProof w:val="0"/>
                <w:sz w:val="22"/>
                <w:szCs w:val="22"/>
                <w:lang w:eastAsia="ru-RU"/>
              </w:rPr>
              <w:t>garanţie</w:t>
            </w:r>
            <w:proofErr w:type="spellEnd"/>
            <w:r w:rsidRPr="00FD198F">
              <w:rPr>
                <w:iCs/>
                <w:noProof w:val="0"/>
                <w:sz w:val="22"/>
                <w:szCs w:val="22"/>
                <w:lang w:eastAsia="ru-RU"/>
              </w:rPr>
              <w:t xml:space="preserve">, </w:t>
            </w:r>
            <w:proofErr w:type="spellStart"/>
            <w:r w:rsidRPr="00FD198F">
              <w:rPr>
                <w:iCs/>
                <w:noProof w:val="0"/>
                <w:sz w:val="22"/>
                <w:szCs w:val="22"/>
                <w:lang w:eastAsia="ru-RU"/>
              </w:rPr>
              <w:t>însoţite</w:t>
            </w:r>
            <w:proofErr w:type="spellEnd"/>
            <w:r w:rsidRPr="00FD198F">
              <w:rPr>
                <w:iCs/>
                <w:noProof w:val="0"/>
                <w:sz w:val="22"/>
                <w:szCs w:val="22"/>
                <w:lang w:eastAsia="ru-RU"/>
              </w:rPr>
              <w:t xml:space="preserve"> de certificări de bună </w:t>
            </w:r>
            <w:proofErr w:type="spellStart"/>
            <w:r w:rsidRPr="00FD198F">
              <w:rPr>
                <w:iCs/>
                <w:noProof w:val="0"/>
                <w:sz w:val="22"/>
                <w:szCs w:val="22"/>
                <w:lang w:eastAsia="ru-RU"/>
              </w:rPr>
              <w:t>execuţie</w:t>
            </w:r>
            <w:proofErr w:type="spellEnd"/>
            <w:r w:rsidRPr="00FD198F">
              <w:rPr>
                <w:iCs/>
                <w:noProof w:val="0"/>
                <w:sz w:val="22"/>
                <w:szCs w:val="22"/>
                <w:lang w:eastAsia="ru-RU"/>
              </w:rPr>
              <w:t xml:space="preserve"> pentru cele mai importante lucrări din partea Beneficiarului (informațiile date se vor include în anexa nr. 13)</w:t>
            </w:r>
          </w:p>
        </w:tc>
        <w:tc>
          <w:tcPr>
            <w:tcW w:w="1618" w:type="dxa"/>
          </w:tcPr>
          <w:p w14:paraId="7148AD75" w14:textId="1890243F" w:rsidR="00FD198F" w:rsidRPr="00C3020F" w:rsidRDefault="00A20C1F" w:rsidP="00BE362C">
            <w:pPr>
              <w:shd w:val="clear" w:color="auto" w:fill="FFFFFF" w:themeFill="background1"/>
              <w:tabs>
                <w:tab w:val="left" w:pos="612"/>
              </w:tabs>
              <w:spacing w:before="120" w:after="120"/>
              <w:rPr>
                <w:iCs/>
                <w:noProof w:val="0"/>
                <w:lang w:eastAsia="ru-RU"/>
              </w:rPr>
            </w:pPr>
            <w:r w:rsidRPr="00C3020F">
              <w:rPr>
                <w:iCs/>
                <w:noProof w:val="0"/>
                <w:lang w:eastAsia="ru-RU"/>
              </w:rPr>
              <w:t>Obligatoriu</w:t>
            </w:r>
          </w:p>
        </w:tc>
      </w:tr>
      <w:tr w:rsidR="00FD198F" w:rsidRPr="00EC30C2" w14:paraId="00C30617" w14:textId="77777777" w:rsidTr="00C3020F">
        <w:tc>
          <w:tcPr>
            <w:tcW w:w="575" w:type="dxa"/>
          </w:tcPr>
          <w:p w14:paraId="2D36EF25" w14:textId="2F53E145" w:rsidR="00FD198F" w:rsidRDefault="00FD198F" w:rsidP="00BE362C">
            <w:pPr>
              <w:shd w:val="clear" w:color="auto" w:fill="FFFFFF" w:themeFill="background1"/>
              <w:tabs>
                <w:tab w:val="left" w:pos="612"/>
              </w:tabs>
              <w:spacing w:before="120" w:after="120"/>
              <w:rPr>
                <w:iCs/>
                <w:noProof w:val="0"/>
                <w:lang w:eastAsia="ru-RU"/>
              </w:rPr>
            </w:pPr>
            <w:r>
              <w:rPr>
                <w:iCs/>
                <w:noProof w:val="0"/>
                <w:lang w:eastAsia="ru-RU"/>
              </w:rPr>
              <w:t>6</w:t>
            </w:r>
          </w:p>
        </w:tc>
        <w:tc>
          <w:tcPr>
            <w:tcW w:w="3767" w:type="dxa"/>
          </w:tcPr>
          <w:p w14:paraId="2F813417" w14:textId="158F30FE" w:rsidR="00FD198F" w:rsidRPr="00FF430B" w:rsidRDefault="00FD198F" w:rsidP="00BE362C">
            <w:pPr>
              <w:shd w:val="clear" w:color="auto" w:fill="FFFFFF" w:themeFill="background1"/>
              <w:tabs>
                <w:tab w:val="left" w:pos="612"/>
              </w:tabs>
              <w:spacing w:before="120" w:after="120"/>
              <w:rPr>
                <w:iCs/>
                <w:noProof w:val="0"/>
                <w:lang w:val="ro-MD" w:eastAsia="ru-RU"/>
              </w:rPr>
            </w:pPr>
            <w:r w:rsidRPr="00FD198F">
              <w:rPr>
                <w:iCs/>
                <w:noProof w:val="0"/>
                <w:lang w:eastAsia="ru-RU"/>
              </w:rPr>
              <w:t xml:space="preserve">Disponibilitatea personalului de specialitate </w:t>
            </w:r>
            <w:proofErr w:type="spellStart"/>
            <w:r w:rsidRPr="00FD198F">
              <w:rPr>
                <w:iCs/>
                <w:noProof w:val="0"/>
                <w:lang w:eastAsia="ru-RU"/>
              </w:rPr>
              <w:t>şi</w:t>
            </w:r>
            <w:proofErr w:type="spellEnd"/>
            <w:r w:rsidRPr="00FD198F">
              <w:rPr>
                <w:iCs/>
                <w:noProof w:val="0"/>
                <w:lang w:eastAsia="ru-RU"/>
              </w:rPr>
              <w:t xml:space="preserve">/sau a </w:t>
            </w:r>
            <w:proofErr w:type="spellStart"/>
            <w:r w:rsidRPr="00FD198F">
              <w:rPr>
                <w:iCs/>
                <w:noProof w:val="0"/>
                <w:lang w:eastAsia="ru-RU"/>
              </w:rPr>
              <w:t>experţilor</w:t>
            </w:r>
            <w:proofErr w:type="spellEnd"/>
            <w:r w:rsidRPr="00FD198F">
              <w:rPr>
                <w:iCs/>
                <w:noProof w:val="0"/>
                <w:lang w:eastAsia="ru-RU"/>
              </w:rPr>
              <w:t xml:space="preserve"> </w:t>
            </w:r>
            <w:r w:rsidRPr="00FD198F">
              <w:rPr>
                <w:iCs/>
                <w:noProof w:val="0"/>
                <w:lang w:eastAsia="ru-RU"/>
              </w:rPr>
              <w:lastRenderedPageBreak/>
              <w:t>propus/</w:t>
            </w:r>
            <w:proofErr w:type="spellStart"/>
            <w:r w:rsidRPr="00FD198F">
              <w:rPr>
                <w:iCs/>
                <w:noProof w:val="0"/>
                <w:lang w:eastAsia="ru-RU"/>
              </w:rPr>
              <w:t>propuşi</w:t>
            </w:r>
            <w:proofErr w:type="spellEnd"/>
            <w:r w:rsidRPr="00FD198F">
              <w:rPr>
                <w:iCs/>
                <w:noProof w:val="0"/>
                <w:lang w:eastAsia="ru-RU"/>
              </w:rPr>
              <w:t xml:space="preserve"> pentru implementarea contractului</w:t>
            </w:r>
          </w:p>
        </w:tc>
        <w:tc>
          <w:tcPr>
            <w:tcW w:w="3526" w:type="dxa"/>
          </w:tcPr>
          <w:p w14:paraId="0AB81214" w14:textId="5B89A449" w:rsidR="00FD198F" w:rsidRPr="00FF430B" w:rsidRDefault="00FD198F" w:rsidP="00BE362C">
            <w:pPr>
              <w:shd w:val="clear" w:color="auto" w:fill="FFFFFF" w:themeFill="background1"/>
              <w:tabs>
                <w:tab w:val="left" w:pos="612"/>
              </w:tabs>
              <w:spacing w:before="120" w:after="120"/>
              <w:rPr>
                <w:iCs/>
                <w:noProof w:val="0"/>
                <w:lang w:val="ro-MD" w:eastAsia="ru-RU"/>
              </w:rPr>
            </w:pPr>
            <w:r w:rsidRPr="00FD198F">
              <w:rPr>
                <w:iCs/>
                <w:noProof w:val="0"/>
                <w:lang w:eastAsia="ru-RU"/>
              </w:rPr>
              <w:lastRenderedPageBreak/>
              <w:t xml:space="preserve">La evaluare operatorul economic la solicitarea autorității contractante va prezenta declarația privind personalul de </w:t>
            </w:r>
            <w:r w:rsidRPr="00FD198F">
              <w:rPr>
                <w:iCs/>
                <w:noProof w:val="0"/>
                <w:lang w:eastAsia="ru-RU"/>
              </w:rPr>
              <w:lastRenderedPageBreak/>
              <w:t>specialitate propus pentru implementarea contractului. (anexa nr. 15)</w:t>
            </w:r>
          </w:p>
        </w:tc>
        <w:tc>
          <w:tcPr>
            <w:tcW w:w="1618" w:type="dxa"/>
          </w:tcPr>
          <w:p w14:paraId="529A33D3" w14:textId="6CCB3A3C" w:rsidR="00FD198F" w:rsidRPr="00C3020F" w:rsidRDefault="00A20C1F" w:rsidP="00BE362C">
            <w:pPr>
              <w:shd w:val="clear" w:color="auto" w:fill="FFFFFF" w:themeFill="background1"/>
              <w:tabs>
                <w:tab w:val="left" w:pos="612"/>
              </w:tabs>
              <w:spacing w:before="120" w:after="120"/>
              <w:rPr>
                <w:iCs/>
                <w:noProof w:val="0"/>
                <w:lang w:eastAsia="ru-RU"/>
              </w:rPr>
            </w:pPr>
            <w:r w:rsidRPr="00C3020F">
              <w:rPr>
                <w:iCs/>
                <w:noProof w:val="0"/>
                <w:lang w:eastAsia="ru-RU"/>
              </w:rPr>
              <w:lastRenderedPageBreak/>
              <w:t>Obligatoriu</w:t>
            </w:r>
          </w:p>
        </w:tc>
      </w:tr>
      <w:tr w:rsidR="00FD198F" w:rsidRPr="00EC30C2" w14:paraId="623356DE" w14:textId="77777777" w:rsidTr="00C3020F">
        <w:tc>
          <w:tcPr>
            <w:tcW w:w="575" w:type="dxa"/>
          </w:tcPr>
          <w:p w14:paraId="36634DB1" w14:textId="4022BC8B" w:rsidR="00FD198F" w:rsidRDefault="00FD198F" w:rsidP="00BE362C">
            <w:pPr>
              <w:shd w:val="clear" w:color="auto" w:fill="FFFFFF" w:themeFill="background1"/>
              <w:tabs>
                <w:tab w:val="left" w:pos="612"/>
              </w:tabs>
              <w:spacing w:before="120" w:after="120"/>
              <w:rPr>
                <w:iCs/>
                <w:noProof w:val="0"/>
                <w:lang w:eastAsia="ru-RU"/>
              </w:rPr>
            </w:pPr>
            <w:r>
              <w:rPr>
                <w:iCs/>
                <w:noProof w:val="0"/>
                <w:lang w:eastAsia="ru-RU"/>
              </w:rPr>
              <w:t>7</w:t>
            </w:r>
          </w:p>
        </w:tc>
        <w:tc>
          <w:tcPr>
            <w:tcW w:w="3767" w:type="dxa"/>
          </w:tcPr>
          <w:p w14:paraId="1AA8583E" w14:textId="36FAC94A" w:rsidR="00FD198F" w:rsidRPr="00FF430B" w:rsidRDefault="00FD198F" w:rsidP="00BE362C">
            <w:pPr>
              <w:shd w:val="clear" w:color="auto" w:fill="FFFFFF" w:themeFill="background1"/>
              <w:tabs>
                <w:tab w:val="left" w:pos="612"/>
              </w:tabs>
              <w:spacing w:before="120" w:after="120"/>
              <w:rPr>
                <w:iCs/>
                <w:noProof w:val="0"/>
                <w:lang w:val="ro-MD" w:eastAsia="ru-RU"/>
              </w:rPr>
            </w:pPr>
            <w:r w:rsidRPr="00FD198F">
              <w:rPr>
                <w:iCs/>
                <w:noProof w:val="0"/>
                <w:lang w:eastAsia="ru-RU"/>
              </w:rPr>
              <w:t>Lista subcontractanților și partea/părțile din contract care sunt îndeplinite de către aceștia (după caz)</w:t>
            </w:r>
          </w:p>
        </w:tc>
        <w:tc>
          <w:tcPr>
            <w:tcW w:w="3526" w:type="dxa"/>
          </w:tcPr>
          <w:p w14:paraId="474E0D4D" w14:textId="147BFAA0" w:rsidR="00FD198F" w:rsidRPr="00FF430B" w:rsidRDefault="00FD198F" w:rsidP="00BE362C">
            <w:pPr>
              <w:shd w:val="clear" w:color="auto" w:fill="FFFFFF" w:themeFill="background1"/>
              <w:tabs>
                <w:tab w:val="left" w:pos="612"/>
              </w:tabs>
              <w:spacing w:before="120" w:after="120"/>
              <w:rPr>
                <w:iCs/>
                <w:noProof w:val="0"/>
                <w:lang w:val="ro-MD" w:eastAsia="ru-RU"/>
              </w:rPr>
            </w:pPr>
            <w:r w:rsidRPr="00FD198F">
              <w:rPr>
                <w:iCs/>
                <w:noProof w:val="0"/>
                <w:lang w:eastAsia="ru-RU"/>
              </w:rPr>
              <w:t>Original, (anexa nr. 16), confirmată prin aplicarea semnăturii și ștampilei ofertantului.</w:t>
            </w:r>
          </w:p>
        </w:tc>
        <w:tc>
          <w:tcPr>
            <w:tcW w:w="1618" w:type="dxa"/>
          </w:tcPr>
          <w:p w14:paraId="18612774" w14:textId="4B85F639" w:rsidR="00FD198F" w:rsidRPr="00C3020F" w:rsidRDefault="00A20C1F" w:rsidP="00BE362C">
            <w:pPr>
              <w:shd w:val="clear" w:color="auto" w:fill="FFFFFF" w:themeFill="background1"/>
              <w:tabs>
                <w:tab w:val="left" w:pos="612"/>
              </w:tabs>
              <w:spacing w:before="120" w:after="120"/>
              <w:rPr>
                <w:iCs/>
                <w:noProof w:val="0"/>
                <w:lang w:eastAsia="ru-RU"/>
              </w:rPr>
            </w:pPr>
            <w:r w:rsidRPr="00C3020F">
              <w:rPr>
                <w:iCs/>
                <w:noProof w:val="0"/>
                <w:lang w:eastAsia="ru-RU"/>
              </w:rPr>
              <w:t>Obligatoriu</w:t>
            </w:r>
          </w:p>
        </w:tc>
      </w:tr>
      <w:tr w:rsidR="00FD198F" w:rsidRPr="00EC30C2" w14:paraId="24E41B8D" w14:textId="77777777" w:rsidTr="00C3020F">
        <w:tc>
          <w:tcPr>
            <w:tcW w:w="575" w:type="dxa"/>
          </w:tcPr>
          <w:p w14:paraId="229F4AD8" w14:textId="636E99C2" w:rsidR="00FD198F" w:rsidRDefault="00FD198F" w:rsidP="00BE362C">
            <w:pPr>
              <w:shd w:val="clear" w:color="auto" w:fill="FFFFFF" w:themeFill="background1"/>
              <w:tabs>
                <w:tab w:val="left" w:pos="612"/>
              </w:tabs>
              <w:spacing w:before="120" w:after="120"/>
              <w:rPr>
                <w:iCs/>
                <w:noProof w:val="0"/>
                <w:lang w:eastAsia="ru-RU"/>
              </w:rPr>
            </w:pPr>
            <w:r>
              <w:rPr>
                <w:iCs/>
                <w:noProof w:val="0"/>
                <w:lang w:eastAsia="ru-RU"/>
              </w:rPr>
              <w:t>8</w:t>
            </w:r>
          </w:p>
        </w:tc>
        <w:tc>
          <w:tcPr>
            <w:tcW w:w="3767" w:type="dxa"/>
          </w:tcPr>
          <w:p w14:paraId="54070A33" w14:textId="6E9E3516" w:rsidR="00FD198F" w:rsidRPr="00FD198F" w:rsidRDefault="00FD198F" w:rsidP="00BE362C">
            <w:pPr>
              <w:shd w:val="clear" w:color="auto" w:fill="FFFFFF" w:themeFill="background1"/>
              <w:tabs>
                <w:tab w:val="left" w:pos="612"/>
              </w:tabs>
              <w:spacing w:before="120" w:after="120"/>
              <w:rPr>
                <w:iCs/>
                <w:noProof w:val="0"/>
                <w:lang w:eastAsia="ru-RU"/>
              </w:rPr>
            </w:pPr>
            <w:r>
              <w:rPr>
                <w:iCs/>
                <w:noProof w:val="0"/>
                <w:lang w:eastAsia="ru-RU"/>
              </w:rPr>
              <w:t>i</w:t>
            </w:r>
            <w:r w:rsidRPr="00FD198F">
              <w:rPr>
                <w:iCs/>
                <w:noProof w:val="0"/>
                <w:lang w:eastAsia="ru-RU"/>
              </w:rPr>
              <w:t>nformație privind asocierea (după caz)</w:t>
            </w:r>
          </w:p>
        </w:tc>
        <w:tc>
          <w:tcPr>
            <w:tcW w:w="3526" w:type="dxa"/>
          </w:tcPr>
          <w:p w14:paraId="2D1F162D" w14:textId="324EB7AA" w:rsidR="00FD198F" w:rsidRPr="00FD198F" w:rsidRDefault="00FD198F" w:rsidP="00BE362C">
            <w:pPr>
              <w:shd w:val="clear" w:color="auto" w:fill="FFFFFF" w:themeFill="background1"/>
              <w:tabs>
                <w:tab w:val="left" w:pos="612"/>
              </w:tabs>
              <w:spacing w:before="120" w:after="120"/>
              <w:rPr>
                <w:iCs/>
                <w:noProof w:val="0"/>
                <w:lang w:eastAsia="ru-RU"/>
              </w:rPr>
            </w:pPr>
            <w:r w:rsidRPr="00FD198F">
              <w:rPr>
                <w:iCs/>
                <w:noProof w:val="0"/>
                <w:lang w:eastAsia="ru-RU"/>
              </w:rPr>
              <w:t>Original, (anexa nr. 17), confirmat prin aplicarea semnăturii și ștampilei ofertantului.</w:t>
            </w:r>
          </w:p>
        </w:tc>
        <w:tc>
          <w:tcPr>
            <w:tcW w:w="1618" w:type="dxa"/>
          </w:tcPr>
          <w:p w14:paraId="1CA29969" w14:textId="6D43CE3C" w:rsidR="00FD198F" w:rsidRPr="00C3020F" w:rsidRDefault="00A20C1F" w:rsidP="00BE362C">
            <w:pPr>
              <w:shd w:val="clear" w:color="auto" w:fill="FFFFFF" w:themeFill="background1"/>
              <w:tabs>
                <w:tab w:val="left" w:pos="612"/>
              </w:tabs>
              <w:spacing w:before="120" w:after="120"/>
              <w:rPr>
                <w:iCs/>
                <w:noProof w:val="0"/>
                <w:lang w:eastAsia="ru-RU"/>
              </w:rPr>
            </w:pPr>
            <w:r w:rsidRPr="00C3020F">
              <w:rPr>
                <w:iCs/>
                <w:noProof w:val="0"/>
                <w:lang w:eastAsia="ru-RU"/>
              </w:rPr>
              <w:t>Obligatoriu</w:t>
            </w:r>
          </w:p>
        </w:tc>
      </w:tr>
      <w:tr w:rsidR="00FD198F" w:rsidRPr="00EC30C2" w14:paraId="74E4AE11" w14:textId="77777777" w:rsidTr="00C3020F">
        <w:tc>
          <w:tcPr>
            <w:tcW w:w="575" w:type="dxa"/>
          </w:tcPr>
          <w:p w14:paraId="05271095" w14:textId="250D85F7" w:rsidR="00FD198F" w:rsidRDefault="00FD198F" w:rsidP="00BE362C">
            <w:pPr>
              <w:shd w:val="clear" w:color="auto" w:fill="FFFFFF" w:themeFill="background1"/>
              <w:tabs>
                <w:tab w:val="left" w:pos="612"/>
              </w:tabs>
              <w:spacing w:before="120" w:after="120"/>
              <w:rPr>
                <w:iCs/>
                <w:noProof w:val="0"/>
                <w:lang w:eastAsia="ru-RU"/>
              </w:rPr>
            </w:pPr>
            <w:r>
              <w:rPr>
                <w:iCs/>
                <w:noProof w:val="0"/>
                <w:lang w:eastAsia="ru-RU"/>
              </w:rPr>
              <w:t>9</w:t>
            </w:r>
          </w:p>
        </w:tc>
        <w:tc>
          <w:tcPr>
            <w:tcW w:w="3767" w:type="dxa"/>
          </w:tcPr>
          <w:p w14:paraId="46B3D355" w14:textId="089FCF36" w:rsidR="00FD198F" w:rsidRPr="00FD198F" w:rsidRDefault="00FD198F" w:rsidP="00BE362C">
            <w:pPr>
              <w:shd w:val="clear" w:color="auto" w:fill="FFFFFF" w:themeFill="background1"/>
              <w:tabs>
                <w:tab w:val="left" w:pos="612"/>
              </w:tabs>
              <w:spacing w:before="120" w:after="120"/>
              <w:rPr>
                <w:iCs/>
                <w:noProof w:val="0"/>
                <w:lang w:eastAsia="ru-RU"/>
              </w:rPr>
            </w:pPr>
            <w:r w:rsidRPr="00FD198F">
              <w:rPr>
                <w:iCs/>
                <w:noProof w:val="0"/>
                <w:lang w:eastAsia="ru-RU"/>
              </w:rPr>
              <w:t>Demonstrarea eligibilității în domeniul construcțiilor și instalațiilor</w:t>
            </w:r>
          </w:p>
        </w:tc>
        <w:tc>
          <w:tcPr>
            <w:tcW w:w="3526" w:type="dxa"/>
          </w:tcPr>
          <w:p w14:paraId="7BBF4E59" w14:textId="6F458477" w:rsidR="00FD198F" w:rsidRPr="00FD198F" w:rsidRDefault="00FD198F" w:rsidP="00BE362C">
            <w:pPr>
              <w:shd w:val="clear" w:color="auto" w:fill="FFFFFF" w:themeFill="background1"/>
              <w:tabs>
                <w:tab w:val="left" w:pos="612"/>
              </w:tabs>
              <w:spacing w:before="120" w:after="120"/>
              <w:rPr>
                <w:iCs/>
                <w:noProof w:val="0"/>
                <w:lang w:eastAsia="ru-RU"/>
              </w:rPr>
            </w:pPr>
            <w:r w:rsidRPr="00FD198F">
              <w:rPr>
                <w:iCs/>
                <w:noProof w:val="0"/>
                <w:lang w:eastAsia="ru-RU"/>
              </w:rPr>
              <w:t xml:space="preserve">Pentru </w:t>
            </w:r>
            <w:proofErr w:type="spellStart"/>
            <w:r w:rsidRPr="00FD198F">
              <w:rPr>
                <w:iCs/>
                <w:noProof w:val="0"/>
                <w:lang w:eastAsia="ru-RU"/>
              </w:rPr>
              <w:t>demonsrarea</w:t>
            </w:r>
            <w:proofErr w:type="spellEnd"/>
            <w:r w:rsidRPr="00FD198F">
              <w:rPr>
                <w:iCs/>
                <w:noProof w:val="0"/>
                <w:lang w:eastAsia="ru-RU"/>
              </w:rPr>
              <w:t xml:space="preserve"> eligibilității, operatorul economic la solicitarea autorității contractante va prezenta Avizul Agenției pentru Supraveghere Tehnică.</w:t>
            </w:r>
          </w:p>
        </w:tc>
        <w:tc>
          <w:tcPr>
            <w:tcW w:w="1618" w:type="dxa"/>
          </w:tcPr>
          <w:p w14:paraId="752DB0CD" w14:textId="5D4BB25B" w:rsidR="00FD198F" w:rsidRPr="00C3020F" w:rsidRDefault="00A20C1F" w:rsidP="00BE362C">
            <w:pPr>
              <w:shd w:val="clear" w:color="auto" w:fill="FFFFFF" w:themeFill="background1"/>
              <w:tabs>
                <w:tab w:val="left" w:pos="612"/>
              </w:tabs>
              <w:spacing w:before="120" w:after="120"/>
              <w:rPr>
                <w:iCs/>
                <w:noProof w:val="0"/>
                <w:lang w:eastAsia="ru-RU"/>
              </w:rPr>
            </w:pPr>
            <w:r w:rsidRPr="00C3020F">
              <w:rPr>
                <w:iCs/>
                <w:noProof w:val="0"/>
                <w:lang w:eastAsia="ru-RU"/>
              </w:rPr>
              <w:t>Obligatoriu</w:t>
            </w:r>
          </w:p>
        </w:tc>
      </w:tr>
      <w:tr w:rsidR="00FD198F" w:rsidRPr="00EC30C2" w14:paraId="03C97A89" w14:textId="77777777" w:rsidTr="00C3020F">
        <w:tc>
          <w:tcPr>
            <w:tcW w:w="575" w:type="dxa"/>
          </w:tcPr>
          <w:p w14:paraId="7A3121FF" w14:textId="2B6487B2" w:rsidR="00FD198F" w:rsidRDefault="00FD198F" w:rsidP="00BE362C">
            <w:pPr>
              <w:shd w:val="clear" w:color="auto" w:fill="FFFFFF" w:themeFill="background1"/>
              <w:tabs>
                <w:tab w:val="left" w:pos="612"/>
              </w:tabs>
              <w:spacing w:before="120" w:after="120"/>
              <w:rPr>
                <w:iCs/>
                <w:noProof w:val="0"/>
                <w:lang w:eastAsia="ru-RU"/>
              </w:rPr>
            </w:pPr>
            <w:r>
              <w:rPr>
                <w:iCs/>
                <w:noProof w:val="0"/>
                <w:lang w:eastAsia="ru-RU"/>
              </w:rPr>
              <w:t>10</w:t>
            </w:r>
          </w:p>
        </w:tc>
        <w:tc>
          <w:tcPr>
            <w:tcW w:w="3767" w:type="dxa"/>
          </w:tcPr>
          <w:p w14:paraId="49F2368A" w14:textId="55CC014D" w:rsidR="00FD198F" w:rsidRPr="00FD198F" w:rsidRDefault="00FD198F" w:rsidP="00BE362C">
            <w:pPr>
              <w:shd w:val="clear" w:color="auto" w:fill="FFFFFF" w:themeFill="background1"/>
              <w:tabs>
                <w:tab w:val="left" w:pos="612"/>
              </w:tabs>
              <w:spacing w:before="120" w:after="120"/>
              <w:rPr>
                <w:iCs/>
                <w:noProof w:val="0"/>
                <w:lang w:eastAsia="ru-RU"/>
              </w:rPr>
            </w:pPr>
            <w:r w:rsidRPr="00FD198F">
              <w:rPr>
                <w:iCs/>
                <w:noProof w:val="0"/>
                <w:lang w:eastAsia="ru-RU"/>
              </w:rPr>
              <w:t>Perioada de garanție a lucrărilor după semnarea procesului verbal de recepție la terminarea lucrărilor</w:t>
            </w:r>
          </w:p>
        </w:tc>
        <w:tc>
          <w:tcPr>
            <w:tcW w:w="3526" w:type="dxa"/>
          </w:tcPr>
          <w:p w14:paraId="6C23231F" w14:textId="45536C13" w:rsidR="00FD198F" w:rsidRPr="00FD198F" w:rsidRDefault="00FD198F" w:rsidP="00BE362C">
            <w:pPr>
              <w:shd w:val="clear" w:color="auto" w:fill="FFFFFF" w:themeFill="background1"/>
              <w:tabs>
                <w:tab w:val="left" w:pos="612"/>
              </w:tabs>
              <w:spacing w:before="120" w:after="120"/>
              <w:rPr>
                <w:iCs/>
                <w:noProof w:val="0"/>
                <w:lang w:eastAsia="ru-RU"/>
              </w:rPr>
            </w:pPr>
            <w:r w:rsidRPr="00FD198F">
              <w:rPr>
                <w:iCs/>
                <w:noProof w:val="0"/>
                <w:lang w:eastAsia="ru-RU"/>
              </w:rPr>
              <w:t>Min. 5 ani</w:t>
            </w:r>
          </w:p>
        </w:tc>
        <w:tc>
          <w:tcPr>
            <w:tcW w:w="1618" w:type="dxa"/>
          </w:tcPr>
          <w:p w14:paraId="1B07580C" w14:textId="3C062FE4" w:rsidR="00FD198F" w:rsidRPr="00C3020F" w:rsidRDefault="00A20C1F" w:rsidP="00BE362C">
            <w:pPr>
              <w:shd w:val="clear" w:color="auto" w:fill="FFFFFF" w:themeFill="background1"/>
              <w:tabs>
                <w:tab w:val="left" w:pos="612"/>
              </w:tabs>
              <w:spacing w:before="120" w:after="120"/>
              <w:rPr>
                <w:iCs/>
                <w:noProof w:val="0"/>
                <w:lang w:eastAsia="ru-RU"/>
              </w:rPr>
            </w:pPr>
            <w:r w:rsidRPr="00C3020F">
              <w:rPr>
                <w:iCs/>
                <w:noProof w:val="0"/>
                <w:lang w:eastAsia="ru-RU"/>
              </w:rPr>
              <w:t>Obligatoriu</w:t>
            </w:r>
          </w:p>
        </w:tc>
      </w:tr>
      <w:tr w:rsidR="00FD198F" w:rsidRPr="00EC30C2" w14:paraId="6062BE13" w14:textId="77777777" w:rsidTr="00C3020F">
        <w:tc>
          <w:tcPr>
            <w:tcW w:w="575" w:type="dxa"/>
          </w:tcPr>
          <w:p w14:paraId="5990C4FC" w14:textId="635B879A" w:rsidR="00FD198F" w:rsidRDefault="00FD198F" w:rsidP="00BE362C">
            <w:pPr>
              <w:shd w:val="clear" w:color="auto" w:fill="FFFFFF" w:themeFill="background1"/>
              <w:tabs>
                <w:tab w:val="left" w:pos="612"/>
              </w:tabs>
              <w:spacing w:before="120" w:after="120"/>
              <w:rPr>
                <w:iCs/>
                <w:noProof w:val="0"/>
                <w:lang w:eastAsia="ru-RU"/>
              </w:rPr>
            </w:pPr>
            <w:r>
              <w:rPr>
                <w:iCs/>
                <w:noProof w:val="0"/>
                <w:lang w:eastAsia="ru-RU"/>
              </w:rPr>
              <w:t>11</w:t>
            </w:r>
          </w:p>
        </w:tc>
        <w:tc>
          <w:tcPr>
            <w:tcW w:w="3767" w:type="dxa"/>
          </w:tcPr>
          <w:p w14:paraId="21E1D895" w14:textId="51C0F23D" w:rsidR="00FD198F" w:rsidRPr="00FD198F" w:rsidRDefault="00FD198F" w:rsidP="00BE362C">
            <w:pPr>
              <w:shd w:val="clear" w:color="auto" w:fill="FFFFFF" w:themeFill="background1"/>
              <w:tabs>
                <w:tab w:val="left" w:pos="612"/>
              </w:tabs>
              <w:spacing w:before="120" w:after="120"/>
              <w:rPr>
                <w:iCs/>
                <w:noProof w:val="0"/>
                <w:lang w:eastAsia="ru-RU"/>
              </w:rPr>
            </w:pPr>
            <w:r w:rsidRPr="00FD198F">
              <w:rPr>
                <w:iCs/>
                <w:noProof w:val="0"/>
                <w:lang w:eastAsia="ru-RU"/>
              </w:rPr>
              <w:t>Certificat bancar de disponibilitate a banilor lichizi/resurse creditare pentru demararea lucrărilor în cuantumul de minim 25% din valoarea ofertei depuse, confirmat de o banca comercială</w:t>
            </w:r>
          </w:p>
        </w:tc>
        <w:tc>
          <w:tcPr>
            <w:tcW w:w="3526" w:type="dxa"/>
          </w:tcPr>
          <w:p w14:paraId="703E8838" w14:textId="399D50AC" w:rsidR="00FD198F" w:rsidRPr="00FD198F" w:rsidRDefault="00FD198F" w:rsidP="00BE362C">
            <w:pPr>
              <w:shd w:val="clear" w:color="auto" w:fill="FFFFFF" w:themeFill="background1"/>
              <w:tabs>
                <w:tab w:val="left" w:pos="612"/>
              </w:tabs>
              <w:spacing w:before="120" w:after="120"/>
              <w:rPr>
                <w:iCs/>
                <w:noProof w:val="0"/>
                <w:lang w:eastAsia="ru-RU"/>
              </w:rPr>
            </w:pPr>
            <w:r w:rsidRPr="00FD198F">
              <w:rPr>
                <w:iCs/>
                <w:noProof w:val="0"/>
                <w:lang w:eastAsia="ru-RU"/>
              </w:rPr>
              <w:t>Act bancar valabil la data deschiderii ofertelor, privind deținerea banilor lichizi/resurse creditare</w:t>
            </w:r>
          </w:p>
        </w:tc>
        <w:tc>
          <w:tcPr>
            <w:tcW w:w="1618" w:type="dxa"/>
          </w:tcPr>
          <w:p w14:paraId="29FCC01C" w14:textId="546807B5" w:rsidR="00FD198F" w:rsidRPr="00C3020F" w:rsidRDefault="00A20C1F" w:rsidP="00BE362C">
            <w:pPr>
              <w:shd w:val="clear" w:color="auto" w:fill="FFFFFF" w:themeFill="background1"/>
              <w:tabs>
                <w:tab w:val="left" w:pos="612"/>
              </w:tabs>
              <w:spacing w:before="120" w:after="120"/>
              <w:rPr>
                <w:iCs/>
                <w:noProof w:val="0"/>
                <w:lang w:eastAsia="ru-RU"/>
              </w:rPr>
            </w:pPr>
            <w:r w:rsidRPr="00C3020F">
              <w:rPr>
                <w:iCs/>
                <w:noProof w:val="0"/>
                <w:lang w:eastAsia="ru-RU"/>
              </w:rPr>
              <w:t>Obligatoriu</w:t>
            </w:r>
          </w:p>
        </w:tc>
      </w:tr>
      <w:tr w:rsidR="00FD198F" w:rsidRPr="00EC30C2" w14:paraId="3972939B" w14:textId="77777777" w:rsidTr="00C3020F">
        <w:tc>
          <w:tcPr>
            <w:tcW w:w="575" w:type="dxa"/>
          </w:tcPr>
          <w:p w14:paraId="79626B2E" w14:textId="1AC8AA60" w:rsidR="00FD198F" w:rsidRDefault="00FD198F" w:rsidP="00BE362C">
            <w:pPr>
              <w:shd w:val="clear" w:color="auto" w:fill="FFFFFF" w:themeFill="background1"/>
              <w:tabs>
                <w:tab w:val="left" w:pos="612"/>
              </w:tabs>
              <w:spacing w:before="120" w:after="120"/>
              <w:rPr>
                <w:iCs/>
                <w:noProof w:val="0"/>
                <w:lang w:eastAsia="ru-RU"/>
              </w:rPr>
            </w:pPr>
            <w:r>
              <w:rPr>
                <w:iCs/>
                <w:noProof w:val="0"/>
                <w:lang w:eastAsia="ru-RU"/>
              </w:rPr>
              <w:t>12</w:t>
            </w:r>
          </w:p>
        </w:tc>
        <w:tc>
          <w:tcPr>
            <w:tcW w:w="3767" w:type="dxa"/>
          </w:tcPr>
          <w:p w14:paraId="4FB6C7CF" w14:textId="2EF6929E" w:rsidR="00FD198F" w:rsidRPr="00FD198F" w:rsidRDefault="00A20C1F" w:rsidP="00BE362C">
            <w:pPr>
              <w:shd w:val="clear" w:color="auto" w:fill="FFFFFF" w:themeFill="background1"/>
              <w:tabs>
                <w:tab w:val="left" w:pos="612"/>
              </w:tabs>
              <w:spacing w:before="120" w:after="120"/>
              <w:rPr>
                <w:iCs/>
                <w:noProof w:val="0"/>
                <w:lang w:eastAsia="ru-RU"/>
              </w:rPr>
            </w:pPr>
            <w:r w:rsidRPr="00A20C1F">
              <w:rPr>
                <w:iCs/>
                <w:noProof w:val="0"/>
                <w:lang w:eastAsia="ru-RU"/>
              </w:rPr>
              <w:t>Cifra de afaceri medie anuală în domeniul construcțiilor în ultimii 3 ani trebuie să fie de cel puțin dublul valorii procedurii de achiziție, iar în ultimul an de activitate să nu fie mai mică decât dublul valorii estimate.</w:t>
            </w:r>
          </w:p>
        </w:tc>
        <w:tc>
          <w:tcPr>
            <w:tcW w:w="3526" w:type="dxa"/>
          </w:tcPr>
          <w:p w14:paraId="321C3308" w14:textId="62409FDB" w:rsidR="00FD198F" w:rsidRPr="00FD198F" w:rsidRDefault="00A20C1F" w:rsidP="00BE362C">
            <w:pPr>
              <w:shd w:val="clear" w:color="auto" w:fill="FFFFFF" w:themeFill="background1"/>
              <w:tabs>
                <w:tab w:val="left" w:pos="612"/>
              </w:tabs>
              <w:spacing w:before="120" w:after="120"/>
              <w:rPr>
                <w:iCs/>
                <w:noProof w:val="0"/>
                <w:lang w:eastAsia="ru-RU"/>
              </w:rPr>
            </w:pPr>
            <w:r w:rsidRPr="00A20C1F">
              <w:rPr>
                <w:iCs/>
                <w:noProof w:val="0"/>
                <w:lang w:eastAsia="ru-RU"/>
              </w:rPr>
              <w:t xml:space="preserve">Declarație din parte </w:t>
            </w:r>
            <w:proofErr w:type="spellStart"/>
            <w:r w:rsidRPr="00A20C1F">
              <w:rPr>
                <w:iCs/>
                <w:noProof w:val="0"/>
                <w:lang w:eastAsia="ru-RU"/>
              </w:rPr>
              <w:t>ofertntului</w:t>
            </w:r>
            <w:proofErr w:type="spellEnd"/>
          </w:p>
        </w:tc>
        <w:tc>
          <w:tcPr>
            <w:tcW w:w="1618" w:type="dxa"/>
          </w:tcPr>
          <w:p w14:paraId="7EDE83C8" w14:textId="35FC8857" w:rsidR="00FD198F" w:rsidRPr="00C3020F" w:rsidRDefault="00A20C1F" w:rsidP="00BE362C">
            <w:pPr>
              <w:shd w:val="clear" w:color="auto" w:fill="FFFFFF" w:themeFill="background1"/>
              <w:tabs>
                <w:tab w:val="left" w:pos="612"/>
              </w:tabs>
              <w:spacing w:before="120" w:after="120"/>
              <w:rPr>
                <w:iCs/>
                <w:noProof w:val="0"/>
                <w:lang w:eastAsia="ru-RU"/>
              </w:rPr>
            </w:pPr>
            <w:r w:rsidRPr="00C3020F">
              <w:rPr>
                <w:iCs/>
                <w:noProof w:val="0"/>
                <w:lang w:eastAsia="ru-RU"/>
              </w:rPr>
              <w:t>Obligatoriu</w:t>
            </w:r>
          </w:p>
        </w:tc>
      </w:tr>
      <w:tr w:rsidR="00FD198F" w:rsidRPr="00EC30C2" w14:paraId="680C717F" w14:textId="77777777" w:rsidTr="00C3020F">
        <w:tc>
          <w:tcPr>
            <w:tcW w:w="575" w:type="dxa"/>
          </w:tcPr>
          <w:p w14:paraId="7C329C84" w14:textId="7E7B0CE3" w:rsidR="00FD198F" w:rsidRDefault="00FD198F" w:rsidP="00BE362C">
            <w:pPr>
              <w:shd w:val="clear" w:color="auto" w:fill="FFFFFF" w:themeFill="background1"/>
              <w:tabs>
                <w:tab w:val="left" w:pos="612"/>
              </w:tabs>
              <w:spacing w:before="120" w:after="120"/>
              <w:rPr>
                <w:iCs/>
                <w:noProof w:val="0"/>
                <w:lang w:eastAsia="ru-RU"/>
              </w:rPr>
            </w:pPr>
            <w:r>
              <w:rPr>
                <w:iCs/>
                <w:noProof w:val="0"/>
                <w:lang w:eastAsia="ru-RU"/>
              </w:rPr>
              <w:t>13</w:t>
            </w:r>
          </w:p>
        </w:tc>
        <w:tc>
          <w:tcPr>
            <w:tcW w:w="3767" w:type="dxa"/>
          </w:tcPr>
          <w:p w14:paraId="3CAB5F2D" w14:textId="086FA46E" w:rsidR="00FD198F" w:rsidRPr="00FD198F" w:rsidRDefault="00A20C1F" w:rsidP="00BE362C">
            <w:pPr>
              <w:shd w:val="clear" w:color="auto" w:fill="FFFFFF" w:themeFill="background1"/>
              <w:tabs>
                <w:tab w:val="left" w:pos="612"/>
              </w:tabs>
              <w:spacing w:before="120" w:after="120"/>
              <w:rPr>
                <w:iCs/>
                <w:noProof w:val="0"/>
                <w:lang w:eastAsia="ru-RU"/>
              </w:rPr>
            </w:pPr>
            <w:r w:rsidRPr="00A20C1F">
              <w:rPr>
                <w:iCs/>
                <w:noProof w:val="0"/>
                <w:lang w:eastAsia="ru-RU"/>
              </w:rPr>
              <w:t xml:space="preserve">Valoarea </w:t>
            </w:r>
            <w:proofErr w:type="spellStart"/>
            <w:r w:rsidRPr="00A20C1F">
              <w:rPr>
                <w:iCs/>
                <w:noProof w:val="0"/>
                <w:lang w:eastAsia="ru-RU"/>
              </w:rPr>
              <w:t>proceselorverbale</w:t>
            </w:r>
            <w:proofErr w:type="spellEnd"/>
            <w:r w:rsidRPr="00A20C1F">
              <w:rPr>
                <w:iCs/>
                <w:noProof w:val="0"/>
                <w:lang w:eastAsia="ru-RU"/>
              </w:rPr>
              <w:t>/facturilor fiscale înaintate spre plată nu vor fi mai mici de 25% din valoarea contractului atribuit</w:t>
            </w:r>
          </w:p>
        </w:tc>
        <w:tc>
          <w:tcPr>
            <w:tcW w:w="3526" w:type="dxa"/>
          </w:tcPr>
          <w:p w14:paraId="156F187E" w14:textId="44A95C79" w:rsidR="00FD198F" w:rsidRPr="00FD198F" w:rsidRDefault="00A20C1F" w:rsidP="00BE362C">
            <w:pPr>
              <w:shd w:val="clear" w:color="auto" w:fill="FFFFFF" w:themeFill="background1"/>
              <w:tabs>
                <w:tab w:val="left" w:pos="612"/>
              </w:tabs>
              <w:spacing w:before="120" w:after="120"/>
              <w:rPr>
                <w:iCs/>
                <w:noProof w:val="0"/>
                <w:lang w:eastAsia="ru-RU"/>
              </w:rPr>
            </w:pPr>
            <w:r w:rsidRPr="00A20C1F">
              <w:rPr>
                <w:iCs/>
                <w:noProof w:val="0"/>
                <w:lang w:eastAsia="ru-RU"/>
              </w:rPr>
              <w:t>Declarație din partea ofertantului</w:t>
            </w:r>
          </w:p>
        </w:tc>
        <w:tc>
          <w:tcPr>
            <w:tcW w:w="1618" w:type="dxa"/>
          </w:tcPr>
          <w:p w14:paraId="620B56C3" w14:textId="3407466D" w:rsidR="00FD198F" w:rsidRPr="00C3020F" w:rsidRDefault="00A20C1F" w:rsidP="00BE362C">
            <w:pPr>
              <w:shd w:val="clear" w:color="auto" w:fill="FFFFFF" w:themeFill="background1"/>
              <w:tabs>
                <w:tab w:val="left" w:pos="612"/>
              </w:tabs>
              <w:spacing w:before="120" w:after="120"/>
              <w:rPr>
                <w:iCs/>
                <w:noProof w:val="0"/>
                <w:lang w:eastAsia="ru-RU"/>
              </w:rPr>
            </w:pPr>
            <w:r w:rsidRPr="00C3020F">
              <w:rPr>
                <w:iCs/>
                <w:noProof w:val="0"/>
                <w:lang w:eastAsia="ru-RU"/>
              </w:rPr>
              <w:t>Obligatoriu</w:t>
            </w:r>
          </w:p>
        </w:tc>
      </w:tr>
    </w:tbl>
    <w:p w14:paraId="04AF486D" w14:textId="1FA0F865" w:rsidR="0015247E" w:rsidRPr="0021316D" w:rsidRDefault="0015247E" w:rsidP="002F556B">
      <w:pPr>
        <w:numPr>
          <w:ilvl w:val="0"/>
          <w:numId w:val="25"/>
        </w:numPr>
        <w:shd w:val="clear" w:color="auto" w:fill="FFFFFF" w:themeFill="background1"/>
        <w:tabs>
          <w:tab w:val="right" w:pos="426"/>
        </w:tabs>
        <w:spacing w:before="120"/>
        <w:ind w:left="360"/>
        <w:rPr>
          <w:bCs/>
          <w:noProof w:val="0"/>
          <w:u w:val="single"/>
          <w:lang w:val="ro-MD" w:eastAsia="ru-RU"/>
        </w:rPr>
      </w:pPr>
      <w:r w:rsidRPr="00FF430B">
        <w:rPr>
          <w:b/>
          <w:noProof w:val="0"/>
          <w:lang w:val="ro-MD" w:eastAsia="ru-RU"/>
        </w:rPr>
        <w:t xml:space="preserve">Garanția pentru ofertă, după caz </w:t>
      </w:r>
      <w:r w:rsidR="00A20C1F" w:rsidRPr="0021316D">
        <w:rPr>
          <w:bCs/>
          <w:noProof w:val="0"/>
          <w:u w:val="single"/>
          <w:lang w:eastAsia="ru-RU"/>
        </w:rPr>
        <w:t xml:space="preserve">OBLIGATORIU, VA CONSTITUI 1% </w:t>
      </w:r>
      <w:r w:rsidR="0021316D">
        <w:rPr>
          <w:bCs/>
          <w:noProof w:val="0"/>
          <w:u w:val="single"/>
          <w:lang w:eastAsia="ru-RU"/>
        </w:rPr>
        <w:t xml:space="preserve">din valoarea ofertei </w:t>
      </w:r>
      <w:r w:rsidR="0021316D" w:rsidRPr="0021316D">
        <w:rPr>
          <w:bCs/>
          <w:noProof w:val="0"/>
          <w:u w:val="single"/>
          <w:lang w:eastAsia="ru-RU"/>
        </w:rPr>
        <w:t>FĂRĂ TVA (original)</w:t>
      </w:r>
      <w:r w:rsidR="0021316D">
        <w:rPr>
          <w:bCs/>
          <w:noProof w:val="0"/>
          <w:u w:val="single"/>
          <w:lang w:eastAsia="ru-RU"/>
        </w:rPr>
        <w:t xml:space="preserve"> </w:t>
      </w:r>
    </w:p>
    <w:p w14:paraId="537A3EA2" w14:textId="2D4CEA55" w:rsidR="0015247E" w:rsidRPr="0021316D" w:rsidRDefault="00F6465C" w:rsidP="002F556B">
      <w:pPr>
        <w:numPr>
          <w:ilvl w:val="0"/>
          <w:numId w:val="25"/>
        </w:numPr>
        <w:shd w:val="clear" w:color="auto" w:fill="FFFFFF" w:themeFill="background1"/>
        <w:tabs>
          <w:tab w:val="right" w:pos="426"/>
        </w:tabs>
        <w:spacing w:before="120"/>
        <w:ind w:left="360"/>
        <w:rPr>
          <w:bCs/>
          <w:noProof w:val="0"/>
          <w:u w:val="single"/>
          <w:lang w:val="ro-MD" w:eastAsia="ru-RU"/>
        </w:rPr>
      </w:pPr>
      <w:r w:rsidRPr="00FF430B">
        <w:rPr>
          <w:b/>
          <w:noProof w:val="0"/>
          <w:lang w:val="ro-MD" w:eastAsia="ru-RU"/>
        </w:rPr>
        <w:t>Termenul de garanție a lucrărilor</w:t>
      </w:r>
      <w:r w:rsidR="00A20C1F">
        <w:rPr>
          <w:b/>
          <w:noProof w:val="0"/>
          <w:lang w:val="ro-MD" w:eastAsia="ru-RU"/>
        </w:rPr>
        <w:t xml:space="preserve"> </w:t>
      </w:r>
      <w:r w:rsidR="00A20C1F" w:rsidRPr="0021316D">
        <w:rPr>
          <w:bCs/>
          <w:noProof w:val="0"/>
          <w:u w:val="single"/>
          <w:lang w:eastAsia="ru-RU"/>
        </w:rPr>
        <w:t>MINIM 5 (CINCI) ANI , DE LA PRIMIREA ACTULUI DE RECEPȚIE LA TERMINAREA LUCRĂRILOR.</w:t>
      </w:r>
    </w:p>
    <w:p w14:paraId="13C1C02B" w14:textId="0374B5C6" w:rsidR="00F6465C" w:rsidRPr="0021316D" w:rsidRDefault="00F6465C" w:rsidP="00910A8B">
      <w:pPr>
        <w:numPr>
          <w:ilvl w:val="0"/>
          <w:numId w:val="25"/>
        </w:numPr>
        <w:shd w:val="clear" w:color="auto" w:fill="FFFFFF" w:themeFill="background1"/>
        <w:tabs>
          <w:tab w:val="right" w:pos="426"/>
        </w:tabs>
        <w:spacing w:before="120"/>
        <w:ind w:left="360"/>
        <w:rPr>
          <w:bCs/>
          <w:noProof w:val="0"/>
          <w:u w:val="single"/>
          <w:lang w:val="ro-MD" w:eastAsia="ru-RU"/>
        </w:rPr>
      </w:pPr>
      <w:r w:rsidRPr="00910A8B">
        <w:rPr>
          <w:b/>
          <w:lang w:val="ro-MD" w:eastAsia="ru-RU"/>
        </w:rPr>
        <w:t>Garanția de bună execuție a contractului</w:t>
      </w:r>
      <w:r w:rsidR="00A20C1F" w:rsidRPr="00910A8B">
        <w:rPr>
          <w:b/>
          <w:lang w:val="ro-MD" w:eastAsia="ru-RU"/>
        </w:rPr>
        <w:t xml:space="preserve"> </w:t>
      </w:r>
      <w:r w:rsidR="00A20C1F" w:rsidRPr="0021316D">
        <w:rPr>
          <w:bCs/>
          <w:u w:val="single"/>
          <w:lang w:val="ro-MD" w:eastAsia="ru-RU"/>
        </w:rPr>
        <w:t xml:space="preserve">5% din valoarea contractului </w:t>
      </w:r>
      <w:r w:rsidR="00515BDE" w:rsidRPr="0021316D">
        <w:rPr>
          <w:bCs/>
          <w:u w:val="single"/>
          <w:lang w:val="ro-MD" w:eastAsia="ru-RU"/>
        </w:rPr>
        <w:t>(</w:t>
      </w:r>
      <w:r w:rsidR="00910A8B" w:rsidRPr="0021316D">
        <w:rPr>
          <w:bCs/>
          <w:u w:val="single"/>
          <w:lang w:val="ro-MD"/>
        </w:rPr>
        <w:t>scrisoare de garanție bancară)</w:t>
      </w:r>
    </w:p>
    <w:p w14:paraId="0AF5FA01" w14:textId="0DAA6189"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w:t>
      </w:r>
      <w:r w:rsidR="00CD68CC">
        <w:rPr>
          <w:b/>
          <w:noProof w:val="0"/>
          <w:lang w:val="ro-MD" w:eastAsia="ru-RU"/>
        </w:rPr>
        <w:t xml:space="preserve"> </w:t>
      </w:r>
      <w:r w:rsidR="00CE3E0E">
        <w:rPr>
          <w:bCs/>
          <w:noProof w:val="0"/>
          <w:u w:val="single"/>
          <w:lang w:val="ro-MD" w:eastAsia="ru-RU"/>
        </w:rPr>
        <w:t>N</w:t>
      </w:r>
      <w:r w:rsidR="00CD68CC" w:rsidRPr="00CE3E0E">
        <w:rPr>
          <w:bCs/>
          <w:noProof w:val="0"/>
          <w:u w:val="single"/>
          <w:lang w:val="ro-MD" w:eastAsia="ru-RU"/>
        </w:rPr>
        <w:t>u se aplică</w:t>
      </w:r>
    </w:p>
    <w:p w14:paraId="1984BDAD" w14:textId="62698ED2"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w:t>
      </w:r>
      <w:r w:rsidR="00CE3E0E" w:rsidRPr="00CE3E0E">
        <w:rPr>
          <w:bCs/>
          <w:noProof w:val="0"/>
          <w:u w:val="single"/>
          <w:lang w:val="ro-MD" w:eastAsia="ru-RU"/>
        </w:rPr>
        <w:t xml:space="preserve"> </w:t>
      </w:r>
      <w:r w:rsidR="00CE3E0E">
        <w:rPr>
          <w:bCs/>
          <w:noProof w:val="0"/>
          <w:u w:val="single"/>
          <w:lang w:val="ro-MD" w:eastAsia="ru-RU"/>
        </w:rPr>
        <w:t>N</w:t>
      </w:r>
      <w:r w:rsidR="00CE3E0E" w:rsidRPr="00CE3E0E">
        <w:rPr>
          <w:bCs/>
          <w:noProof w:val="0"/>
          <w:u w:val="single"/>
          <w:lang w:val="ro-MD" w:eastAsia="ru-RU"/>
        </w:rPr>
        <w:t>u se aplică</w:t>
      </w:r>
    </w:p>
    <w:p w14:paraId="146D4A00" w14:textId="37D0D4D4"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Condiții speciale de care depinde îndeplinirea contractului (</w:t>
      </w:r>
      <w:r w:rsidRPr="00FF430B">
        <w:rPr>
          <w:noProof w:val="0"/>
          <w:lang w:val="ro-MD" w:eastAsia="ru-RU"/>
        </w:rPr>
        <w:t>indicați după caz</w:t>
      </w:r>
      <w:r w:rsidRPr="00FF430B">
        <w:rPr>
          <w:b/>
          <w:noProof w:val="0"/>
          <w:lang w:val="ro-MD" w:eastAsia="ru-RU"/>
        </w:rPr>
        <w:t xml:space="preserve">): </w:t>
      </w:r>
      <w:r w:rsidR="00CE3E0E">
        <w:rPr>
          <w:bCs/>
          <w:noProof w:val="0"/>
          <w:u w:val="single"/>
          <w:lang w:val="ro-MD" w:eastAsia="ru-RU"/>
        </w:rPr>
        <w:t>N</w:t>
      </w:r>
      <w:r w:rsidR="00CE3E0E" w:rsidRPr="00CE3E0E">
        <w:rPr>
          <w:bCs/>
          <w:noProof w:val="0"/>
          <w:u w:val="single"/>
          <w:lang w:val="ro-MD" w:eastAsia="ru-RU"/>
        </w:rPr>
        <w:t>u se aplică</w:t>
      </w:r>
    </w:p>
    <w:p w14:paraId="3FBCA5A9" w14:textId="68F0E2A3"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w:t>
      </w:r>
      <w:bookmarkEnd w:id="45"/>
      <w:r w:rsidR="00CD68CC">
        <w:rPr>
          <w:b/>
          <w:noProof w:val="0"/>
          <w:lang w:val="ro-MD" w:eastAsia="ru-RU"/>
        </w:rPr>
        <w:t xml:space="preserve"> </w:t>
      </w:r>
      <w:r w:rsidR="00CD68CC" w:rsidRPr="00CE3E0E">
        <w:rPr>
          <w:bCs/>
          <w:noProof w:val="0"/>
          <w:u w:val="single"/>
          <w:lang w:val="ro-MD" w:eastAsia="ru-RU"/>
        </w:rPr>
        <w:t>LEI Republica Moldova</w:t>
      </w:r>
    </w:p>
    <w:p w14:paraId="432C1F0F" w14:textId="04608CF0"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w:t>
      </w:r>
      <w:r w:rsidR="00CD68CC" w:rsidRPr="00CD68CC">
        <w:t xml:space="preserve"> </w:t>
      </w:r>
      <w:r w:rsidR="00CD68CC" w:rsidRPr="00CE3E0E">
        <w:rPr>
          <w:bCs/>
          <w:noProof w:val="0"/>
          <w:u w:val="single"/>
          <w:lang w:eastAsia="ru-RU"/>
        </w:rPr>
        <w:t>CEL MAI MIC PREȚ ȘI CORESPUDEREA CERINȚELOR DE CALIFICARE</w:t>
      </w:r>
    </w:p>
    <w:p w14:paraId="0EB0540D" w14:textId="421B6238"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r w:rsidR="00B009D3">
        <w:rPr>
          <w:b/>
          <w:noProof w:val="0"/>
          <w:lang w:val="ro-MD" w:eastAsia="ru-RU"/>
        </w:rPr>
        <w:t xml:space="preserve"> </w:t>
      </w:r>
      <w:r w:rsidR="00CE3E0E">
        <w:rPr>
          <w:bCs/>
          <w:noProof w:val="0"/>
          <w:u w:val="single"/>
          <w:lang w:val="ro-MD" w:eastAsia="ru-RU"/>
        </w:rPr>
        <w:t>N</w:t>
      </w:r>
      <w:r w:rsidR="00CE3E0E" w:rsidRPr="00CE3E0E">
        <w:rPr>
          <w:bCs/>
          <w:noProof w:val="0"/>
          <w:u w:val="single"/>
          <w:lang w:val="ro-MD" w:eastAsia="ru-RU"/>
        </w:rPr>
        <w:t>u se aplică</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59925739" w:rsidR="00BE362C" w:rsidRPr="00CE3E0E" w:rsidRDefault="00EF4276" w:rsidP="002F556B">
      <w:pPr>
        <w:numPr>
          <w:ilvl w:val="0"/>
          <w:numId w:val="27"/>
        </w:numPr>
        <w:shd w:val="clear" w:color="auto" w:fill="FFFFFF" w:themeFill="background1"/>
        <w:tabs>
          <w:tab w:val="right" w:pos="426"/>
        </w:tabs>
        <w:spacing w:before="120"/>
        <w:rPr>
          <w:bCs/>
          <w:noProof w:val="0"/>
          <w:u w:val="single"/>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CD68CC" w:rsidRPr="00CD68CC">
        <w:t xml:space="preserve"> </w:t>
      </w:r>
      <w:r w:rsidR="00CD68CC" w:rsidRPr="00CE3E0E">
        <w:rPr>
          <w:bCs/>
          <w:noProof w:val="0"/>
          <w:u w:val="single"/>
          <w:lang w:eastAsia="ru-RU"/>
        </w:rPr>
        <w:t>Conform informației din SIA RSAP ”</w:t>
      </w:r>
      <w:proofErr w:type="spellStart"/>
      <w:r w:rsidR="00CD68CC" w:rsidRPr="00CE3E0E">
        <w:rPr>
          <w:bCs/>
          <w:noProof w:val="0"/>
          <w:u w:val="single"/>
          <w:lang w:eastAsia="ru-RU"/>
        </w:rPr>
        <w:t>MTender</w:t>
      </w:r>
      <w:proofErr w:type="spellEnd"/>
      <w:r w:rsidR="00CD68CC" w:rsidRPr="00CE3E0E">
        <w:rPr>
          <w:bCs/>
          <w:noProof w:val="0"/>
          <w:u w:val="single"/>
          <w:lang w:eastAsia="ru-RU"/>
        </w:rPr>
        <w:t>”</w:t>
      </w:r>
    </w:p>
    <w:p w14:paraId="75C232E2" w14:textId="0CAB0D11" w:rsidR="00BE362C" w:rsidRPr="00CE3E0E" w:rsidRDefault="00BE362C" w:rsidP="002F556B">
      <w:pPr>
        <w:numPr>
          <w:ilvl w:val="0"/>
          <w:numId w:val="27"/>
        </w:numPr>
        <w:shd w:val="clear" w:color="auto" w:fill="FFFFFF" w:themeFill="background1"/>
        <w:tabs>
          <w:tab w:val="right" w:pos="426"/>
        </w:tabs>
        <w:spacing w:before="120"/>
        <w:rPr>
          <w:bCs/>
          <w:noProof w:val="0"/>
          <w:u w:val="single"/>
          <w:lang w:val="ro-MD" w:eastAsia="ru-RU"/>
        </w:rPr>
      </w:pPr>
      <w:r w:rsidRPr="00FF430B">
        <w:rPr>
          <w:b/>
          <w:noProof w:val="0"/>
          <w:lang w:val="ro-MD" w:eastAsia="ru-RU"/>
        </w:rPr>
        <w:t xml:space="preserve">pe: </w:t>
      </w:r>
      <w:r w:rsidRPr="00FF430B">
        <w:rPr>
          <w:b/>
          <w:i/>
          <w:noProof w:val="0"/>
          <w:lang w:val="ro-MD" w:eastAsia="ru-RU"/>
        </w:rPr>
        <w:t>[data]</w:t>
      </w:r>
      <w:r w:rsidR="00CD68CC" w:rsidRPr="00CD68CC">
        <w:t xml:space="preserve"> </w:t>
      </w:r>
      <w:r w:rsidR="00CD68CC" w:rsidRPr="00CE3E0E">
        <w:rPr>
          <w:bCs/>
          <w:noProof w:val="0"/>
          <w:u w:val="single"/>
          <w:lang w:eastAsia="ru-RU"/>
        </w:rPr>
        <w:t>Conform informației din SIA RSAP ”</w:t>
      </w:r>
      <w:proofErr w:type="spellStart"/>
      <w:r w:rsidR="00CD68CC" w:rsidRPr="00CE3E0E">
        <w:rPr>
          <w:bCs/>
          <w:noProof w:val="0"/>
          <w:u w:val="single"/>
          <w:lang w:eastAsia="ru-RU"/>
        </w:rPr>
        <w:t>MTender</w:t>
      </w:r>
      <w:proofErr w:type="spellEnd"/>
      <w:r w:rsidR="00CD68CC" w:rsidRPr="00CE3E0E">
        <w:rPr>
          <w:bCs/>
          <w:noProof w:val="0"/>
          <w:u w:val="single"/>
          <w:lang w:eastAsia="ru-RU"/>
        </w:rPr>
        <w:t>”</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CE3E0E" w:rsidRDefault="00BE362C" w:rsidP="00BE362C">
      <w:pPr>
        <w:shd w:val="clear" w:color="auto" w:fill="FFFFFF" w:themeFill="background1"/>
        <w:tabs>
          <w:tab w:val="right" w:pos="426"/>
        </w:tabs>
        <w:spacing w:before="120"/>
        <w:ind w:left="450"/>
        <w:rPr>
          <w:bCs/>
          <w:iCs/>
          <w:noProof w:val="0"/>
          <w:u w:val="single"/>
          <w:lang w:val="ro-MD" w:eastAsia="ru-RU"/>
        </w:rPr>
      </w:pPr>
      <w:r w:rsidRPr="00CE3E0E">
        <w:rPr>
          <w:bCs/>
          <w:iCs/>
          <w:noProof w:val="0"/>
          <w:u w:val="single"/>
          <w:lang w:val="ro-MD" w:eastAsia="ru-RU"/>
        </w:rPr>
        <w:t>Ofertele sau cererile de participare vor fi depuse electronic prin intermediul SIA RSAP</w:t>
      </w:r>
    </w:p>
    <w:p w14:paraId="1773BD93" w14:textId="0D616385"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Termenul de valabilitate a ofertelor: </w:t>
      </w:r>
      <w:r w:rsidR="00CD68CC" w:rsidRPr="00CE3E0E">
        <w:rPr>
          <w:bCs/>
          <w:noProof w:val="0"/>
          <w:u w:val="single"/>
          <w:lang w:val="ro-MD" w:eastAsia="ru-RU"/>
        </w:rPr>
        <w:t>90 zile</w:t>
      </w:r>
    </w:p>
    <w:p w14:paraId="75C39C79" w14:textId="1504D412" w:rsidR="00BE362C" w:rsidRPr="00FF430B" w:rsidRDefault="00BE362C" w:rsidP="00CD68CC">
      <w:pPr>
        <w:numPr>
          <w:ilvl w:val="0"/>
          <w:numId w:val="25"/>
        </w:numPr>
        <w:tabs>
          <w:tab w:val="right" w:pos="426"/>
        </w:tabs>
        <w:spacing w:before="120"/>
        <w:ind w:left="0" w:firstLine="0"/>
        <w:rPr>
          <w:b/>
          <w:i/>
          <w:noProof w:val="0"/>
          <w:lang w:val="ro-MD" w:eastAsia="ru-RU"/>
        </w:rPr>
      </w:pPr>
      <w:r w:rsidRPr="00FF430B">
        <w:rPr>
          <w:b/>
          <w:noProof w:val="0"/>
          <w:lang w:val="ro-MD" w:eastAsia="ru-RU"/>
        </w:rPr>
        <w:t xml:space="preserve">Locul deschiderii ofertelor: </w:t>
      </w:r>
      <w:r w:rsidR="00CD68CC" w:rsidRPr="00CD68CC">
        <w:rPr>
          <w:b/>
          <w:noProof w:val="0"/>
          <w:lang w:eastAsia="ru-RU"/>
        </w:rPr>
        <w:t xml:space="preserve">Ofertele sau cererile de participare vor fi depuse electronic prin intermediul SIA RSAP. </w:t>
      </w:r>
      <w:r w:rsidRPr="00CE3E0E">
        <w:rPr>
          <w:bCs/>
          <w:iCs/>
          <w:noProof w:val="0"/>
          <w:u w:val="single"/>
          <w:lang w:val="ro-MD" w:eastAsia="ru-RU"/>
        </w:rPr>
        <w:t>Ofertele înt</w:t>
      </w:r>
      <w:r w:rsidR="00AD62DE" w:rsidRPr="00CE3E0E">
        <w:rPr>
          <w:bCs/>
          <w:iCs/>
          <w:noProof w:val="0"/>
          <w:u w:val="single"/>
          <w:lang w:val="ro-MD" w:eastAsia="ru-RU"/>
        </w:rPr>
        <w:t>â</w:t>
      </w:r>
      <w:r w:rsidRPr="00CE3E0E">
        <w:rPr>
          <w:bCs/>
          <w:iCs/>
          <w:noProof w:val="0"/>
          <w:u w:val="single"/>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009EE428" w:rsidR="00BE362C" w:rsidRPr="00CE3E0E" w:rsidRDefault="00BE362C" w:rsidP="002F556B">
      <w:pPr>
        <w:numPr>
          <w:ilvl w:val="0"/>
          <w:numId w:val="25"/>
        </w:numPr>
        <w:shd w:val="clear" w:color="auto" w:fill="FFFFFF" w:themeFill="background1"/>
        <w:tabs>
          <w:tab w:val="right" w:pos="426"/>
        </w:tabs>
        <w:spacing w:before="120"/>
        <w:ind w:left="450" w:hanging="450"/>
        <w:rPr>
          <w:bCs/>
          <w:noProof w:val="0"/>
          <w:u w:val="single"/>
          <w:lang w:val="ro-MD" w:eastAsia="ru-RU"/>
        </w:rPr>
      </w:pPr>
      <w:r w:rsidRPr="00FF430B">
        <w:rPr>
          <w:b/>
          <w:noProof w:val="0"/>
          <w:lang w:val="ro-MD" w:eastAsia="ru-RU"/>
        </w:rPr>
        <w:t xml:space="preserve">Limba sau limbile în care trebuie redactate ofertele sau cererile de participare: </w:t>
      </w:r>
      <w:r w:rsidR="00CD68CC" w:rsidRPr="00CE3E0E">
        <w:rPr>
          <w:bCs/>
          <w:noProof w:val="0"/>
          <w:u w:val="single"/>
          <w:lang w:eastAsia="ru-RU"/>
        </w:rPr>
        <w:t xml:space="preserve">Limba de </w:t>
      </w:r>
      <w:r w:rsidR="00CE3E0E" w:rsidRPr="00CE3E0E">
        <w:rPr>
          <w:bCs/>
          <w:noProof w:val="0"/>
          <w:u w:val="single"/>
          <w:lang w:eastAsia="ru-RU"/>
        </w:rPr>
        <w:t>S</w:t>
      </w:r>
      <w:r w:rsidR="00CD68CC" w:rsidRPr="00CE3E0E">
        <w:rPr>
          <w:bCs/>
          <w:noProof w:val="0"/>
          <w:u w:val="single"/>
          <w:lang w:eastAsia="ru-RU"/>
        </w:rPr>
        <w:t>tat.</w:t>
      </w:r>
    </w:p>
    <w:p w14:paraId="02FF4B48" w14:textId="396C190C" w:rsidR="00BE362C" w:rsidRPr="00FF430B" w:rsidRDefault="00BE362C" w:rsidP="00CD68CC">
      <w:pPr>
        <w:numPr>
          <w:ilvl w:val="0"/>
          <w:numId w:val="25"/>
        </w:numPr>
        <w:shd w:val="clear" w:color="auto" w:fill="FFFFFF" w:themeFill="background1"/>
        <w:tabs>
          <w:tab w:val="right" w:pos="426"/>
        </w:tabs>
        <w:spacing w:before="120"/>
        <w:ind w:left="360"/>
        <w:rPr>
          <w:noProof w:val="0"/>
          <w:sz w:val="20"/>
          <w:lang w:val="ro-MD" w:eastAsia="ru-RU"/>
        </w:rPr>
      </w:pPr>
      <w:r w:rsidRPr="00FF430B">
        <w:rPr>
          <w:b/>
          <w:noProof w:val="0"/>
          <w:lang w:val="ro-MD" w:eastAsia="ru-RU"/>
        </w:rPr>
        <w:t xml:space="preserve">Respectivul contract se referă la un proiect și/sau program finanțat din fonduri ale Uniunii Europene: </w:t>
      </w:r>
      <w:r w:rsidR="00CD68CC" w:rsidRPr="00CE3E0E">
        <w:rPr>
          <w:bCs/>
          <w:noProof w:val="0"/>
          <w:u w:val="single"/>
          <w:lang w:val="ro-MD" w:eastAsia="ru-RU"/>
        </w:rPr>
        <w:t>NU</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CD1E433"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w:t>
      </w:r>
      <w:r w:rsidR="00CD68CC">
        <w:rPr>
          <w:b/>
          <w:noProof w:val="0"/>
          <w:lang w:val="ro-MD" w:eastAsia="ru-RU"/>
        </w:rPr>
        <w:t xml:space="preserve">  </w:t>
      </w:r>
      <w:r w:rsidR="00CD68CC" w:rsidRPr="00CE3E0E">
        <w:rPr>
          <w:bCs/>
          <w:noProof w:val="0"/>
          <w:u w:val="single"/>
          <w:lang w:val="ro-MD" w:eastAsia="ru-RU"/>
        </w:rPr>
        <w:t>NU</w:t>
      </w:r>
    </w:p>
    <w:p w14:paraId="0A3E25DE" w14:textId="317C9A68"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w:t>
      </w:r>
      <w:r w:rsidR="00CD68CC">
        <w:rPr>
          <w:b/>
          <w:noProof w:val="0"/>
          <w:shd w:val="clear" w:color="auto" w:fill="FFFFFF" w:themeFill="background1"/>
          <w:lang w:val="ro-MD" w:eastAsia="ru-RU"/>
        </w:rPr>
        <w:t xml:space="preserve"> </w:t>
      </w:r>
      <w:r w:rsidR="00CE3E0E" w:rsidRPr="00CE3E0E">
        <w:rPr>
          <w:bCs/>
          <w:noProof w:val="0"/>
          <w:u w:val="single"/>
          <w:shd w:val="clear" w:color="auto" w:fill="FFFFFF" w:themeFill="background1"/>
          <w:lang w:val="ro-MD" w:eastAsia="ru-RU"/>
        </w:rPr>
        <w:t>N</w:t>
      </w:r>
      <w:r w:rsidR="00CD68CC" w:rsidRPr="00CE3E0E">
        <w:rPr>
          <w:bCs/>
          <w:noProof w:val="0"/>
          <w:u w:val="single"/>
          <w:shd w:val="clear" w:color="auto" w:fill="FFFFFF" w:themeFill="background1"/>
          <w:lang w:val="ro-MD" w:eastAsia="ru-RU"/>
        </w:rPr>
        <w:t>u se aplică</w:t>
      </w:r>
    </w:p>
    <w:p w14:paraId="0D3F5FE9" w14:textId="1B2D9F90"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proofErr w:type="spellStart"/>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w:t>
      </w:r>
      <w:proofErr w:type="spellEnd"/>
      <w:r w:rsidRPr="00FF430B">
        <w:rPr>
          <w:b/>
          <w:noProof w:val="0"/>
          <w:shd w:val="clear" w:color="auto" w:fill="FFFFFF" w:themeFill="background1"/>
          <w:lang w:val="ro-MD" w:eastAsia="ru-RU"/>
        </w:rPr>
        <w:t>:</w:t>
      </w:r>
      <w:r w:rsidR="00D669E7" w:rsidRPr="00D669E7">
        <w:rPr>
          <w:rFonts w:ascii="Segoe UI" w:hAnsi="Segoe UI" w:cs="Segoe UI"/>
          <w:color w:val="555555"/>
          <w:sz w:val="18"/>
          <w:szCs w:val="18"/>
          <w:shd w:val="clear" w:color="auto" w:fill="FFFFFF"/>
        </w:rPr>
        <w:t xml:space="preserve"> </w:t>
      </w:r>
      <w:r w:rsidR="00D669E7" w:rsidRPr="00CE3E0E">
        <w:rPr>
          <w:bCs/>
          <w:noProof w:val="0"/>
          <w:u w:val="single"/>
          <w:lang w:val="ro-MD" w:eastAsia="ru-RU"/>
        </w:rPr>
        <w:t>nr. 202605541 din 04.02.2026</w:t>
      </w:r>
    </w:p>
    <w:p w14:paraId="534F3234" w14:textId="712FACDE" w:rsidR="00BE362C" w:rsidRPr="00CE3E0E" w:rsidRDefault="00BE362C" w:rsidP="002F556B">
      <w:pPr>
        <w:numPr>
          <w:ilvl w:val="0"/>
          <w:numId w:val="25"/>
        </w:numPr>
        <w:shd w:val="clear" w:color="auto" w:fill="FFFFFF" w:themeFill="background1"/>
        <w:tabs>
          <w:tab w:val="right" w:pos="426"/>
        </w:tabs>
        <w:spacing w:before="120"/>
        <w:ind w:left="0" w:firstLine="0"/>
        <w:rPr>
          <w:bCs/>
          <w:noProof w:val="0"/>
          <w:u w:val="single"/>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w:t>
      </w:r>
      <w:r w:rsidR="00D669E7">
        <w:rPr>
          <w:b/>
          <w:noProof w:val="0"/>
          <w:shd w:val="clear" w:color="auto" w:fill="FFFFFF" w:themeFill="background1"/>
          <w:lang w:val="ro-MD" w:eastAsia="ru-RU"/>
        </w:rPr>
        <w:t xml:space="preserve"> </w:t>
      </w:r>
      <w:r w:rsidR="00D669E7" w:rsidRPr="00CE3E0E">
        <w:rPr>
          <w:bCs/>
          <w:noProof w:val="0"/>
          <w:u w:val="single"/>
          <w:shd w:val="clear" w:color="auto" w:fill="FFFFFF" w:themeFill="background1"/>
          <w:lang w:eastAsia="ru-RU"/>
        </w:rPr>
        <w:t>Conform informației din SIA RSAP ”</w:t>
      </w:r>
      <w:proofErr w:type="spellStart"/>
      <w:r w:rsidR="00D669E7" w:rsidRPr="00CE3E0E">
        <w:rPr>
          <w:bCs/>
          <w:noProof w:val="0"/>
          <w:u w:val="single"/>
          <w:shd w:val="clear" w:color="auto" w:fill="FFFFFF" w:themeFill="background1"/>
          <w:lang w:eastAsia="ru-RU"/>
        </w:rPr>
        <w:t>MTender</w:t>
      </w:r>
      <w:proofErr w:type="spellEnd"/>
      <w:r w:rsidR="00D669E7" w:rsidRPr="00CE3E0E">
        <w:rPr>
          <w:bCs/>
          <w:noProof w:val="0"/>
          <w:u w:val="single"/>
          <w:shd w:val="clear" w:color="auto" w:fill="FFFFFF" w:themeFill="background1"/>
          <w:lang w:eastAsia="ru-RU"/>
        </w:rPr>
        <w:t>”.</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lastRenderedPageBreak/>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4BFCB32D" w14:textId="694F1B64" w:rsidR="00BE362C" w:rsidRPr="00FF430B" w:rsidRDefault="00BE362C" w:rsidP="00D669E7">
      <w:pPr>
        <w:numPr>
          <w:ilvl w:val="0"/>
          <w:numId w:val="25"/>
        </w:numPr>
        <w:shd w:val="clear" w:color="auto" w:fill="FFFFFF" w:themeFill="background1"/>
        <w:tabs>
          <w:tab w:val="right" w:pos="426"/>
        </w:tabs>
        <w:spacing w:before="120"/>
        <w:ind w:left="360"/>
        <w:rPr>
          <w:noProof w:val="0"/>
          <w:sz w:val="2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CE3E0E" w:rsidRPr="00CE3E0E">
        <w:rPr>
          <w:bCs/>
          <w:noProof w:val="0"/>
          <w:u w:val="single"/>
          <w:shd w:val="clear" w:color="auto" w:fill="FFFFFF" w:themeFill="background1"/>
          <w:lang w:val="ro-MD" w:eastAsia="ru-RU"/>
        </w:rPr>
        <w:t>N</w:t>
      </w:r>
      <w:r w:rsidR="00D669E7" w:rsidRPr="00CE3E0E">
        <w:rPr>
          <w:bCs/>
          <w:noProof w:val="0"/>
          <w:u w:val="single"/>
          <w:shd w:val="clear" w:color="auto" w:fill="FFFFFF" w:themeFill="background1"/>
          <w:lang w:val="ro-MD" w:eastAsia="ru-RU"/>
        </w:rPr>
        <w:t>u este cazul</w:t>
      </w:r>
    </w:p>
    <w:p w14:paraId="387292F9" w14:textId="5779E8DA"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00D669E7">
        <w:rPr>
          <w:b/>
          <w:noProof w:val="0"/>
          <w:shd w:val="clear" w:color="auto" w:fill="FFFFFF" w:themeFill="background1"/>
          <w:lang w:val="ro-MD" w:eastAsia="ru-RU"/>
        </w:rPr>
        <w:t>-</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1ADAC0D1"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Default="00B65C93" w:rsidP="002A6E99">
      <w:pPr>
        <w:pStyle w:val="Style3"/>
        <w:tabs>
          <w:tab w:val="left" w:pos="567"/>
        </w:tabs>
        <w:spacing w:before="0" w:beforeAutospacing="0" w:after="0"/>
        <w:ind w:left="0" w:firstLine="0"/>
        <w:jc w:val="center"/>
        <w:rPr>
          <w:rFonts w:eastAsia="PMingLiU"/>
          <w:lang w:val="ro-MD" w:eastAsia="zh-CN"/>
        </w:rPr>
      </w:pPr>
    </w:p>
    <w:p w14:paraId="4EDEF332" w14:textId="77777777" w:rsidR="00D669E7" w:rsidRDefault="00D669E7" w:rsidP="002A6E99">
      <w:pPr>
        <w:pStyle w:val="Style3"/>
        <w:tabs>
          <w:tab w:val="left" w:pos="567"/>
        </w:tabs>
        <w:spacing w:before="0" w:beforeAutospacing="0" w:after="0"/>
        <w:ind w:left="0" w:firstLine="0"/>
        <w:jc w:val="center"/>
        <w:rPr>
          <w:rFonts w:eastAsia="PMingLiU"/>
          <w:lang w:val="ro-MD" w:eastAsia="zh-CN"/>
        </w:rPr>
      </w:pPr>
    </w:p>
    <w:p w14:paraId="4AEBEFEA" w14:textId="77777777" w:rsidR="00D669E7" w:rsidRDefault="00D669E7" w:rsidP="002A6E99">
      <w:pPr>
        <w:pStyle w:val="Style3"/>
        <w:tabs>
          <w:tab w:val="left" w:pos="567"/>
        </w:tabs>
        <w:spacing w:before="0" w:beforeAutospacing="0" w:after="0"/>
        <w:ind w:left="0" w:firstLine="0"/>
        <w:jc w:val="center"/>
        <w:rPr>
          <w:rFonts w:eastAsia="PMingLiU"/>
          <w:lang w:val="ro-MD" w:eastAsia="zh-CN"/>
        </w:rPr>
      </w:pPr>
    </w:p>
    <w:p w14:paraId="6A93100E" w14:textId="77777777" w:rsidR="00D669E7" w:rsidRDefault="00D669E7" w:rsidP="002A6E99">
      <w:pPr>
        <w:pStyle w:val="Style3"/>
        <w:tabs>
          <w:tab w:val="left" w:pos="567"/>
        </w:tabs>
        <w:spacing w:before="0" w:beforeAutospacing="0" w:after="0"/>
        <w:ind w:left="0" w:firstLine="0"/>
        <w:jc w:val="center"/>
        <w:rPr>
          <w:rFonts w:eastAsia="PMingLiU"/>
          <w:lang w:val="ro-MD" w:eastAsia="zh-CN"/>
        </w:rPr>
      </w:pPr>
    </w:p>
    <w:p w14:paraId="5C105EE2" w14:textId="77777777" w:rsidR="00D669E7" w:rsidRDefault="00D669E7" w:rsidP="002A6E99">
      <w:pPr>
        <w:pStyle w:val="Style3"/>
        <w:tabs>
          <w:tab w:val="left" w:pos="567"/>
        </w:tabs>
        <w:spacing w:before="0" w:beforeAutospacing="0" w:after="0"/>
        <w:ind w:left="0" w:firstLine="0"/>
        <w:jc w:val="center"/>
        <w:rPr>
          <w:rFonts w:eastAsia="PMingLiU"/>
          <w:lang w:val="ro-MD" w:eastAsia="zh-CN"/>
        </w:rPr>
      </w:pPr>
    </w:p>
    <w:p w14:paraId="6CC69EDF" w14:textId="77777777" w:rsidR="00D669E7" w:rsidRDefault="00D669E7" w:rsidP="002A6E99">
      <w:pPr>
        <w:pStyle w:val="Style3"/>
        <w:tabs>
          <w:tab w:val="left" w:pos="567"/>
        </w:tabs>
        <w:spacing w:before="0" w:beforeAutospacing="0" w:after="0"/>
        <w:ind w:left="0" w:firstLine="0"/>
        <w:jc w:val="center"/>
        <w:rPr>
          <w:rFonts w:eastAsia="PMingLiU"/>
          <w:lang w:val="ro-MD" w:eastAsia="zh-CN"/>
        </w:rPr>
      </w:pPr>
    </w:p>
    <w:p w14:paraId="4B1000DE" w14:textId="77777777" w:rsidR="00D669E7" w:rsidRDefault="00D669E7" w:rsidP="002A6E99">
      <w:pPr>
        <w:pStyle w:val="Style3"/>
        <w:tabs>
          <w:tab w:val="left" w:pos="567"/>
        </w:tabs>
        <w:spacing w:before="0" w:beforeAutospacing="0" w:after="0"/>
        <w:ind w:left="0" w:firstLine="0"/>
        <w:jc w:val="center"/>
        <w:rPr>
          <w:rFonts w:eastAsia="PMingLiU"/>
          <w:lang w:val="ro-MD" w:eastAsia="zh-CN"/>
        </w:rPr>
      </w:pPr>
    </w:p>
    <w:p w14:paraId="10A2AD14" w14:textId="77777777" w:rsidR="00D669E7" w:rsidRDefault="00D669E7" w:rsidP="002A6E99">
      <w:pPr>
        <w:pStyle w:val="Style3"/>
        <w:tabs>
          <w:tab w:val="left" w:pos="567"/>
        </w:tabs>
        <w:spacing w:before="0" w:beforeAutospacing="0" w:after="0"/>
        <w:ind w:left="0" w:firstLine="0"/>
        <w:jc w:val="center"/>
        <w:rPr>
          <w:rFonts w:eastAsia="PMingLiU"/>
          <w:lang w:val="ro-MD" w:eastAsia="zh-CN"/>
        </w:rPr>
      </w:pPr>
    </w:p>
    <w:p w14:paraId="0411834A" w14:textId="77777777" w:rsidR="00D669E7" w:rsidRDefault="00D669E7" w:rsidP="002A6E99">
      <w:pPr>
        <w:pStyle w:val="Style3"/>
        <w:tabs>
          <w:tab w:val="left" w:pos="567"/>
        </w:tabs>
        <w:spacing w:before="0" w:beforeAutospacing="0" w:after="0"/>
        <w:ind w:left="0" w:firstLine="0"/>
        <w:jc w:val="center"/>
        <w:rPr>
          <w:rFonts w:eastAsia="PMingLiU"/>
          <w:lang w:val="ro-MD" w:eastAsia="zh-CN"/>
        </w:rPr>
      </w:pPr>
    </w:p>
    <w:p w14:paraId="57AD7288" w14:textId="77777777" w:rsidR="00D669E7" w:rsidRDefault="00D669E7" w:rsidP="002A6E99">
      <w:pPr>
        <w:pStyle w:val="Style3"/>
        <w:tabs>
          <w:tab w:val="left" w:pos="567"/>
        </w:tabs>
        <w:spacing w:before="0" w:beforeAutospacing="0" w:after="0"/>
        <w:ind w:left="0" w:firstLine="0"/>
        <w:jc w:val="center"/>
        <w:rPr>
          <w:rFonts w:eastAsia="PMingLiU"/>
          <w:lang w:val="ro-MD" w:eastAsia="zh-CN"/>
        </w:rPr>
      </w:pPr>
    </w:p>
    <w:p w14:paraId="59627B1D" w14:textId="77777777" w:rsidR="00D669E7" w:rsidRDefault="00D669E7" w:rsidP="002A6E99">
      <w:pPr>
        <w:pStyle w:val="Style3"/>
        <w:tabs>
          <w:tab w:val="left" w:pos="567"/>
        </w:tabs>
        <w:spacing w:before="0" w:beforeAutospacing="0" w:after="0"/>
        <w:ind w:left="0" w:firstLine="0"/>
        <w:jc w:val="center"/>
        <w:rPr>
          <w:rFonts w:eastAsia="PMingLiU"/>
          <w:lang w:val="ro-MD" w:eastAsia="zh-CN"/>
        </w:rPr>
      </w:pPr>
    </w:p>
    <w:p w14:paraId="29D8E428" w14:textId="77777777" w:rsidR="00D669E7" w:rsidRDefault="00D669E7" w:rsidP="002A6E99">
      <w:pPr>
        <w:pStyle w:val="Style3"/>
        <w:tabs>
          <w:tab w:val="left" w:pos="567"/>
        </w:tabs>
        <w:spacing w:before="0" w:beforeAutospacing="0" w:after="0"/>
        <w:ind w:left="0" w:firstLine="0"/>
        <w:jc w:val="center"/>
        <w:rPr>
          <w:rFonts w:eastAsia="PMingLiU"/>
          <w:lang w:val="ro-MD" w:eastAsia="zh-CN"/>
        </w:rPr>
      </w:pPr>
    </w:p>
    <w:p w14:paraId="508399A5" w14:textId="77777777" w:rsidR="00D669E7" w:rsidRDefault="00D669E7" w:rsidP="002A6E99">
      <w:pPr>
        <w:pStyle w:val="Style3"/>
        <w:tabs>
          <w:tab w:val="left" w:pos="567"/>
        </w:tabs>
        <w:spacing w:before="0" w:beforeAutospacing="0" w:after="0"/>
        <w:ind w:left="0" w:firstLine="0"/>
        <w:jc w:val="center"/>
        <w:rPr>
          <w:rFonts w:eastAsia="PMingLiU"/>
          <w:lang w:val="ro-MD" w:eastAsia="zh-CN"/>
        </w:rPr>
      </w:pPr>
    </w:p>
    <w:p w14:paraId="1449E282" w14:textId="77777777" w:rsidR="00D669E7" w:rsidRDefault="00D669E7" w:rsidP="002A6E99">
      <w:pPr>
        <w:pStyle w:val="Style3"/>
        <w:tabs>
          <w:tab w:val="left" w:pos="567"/>
        </w:tabs>
        <w:spacing w:before="0" w:beforeAutospacing="0" w:after="0"/>
        <w:ind w:left="0" w:firstLine="0"/>
        <w:jc w:val="center"/>
        <w:rPr>
          <w:rFonts w:eastAsia="PMingLiU"/>
          <w:lang w:val="ro-MD" w:eastAsia="zh-CN"/>
        </w:rPr>
      </w:pPr>
    </w:p>
    <w:p w14:paraId="552FAB90" w14:textId="77777777" w:rsidR="00D669E7" w:rsidRDefault="00D669E7" w:rsidP="002A6E99">
      <w:pPr>
        <w:pStyle w:val="Style3"/>
        <w:tabs>
          <w:tab w:val="left" w:pos="567"/>
        </w:tabs>
        <w:spacing w:before="0" w:beforeAutospacing="0" w:after="0"/>
        <w:ind w:left="0" w:firstLine="0"/>
        <w:jc w:val="center"/>
        <w:rPr>
          <w:rFonts w:eastAsia="PMingLiU"/>
          <w:lang w:val="ro-MD" w:eastAsia="zh-CN"/>
        </w:rPr>
      </w:pPr>
    </w:p>
    <w:p w14:paraId="3A3072E0" w14:textId="77777777" w:rsidR="00D669E7" w:rsidRDefault="00D669E7" w:rsidP="002A6E99">
      <w:pPr>
        <w:pStyle w:val="Style3"/>
        <w:tabs>
          <w:tab w:val="left" w:pos="567"/>
        </w:tabs>
        <w:spacing w:before="0" w:beforeAutospacing="0" w:after="0"/>
        <w:ind w:left="0" w:firstLine="0"/>
        <w:jc w:val="center"/>
        <w:rPr>
          <w:rFonts w:eastAsia="PMingLiU"/>
          <w:lang w:val="ro-MD" w:eastAsia="zh-CN"/>
        </w:rPr>
      </w:pPr>
    </w:p>
    <w:p w14:paraId="62CD9C38" w14:textId="77777777" w:rsidR="00D669E7" w:rsidRDefault="00D669E7" w:rsidP="002A6E99">
      <w:pPr>
        <w:pStyle w:val="Style3"/>
        <w:tabs>
          <w:tab w:val="left" w:pos="567"/>
        </w:tabs>
        <w:spacing w:before="0" w:beforeAutospacing="0" w:after="0"/>
        <w:ind w:left="0" w:firstLine="0"/>
        <w:jc w:val="center"/>
        <w:rPr>
          <w:rFonts w:eastAsia="PMingLiU"/>
          <w:lang w:val="ro-MD" w:eastAsia="zh-CN"/>
        </w:rPr>
      </w:pPr>
    </w:p>
    <w:p w14:paraId="5CB1DDB6" w14:textId="77777777" w:rsidR="00D669E7" w:rsidRDefault="00D669E7" w:rsidP="002A6E99">
      <w:pPr>
        <w:pStyle w:val="Style3"/>
        <w:tabs>
          <w:tab w:val="left" w:pos="567"/>
        </w:tabs>
        <w:spacing w:before="0" w:beforeAutospacing="0" w:after="0"/>
        <w:ind w:left="0" w:firstLine="0"/>
        <w:jc w:val="center"/>
        <w:rPr>
          <w:rFonts w:eastAsia="PMingLiU"/>
          <w:lang w:val="ro-MD" w:eastAsia="zh-CN"/>
        </w:rPr>
      </w:pPr>
    </w:p>
    <w:p w14:paraId="68EC0823" w14:textId="77777777" w:rsidR="00D669E7" w:rsidRDefault="00D669E7" w:rsidP="002A6E99">
      <w:pPr>
        <w:pStyle w:val="Style3"/>
        <w:tabs>
          <w:tab w:val="left" w:pos="567"/>
        </w:tabs>
        <w:spacing w:before="0" w:beforeAutospacing="0" w:after="0"/>
        <w:ind w:left="0" w:firstLine="0"/>
        <w:jc w:val="center"/>
        <w:rPr>
          <w:rFonts w:eastAsia="PMingLiU"/>
          <w:lang w:val="ro-MD" w:eastAsia="zh-CN"/>
        </w:rPr>
      </w:pPr>
    </w:p>
    <w:p w14:paraId="40A95DC5" w14:textId="77777777" w:rsidR="00D669E7" w:rsidRDefault="00D669E7" w:rsidP="002A6E99">
      <w:pPr>
        <w:pStyle w:val="Style3"/>
        <w:tabs>
          <w:tab w:val="left" w:pos="567"/>
        </w:tabs>
        <w:spacing w:before="0" w:beforeAutospacing="0" w:after="0"/>
        <w:ind w:left="0" w:firstLine="0"/>
        <w:jc w:val="center"/>
        <w:rPr>
          <w:rFonts w:eastAsia="PMingLiU"/>
          <w:lang w:val="ro-MD" w:eastAsia="zh-CN"/>
        </w:rPr>
      </w:pPr>
    </w:p>
    <w:p w14:paraId="72CB4BA5" w14:textId="77777777" w:rsidR="00D669E7" w:rsidRDefault="00D669E7" w:rsidP="002A6E99">
      <w:pPr>
        <w:pStyle w:val="Style3"/>
        <w:tabs>
          <w:tab w:val="left" w:pos="567"/>
        </w:tabs>
        <w:spacing w:before="0" w:beforeAutospacing="0" w:after="0"/>
        <w:ind w:left="0" w:firstLine="0"/>
        <w:jc w:val="center"/>
        <w:rPr>
          <w:rFonts w:eastAsia="PMingLiU"/>
          <w:lang w:val="ro-MD" w:eastAsia="zh-CN"/>
        </w:rPr>
      </w:pPr>
    </w:p>
    <w:p w14:paraId="3AF5F981" w14:textId="77777777" w:rsidR="00D669E7" w:rsidRDefault="00D669E7" w:rsidP="002A6E99">
      <w:pPr>
        <w:pStyle w:val="Style3"/>
        <w:tabs>
          <w:tab w:val="left" w:pos="567"/>
        </w:tabs>
        <w:spacing w:before="0" w:beforeAutospacing="0" w:after="0"/>
        <w:ind w:left="0" w:firstLine="0"/>
        <w:jc w:val="center"/>
        <w:rPr>
          <w:rFonts w:eastAsia="PMingLiU"/>
          <w:lang w:val="ro-MD" w:eastAsia="zh-CN"/>
        </w:rPr>
      </w:pPr>
    </w:p>
    <w:p w14:paraId="66A50D71" w14:textId="77777777" w:rsidR="00D669E7" w:rsidRDefault="00D669E7" w:rsidP="002A6E99">
      <w:pPr>
        <w:pStyle w:val="Style3"/>
        <w:tabs>
          <w:tab w:val="left" w:pos="567"/>
        </w:tabs>
        <w:spacing w:before="0" w:beforeAutospacing="0" w:after="0"/>
        <w:ind w:left="0" w:firstLine="0"/>
        <w:jc w:val="center"/>
        <w:rPr>
          <w:rFonts w:eastAsia="PMingLiU"/>
          <w:lang w:val="ro-MD" w:eastAsia="zh-CN"/>
        </w:rPr>
      </w:pPr>
    </w:p>
    <w:p w14:paraId="086A7C47" w14:textId="77777777" w:rsidR="00D669E7" w:rsidRDefault="00D669E7" w:rsidP="002A6E99">
      <w:pPr>
        <w:pStyle w:val="Style3"/>
        <w:tabs>
          <w:tab w:val="left" w:pos="567"/>
        </w:tabs>
        <w:spacing w:before="0" w:beforeAutospacing="0" w:after="0"/>
        <w:ind w:left="0" w:firstLine="0"/>
        <w:jc w:val="center"/>
        <w:rPr>
          <w:rFonts w:eastAsia="PMingLiU"/>
          <w:lang w:val="ro-MD" w:eastAsia="zh-CN"/>
        </w:rPr>
      </w:pPr>
    </w:p>
    <w:p w14:paraId="24F9B2E1" w14:textId="77777777" w:rsidR="00D669E7" w:rsidRDefault="00D669E7" w:rsidP="002A6E99">
      <w:pPr>
        <w:pStyle w:val="Style3"/>
        <w:tabs>
          <w:tab w:val="left" w:pos="567"/>
        </w:tabs>
        <w:spacing w:before="0" w:beforeAutospacing="0" w:after="0"/>
        <w:ind w:left="0" w:firstLine="0"/>
        <w:jc w:val="center"/>
        <w:rPr>
          <w:rFonts w:eastAsia="PMingLiU"/>
          <w:lang w:val="ro-MD" w:eastAsia="zh-CN"/>
        </w:rPr>
      </w:pPr>
    </w:p>
    <w:p w14:paraId="3D11C75F" w14:textId="77777777" w:rsidR="0021316D" w:rsidRDefault="0021316D" w:rsidP="002A6E99">
      <w:pPr>
        <w:pStyle w:val="Style3"/>
        <w:tabs>
          <w:tab w:val="left" w:pos="567"/>
        </w:tabs>
        <w:spacing w:before="0" w:beforeAutospacing="0" w:after="0"/>
        <w:ind w:left="0" w:firstLine="0"/>
        <w:jc w:val="center"/>
        <w:rPr>
          <w:rFonts w:eastAsia="PMingLiU"/>
          <w:lang w:val="ro-MD" w:eastAsia="zh-CN"/>
        </w:rPr>
      </w:pPr>
    </w:p>
    <w:p w14:paraId="041896C0" w14:textId="77777777" w:rsidR="0021316D" w:rsidRDefault="0021316D" w:rsidP="002A6E99">
      <w:pPr>
        <w:pStyle w:val="Style3"/>
        <w:tabs>
          <w:tab w:val="left" w:pos="567"/>
        </w:tabs>
        <w:spacing w:before="0" w:beforeAutospacing="0" w:after="0"/>
        <w:ind w:left="0" w:firstLine="0"/>
        <w:jc w:val="center"/>
        <w:rPr>
          <w:rFonts w:eastAsia="PMingLiU"/>
          <w:lang w:val="ro-MD" w:eastAsia="zh-CN"/>
        </w:rPr>
      </w:pPr>
    </w:p>
    <w:p w14:paraId="6BB7A041" w14:textId="77777777" w:rsidR="0021316D" w:rsidRDefault="0021316D" w:rsidP="002A6E99">
      <w:pPr>
        <w:pStyle w:val="Style3"/>
        <w:tabs>
          <w:tab w:val="left" w:pos="567"/>
        </w:tabs>
        <w:spacing w:before="0" w:beforeAutospacing="0" w:after="0"/>
        <w:ind w:left="0" w:firstLine="0"/>
        <w:jc w:val="center"/>
        <w:rPr>
          <w:rFonts w:eastAsia="PMingLiU"/>
          <w:lang w:val="ro-MD" w:eastAsia="zh-CN"/>
        </w:rPr>
      </w:pPr>
    </w:p>
    <w:p w14:paraId="53E3CE0A" w14:textId="77777777" w:rsidR="0021316D" w:rsidRDefault="0021316D" w:rsidP="002A6E99">
      <w:pPr>
        <w:pStyle w:val="Style3"/>
        <w:tabs>
          <w:tab w:val="left" w:pos="567"/>
        </w:tabs>
        <w:spacing w:before="0" w:beforeAutospacing="0" w:after="0"/>
        <w:ind w:left="0" w:firstLine="0"/>
        <w:jc w:val="center"/>
        <w:rPr>
          <w:rFonts w:eastAsia="PMingLiU"/>
          <w:lang w:val="ro-MD" w:eastAsia="zh-CN"/>
        </w:rPr>
      </w:pPr>
    </w:p>
    <w:p w14:paraId="4ED74E21" w14:textId="77777777" w:rsidR="0021316D" w:rsidRDefault="0021316D" w:rsidP="002A6E99">
      <w:pPr>
        <w:pStyle w:val="Style3"/>
        <w:tabs>
          <w:tab w:val="left" w:pos="567"/>
        </w:tabs>
        <w:spacing w:before="0" w:beforeAutospacing="0" w:after="0"/>
        <w:ind w:left="0" w:firstLine="0"/>
        <w:jc w:val="center"/>
        <w:rPr>
          <w:rFonts w:eastAsia="PMingLiU"/>
          <w:lang w:val="ro-MD" w:eastAsia="zh-CN"/>
        </w:rPr>
      </w:pPr>
    </w:p>
    <w:p w14:paraId="23A98534" w14:textId="77777777" w:rsidR="0021316D" w:rsidRDefault="0021316D" w:rsidP="002A6E99">
      <w:pPr>
        <w:pStyle w:val="Style3"/>
        <w:tabs>
          <w:tab w:val="left" w:pos="567"/>
        </w:tabs>
        <w:spacing w:before="0" w:beforeAutospacing="0" w:after="0"/>
        <w:ind w:left="0" w:firstLine="0"/>
        <w:jc w:val="center"/>
        <w:rPr>
          <w:rFonts w:eastAsia="PMingLiU"/>
          <w:lang w:val="ro-MD" w:eastAsia="zh-CN"/>
        </w:rPr>
      </w:pPr>
    </w:p>
    <w:p w14:paraId="640B9B73" w14:textId="77777777" w:rsidR="0021316D" w:rsidRDefault="0021316D" w:rsidP="002A6E99">
      <w:pPr>
        <w:pStyle w:val="Style3"/>
        <w:tabs>
          <w:tab w:val="left" w:pos="567"/>
        </w:tabs>
        <w:spacing w:before="0" w:beforeAutospacing="0" w:after="0"/>
        <w:ind w:left="0" w:firstLine="0"/>
        <w:jc w:val="center"/>
        <w:rPr>
          <w:rFonts w:eastAsia="PMingLiU"/>
          <w:lang w:val="ro-MD" w:eastAsia="zh-CN"/>
        </w:rPr>
      </w:pPr>
    </w:p>
    <w:p w14:paraId="126975AF" w14:textId="77777777" w:rsidR="00D669E7" w:rsidRDefault="00D669E7" w:rsidP="002A6E99">
      <w:pPr>
        <w:pStyle w:val="Style3"/>
        <w:tabs>
          <w:tab w:val="left" w:pos="567"/>
        </w:tabs>
        <w:spacing w:before="0" w:beforeAutospacing="0" w:after="0"/>
        <w:ind w:left="0" w:firstLine="0"/>
        <w:jc w:val="center"/>
        <w:rPr>
          <w:rFonts w:eastAsia="PMingLiU"/>
          <w:lang w:val="ro-MD" w:eastAsia="zh-CN"/>
        </w:rPr>
      </w:pPr>
    </w:p>
    <w:p w14:paraId="5A947A22" w14:textId="77777777" w:rsidR="00D669E7" w:rsidRDefault="00D669E7" w:rsidP="002A6E99">
      <w:pPr>
        <w:pStyle w:val="Style3"/>
        <w:tabs>
          <w:tab w:val="left" w:pos="567"/>
        </w:tabs>
        <w:spacing w:before="0" w:beforeAutospacing="0" w:after="0"/>
        <w:ind w:left="0" w:firstLine="0"/>
        <w:jc w:val="center"/>
        <w:rPr>
          <w:rFonts w:eastAsia="PMingLiU"/>
          <w:lang w:val="ro-MD" w:eastAsia="zh-CN"/>
        </w:rPr>
      </w:pPr>
    </w:p>
    <w:p w14:paraId="619D2A42" w14:textId="77777777" w:rsidR="00D669E7" w:rsidRPr="00FF430B" w:rsidRDefault="00D669E7"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Default="005B235E" w:rsidP="00A26B23">
      <w:pPr>
        <w:pStyle w:val="Style3"/>
        <w:tabs>
          <w:tab w:val="left" w:pos="567"/>
        </w:tabs>
        <w:spacing w:before="0" w:beforeAutospacing="0" w:after="0"/>
        <w:ind w:left="0" w:firstLine="0"/>
        <w:rPr>
          <w:rFonts w:eastAsia="PMingLiU"/>
          <w:lang w:val="ro-MD" w:eastAsia="zh-CN"/>
        </w:rPr>
      </w:pPr>
    </w:p>
    <w:p w14:paraId="565E494E" w14:textId="77777777" w:rsidR="00B2297B" w:rsidRDefault="00B2297B" w:rsidP="00A26B23">
      <w:pPr>
        <w:pStyle w:val="Style3"/>
        <w:tabs>
          <w:tab w:val="left" w:pos="567"/>
        </w:tabs>
        <w:spacing w:before="0" w:beforeAutospacing="0" w:after="0"/>
        <w:ind w:left="0" w:firstLine="0"/>
        <w:rPr>
          <w:rFonts w:eastAsia="PMingLiU"/>
          <w:lang w:val="ro-MD" w:eastAsia="zh-CN"/>
        </w:rPr>
      </w:pPr>
    </w:p>
    <w:p w14:paraId="792F90FC" w14:textId="77777777" w:rsidR="00B2297B" w:rsidRDefault="00B2297B" w:rsidP="00A26B23">
      <w:pPr>
        <w:pStyle w:val="Style3"/>
        <w:tabs>
          <w:tab w:val="left" w:pos="567"/>
        </w:tabs>
        <w:spacing w:before="0" w:beforeAutospacing="0" w:after="0"/>
        <w:ind w:left="0" w:firstLine="0"/>
        <w:rPr>
          <w:rFonts w:eastAsia="PMingLiU"/>
          <w:lang w:val="ro-MD" w:eastAsia="zh-CN"/>
        </w:rPr>
      </w:pPr>
    </w:p>
    <w:p w14:paraId="36DE9966" w14:textId="77777777" w:rsidR="00B2297B" w:rsidRPr="00FF430B" w:rsidRDefault="00B2297B"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162DE11" w14:textId="77777777" w:rsidR="00B2297B" w:rsidRDefault="00B2297B" w:rsidP="00196AB4">
            <w:pPr>
              <w:tabs>
                <w:tab w:val="left" w:pos="2295"/>
              </w:tabs>
              <w:jc w:val="both"/>
              <w:rPr>
                <w:lang w:val="ro-MD"/>
              </w:rPr>
            </w:pPr>
          </w:p>
          <w:p w14:paraId="1DCBB896" w14:textId="77777777" w:rsidR="00B2297B" w:rsidRDefault="00B2297B"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46444C4E" w14:textId="77777777" w:rsidR="00B2297B" w:rsidRDefault="00B2297B" w:rsidP="00196AB4">
            <w:pPr>
              <w:tabs>
                <w:tab w:val="left" w:pos="2295"/>
              </w:tabs>
              <w:jc w:val="both"/>
              <w:rPr>
                <w:lang w:val="ro-MD"/>
              </w:rPr>
            </w:pPr>
          </w:p>
          <w:p w14:paraId="635ABC56" w14:textId="77777777" w:rsidR="00B2297B" w:rsidRDefault="00B2297B" w:rsidP="00196AB4">
            <w:pPr>
              <w:tabs>
                <w:tab w:val="left" w:pos="2295"/>
              </w:tabs>
              <w:jc w:val="both"/>
              <w:rPr>
                <w:lang w:val="ro-MD"/>
              </w:rPr>
            </w:pPr>
          </w:p>
          <w:p w14:paraId="0BE8351E" w14:textId="77777777" w:rsidR="00B2297B" w:rsidRDefault="00B2297B" w:rsidP="00196AB4">
            <w:pPr>
              <w:tabs>
                <w:tab w:val="left" w:pos="2295"/>
              </w:tabs>
              <w:jc w:val="both"/>
              <w:rPr>
                <w:lang w:val="ro-MD"/>
              </w:rPr>
            </w:pPr>
          </w:p>
          <w:p w14:paraId="53BFBE73" w14:textId="77777777" w:rsidR="00B2297B" w:rsidRDefault="00B2297B"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lastRenderedPageBreak/>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455D05F1" w14:textId="77777777" w:rsidR="00B43C72" w:rsidRDefault="00B43C72" w:rsidP="00006D6D">
            <w:pPr>
              <w:autoSpaceDE w:val="0"/>
              <w:autoSpaceDN w:val="0"/>
              <w:adjustRightInd w:val="0"/>
              <w:ind w:right="23"/>
              <w:rPr>
                <w:b/>
                <w:bCs/>
                <w:lang w:val="ro-MD"/>
              </w:rPr>
            </w:pPr>
          </w:p>
          <w:p w14:paraId="1F29ABEA" w14:textId="77777777" w:rsidR="00B43C72" w:rsidRDefault="00B43C72"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536A71" w14:textId="77777777" w:rsidR="001B7E40" w:rsidRDefault="001B7E40" w:rsidP="00A20ACF">
      <w:r>
        <w:separator/>
      </w:r>
    </w:p>
  </w:endnote>
  <w:endnote w:type="continuationSeparator" w:id="0">
    <w:p w14:paraId="31FB8655" w14:textId="77777777" w:rsidR="001B7E40" w:rsidRDefault="001B7E4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17215D" w14:textId="77777777" w:rsidR="001B7E40" w:rsidRDefault="001B7E40" w:rsidP="00A20ACF">
      <w:r>
        <w:separator/>
      </w:r>
    </w:p>
  </w:footnote>
  <w:footnote w:type="continuationSeparator" w:id="0">
    <w:p w14:paraId="1672D9DF" w14:textId="77777777" w:rsidR="001B7E40" w:rsidRDefault="001B7E4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24814007">
    <w:abstractNumId w:val="35"/>
  </w:num>
  <w:num w:numId="2" w16cid:durableId="1325203878">
    <w:abstractNumId w:val="43"/>
  </w:num>
  <w:num w:numId="3" w16cid:durableId="916793545">
    <w:abstractNumId w:val="32"/>
  </w:num>
  <w:num w:numId="4" w16cid:durableId="311449985">
    <w:abstractNumId w:val="31"/>
  </w:num>
  <w:num w:numId="5" w16cid:durableId="728000519">
    <w:abstractNumId w:val="15"/>
  </w:num>
  <w:num w:numId="6" w16cid:durableId="375394495">
    <w:abstractNumId w:val="18"/>
  </w:num>
  <w:num w:numId="7" w16cid:durableId="1875654125">
    <w:abstractNumId w:val="16"/>
  </w:num>
  <w:num w:numId="8" w16cid:durableId="1122073202">
    <w:abstractNumId w:val="9"/>
  </w:num>
  <w:num w:numId="9" w16cid:durableId="2078355867">
    <w:abstractNumId w:val="30"/>
  </w:num>
  <w:num w:numId="10" w16cid:durableId="1338000415">
    <w:abstractNumId w:val="13"/>
  </w:num>
  <w:num w:numId="11" w16cid:durableId="909776894">
    <w:abstractNumId w:val="22"/>
  </w:num>
  <w:num w:numId="12" w16cid:durableId="639845254">
    <w:abstractNumId w:val="23"/>
  </w:num>
  <w:num w:numId="13" w16cid:durableId="356468726">
    <w:abstractNumId w:val="38"/>
  </w:num>
  <w:num w:numId="14" w16cid:durableId="271939701">
    <w:abstractNumId w:val="29"/>
  </w:num>
  <w:num w:numId="15" w16cid:durableId="1006206530">
    <w:abstractNumId w:val="8"/>
  </w:num>
  <w:num w:numId="16" w16cid:durableId="881409111">
    <w:abstractNumId w:val="24"/>
  </w:num>
  <w:num w:numId="17" w16cid:durableId="1755131032">
    <w:abstractNumId w:val="25"/>
  </w:num>
  <w:num w:numId="18" w16cid:durableId="902369365">
    <w:abstractNumId w:val="36"/>
  </w:num>
  <w:num w:numId="19" w16cid:durableId="1879707863">
    <w:abstractNumId w:val="11"/>
  </w:num>
  <w:num w:numId="20" w16cid:durableId="1690374367">
    <w:abstractNumId w:val="40"/>
  </w:num>
  <w:num w:numId="21" w16cid:durableId="1055738050">
    <w:abstractNumId w:val="34"/>
  </w:num>
  <w:num w:numId="22" w16cid:durableId="1650287999">
    <w:abstractNumId w:val="12"/>
  </w:num>
  <w:num w:numId="23" w16cid:durableId="878929404">
    <w:abstractNumId w:val="33"/>
  </w:num>
  <w:num w:numId="24" w16cid:durableId="78017442">
    <w:abstractNumId w:val="19"/>
  </w:num>
  <w:num w:numId="25" w16cid:durableId="874774571">
    <w:abstractNumId w:val="27"/>
  </w:num>
  <w:num w:numId="26" w16cid:durableId="1415129728">
    <w:abstractNumId w:val="21"/>
  </w:num>
  <w:num w:numId="27" w16cid:durableId="252400199">
    <w:abstractNumId w:val="39"/>
  </w:num>
  <w:num w:numId="28" w16cid:durableId="129248774">
    <w:abstractNumId w:val="14"/>
  </w:num>
  <w:num w:numId="29" w16cid:durableId="815534782">
    <w:abstractNumId w:val="10"/>
  </w:num>
  <w:num w:numId="30" w16cid:durableId="1454472404">
    <w:abstractNumId w:val="20"/>
  </w:num>
  <w:num w:numId="31" w16cid:durableId="354306872">
    <w:abstractNumId w:val="7"/>
  </w:num>
  <w:num w:numId="32" w16cid:durableId="740326344">
    <w:abstractNumId w:val="5"/>
  </w:num>
  <w:num w:numId="33" w16cid:durableId="1283002950">
    <w:abstractNumId w:val="3"/>
  </w:num>
  <w:num w:numId="34" w16cid:durableId="148324547">
    <w:abstractNumId w:val="0"/>
  </w:num>
  <w:num w:numId="35" w16cid:durableId="1721518563">
    <w:abstractNumId w:val="2"/>
  </w:num>
  <w:num w:numId="36" w16cid:durableId="790636224">
    <w:abstractNumId w:val="4"/>
  </w:num>
  <w:num w:numId="37" w16cid:durableId="1544950086">
    <w:abstractNumId w:val="1"/>
  </w:num>
  <w:num w:numId="38" w16cid:durableId="857238632">
    <w:abstractNumId w:val="28"/>
  </w:num>
  <w:num w:numId="39" w16cid:durableId="117704055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86011618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72333657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72961533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33996852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317494384">
    <w:abstractNumId w:val="43"/>
  </w:num>
  <w:num w:numId="45" w16cid:durableId="2140874346">
    <w:abstractNumId w:val="37"/>
  </w:num>
  <w:num w:numId="46" w16cid:durableId="337076860">
    <w:abstractNumId w:val="6"/>
  </w:num>
  <w:num w:numId="47" w16cid:durableId="436602956">
    <w:abstractNumId w:val="42"/>
  </w:num>
  <w:num w:numId="48" w16cid:durableId="1137995716">
    <w:abstractNumId w:val="26"/>
  </w:num>
  <w:num w:numId="49" w16cid:durableId="672614224">
    <w:abstractNumId w:val="17"/>
  </w:num>
  <w:num w:numId="50" w16cid:durableId="1062093404">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4A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35AAE"/>
    <w:rsid w:val="0004086F"/>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B7E40"/>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0C67"/>
    <w:rsid w:val="001E29F8"/>
    <w:rsid w:val="001E7956"/>
    <w:rsid w:val="001F1E25"/>
    <w:rsid w:val="001F2101"/>
    <w:rsid w:val="001F24FD"/>
    <w:rsid w:val="001F2992"/>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316D"/>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0B2"/>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01C5"/>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51B2"/>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5BDE"/>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368"/>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0D56"/>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2"/>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0A8B"/>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74AC"/>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C1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376"/>
    <w:rsid w:val="00A366B8"/>
    <w:rsid w:val="00A3681E"/>
    <w:rsid w:val="00A42299"/>
    <w:rsid w:val="00A441E3"/>
    <w:rsid w:val="00A4474E"/>
    <w:rsid w:val="00A45123"/>
    <w:rsid w:val="00A50D0A"/>
    <w:rsid w:val="00A52736"/>
    <w:rsid w:val="00A527D3"/>
    <w:rsid w:val="00A53EBF"/>
    <w:rsid w:val="00A5414A"/>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14EE"/>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9D3"/>
    <w:rsid w:val="00B00C2A"/>
    <w:rsid w:val="00B0183E"/>
    <w:rsid w:val="00B021CF"/>
    <w:rsid w:val="00B03165"/>
    <w:rsid w:val="00B03F95"/>
    <w:rsid w:val="00B0487F"/>
    <w:rsid w:val="00B04EB6"/>
    <w:rsid w:val="00B05985"/>
    <w:rsid w:val="00B060D4"/>
    <w:rsid w:val="00B06D9F"/>
    <w:rsid w:val="00B14173"/>
    <w:rsid w:val="00B16D7C"/>
    <w:rsid w:val="00B16FE4"/>
    <w:rsid w:val="00B20484"/>
    <w:rsid w:val="00B204B0"/>
    <w:rsid w:val="00B228FC"/>
    <w:rsid w:val="00B2297B"/>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72"/>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0F"/>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68CC"/>
    <w:rsid w:val="00CD74C4"/>
    <w:rsid w:val="00CE1192"/>
    <w:rsid w:val="00CE11D6"/>
    <w:rsid w:val="00CE32F1"/>
    <w:rsid w:val="00CE3D8F"/>
    <w:rsid w:val="00CE3E0E"/>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D40"/>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69E7"/>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623"/>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1DB9"/>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E6D7C"/>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1A53"/>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198F"/>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73</Pages>
  <Words>25508</Words>
  <Characters>145399</Characters>
  <Application>Microsoft Office Word</Application>
  <DocSecurity>0</DocSecurity>
  <Lines>1211</Lines>
  <Paragraphs>341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170566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Work</cp:lastModifiedBy>
  <cp:revision>20</cp:revision>
  <cp:lastPrinted>2021-06-01T11:52:00Z</cp:lastPrinted>
  <dcterms:created xsi:type="dcterms:W3CDTF">2021-06-14T10:00:00Z</dcterms:created>
  <dcterms:modified xsi:type="dcterms:W3CDTF">2026-03-18T12:40:00Z</dcterms:modified>
</cp:coreProperties>
</file>