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15B6F"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23B6AB6F" w14:textId="37D9FC83" w:rsidR="000E4D7D" w:rsidRPr="00EA2F36" w:rsidRDefault="00BA7FF4" w:rsidP="00EA2F36">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p>
    <w:p w14:paraId="499E5671" w14:textId="77777777" w:rsidR="00EA2F36" w:rsidRPr="00FF430B" w:rsidRDefault="00EA2F36" w:rsidP="00EA2F3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5A6704B7" w14:textId="77777777" w:rsidR="00EA2F36" w:rsidRPr="00FF430B" w:rsidRDefault="00EA2F36" w:rsidP="00EA2F36">
      <w:pPr>
        <w:jc w:val="right"/>
        <w:rPr>
          <w:noProof w:val="0"/>
          <w:lang w:val="ro-MD"/>
        </w:rPr>
      </w:pPr>
      <w:r w:rsidRPr="00FF430B">
        <w:rPr>
          <w:noProof w:val="0"/>
          <w:lang w:val="ro-MD"/>
        </w:rPr>
        <w:t>la Documentația standard nr._____</w:t>
      </w:r>
    </w:p>
    <w:p w14:paraId="3D2CCE40" w14:textId="77777777" w:rsidR="00EA2F36" w:rsidRPr="00FF430B" w:rsidRDefault="00EA2F36" w:rsidP="00EA2F36">
      <w:pPr>
        <w:jc w:val="right"/>
        <w:rPr>
          <w:noProof w:val="0"/>
          <w:lang w:val="ro-MD"/>
        </w:rPr>
      </w:pPr>
      <w:r w:rsidRPr="00FF430B">
        <w:rPr>
          <w:noProof w:val="0"/>
          <w:lang w:val="ro-MD"/>
        </w:rPr>
        <w:t>din “____” ________ 20___</w:t>
      </w:r>
    </w:p>
    <w:p w14:paraId="7AF14B0F" w14:textId="77777777" w:rsidR="00EA2F36" w:rsidRPr="00FF430B" w:rsidRDefault="00EA2F36" w:rsidP="00EA2F36">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15D9682D" w14:textId="77777777" w:rsidR="00EA2F36" w:rsidRPr="00FF430B" w:rsidRDefault="00EA2F36" w:rsidP="00EA2F36">
      <w:pPr>
        <w:rPr>
          <w:noProof w:val="0"/>
          <w:sz w:val="20"/>
          <w:szCs w:val="20"/>
          <w:lang w:val="ro-MD" w:eastAsia="ru-RU"/>
        </w:rPr>
      </w:pPr>
    </w:p>
    <w:p w14:paraId="507E4536" w14:textId="77777777" w:rsidR="00EA2F36" w:rsidRPr="00FF430B" w:rsidRDefault="00EA2F36" w:rsidP="00EA2F3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ro-MD" w:eastAsia="ru-RU"/>
        </w:rPr>
        <w:t xml:space="preserve"> </w:t>
      </w:r>
      <w:r w:rsidRPr="002A75C0">
        <w:rPr>
          <w:b/>
          <w:noProof w:val="0"/>
          <w:lang w:val="ro-MD" w:eastAsia="ru-RU"/>
        </w:rPr>
        <w:t xml:space="preserve">Lucrări de construcție </w:t>
      </w:r>
      <w:r w:rsidRPr="002A75C0">
        <w:rPr>
          <w:b/>
          <w:bCs/>
          <w:color w:val="000000"/>
          <w:shd w:val="clear" w:color="auto" w:fill="FFFFFF"/>
        </w:rPr>
        <w:t>a unui scuar/parc, etapa II adiacent străzii Șleahul Puhoiului din orașul Sîngera, municipiul Chișinău</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w:t>
      </w:r>
      <w:r>
        <w:rPr>
          <w:b/>
          <w:noProof w:val="0"/>
          <w:lang w:val="ro-MD" w:eastAsia="ru-RU"/>
        </w:rPr>
        <w:t xml:space="preserve"> Cererea Ofertei de Pret</w:t>
      </w:r>
      <w:r w:rsidRPr="00FF430B">
        <w:rPr>
          <w:b/>
          <w:noProof w:val="0"/>
          <w:lang w:val="ro-MD" w:eastAsia="ru-RU"/>
        </w:rPr>
        <w:br/>
      </w:r>
      <w:r w:rsidRPr="00FF430B">
        <w:rPr>
          <w:noProof w:val="0"/>
          <w:sz w:val="20"/>
          <w:lang w:val="ro-MD" w:eastAsia="ru-RU"/>
        </w:rPr>
        <w:t xml:space="preserve">                                                          (tipul procedurii de achiziție)</w:t>
      </w:r>
    </w:p>
    <w:p w14:paraId="173211AB" w14:textId="77777777" w:rsidR="00EA2F36" w:rsidRPr="00FF430B" w:rsidRDefault="00EA2F36" w:rsidP="00EA2F36">
      <w:pPr>
        <w:shd w:val="clear" w:color="auto" w:fill="FFFFFF" w:themeFill="background1"/>
        <w:spacing w:before="120"/>
        <w:outlineLvl w:val="0"/>
        <w:rPr>
          <w:b/>
          <w:noProof w:val="0"/>
          <w:sz w:val="32"/>
          <w:szCs w:val="32"/>
          <w:lang w:val="ro-MD" w:eastAsia="ru-RU"/>
        </w:rPr>
      </w:pPr>
    </w:p>
    <w:p w14:paraId="76DC99EB" w14:textId="77777777" w:rsidR="00EA2F36" w:rsidRPr="00FF430B" w:rsidRDefault="00EA2F36" w:rsidP="00EA2F36">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0809D38C" w14:textId="77777777" w:rsidR="00EA2F36" w:rsidRPr="00FF430B" w:rsidRDefault="00EA2F36" w:rsidP="00EA2F36">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1007601010596</w:t>
      </w:r>
    </w:p>
    <w:p w14:paraId="7C05490B" w14:textId="77777777" w:rsidR="00EA2F36" w:rsidRPr="00FF430B" w:rsidRDefault="00EA2F36" w:rsidP="00EA2F36">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71D02B1F" w14:textId="77777777" w:rsidR="00EA2F36" w:rsidRPr="00FF430B" w:rsidRDefault="00EA2F36" w:rsidP="00EA2F36">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5A13357A" w14:textId="77777777" w:rsidR="00EA2F36" w:rsidRPr="00FF430B" w:rsidRDefault="00EA2F36" w:rsidP="00EA2F36">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8C22CD">
          <w:rPr>
            <w:rStyle w:val="af3"/>
            <w:rFonts w:eastAsiaTheme="majorEastAsia"/>
            <w:sz w:val="18"/>
            <w:szCs w:val="18"/>
            <w:lang w:val="en-US"/>
          </w:rPr>
          <w:t>contabilitateasingera@mail.ru</w:t>
        </w:r>
      </w:hyperlink>
    </w:p>
    <w:p w14:paraId="2DF774D8" w14:textId="77777777" w:rsidR="00EA2F36" w:rsidRPr="00FF430B" w:rsidRDefault="00EA2F36" w:rsidP="00EA2F36">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094A4F0D" w14:textId="77777777" w:rsidR="00EA2F36" w:rsidRPr="00FF430B" w:rsidRDefault="00EA2F36" w:rsidP="00EA2F36">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02C74B44" w14:textId="77777777" w:rsidR="00EA2F36" w:rsidRPr="005327F3" w:rsidRDefault="00EA2F36" w:rsidP="00EA2F36">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34" w:type="dxa"/>
        <w:tblInd w:w="-714" w:type="dxa"/>
        <w:tblLayout w:type="fixed"/>
        <w:tblLook w:val="04A0" w:firstRow="1" w:lastRow="0" w:firstColumn="1" w:lastColumn="0" w:noHBand="0" w:noVBand="1"/>
      </w:tblPr>
      <w:tblGrid>
        <w:gridCol w:w="567"/>
        <w:gridCol w:w="1254"/>
        <w:gridCol w:w="2393"/>
        <w:gridCol w:w="990"/>
        <w:gridCol w:w="1170"/>
        <w:gridCol w:w="1980"/>
        <w:gridCol w:w="1980"/>
      </w:tblGrid>
      <w:tr w:rsidR="00EA2F36" w:rsidRPr="00EC30C2" w14:paraId="2F8B2B75" w14:textId="77777777" w:rsidTr="00D840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F2341" w14:textId="77777777" w:rsidR="00EA2F36" w:rsidRPr="00FF430B" w:rsidRDefault="00EA2F36" w:rsidP="00D8406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E184D42" w14:textId="77777777" w:rsidR="00EA2F36" w:rsidRPr="00FF430B" w:rsidRDefault="00EA2F36" w:rsidP="00D8406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58A2E3" w14:textId="77777777" w:rsidR="00EA2F36" w:rsidRPr="00FF430B" w:rsidRDefault="00EA2F36" w:rsidP="00D8406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6DA3FF" w14:textId="77777777" w:rsidR="00EA2F36" w:rsidRPr="00FF430B" w:rsidRDefault="00EA2F36" w:rsidP="00D8406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395D0F" w14:textId="77777777" w:rsidR="00EA2F36" w:rsidRPr="00FF430B" w:rsidRDefault="00EA2F36" w:rsidP="00D8406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B3BFBE" w14:textId="77777777" w:rsidR="00EA2F36" w:rsidRPr="00FF430B" w:rsidRDefault="00EA2F36" w:rsidP="00D8406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CFDE2C" w14:textId="77777777" w:rsidR="00EA2F36" w:rsidRPr="00FF430B" w:rsidRDefault="00EA2F36" w:rsidP="00D8406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EA2F36" w:rsidRPr="00EC30C2" w14:paraId="750CF727" w14:textId="77777777" w:rsidTr="00D840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0EE972" w14:textId="77777777" w:rsidR="00EA2F36" w:rsidRPr="00FF430B" w:rsidRDefault="00EA2F36" w:rsidP="00D84069">
            <w:pPr>
              <w:shd w:val="clear" w:color="auto" w:fill="FFFFFF" w:themeFill="background1"/>
              <w:spacing w:before="120"/>
              <w:jc w:val="center"/>
              <w:rPr>
                <w:noProof w:val="0"/>
                <w:sz w:val="20"/>
                <w:szCs w:val="20"/>
                <w:lang w:val="ro-MD" w:eastAsia="ru-RU"/>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C1E67E6" w14:textId="77777777" w:rsidR="00EA2F36" w:rsidRPr="00FF430B" w:rsidRDefault="00EA2F36" w:rsidP="00D84069">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5849FD8" w14:textId="77777777" w:rsidR="00EA2F36" w:rsidRPr="00FF430B" w:rsidRDefault="00EA2F36" w:rsidP="00D84069">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511A3" w14:textId="77777777" w:rsidR="00EA2F36" w:rsidRPr="00FF430B" w:rsidRDefault="00EA2F36" w:rsidP="00D84069">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B270D5" w14:textId="77777777" w:rsidR="00EA2F36" w:rsidRPr="00FF430B" w:rsidRDefault="00EA2F36" w:rsidP="00D8406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9F7451" w14:textId="77777777" w:rsidR="00EA2F36" w:rsidRPr="00FF430B" w:rsidRDefault="00EA2F36" w:rsidP="00D8406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3E3892" w14:textId="77777777" w:rsidR="00EA2F36" w:rsidRPr="00FF430B" w:rsidRDefault="00EA2F36" w:rsidP="00D84069">
            <w:pPr>
              <w:shd w:val="clear" w:color="auto" w:fill="FFFFFF" w:themeFill="background1"/>
              <w:spacing w:before="120"/>
              <w:jc w:val="center"/>
              <w:rPr>
                <w:noProof w:val="0"/>
                <w:sz w:val="20"/>
                <w:szCs w:val="20"/>
                <w:lang w:val="ro-MD" w:eastAsia="ru-RU"/>
              </w:rPr>
            </w:pPr>
          </w:p>
        </w:tc>
      </w:tr>
      <w:tr w:rsidR="00EA2F36" w:rsidRPr="00EC30C2" w14:paraId="67402273" w14:textId="77777777" w:rsidTr="00D840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728344" w14:textId="77777777" w:rsidR="00EA2F36" w:rsidRPr="00FF430B" w:rsidRDefault="00EA2F36" w:rsidP="00D84069">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D2270FC" w14:textId="77777777" w:rsidR="00EA2F36" w:rsidRPr="00FC1316" w:rsidRDefault="00EA2F36" w:rsidP="00D84069">
            <w:pPr>
              <w:shd w:val="clear" w:color="auto" w:fill="FFFFFF" w:themeFill="background1"/>
              <w:spacing w:before="120"/>
              <w:jc w:val="center"/>
              <w:rPr>
                <w:noProof w:val="0"/>
                <w:sz w:val="18"/>
                <w:szCs w:val="18"/>
                <w:lang w:val="ro-MD" w:eastAsia="ru-RU"/>
              </w:rPr>
            </w:pPr>
            <w:r w:rsidRPr="00FC1316">
              <w:rPr>
                <w:rFonts w:ascii="Helvetica" w:hAnsi="Helvetica"/>
                <w:color w:val="333333"/>
                <w:sz w:val="18"/>
                <w:szCs w:val="18"/>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5576F9" w14:textId="77777777" w:rsidR="00EA2F36" w:rsidRPr="00FF430B" w:rsidRDefault="00EA2F36" w:rsidP="00D84069">
            <w:pPr>
              <w:shd w:val="clear" w:color="auto" w:fill="FFFFFF" w:themeFill="background1"/>
              <w:spacing w:before="120"/>
              <w:rPr>
                <w:i/>
                <w:noProof w:val="0"/>
                <w:sz w:val="20"/>
                <w:szCs w:val="20"/>
                <w:lang w:val="ro-MD" w:eastAsia="ru-RU"/>
              </w:rPr>
            </w:pPr>
            <w:r w:rsidRPr="002A75C0">
              <w:rPr>
                <w:b/>
                <w:noProof w:val="0"/>
                <w:lang w:val="ro-MD" w:eastAsia="ru-RU"/>
              </w:rPr>
              <w:t xml:space="preserve">Lucrări de construcție </w:t>
            </w:r>
            <w:r w:rsidRPr="002A75C0">
              <w:rPr>
                <w:b/>
                <w:bCs/>
                <w:color w:val="000000"/>
                <w:shd w:val="clear" w:color="auto" w:fill="FFFFFF"/>
              </w:rPr>
              <w:t>a unui scuar/parc, etapa II adiacent străzii Șleahul Puhoiului din orașul Sîngera, municipiul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C1F903" w14:textId="77777777" w:rsidR="00EA2F36" w:rsidRPr="00FF430B" w:rsidRDefault="00EA2F36" w:rsidP="00D84069">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7AB7AA" w14:textId="77777777" w:rsidR="00EA2F36" w:rsidRPr="00FF430B" w:rsidRDefault="00EA2F36" w:rsidP="00D84069">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E4CADA" w14:textId="77777777" w:rsidR="00EA2F36" w:rsidRDefault="00EA2F36" w:rsidP="00D84069">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0046DBB9" w14:textId="77777777" w:rsidR="00EA2F36" w:rsidRPr="00FF430B" w:rsidRDefault="00EA2F36" w:rsidP="00D84069">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680978" w14:textId="77777777" w:rsidR="00EA2F36" w:rsidRPr="00655333" w:rsidRDefault="00EA2F36" w:rsidP="00D84069">
            <w:pPr>
              <w:shd w:val="clear" w:color="auto" w:fill="FFFFFF" w:themeFill="background1"/>
              <w:spacing w:before="120"/>
              <w:jc w:val="center"/>
              <w:rPr>
                <w:b/>
                <w:noProof w:val="0"/>
                <w:sz w:val="20"/>
                <w:szCs w:val="20"/>
                <w:lang w:val="ro-MD" w:eastAsia="ru-RU"/>
              </w:rPr>
            </w:pPr>
            <w:r>
              <w:rPr>
                <w:b/>
                <w:bCs/>
                <w:color w:val="2C2D2E"/>
                <w:sz w:val="22"/>
                <w:szCs w:val="22"/>
                <w:shd w:val="clear" w:color="auto" w:fill="FFFFFF"/>
                <w:lang w:val="en-US"/>
              </w:rPr>
              <w:t>1 005 752,00</w:t>
            </w:r>
          </w:p>
        </w:tc>
      </w:tr>
      <w:tr w:rsidR="00EA2F36" w:rsidRPr="00EC30C2" w14:paraId="0246687A" w14:textId="77777777" w:rsidTr="00D84069">
        <w:trPr>
          <w:trHeight w:val="397"/>
        </w:trPr>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76868C" w14:textId="77777777" w:rsidR="00EA2F36" w:rsidRPr="00FF430B" w:rsidRDefault="00EA2F36" w:rsidP="00D84069">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146A7F" w14:textId="77777777" w:rsidR="00EA2F36" w:rsidRPr="00655333" w:rsidRDefault="00EA2F36" w:rsidP="00D84069">
            <w:pPr>
              <w:shd w:val="clear" w:color="auto" w:fill="FFFFFF" w:themeFill="background1"/>
              <w:spacing w:before="120"/>
              <w:jc w:val="center"/>
              <w:rPr>
                <w:b/>
                <w:noProof w:val="0"/>
                <w:sz w:val="20"/>
                <w:szCs w:val="20"/>
                <w:lang w:val="ro-MD" w:eastAsia="ru-RU"/>
              </w:rPr>
            </w:pPr>
            <w:r>
              <w:rPr>
                <w:b/>
                <w:bCs/>
                <w:color w:val="2C2D2E"/>
                <w:sz w:val="22"/>
                <w:szCs w:val="22"/>
                <w:shd w:val="clear" w:color="auto" w:fill="FFFFFF"/>
                <w:lang w:val="en-US"/>
              </w:rPr>
              <w:t>1 005 752,00</w:t>
            </w:r>
          </w:p>
        </w:tc>
      </w:tr>
    </w:tbl>
    <w:p w14:paraId="6222B7BB"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68EF6F9A" w14:textId="77777777" w:rsidR="00EA2F36" w:rsidRPr="00FF430B" w:rsidRDefault="00EA2F36" w:rsidP="00EA2F36">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449962A7" w14:textId="77777777" w:rsidR="00EA2F36" w:rsidRPr="00323AE6" w:rsidRDefault="00EA2F36" w:rsidP="00EA2F36">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Pr="00323AE6">
        <w:rPr>
          <w:b/>
          <w:i/>
          <w:u w:val="single"/>
          <w:lang w:val="ro-MD"/>
        </w:rPr>
        <w:t xml:space="preserve"> </w:t>
      </w:r>
      <w:r w:rsidRPr="006B7EA5">
        <w:rPr>
          <w:b/>
          <w:i/>
          <w:u w:val="single"/>
          <w:lang w:val="ro-MD"/>
        </w:rPr>
        <w:t>nu se aplică</w:t>
      </w:r>
    </w:p>
    <w:p w14:paraId="4B6A763C" w14:textId="77777777" w:rsidR="00EA2F36" w:rsidRPr="00FF430B" w:rsidRDefault="00EA2F36" w:rsidP="00EA2F36">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4E46C645" w14:textId="77777777" w:rsidR="00EA2F36" w:rsidRPr="00FF430B" w:rsidRDefault="00EA2F36" w:rsidP="00EA2F36">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0C31232E" w14:textId="77777777" w:rsidR="00EA2F36" w:rsidRPr="00FF430B" w:rsidRDefault="00EA2F36" w:rsidP="00EA2F36">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E7652D">
        <w:rPr>
          <w:rFonts w:ascii="Lato" w:hAnsi="Lato"/>
          <w:b/>
          <w:color w:val="333534"/>
          <w:sz w:val="21"/>
          <w:szCs w:val="21"/>
          <w:shd w:val="clear" w:color="auto" w:fill="FFFFFF"/>
        </w:rPr>
        <w:t>Perioada estimată pentru finalizarea lucrărilor este de maximum patru (4) luni.</w:t>
      </w:r>
    </w:p>
    <w:p w14:paraId="541F5495" w14:textId="77777777" w:rsidR="00EA2F36" w:rsidRPr="00FF430B" w:rsidRDefault="00EA2F36" w:rsidP="00EA2F36">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31.12.2022</w:t>
      </w:r>
    </w:p>
    <w:p w14:paraId="50FCACCC" w14:textId="77777777" w:rsidR="00EA2F36" w:rsidRPr="00FF430B" w:rsidRDefault="00EA2F36" w:rsidP="00EA2F36">
      <w:pPr>
        <w:numPr>
          <w:ilvl w:val="0"/>
          <w:numId w:val="22"/>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087DF1B1" w14:textId="77777777" w:rsidR="00EA2F36" w:rsidRPr="00FF430B" w:rsidRDefault="00EA2F36" w:rsidP="00EA2F36">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2ADD623"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41FCD774" w14:textId="77777777" w:rsidR="00EA2F36" w:rsidRPr="00FF430B" w:rsidRDefault="00EA2F36" w:rsidP="00EA2F36">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1BE255B5"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EA2F36" w:rsidRPr="00EC30C2" w14:paraId="70965E1D" w14:textId="77777777" w:rsidTr="00D84069">
        <w:tc>
          <w:tcPr>
            <w:tcW w:w="568" w:type="dxa"/>
            <w:shd w:val="clear" w:color="auto" w:fill="auto"/>
          </w:tcPr>
          <w:p w14:paraId="54FECF0E" w14:textId="77777777" w:rsidR="00EA2F36" w:rsidRPr="00FF430B" w:rsidRDefault="00EA2F36" w:rsidP="00D8406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4E5A1ECE" w14:textId="77777777" w:rsidR="00EA2F36" w:rsidRPr="00FF430B" w:rsidRDefault="00EA2F36" w:rsidP="00D8406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051" w:type="dxa"/>
            <w:shd w:val="clear" w:color="auto" w:fill="auto"/>
          </w:tcPr>
          <w:p w14:paraId="725CB30D" w14:textId="77777777" w:rsidR="00EA2F36" w:rsidRPr="00FF430B" w:rsidRDefault="00EA2F36" w:rsidP="00D8406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3" w:type="dxa"/>
            <w:shd w:val="clear" w:color="auto" w:fill="auto"/>
          </w:tcPr>
          <w:p w14:paraId="694E0157" w14:textId="77777777" w:rsidR="00EA2F36" w:rsidRPr="00FF430B" w:rsidRDefault="00EA2F36" w:rsidP="00D8406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EA2F36" w:rsidRPr="00EC30C2" w14:paraId="61B4C492" w14:textId="77777777" w:rsidTr="00D84069">
        <w:tc>
          <w:tcPr>
            <w:tcW w:w="568" w:type="dxa"/>
            <w:shd w:val="clear" w:color="auto" w:fill="auto"/>
            <w:vAlign w:val="center"/>
          </w:tcPr>
          <w:p w14:paraId="53A573DF"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0D5B1D3D"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051" w:type="dxa"/>
            <w:shd w:val="clear" w:color="auto" w:fill="auto"/>
            <w:vAlign w:val="center"/>
          </w:tcPr>
          <w:p w14:paraId="7B7D5DDC" w14:textId="77777777" w:rsidR="00EA2F36" w:rsidRPr="00921EB4" w:rsidRDefault="00EA2F36" w:rsidP="00D84069">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1386C3AD" w14:textId="77777777" w:rsidR="00EA2F36" w:rsidRPr="00921EB4" w:rsidRDefault="00EA2F36" w:rsidP="00D84069">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340D75FA" w14:textId="77777777" w:rsidR="00EA2F36" w:rsidRPr="00921EB4" w:rsidRDefault="00EA2F36" w:rsidP="00D84069">
            <w:pPr>
              <w:tabs>
                <w:tab w:val="left" w:pos="-284"/>
                <w:tab w:val="left" w:pos="426"/>
                <w:tab w:val="left" w:pos="604"/>
                <w:tab w:val="left" w:pos="960"/>
              </w:tabs>
              <w:jc w:val="both"/>
              <w:rPr>
                <w:sz w:val="20"/>
                <w:szCs w:val="20"/>
                <w:lang w:val="ro-MD"/>
              </w:rPr>
            </w:pPr>
            <w:r w:rsidRPr="00921EB4">
              <w:rPr>
                <w:sz w:val="20"/>
                <w:szCs w:val="20"/>
                <w:lang w:val="ro-MD"/>
              </w:rPr>
              <w:t>a) graficul de executare a lucrării (anexa nr. 10);</w:t>
            </w:r>
          </w:p>
          <w:p w14:paraId="0373BF28" w14:textId="77777777" w:rsidR="00EA2F36" w:rsidRPr="00921EB4" w:rsidRDefault="00EA2F36" w:rsidP="00D84069">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613" w:type="dxa"/>
            <w:shd w:val="clear" w:color="auto" w:fill="auto"/>
            <w:vAlign w:val="center"/>
          </w:tcPr>
          <w:p w14:paraId="0A791203"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5983AF43" w14:textId="77777777" w:rsidTr="00D84069">
        <w:tc>
          <w:tcPr>
            <w:tcW w:w="568" w:type="dxa"/>
            <w:shd w:val="clear" w:color="auto" w:fill="auto"/>
            <w:vAlign w:val="center"/>
          </w:tcPr>
          <w:p w14:paraId="6EE5F9D1" w14:textId="77777777" w:rsidR="00EA2F36" w:rsidRPr="0057658F" w:rsidRDefault="00EA2F36" w:rsidP="00D84069">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07ADAC88" w14:textId="77777777" w:rsidR="00EA2F36" w:rsidRPr="002B73CC" w:rsidRDefault="00EA2F36" w:rsidP="00D84069">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051" w:type="dxa"/>
            <w:shd w:val="clear" w:color="auto" w:fill="auto"/>
            <w:vAlign w:val="center"/>
          </w:tcPr>
          <w:p w14:paraId="2CC09C93" w14:textId="77777777" w:rsidR="00EA2F36" w:rsidRPr="00921EB4" w:rsidRDefault="00EA2F36" w:rsidP="00D84069">
            <w:pPr>
              <w:tabs>
                <w:tab w:val="left" w:pos="-284"/>
                <w:tab w:val="left" w:pos="426"/>
                <w:tab w:val="left" w:pos="604"/>
                <w:tab w:val="left" w:pos="960"/>
              </w:tabs>
              <w:jc w:val="both"/>
              <w:rPr>
                <w:sz w:val="20"/>
                <w:szCs w:val="20"/>
                <w:lang w:val="ro-MD"/>
              </w:rPr>
            </w:pPr>
            <w:r w:rsidRPr="00921EB4">
              <w:rPr>
                <w:bCs/>
                <w:sz w:val="20"/>
                <w:szCs w:val="20"/>
                <w:lang w:val="ro-MD"/>
              </w:rPr>
              <w:t>O</w:t>
            </w:r>
            <w:r w:rsidRPr="00921EB4">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921EB4">
              <w:rPr>
                <w:sz w:val="20"/>
                <w:szCs w:val="20"/>
                <w:lang w:val="en-GB"/>
              </w:rPr>
              <w:t>original, confirmat prin aplicarea semnăturii electronice a ofertantului</w:t>
            </w:r>
          </w:p>
        </w:tc>
        <w:tc>
          <w:tcPr>
            <w:tcW w:w="1613" w:type="dxa"/>
            <w:shd w:val="clear" w:color="auto" w:fill="auto"/>
            <w:vAlign w:val="center"/>
          </w:tcPr>
          <w:p w14:paraId="74436B98" w14:textId="77777777" w:rsidR="00EA2F36" w:rsidRDefault="00EA2F36" w:rsidP="00D84069">
            <w:pPr>
              <w:shd w:val="clear" w:color="auto" w:fill="FFFFFF" w:themeFill="background1"/>
              <w:tabs>
                <w:tab w:val="left" w:pos="612"/>
              </w:tabs>
              <w:jc w:val="center"/>
            </w:pPr>
            <w:r>
              <w:rPr>
                <w:lang w:val="en-GB"/>
              </w:rPr>
              <w:t>Da</w:t>
            </w:r>
          </w:p>
        </w:tc>
      </w:tr>
      <w:tr w:rsidR="00EA2F36" w:rsidRPr="00EC30C2" w14:paraId="59A2E530" w14:textId="77777777" w:rsidTr="00D84069">
        <w:tc>
          <w:tcPr>
            <w:tcW w:w="568" w:type="dxa"/>
            <w:shd w:val="clear" w:color="auto" w:fill="auto"/>
            <w:vAlign w:val="center"/>
          </w:tcPr>
          <w:p w14:paraId="2BE77FB9" w14:textId="77777777" w:rsidR="00EA2F36" w:rsidRPr="0057658F" w:rsidRDefault="00EA2F36" w:rsidP="00D84069">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6B1BA2A3" w14:textId="77777777" w:rsidR="00EA2F36" w:rsidRPr="002B73CC" w:rsidRDefault="00EA2F36" w:rsidP="00D84069">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051" w:type="dxa"/>
            <w:shd w:val="clear" w:color="auto" w:fill="auto"/>
            <w:vAlign w:val="center"/>
          </w:tcPr>
          <w:p w14:paraId="1E3B3D87" w14:textId="77777777" w:rsidR="00EA2F36" w:rsidRPr="00921EB4" w:rsidRDefault="00EA2F36" w:rsidP="00D84069">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61B436B0" w14:textId="77777777" w:rsidR="00EA2F36" w:rsidRDefault="00EA2F36" w:rsidP="00D84069">
            <w:pPr>
              <w:shd w:val="clear" w:color="auto" w:fill="FFFFFF" w:themeFill="background1"/>
              <w:tabs>
                <w:tab w:val="left" w:pos="612"/>
              </w:tabs>
              <w:jc w:val="center"/>
            </w:pPr>
            <w:r>
              <w:rPr>
                <w:lang w:val="en-GB"/>
              </w:rPr>
              <w:t>Da</w:t>
            </w:r>
          </w:p>
        </w:tc>
      </w:tr>
      <w:tr w:rsidR="00EA2F36" w:rsidRPr="00EC30C2" w14:paraId="79B226B6" w14:textId="77777777" w:rsidTr="00D84069">
        <w:tc>
          <w:tcPr>
            <w:tcW w:w="568" w:type="dxa"/>
            <w:shd w:val="clear" w:color="auto" w:fill="auto"/>
            <w:vAlign w:val="center"/>
          </w:tcPr>
          <w:p w14:paraId="593F47D0"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sz w:val="20"/>
                <w:szCs w:val="20"/>
                <w:lang w:val="en-GB"/>
              </w:rPr>
              <w:t>4</w:t>
            </w:r>
          </w:p>
        </w:tc>
        <w:tc>
          <w:tcPr>
            <w:tcW w:w="3544" w:type="dxa"/>
            <w:shd w:val="clear" w:color="auto" w:fill="auto"/>
            <w:vAlign w:val="center"/>
          </w:tcPr>
          <w:p w14:paraId="6BB2ED8C"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rPr>
              <w:t>Granția pentru ofertă</w:t>
            </w:r>
          </w:p>
        </w:tc>
        <w:tc>
          <w:tcPr>
            <w:tcW w:w="4051" w:type="dxa"/>
            <w:shd w:val="clear" w:color="auto" w:fill="auto"/>
            <w:vAlign w:val="center"/>
          </w:tcPr>
          <w:p w14:paraId="4A4FFEC8" w14:textId="77777777" w:rsidR="00EA2F36" w:rsidRPr="00942231" w:rsidRDefault="00EA2F36" w:rsidP="00D84069">
            <w:pPr>
              <w:jc w:val="both"/>
              <w:rPr>
                <w:sz w:val="20"/>
                <w:szCs w:val="20"/>
                <w:lang w:val="en-US" w:eastAsia="ru-RU"/>
              </w:rPr>
            </w:pPr>
            <w:r w:rsidRPr="00942231">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79EE2049" w14:textId="77777777" w:rsidR="00EA2F36" w:rsidRPr="00942231" w:rsidRDefault="00EA2F36" w:rsidP="00D84069">
            <w:pPr>
              <w:ind w:left="40"/>
              <w:jc w:val="both"/>
              <w:rPr>
                <w:sz w:val="20"/>
                <w:szCs w:val="20"/>
                <w:lang w:val="en-US" w:eastAsia="ru-RU"/>
              </w:rPr>
            </w:pPr>
            <w:r w:rsidRPr="00942231">
              <w:rPr>
                <w:sz w:val="20"/>
                <w:szCs w:val="20"/>
                <w:lang w:val="en-US" w:eastAsia="ru-RU"/>
              </w:rPr>
              <w:t>Beneficiarul plăţii: Primăria or. Sîngera</w:t>
            </w:r>
          </w:p>
          <w:p w14:paraId="3F59845C" w14:textId="77777777" w:rsidR="00EA2F36" w:rsidRPr="00942231" w:rsidRDefault="00EA2F36" w:rsidP="00D84069">
            <w:pPr>
              <w:ind w:left="40"/>
              <w:jc w:val="both"/>
              <w:rPr>
                <w:sz w:val="20"/>
                <w:szCs w:val="20"/>
                <w:lang w:val="en-US" w:eastAsia="ru-RU"/>
              </w:rPr>
            </w:pPr>
            <w:r w:rsidRPr="00942231">
              <w:rPr>
                <w:sz w:val="20"/>
                <w:szCs w:val="20"/>
                <w:lang w:val="en-US" w:eastAsia="ru-RU"/>
              </w:rPr>
              <w:t xml:space="preserve">Denumirea Băncii: </w:t>
            </w:r>
            <w:r w:rsidRPr="00942231">
              <w:rPr>
                <w:color w:val="000000"/>
                <w:sz w:val="20"/>
                <w:szCs w:val="20"/>
                <w:lang w:val="en-US"/>
              </w:rPr>
              <w:t>MF-TR Centru – Chisinau</w:t>
            </w:r>
            <w:r w:rsidRPr="00942231">
              <w:rPr>
                <w:sz w:val="20"/>
                <w:szCs w:val="20"/>
                <w:lang w:val="en-US" w:eastAsia="ru-RU"/>
              </w:rPr>
              <w:t xml:space="preserve"> </w:t>
            </w:r>
          </w:p>
          <w:p w14:paraId="6837905E" w14:textId="77777777" w:rsidR="00EA2F36" w:rsidRPr="00942231" w:rsidRDefault="00EA2F36" w:rsidP="00D84069">
            <w:pPr>
              <w:ind w:left="40"/>
              <w:jc w:val="both"/>
              <w:rPr>
                <w:sz w:val="20"/>
                <w:szCs w:val="20"/>
                <w:lang w:val="en-US" w:eastAsia="ru-RU"/>
              </w:rPr>
            </w:pPr>
            <w:r w:rsidRPr="00942231">
              <w:rPr>
                <w:sz w:val="20"/>
                <w:szCs w:val="20"/>
                <w:lang w:val="en-US" w:eastAsia="ru-RU"/>
              </w:rPr>
              <w:t>Cod bancar: TREZMD2X</w:t>
            </w:r>
          </w:p>
          <w:p w14:paraId="36AA42E9" w14:textId="77777777" w:rsidR="00EA2F36" w:rsidRPr="00942231" w:rsidRDefault="00EA2F36" w:rsidP="00D84069">
            <w:pPr>
              <w:ind w:left="40"/>
              <w:jc w:val="both"/>
              <w:rPr>
                <w:sz w:val="20"/>
                <w:szCs w:val="20"/>
                <w:lang w:val="en-US" w:eastAsia="ru-RU"/>
              </w:rPr>
            </w:pPr>
            <w:r w:rsidRPr="00942231">
              <w:rPr>
                <w:sz w:val="20"/>
                <w:szCs w:val="20"/>
                <w:lang w:val="en-US" w:eastAsia="ru-RU"/>
              </w:rPr>
              <w:t>Codul fiscal: 1007601010596</w:t>
            </w:r>
          </w:p>
          <w:p w14:paraId="3CD5B98A" w14:textId="77777777" w:rsidR="00EA2F36" w:rsidRPr="00942231" w:rsidRDefault="00EA2F36" w:rsidP="00D84069">
            <w:pPr>
              <w:ind w:left="40"/>
              <w:jc w:val="both"/>
              <w:rPr>
                <w:sz w:val="20"/>
                <w:szCs w:val="20"/>
                <w:lang w:val="en-US" w:eastAsia="ru-RU"/>
              </w:rPr>
            </w:pPr>
            <w:r w:rsidRPr="00942231">
              <w:rPr>
                <w:sz w:val="20"/>
                <w:szCs w:val="20"/>
                <w:lang w:val="en-US" w:eastAsia="ru-RU"/>
              </w:rPr>
              <w:t>IBAN:</w:t>
            </w:r>
            <w:r w:rsidRPr="00942231">
              <w:rPr>
                <w:sz w:val="20"/>
                <w:szCs w:val="20"/>
                <w:lang w:val="en-US"/>
              </w:rPr>
              <w:t xml:space="preserve"> MD84TRPCDV518410A00786AA</w:t>
            </w:r>
          </w:p>
          <w:p w14:paraId="6E3BB540"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42231">
              <w:rPr>
                <w:sz w:val="20"/>
                <w:szCs w:val="20"/>
                <w:lang w:val="en-US" w:eastAsia="ru-RU"/>
              </w:rPr>
              <w:t>cu nota ,,Pentru garanția pentru ofertă la licitația deschisă’’; Termenul de valabilitate al garanţiei să fie egal cu termenul de valabilitate al ofertei (60 zile).</w:t>
            </w:r>
            <w:r w:rsidRPr="00942231">
              <w:rPr>
                <w:color w:val="000000" w:themeColor="text1"/>
                <w:sz w:val="20"/>
                <w:szCs w:val="20"/>
                <w:lang w:val="en-US"/>
              </w:rPr>
              <w:t xml:space="preserve"> confirmat prin semnătura electronică</w:t>
            </w:r>
          </w:p>
        </w:tc>
        <w:tc>
          <w:tcPr>
            <w:tcW w:w="1613" w:type="dxa"/>
            <w:shd w:val="clear" w:color="auto" w:fill="auto"/>
            <w:vAlign w:val="center"/>
          </w:tcPr>
          <w:p w14:paraId="03A55B74" w14:textId="77777777" w:rsidR="00EA2F36" w:rsidRPr="00FF430B" w:rsidRDefault="00EA2F36" w:rsidP="00D84069">
            <w:pPr>
              <w:shd w:val="clear" w:color="auto" w:fill="FFFFFF" w:themeFill="background1"/>
              <w:tabs>
                <w:tab w:val="left" w:pos="612"/>
              </w:tabs>
              <w:jc w:val="center"/>
              <w:rPr>
                <w:iCs/>
                <w:noProof w:val="0"/>
                <w:lang w:val="ro-MD" w:eastAsia="ru-RU"/>
              </w:rPr>
            </w:pPr>
            <w:r>
              <w:rPr>
                <w:lang w:val="en-GB"/>
              </w:rPr>
              <w:t>Da</w:t>
            </w:r>
          </w:p>
        </w:tc>
      </w:tr>
      <w:tr w:rsidR="00EA2F36" w:rsidRPr="00EC30C2" w14:paraId="4D57D510" w14:textId="77777777" w:rsidTr="00D84069">
        <w:tc>
          <w:tcPr>
            <w:tcW w:w="568" w:type="dxa"/>
            <w:shd w:val="clear" w:color="auto" w:fill="auto"/>
            <w:vAlign w:val="center"/>
          </w:tcPr>
          <w:p w14:paraId="42840F73" w14:textId="77777777" w:rsidR="00EA2F36" w:rsidRPr="0057658F" w:rsidRDefault="00EA2F36" w:rsidP="00D84069">
            <w:pPr>
              <w:shd w:val="clear" w:color="auto" w:fill="FFFFFF" w:themeFill="background1"/>
              <w:tabs>
                <w:tab w:val="left" w:pos="612"/>
              </w:tabs>
              <w:jc w:val="center"/>
              <w:rPr>
                <w:sz w:val="20"/>
                <w:szCs w:val="20"/>
                <w:lang w:val="en-GB"/>
              </w:rPr>
            </w:pPr>
            <w:r>
              <w:rPr>
                <w:sz w:val="20"/>
                <w:szCs w:val="20"/>
                <w:lang w:val="en-GB"/>
              </w:rPr>
              <w:t>5</w:t>
            </w:r>
          </w:p>
        </w:tc>
        <w:tc>
          <w:tcPr>
            <w:tcW w:w="3544" w:type="dxa"/>
            <w:shd w:val="clear" w:color="auto" w:fill="auto"/>
            <w:vAlign w:val="center"/>
          </w:tcPr>
          <w:p w14:paraId="5F518804" w14:textId="77777777" w:rsidR="00EA2F36" w:rsidRPr="002B73CC" w:rsidRDefault="00EA2F36" w:rsidP="00D84069">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4051" w:type="dxa"/>
            <w:shd w:val="clear" w:color="auto" w:fill="auto"/>
            <w:vAlign w:val="center"/>
          </w:tcPr>
          <w:p w14:paraId="55DBE81B" w14:textId="77777777" w:rsidR="00EA2F36" w:rsidRPr="00921EB4" w:rsidRDefault="00EA2F36" w:rsidP="00D84069">
            <w:pPr>
              <w:shd w:val="clear" w:color="auto" w:fill="FFFFFF" w:themeFill="background1"/>
              <w:tabs>
                <w:tab w:val="left" w:pos="612"/>
              </w:tabs>
              <w:jc w:val="both"/>
              <w:rPr>
                <w:bCs/>
                <w:sz w:val="20"/>
                <w:szCs w:val="20"/>
                <w:lang w:val="ro-MD"/>
              </w:rPr>
            </w:pPr>
            <w:r w:rsidRPr="00921EB4">
              <w:rPr>
                <w:sz w:val="20"/>
                <w:szCs w:val="20"/>
                <w:lang w:eastAsia="ru-RU"/>
              </w:rPr>
              <w:t xml:space="preserve">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w:t>
            </w:r>
            <w:r w:rsidRPr="00921EB4">
              <w:rPr>
                <w:sz w:val="20"/>
                <w:szCs w:val="20"/>
                <w:lang w:eastAsia="ru-RU"/>
              </w:rPr>
              <w:lastRenderedPageBreak/>
              <w:t>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613" w:type="dxa"/>
            <w:shd w:val="clear" w:color="auto" w:fill="auto"/>
            <w:vAlign w:val="center"/>
          </w:tcPr>
          <w:p w14:paraId="706427CD" w14:textId="77777777" w:rsidR="00EA2F36" w:rsidRDefault="00EA2F36" w:rsidP="00D84069">
            <w:pPr>
              <w:shd w:val="clear" w:color="auto" w:fill="FFFFFF" w:themeFill="background1"/>
              <w:tabs>
                <w:tab w:val="left" w:pos="612"/>
              </w:tabs>
              <w:jc w:val="center"/>
              <w:rPr>
                <w:lang w:val="en-GB"/>
              </w:rPr>
            </w:pPr>
            <w:r>
              <w:rPr>
                <w:lang w:val="en-GB"/>
              </w:rPr>
              <w:lastRenderedPageBreak/>
              <w:t>Da</w:t>
            </w:r>
          </w:p>
        </w:tc>
      </w:tr>
      <w:tr w:rsidR="00EA2F36" w:rsidRPr="00EC30C2" w14:paraId="099DD16A" w14:textId="77777777" w:rsidTr="00D84069">
        <w:tc>
          <w:tcPr>
            <w:tcW w:w="568" w:type="dxa"/>
            <w:shd w:val="clear" w:color="auto" w:fill="auto"/>
            <w:vAlign w:val="center"/>
          </w:tcPr>
          <w:p w14:paraId="3D95AEBD"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sidRPr="0057658F">
              <w:rPr>
                <w:sz w:val="20"/>
                <w:szCs w:val="20"/>
                <w:lang w:val="en-GB"/>
              </w:rPr>
              <w:t>6</w:t>
            </w:r>
          </w:p>
        </w:tc>
        <w:tc>
          <w:tcPr>
            <w:tcW w:w="3544" w:type="dxa"/>
            <w:shd w:val="clear" w:color="auto" w:fill="auto"/>
            <w:vAlign w:val="center"/>
          </w:tcPr>
          <w:p w14:paraId="325D6007"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4339BE71"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613" w:type="dxa"/>
            <w:shd w:val="clear" w:color="auto" w:fill="auto"/>
            <w:vAlign w:val="center"/>
          </w:tcPr>
          <w:p w14:paraId="194BBCFC" w14:textId="77777777" w:rsidR="00EA2F36" w:rsidRPr="00FF430B" w:rsidRDefault="00EA2F36" w:rsidP="00D84069">
            <w:pPr>
              <w:shd w:val="clear" w:color="auto" w:fill="FFFFFF" w:themeFill="background1"/>
              <w:tabs>
                <w:tab w:val="left" w:pos="612"/>
              </w:tabs>
              <w:jc w:val="center"/>
              <w:rPr>
                <w:iCs/>
                <w:noProof w:val="0"/>
                <w:lang w:val="ro-MD" w:eastAsia="ru-RU"/>
              </w:rPr>
            </w:pPr>
            <w:r w:rsidRPr="00DE4B64">
              <w:t>Da</w:t>
            </w:r>
          </w:p>
        </w:tc>
      </w:tr>
      <w:tr w:rsidR="00EA2F36" w:rsidRPr="00EC30C2" w14:paraId="17D1B823" w14:textId="77777777" w:rsidTr="00D84069">
        <w:tc>
          <w:tcPr>
            <w:tcW w:w="568" w:type="dxa"/>
            <w:shd w:val="clear" w:color="auto" w:fill="auto"/>
            <w:vAlign w:val="center"/>
          </w:tcPr>
          <w:p w14:paraId="06777606"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3544" w:type="dxa"/>
            <w:shd w:val="clear" w:color="auto" w:fill="auto"/>
            <w:vAlign w:val="center"/>
          </w:tcPr>
          <w:p w14:paraId="2FF78598"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45CCE1A6" w14:textId="77777777" w:rsidR="00EA2F36" w:rsidRDefault="00EA2F36" w:rsidP="00D84069">
            <w:pPr>
              <w:shd w:val="clear" w:color="auto" w:fill="FFFFFF" w:themeFill="background1"/>
              <w:tabs>
                <w:tab w:val="left" w:pos="612"/>
              </w:tabs>
              <w:jc w:val="both"/>
              <w:rPr>
                <w:sz w:val="20"/>
                <w:szCs w:val="20"/>
                <w:lang w:val="ro-MD"/>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p w14:paraId="5FF97771" w14:textId="77777777" w:rsidR="00EA2F36" w:rsidRDefault="00EA2F36" w:rsidP="00D84069">
            <w:pPr>
              <w:shd w:val="clear" w:color="auto" w:fill="FFFFFF" w:themeFill="background1"/>
              <w:tabs>
                <w:tab w:val="left" w:pos="612"/>
              </w:tabs>
              <w:jc w:val="both"/>
              <w:rPr>
                <w:sz w:val="20"/>
                <w:szCs w:val="20"/>
                <w:lang w:val="ro-MD"/>
              </w:rPr>
            </w:pPr>
            <w:r>
              <w:rPr>
                <w:sz w:val="20"/>
                <w:szCs w:val="20"/>
                <w:lang w:val="ro-MD"/>
              </w:rPr>
              <w:t>Notă:</w:t>
            </w:r>
          </w:p>
          <w:p w14:paraId="0068179A" w14:textId="77777777" w:rsidR="00EA2F36" w:rsidRPr="00BC0293" w:rsidRDefault="00EA2F36" w:rsidP="00D84069">
            <w:pPr>
              <w:shd w:val="clear" w:color="auto" w:fill="FFFFFF" w:themeFill="background1"/>
              <w:tabs>
                <w:tab w:val="left" w:pos="612"/>
              </w:tabs>
              <w:jc w:val="both"/>
              <w:rPr>
                <w:sz w:val="20"/>
                <w:szCs w:val="20"/>
                <w:u w:val="single"/>
                <w:lang w:val="ro-MD"/>
              </w:rPr>
            </w:pPr>
            <w:r w:rsidRPr="00BC0293">
              <w:rPr>
                <w:sz w:val="22"/>
                <w:szCs w:val="22"/>
                <w:u w:val="single"/>
              </w:rPr>
              <w:t>Similar înseamnă - construcții civile și amenajarea teritoriului, construcția de scuar/parcuri, amenajarea trotuarelor din pavaj</w:t>
            </w:r>
            <w:r>
              <w:rPr>
                <w:u w:val="single"/>
              </w:rPr>
              <w:t>, amenajarea zonelor verzi.</w:t>
            </w:r>
          </w:p>
        </w:tc>
        <w:tc>
          <w:tcPr>
            <w:tcW w:w="1613" w:type="dxa"/>
            <w:shd w:val="clear" w:color="auto" w:fill="auto"/>
            <w:vAlign w:val="center"/>
          </w:tcPr>
          <w:p w14:paraId="345E117D"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076AE89B" w14:textId="77777777" w:rsidTr="00D84069">
        <w:tc>
          <w:tcPr>
            <w:tcW w:w="568" w:type="dxa"/>
            <w:shd w:val="clear" w:color="auto" w:fill="auto"/>
            <w:vAlign w:val="center"/>
          </w:tcPr>
          <w:p w14:paraId="6391E2C4"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sidRPr="0057658F">
              <w:rPr>
                <w:sz w:val="20"/>
                <w:szCs w:val="20"/>
                <w:lang w:val="en-GB"/>
              </w:rPr>
              <w:t>8</w:t>
            </w:r>
          </w:p>
        </w:tc>
        <w:tc>
          <w:tcPr>
            <w:tcW w:w="3544" w:type="dxa"/>
            <w:shd w:val="clear" w:color="auto" w:fill="auto"/>
            <w:vAlign w:val="center"/>
          </w:tcPr>
          <w:p w14:paraId="6EB5610D"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4051" w:type="dxa"/>
            <w:shd w:val="clear" w:color="auto" w:fill="auto"/>
            <w:vAlign w:val="center"/>
          </w:tcPr>
          <w:p w14:paraId="3F59267C"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1613" w:type="dxa"/>
            <w:shd w:val="clear" w:color="auto" w:fill="auto"/>
            <w:vAlign w:val="center"/>
          </w:tcPr>
          <w:p w14:paraId="5A263923"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2F4D72E0" w14:textId="77777777" w:rsidTr="00D84069">
        <w:tc>
          <w:tcPr>
            <w:tcW w:w="568" w:type="dxa"/>
            <w:shd w:val="clear" w:color="auto" w:fill="auto"/>
            <w:vAlign w:val="center"/>
          </w:tcPr>
          <w:p w14:paraId="2B6A4393" w14:textId="77777777" w:rsidR="00EA2F36" w:rsidRPr="0057658F" w:rsidRDefault="00EA2F36" w:rsidP="00D84069">
            <w:pPr>
              <w:shd w:val="clear" w:color="auto" w:fill="FFFFFF" w:themeFill="background1"/>
              <w:tabs>
                <w:tab w:val="left" w:pos="612"/>
              </w:tabs>
              <w:jc w:val="center"/>
              <w:rPr>
                <w:sz w:val="20"/>
                <w:szCs w:val="20"/>
                <w:lang w:val="en-GB"/>
              </w:rPr>
            </w:pPr>
            <w:r>
              <w:rPr>
                <w:sz w:val="20"/>
                <w:szCs w:val="20"/>
                <w:lang w:val="en-GB"/>
              </w:rPr>
              <w:t>9</w:t>
            </w:r>
          </w:p>
        </w:tc>
        <w:tc>
          <w:tcPr>
            <w:tcW w:w="3544" w:type="dxa"/>
            <w:shd w:val="clear" w:color="auto" w:fill="auto"/>
            <w:vAlign w:val="center"/>
          </w:tcPr>
          <w:p w14:paraId="26AF19E6" w14:textId="77777777" w:rsidR="00EA2F36" w:rsidRPr="002B73CC" w:rsidRDefault="00EA2F36" w:rsidP="00D84069">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051" w:type="dxa"/>
            <w:shd w:val="clear" w:color="auto" w:fill="auto"/>
            <w:vAlign w:val="center"/>
          </w:tcPr>
          <w:p w14:paraId="26814893" w14:textId="77777777" w:rsidR="00EA2F36" w:rsidRPr="00921EB4" w:rsidRDefault="00EA2F36" w:rsidP="00D84069">
            <w:pPr>
              <w:pStyle w:val="a7"/>
              <w:tabs>
                <w:tab w:val="left" w:pos="567"/>
              </w:tabs>
              <w:jc w:val="both"/>
              <w:rPr>
                <w:rFonts w:ascii="Times New Roman" w:hAnsi="Times New Roman"/>
                <w:sz w:val="20"/>
                <w:lang w:val="ro-MD"/>
              </w:rPr>
            </w:pPr>
            <w:r w:rsidRPr="00921EB4">
              <w:rPr>
                <w:rFonts w:ascii="Times New Roman" w:hAnsi="Times New Roman"/>
                <w:sz w:val="20"/>
                <w:lang w:val="en-GB"/>
              </w:rPr>
              <w:t xml:space="preserve">Declarație privind </w:t>
            </w:r>
            <w:r w:rsidRPr="00921EB4">
              <w:rPr>
                <w:rFonts w:ascii="Times New Roman" w:hAnsi="Times New Roman"/>
                <w:sz w:val="20"/>
                <w:lang w:val="ro-MD"/>
              </w:rPr>
              <w:t>lista principalelor lucrări executate în ultimul an de</w:t>
            </w:r>
          </w:p>
          <w:p w14:paraId="48C9F5D6" w14:textId="77777777" w:rsidR="00EA2F36" w:rsidRPr="00921EB4" w:rsidRDefault="00EA2F36" w:rsidP="00D84069">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06E8E2B2" w14:textId="77777777" w:rsidR="00EA2F36" w:rsidRDefault="00EA2F36" w:rsidP="00D84069">
            <w:pPr>
              <w:shd w:val="clear" w:color="auto" w:fill="FFFFFF" w:themeFill="background1"/>
              <w:tabs>
                <w:tab w:val="left" w:pos="612"/>
              </w:tabs>
              <w:jc w:val="center"/>
            </w:pPr>
            <w:r>
              <w:t>Da</w:t>
            </w:r>
          </w:p>
        </w:tc>
      </w:tr>
      <w:tr w:rsidR="00EA2F36" w:rsidRPr="00EC30C2" w14:paraId="47811E68" w14:textId="77777777" w:rsidTr="00D84069">
        <w:tc>
          <w:tcPr>
            <w:tcW w:w="568" w:type="dxa"/>
            <w:shd w:val="clear" w:color="auto" w:fill="auto"/>
            <w:vAlign w:val="center"/>
          </w:tcPr>
          <w:p w14:paraId="493CB54B"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3544" w:type="dxa"/>
            <w:shd w:val="clear" w:color="auto" w:fill="auto"/>
            <w:vAlign w:val="center"/>
          </w:tcPr>
          <w:p w14:paraId="3903E7BF"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4051" w:type="dxa"/>
            <w:shd w:val="clear" w:color="auto" w:fill="auto"/>
            <w:vAlign w:val="center"/>
          </w:tcPr>
          <w:p w14:paraId="65DE5AA2"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w:t>
            </w:r>
            <w:r w:rsidRPr="00921EB4">
              <w:rPr>
                <w:sz w:val="20"/>
                <w:szCs w:val="20"/>
                <w:lang w:val="en-GB"/>
              </w:rPr>
              <w:lastRenderedPageBreak/>
              <w:t>dotare proprie, fie închiriate, necesare îndeplinirii contractului.</w:t>
            </w:r>
          </w:p>
        </w:tc>
        <w:tc>
          <w:tcPr>
            <w:tcW w:w="1613" w:type="dxa"/>
            <w:shd w:val="clear" w:color="auto" w:fill="auto"/>
            <w:vAlign w:val="center"/>
          </w:tcPr>
          <w:p w14:paraId="1E47E74C" w14:textId="77777777" w:rsidR="00EA2F36" w:rsidRPr="00FF430B" w:rsidRDefault="00EA2F36" w:rsidP="00D84069">
            <w:pPr>
              <w:shd w:val="clear" w:color="auto" w:fill="FFFFFF" w:themeFill="background1"/>
              <w:tabs>
                <w:tab w:val="left" w:pos="612"/>
              </w:tabs>
              <w:jc w:val="center"/>
              <w:rPr>
                <w:iCs/>
                <w:noProof w:val="0"/>
                <w:lang w:val="ro-MD" w:eastAsia="ru-RU"/>
              </w:rPr>
            </w:pPr>
            <w:r>
              <w:lastRenderedPageBreak/>
              <w:t>Da</w:t>
            </w:r>
          </w:p>
        </w:tc>
      </w:tr>
      <w:tr w:rsidR="00EA2F36" w:rsidRPr="00EC30C2" w14:paraId="3545D602" w14:textId="77777777" w:rsidTr="00D84069">
        <w:tc>
          <w:tcPr>
            <w:tcW w:w="568" w:type="dxa"/>
            <w:shd w:val="clear" w:color="auto" w:fill="auto"/>
            <w:vAlign w:val="center"/>
          </w:tcPr>
          <w:p w14:paraId="3F7866C7"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3544" w:type="dxa"/>
            <w:shd w:val="clear" w:color="auto" w:fill="auto"/>
            <w:vAlign w:val="center"/>
          </w:tcPr>
          <w:p w14:paraId="090BC8D2"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2423E2AD"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0FBBDE24"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7E6C540C" w14:textId="77777777" w:rsidTr="00D84069">
        <w:tc>
          <w:tcPr>
            <w:tcW w:w="568" w:type="dxa"/>
            <w:shd w:val="clear" w:color="auto" w:fill="auto"/>
            <w:vAlign w:val="center"/>
          </w:tcPr>
          <w:p w14:paraId="532FD6C7"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3544" w:type="dxa"/>
            <w:shd w:val="clear" w:color="auto" w:fill="auto"/>
            <w:vAlign w:val="center"/>
          </w:tcPr>
          <w:p w14:paraId="6D4F7824"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051" w:type="dxa"/>
            <w:shd w:val="clear" w:color="auto" w:fill="auto"/>
            <w:vAlign w:val="center"/>
          </w:tcPr>
          <w:p w14:paraId="1CC0F3D8"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31575533"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7C98205B" w14:textId="77777777" w:rsidTr="00D84069">
        <w:tc>
          <w:tcPr>
            <w:tcW w:w="568" w:type="dxa"/>
            <w:shd w:val="clear" w:color="auto" w:fill="auto"/>
            <w:vAlign w:val="center"/>
          </w:tcPr>
          <w:p w14:paraId="1CE15E5A" w14:textId="77777777" w:rsidR="00EA2F36" w:rsidRPr="00C25D6C" w:rsidRDefault="00EA2F36" w:rsidP="00D84069">
            <w:pPr>
              <w:shd w:val="clear" w:color="auto" w:fill="FFFFFF" w:themeFill="background1"/>
              <w:tabs>
                <w:tab w:val="left" w:pos="612"/>
              </w:tabs>
              <w:jc w:val="center"/>
              <w:rPr>
                <w:iCs/>
                <w:noProof w:val="0"/>
                <w:color w:val="000000" w:themeColor="text1"/>
                <w:sz w:val="20"/>
                <w:szCs w:val="20"/>
                <w:lang w:val="ro-MD" w:eastAsia="ru-RU"/>
              </w:rPr>
            </w:pPr>
            <w:r w:rsidRPr="00C25D6C">
              <w:rPr>
                <w:iCs/>
                <w:noProof w:val="0"/>
                <w:color w:val="000000" w:themeColor="text1"/>
                <w:sz w:val="20"/>
                <w:szCs w:val="20"/>
                <w:lang w:val="ro-MD" w:eastAsia="ru-RU"/>
              </w:rPr>
              <w:t>13</w:t>
            </w:r>
          </w:p>
        </w:tc>
        <w:tc>
          <w:tcPr>
            <w:tcW w:w="3544" w:type="dxa"/>
            <w:shd w:val="clear" w:color="auto" w:fill="auto"/>
            <w:vAlign w:val="center"/>
          </w:tcPr>
          <w:p w14:paraId="0CED5E44" w14:textId="77777777" w:rsidR="00EA2F36" w:rsidRPr="00C25D6C" w:rsidRDefault="00EA2F36" w:rsidP="00D84069">
            <w:pPr>
              <w:shd w:val="clear" w:color="auto" w:fill="FFFFFF" w:themeFill="background1"/>
              <w:tabs>
                <w:tab w:val="left" w:pos="612"/>
              </w:tabs>
              <w:jc w:val="both"/>
              <w:rPr>
                <w:b/>
                <w:iCs/>
                <w:noProof w:val="0"/>
                <w:color w:val="000000" w:themeColor="text1"/>
                <w:sz w:val="20"/>
                <w:szCs w:val="20"/>
                <w:lang w:val="ro-MD" w:eastAsia="ru-RU"/>
              </w:rPr>
            </w:pPr>
            <w:r w:rsidRPr="00C25D6C">
              <w:rPr>
                <w:b/>
                <w:color w:val="000000" w:themeColor="text1"/>
                <w:sz w:val="20"/>
                <w:szCs w:val="20"/>
              </w:rPr>
              <w:t>Manualul Calității</w:t>
            </w:r>
          </w:p>
        </w:tc>
        <w:tc>
          <w:tcPr>
            <w:tcW w:w="4051" w:type="dxa"/>
            <w:shd w:val="clear" w:color="auto" w:fill="auto"/>
            <w:vAlign w:val="center"/>
          </w:tcPr>
          <w:p w14:paraId="094619B1" w14:textId="77777777" w:rsidR="00EA2F36" w:rsidRPr="00C25D6C" w:rsidRDefault="00EA2F36" w:rsidP="00D84069">
            <w:pPr>
              <w:shd w:val="clear" w:color="auto" w:fill="FFFFFF" w:themeFill="background1"/>
              <w:tabs>
                <w:tab w:val="left" w:pos="612"/>
              </w:tabs>
              <w:jc w:val="both"/>
              <w:rPr>
                <w:iCs/>
                <w:noProof w:val="0"/>
                <w:color w:val="000000" w:themeColor="text1"/>
                <w:sz w:val="20"/>
                <w:szCs w:val="20"/>
                <w:lang w:val="ro-MD" w:eastAsia="ru-RU"/>
              </w:rPr>
            </w:pPr>
            <w:r w:rsidRPr="00C25D6C">
              <w:rPr>
                <w:color w:val="000000" w:themeColor="text1"/>
                <w:sz w:val="20"/>
                <w:szCs w:val="20"/>
                <w:lang w:val="en-GB"/>
              </w:rPr>
              <w:t>Copie, confirmată prin aplicarea semnăturii electronice a ofertantului</w:t>
            </w:r>
          </w:p>
        </w:tc>
        <w:tc>
          <w:tcPr>
            <w:tcW w:w="1613" w:type="dxa"/>
            <w:shd w:val="clear" w:color="auto" w:fill="auto"/>
            <w:vAlign w:val="center"/>
          </w:tcPr>
          <w:p w14:paraId="61545D9C" w14:textId="77777777" w:rsidR="00EA2F36" w:rsidRPr="00C25D6C" w:rsidRDefault="00EA2F36" w:rsidP="00D84069">
            <w:pPr>
              <w:shd w:val="clear" w:color="auto" w:fill="FFFFFF" w:themeFill="background1"/>
              <w:tabs>
                <w:tab w:val="left" w:pos="612"/>
              </w:tabs>
              <w:jc w:val="center"/>
              <w:rPr>
                <w:iCs/>
                <w:noProof w:val="0"/>
                <w:color w:val="000000" w:themeColor="text1"/>
                <w:lang w:val="ro-MD" w:eastAsia="ru-RU"/>
              </w:rPr>
            </w:pPr>
            <w:r w:rsidRPr="00C25D6C">
              <w:rPr>
                <w:color w:val="000000" w:themeColor="text1"/>
              </w:rPr>
              <w:t>Da</w:t>
            </w:r>
          </w:p>
        </w:tc>
      </w:tr>
      <w:tr w:rsidR="00EA2F36" w:rsidRPr="00EC30C2" w14:paraId="5212C25B" w14:textId="77777777" w:rsidTr="00D84069">
        <w:tc>
          <w:tcPr>
            <w:tcW w:w="568" w:type="dxa"/>
            <w:shd w:val="clear" w:color="auto" w:fill="auto"/>
            <w:vAlign w:val="center"/>
          </w:tcPr>
          <w:p w14:paraId="731E3878"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14</w:t>
            </w:r>
          </w:p>
        </w:tc>
        <w:tc>
          <w:tcPr>
            <w:tcW w:w="3544" w:type="dxa"/>
            <w:shd w:val="clear" w:color="auto" w:fill="auto"/>
            <w:vAlign w:val="center"/>
          </w:tcPr>
          <w:p w14:paraId="696945B5"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4051" w:type="dxa"/>
            <w:shd w:val="clear" w:color="auto" w:fill="auto"/>
            <w:vAlign w:val="center"/>
          </w:tcPr>
          <w:p w14:paraId="06A4232C"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61E61078"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54BF82A7" w14:textId="77777777" w:rsidTr="00D84069">
        <w:tc>
          <w:tcPr>
            <w:tcW w:w="568" w:type="dxa"/>
            <w:shd w:val="clear" w:color="auto" w:fill="auto"/>
            <w:vAlign w:val="center"/>
          </w:tcPr>
          <w:p w14:paraId="34B6F314"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544" w:type="dxa"/>
            <w:shd w:val="clear" w:color="auto" w:fill="auto"/>
            <w:vAlign w:val="center"/>
          </w:tcPr>
          <w:p w14:paraId="69980DD2"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4051" w:type="dxa"/>
            <w:shd w:val="clear" w:color="auto" w:fill="auto"/>
            <w:vAlign w:val="center"/>
          </w:tcPr>
          <w:p w14:paraId="09571D0A" w14:textId="77777777" w:rsidR="00EA2F36" w:rsidRPr="00921EB4" w:rsidRDefault="00EA2F36" w:rsidP="00D84069">
            <w:pPr>
              <w:shd w:val="clear" w:color="auto" w:fill="FFFFFF" w:themeFill="background1"/>
              <w:tabs>
                <w:tab w:val="left" w:pos="612"/>
              </w:tabs>
              <w:jc w:val="both"/>
              <w:rPr>
                <w:sz w:val="20"/>
                <w:szCs w:val="20"/>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6E01C3C0"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67A5CDCF" w14:textId="77777777" w:rsidTr="00D84069">
        <w:tc>
          <w:tcPr>
            <w:tcW w:w="568" w:type="dxa"/>
            <w:shd w:val="clear" w:color="auto" w:fill="auto"/>
            <w:vAlign w:val="center"/>
          </w:tcPr>
          <w:p w14:paraId="52041BB4"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544" w:type="dxa"/>
            <w:shd w:val="clear" w:color="auto" w:fill="auto"/>
          </w:tcPr>
          <w:p w14:paraId="02A7BCD5"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7803F531"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4AE25363"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18D84FFB" w14:textId="77777777" w:rsidTr="00D84069">
        <w:tc>
          <w:tcPr>
            <w:tcW w:w="568" w:type="dxa"/>
            <w:shd w:val="clear" w:color="auto" w:fill="auto"/>
            <w:vAlign w:val="center"/>
          </w:tcPr>
          <w:p w14:paraId="5ED57E06"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544" w:type="dxa"/>
            <w:shd w:val="clear" w:color="auto" w:fill="auto"/>
            <w:vAlign w:val="center"/>
          </w:tcPr>
          <w:p w14:paraId="3F50A7BD" w14:textId="77777777" w:rsidR="00EA2F36" w:rsidRPr="002B73CC" w:rsidRDefault="00EA2F36" w:rsidP="00D84069">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051" w:type="dxa"/>
            <w:shd w:val="clear" w:color="auto" w:fill="auto"/>
            <w:vAlign w:val="center"/>
          </w:tcPr>
          <w:p w14:paraId="143FC54B" w14:textId="77777777" w:rsidR="00EA2F36" w:rsidRPr="00921EB4" w:rsidRDefault="00EA2F36" w:rsidP="00D84069">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Pr>
                <w:sz w:val="20"/>
                <w:szCs w:val="20"/>
                <w:lang w:val="en-GB"/>
              </w:rPr>
              <w:t>4</w:t>
            </w:r>
            <w:r w:rsidRPr="00921EB4">
              <w:rPr>
                <w:sz w:val="20"/>
                <w:szCs w:val="20"/>
                <w:lang w:val="en-GB"/>
              </w:rPr>
              <w:t xml:space="preserve">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6D809A98"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613" w:type="dxa"/>
            <w:shd w:val="clear" w:color="auto" w:fill="auto"/>
            <w:vAlign w:val="center"/>
          </w:tcPr>
          <w:p w14:paraId="79B7BCF1"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6AC4883B" w14:textId="77777777" w:rsidTr="00D84069">
        <w:trPr>
          <w:trHeight w:val="1451"/>
        </w:trPr>
        <w:tc>
          <w:tcPr>
            <w:tcW w:w="568" w:type="dxa"/>
            <w:shd w:val="clear" w:color="auto" w:fill="auto"/>
            <w:vAlign w:val="center"/>
          </w:tcPr>
          <w:p w14:paraId="3D810F59" w14:textId="77777777" w:rsidR="00EA2F36" w:rsidRPr="0057658F" w:rsidRDefault="00EA2F36" w:rsidP="00D84069">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544" w:type="dxa"/>
            <w:shd w:val="clear" w:color="auto" w:fill="auto"/>
            <w:vAlign w:val="center"/>
          </w:tcPr>
          <w:p w14:paraId="1B36A7E5" w14:textId="77777777" w:rsidR="00EA2F36" w:rsidRPr="00D6270D" w:rsidRDefault="00EA2F36" w:rsidP="00D84069">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1AD3B883" w14:textId="77777777" w:rsidR="00EA2F36" w:rsidRPr="00921EB4" w:rsidRDefault="00EA2F36" w:rsidP="00D84069">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613" w:type="dxa"/>
            <w:shd w:val="clear" w:color="auto" w:fill="auto"/>
            <w:vAlign w:val="center"/>
          </w:tcPr>
          <w:p w14:paraId="475A3588" w14:textId="77777777" w:rsidR="00EA2F36" w:rsidRPr="00FF430B" w:rsidRDefault="00EA2F36" w:rsidP="00D84069">
            <w:pPr>
              <w:shd w:val="clear" w:color="auto" w:fill="FFFFFF" w:themeFill="background1"/>
              <w:tabs>
                <w:tab w:val="left" w:pos="612"/>
              </w:tabs>
              <w:jc w:val="center"/>
              <w:rPr>
                <w:iCs/>
                <w:noProof w:val="0"/>
                <w:lang w:val="ro-MD" w:eastAsia="ru-RU"/>
              </w:rPr>
            </w:pPr>
            <w:r>
              <w:t>Da</w:t>
            </w:r>
          </w:p>
        </w:tc>
      </w:tr>
      <w:tr w:rsidR="00EA2F36" w:rsidRPr="00EC30C2" w14:paraId="323D105C" w14:textId="77777777" w:rsidTr="00D84069">
        <w:tc>
          <w:tcPr>
            <w:tcW w:w="568" w:type="dxa"/>
            <w:shd w:val="clear" w:color="auto" w:fill="auto"/>
            <w:vAlign w:val="center"/>
          </w:tcPr>
          <w:p w14:paraId="10AB39DF" w14:textId="77777777" w:rsidR="00EA2F36" w:rsidRPr="00FF7789" w:rsidRDefault="00EA2F36" w:rsidP="00D84069">
            <w:pPr>
              <w:shd w:val="clear" w:color="auto" w:fill="FFFFFF" w:themeFill="background1"/>
              <w:tabs>
                <w:tab w:val="left" w:pos="612"/>
              </w:tabs>
              <w:jc w:val="center"/>
              <w:rPr>
                <w:color w:val="FF0000"/>
                <w:sz w:val="20"/>
                <w:szCs w:val="20"/>
                <w:lang w:val="en-GB"/>
              </w:rPr>
            </w:pPr>
            <w:r w:rsidRPr="006D6444">
              <w:rPr>
                <w:color w:val="000000" w:themeColor="text1"/>
                <w:sz w:val="20"/>
                <w:szCs w:val="20"/>
                <w:lang w:val="en-GB"/>
              </w:rPr>
              <w:t>19</w:t>
            </w:r>
          </w:p>
        </w:tc>
        <w:tc>
          <w:tcPr>
            <w:tcW w:w="3544" w:type="dxa"/>
            <w:shd w:val="clear" w:color="auto" w:fill="auto"/>
          </w:tcPr>
          <w:p w14:paraId="13D7CBD9" w14:textId="77777777" w:rsidR="00EA2F36" w:rsidRPr="00FF7789" w:rsidRDefault="00EA2F36" w:rsidP="00D84069">
            <w:pPr>
              <w:ind w:left="37"/>
              <w:contextualSpacing/>
              <w:jc w:val="both"/>
              <w:rPr>
                <w:b/>
                <w:color w:val="FF0000"/>
                <w:sz w:val="20"/>
                <w:szCs w:val="20"/>
                <w:lang w:val="ro-MD"/>
              </w:rPr>
            </w:pPr>
            <w:r w:rsidRPr="00A17B95">
              <w:rPr>
                <w:rFonts w:eastAsia="MS Mincho"/>
                <w:color w:val="000000"/>
                <w:kern w:val="28"/>
                <w:lang w:val="ro-MD"/>
              </w:rPr>
              <w:t>Extras din Registrul de stat al persoanelor juridice emis de Agenția Servicii Publice</w:t>
            </w:r>
          </w:p>
        </w:tc>
        <w:tc>
          <w:tcPr>
            <w:tcW w:w="4051" w:type="dxa"/>
            <w:shd w:val="clear" w:color="auto" w:fill="auto"/>
          </w:tcPr>
          <w:p w14:paraId="58B40146" w14:textId="77777777" w:rsidR="00EA2F36" w:rsidRPr="00FF7789" w:rsidRDefault="00EA2F36" w:rsidP="00D84069">
            <w:pPr>
              <w:shd w:val="clear" w:color="auto" w:fill="FFFFFF"/>
              <w:tabs>
                <w:tab w:val="left" w:pos="612"/>
              </w:tabs>
              <w:spacing w:before="120" w:after="120"/>
              <w:rPr>
                <w:color w:val="FF0000"/>
                <w:sz w:val="20"/>
                <w:szCs w:val="20"/>
                <w:lang w:val="en-GB"/>
              </w:rPr>
            </w:pPr>
            <w:r w:rsidRPr="00F9384C">
              <w:rPr>
                <w:iCs/>
                <w:color w:val="000000" w:themeColor="text1"/>
                <w:sz w:val="20"/>
                <w:szCs w:val="20"/>
                <w:lang w:eastAsia="ru-RU"/>
              </w:rPr>
              <w:t>Confirmat prin aplicarea semnăturii electronice a ofertantului</w:t>
            </w:r>
          </w:p>
        </w:tc>
        <w:tc>
          <w:tcPr>
            <w:tcW w:w="1613" w:type="dxa"/>
            <w:shd w:val="clear" w:color="auto" w:fill="auto"/>
          </w:tcPr>
          <w:p w14:paraId="0CA1B22D" w14:textId="77777777" w:rsidR="00EA2F36" w:rsidRPr="00FF7789" w:rsidRDefault="00EA2F36" w:rsidP="00D84069">
            <w:pPr>
              <w:shd w:val="clear" w:color="auto" w:fill="FFFFFF"/>
              <w:tabs>
                <w:tab w:val="left" w:pos="612"/>
              </w:tabs>
              <w:spacing w:before="120" w:after="120"/>
              <w:jc w:val="center"/>
              <w:rPr>
                <w:iCs/>
                <w:color w:val="FF0000"/>
                <w:sz w:val="20"/>
                <w:szCs w:val="20"/>
                <w:lang w:eastAsia="ru-RU"/>
              </w:rPr>
            </w:pPr>
          </w:p>
        </w:tc>
      </w:tr>
    </w:tbl>
    <w:p w14:paraId="6BA9731C"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1 %</w:t>
      </w:r>
      <w:r w:rsidRPr="00FF430B">
        <w:rPr>
          <w:b/>
          <w:noProof w:val="0"/>
          <w:lang w:val="ro-MD" w:eastAsia="ru-RU"/>
        </w:rPr>
        <w:t>.</w:t>
      </w:r>
    </w:p>
    <w:p w14:paraId="5EB1E345"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4</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de la recepția lucrărilor</w:t>
      </w:r>
      <w:r w:rsidRPr="00FF430B">
        <w:rPr>
          <w:b/>
          <w:noProof w:val="0"/>
          <w:lang w:val="ro-MD" w:eastAsia="ru-RU"/>
        </w:rPr>
        <w:t>.</w:t>
      </w:r>
    </w:p>
    <w:p w14:paraId="6968AFB2" w14:textId="77777777" w:rsidR="00EA2F36"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5 % </w:t>
      </w:r>
    </w:p>
    <w:p w14:paraId="70293380" w14:textId="77777777" w:rsidR="00EA2F36" w:rsidRDefault="00EA2F36" w:rsidP="00EA2F36">
      <w:pPr>
        <w:shd w:val="clear" w:color="auto" w:fill="FFFFFF" w:themeFill="background1"/>
        <w:tabs>
          <w:tab w:val="right" w:pos="426"/>
        </w:tabs>
        <w:spacing w:before="120"/>
      </w:pPr>
      <w:r w:rsidRPr="00DE04EC">
        <w:rPr>
          <w:noProof w:val="0"/>
          <w:lang w:val="ro-MD"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7A9AEA8" w14:textId="77777777" w:rsidR="00EA2F36" w:rsidRDefault="00EA2F36" w:rsidP="00EA2F36">
      <w:pPr>
        <w:shd w:val="clear" w:color="auto" w:fill="FFFFFF" w:themeFill="background1"/>
        <w:tabs>
          <w:tab w:val="right" w:pos="426"/>
        </w:tabs>
        <w:spacing w:before="120"/>
      </w:pPr>
      <w:r>
        <w:t xml:space="preserve"> 2) rețineri succesive directe din plata cuvenită pentru facturile fiscale înaintate; </w:t>
      </w:r>
    </w:p>
    <w:p w14:paraId="439E584B" w14:textId="77777777" w:rsidR="00EA2F36" w:rsidRPr="00FF430B" w:rsidRDefault="00EA2F36" w:rsidP="00EA2F36">
      <w:pPr>
        <w:shd w:val="clear" w:color="auto" w:fill="FFFFFF" w:themeFill="background1"/>
        <w:tabs>
          <w:tab w:val="right" w:pos="426"/>
        </w:tabs>
        <w:spacing w:before="120"/>
        <w:rPr>
          <w:b/>
          <w:noProof w:val="0"/>
          <w:lang w:val="ro-MD" w:eastAsia="ru-RU"/>
        </w:rPr>
      </w:pPr>
      <w:r>
        <w:lastRenderedPageBreak/>
        <w:t>3) transfer pe contul autorității contractante</w:t>
      </w:r>
      <w:r w:rsidRPr="00FF430B">
        <w:rPr>
          <w:b/>
          <w:noProof w:val="0"/>
          <w:lang w:val="ro-MD" w:eastAsia="ru-RU"/>
        </w:rPr>
        <w:t>.</w:t>
      </w:r>
    </w:p>
    <w:p w14:paraId="2CAE196D"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2E123ED2"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0D00B810" w14:textId="77777777" w:rsidR="00EA2F36" w:rsidRPr="00FF430B" w:rsidRDefault="00EA2F36" w:rsidP="00EA2F36">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B801E2">
        <w:rPr>
          <w:b/>
          <w:i/>
          <w:noProof w:val="0"/>
          <w:u w:val="single"/>
          <w:lang w:val="ro-MD" w:eastAsia="ru-RU"/>
        </w:rPr>
        <w:t>nu se aplică</w:t>
      </w:r>
    </w:p>
    <w:p w14:paraId="6FA1F302" w14:textId="77777777" w:rsidR="00EA2F36" w:rsidRPr="00FF430B" w:rsidRDefault="00EA2F36" w:rsidP="00EA2F36">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32F49295" w14:textId="77777777" w:rsidR="00EA2F36" w:rsidRPr="00FF430B" w:rsidRDefault="00EA2F36" w:rsidP="00EA2F36">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6BA82589" w14:textId="77777777" w:rsidR="00EA2F36" w:rsidRPr="00FF430B" w:rsidRDefault="00EA2F36" w:rsidP="00EA2F36">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EA2F36" w:rsidRPr="00EC30C2" w14:paraId="0F9FD366" w14:textId="77777777" w:rsidTr="00D84069">
        <w:tc>
          <w:tcPr>
            <w:tcW w:w="577" w:type="dxa"/>
            <w:shd w:val="clear" w:color="auto" w:fill="auto"/>
          </w:tcPr>
          <w:p w14:paraId="2CB4D695" w14:textId="77777777" w:rsidR="00EA2F36" w:rsidRPr="00FF430B" w:rsidRDefault="00EA2F36" w:rsidP="00D8406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3098D57E" w14:textId="77777777" w:rsidR="00EA2F36" w:rsidRPr="00FF430B" w:rsidRDefault="00EA2F36" w:rsidP="00D8406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72430190" w14:textId="77777777" w:rsidR="00EA2F36" w:rsidRPr="00FF430B" w:rsidRDefault="00EA2F36" w:rsidP="00D8406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EA2F36" w:rsidRPr="00EC30C2" w14:paraId="294EC0CC" w14:textId="77777777" w:rsidTr="00D84069">
        <w:tc>
          <w:tcPr>
            <w:tcW w:w="577" w:type="dxa"/>
            <w:shd w:val="clear" w:color="auto" w:fill="auto"/>
          </w:tcPr>
          <w:p w14:paraId="017D9AB1" w14:textId="77777777" w:rsidR="00EA2F36" w:rsidRPr="00FF430B" w:rsidRDefault="00EA2F36" w:rsidP="00D84069">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A43957" w14:textId="77777777" w:rsidR="00EA2F36" w:rsidRPr="00FF430B" w:rsidRDefault="00EA2F36" w:rsidP="00D84069">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9388B90" w14:textId="77777777" w:rsidR="00EA2F36" w:rsidRPr="00FF430B" w:rsidRDefault="00EA2F36" w:rsidP="00D84069">
            <w:pPr>
              <w:shd w:val="clear" w:color="auto" w:fill="FFFFFF" w:themeFill="background1"/>
              <w:tabs>
                <w:tab w:val="left" w:pos="612"/>
              </w:tabs>
              <w:spacing w:before="120" w:after="120"/>
              <w:rPr>
                <w:iCs/>
                <w:noProof w:val="0"/>
                <w:lang w:val="ro-MD" w:eastAsia="ru-RU"/>
              </w:rPr>
            </w:pPr>
          </w:p>
        </w:tc>
      </w:tr>
      <w:tr w:rsidR="00EA2F36" w:rsidRPr="00EC30C2" w14:paraId="279C9218" w14:textId="77777777" w:rsidTr="00D84069">
        <w:tc>
          <w:tcPr>
            <w:tcW w:w="577" w:type="dxa"/>
            <w:shd w:val="clear" w:color="auto" w:fill="auto"/>
          </w:tcPr>
          <w:p w14:paraId="4D470F66" w14:textId="77777777" w:rsidR="00EA2F36" w:rsidRPr="00FF430B" w:rsidRDefault="00EA2F36" w:rsidP="00D84069">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3A26AC39" w14:textId="77777777" w:rsidR="00EA2F36" w:rsidRPr="00FF430B" w:rsidRDefault="00EA2F36" w:rsidP="00D84069">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78A9DD52" w14:textId="77777777" w:rsidR="00EA2F36" w:rsidRPr="00FF430B" w:rsidRDefault="00EA2F36" w:rsidP="00D84069">
            <w:pPr>
              <w:shd w:val="clear" w:color="auto" w:fill="FFFFFF" w:themeFill="background1"/>
              <w:tabs>
                <w:tab w:val="left" w:pos="612"/>
              </w:tabs>
              <w:spacing w:before="120" w:after="120"/>
              <w:rPr>
                <w:iCs/>
                <w:noProof w:val="0"/>
                <w:lang w:val="ro-MD" w:eastAsia="ru-RU"/>
              </w:rPr>
            </w:pPr>
          </w:p>
        </w:tc>
      </w:tr>
    </w:tbl>
    <w:p w14:paraId="3C9D6D93" w14:textId="77777777" w:rsidR="00EA2F36" w:rsidRPr="00FF430B" w:rsidRDefault="00EA2F36" w:rsidP="00EA2F36">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7E81657C" w14:textId="77777777" w:rsidR="00EA2F36" w:rsidRPr="00FF430B" w:rsidRDefault="00EA2F36" w:rsidP="00EA2F36">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451F3205" w14:textId="77777777" w:rsidR="00EA2F36" w:rsidRPr="00FF430B" w:rsidRDefault="00EA2F36" w:rsidP="00EA2F36">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8CEB9EA" w14:textId="77777777" w:rsidR="00EA2F36" w:rsidRPr="00FF430B" w:rsidRDefault="00EA2F36" w:rsidP="00EA2F36">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DBF2685" w14:textId="77777777" w:rsidR="00EA2F36" w:rsidRPr="00FF430B" w:rsidRDefault="00EA2F36" w:rsidP="00EA2F36">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9356DFE" w14:textId="77777777" w:rsidR="00EA2F36" w:rsidRPr="00FF430B" w:rsidRDefault="00EA2F36" w:rsidP="00EA2F36">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11C99386" w14:textId="77777777" w:rsidR="00EA2F36" w:rsidRPr="00FF430B" w:rsidRDefault="00EA2F36" w:rsidP="00EA2F36">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7D2D4508" w14:textId="77777777" w:rsidR="00EA2F36" w:rsidRPr="00FF430B" w:rsidRDefault="00EA2F36" w:rsidP="00EA2F36">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4CBE3D71" w14:textId="77777777" w:rsidR="00EA2F36" w:rsidRPr="00FF430B" w:rsidRDefault="00EA2F36" w:rsidP="00EA2F36">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3947E381" w14:textId="77777777" w:rsidR="00EA2F36" w:rsidRPr="00FF430B" w:rsidRDefault="00EA2F36" w:rsidP="00EA2F36">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15EFA255" w14:textId="77777777" w:rsidR="00EA2F36" w:rsidRPr="00FF430B" w:rsidRDefault="00EA2F36" w:rsidP="00EA2F36">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253361E2" w14:textId="77777777" w:rsidR="00EA2F36"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3F3EEE1F" w14:textId="77777777" w:rsidR="00EA2F36" w:rsidRPr="008A1B6F" w:rsidRDefault="00EA2F36" w:rsidP="00EA2F36">
      <w:pPr>
        <w:shd w:val="clear" w:color="auto" w:fill="FFFFFF" w:themeFill="background1"/>
        <w:tabs>
          <w:tab w:val="right" w:pos="426"/>
        </w:tabs>
        <w:spacing w:before="120"/>
        <w:ind w:left="360"/>
        <w:rPr>
          <w:b/>
          <w:i/>
          <w:noProof w:val="0"/>
          <w:lang w:eastAsia="ru-RU"/>
        </w:rPr>
      </w:pPr>
      <w:r w:rsidRPr="008A1B6F">
        <w:rPr>
          <w:b/>
          <w:i/>
          <w:noProof w:val="0"/>
          <w:lang w:val="ro-MD" w:eastAsia="ru-RU"/>
        </w:rPr>
        <w:t xml:space="preserve">Etapa I este </w:t>
      </w:r>
      <w:r w:rsidRPr="008A1B6F">
        <w:rPr>
          <w:b/>
          <w:i/>
          <w:noProof w:val="0"/>
          <w:lang w:eastAsia="ru-RU"/>
        </w:rPr>
        <w:t>în proces de desfășurare finanțată de USAID prin intermediul IREX.</w:t>
      </w:r>
    </w:p>
    <w:p w14:paraId="6C41FEFD" w14:textId="77777777" w:rsidR="00EA2F36" w:rsidRPr="00FF430B" w:rsidRDefault="00EA2F36" w:rsidP="00EA2F36">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3AE0270C" w14:textId="77777777" w:rsidR="00EA2F36" w:rsidRPr="00FF430B" w:rsidRDefault="00EA2F36" w:rsidP="00EA2F36">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4446CA01" w14:textId="77777777" w:rsidR="00EA2F36" w:rsidRPr="00FF430B" w:rsidRDefault="00EA2F36" w:rsidP="00EA2F36">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6AC06F9D" w14:textId="77777777" w:rsidR="00EA2F36" w:rsidRPr="00FF430B" w:rsidRDefault="00EA2F36" w:rsidP="00EA2F36">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7386BF69" w14:textId="77777777" w:rsidR="00EA2F36" w:rsidRPr="00FF430B" w:rsidRDefault="00EA2F36" w:rsidP="00EA2F36">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136A1622"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67DFDAE9"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11DDFE34"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FF430B">
        <w:rPr>
          <w:b/>
          <w:noProof w:val="0"/>
          <w:lang w:val="ro-MD" w:eastAsia="ru-RU"/>
        </w:rPr>
        <w:t xml:space="preserve">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w:t>
      </w:r>
    </w:p>
    <w:p w14:paraId="0C6DD767" w14:textId="77777777" w:rsidR="00EA2F36" w:rsidRPr="00FF430B" w:rsidRDefault="00EA2F36" w:rsidP="00EA2F36">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6CED3AF8" w14:textId="77777777" w:rsidR="00EA2F36" w:rsidRPr="00FF430B" w:rsidRDefault="00EA2F36" w:rsidP="00EA2F36">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A2F36" w:rsidRPr="00EC30C2" w14:paraId="0E4C010A" w14:textId="77777777" w:rsidTr="00D84069">
        <w:tc>
          <w:tcPr>
            <w:tcW w:w="5305" w:type="dxa"/>
            <w:shd w:val="clear" w:color="auto" w:fill="FFFFFF" w:themeFill="background1"/>
          </w:tcPr>
          <w:p w14:paraId="63FC30E8" w14:textId="77777777" w:rsidR="00EA2F36" w:rsidRPr="00FF430B" w:rsidRDefault="00EA2F36" w:rsidP="00D84069">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5CED1503" w14:textId="77777777" w:rsidR="00EA2F36" w:rsidRPr="00FF430B" w:rsidRDefault="00EA2F36" w:rsidP="00D84069">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A2F36" w:rsidRPr="00EC30C2" w14:paraId="7BB8B4F3" w14:textId="77777777" w:rsidTr="00D84069">
        <w:tc>
          <w:tcPr>
            <w:tcW w:w="5305" w:type="dxa"/>
            <w:shd w:val="clear" w:color="auto" w:fill="FFFFFF" w:themeFill="background1"/>
          </w:tcPr>
          <w:p w14:paraId="14D09428" w14:textId="77777777" w:rsidR="00EA2F36" w:rsidRPr="00FF430B" w:rsidRDefault="00EA2F36" w:rsidP="00D84069">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0D08CDD" w14:textId="77777777" w:rsidR="00EA2F36" w:rsidRPr="00FF430B" w:rsidRDefault="00EA2F36" w:rsidP="00D84069">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EA2F36" w:rsidRPr="00EC30C2" w14:paraId="20E5CBB1" w14:textId="77777777" w:rsidTr="00D84069">
        <w:tc>
          <w:tcPr>
            <w:tcW w:w="5305" w:type="dxa"/>
            <w:shd w:val="clear" w:color="auto" w:fill="FFFFFF" w:themeFill="background1"/>
          </w:tcPr>
          <w:p w14:paraId="7802D718" w14:textId="77777777" w:rsidR="00EA2F36" w:rsidRPr="00FF430B" w:rsidRDefault="00EA2F36" w:rsidP="00D84069">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2002A7A3" w14:textId="77777777" w:rsidR="00EA2F36" w:rsidRPr="00FF430B" w:rsidRDefault="00EA2F36" w:rsidP="00D84069">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EA2F36" w:rsidRPr="00EC30C2" w14:paraId="30AF7E0F" w14:textId="77777777" w:rsidTr="00D84069">
        <w:tc>
          <w:tcPr>
            <w:tcW w:w="5305" w:type="dxa"/>
            <w:shd w:val="clear" w:color="auto" w:fill="FFFFFF" w:themeFill="background1"/>
          </w:tcPr>
          <w:p w14:paraId="2AC416F9" w14:textId="77777777" w:rsidR="00EA2F36" w:rsidRPr="00FF430B" w:rsidRDefault="00EA2F36" w:rsidP="00D84069">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3FB227D9" w14:textId="77777777" w:rsidR="00EA2F36" w:rsidRPr="00FF430B" w:rsidRDefault="00EA2F36" w:rsidP="00D84069">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EA2F36" w:rsidRPr="00EC30C2" w14:paraId="76B8BC87" w14:textId="77777777" w:rsidTr="00D84069">
        <w:trPr>
          <w:trHeight w:val="77"/>
        </w:trPr>
        <w:tc>
          <w:tcPr>
            <w:tcW w:w="5305" w:type="dxa"/>
            <w:shd w:val="clear" w:color="auto" w:fill="FFFFFF" w:themeFill="background1"/>
          </w:tcPr>
          <w:p w14:paraId="5783D133" w14:textId="77777777" w:rsidR="00EA2F36" w:rsidRPr="00FF430B" w:rsidRDefault="00EA2F36" w:rsidP="00D84069">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76FD83DD" w14:textId="77777777" w:rsidR="00EA2F36" w:rsidRPr="00FF430B" w:rsidRDefault="00EA2F36" w:rsidP="00D84069">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28258201" w14:textId="77777777" w:rsidR="00EA2F36" w:rsidRPr="00FF430B" w:rsidRDefault="00EA2F36" w:rsidP="00EA2F36">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41F916B0" w14:textId="77777777" w:rsidR="00EA2F36" w:rsidRPr="00FF430B" w:rsidRDefault="00EA2F36" w:rsidP="00EA2F36">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0BE82BDE" w14:textId="77777777" w:rsidR="00EA2F36" w:rsidRPr="00FF430B" w:rsidRDefault="00EA2F36" w:rsidP="00EA2F36">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64E79387" w14:textId="77777777" w:rsidR="00EA2F36" w:rsidRPr="00FF430B" w:rsidRDefault="00EA2F36" w:rsidP="00EA2F36">
      <w:pPr>
        <w:shd w:val="clear" w:color="auto" w:fill="FFFFFF" w:themeFill="background1"/>
        <w:spacing w:before="120" w:after="120"/>
        <w:rPr>
          <w:b/>
          <w:noProof w:val="0"/>
          <w:lang w:val="ro-MD" w:eastAsia="ru-RU"/>
        </w:rPr>
      </w:pPr>
    </w:p>
    <w:p w14:paraId="23137E82" w14:textId="77777777" w:rsidR="00EA2F36" w:rsidRPr="00FF430B" w:rsidRDefault="00EA2F36" w:rsidP="00EA2F36">
      <w:pPr>
        <w:shd w:val="clear" w:color="auto" w:fill="FFFFFF" w:themeFill="background1"/>
        <w:spacing w:before="120" w:after="120"/>
        <w:rPr>
          <w:b/>
          <w:noProof w:val="0"/>
          <w:lang w:val="ro-MD" w:eastAsia="ru-RU"/>
        </w:rPr>
      </w:pPr>
    </w:p>
    <w:p w14:paraId="3DE8FA3F" w14:textId="77777777" w:rsidR="00EA2F36" w:rsidRPr="00FF430B" w:rsidRDefault="00EA2F36" w:rsidP="00EA2F3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2E35DE93"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5A206B9"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3E8B941"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217C87B"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5572F6AA"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66DCBBF"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D2E3F1F"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62384ED8"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535925B"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133C7764"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11BCF200"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189CA618"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4C9CB41F"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2B6D517"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B19A64D"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120DB4BD"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2DB6531"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5C5DAED"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26C6C92"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048DF8E8"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559283EB"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70DBAB94"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6524B78"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0E261A6E"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66D0ADA6"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6EA2A247"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703869FD"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3F46F3D7"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0054C5C"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064F2351"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50A8F41"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21266644" w14:textId="77777777" w:rsidR="00EA2F36" w:rsidRDefault="00EA2F36" w:rsidP="002A6E99">
      <w:pPr>
        <w:pStyle w:val="Style3"/>
        <w:tabs>
          <w:tab w:val="left" w:pos="567"/>
        </w:tabs>
        <w:spacing w:before="0" w:beforeAutospacing="0" w:after="0"/>
        <w:ind w:left="0" w:firstLine="0"/>
        <w:jc w:val="center"/>
        <w:rPr>
          <w:rFonts w:eastAsia="PMingLiU"/>
          <w:lang w:val="ro-MD" w:eastAsia="zh-CN"/>
        </w:rPr>
      </w:pPr>
    </w:p>
    <w:p w14:paraId="592DF447" w14:textId="77777777" w:rsidR="00EA2F36" w:rsidRPr="00FF430B" w:rsidRDefault="00EA2F36"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3FE3C444" w14:textId="4CDC32E6" w:rsidR="00233538" w:rsidRPr="00FF430B" w:rsidRDefault="0003591A" w:rsidP="00196AB4">
      <w:pPr>
        <w:ind w:firstLine="709"/>
        <w:jc w:val="both"/>
        <w:rPr>
          <w:lang w:val="ro-MD"/>
        </w:rPr>
      </w:pPr>
      <w:r w:rsidRPr="00FF430B">
        <w:rPr>
          <w:lang w:val="ro-MD"/>
        </w:rPr>
        <w:t>Obiectul</w:t>
      </w:r>
      <w:r w:rsidR="00A13B72" w:rsidRPr="00A13B72">
        <w:rPr>
          <w:b/>
          <w:noProof w:val="0"/>
          <w:sz w:val="28"/>
          <w:szCs w:val="28"/>
          <w:lang w:val="ro-MD" w:eastAsia="ru-RU"/>
        </w:rPr>
        <w:t xml:space="preserve"> </w:t>
      </w:r>
      <w:r w:rsidR="00D84069" w:rsidRPr="002A75C0">
        <w:rPr>
          <w:b/>
          <w:noProof w:val="0"/>
          <w:lang w:val="ro-MD" w:eastAsia="ru-RU"/>
        </w:rPr>
        <w:t xml:space="preserve">Lucrări de construcție </w:t>
      </w:r>
      <w:r w:rsidR="00D84069" w:rsidRPr="002A75C0">
        <w:rPr>
          <w:b/>
          <w:bCs/>
          <w:color w:val="000000"/>
          <w:shd w:val="clear" w:color="auto" w:fill="FFFFFF"/>
        </w:rPr>
        <w:t>a unui scuar/parc, etapa II adiacent străzii Șleahul Puhoiului din orașul Sîngera, municipiul Chișinău</w:t>
      </w:r>
    </w:p>
    <w:p w14:paraId="1FED3E8B" w14:textId="77777777" w:rsidR="00233538" w:rsidRPr="00FF430B" w:rsidRDefault="0003591A" w:rsidP="00196AB4">
      <w:pPr>
        <w:ind w:firstLine="709"/>
        <w:jc w:val="center"/>
        <w:rPr>
          <w:lang w:val="ro-MD"/>
        </w:rPr>
      </w:pPr>
      <w:r w:rsidRPr="00FF430B">
        <w:rPr>
          <w:i/>
          <w:lang w:val="ro-MD"/>
        </w:rPr>
        <w:t>(denumirea, adresa)</w:t>
      </w:r>
    </w:p>
    <w:p w14:paraId="6ACCC1B0" w14:textId="528C667B" w:rsidR="00A13B72" w:rsidRDefault="0003591A" w:rsidP="00A13B72">
      <w:pPr>
        <w:tabs>
          <w:tab w:val="left" w:pos="567"/>
        </w:tabs>
        <w:jc w:val="center"/>
        <w:rPr>
          <w:b/>
          <w:sz w:val="28"/>
          <w:szCs w:val="28"/>
          <w:u w:val="single"/>
          <w:lang w:val="en-US"/>
        </w:rPr>
      </w:pPr>
      <w:r w:rsidRPr="00FF430B">
        <w:rPr>
          <w:lang w:val="ro-MD"/>
        </w:rPr>
        <w:t>Autoritatea contractantă</w:t>
      </w:r>
      <w:r w:rsidR="00A13B72" w:rsidRPr="00A13B72">
        <w:rPr>
          <w:b/>
          <w:color w:val="000000" w:themeColor="text1"/>
          <w:sz w:val="28"/>
          <w:szCs w:val="28"/>
          <w:u w:val="single"/>
          <w:lang w:val="en-US"/>
        </w:rPr>
        <w:t xml:space="preserve"> </w:t>
      </w:r>
      <w:r w:rsidR="00A13B72" w:rsidRPr="00395DB0">
        <w:rPr>
          <w:b/>
          <w:color w:val="000000" w:themeColor="text1"/>
          <w:sz w:val="28"/>
          <w:szCs w:val="28"/>
          <w:u w:val="single"/>
          <w:lang w:val="en-US"/>
        </w:rPr>
        <w:t>Primaria or.Singera</w:t>
      </w:r>
      <w:r w:rsidR="00A13B72">
        <w:rPr>
          <w:b/>
          <w:color w:val="000000" w:themeColor="text1"/>
          <w:sz w:val="28"/>
          <w:szCs w:val="28"/>
          <w:u w:val="single"/>
          <w:lang w:val="en-US"/>
        </w:rPr>
        <w:t xml:space="preserve">, </w:t>
      </w:r>
      <w:r w:rsidR="00A13B72" w:rsidRPr="00395DB0">
        <w:rPr>
          <w:b/>
          <w:sz w:val="28"/>
          <w:szCs w:val="28"/>
          <w:u w:val="single"/>
          <w:lang w:val="en-US"/>
        </w:rPr>
        <w:t>or.Singera str. 31 august nr.22,</w:t>
      </w:r>
    </w:p>
    <w:p w14:paraId="6B852C2A" w14:textId="4C2F6FD7" w:rsidR="00233538" w:rsidRPr="00FF430B" w:rsidRDefault="00A13B72" w:rsidP="00A13B72">
      <w:pPr>
        <w:ind w:firstLine="709"/>
        <w:jc w:val="center"/>
        <w:rPr>
          <w:lang w:val="ro-MD"/>
        </w:rPr>
      </w:pPr>
      <w:r w:rsidRPr="00395DB0">
        <w:rPr>
          <w:b/>
          <w:sz w:val="28"/>
          <w:szCs w:val="28"/>
          <w:u w:val="single"/>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2E148BBF" w:rsidR="00233538" w:rsidRPr="00FF430B" w:rsidRDefault="009F2EE3" w:rsidP="00196AB4">
      <w:pPr>
        <w:ind w:firstLine="709"/>
        <w:jc w:val="both"/>
        <w:rPr>
          <w:lang w:val="ro-MD"/>
        </w:rPr>
      </w:pPr>
      <w:r w:rsidRPr="00D84069">
        <w:rPr>
          <w:b/>
          <w:sz w:val="28"/>
          <w:szCs w:val="28"/>
          <w:u w:val="single"/>
          <w:lang w:val="en-US"/>
        </w:rPr>
        <w:t xml:space="preserve">or.Singera str. </w:t>
      </w:r>
      <w:r w:rsidR="00D84069" w:rsidRPr="00D84069">
        <w:rPr>
          <w:b/>
          <w:bCs/>
          <w:color w:val="000000"/>
          <w:sz w:val="28"/>
          <w:szCs w:val="28"/>
          <w:shd w:val="clear" w:color="auto" w:fill="FFFFFF"/>
        </w:rPr>
        <w:t>Șleahul Puhoiului din orașul Sîngera</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tbl>
      <w:tblPr>
        <w:tblW w:w="0" w:type="auto"/>
        <w:tblLayout w:type="fixed"/>
        <w:tblLook w:val="0000" w:firstRow="0" w:lastRow="0" w:firstColumn="0" w:lastColumn="0" w:noHBand="0" w:noVBand="0"/>
      </w:tblPr>
      <w:tblGrid>
        <w:gridCol w:w="4786"/>
        <w:gridCol w:w="5245"/>
      </w:tblGrid>
      <w:tr w:rsidR="00D84069" w14:paraId="4B513498" w14:textId="77777777" w:rsidTr="00D84069">
        <w:tc>
          <w:tcPr>
            <w:tcW w:w="4786" w:type="dxa"/>
            <w:tcBorders>
              <w:top w:val="nil"/>
              <w:left w:val="nil"/>
              <w:bottom w:val="single" w:sz="6" w:space="0" w:color="auto"/>
              <w:right w:val="nil"/>
            </w:tcBorders>
          </w:tcPr>
          <w:p w14:paraId="682DAFA5" w14:textId="77777777" w:rsidR="00D84069" w:rsidRPr="00DE20A8" w:rsidRDefault="00D84069" w:rsidP="00D84069">
            <w:pPr>
              <w:rPr>
                <w:b/>
                <w:bCs/>
                <w:sz w:val="32"/>
                <w:szCs w:val="32"/>
                <w:lang w:val="en-US"/>
              </w:rPr>
            </w:pPr>
            <w:r w:rsidRPr="002A75C0">
              <w:rPr>
                <w:b/>
                <w:lang w:val="ro-MD"/>
              </w:rPr>
              <w:t xml:space="preserve">Lucrări de construcție </w:t>
            </w:r>
            <w:r w:rsidRPr="00DE20A8">
              <w:rPr>
                <w:b/>
                <w:bCs/>
                <w:color w:val="000000"/>
                <w:shd w:val="clear" w:color="auto" w:fill="FFFFFF"/>
                <w:lang w:val="en-US"/>
              </w:rPr>
              <w:t>a unui scuar/parc, etapa II adiacent străzii Șleahul Puhoiului din orașul Sîngera, municipiul Chișinău</w:t>
            </w:r>
          </w:p>
        </w:tc>
        <w:tc>
          <w:tcPr>
            <w:tcW w:w="5245" w:type="dxa"/>
            <w:tcBorders>
              <w:top w:val="nil"/>
              <w:left w:val="nil"/>
              <w:bottom w:val="nil"/>
              <w:right w:val="nil"/>
            </w:tcBorders>
          </w:tcPr>
          <w:p w14:paraId="3BB84893" w14:textId="77777777" w:rsidR="00D84069" w:rsidRDefault="00D84069" w:rsidP="00D84069">
            <w:pPr>
              <w:jc w:val="right"/>
              <w:rPr>
                <w:sz w:val="22"/>
                <w:szCs w:val="22"/>
                <w:lang w:val="en-US"/>
              </w:rPr>
            </w:pPr>
            <w:r>
              <w:rPr>
                <w:sz w:val="22"/>
                <w:szCs w:val="22"/>
                <w:lang w:val="en-US"/>
              </w:rPr>
              <w:t>Formular Nr.1</w:t>
            </w:r>
          </w:p>
          <w:p w14:paraId="27C4FE01" w14:textId="77777777" w:rsidR="00D84069" w:rsidRDefault="00D84069" w:rsidP="00D84069">
            <w:pPr>
              <w:jc w:val="right"/>
              <w:rPr>
                <w:sz w:val="16"/>
                <w:szCs w:val="16"/>
              </w:rPr>
            </w:pPr>
            <w:r>
              <w:rPr>
                <w:sz w:val="16"/>
                <w:szCs w:val="16"/>
                <w:lang w:val="en-US"/>
              </w:rPr>
              <w:t>WinCmeta2000</w:t>
            </w:r>
          </w:p>
        </w:tc>
      </w:tr>
      <w:tr w:rsidR="00D84069" w14:paraId="136A9AF8" w14:textId="77777777" w:rsidTr="00D84069">
        <w:tc>
          <w:tcPr>
            <w:tcW w:w="4786" w:type="dxa"/>
            <w:tcBorders>
              <w:top w:val="nil"/>
              <w:left w:val="nil"/>
              <w:bottom w:val="nil"/>
              <w:right w:val="nil"/>
            </w:tcBorders>
          </w:tcPr>
          <w:p w14:paraId="055B88F5" w14:textId="77777777" w:rsidR="00D84069" w:rsidRDefault="00D84069" w:rsidP="00D84069">
            <w:pPr>
              <w:jc w:val="center"/>
            </w:pPr>
            <w:r>
              <w:t>(</w:t>
            </w:r>
            <w:r>
              <w:rPr>
                <w:lang w:val="en-US"/>
              </w:rPr>
              <w:t>denumirea obiectivului)</w:t>
            </w:r>
          </w:p>
        </w:tc>
        <w:tc>
          <w:tcPr>
            <w:tcW w:w="5245" w:type="dxa"/>
            <w:tcBorders>
              <w:top w:val="nil"/>
              <w:left w:val="nil"/>
              <w:bottom w:val="nil"/>
              <w:right w:val="nil"/>
            </w:tcBorders>
          </w:tcPr>
          <w:p w14:paraId="23A1DB66" w14:textId="77777777" w:rsidR="00D84069" w:rsidRDefault="00D84069" w:rsidP="00D84069">
            <w:pPr>
              <w:jc w:val="center"/>
            </w:pPr>
          </w:p>
        </w:tc>
      </w:tr>
    </w:tbl>
    <w:p w14:paraId="7BC7D76F" w14:textId="77777777" w:rsidR="00D84069" w:rsidRDefault="00D84069" w:rsidP="00D84069"/>
    <w:p w14:paraId="3CA0B822" w14:textId="77777777" w:rsidR="00D84069" w:rsidRDefault="00D84069" w:rsidP="00D8406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2-1-1 PG</w:t>
      </w:r>
    </w:p>
    <w:p w14:paraId="7CC4BF19" w14:textId="77777777" w:rsidR="00D84069" w:rsidRDefault="00D84069" w:rsidP="00D84069">
      <w:pPr>
        <w:jc w:val="center"/>
        <w:rPr>
          <w:b/>
          <w:bCs/>
          <w:sz w:val="28"/>
          <w:szCs w:val="28"/>
          <w:lang w:val="en-US"/>
        </w:rPr>
      </w:pPr>
      <w:r>
        <w:rPr>
          <w:b/>
          <w:bCs/>
          <w:sz w:val="28"/>
          <w:szCs w:val="28"/>
          <w:lang w:val="en-US"/>
        </w:rPr>
        <w:t>Deviz-oferta № 2-1-1 PG</w:t>
      </w:r>
    </w:p>
    <w:p w14:paraId="22E41E9D" w14:textId="77777777" w:rsidR="00D84069" w:rsidRDefault="00D84069" w:rsidP="00D84069">
      <w:pPr>
        <w:rPr>
          <w:b/>
          <w:bCs/>
          <w:sz w:val="28"/>
          <w:szCs w:val="28"/>
        </w:rPr>
      </w:pPr>
      <w:r>
        <w:rPr>
          <w:b/>
          <w:bCs/>
          <w:sz w:val="28"/>
          <w:szCs w:val="28"/>
          <w:lang w:val="en-US"/>
        </w:rPr>
        <w:t>Amenajarea teritoriului</w:t>
      </w:r>
    </w:p>
    <w:p w14:paraId="247742AE" w14:textId="77777777" w:rsidR="00D84069" w:rsidRDefault="00D84069" w:rsidP="00D84069">
      <w: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84069" w14:paraId="46BB0A94" w14:textId="77777777" w:rsidTr="00D8406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E45D84B" w14:textId="77777777" w:rsidR="00D84069" w:rsidRDefault="00D84069" w:rsidP="00D84069">
            <w:pPr>
              <w:ind w:right="-108"/>
              <w:jc w:val="center"/>
              <w:rPr>
                <w:sz w:val="22"/>
                <w:szCs w:val="22"/>
                <w:lang w:val="en-US"/>
              </w:rPr>
            </w:pPr>
            <w:r>
              <w:rPr>
                <w:sz w:val="22"/>
                <w:szCs w:val="22"/>
              </w:rPr>
              <w:t>№</w:t>
            </w:r>
          </w:p>
          <w:p w14:paraId="288768E0" w14:textId="77777777" w:rsidR="00D84069" w:rsidRDefault="00D84069" w:rsidP="00D84069">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6DCF129E" w14:textId="77777777" w:rsidR="00D84069" w:rsidRDefault="00D84069" w:rsidP="00D84069">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3C0A2EE9" w14:textId="77777777" w:rsidR="00D84069" w:rsidRDefault="00D84069" w:rsidP="00D84069">
            <w:pPr>
              <w:jc w:val="center"/>
              <w:rPr>
                <w:sz w:val="22"/>
                <w:szCs w:val="22"/>
              </w:rPr>
            </w:pPr>
          </w:p>
          <w:p w14:paraId="6DB66FB1" w14:textId="77777777" w:rsidR="00D84069" w:rsidRDefault="00D84069" w:rsidP="00D84069">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0AE7CB58" w14:textId="77777777" w:rsidR="00D84069" w:rsidRDefault="00D84069" w:rsidP="00D84069">
            <w:pPr>
              <w:ind w:left="-108" w:right="-108"/>
              <w:jc w:val="center"/>
              <w:rPr>
                <w:sz w:val="22"/>
                <w:szCs w:val="22"/>
              </w:rPr>
            </w:pPr>
          </w:p>
          <w:p w14:paraId="7970B420" w14:textId="77777777" w:rsidR="00D84069" w:rsidRDefault="00D84069" w:rsidP="00D84069">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73BB2290" w14:textId="77777777" w:rsidR="00D84069" w:rsidRDefault="00D84069" w:rsidP="00D84069">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6D29E0BA" w14:textId="77777777" w:rsidR="00D84069" w:rsidRDefault="00D84069" w:rsidP="00D84069">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7A9F277E" w14:textId="77777777" w:rsidR="00D84069" w:rsidRDefault="00D84069" w:rsidP="00D84069">
            <w:pPr>
              <w:ind w:left="-108" w:right="-108"/>
              <w:jc w:val="center"/>
              <w:rPr>
                <w:sz w:val="22"/>
                <w:szCs w:val="22"/>
                <w:lang w:val="en-US"/>
              </w:rPr>
            </w:pPr>
            <w:r>
              <w:rPr>
                <w:sz w:val="22"/>
                <w:szCs w:val="22"/>
                <w:lang w:val="en-US"/>
              </w:rPr>
              <w:t>Total, lei (col.5 x col.6)</w:t>
            </w:r>
          </w:p>
        </w:tc>
      </w:tr>
      <w:tr w:rsidR="00D84069" w14:paraId="450390C9" w14:textId="77777777" w:rsidTr="00D8406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91A8B5" w14:textId="77777777" w:rsidR="00D84069" w:rsidRDefault="00D84069" w:rsidP="00D8406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F01F288" w14:textId="77777777" w:rsidR="00D84069" w:rsidRDefault="00D84069" w:rsidP="00D84069">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48C22FE3" w14:textId="77777777" w:rsidR="00D84069" w:rsidRDefault="00D84069" w:rsidP="00D8406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5CB3E131" w14:textId="77777777" w:rsidR="00D84069" w:rsidRDefault="00D84069" w:rsidP="00D8406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BD30ACF" w14:textId="77777777" w:rsidR="00D84069" w:rsidRDefault="00D84069" w:rsidP="00D8406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6A52AA9F" w14:textId="77777777" w:rsidR="00D84069" w:rsidRDefault="00D84069" w:rsidP="00D84069">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006886AF" w14:textId="77777777" w:rsidR="00D84069" w:rsidRDefault="00D84069" w:rsidP="00D84069">
            <w:pPr>
              <w:jc w:val="center"/>
              <w:rPr>
                <w:sz w:val="22"/>
                <w:szCs w:val="22"/>
                <w:lang w:val="en-US"/>
              </w:rPr>
            </w:pPr>
          </w:p>
        </w:tc>
      </w:tr>
    </w:tbl>
    <w:p w14:paraId="34D6451D" w14:textId="77777777" w:rsidR="00D84069" w:rsidRDefault="00D84069" w:rsidP="00D8406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D84069" w14:paraId="78610620" w14:textId="77777777" w:rsidTr="00D8406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B264673" w14:textId="77777777" w:rsidR="00D84069" w:rsidRDefault="00D84069" w:rsidP="00D84069">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2669663F" w14:textId="77777777" w:rsidR="00D84069" w:rsidRDefault="00D84069" w:rsidP="00D84069">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348448C4" w14:textId="77777777" w:rsidR="00D84069" w:rsidRDefault="00D84069" w:rsidP="00D8406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51E864CA" w14:textId="77777777" w:rsidR="00D84069" w:rsidRDefault="00D84069" w:rsidP="00D8406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5B6F6E33" w14:textId="77777777" w:rsidR="00D84069" w:rsidRDefault="00D84069" w:rsidP="00D84069">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5CE38C0B" w14:textId="77777777" w:rsidR="00D84069" w:rsidRDefault="00D84069" w:rsidP="00D84069">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08062F5" w14:textId="77777777" w:rsidR="00D84069" w:rsidRDefault="00D84069" w:rsidP="00D84069">
            <w:pPr>
              <w:jc w:val="center"/>
              <w:rPr>
                <w:sz w:val="22"/>
                <w:szCs w:val="22"/>
              </w:rPr>
            </w:pPr>
            <w:r>
              <w:rPr>
                <w:sz w:val="22"/>
                <w:szCs w:val="22"/>
              </w:rPr>
              <w:t>7</w:t>
            </w:r>
          </w:p>
        </w:tc>
      </w:tr>
      <w:tr w:rsidR="00D84069" w14:paraId="0A951D56" w14:textId="77777777" w:rsidTr="00D84069">
        <w:tc>
          <w:tcPr>
            <w:tcW w:w="709" w:type="dxa"/>
            <w:tcBorders>
              <w:top w:val="nil"/>
              <w:left w:val="single" w:sz="6" w:space="0" w:color="auto"/>
              <w:bottom w:val="nil"/>
              <w:right w:val="nil"/>
            </w:tcBorders>
          </w:tcPr>
          <w:p w14:paraId="3D34F183" w14:textId="77777777" w:rsidR="00D84069" w:rsidRDefault="00D84069" w:rsidP="00D84069">
            <w:pPr>
              <w:jc w:val="center"/>
            </w:pPr>
          </w:p>
        </w:tc>
        <w:tc>
          <w:tcPr>
            <w:tcW w:w="1134" w:type="dxa"/>
            <w:tcBorders>
              <w:top w:val="nil"/>
              <w:left w:val="single" w:sz="6" w:space="0" w:color="auto"/>
              <w:bottom w:val="nil"/>
              <w:right w:val="nil"/>
            </w:tcBorders>
          </w:tcPr>
          <w:p w14:paraId="3321FA0B" w14:textId="77777777" w:rsidR="00D84069" w:rsidRDefault="00D84069" w:rsidP="00D84069"/>
        </w:tc>
        <w:tc>
          <w:tcPr>
            <w:tcW w:w="3544" w:type="dxa"/>
            <w:tcBorders>
              <w:top w:val="nil"/>
              <w:left w:val="single" w:sz="6" w:space="0" w:color="auto"/>
              <w:bottom w:val="nil"/>
              <w:right w:val="nil"/>
            </w:tcBorders>
          </w:tcPr>
          <w:p w14:paraId="39824E77" w14:textId="77777777" w:rsidR="00D84069" w:rsidRDefault="00D84069" w:rsidP="00D84069">
            <w:pPr>
              <w:rPr>
                <w:b/>
                <w:bCs/>
                <w:sz w:val="22"/>
                <w:szCs w:val="22"/>
              </w:rPr>
            </w:pPr>
            <w:r>
              <w:rPr>
                <w:b/>
                <w:bCs/>
                <w:sz w:val="22"/>
                <w:szCs w:val="22"/>
                <w:lang w:val="en-US"/>
              </w:rPr>
              <w:t xml:space="preserve">Capitolul </w:t>
            </w:r>
            <w:r>
              <w:rPr>
                <w:b/>
                <w:bCs/>
                <w:sz w:val="22"/>
                <w:szCs w:val="22"/>
              </w:rPr>
              <w:t>1. Sistematizare pe verticala</w:t>
            </w:r>
          </w:p>
        </w:tc>
        <w:tc>
          <w:tcPr>
            <w:tcW w:w="1134" w:type="dxa"/>
            <w:tcBorders>
              <w:top w:val="nil"/>
              <w:left w:val="single" w:sz="6" w:space="0" w:color="auto"/>
              <w:bottom w:val="nil"/>
              <w:right w:val="nil"/>
            </w:tcBorders>
          </w:tcPr>
          <w:p w14:paraId="5708F63C" w14:textId="77777777" w:rsidR="00D84069" w:rsidRDefault="00D84069" w:rsidP="00D84069"/>
        </w:tc>
        <w:tc>
          <w:tcPr>
            <w:tcW w:w="1134" w:type="dxa"/>
            <w:tcBorders>
              <w:top w:val="nil"/>
              <w:left w:val="single" w:sz="6" w:space="0" w:color="auto"/>
              <w:bottom w:val="nil"/>
              <w:right w:val="nil"/>
            </w:tcBorders>
          </w:tcPr>
          <w:p w14:paraId="0DDB2ED2" w14:textId="77777777" w:rsidR="00D84069" w:rsidRDefault="00D84069" w:rsidP="00D84069"/>
        </w:tc>
        <w:tc>
          <w:tcPr>
            <w:tcW w:w="1417" w:type="dxa"/>
            <w:tcBorders>
              <w:top w:val="nil"/>
              <w:left w:val="single" w:sz="6" w:space="0" w:color="auto"/>
              <w:bottom w:val="nil"/>
              <w:right w:val="nil"/>
            </w:tcBorders>
          </w:tcPr>
          <w:p w14:paraId="2C9FEBA8" w14:textId="77777777" w:rsidR="00D84069" w:rsidRDefault="00D84069" w:rsidP="00D84069"/>
        </w:tc>
        <w:tc>
          <w:tcPr>
            <w:tcW w:w="1420" w:type="dxa"/>
            <w:tcBorders>
              <w:top w:val="nil"/>
              <w:left w:val="single" w:sz="6" w:space="0" w:color="auto"/>
              <w:bottom w:val="nil"/>
              <w:right w:val="single" w:sz="6" w:space="0" w:color="auto"/>
            </w:tcBorders>
          </w:tcPr>
          <w:p w14:paraId="0E205CCF" w14:textId="77777777" w:rsidR="00D84069" w:rsidRDefault="00D84069" w:rsidP="00D84069"/>
        </w:tc>
      </w:tr>
      <w:tr w:rsidR="00D84069" w:rsidRPr="0022463B" w14:paraId="4C5DD50A" w14:textId="77777777" w:rsidTr="00D84069">
        <w:tc>
          <w:tcPr>
            <w:tcW w:w="709" w:type="dxa"/>
            <w:tcBorders>
              <w:top w:val="nil"/>
              <w:left w:val="single" w:sz="6" w:space="0" w:color="auto"/>
              <w:bottom w:val="nil"/>
              <w:right w:val="nil"/>
            </w:tcBorders>
          </w:tcPr>
          <w:p w14:paraId="15931F32" w14:textId="77777777" w:rsidR="00D84069" w:rsidRDefault="00D84069" w:rsidP="00D84069">
            <w:pPr>
              <w:jc w:val="center"/>
            </w:pPr>
          </w:p>
        </w:tc>
        <w:tc>
          <w:tcPr>
            <w:tcW w:w="1134" w:type="dxa"/>
            <w:tcBorders>
              <w:top w:val="nil"/>
              <w:left w:val="single" w:sz="6" w:space="0" w:color="auto"/>
              <w:bottom w:val="nil"/>
              <w:right w:val="nil"/>
            </w:tcBorders>
          </w:tcPr>
          <w:p w14:paraId="4820886C" w14:textId="77777777" w:rsidR="00D84069" w:rsidRDefault="00D84069" w:rsidP="00D84069"/>
        </w:tc>
        <w:tc>
          <w:tcPr>
            <w:tcW w:w="3544" w:type="dxa"/>
            <w:tcBorders>
              <w:top w:val="nil"/>
              <w:left w:val="single" w:sz="6" w:space="0" w:color="auto"/>
              <w:bottom w:val="nil"/>
              <w:right w:val="nil"/>
            </w:tcBorders>
          </w:tcPr>
          <w:p w14:paraId="231E671C" w14:textId="77777777" w:rsidR="00D84069" w:rsidRPr="0022463B" w:rsidRDefault="00D84069" w:rsidP="00D84069">
            <w:pPr>
              <w:rPr>
                <w:b/>
                <w:bCs/>
                <w:sz w:val="22"/>
                <w:szCs w:val="22"/>
                <w:lang w:val="en-US"/>
              </w:rPr>
            </w:pPr>
            <w:r>
              <w:rPr>
                <w:b/>
                <w:bCs/>
                <w:sz w:val="22"/>
                <w:szCs w:val="22"/>
                <w:lang w:val="en-US"/>
              </w:rPr>
              <w:t xml:space="preserve">Capitolul </w:t>
            </w:r>
            <w:r w:rsidRPr="0022463B">
              <w:rPr>
                <w:b/>
                <w:bCs/>
                <w:sz w:val="22"/>
                <w:szCs w:val="22"/>
                <w:lang w:val="en-US"/>
              </w:rPr>
              <w:t>1.1. Albie sub imbracamintea  trotuarelor  (364m2)</w:t>
            </w:r>
          </w:p>
        </w:tc>
        <w:tc>
          <w:tcPr>
            <w:tcW w:w="1134" w:type="dxa"/>
            <w:tcBorders>
              <w:top w:val="nil"/>
              <w:left w:val="single" w:sz="6" w:space="0" w:color="auto"/>
              <w:bottom w:val="nil"/>
              <w:right w:val="nil"/>
            </w:tcBorders>
          </w:tcPr>
          <w:p w14:paraId="606668C6" w14:textId="77777777" w:rsidR="00D84069" w:rsidRPr="0022463B" w:rsidRDefault="00D84069" w:rsidP="00D84069">
            <w:pPr>
              <w:rPr>
                <w:lang w:val="en-US"/>
              </w:rPr>
            </w:pPr>
          </w:p>
        </w:tc>
        <w:tc>
          <w:tcPr>
            <w:tcW w:w="1134" w:type="dxa"/>
            <w:tcBorders>
              <w:top w:val="nil"/>
              <w:left w:val="single" w:sz="6" w:space="0" w:color="auto"/>
              <w:bottom w:val="nil"/>
              <w:right w:val="nil"/>
            </w:tcBorders>
          </w:tcPr>
          <w:p w14:paraId="53CE5855" w14:textId="77777777" w:rsidR="00D84069" w:rsidRPr="0022463B" w:rsidRDefault="00D84069" w:rsidP="00D84069">
            <w:pPr>
              <w:rPr>
                <w:lang w:val="en-US"/>
              </w:rPr>
            </w:pPr>
          </w:p>
        </w:tc>
        <w:tc>
          <w:tcPr>
            <w:tcW w:w="1417" w:type="dxa"/>
            <w:tcBorders>
              <w:top w:val="nil"/>
              <w:left w:val="single" w:sz="6" w:space="0" w:color="auto"/>
              <w:bottom w:val="nil"/>
              <w:right w:val="nil"/>
            </w:tcBorders>
          </w:tcPr>
          <w:p w14:paraId="2E1F9E01" w14:textId="77777777" w:rsidR="00D84069" w:rsidRPr="0022463B" w:rsidRDefault="00D84069" w:rsidP="00D84069">
            <w:pPr>
              <w:rPr>
                <w:lang w:val="en-US"/>
              </w:rPr>
            </w:pPr>
          </w:p>
        </w:tc>
        <w:tc>
          <w:tcPr>
            <w:tcW w:w="1420" w:type="dxa"/>
            <w:tcBorders>
              <w:top w:val="nil"/>
              <w:left w:val="single" w:sz="6" w:space="0" w:color="auto"/>
              <w:bottom w:val="nil"/>
              <w:right w:val="single" w:sz="6" w:space="0" w:color="auto"/>
            </w:tcBorders>
          </w:tcPr>
          <w:p w14:paraId="0DFD6023" w14:textId="77777777" w:rsidR="00D84069" w:rsidRPr="0022463B" w:rsidRDefault="00D84069" w:rsidP="00D84069">
            <w:pPr>
              <w:rPr>
                <w:lang w:val="en-US"/>
              </w:rPr>
            </w:pPr>
          </w:p>
        </w:tc>
      </w:tr>
      <w:tr w:rsidR="00D84069" w14:paraId="153668AC"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2AE8F" w14:textId="77777777" w:rsidR="00D84069" w:rsidRDefault="00D84069" w:rsidP="00D84069">
            <w:r>
              <w:t>1</w:t>
            </w:r>
          </w:p>
        </w:tc>
        <w:tc>
          <w:tcPr>
            <w:tcW w:w="1134" w:type="dxa"/>
            <w:tcBorders>
              <w:top w:val="single" w:sz="4" w:space="0" w:color="auto"/>
              <w:bottom w:val="single" w:sz="4" w:space="0" w:color="auto"/>
            </w:tcBorders>
            <w:vAlign w:val="center"/>
          </w:tcPr>
          <w:p w14:paraId="35AF7A31" w14:textId="77777777" w:rsidR="00D84069" w:rsidRDefault="00D84069" w:rsidP="00D84069">
            <w:pPr>
              <w:rPr>
                <w:lang w:val="en-US"/>
              </w:rPr>
            </w:pPr>
            <w:r>
              <w:rPr>
                <w:lang w:val="en-US"/>
              </w:rPr>
              <w:t>TsC19B1</w:t>
            </w:r>
          </w:p>
          <w:p w14:paraId="27EF8644" w14:textId="77777777" w:rsidR="00D84069" w:rsidRDefault="00D84069" w:rsidP="00D84069"/>
        </w:tc>
        <w:tc>
          <w:tcPr>
            <w:tcW w:w="3544" w:type="dxa"/>
            <w:tcBorders>
              <w:top w:val="single" w:sz="4" w:space="0" w:color="auto"/>
              <w:bottom w:val="single" w:sz="4" w:space="0" w:color="auto"/>
            </w:tcBorders>
            <w:vAlign w:val="center"/>
          </w:tcPr>
          <w:p w14:paraId="2AFE97BA" w14:textId="77777777" w:rsidR="00D84069" w:rsidRPr="0057566C" w:rsidRDefault="00D84069" w:rsidP="00D84069">
            <w:r w:rsidRPr="0057566C">
              <w:rPr>
                <w:lang w:val="en-US"/>
              </w:rPr>
              <w:t xml:space="preserve">Sapatura mecanica cu buldozer pe tractor pe senile de 81-180 CP, inclusiv impingerea pamintului pina la 10 m, in teren catg. </w:t>
            </w:r>
            <w:r w:rsidRPr="0057566C">
              <w:t>II</w:t>
            </w:r>
          </w:p>
        </w:tc>
        <w:tc>
          <w:tcPr>
            <w:tcW w:w="1134" w:type="dxa"/>
            <w:tcBorders>
              <w:top w:val="single" w:sz="4" w:space="0" w:color="auto"/>
              <w:bottom w:val="single" w:sz="4" w:space="0" w:color="auto"/>
            </w:tcBorders>
            <w:vAlign w:val="center"/>
          </w:tcPr>
          <w:p w14:paraId="040F76D1" w14:textId="77777777" w:rsidR="00D84069" w:rsidRDefault="00D84069" w:rsidP="00D84069">
            <w:pPr>
              <w:jc w:val="center"/>
            </w:pPr>
            <w:r>
              <w:t>100 m3</w:t>
            </w:r>
          </w:p>
        </w:tc>
        <w:tc>
          <w:tcPr>
            <w:tcW w:w="1134" w:type="dxa"/>
            <w:tcBorders>
              <w:top w:val="single" w:sz="4" w:space="0" w:color="auto"/>
              <w:bottom w:val="single" w:sz="4" w:space="0" w:color="auto"/>
            </w:tcBorders>
            <w:vAlign w:val="center"/>
          </w:tcPr>
          <w:p w14:paraId="604DE4E6" w14:textId="77777777" w:rsidR="00D84069" w:rsidRDefault="00D84069" w:rsidP="00D84069">
            <w:pPr>
              <w:jc w:val="center"/>
            </w:pPr>
            <w:r>
              <w:t>1,99</w:t>
            </w:r>
          </w:p>
        </w:tc>
        <w:tc>
          <w:tcPr>
            <w:tcW w:w="1417" w:type="dxa"/>
            <w:tcBorders>
              <w:top w:val="single" w:sz="4" w:space="0" w:color="auto"/>
              <w:bottom w:val="single" w:sz="4" w:space="0" w:color="auto"/>
            </w:tcBorders>
            <w:vAlign w:val="center"/>
          </w:tcPr>
          <w:p w14:paraId="27533581" w14:textId="77777777" w:rsidR="00D84069" w:rsidRDefault="00D84069" w:rsidP="00D84069">
            <w:pPr>
              <w:jc w:val="center"/>
            </w:pPr>
          </w:p>
        </w:tc>
        <w:tc>
          <w:tcPr>
            <w:tcW w:w="1419" w:type="dxa"/>
            <w:tcBorders>
              <w:top w:val="single" w:sz="4" w:space="0" w:color="auto"/>
              <w:bottom w:val="single" w:sz="4" w:space="0" w:color="auto"/>
            </w:tcBorders>
            <w:vAlign w:val="center"/>
          </w:tcPr>
          <w:p w14:paraId="3E38698F" w14:textId="77777777" w:rsidR="00D84069" w:rsidRDefault="00D84069" w:rsidP="00D84069">
            <w:pPr>
              <w:jc w:val="center"/>
            </w:pPr>
          </w:p>
        </w:tc>
      </w:tr>
      <w:tr w:rsidR="00D84069" w14:paraId="643E8C28"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A3A2A" w14:textId="77777777" w:rsidR="00D84069" w:rsidRDefault="00D84069" w:rsidP="00D84069">
            <w:r>
              <w:t xml:space="preserve"> 2</w:t>
            </w:r>
          </w:p>
        </w:tc>
        <w:tc>
          <w:tcPr>
            <w:tcW w:w="1134" w:type="dxa"/>
            <w:tcBorders>
              <w:top w:val="single" w:sz="4" w:space="0" w:color="auto"/>
              <w:bottom w:val="single" w:sz="4" w:space="0" w:color="auto"/>
            </w:tcBorders>
            <w:vAlign w:val="center"/>
          </w:tcPr>
          <w:p w14:paraId="1776597E" w14:textId="77777777" w:rsidR="00D84069" w:rsidRDefault="00D84069" w:rsidP="00D84069">
            <w:pPr>
              <w:rPr>
                <w:lang w:val="en-US"/>
              </w:rPr>
            </w:pPr>
            <w:r>
              <w:rPr>
                <w:lang w:val="en-US"/>
              </w:rPr>
              <w:t>TsC03F1</w:t>
            </w:r>
          </w:p>
          <w:p w14:paraId="3253F065" w14:textId="77777777" w:rsidR="00D84069" w:rsidRDefault="00D84069" w:rsidP="00D84069"/>
        </w:tc>
        <w:tc>
          <w:tcPr>
            <w:tcW w:w="3544" w:type="dxa"/>
            <w:tcBorders>
              <w:top w:val="single" w:sz="4" w:space="0" w:color="auto"/>
              <w:bottom w:val="single" w:sz="4" w:space="0" w:color="auto"/>
            </w:tcBorders>
            <w:vAlign w:val="center"/>
          </w:tcPr>
          <w:p w14:paraId="593A2051" w14:textId="77777777" w:rsidR="00D84069" w:rsidRPr="0057566C" w:rsidRDefault="00D84069" w:rsidP="00D84069">
            <w:r w:rsidRPr="0057566C">
              <w:rPr>
                <w:lang w:val="en-US"/>
              </w:rPr>
              <w:t xml:space="preserve">Sapatura mecanica cu excavatorul de 0,40-0,70 mc, cu motor cu ardere interna si comanda hidraulica, in pamint cu umiditate naturala, descarcare in autovehicule teren catg. </w:t>
            </w:r>
            <w:r w:rsidRPr="0057566C">
              <w:t>II (incarcarea )</w:t>
            </w:r>
          </w:p>
        </w:tc>
        <w:tc>
          <w:tcPr>
            <w:tcW w:w="1134" w:type="dxa"/>
            <w:tcBorders>
              <w:top w:val="single" w:sz="4" w:space="0" w:color="auto"/>
              <w:bottom w:val="single" w:sz="4" w:space="0" w:color="auto"/>
            </w:tcBorders>
            <w:vAlign w:val="center"/>
          </w:tcPr>
          <w:p w14:paraId="25F6A429" w14:textId="77777777" w:rsidR="00D84069" w:rsidRDefault="00D84069" w:rsidP="00D84069">
            <w:pPr>
              <w:jc w:val="center"/>
            </w:pPr>
            <w:r>
              <w:t>100 m3</w:t>
            </w:r>
          </w:p>
        </w:tc>
        <w:tc>
          <w:tcPr>
            <w:tcW w:w="1134" w:type="dxa"/>
            <w:tcBorders>
              <w:top w:val="single" w:sz="4" w:space="0" w:color="auto"/>
              <w:bottom w:val="single" w:sz="4" w:space="0" w:color="auto"/>
            </w:tcBorders>
            <w:vAlign w:val="center"/>
          </w:tcPr>
          <w:p w14:paraId="02047F7B" w14:textId="77777777" w:rsidR="00D84069" w:rsidRDefault="00D84069" w:rsidP="00D84069">
            <w:pPr>
              <w:jc w:val="center"/>
            </w:pPr>
            <w:r>
              <w:t>1,99</w:t>
            </w:r>
          </w:p>
        </w:tc>
        <w:tc>
          <w:tcPr>
            <w:tcW w:w="1417" w:type="dxa"/>
            <w:tcBorders>
              <w:top w:val="single" w:sz="4" w:space="0" w:color="auto"/>
              <w:bottom w:val="single" w:sz="4" w:space="0" w:color="auto"/>
            </w:tcBorders>
            <w:vAlign w:val="center"/>
          </w:tcPr>
          <w:p w14:paraId="019B4936" w14:textId="77777777" w:rsidR="00D84069" w:rsidRDefault="00D84069" w:rsidP="00D84069">
            <w:pPr>
              <w:jc w:val="center"/>
            </w:pPr>
          </w:p>
        </w:tc>
        <w:tc>
          <w:tcPr>
            <w:tcW w:w="1419" w:type="dxa"/>
            <w:tcBorders>
              <w:top w:val="single" w:sz="4" w:space="0" w:color="auto"/>
              <w:bottom w:val="single" w:sz="4" w:space="0" w:color="auto"/>
            </w:tcBorders>
            <w:vAlign w:val="center"/>
          </w:tcPr>
          <w:p w14:paraId="3D544096" w14:textId="77777777" w:rsidR="00D84069" w:rsidRDefault="00D84069" w:rsidP="00D84069">
            <w:pPr>
              <w:jc w:val="center"/>
            </w:pPr>
          </w:p>
        </w:tc>
      </w:tr>
      <w:tr w:rsidR="00D84069" w14:paraId="123BAB81"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93C72D" w14:textId="77777777" w:rsidR="00D84069" w:rsidRDefault="00D84069" w:rsidP="00D84069">
            <w:r>
              <w:t xml:space="preserve"> 3</w:t>
            </w:r>
          </w:p>
        </w:tc>
        <w:tc>
          <w:tcPr>
            <w:tcW w:w="1134" w:type="dxa"/>
            <w:tcBorders>
              <w:top w:val="single" w:sz="4" w:space="0" w:color="auto"/>
              <w:bottom w:val="single" w:sz="4" w:space="0" w:color="auto"/>
            </w:tcBorders>
            <w:vAlign w:val="center"/>
          </w:tcPr>
          <w:p w14:paraId="164CF1BA" w14:textId="77777777" w:rsidR="00D84069" w:rsidRDefault="00D84069" w:rsidP="00D84069">
            <w:pPr>
              <w:rPr>
                <w:lang w:val="en-US"/>
              </w:rPr>
            </w:pPr>
            <w:r>
              <w:rPr>
                <w:lang w:val="en-US"/>
              </w:rPr>
              <w:t>TsI50A10</w:t>
            </w:r>
          </w:p>
          <w:p w14:paraId="20E22106" w14:textId="77777777" w:rsidR="00D84069" w:rsidRDefault="00D84069" w:rsidP="00D84069"/>
        </w:tc>
        <w:tc>
          <w:tcPr>
            <w:tcW w:w="3544" w:type="dxa"/>
            <w:tcBorders>
              <w:top w:val="single" w:sz="4" w:space="0" w:color="auto"/>
              <w:bottom w:val="single" w:sz="4" w:space="0" w:color="auto"/>
            </w:tcBorders>
            <w:vAlign w:val="center"/>
          </w:tcPr>
          <w:p w14:paraId="1E199C5A" w14:textId="77777777" w:rsidR="00D84069" w:rsidRPr="0057566C" w:rsidRDefault="00D84069" w:rsidP="00D84069">
            <w:pPr>
              <w:rPr>
                <w:lang w:val="en-US"/>
              </w:rPr>
            </w:pPr>
            <w:r w:rsidRPr="0057566C">
              <w:rPr>
                <w:lang w:val="en-US"/>
              </w:rPr>
              <w:t>Transportarea pamintului cu autobasculanta de 5 t la distanta de 10 km</w:t>
            </w:r>
          </w:p>
        </w:tc>
        <w:tc>
          <w:tcPr>
            <w:tcW w:w="1134" w:type="dxa"/>
            <w:tcBorders>
              <w:top w:val="single" w:sz="4" w:space="0" w:color="auto"/>
              <w:bottom w:val="single" w:sz="4" w:space="0" w:color="auto"/>
            </w:tcBorders>
            <w:vAlign w:val="center"/>
          </w:tcPr>
          <w:p w14:paraId="578FF2E0" w14:textId="77777777" w:rsidR="00D84069" w:rsidRDefault="00D84069" w:rsidP="00D84069">
            <w:pPr>
              <w:jc w:val="center"/>
            </w:pPr>
            <w:r>
              <w:t>t</w:t>
            </w:r>
          </w:p>
        </w:tc>
        <w:tc>
          <w:tcPr>
            <w:tcW w:w="1134" w:type="dxa"/>
            <w:tcBorders>
              <w:top w:val="single" w:sz="4" w:space="0" w:color="auto"/>
              <w:bottom w:val="single" w:sz="4" w:space="0" w:color="auto"/>
            </w:tcBorders>
            <w:vAlign w:val="center"/>
          </w:tcPr>
          <w:p w14:paraId="48654E78" w14:textId="77777777" w:rsidR="00D84069" w:rsidRDefault="00D84069" w:rsidP="00D84069">
            <w:pPr>
              <w:jc w:val="center"/>
            </w:pPr>
            <w:r>
              <w:t>338,30</w:t>
            </w:r>
          </w:p>
        </w:tc>
        <w:tc>
          <w:tcPr>
            <w:tcW w:w="1417" w:type="dxa"/>
            <w:tcBorders>
              <w:top w:val="single" w:sz="4" w:space="0" w:color="auto"/>
              <w:bottom w:val="single" w:sz="4" w:space="0" w:color="auto"/>
            </w:tcBorders>
            <w:vAlign w:val="center"/>
          </w:tcPr>
          <w:p w14:paraId="71803C4A" w14:textId="77777777" w:rsidR="00D84069" w:rsidRDefault="00D84069" w:rsidP="00D84069">
            <w:pPr>
              <w:jc w:val="center"/>
            </w:pPr>
          </w:p>
        </w:tc>
        <w:tc>
          <w:tcPr>
            <w:tcW w:w="1419" w:type="dxa"/>
            <w:tcBorders>
              <w:top w:val="single" w:sz="4" w:space="0" w:color="auto"/>
              <w:bottom w:val="single" w:sz="4" w:space="0" w:color="auto"/>
            </w:tcBorders>
            <w:vAlign w:val="center"/>
          </w:tcPr>
          <w:p w14:paraId="5F95D5E5" w14:textId="77777777" w:rsidR="00D84069" w:rsidRDefault="00D84069" w:rsidP="00D84069">
            <w:pPr>
              <w:jc w:val="center"/>
            </w:pPr>
          </w:p>
        </w:tc>
      </w:tr>
      <w:tr w:rsidR="00D84069" w14:paraId="42D8786A" w14:textId="77777777" w:rsidTr="00D84069">
        <w:tc>
          <w:tcPr>
            <w:tcW w:w="709" w:type="dxa"/>
            <w:tcBorders>
              <w:top w:val="nil"/>
              <w:left w:val="single" w:sz="6" w:space="0" w:color="auto"/>
              <w:bottom w:val="nil"/>
              <w:right w:val="nil"/>
            </w:tcBorders>
          </w:tcPr>
          <w:p w14:paraId="162F2A44" w14:textId="77777777" w:rsidR="00D84069" w:rsidRDefault="00D84069" w:rsidP="00D84069">
            <w:pPr>
              <w:jc w:val="center"/>
            </w:pPr>
            <w:r>
              <w:t xml:space="preserve">     </w:t>
            </w:r>
          </w:p>
        </w:tc>
        <w:tc>
          <w:tcPr>
            <w:tcW w:w="1134" w:type="dxa"/>
            <w:tcBorders>
              <w:top w:val="nil"/>
              <w:left w:val="single" w:sz="6" w:space="0" w:color="auto"/>
              <w:bottom w:val="nil"/>
              <w:right w:val="nil"/>
            </w:tcBorders>
          </w:tcPr>
          <w:p w14:paraId="2A75213C" w14:textId="77777777" w:rsidR="00D84069" w:rsidRDefault="00D84069" w:rsidP="00D84069"/>
        </w:tc>
        <w:tc>
          <w:tcPr>
            <w:tcW w:w="3544" w:type="dxa"/>
            <w:tcBorders>
              <w:top w:val="nil"/>
              <w:left w:val="single" w:sz="6" w:space="0" w:color="auto"/>
              <w:bottom w:val="nil"/>
              <w:right w:val="nil"/>
            </w:tcBorders>
          </w:tcPr>
          <w:p w14:paraId="6A88CCEA" w14:textId="77777777" w:rsidR="00D84069" w:rsidRDefault="00D84069" w:rsidP="00D84069">
            <w:pPr>
              <w:rPr>
                <w:b/>
                <w:bCs/>
                <w:sz w:val="22"/>
                <w:szCs w:val="22"/>
              </w:rPr>
            </w:pPr>
            <w:r>
              <w:rPr>
                <w:b/>
                <w:bCs/>
                <w:sz w:val="22"/>
                <w:szCs w:val="22"/>
                <w:lang w:val="en-US"/>
              </w:rPr>
              <w:t xml:space="preserve">Capitolul </w:t>
            </w:r>
            <w:r>
              <w:rPr>
                <w:b/>
                <w:bCs/>
                <w:sz w:val="22"/>
                <w:szCs w:val="22"/>
              </w:rPr>
              <w:t xml:space="preserve">2. Pavaj </w:t>
            </w:r>
          </w:p>
        </w:tc>
        <w:tc>
          <w:tcPr>
            <w:tcW w:w="1134" w:type="dxa"/>
            <w:tcBorders>
              <w:top w:val="nil"/>
              <w:left w:val="single" w:sz="6" w:space="0" w:color="auto"/>
              <w:bottom w:val="nil"/>
              <w:right w:val="nil"/>
            </w:tcBorders>
          </w:tcPr>
          <w:p w14:paraId="1D2A3036" w14:textId="77777777" w:rsidR="00D84069" w:rsidRDefault="00D84069" w:rsidP="00D84069"/>
        </w:tc>
        <w:tc>
          <w:tcPr>
            <w:tcW w:w="1134" w:type="dxa"/>
            <w:tcBorders>
              <w:top w:val="nil"/>
              <w:left w:val="single" w:sz="6" w:space="0" w:color="auto"/>
              <w:bottom w:val="nil"/>
              <w:right w:val="nil"/>
            </w:tcBorders>
          </w:tcPr>
          <w:p w14:paraId="76883D1D" w14:textId="77777777" w:rsidR="00D84069" w:rsidRDefault="00D84069" w:rsidP="00D84069"/>
        </w:tc>
        <w:tc>
          <w:tcPr>
            <w:tcW w:w="1417" w:type="dxa"/>
            <w:tcBorders>
              <w:top w:val="nil"/>
              <w:left w:val="single" w:sz="6" w:space="0" w:color="auto"/>
              <w:bottom w:val="nil"/>
              <w:right w:val="nil"/>
            </w:tcBorders>
          </w:tcPr>
          <w:p w14:paraId="639D75E6" w14:textId="77777777" w:rsidR="00D84069" w:rsidRDefault="00D84069" w:rsidP="00D84069"/>
        </w:tc>
        <w:tc>
          <w:tcPr>
            <w:tcW w:w="1420" w:type="dxa"/>
            <w:tcBorders>
              <w:top w:val="nil"/>
              <w:left w:val="single" w:sz="6" w:space="0" w:color="auto"/>
              <w:bottom w:val="nil"/>
              <w:right w:val="single" w:sz="6" w:space="0" w:color="auto"/>
            </w:tcBorders>
          </w:tcPr>
          <w:p w14:paraId="2AC0D5D8" w14:textId="77777777" w:rsidR="00D84069" w:rsidRDefault="00D84069" w:rsidP="00D84069"/>
        </w:tc>
      </w:tr>
      <w:tr w:rsidR="00D84069" w:rsidRPr="0022463B" w14:paraId="4FCC859A" w14:textId="77777777" w:rsidTr="00D84069">
        <w:tc>
          <w:tcPr>
            <w:tcW w:w="709" w:type="dxa"/>
            <w:tcBorders>
              <w:top w:val="nil"/>
              <w:left w:val="single" w:sz="6" w:space="0" w:color="auto"/>
              <w:bottom w:val="nil"/>
              <w:right w:val="nil"/>
            </w:tcBorders>
          </w:tcPr>
          <w:p w14:paraId="05905626" w14:textId="77777777" w:rsidR="00D84069" w:rsidRDefault="00D84069" w:rsidP="00D84069">
            <w:pPr>
              <w:jc w:val="center"/>
            </w:pPr>
          </w:p>
        </w:tc>
        <w:tc>
          <w:tcPr>
            <w:tcW w:w="1134" w:type="dxa"/>
            <w:tcBorders>
              <w:top w:val="nil"/>
              <w:left w:val="single" w:sz="6" w:space="0" w:color="auto"/>
              <w:bottom w:val="nil"/>
              <w:right w:val="nil"/>
            </w:tcBorders>
          </w:tcPr>
          <w:p w14:paraId="0D45A8E7" w14:textId="77777777" w:rsidR="00D84069" w:rsidRDefault="00D84069" w:rsidP="00D84069"/>
        </w:tc>
        <w:tc>
          <w:tcPr>
            <w:tcW w:w="3544" w:type="dxa"/>
            <w:tcBorders>
              <w:top w:val="nil"/>
              <w:left w:val="single" w:sz="6" w:space="0" w:color="auto"/>
              <w:bottom w:val="nil"/>
              <w:right w:val="nil"/>
            </w:tcBorders>
          </w:tcPr>
          <w:p w14:paraId="446D6921" w14:textId="77777777" w:rsidR="00D84069" w:rsidRPr="0022463B" w:rsidRDefault="00D84069" w:rsidP="00D84069">
            <w:pPr>
              <w:rPr>
                <w:b/>
                <w:bCs/>
                <w:sz w:val="22"/>
                <w:szCs w:val="22"/>
                <w:lang w:val="en-US"/>
              </w:rPr>
            </w:pPr>
            <w:r>
              <w:rPr>
                <w:b/>
                <w:bCs/>
                <w:sz w:val="22"/>
                <w:szCs w:val="22"/>
                <w:lang w:val="en-US"/>
              </w:rPr>
              <w:t xml:space="preserve">Capitolul </w:t>
            </w:r>
            <w:r w:rsidRPr="0022463B">
              <w:rPr>
                <w:b/>
                <w:bCs/>
                <w:sz w:val="22"/>
                <w:szCs w:val="22"/>
                <w:lang w:val="en-US"/>
              </w:rPr>
              <w:t>2.1. Tip 1 (trotuare, S=364m2)</w:t>
            </w:r>
          </w:p>
        </w:tc>
        <w:tc>
          <w:tcPr>
            <w:tcW w:w="1134" w:type="dxa"/>
            <w:tcBorders>
              <w:top w:val="nil"/>
              <w:left w:val="single" w:sz="6" w:space="0" w:color="auto"/>
              <w:bottom w:val="nil"/>
              <w:right w:val="nil"/>
            </w:tcBorders>
          </w:tcPr>
          <w:p w14:paraId="3466EE35" w14:textId="77777777" w:rsidR="00D84069" w:rsidRPr="0022463B" w:rsidRDefault="00D84069" w:rsidP="00D84069">
            <w:pPr>
              <w:rPr>
                <w:lang w:val="en-US"/>
              </w:rPr>
            </w:pPr>
          </w:p>
        </w:tc>
        <w:tc>
          <w:tcPr>
            <w:tcW w:w="1134" w:type="dxa"/>
            <w:tcBorders>
              <w:top w:val="nil"/>
              <w:left w:val="single" w:sz="6" w:space="0" w:color="auto"/>
              <w:bottom w:val="nil"/>
              <w:right w:val="nil"/>
            </w:tcBorders>
          </w:tcPr>
          <w:p w14:paraId="6BCD2B36" w14:textId="77777777" w:rsidR="00D84069" w:rsidRPr="0022463B" w:rsidRDefault="00D84069" w:rsidP="00D84069">
            <w:pPr>
              <w:rPr>
                <w:lang w:val="en-US"/>
              </w:rPr>
            </w:pPr>
          </w:p>
        </w:tc>
        <w:tc>
          <w:tcPr>
            <w:tcW w:w="1417" w:type="dxa"/>
            <w:tcBorders>
              <w:top w:val="nil"/>
              <w:left w:val="single" w:sz="6" w:space="0" w:color="auto"/>
              <w:bottom w:val="nil"/>
              <w:right w:val="nil"/>
            </w:tcBorders>
          </w:tcPr>
          <w:p w14:paraId="38FFAD28" w14:textId="77777777" w:rsidR="00D84069" w:rsidRPr="0022463B" w:rsidRDefault="00D84069" w:rsidP="00D84069">
            <w:pPr>
              <w:rPr>
                <w:lang w:val="en-US"/>
              </w:rPr>
            </w:pPr>
          </w:p>
        </w:tc>
        <w:tc>
          <w:tcPr>
            <w:tcW w:w="1420" w:type="dxa"/>
            <w:tcBorders>
              <w:top w:val="nil"/>
              <w:left w:val="single" w:sz="6" w:space="0" w:color="auto"/>
              <w:bottom w:val="nil"/>
              <w:right w:val="single" w:sz="6" w:space="0" w:color="auto"/>
            </w:tcBorders>
          </w:tcPr>
          <w:p w14:paraId="43A298CB" w14:textId="77777777" w:rsidR="00D84069" w:rsidRPr="0022463B" w:rsidRDefault="00D84069" w:rsidP="00D84069">
            <w:pPr>
              <w:rPr>
                <w:lang w:val="en-US"/>
              </w:rPr>
            </w:pPr>
          </w:p>
        </w:tc>
      </w:tr>
      <w:tr w:rsidR="00D84069" w14:paraId="08592DCA"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2E4753" w14:textId="77777777" w:rsidR="00D84069" w:rsidRDefault="00D84069" w:rsidP="00D84069">
            <w:r>
              <w:t>4</w:t>
            </w:r>
          </w:p>
        </w:tc>
        <w:tc>
          <w:tcPr>
            <w:tcW w:w="1134" w:type="dxa"/>
            <w:tcBorders>
              <w:top w:val="single" w:sz="4" w:space="0" w:color="auto"/>
              <w:bottom w:val="single" w:sz="4" w:space="0" w:color="auto"/>
            </w:tcBorders>
            <w:vAlign w:val="center"/>
          </w:tcPr>
          <w:p w14:paraId="2E7327F3" w14:textId="77777777" w:rsidR="00D84069" w:rsidRDefault="00D84069" w:rsidP="00D84069">
            <w:pPr>
              <w:rPr>
                <w:lang w:val="en-US"/>
              </w:rPr>
            </w:pPr>
            <w:r>
              <w:rPr>
                <w:lang w:val="en-US"/>
              </w:rPr>
              <w:t>DA06B2</w:t>
            </w:r>
          </w:p>
          <w:p w14:paraId="12D0653B" w14:textId="77777777" w:rsidR="00D84069" w:rsidRDefault="00D84069" w:rsidP="00D84069"/>
        </w:tc>
        <w:tc>
          <w:tcPr>
            <w:tcW w:w="3544" w:type="dxa"/>
            <w:tcBorders>
              <w:top w:val="single" w:sz="4" w:space="0" w:color="auto"/>
              <w:bottom w:val="single" w:sz="4" w:space="0" w:color="auto"/>
            </w:tcBorders>
            <w:vAlign w:val="center"/>
          </w:tcPr>
          <w:p w14:paraId="5FC834A4" w14:textId="77777777" w:rsidR="00D84069" w:rsidRPr="0057566C" w:rsidRDefault="00D84069" w:rsidP="00D84069">
            <w:pPr>
              <w:rPr>
                <w:lang w:val="en-US"/>
              </w:rPr>
            </w:pPr>
            <w:r w:rsidRPr="0057566C">
              <w:rPr>
                <w:lang w:val="en-US"/>
              </w:rPr>
              <w:t>Strat de agregate naturale cilindrate, avind functia de rezistenta filtranta, izolatoare, aerisire, antigeliva si anticapilara, cu asternere mecanica, cu nisip (0,10 m)</w:t>
            </w:r>
          </w:p>
        </w:tc>
        <w:tc>
          <w:tcPr>
            <w:tcW w:w="1134" w:type="dxa"/>
            <w:tcBorders>
              <w:top w:val="single" w:sz="4" w:space="0" w:color="auto"/>
              <w:bottom w:val="single" w:sz="4" w:space="0" w:color="auto"/>
            </w:tcBorders>
            <w:vAlign w:val="center"/>
          </w:tcPr>
          <w:p w14:paraId="1E9857DD"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556F7C6C" w14:textId="77777777" w:rsidR="00D84069" w:rsidRDefault="00D84069" w:rsidP="00D84069">
            <w:pPr>
              <w:jc w:val="center"/>
            </w:pPr>
            <w:r>
              <w:t>36,40</w:t>
            </w:r>
          </w:p>
        </w:tc>
        <w:tc>
          <w:tcPr>
            <w:tcW w:w="1417" w:type="dxa"/>
            <w:tcBorders>
              <w:top w:val="single" w:sz="4" w:space="0" w:color="auto"/>
              <w:bottom w:val="single" w:sz="4" w:space="0" w:color="auto"/>
            </w:tcBorders>
            <w:vAlign w:val="center"/>
          </w:tcPr>
          <w:p w14:paraId="31050B7C" w14:textId="77777777" w:rsidR="00D84069" w:rsidRDefault="00D84069" w:rsidP="00D84069">
            <w:pPr>
              <w:jc w:val="center"/>
            </w:pPr>
          </w:p>
        </w:tc>
        <w:tc>
          <w:tcPr>
            <w:tcW w:w="1419" w:type="dxa"/>
            <w:tcBorders>
              <w:top w:val="single" w:sz="4" w:space="0" w:color="auto"/>
              <w:bottom w:val="single" w:sz="4" w:space="0" w:color="auto"/>
            </w:tcBorders>
            <w:vAlign w:val="center"/>
          </w:tcPr>
          <w:p w14:paraId="29965C21" w14:textId="77777777" w:rsidR="00D84069" w:rsidRDefault="00D84069" w:rsidP="00D84069">
            <w:pPr>
              <w:jc w:val="center"/>
            </w:pPr>
          </w:p>
        </w:tc>
      </w:tr>
      <w:tr w:rsidR="00D84069" w14:paraId="758726B9"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E6304" w14:textId="77777777" w:rsidR="00D84069" w:rsidRDefault="00D84069" w:rsidP="00D84069">
            <w:r>
              <w:t xml:space="preserve"> 5</w:t>
            </w:r>
          </w:p>
        </w:tc>
        <w:tc>
          <w:tcPr>
            <w:tcW w:w="1134" w:type="dxa"/>
            <w:tcBorders>
              <w:top w:val="single" w:sz="4" w:space="0" w:color="auto"/>
              <w:bottom w:val="single" w:sz="4" w:space="0" w:color="auto"/>
            </w:tcBorders>
            <w:vAlign w:val="center"/>
          </w:tcPr>
          <w:p w14:paraId="546978FA" w14:textId="77777777" w:rsidR="00D84069" w:rsidRDefault="00D84069" w:rsidP="00D84069">
            <w:pPr>
              <w:rPr>
                <w:lang w:val="en-US"/>
              </w:rPr>
            </w:pPr>
            <w:r>
              <w:rPr>
                <w:lang w:val="en-US"/>
              </w:rPr>
              <w:t>DA12B</w:t>
            </w:r>
          </w:p>
          <w:p w14:paraId="6D52F791" w14:textId="77777777" w:rsidR="00D84069" w:rsidRDefault="00D84069" w:rsidP="00D84069"/>
        </w:tc>
        <w:tc>
          <w:tcPr>
            <w:tcW w:w="3544" w:type="dxa"/>
            <w:tcBorders>
              <w:top w:val="single" w:sz="4" w:space="0" w:color="auto"/>
              <w:bottom w:val="single" w:sz="4" w:space="0" w:color="auto"/>
            </w:tcBorders>
            <w:vAlign w:val="center"/>
          </w:tcPr>
          <w:p w14:paraId="22F07355" w14:textId="77777777" w:rsidR="00D84069" w:rsidRPr="0057566C" w:rsidRDefault="00D84069" w:rsidP="00D84069">
            <w:pPr>
              <w:rPr>
                <w:lang w:val="en-US"/>
              </w:rPr>
            </w:pPr>
            <w:r w:rsidRPr="0057566C">
              <w:rPr>
                <w:lang w:val="en-US"/>
              </w:rPr>
              <w:t>Strat de fundatie sau reprofilare din pietris concasat, pentru drumuri, cu asternere mecanica, executat cu impanare fara innororire (h=0,15 m)</w:t>
            </w:r>
          </w:p>
        </w:tc>
        <w:tc>
          <w:tcPr>
            <w:tcW w:w="1134" w:type="dxa"/>
            <w:tcBorders>
              <w:top w:val="single" w:sz="4" w:space="0" w:color="auto"/>
              <w:bottom w:val="single" w:sz="4" w:space="0" w:color="auto"/>
            </w:tcBorders>
            <w:vAlign w:val="center"/>
          </w:tcPr>
          <w:p w14:paraId="7D854EE1"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7E30071E" w14:textId="77777777" w:rsidR="00D84069" w:rsidRDefault="00D84069" w:rsidP="00D84069">
            <w:pPr>
              <w:jc w:val="center"/>
            </w:pPr>
            <w:r>
              <w:t>54,60</w:t>
            </w:r>
          </w:p>
        </w:tc>
        <w:tc>
          <w:tcPr>
            <w:tcW w:w="1417" w:type="dxa"/>
            <w:tcBorders>
              <w:top w:val="single" w:sz="4" w:space="0" w:color="auto"/>
              <w:bottom w:val="single" w:sz="4" w:space="0" w:color="auto"/>
            </w:tcBorders>
            <w:vAlign w:val="center"/>
          </w:tcPr>
          <w:p w14:paraId="138E13FF" w14:textId="77777777" w:rsidR="00D84069" w:rsidRDefault="00D84069" w:rsidP="00D84069">
            <w:pPr>
              <w:jc w:val="center"/>
            </w:pPr>
          </w:p>
        </w:tc>
        <w:tc>
          <w:tcPr>
            <w:tcW w:w="1419" w:type="dxa"/>
            <w:tcBorders>
              <w:top w:val="single" w:sz="4" w:space="0" w:color="auto"/>
              <w:bottom w:val="single" w:sz="4" w:space="0" w:color="auto"/>
            </w:tcBorders>
            <w:vAlign w:val="center"/>
          </w:tcPr>
          <w:p w14:paraId="4CA1C81F" w14:textId="77777777" w:rsidR="00D84069" w:rsidRDefault="00D84069" w:rsidP="00D84069">
            <w:pPr>
              <w:jc w:val="center"/>
            </w:pPr>
          </w:p>
        </w:tc>
      </w:tr>
      <w:tr w:rsidR="00D84069" w14:paraId="33B68AEB"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582C3" w14:textId="77777777" w:rsidR="00D84069" w:rsidRDefault="00D84069" w:rsidP="00D84069">
            <w:r>
              <w:t xml:space="preserve"> 6</w:t>
            </w:r>
          </w:p>
        </w:tc>
        <w:tc>
          <w:tcPr>
            <w:tcW w:w="1134" w:type="dxa"/>
            <w:tcBorders>
              <w:top w:val="single" w:sz="4" w:space="0" w:color="auto"/>
              <w:bottom w:val="single" w:sz="4" w:space="0" w:color="auto"/>
            </w:tcBorders>
            <w:vAlign w:val="center"/>
          </w:tcPr>
          <w:p w14:paraId="6BD660E8" w14:textId="77777777" w:rsidR="00D84069" w:rsidRDefault="00D84069" w:rsidP="00D84069">
            <w:pPr>
              <w:rPr>
                <w:lang w:val="en-US"/>
              </w:rPr>
            </w:pPr>
            <w:r>
              <w:rPr>
                <w:lang w:val="en-US"/>
              </w:rPr>
              <w:t>DE17B</w:t>
            </w:r>
          </w:p>
          <w:p w14:paraId="1A509DF8" w14:textId="77777777" w:rsidR="00D84069" w:rsidRDefault="00D84069" w:rsidP="00D84069"/>
        </w:tc>
        <w:tc>
          <w:tcPr>
            <w:tcW w:w="3544" w:type="dxa"/>
            <w:tcBorders>
              <w:top w:val="single" w:sz="4" w:space="0" w:color="auto"/>
              <w:bottom w:val="single" w:sz="4" w:space="0" w:color="auto"/>
            </w:tcBorders>
            <w:vAlign w:val="center"/>
          </w:tcPr>
          <w:p w14:paraId="21C8E5F9" w14:textId="77777777" w:rsidR="00D84069" w:rsidRPr="0057566C" w:rsidRDefault="00D84069" w:rsidP="00D84069">
            <w:pPr>
              <w:rPr>
                <w:lang w:val="en-US"/>
              </w:rPr>
            </w:pPr>
            <w:r w:rsidRPr="0057566C">
              <w:rPr>
                <w:lang w:val="en-US"/>
              </w:rPr>
              <w:t xml:space="preserve">Pavaje executate din placi de trotuare din beton prefabricat -60 mm,  asezate pe un strat din amestec uscat de ciment si nisip, in proportie 1:3, rostuit cu </w:t>
            </w:r>
            <w:r w:rsidRPr="0057566C">
              <w:rPr>
                <w:lang w:val="en-US"/>
              </w:rPr>
              <w:lastRenderedPageBreak/>
              <w:t>amestec uscat de ciment si nisip, grosime strat de 10 cm</w:t>
            </w:r>
          </w:p>
        </w:tc>
        <w:tc>
          <w:tcPr>
            <w:tcW w:w="1134" w:type="dxa"/>
            <w:tcBorders>
              <w:top w:val="single" w:sz="4" w:space="0" w:color="auto"/>
              <w:bottom w:val="single" w:sz="4" w:space="0" w:color="auto"/>
            </w:tcBorders>
            <w:vAlign w:val="center"/>
          </w:tcPr>
          <w:p w14:paraId="332B41BF" w14:textId="77777777" w:rsidR="00D84069" w:rsidRDefault="00D84069" w:rsidP="00D84069">
            <w:pPr>
              <w:jc w:val="center"/>
            </w:pPr>
            <w:r>
              <w:lastRenderedPageBreak/>
              <w:t>m2</w:t>
            </w:r>
          </w:p>
        </w:tc>
        <w:tc>
          <w:tcPr>
            <w:tcW w:w="1134" w:type="dxa"/>
            <w:tcBorders>
              <w:top w:val="single" w:sz="4" w:space="0" w:color="auto"/>
              <w:bottom w:val="single" w:sz="4" w:space="0" w:color="auto"/>
            </w:tcBorders>
            <w:vAlign w:val="center"/>
          </w:tcPr>
          <w:p w14:paraId="1D861062" w14:textId="77777777" w:rsidR="00D84069" w:rsidRDefault="00D84069" w:rsidP="00D84069">
            <w:pPr>
              <w:jc w:val="center"/>
            </w:pPr>
            <w:r>
              <w:t>364,00</w:t>
            </w:r>
          </w:p>
        </w:tc>
        <w:tc>
          <w:tcPr>
            <w:tcW w:w="1417" w:type="dxa"/>
            <w:tcBorders>
              <w:top w:val="single" w:sz="4" w:space="0" w:color="auto"/>
              <w:bottom w:val="single" w:sz="4" w:space="0" w:color="auto"/>
            </w:tcBorders>
            <w:vAlign w:val="center"/>
          </w:tcPr>
          <w:p w14:paraId="3B2F4AD5" w14:textId="77777777" w:rsidR="00D84069" w:rsidRDefault="00D84069" w:rsidP="00D84069">
            <w:pPr>
              <w:jc w:val="center"/>
            </w:pPr>
          </w:p>
        </w:tc>
        <w:tc>
          <w:tcPr>
            <w:tcW w:w="1419" w:type="dxa"/>
            <w:tcBorders>
              <w:top w:val="single" w:sz="4" w:space="0" w:color="auto"/>
              <w:bottom w:val="single" w:sz="4" w:space="0" w:color="auto"/>
            </w:tcBorders>
            <w:vAlign w:val="center"/>
          </w:tcPr>
          <w:p w14:paraId="20568EF2" w14:textId="77777777" w:rsidR="00D84069" w:rsidRDefault="00D84069" w:rsidP="00D84069">
            <w:pPr>
              <w:jc w:val="center"/>
            </w:pPr>
          </w:p>
        </w:tc>
      </w:tr>
      <w:tr w:rsidR="00D84069" w14:paraId="4BD80F9D"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FC2B44" w14:textId="77777777" w:rsidR="00D84069" w:rsidRDefault="00D84069" w:rsidP="00D84069">
            <w:r>
              <w:t xml:space="preserve"> 7</w:t>
            </w:r>
          </w:p>
        </w:tc>
        <w:tc>
          <w:tcPr>
            <w:tcW w:w="1134" w:type="dxa"/>
            <w:tcBorders>
              <w:top w:val="single" w:sz="4" w:space="0" w:color="auto"/>
              <w:bottom w:val="single" w:sz="4" w:space="0" w:color="auto"/>
            </w:tcBorders>
            <w:vAlign w:val="center"/>
          </w:tcPr>
          <w:p w14:paraId="7114BDFF" w14:textId="77777777" w:rsidR="00D84069" w:rsidRDefault="00D84069" w:rsidP="00D84069">
            <w:pPr>
              <w:rPr>
                <w:lang w:val="en-US"/>
              </w:rPr>
            </w:pPr>
            <w:r>
              <w:rPr>
                <w:lang w:val="en-US"/>
              </w:rPr>
              <w:t>DE11A</w:t>
            </w:r>
          </w:p>
          <w:p w14:paraId="43C9C7DD" w14:textId="77777777" w:rsidR="00D84069" w:rsidRDefault="00D84069" w:rsidP="00D84069"/>
        </w:tc>
        <w:tc>
          <w:tcPr>
            <w:tcW w:w="3544" w:type="dxa"/>
            <w:tcBorders>
              <w:top w:val="single" w:sz="4" w:space="0" w:color="auto"/>
              <w:bottom w:val="single" w:sz="4" w:space="0" w:color="auto"/>
            </w:tcBorders>
            <w:vAlign w:val="center"/>
          </w:tcPr>
          <w:p w14:paraId="2F05363D" w14:textId="77777777" w:rsidR="00D84069" w:rsidRPr="0057566C" w:rsidRDefault="00D84069" w:rsidP="00D84069">
            <w:pPr>
              <w:rPr>
                <w:lang w:val="en-US"/>
              </w:rPr>
            </w:pPr>
            <w:r w:rsidRPr="0057566C">
              <w:rPr>
                <w:lang w:val="en-US"/>
              </w:rPr>
              <w:t xml:space="preserve">Borduri mici, prefabricate din beton cu sectiunea de 10x15 cm, pnetu incadrarea spatiilor verzi, trotuarelor, aleilor, etc., asezate pe o fundatie din beton, de 10x20 cm  </w:t>
            </w:r>
            <w:r w:rsidRPr="0057566C">
              <w:t>БР</w:t>
            </w:r>
            <w:r w:rsidRPr="0057566C">
              <w:rPr>
                <w:lang w:val="en-US"/>
              </w:rPr>
              <w:t xml:space="preserve"> 100.20.8</w:t>
            </w:r>
          </w:p>
        </w:tc>
        <w:tc>
          <w:tcPr>
            <w:tcW w:w="1134" w:type="dxa"/>
            <w:tcBorders>
              <w:top w:val="single" w:sz="4" w:space="0" w:color="auto"/>
              <w:bottom w:val="single" w:sz="4" w:space="0" w:color="auto"/>
            </w:tcBorders>
            <w:vAlign w:val="center"/>
          </w:tcPr>
          <w:p w14:paraId="75FE8A8A" w14:textId="77777777" w:rsidR="00D84069" w:rsidRDefault="00D84069" w:rsidP="00D84069">
            <w:pPr>
              <w:jc w:val="center"/>
            </w:pPr>
            <w:r>
              <w:t>m</w:t>
            </w:r>
          </w:p>
        </w:tc>
        <w:tc>
          <w:tcPr>
            <w:tcW w:w="1134" w:type="dxa"/>
            <w:tcBorders>
              <w:top w:val="single" w:sz="4" w:space="0" w:color="auto"/>
              <w:bottom w:val="single" w:sz="4" w:space="0" w:color="auto"/>
            </w:tcBorders>
            <w:vAlign w:val="center"/>
          </w:tcPr>
          <w:p w14:paraId="4115BBCE" w14:textId="77777777" w:rsidR="00D84069" w:rsidRDefault="00D84069" w:rsidP="00D84069">
            <w:pPr>
              <w:jc w:val="center"/>
            </w:pPr>
            <w:r>
              <w:t>212,00</w:t>
            </w:r>
          </w:p>
        </w:tc>
        <w:tc>
          <w:tcPr>
            <w:tcW w:w="1417" w:type="dxa"/>
            <w:tcBorders>
              <w:top w:val="single" w:sz="4" w:space="0" w:color="auto"/>
              <w:bottom w:val="single" w:sz="4" w:space="0" w:color="auto"/>
            </w:tcBorders>
            <w:vAlign w:val="center"/>
          </w:tcPr>
          <w:p w14:paraId="79D2A86C" w14:textId="77777777" w:rsidR="00D84069" w:rsidRDefault="00D84069" w:rsidP="00D84069">
            <w:pPr>
              <w:jc w:val="center"/>
            </w:pPr>
          </w:p>
        </w:tc>
        <w:tc>
          <w:tcPr>
            <w:tcW w:w="1419" w:type="dxa"/>
            <w:tcBorders>
              <w:top w:val="single" w:sz="4" w:space="0" w:color="auto"/>
              <w:bottom w:val="single" w:sz="4" w:space="0" w:color="auto"/>
            </w:tcBorders>
            <w:vAlign w:val="center"/>
          </w:tcPr>
          <w:p w14:paraId="2194283A" w14:textId="77777777" w:rsidR="00D84069" w:rsidRDefault="00D84069" w:rsidP="00D84069">
            <w:pPr>
              <w:jc w:val="center"/>
            </w:pPr>
          </w:p>
        </w:tc>
      </w:tr>
      <w:tr w:rsidR="00D84069" w:rsidRPr="0022463B" w14:paraId="0CA48E26" w14:textId="77777777" w:rsidTr="00D84069">
        <w:tc>
          <w:tcPr>
            <w:tcW w:w="709" w:type="dxa"/>
            <w:tcBorders>
              <w:top w:val="nil"/>
              <w:left w:val="single" w:sz="6" w:space="0" w:color="auto"/>
              <w:bottom w:val="nil"/>
              <w:right w:val="nil"/>
            </w:tcBorders>
          </w:tcPr>
          <w:p w14:paraId="3ADBCC02" w14:textId="77777777" w:rsidR="00D84069" w:rsidRDefault="00D84069" w:rsidP="00D84069">
            <w:pPr>
              <w:jc w:val="center"/>
            </w:pPr>
            <w:r>
              <w:t xml:space="preserve">   </w:t>
            </w:r>
          </w:p>
        </w:tc>
        <w:tc>
          <w:tcPr>
            <w:tcW w:w="1134" w:type="dxa"/>
            <w:tcBorders>
              <w:top w:val="nil"/>
              <w:left w:val="single" w:sz="6" w:space="0" w:color="auto"/>
              <w:bottom w:val="nil"/>
              <w:right w:val="nil"/>
            </w:tcBorders>
          </w:tcPr>
          <w:p w14:paraId="1D2E37A1" w14:textId="77777777" w:rsidR="00D84069" w:rsidRDefault="00D84069" w:rsidP="00D84069"/>
        </w:tc>
        <w:tc>
          <w:tcPr>
            <w:tcW w:w="3544" w:type="dxa"/>
            <w:tcBorders>
              <w:top w:val="nil"/>
              <w:left w:val="single" w:sz="6" w:space="0" w:color="auto"/>
              <w:bottom w:val="nil"/>
              <w:right w:val="nil"/>
            </w:tcBorders>
          </w:tcPr>
          <w:p w14:paraId="1118D93B" w14:textId="77777777" w:rsidR="00D84069" w:rsidRPr="0022463B" w:rsidRDefault="00D84069" w:rsidP="00D84069">
            <w:pPr>
              <w:rPr>
                <w:b/>
                <w:bCs/>
                <w:sz w:val="22"/>
                <w:szCs w:val="22"/>
                <w:lang w:val="en-US"/>
              </w:rPr>
            </w:pPr>
            <w:r>
              <w:rPr>
                <w:b/>
                <w:bCs/>
                <w:sz w:val="22"/>
                <w:szCs w:val="22"/>
                <w:lang w:val="en-US"/>
              </w:rPr>
              <w:t xml:space="preserve">Capitolul </w:t>
            </w:r>
            <w:r w:rsidRPr="0022463B">
              <w:rPr>
                <w:b/>
                <w:bCs/>
                <w:sz w:val="22"/>
                <w:szCs w:val="22"/>
                <w:lang w:val="en-US"/>
              </w:rPr>
              <w:t>2.2. Tip 3 (teren pentru copii, S=600 m2)</w:t>
            </w:r>
          </w:p>
        </w:tc>
        <w:tc>
          <w:tcPr>
            <w:tcW w:w="1134" w:type="dxa"/>
            <w:tcBorders>
              <w:top w:val="nil"/>
              <w:left w:val="single" w:sz="6" w:space="0" w:color="auto"/>
              <w:bottom w:val="nil"/>
              <w:right w:val="nil"/>
            </w:tcBorders>
          </w:tcPr>
          <w:p w14:paraId="015279B0" w14:textId="77777777" w:rsidR="00D84069" w:rsidRPr="0022463B" w:rsidRDefault="00D84069" w:rsidP="00D84069">
            <w:pPr>
              <w:rPr>
                <w:lang w:val="en-US"/>
              </w:rPr>
            </w:pPr>
          </w:p>
        </w:tc>
        <w:tc>
          <w:tcPr>
            <w:tcW w:w="1134" w:type="dxa"/>
            <w:tcBorders>
              <w:top w:val="nil"/>
              <w:left w:val="single" w:sz="6" w:space="0" w:color="auto"/>
              <w:bottom w:val="nil"/>
              <w:right w:val="nil"/>
            </w:tcBorders>
          </w:tcPr>
          <w:p w14:paraId="541312D4" w14:textId="77777777" w:rsidR="00D84069" w:rsidRPr="0022463B" w:rsidRDefault="00D84069" w:rsidP="00D84069">
            <w:pPr>
              <w:rPr>
                <w:lang w:val="en-US"/>
              </w:rPr>
            </w:pPr>
          </w:p>
        </w:tc>
        <w:tc>
          <w:tcPr>
            <w:tcW w:w="1417" w:type="dxa"/>
            <w:tcBorders>
              <w:top w:val="nil"/>
              <w:left w:val="single" w:sz="6" w:space="0" w:color="auto"/>
              <w:bottom w:val="nil"/>
              <w:right w:val="nil"/>
            </w:tcBorders>
          </w:tcPr>
          <w:p w14:paraId="7AC62A34" w14:textId="77777777" w:rsidR="00D84069" w:rsidRPr="0022463B" w:rsidRDefault="00D84069" w:rsidP="00D84069">
            <w:pPr>
              <w:rPr>
                <w:lang w:val="en-US"/>
              </w:rPr>
            </w:pPr>
          </w:p>
        </w:tc>
        <w:tc>
          <w:tcPr>
            <w:tcW w:w="1420" w:type="dxa"/>
            <w:tcBorders>
              <w:top w:val="nil"/>
              <w:left w:val="single" w:sz="6" w:space="0" w:color="auto"/>
              <w:bottom w:val="nil"/>
              <w:right w:val="single" w:sz="6" w:space="0" w:color="auto"/>
            </w:tcBorders>
          </w:tcPr>
          <w:p w14:paraId="1F4DF45E" w14:textId="77777777" w:rsidR="00D84069" w:rsidRPr="0022463B" w:rsidRDefault="00D84069" w:rsidP="00D84069">
            <w:pPr>
              <w:rPr>
                <w:lang w:val="en-US"/>
              </w:rPr>
            </w:pPr>
          </w:p>
        </w:tc>
      </w:tr>
      <w:tr w:rsidR="00D84069" w14:paraId="5AA0597F"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EDECAC" w14:textId="77777777" w:rsidR="00D84069" w:rsidRDefault="00D84069" w:rsidP="00D84069">
            <w:r>
              <w:t>8</w:t>
            </w:r>
          </w:p>
        </w:tc>
        <w:tc>
          <w:tcPr>
            <w:tcW w:w="1134" w:type="dxa"/>
            <w:tcBorders>
              <w:top w:val="single" w:sz="4" w:space="0" w:color="auto"/>
              <w:bottom w:val="single" w:sz="4" w:space="0" w:color="auto"/>
            </w:tcBorders>
            <w:vAlign w:val="center"/>
          </w:tcPr>
          <w:p w14:paraId="059D440D" w14:textId="77777777" w:rsidR="00D84069" w:rsidRDefault="00D84069" w:rsidP="00D84069">
            <w:pPr>
              <w:rPr>
                <w:lang w:val="en-US"/>
              </w:rPr>
            </w:pPr>
            <w:r>
              <w:rPr>
                <w:lang w:val="en-US"/>
              </w:rPr>
              <w:t>DA06B2</w:t>
            </w:r>
          </w:p>
          <w:p w14:paraId="7D4857B9" w14:textId="77777777" w:rsidR="00D84069" w:rsidRDefault="00D84069" w:rsidP="00D84069"/>
        </w:tc>
        <w:tc>
          <w:tcPr>
            <w:tcW w:w="3544" w:type="dxa"/>
            <w:tcBorders>
              <w:top w:val="single" w:sz="4" w:space="0" w:color="auto"/>
              <w:bottom w:val="single" w:sz="4" w:space="0" w:color="auto"/>
            </w:tcBorders>
            <w:vAlign w:val="center"/>
          </w:tcPr>
          <w:p w14:paraId="5B5A4C77" w14:textId="77777777" w:rsidR="00D84069" w:rsidRPr="0057566C" w:rsidRDefault="00D84069" w:rsidP="00D84069">
            <w:pPr>
              <w:rPr>
                <w:lang w:val="en-US"/>
              </w:rPr>
            </w:pPr>
            <w:r w:rsidRPr="0057566C">
              <w:rPr>
                <w:lang w:val="en-US"/>
              </w:rPr>
              <w:t>Strat de agregate naturale cilindrate, avind functia de rezistenta filtranta, izolatoare, aerisire, antigeliva si anticapilara, cu asternere mecanica, cu nisip cu granule medii (h=0,1 m)</w:t>
            </w:r>
          </w:p>
        </w:tc>
        <w:tc>
          <w:tcPr>
            <w:tcW w:w="1134" w:type="dxa"/>
            <w:tcBorders>
              <w:top w:val="single" w:sz="4" w:space="0" w:color="auto"/>
              <w:bottom w:val="single" w:sz="4" w:space="0" w:color="auto"/>
            </w:tcBorders>
            <w:vAlign w:val="center"/>
          </w:tcPr>
          <w:p w14:paraId="32345F9A"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1E445FC7" w14:textId="77777777" w:rsidR="00D84069" w:rsidRDefault="00D84069" w:rsidP="00D84069">
            <w:pPr>
              <w:jc w:val="center"/>
            </w:pPr>
            <w:r>
              <w:t>60,00</w:t>
            </w:r>
          </w:p>
        </w:tc>
        <w:tc>
          <w:tcPr>
            <w:tcW w:w="1417" w:type="dxa"/>
            <w:tcBorders>
              <w:top w:val="single" w:sz="4" w:space="0" w:color="auto"/>
              <w:bottom w:val="single" w:sz="4" w:space="0" w:color="auto"/>
            </w:tcBorders>
            <w:vAlign w:val="center"/>
          </w:tcPr>
          <w:p w14:paraId="401B1E0C" w14:textId="77777777" w:rsidR="00D84069" w:rsidRDefault="00D84069" w:rsidP="00D84069">
            <w:pPr>
              <w:jc w:val="center"/>
            </w:pPr>
          </w:p>
        </w:tc>
        <w:tc>
          <w:tcPr>
            <w:tcW w:w="1419" w:type="dxa"/>
            <w:tcBorders>
              <w:top w:val="single" w:sz="4" w:space="0" w:color="auto"/>
              <w:bottom w:val="single" w:sz="4" w:space="0" w:color="auto"/>
            </w:tcBorders>
            <w:vAlign w:val="center"/>
          </w:tcPr>
          <w:p w14:paraId="6B5C9A82" w14:textId="77777777" w:rsidR="00D84069" w:rsidRDefault="00D84069" w:rsidP="00D84069">
            <w:pPr>
              <w:jc w:val="center"/>
            </w:pPr>
          </w:p>
        </w:tc>
      </w:tr>
      <w:tr w:rsidR="00D84069" w14:paraId="4CEDD2ED"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96491C" w14:textId="77777777" w:rsidR="00D84069" w:rsidRDefault="00D84069" w:rsidP="00D84069">
            <w:r>
              <w:t xml:space="preserve"> 9</w:t>
            </w:r>
          </w:p>
        </w:tc>
        <w:tc>
          <w:tcPr>
            <w:tcW w:w="1134" w:type="dxa"/>
            <w:tcBorders>
              <w:top w:val="single" w:sz="4" w:space="0" w:color="auto"/>
              <w:bottom w:val="single" w:sz="4" w:space="0" w:color="auto"/>
            </w:tcBorders>
            <w:vAlign w:val="center"/>
          </w:tcPr>
          <w:p w14:paraId="247F8733" w14:textId="77777777" w:rsidR="00D84069" w:rsidRDefault="00D84069" w:rsidP="00D84069">
            <w:pPr>
              <w:rPr>
                <w:lang w:val="en-US"/>
              </w:rPr>
            </w:pPr>
            <w:r>
              <w:rPr>
                <w:lang w:val="en-US"/>
              </w:rPr>
              <w:t>DA12B</w:t>
            </w:r>
          </w:p>
          <w:p w14:paraId="4B7262B4" w14:textId="77777777" w:rsidR="00D84069" w:rsidRDefault="00D84069" w:rsidP="00D84069"/>
        </w:tc>
        <w:tc>
          <w:tcPr>
            <w:tcW w:w="3544" w:type="dxa"/>
            <w:tcBorders>
              <w:top w:val="single" w:sz="4" w:space="0" w:color="auto"/>
              <w:bottom w:val="single" w:sz="4" w:space="0" w:color="auto"/>
            </w:tcBorders>
            <w:vAlign w:val="center"/>
          </w:tcPr>
          <w:p w14:paraId="7E416F8D" w14:textId="77777777" w:rsidR="00D84069" w:rsidRPr="0057566C" w:rsidRDefault="00D84069" w:rsidP="00D84069">
            <w:pPr>
              <w:rPr>
                <w:lang w:val="en-US"/>
              </w:rPr>
            </w:pPr>
            <w:r w:rsidRPr="0057566C">
              <w:rPr>
                <w:lang w:val="en-US"/>
              </w:rPr>
              <w:t>Strat de fundatie sau reprofilare din pietris concasat, pentru drumuri, cu asternere mecanica, executat cu impanare fara innororire (h=0,1 m)</w:t>
            </w:r>
          </w:p>
        </w:tc>
        <w:tc>
          <w:tcPr>
            <w:tcW w:w="1134" w:type="dxa"/>
            <w:tcBorders>
              <w:top w:val="single" w:sz="4" w:space="0" w:color="auto"/>
              <w:bottom w:val="single" w:sz="4" w:space="0" w:color="auto"/>
            </w:tcBorders>
            <w:vAlign w:val="center"/>
          </w:tcPr>
          <w:p w14:paraId="2F615E19"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4563B1E2" w14:textId="77777777" w:rsidR="00D84069" w:rsidRDefault="00D84069" w:rsidP="00D84069">
            <w:pPr>
              <w:jc w:val="center"/>
            </w:pPr>
            <w:r>
              <w:t>60,00</w:t>
            </w:r>
          </w:p>
        </w:tc>
        <w:tc>
          <w:tcPr>
            <w:tcW w:w="1417" w:type="dxa"/>
            <w:tcBorders>
              <w:top w:val="single" w:sz="4" w:space="0" w:color="auto"/>
              <w:bottom w:val="single" w:sz="4" w:space="0" w:color="auto"/>
            </w:tcBorders>
            <w:vAlign w:val="center"/>
          </w:tcPr>
          <w:p w14:paraId="1CAC0BE9" w14:textId="77777777" w:rsidR="00D84069" w:rsidRDefault="00D84069" w:rsidP="00D84069">
            <w:pPr>
              <w:jc w:val="center"/>
            </w:pPr>
          </w:p>
        </w:tc>
        <w:tc>
          <w:tcPr>
            <w:tcW w:w="1419" w:type="dxa"/>
            <w:tcBorders>
              <w:top w:val="single" w:sz="4" w:space="0" w:color="auto"/>
              <w:bottom w:val="single" w:sz="4" w:space="0" w:color="auto"/>
            </w:tcBorders>
            <w:vAlign w:val="center"/>
          </w:tcPr>
          <w:p w14:paraId="0F51B733" w14:textId="77777777" w:rsidR="00D84069" w:rsidRDefault="00D84069" w:rsidP="00D84069">
            <w:pPr>
              <w:jc w:val="center"/>
            </w:pPr>
          </w:p>
        </w:tc>
      </w:tr>
      <w:tr w:rsidR="00D84069" w14:paraId="5A7627D6"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1BF2A" w14:textId="77777777" w:rsidR="00D84069" w:rsidRDefault="00D84069" w:rsidP="00D84069">
            <w:r>
              <w:t xml:space="preserve"> 10</w:t>
            </w:r>
          </w:p>
        </w:tc>
        <w:tc>
          <w:tcPr>
            <w:tcW w:w="1134" w:type="dxa"/>
            <w:tcBorders>
              <w:top w:val="single" w:sz="4" w:space="0" w:color="auto"/>
              <w:bottom w:val="single" w:sz="4" w:space="0" w:color="auto"/>
            </w:tcBorders>
            <w:vAlign w:val="center"/>
          </w:tcPr>
          <w:p w14:paraId="55CF8BC4" w14:textId="77777777" w:rsidR="00D84069" w:rsidRDefault="00D84069" w:rsidP="00D84069">
            <w:pPr>
              <w:rPr>
                <w:lang w:val="en-US"/>
              </w:rPr>
            </w:pPr>
            <w:r>
              <w:rPr>
                <w:lang w:val="en-US"/>
              </w:rPr>
              <w:t>TsC54C</w:t>
            </w:r>
          </w:p>
          <w:p w14:paraId="1631D26B" w14:textId="77777777" w:rsidR="00D84069" w:rsidRDefault="00D84069" w:rsidP="00D84069"/>
        </w:tc>
        <w:tc>
          <w:tcPr>
            <w:tcW w:w="3544" w:type="dxa"/>
            <w:tcBorders>
              <w:top w:val="single" w:sz="4" w:space="0" w:color="auto"/>
              <w:bottom w:val="single" w:sz="4" w:space="0" w:color="auto"/>
            </w:tcBorders>
            <w:vAlign w:val="center"/>
          </w:tcPr>
          <w:p w14:paraId="10622226" w14:textId="77777777" w:rsidR="00D84069" w:rsidRPr="0057566C" w:rsidRDefault="00D84069" w:rsidP="00D84069">
            <w:pPr>
              <w:rPr>
                <w:lang w:val="en-US"/>
              </w:rPr>
            </w:pPr>
            <w:r w:rsidRPr="0057566C">
              <w:rPr>
                <w:lang w:val="en-US"/>
              </w:rPr>
              <w:t>Gravii cu nisip  (h=0,1 m)</w:t>
            </w:r>
          </w:p>
        </w:tc>
        <w:tc>
          <w:tcPr>
            <w:tcW w:w="1134" w:type="dxa"/>
            <w:tcBorders>
              <w:top w:val="single" w:sz="4" w:space="0" w:color="auto"/>
              <w:bottom w:val="single" w:sz="4" w:space="0" w:color="auto"/>
            </w:tcBorders>
            <w:vAlign w:val="center"/>
          </w:tcPr>
          <w:p w14:paraId="1FC4C607"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5AEDB330" w14:textId="77777777" w:rsidR="00D84069" w:rsidRDefault="00D84069" w:rsidP="00D84069">
            <w:pPr>
              <w:jc w:val="center"/>
            </w:pPr>
            <w:r>
              <w:t>60,00</w:t>
            </w:r>
          </w:p>
        </w:tc>
        <w:tc>
          <w:tcPr>
            <w:tcW w:w="1417" w:type="dxa"/>
            <w:tcBorders>
              <w:top w:val="single" w:sz="4" w:space="0" w:color="auto"/>
              <w:bottom w:val="single" w:sz="4" w:space="0" w:color="auto"/>
            </w:tcBorders>
            <w:vAlign w:val="center"/>
          </w:tcPr>
          <w:p w14:paraId="6C001E90" w14:textId="77777777" w:rsidR="00D84069" w:rsidRDefault="00D84069" w:rsidP="00D84069">
            <w:pPr>
              <w:jc w:val="center"/>
            </w:pPr>
          </w:p>
        </w:tc>
        <w:tc>
          <w:tcPr>
            <w:tcW w:w="1419" w:type="dxa"/>
            <w:tcBorders>
              <w:top w:val="single" w:sz="4" w:space="0" w:color="auto"/>
              <w:bottom w:val="single" w:sz="4" w:space="0" w:color="auto"/>
            </w:tcBorders>
            <w:vAlign w:val="center"/>
          </w:tcPr>
          <w:p w14:paraId="5BA16A41" w14:textId="77777777" w:rsidR="00D84069" w:rsidRDefault="00D84069" w:rsidP="00D84069">
            <w:pPr>
              <w:jc w:val="center"/>
            </w:pPr>
          </w:p>
        </w:tc>
      </w:tr>
      <w:tr w:rsidR="00D84069" w:rsidRPr="0022463B" w14:paraId="439C8CD8" w14:textId="77777777" w:rsidTr="00D84069">
        <w:tc>
          <w:tcPr>
            <w:tcW w:w="709" w:type="dxa"/>
            <w:tcBorders>
              <w:top w:val="nil"/>
              <w:left w:val="single" w:sz="6" w:space="0" w:color="auto"/>
              <w:bottom w:val="nil"/>
              <w:right w:val="nil"/>
            </w:tcBorders>
          </w:tcPr>
          <w:p w14:paraId="01E32FFC" w14:textId="77777777" w:rsidR="00D84069" w:rsidRDefault="00D84069" w:rsidP="00D84069">
            <w:pPr>
              <w:jc w:val="center"/>
            </w:pPr>
            <w:r>
              <w:t xml:space="preserve">   </w:t>
            </w:r>
          </w:p>
        </w:tc>
        <w:tc>
          <w:tcPr>
            <w:tcW w:w="1134" w:type="dxa"/>
            <w:tcBorders>
              <w:top w:val="nil"/>
              <w:left w:val="single" w:sz="6" w:space="0" w:color="auto"/>
              <w:bottom w:val="nil"/>
              <w:right w:val="nil"/>
            </w:tcBorders>
          </w:tcPr>
          <w:p w14:paraId="03B497F7" w14:textId="77777777" w:rsidR="00D84069" w:rsidRDefault="00D84069" w:rsidP="00D84069"/>
        </w:tc>
        <w:tc>
          <w:tcPr>
            <w:tcW w:w="3544" w:type="dxa"/>
            <w:tcBorders>
              <w:top w:val="nil"/>
              <w:left w:val="single" w:sz="6" w:space="0" w:color="auto"/>
              <w:bottom w:val="nil"/>
              <w:right w:val="nil"/>
            </w:tcBorders>
          </w:tcPr>
          <w:p w14:paraId="423681CD" w14:textId="77777777" w:rsidR="00D84069" w:rsidRPr="0022463B" w:rsidRDefault="00D84069" w:rsidP="00D84069">
            <w:pPr>
              <w:rPr>
                <w:b/>
                <w:bCs/>
                <w:sz w:val="22"/>
                <w:szCs w:val="22"/>
                <w:lang w:val="en-US"/>
              </w:rPr>
            </w:pPr>
            <w:r>
              <w:rPr>
                <w:b/>
                <w:bCs/>
                <w:sz w:val="22"/>
                <w:szCs w:val="22"/>
                <w:lang w:val="en-US"/>
              </w:rPr>
              <w:t xml:space="preserve">Capitolul </w:t>
            </w:r>
            <w:r w:rsidRPr="0022463B">
              <w:rPr>
                <w:b/>
                <w:bCs/>
                <w:sz w:val="22"/>
                <w:szCs w:val="22"/>
                <w:lang w:val="en-US"/>
              </w:rPr>
              <w:t>2.3. Placi din beton ''ECO -2''  (S=345 m2)</w:t>
            </w:r>
          </w:p>
        </w:tc>
        <w:tc>
          <w:tcPr>
            <w:tcW w:w="1134" w:type="dxa"/>
            <w:tcBorders>
              <w:top w:val="nil"/>
              <w:left w:val="single" w:sz="6" w:space="0" w:color="auto"/>
              <w:bottom w:val="nil"/>
              <w:right w:val="nil"/>
            </w:tcBorders>
          </w:tcPr>
          <w:p w14:paraId="401E603E" w14:textId="77777777" w:rsidR="00D84069" w:rsidRPr="0022463B" w:rsidRDefault="00D84069" w:rsidP="00D84069">
            <w:pPr>
              <w:rPr>
                <w:lang w:val="en-US"/>
              </w:rPr>
            </w:pPr>
          </w:p>
        </w:tc>
        <w:tc>
          <w:tcPr>
            <w:tcW w:w="1134" w:type="dxa"/>
            <w:tcBorders>
              <w:top w:val="nil"/>
              <w:left w:val="single" w:sz="6" w:space="0" w:color="auto"/>
              <w:bottom w:val="nil"/>
              <w:right w:val="nil"/>
            </w:tcBorders>
          </w:tcPr>
          <w:p w14:paraId="685EFFB7" w14:textId="77777777" w:rsidR="00D84069" w:rsidRPr="0022463B" w:rsidRDefault="00D84069" w:rsidP="00D84069">
            <w:pPr>
              <w:rPr>
                <w:lang w:val="en-US"/>
              </w:rPr>
            </w:pPr>
          </w:p>
        </w:tc>
        <w:tc>
          <w:tcPr>
            <w:tcW w:w="1417" w:type="dxa"/>
            <w:tcBorders>
              <w:top w:val="nil"/>
              <w:left w:val="single" w:sz="6" w:space="0" w:color="auto"/>
              <w:bottom w:val="nil"/>
              <w:right w:val="nil"/>
            </w:tcBorders>
          </w:tcPr>
          <w:p w14:paraId="1F84FD7A" w14:textId="77777777" w:rsidR="00D84069" w:rsidRPr="0022463B" w:rsidRDefault="00D84069" w:rsidP="00D84069">
            <w:pPr>
              <w:rPr>
                <w:lang w:val="en-US"/>
              </w:rPr>
            </w:pPr>
          </w:p>
        </w:tc>
        <w:tc>
          <w:tcPr>
            <w:tcW w:w="1420" w:type="dxa"/>
            <w:tcBorders>
              <w:top w:val="nil"/>
              <w:left w:val="single" w:sz="6" w:space="0" w:color="auto"/>
              <w:bottom w:val="nil"/>
              <w:right w:val="single" w:sz="6" w:space="0" w:color="auto"/>
            </w:tcBorders>
          </w:tcPr>
          <w:p w14:paraId="4BFCFDAC" w14:textId="77777777" w:rsidR="00D84069" w:rsidRPr="0022463B" w:rsidRDefault="00D84069" w:rsidP="00D84069">
            <w:pPr>
              <w:rPr>
                <w:lang w:val="en-US"/>
              </w:rPr>
            </w:pPr>
          </w:p>
        </w:tc>
      </w:tr>
      <w:tr w:rsidR="00D84069" w14:paraId="184234B3"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D420BE" w14:textId="77777777" w:rsidR="00D84069" w:rsidRDefault="00D84069" w:rsidP="00D84069">
            <w:r>
              <w:t>11</w:t>
            </w:r>
          </w:p>
        </w:tc>
        <w:tc>
          <w:tcPr>
            <w:tcW w:w="1134" w:type="dxa"/>
            <w:tcBorders>
              <w:top w:val="single" w:sz="4" w:space="0" w:color="auto"/>
              <w:bottom w:val="single" w:sz="4" w:space="0" w:color="auto"/>
            </w:tcBorders>
            <w:vAlign w:val="center"/>
          </w:tcPr>
          <w:p w14:paraId="4FF916E7" w14:textId="77777777" w:rsidR="00D84069" w:rsidRDefault="00D84069" w:rsidP="00D84069">
            <w:pPr>
              <w:rPr>
                <w:lang w:val="en-US"/>
              </w:rPr>
            </w:pPr>
            <w:r>
              <w:rPr>
                <w:lang w:val="en-US"/>
              </w:rPr>
              <w:t>TsC19B1</w:t>
            </w:r>
          </w:p>
          <w:p w14:paraId="21F07BC1" w14:textId="77777777" w:rsidR="00D84069" w:rsidRDefault="00D84069" w:rsidP="00D84069"/>
        </w:tc>
        <w:tc>
          <w:tcPr>
            <w:tcW w:w="3544" w:type="dxa"/>
            <w:tcBorders>
              <w:top w:val="single" w:sz="4" w:space="0" w:color="auto"/>
              <w:bottom w:val="single" w:sz="4" w:space="0" w:color="auto"/>
            </w:tcBorders>
            <w:vAlign w:val="center"/>
          </w:tcPr>
          <w:p w14:paraId="21C85ACE" w14:textId="77777777" w:rsidR="00D84069" w:rsidRPr="0057566C" w:rsidRDefault="00D84069" w:rsidP="00D84069">
            <w:r w:rsidRPr="0057566C">
              <w:rPr>
                <w:lang w:val="en-US"/>
              </w:rPr>
              <w:t xml:space="preserve">Sapatura mecanica cu buldozer pe tractor pe senile de 81-180 CP, inclusiv impingerea pamintului pina la 10 m, in teren catg. </w:t>
            </w:r>
            <w:r w:rsidRPr="0057566C">
              <w:t>II(0.35m)</w:t>
            </w:r>
          </w:p>
        </w:tc>
        <w:tc>
          <w:tcPr>
            <w:tcW w:w="1134" w:type="dxa"/>
            <w:tcBorders>
              <w:top w:val="single" w:sz="4" w:space="0" w:color="auto"/>
              <w:bottom w:val="single" w:sz="4" w:space="0" w:color="auto"/>
            </w:tcBorders>
            <w:vAlign w:val="center"/>
          </w:tcPr>
          <w:p w14:paraId="1E505373" w14:textId="77777777" w:rsidR="00D84069" w:rsidRDefault="00D84069" w:rsidP="00D84069">
            <w:pPr>
              <w:jc w:val="center"/>
            </w:pPr>
            <w:r>
              <w:t>100 m3</w:t>
            </w:r>
          </w:p>
        </w:tc>
        <w:tc>
          <w:tcPr>
            <w:tcW w:w="1134" w:type="dxa"/>
            <w:tcBorders>
              <w:top w:val="single" w:sz="4" w:space="0" w:color="auto"/>
              <w:bottom w:val="single" w:sz="4" w:space="0" w:color="auto"/>
            </w:tcBorders>
            <w:vAlign w:val="center"/>
          </w:tcPr>
          <w:p w14:paraId="0A9E289D" w14:textId="77777777" w:rsidR="00D84069" w:rsidRDefault="00D84069" w:rsidP="00D84069">
            <w:pPr>
              <w:jc w:val="center"/>
            </w:pPr>
            <w:r>
              <w:t>1,21</w:t>
            </w:r>
          </w:p>
        </w:tc>
        <w:tc>
          <w:tcPr>
            <w:tcW w:w="1417" w:type="dxa"/>
            <w:tcBorders>
              <w:top w:val="single" w:sz="4" w:space="0" w:color="auto"/>
              <w:bottom w:val="single" w:sz="4" w:space="0" w:color="auto"/>
            </w:tcBorders>
            <w:vAlign w:val="center"/>
          </w:tcPr>
          <w:p w14:paraId="7088CD99" w14:textId="77777777" w:rsidR="00D84069" w:rsidRDefault="00D84069" w:rsidP="00D84069">
            <w:pPr>
              <w:jc w:val="center"/>
            </w:pPr>
          </w:p>
        </w:tc>
        <w:tc>
          <w:tcPr>
            <w:tcW w:w="1419" w:type="dxa"/>
            <w:tcBorders>
              <w:top w:val="single" w:sz="4" w:space="0" w:color="auto"/>
              <w:bottom w:val="single" w:sz="4" w:space="0" w:color="auto"/>
            </w:tcBorders>
            <w:vAlign w:val="center"/>
          </w:tcPr>
          <w:p w14:paraId="4B445A1F" w14:textId="77777777" w:rsidR="00D84069" w:rsidRDefault="00D84069" w:rsidP="00D84069">
            <w:pPr>
              <w:jc w:val="center"/>
            </w:pPr>
          </w:p>
        </w:tc>
      </w:tr>
      <w:tr w:rsidR="00D84069" w14:paraId="3B4B1F7D"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C7DE9" w14:textId="77777777" w:rsidR="00D84069" w:rsidRDefault="00D84069" w:rsidP="00D84069">
            <w:r>
              <w:t xml:space="preserve"> 12</w:t>
            </w:r>
          </w:p>
        </w:tc>
        <w:tc>
          <w:tcPr>
            <w:tcW w:w="1134" w:type="dxa"/>
            <w:tcBorders>
              <w:top w:val="single" w:sz="4" w:space="0" w:color="auto"/>
              <w:bottom w:val="single" w:sz="4" w:space="0" w:color="auto"/>
            </w:tcBorders>
            <w:vAlign w:val="center"/>
          </w:tcPr>
          <w:p w14:paraId="11A7270B" w14:textId="77777777" w:rsidR="00D84069" w:rsidRDefault="00D84069" w:rsidP="00D84069">
            <w:pPr>
              <w:rPr>
                <w:lang w:val="en-US"/>
              </w:rPr>
            </w:pPr>
            <w:r>
              <w:rPr>
                <w:lang w:val="en-US"/>
              </w:rPr>
              <w:t>TsC03F1</w:t>
            </w:r>
          </w:p>
          <w:p w14:paraId="54918AD7" w14:textId="77777777" w:rsidR="00D84069" w:rsidRDefault="00D84069" w:rsidP="00D84069"/>
        </w:tc>
        <w:tc>
          <w:tcPr>
            <w:tcW w:w="3544" w:type="dxa"/>
            <w:tcBorders>
              <w:top w:val="single" w:sz="4" w:space="0" w:color="auto"/>
              <w:bottom w:val="single" w:sz="4" w:space="0" w:color="auto"/>
            </w:tcBorders>
            <w:vAlign w:val="center"/>
          </w:tcPr>
          <w:p w14:paraId="6E883CA2" w14:textId="77777777" w:rsidR="00D84069" w:rsidRPr="0057566C" w:rsidRDefault="00D84069" w:rsidP="00D84069">
            <w:r w:rsidRPr="0057566C">
              <w:rPr>
                <w:lang w:val="en-US"/>
              </w:rPr>
              <w:t xml:space="preserve">Sapatura mecanica cu excavatorul de 0,40-0,70 mc, cu motor cu ardere interna si comanda hidraulica, in pamint cu umiditate naturala, descarcare in autovehicule teren catg. </w:t>
            </w:r>
            <w:r w:rsidRPr="0057566C">
              <w:t>II (incarcarea )</w:t>
            </w:r>
          </w:p>
        </w:tc>
        <w:tc>
          <w:tcPr>
            <w:tcW w:w="1134" w:type="dxa"/>
            <w:tcBorders>
              <w:top w:val="single" w:sz="4" w:space="0" w:color="auto"/>
              <w:bottom w:val="single" w:sz="4" w:space="0" w:color="auto"/>
            </w:tcBorders>
            <w:vAlign w:val="center"/>
          </w:tcPr>
          <w:p w14:paraId="7B8B0D95" w14:textId="77777777" w:rsidR="00D84069" w:rsidRDefault="00D84069" w:rsidP="00D84069">
            <w:pPr>
              <w:jc w:val="center"/>
            </w:pPr>
            <w:r>
              <w:t>100 m3</w:t>
            </w:r>
          </w:p>
        </w:tc>
        <w:tc>
          <w:tcPr>
            <w:tcW w:w="1134" w:type="dxa"/>
            <w:tcBorders>
              <w:top w:val="single" w:sz="4" w:space="0" w:color="auto"/>
              <w:bottom w:val="single" w:sz="4" w:space="0" w:color="auto"/>
            </w:tcBorders>
            <w:vAlign w:val="center"/>
          </w:tcPr>
          <w:p w14:paraId="2094FB5A" w14:textId="77777777" w:rsidR="00D84069" w:rsidRDefault="00D84069" w:rsidP="00D84069">
            <w:pPr>
              <w:jc w:val="center"/>
            </w:pPr>
            <w:r>
              <w:t>1,21</w:t>
            </w:r>
          </w:p>
        </w:tc>
        <w:tc>
          <w:tcPr>
            <w:tcW w:w="1417" w:type="dxa"/>
            <w:tcBorders>
              <w:top w:val="single" w:sz="4" w:space="0" w:color="auto"/>
              <w:bottom w:val="single" w:sz="4" w:space="0" w:color="auto"/>
            </w:tcBorders>
            <w:vAlign w:val="center"/>
          </w:tcPr>
          <w:p w14:paraId="0E7B66AB" w14:textId="77777777" w:rsidR="00D84069" w:rsidRDefault="00D84069" w:rsidP="00D84069">
            <w:pPr>
              <w:jc w:val="center"/>
            </w:pPr>
          </w:p>
        </w:tc>
        <w:tc>
          <w:tcPr>
            <w:tcW w:w="1419" w:type="dxa"/>
            <w:tcBorders>
              <w:top w:val="single" w:sz="4" w:space="0" w:color="auto"/>
              <w:bottom w:val="single" w:sz="4" w:space="0" w:color="auto"/>
            </w:tcBorders>
            <w:vAlign w:val="center"/>
          </w:tcPr>
          <w:p w14:paraId="2F1E5FBA" w14:textId="77777777" w:rsidR="00D84069" w:rsidRDefault="00D84069" w:rsidP="00D84069">
            <w:pPr>
              <w:jc w:val="center"/>
            </w:pPr>
          </w:p>
        </w:tc>
      </w:tr>
      <w:tr w:rsidR="00D84069" w14:paraId="79160AAF"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3CBBC" w14:textId="77777777" w:rsidR="00D84069" w:rsidRDefault="00D84069" w:rsidP="00D84069">
            <w:r>
              <w:t xml:space="preserve"> 13</w:t>
            </w:r>
          </w:p>
        </w:tc>
        <w:tc>
          <w:tcPr>
            <w:tcW w:w="1134" w:type="dxa"/>
            <w:tcBorders>
              <w:top w:val="single" w:sz="4" w:space="0" w:color="auto"/>
              <w:bottom w:val="single" w:sz="4" w:space="0" w:color="auto"/>
            </w:tcBorders>
            <w:vAlign w:val="center"/>
          </w:tcPr>
          <w:p w14:paraId="48ABD685" w14:textId="77777777" w:rsidR="00D84069" w:rsidRDefault="00D84069" w:rsidP="00D84069">
            <w:pPr>
              <w:rPr>
                <w:lang w:val="en-US"/>
              </w:rPr>
            </w:pPr>
            <w:r>
              <w:rPr>
                <w:lang w:val="en-US"/>
              </w:rPr>
              <w:t>TsI50A10</w:t>
            </w:r>
          </w:p>
          <w:p w14:paraId="03518363" w14:textId="77777777" w:rsidR="00D84069" w:rsidRDefault="00D84069" w:rsidP="00D84069"/>
        </w:tc>
        <w:tc>
          <w:tcPr>
            <w:tcW w:w="3544" w:type="dxa"/>
            <w:tcBorders>
              <w:top w:val="single" w:sz="4" w:space="0" w:color="auto"/>
              <w:bottom w:val="single" w:sz="4" w:space="0" w:color="auto"/>
            </w:tcBorders>
            <w:vAlign w:val="center"/>
          </w:tcPr>
          <w:p w14:paraId="692A22FC" w14:textId="77777777" w:rsidR="00D84069" w:rsidRPr="0057566C" w:rsidRDefault="00D84069" w:rsidP="00D84069">
            <w:pPr>
              <w:rPr>
                <w:lang w:val="en-US"/>
              </w:rPr>
            </w:pPr>
            <w:r w:rsidRPr="0057566C">
              <w:rPr>
                <w:lang w:val="en-US"/>
              </w:rPr>
              <w:t>Transportarea pamintului cu autobasculanta de 5 t la distanta de 10 km</w:t>
            </w:r>
          </w:p>
        </w:tc>
        <w:tc>
          <w:tcPr>
            <w:tcW w:w="1134" w:type="dxa"/>
            <w:tcBorders>
              <w:top w:val="single" w:sz="4" w:space="0" w:color="auto"/>
              <w:bottom w:val="single" w:sz="4" w:space="0" w:color="auto"/>
            </w:tcBorders>
            <w:vAlign w:val="center"/>
          </w:tcPr>
          <w:p w14:paraId="108D1C55" w14:textId="77777777" w:rsidR="00D84069" w:rsidRDefault="00D84069" w:rsidP="00D84069">
            <w:pPr>
              <w:jc w:val="center"/>
            </w:pPr>
            <w:r>
              <w:t>t</w:t>
            </w:r>
          </w:p>
        </w:tc>
        <w:tc>
          <w:tcPr>
            <w:tcW w:w="1134" w:type="dxa"/>
            <w:tcBorders>
              <w:top w:val="single" w:sz="4" w:space="0" w:color="auto"/>
              <w:bottom w:val="single" w:sz="4" w:space="0" w:color="auto"/>
            </w:tcBorders>
            <w:vAlign w:val="center"/>
          </w:tcPr>
          <w:p w14:paraId="108499E3" w14:textId="77777777" w:rsidR="00D84069" w:rsidRDefault="00D84069" w:rsidP="00D84069">
            <w:pPr>
              <w:jc w:val="center"/>
            </w:pPr>
            <w:r>
              <w:t>205,70</w:t>
            </w:r>
          </w:p>
        </w:tc>
        <w:tc>
          <w:tcPr>
            <w:tcW w:w="1417" w:type="dxa"/>
            <w:tcBorders>
              <w:top w:val="single" w:sz="4" w:space="0" w:color="auto"/>
              <w:bottom w:val="single" w:sz="4" w:space="0" w:color="auto"/>
            </w:tcBorders>
            <w:vAlign w:val="center"/>
          </w:tcPr>
          <w:p w14:paraId="4A1044FF" w14:textId="77777777" w:rsidR="00D84069" w:rsidRDefault="00D84069" w:rsidP="00D84069">
            <w:pPr>
              <w:jc w:val="center"/>
            </w:pPr>
          </w:p>
        </w:tc>
        <w:tc>
          <w:tcPr>
            <w:tcW w:w="1419" w:type="dxa"/>
            <w:tcBorders>
              <w:top w:val="single" w:sz="4" w:space="0" w:color="auto"/>
              <w:bottom w:val="single" w:sz="4" w:space="0" w:color="auto"/>
            </w:tcBorders>
            <w:vAlign w:val="center"/>
          </w:tcPr>
          <w:p w14:paraId="6D33D8EE" w14:textId="77777777" w:rsidR="00D84069" w:rsidRDefault="00D84069" w:rsidP="00D84069">
            <w:pPr>
              <w:jc w:val="center"/>
            </w:pPr>
          </w:p>
        </w:tc>
      </w:tr>
      <w:tr w:rsidR="00D84069" w14:paraId="4843962A"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A4CEE3" w14:textId="77777777" w:rsidR="00D84069" w:rsidRDefault="00D84069" w:rsidP="00D84069">
            <w:r>
              <w:t xml:space="preserve"> 14</w:t>
            </w:r>
          </w:p>
        </w:tc>
        <w:tc>
          <w:tcPr>
            <w:tcW w:w="1134" w:type="dxa"/>
            <w:tcBorders>
              <w:top w:val="single" w:sz="4" w:space="0" w:color="auto"/>
              <w:bottom w:val="single" w:sz="4" w:space="0" w:color="auto"/>
            </w:tcBorders>
            <w:vAlign w:val="center"/>
          </w:tcPr>
          <w:p w14:paraId="16A1C949" w14:textId="77777777" w:rsidR="00D84069" w:rsidRDefault="00D84069" w:rsidP="00D84069">
            <w:pPr>
              <w:rPr>
                <w:lang w:val="en-US"/>
              </w:rPr>
            </w:pPr>
            <w:r>
              <w:rPr>
                <w:lang w:val="en-US"/>
              </w:rPr>
              <w:t>TsC51A</w:t>
            </w:r>
          </w:p>
          <w:p w14:paraId="57B3C1CC" w14:textId="77777777" w:rsidR="00D84069" w:rsidRDefault="00D84069" w:rsidP="00D84069"/>
        </w:tc>
        <w:tc>
          <w:tcPr>
            <w:tcW w:w="3544" w:type="dxa"/>
            <w:tcBorders>
              <w:top w:val="single" w:sz="4" w:space="0" w:color="auto"/>
              <w:bottom w:val="single" w:sz="4" w:space="0" w:color="auto"/>
            </w:tcBorders>
            <w:vAlign w:val="center"/>
          </w:tcPr>
          <w:p w14:paraId="261E8581" w14:textId="77777777" w:rsidR="00D84069" w:rsidRPr="0057566C" w:rsidRDefault="00D84069" w:rsidP="00D84069">
            <w:pPr>
              <w:rPr>
                <w:lang w:val="en-US"/>
              </w:rPr>
            </w:pPr>
            <w:r w:rsidRPr="0057566C">
              <w:rPr>
                <w:lang w:val="en-US"/>
              </w:rPr>
              <w:t>Lucrari la descarcarea pamintului in depozit, teren categoria I</w:t>
            </w:r>
          </w:p>
        </w:tc>
        <w:tc>
          <w:tcPr>
            <w:tcW w:w="1134" w:type="dxa"/>
            <w:tcBorders>
              <w:top w:val="single" w:sz="4" w:space="0" w:color="auto"/>
              <w:bottom w:val="single" w:sz="4" w:space="0" w:color="auto"/>
            </w:tcBorders>
            <w:vAlign w:val="center"/>
          </w:tcPr>
          <w:p w14:paraId="7BF469E5" w14:textId="77777777" w:rsidR="00D84069" w:rsidRDefault="00D84069" w:rsidP="00D84069">
            <w:pPr>
              <w:jc w:val="center"/>
            </w:pPr>
            <w:r>
              <w:t>100 m3</w:t>
            </w:r>
          </w:p>
        </w:tc>
        <w:tc>
          <w:tcPr>
            <w:tcW w:w="1134" w:type="dxa"/>
            <w:tcBorders>
              <w:top w:val="single" w:sz="4" w:space="0" w:color="auto"/>
              <w:bottom w:val="single" w:sz="4" w:space="0" w:color="auto"/>
            </w:tcBorders>
            <w:vAlign w:val="center"/>
          </w:tcPr>
          <w:p w14:paraId="6A8F73B2" w14:textId="77777777" w:rsidR="00D84069" w:rsidRDefault="00D84069" w:rsidP="00D84069">
            <w:pPr>
              <w:jc w:val="center"/>
            </w:pPr>
            <w:r>
              <w:t>1,21</w:t>
            </w:r>
          </w:p>
        </w:tc>
        <w:tc>
          <w:tcPr>
            <w:tcW w:w="1417" w:type="dxa"/>
            <w:tcBorders>
              <w:top w:val="single" w:sz="4" w:space="0" w:color="auto"/>
              <w:bottom w:val="single" w:sz="4" w:space="0" w:color="auto"/>
            </w:tcBorders>
            <w:vAlign w:val="center"/>
          </w:tcPr>
          <w:p w14:paraId="1C565719" w14:textId="77777777" w:rsidR="00D84069" w:rsidRDefault="00D84069" w:rsidP="00D84069">
            <w:pPr>
              <w:jc w:val="center"/>
            </w:pPr>
          </w:p>
        </w:tc>
        <w:tc>
          <w:tcPr>
            <w:tcW w:w="1419" w:type="dxa"/>
            <w:tcBorders>
              <w:top w:val="single" w:sz="4" w:space="0" w:color="auto"/>
              <w:bottom w:val="single" w:sz="4" w:space="0" w:color="auto"/>
            </w:tcBorders>
            <w:vAlign w:val="center"/>
          </w:tcPr>
          <w:p w14:paraId="37580EFB" w14:textId="77777777" w:rsidR="00D84069" w:rsidRDefault="00D84069" w:rsidP="00D84069">
            <w:pPr>
              <w:jc w:val="center"/>
            </w:pPr>
          </w:p>
        </w:tc>
      </w:tr>
      <w:tr w:rsidR="00D84069" w14:paraId="5357329B"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4A112" w14:textId="77777777" w:rsidR="00D84069" w:rsidRDefault="00D84069" w:rsidP="00D84069">
            <w:r>
              <w:t xml:space="preserve"> 15</w:t>
            </w:r>
          </w:p>
        </w:tc>
        <w:tc>
          <w:tcPr>
            <w:tcW w:w="1134" w:type="dxa"/>
            <w:tcBorders>
              <w:top w:val="single" w:sz="4" w:space="0" w:color="auto"/>
              <w:bottom w:val="single" w:sz="4" w:space="0" w:color="auto"/>
            </w:tcBorders>
            <w:vAlign w:val="center"/>
          </w:tcPr>
          <w:p w14:paraId="55042B3F" w14:textId="77777777" w:rsidR="00D84069" w:rsidRDefault="00D84069" w:rsidP="00D84069">
            <w:pPr>
              <w:rPr>
                <w:lang w:val="en-US"/>
              </w:rPr>
            </w:pPr>
            <w:r>
              <w:rPr>
                <w:lang w:val="en-US"/>
              </w:rPr>
              <w:t>DA12B</w:t>
            </w:r>
          </w:p>
          <w:p w14:paraId="1BFBE575" w14:textId="77777777" w:rsidR="00D84069" w:rsidRDefault="00D84069" w:rsidP="00D84069"/>
        </w:tc>
        <w:tc>
          <w:tcPr>
            <w:tcW w:w="3544" w:type="dxa"/>
            <w:tcBorders>
              <w:top w:val="single" w:sz="4" w:space="0" w:color="auto"/>
              <w:bottom w:val="single" w:sz="4" w:space="0" w:color="auto"/>
            </w:tcBorders>
            <w:vAlign w:val="center"/>
          </w:tcPr>
          <w:p w14:paraId="299E7D9E" w14:textId="77777777" w:rsidR="00D84069" w:rsidRPr="0057566C" w:rsidRDefault="00D84069" w:rsidP="00D84069">
            <w:pPr>
              <w:rPr>
                <w:lang w:val="en-US"/>
              </w:rPr>
            </w:pPr>
            <w:r w:rsidRPr="0057566C">
              <w:rPr>
                <w:lang w:val="en-US"/>
              </w:rPr>
              <w:t>Strat de fundatie sau reprofilare din pietris concasat, pentru drumuri, cu asternere mecanica, executat cu impanare fara innororire (h=0,15 m)</w:t>
            </w:r>
          </w:p>
        </w:tc>
        <w:tc>
          <w:tcPr>
            <w:tcW w:w="1134" w:type="dxa"/>
            <w:tcBorders>
              <w:top w:val="single" w:sz="4" w:space="0" w:color="auto"/>
              <w:bottom w:val="single" w:sz="4" w:space="0" w:color="auto"/>
            </w:tcBorders>
            <w:vAlign w:val="center"/>
          </w:tcPr>
          <w:p w14:paraId="4045CE25"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510240AD" w14:textId="77777777" w:rsidR="00D84069" w:rsidRDefault="00D84069" w:rsidP="00D84069">
            <w:pPr>
              <w:jc w:val="center"/>
            </w:pPr>
            <w:r>
              <w:t>51,71</w:t>
            </w:r>
          </w:p>
        </w:tc>
        <w:tc>
          <w:tcPr>
            <w:tcW w:w="1417" w:type="dxa"/>
            <w:tcBorders>
              <w:top w:val="single" w:sz="4" w:space="0" w:color="auto"/>
              <w:bottom w:val="single" w:sz="4" w:space="0" w:color="auto"/>
            </w:tcBorders>
            <w:vAlign w:val="center"/>
          </w:tcPr>
          <w:p w14:paraId="5E780184" w14:textId="77777777" w:rsidR="00D84069" w:rsidRDefault="00D84069" w:rsidP="00D84069">
            <w:pPr>
              <w:jc w:val="center"/>
            </w:pPr>
          </w:p>
        </w:tc>
        <w:tc>
          <w:tcPr>
            <w:tcW w:w="1419" w:type="dxa"/>
            <w:tcBorders>
              <w:top w:val="single" w:sz="4" w:space="0" w:color="auto"/>
              <w:bottom w:val="single" w:sz="4" w:space="0" w:color="auto"/>
            </w:tcBorders>
            <w:vAlign w:val="center"/>
          </w:tcPr>
          <w:p w14:paraId="3CDF0889" w14:textId="77777777" w:rsidR="00D84069" w:rsidRDefault="00D84069" w:rsidP="00D84069">
            <w:pPr>
              <w:jc w:val="center"/>
            </w:pPr>
          </w:p>
        </w:tc>
      </w:tr>
      <w:tr w:rsidR="00D84069" w14:paraId="043C5CB3"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D3F0C" w14:textId="77777777" w:rsidR="00D84069" w:rsidRDefault="00D84069" w:rsidP="00D84069">
            <w:r>
              <w:t xml:space="preserve"> 16</w:t>
            </w:r>
          </w:p>
        </w:tc>
        <w:tc>
          <w:tcPr>
            <w:tcW w:w="1134" w:type="dxa"/>
            <w:tcBorders>
              <w:top w:val="single" w:sz="4" w:space="0" w:color="auto"/>
              <w:bottom w:val="single" w:sz="4" w:space="0" w:color="auto"/>
            </w:tcBorders>
            <w:vAlign w:val="center"/>
          </w:tcPr>
          <w:p w14:paraId="6FA887EC" w14:textId="77777777" w:rsidR="00D84069" w:rsidRDefault="00D84069" w:rsidP="00D84069">
            <w:pPr>
              <w:rPr>
                <w:lang w:val="en-US"/>
              </w:rPr>
            </w:pPr>
            <w:r>
              <w:rPr>
                <w:lang w:val="en-US"/>
              </w:rPr>
              <w:t>DA06B2</w:t>
            </w:r>
          </w:p>
          <w:p w14:paraId="2F735D66" w14:textId="77777777" w:rsidR="00D84069" w:rsidRDefault="00D84069" w:rsidP="00D84069"/>
        </w:tc>
        <w:tc>
          <w:tcPr>
            <w:tcW w:w="3544" w:type="dxa"/>
            <w:tcBorders>
              <w:top w:val="single" w:sz="4" w:space="0" w:color="auto"/>
              <w:bottom w:val="single" w:sz="4" w:space="0" w:color="auto"/>
            </w:tcBorders>
            <w:vAlign w:val="center"/>
          </w:tcPr>
          <w:p w14:paraId="77D2E4D9" w14:textId="77777777" w:rsidR="00D84069" w:rsidRPr="0057566C" w:rsidRDefault="00D84069" w:rsidP="00D84069">
            <w:pPr>
              <w:rPr>
                <w:lang w:val="en-US"/>
              </w:rPr>
            </w:pPr>
            <w:r w:rsidRPr="0057566C">
              <w:rPr>
                <w:lang w:val="en-US"/>
              </w:rPr>
              <w:t>Strat de agregate naturale cilindrate, avind functia de rezistenta filtranta, izolatoare, aerisire, antigeliva si anticapilara, cu asternere mecanica, cu nisip (0,10 m)</w:t>
            </w:r>
          </w:p>
        </w:tc>
        <w:tc>
          <w:tcPr>
            <w:tcW w:w="1134" w:type="dxa"/>
            <w:tcBorders>
              <w:top w:val="single" w:sz="4" w:space="0" w:color="auto"/>
              <w:bottom w:val="single" w:sz="4" w:space="0" w:color="auto"/>
            </w:tcBorders>
            <w:vAlign w:val="center"/>
          </w:tcPr>
          <w:p w14:paraId="70A24E04"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1D97F2F4" w14:textId="77777777" w:rsidR="00D84069" w:rsidRDefault="00D84069" w:rsidP="00D84069">
            <w:pPr>
              <w:jc w:val="center"/>
            </w:pPr>
            <w:r>
              <w:t>34,50</w:t>
            </w:r>
          </w:p>
        </w:tc>
        <w:tc>
          <w:tcPr>
            <w:tcW w:w="1417" w:type="dxa"/>
            <w:tcBorders>
              <w:top w:val="single" w:sz="4" w:space="0" w:color="auto"/>
              <w:bottom w:val="single" w:sz="4" w:space="0" w:color="auto"/>
            </w:tcBorders>
            <w:vAlign w:val="center"/>
          </w:tcPr>
          <w:p w14:paraId="69504C16" w14:textId="77777777" w:rsidR="00D84069" w:rsidRDefault="00D84069" w:rsidP="00D84069">
            <w:pPr>
              <w:jc w:val="center"/>
            </w:pPr>
          </w:p>
        </w:tc>
        <w:tc>
          <w:tcPr>
            <w:tcW w:w="1419" w:type="dxa"/>
            <w:tcBorders>
              <w:top w:val="single" w:sz="4" w:space="0" w:color="auto"/>
              <w:bottom w:val="single" w:sz="4" w:space="0" w:color="auto"/>
            </w:tcBorders>
            <w:vAlign w:val="center"/>
          </w:tcPr>
          <w:p w14:paraId="4883D2D7" w14:textId="77777777" w:rsidR="00D84069" w:rsidRDefault="00D84069" w:rsidP="00D84069">
            <w:pPr>
              <w:jc w:val="center"/>
            </w:pPr>
          </w:p>
        </w:tc>
      </w:tr>
      <w:tr w:rsidR="00D84069" w14:paraId="47AAE6AB"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BCE34C" w14:textId="77777777" w:rsidR="00D84069" w:rsidRDefault="00D84069" w:rsidP="00D84069">
            <w:r>
              <w:lastRenderedPageBreak/>
              <w:t xml:space="preserve"> 17</w:t>
            </w:r>
          </w:p>
        </w:tc>
        <w:tc>
          <w:tcPr>
            <w:tcW w:w="1134" w:type="dxa"/>
            <w:tcBorders>
              <w:top w:val="single" w:sz="4" w:space="0" w:color="auto"/>
              <w:bottom w:val="single" w:sz="4" w:space="0" w:color="auto"/>
            </w:tcBorders>
            <w:vAlign w:val="center"/>
          </w:tcPr>
          <w:p w14:paraId="5B688AC9" w14:textId="77777777" w:rsidR="00D84069" w:rsidRDefault="00D84069" w:rsidP="00D84069">
            <w:pPr>
              <w:rPr>
                <w:lang w:val="en-US"/>
              </w:rPr>
            </w:pPr>
            <w:r>
              <w:rPr>
                <w:lang w:val="en-US"/>
              </w:rPr>
              <w:t>DE13B</w:t>
            </w:r>
          </w:p>
          <w:p w14:paraId="54A1395A" w14:textId="77777777" w:rsidR="00D84069" w:rsidRDefault="00D84069" w:rsidP="00D84069"/>
        </w:tc>
        <w:tc>
          <w:tcPr>
            <w:tcW w:w="3544" w:type="dxa"/>
            <w:tcBorders>
              <w:top w:val="single" w:sz="4" w:space="0" w:color="auto"/>
              <w:bottom w:val="single" w:sz="4" w:space="0" w:color="auto"/>
            </w:tcBorders>
            <w:vAlign w:val="center"/>
          </w:tcPr>
          <w:p w14:paraId="482226F5" w14:textId="77777777" w:rsidR="00D84069" w:rsidRPr="0057566C" w:rsidRDefault="00D84069" w:rsidP="00D84069">
            <w:pPr>
              <w:rPr>
                <w:lang w:val="en-US"/>
              </w:rPr>
            </w:pPr>
            <w:r w:rsidRPr="0057566C">
              <w:rPr>
                <w:lang w:val="en-US"/>
              </w:rPr>
              <w:t>Pavaje executate din placi de trotuare din beton prefabricat  (''ECO -2'')</w:t>
            </w:r>
          </w:p>
        </w:tc>
        <w:tc>
          <w:tcPr>
            <w:tcW w:w="1134" w:type="dxa"/>
            <w:tcBorders>
              <w:top w:val="single" w:sz="4" w:space="0" w:color="auto"/>
              <w:bottom w:val="single" w:sz="4" w:space="0" w:color="auto"/>
            </w:tcBorders>
            <w:vAlign w:val="center"/>
          </w:tcPr>
          <w:p w14:paraId="613D691B" w14:textId="77777777" w:rsidR="00D84069" w:rsidRDefault="00D84069" w:rsidP="00D84069">
            <w:pPr>
              <w:jc w:val="center"/>
            </w:pPr>
            <w:r>
              <w:t>m2</w:t>
            </w:r>
          </w:p>
        </w:tc>
        <w:tc>
          <w:tcPr>
            <w:tcW w:w="1134" w:type="dxa"/>
            <w:tcBorders>
              <w:top w:val="single" w:sz="4" w:space="0" w:color="auto"/>
              <w:bottom w:val="single" w:sz="4" w:space="0" w:color="auto"/>
            </w:tcBorders>
            <w:vAlign w:val="center"/>
          </w:tcPr>
          <w:p w14:paraId="0BF6246D" w14:textId="77777777" w:rsidR="00D84069" w:rsidRDefault="00D84069" w:rsidP="00D84069">
            <w:pPr>
              <w:jc w:val="center"/>
            </w:pPr>
            <w:r>
              <w:t>345,00</w:t>
            </w:r>
          </w:p>
        </w:tc>
        <w:tc>
          <w:tcPr>
            <w:tcW w:w="1417" w:type="dxa"/>
            <w:tcBorders>
              <w:top w:val="single" w:sz="4" w:space="0" w:color="auto"/>
              <w:bottom w:val="single" w:sz="4" w:space="0" w:color="auto"/>
            </w:tcBorders>
            <w:vAlign w:val="center"/>
          </w:tcPr>
          <w:p w14:paraId="7CE0277C" w14:textId="77777777" w:rsidR="00D84069" w:rsidRDefault="00D84069" w:rsidP="00D84069">
            <w:pPr>
              <w:jc w:val="center"/>
            </w:pPr>
          </w:p>
        </w:tc>
        <w:tc>
          <w:tcPr>
            <w:tcW w:w="1419" w:type="dxa"/>
            <w:tcBorders>
              <w:top w:val="single" w:sz="4" w:space="0" w:color="auto"/>
              <w:bottom w:val="single" w:sz="4" w:space="0" w:color="auto"/>
            </w:tcBorders>
            <w:vAlign w:val="center"/>
          </w:tcPr>
          <w:p w14:paraId="3E57C199" w14:textId="77777777" w:rsidR="00D84069" w:rsidRDefault="00D84069" w:rsidP="00D84069">
            <w:pPr>
              <w:jc w:val="center"/>
            </w:pPr>
          </w:p>
        </w:tc>
      </w:tr>
      <w:tr w:rsidR="00D84069" w14:paraId="583B0FD2"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601108" w14:textId="77777777" w:rsidR="00D84069" w:rsidRDefault="00D84069" w:rsidP="00D84069">
            <w:r>
              <w:t xml:space="preserve"> 18</w:t>
            </w:r>
          </w:p>
        </w:tc>
        <w:tc>
          <w:tcPr>
            <w:tcW w:w="1134" w:type="dxa"/>
            <w:tcBorders>
              <w:top w:val="single" w:sz="4" w:space="0" w:color="auto"/>
              <w:bottom w:val="single" w:sz="4" w:space="0" w:color="auto"/>
            </w:tcBorders>
            <w:vAlign w:val="center"/>
          </w:tcPr>
          <w:p w14:paraId="3A7A0A64" w14:textId="77777777" w:rsidR="00D84069" w:rsidRDefault="00D84069" w:rsidP="00D84069">
            <w:pPr>
              <w:rPr>
                <w:lang w:val="en-US"/>
              </w:rPr>
            </w:pPr>
            <w:r>
              <w:rPr>
                <w:lang w:val="en-US"/>
              </w:rPr>
              <w:t>DE09A</w:t>
            </w:r>
          </w:p>
          <w:p w14:paraId="76ED77CB" w14:textId="77777777" w:rsidR="00D84069" w:rsidRDefault="00D84069" w:rsidP="00D84069"/>
        </w:tc>
        <w:tc>
          <w:tcPr>
            <w:tcW w:w="3544" w:type="dxa"/>
            <w:tcBorders>
              <w:top w:val="single" w:sz="4" w:space="0" w:color="auto"/>
              <w:bottom w:val="single" w:sz="4" w:space="0" w:color="auto"/>
            </w:tcBorders>
            <w:vAlign w:val="center"/>
          </w:tcPr>
          <w:p w14:paraId="0F1992F2" w14:textId="77777777" w:rsidR="00D84069" w:rsidRPr="0057566C" w:rsidRDefault="00D84069" w:rsidP="00D84069">
            <w:pPr>
              <w:rPr>
                <w:lang w:val="en-US"/>
              </w:rPr>
            </w:pPr>
            <w:r w:rsidRPr="0057566C">
              <w:rPr>
                <w:lang w:val="en-US"/>
              </w:rPr>
              <w:t xml:space="preserve">Borduri de piatra pentru trotuare, avind dimensiunile 30x25 cm, pe fundatie de beton 35x15 cm  </w:t>
            </w:r>
          </w:p>
        </w:tc>
        <w:tc>
          <w:tcPr>
            <w:tcW w:w="1134" w:type="dxa"/>
            <w:tcBorders>
              <w:top w:val="single" w:sz="4" w:space="0" w:color="auto"/>
              <w:bottom w:val="single" w:sz="4" w:space="0" w:color="auto"/>
            </w:tcBorders>
            <w:vAlign w:val="center"/>
          </w:tcPr>
          <w:p w14:paraId="63270C7A" w14:textId="77777777" w:rsidR="00D84069" w:rsidRDefault="00D84069" w:rsidP="00D84069">
            <w:pPr>
              <w:jc w:val="center"/>
            </w:pPr>
            <w:r>
              <w:t>m</w:t>
            </w:r>
          </w:p>
        </w:tc>
        <w:tc>
          <w:tcPr>
            <w:tcW w:w="1134" w:type="dxa"/>
            <w:tcBorders>
              <w:top w:val="single" w:sz="4" w:space="0" w:color="auto"/>
              <w:bottom w:val="single" w:sz="4" w:space="0" w:color="auto"/>
            </w:tcBorders>
            <w:vAlign w:val="center"/>
          </w:tcPr>
          <w:p w14:paraId="6C1697DB" w14:textId="77777777" w:rsidR="00D84069" w:rsidRDefault="00D84069" w:rsidP="00D84069">
            <w:pPr>
              <w:jc w:val="center"/>
            </w:pPr>
            <w:r>
              <w:t>89,00</w:t>
            </w:r>
          </w:p>
        </w:tc>
        <w:tc>
          <w:tcPr>
            <w:tcW w:w="1417" w:type="dxa"/>
            <w:tcBorders>
              <w:top w:val="single" w:sz="4" w:space="0" w:color="auto"/>
              <w:bottom w:val="single" w:sz="4" w:space="0" w:color="auto"/>
            </w:tcBorders>
            <w:vAlign w:val="center"/>
          </w:tcPr>
          <w:p w14:paraId="39CCB035" w14:textId="77777777" w:rsidR="00D84069" w:rsidRDefault="00D84069" w:rsidP="00D84069">
            <w:pPr>
              <w:jc w:val="center"/>
            </w:pPr>
          </w:p>
        </w:tc>
        <w:tc>
          <w:tcPr>
            <w:tcW w:w="1419" w:type="dxa"/>
            <w:tcBorders>
              <w:top w:val="single" w:sz="4" w:space="0" w:color="auto"/>
              <w:bottom w:val="single" w:sz="4" w:space="0" w:color="auto"/>
            </w:tcBorders>
            <w:vAlign w:val="center"/>
          </w:tcPr>
          <w:p w14:paraId="7C90C0A2" w14:textId="77777777" w:rsidR="00D84069" w:rsidRDefault="00D84069" w:rsidP="00D84069">
            <w:pPr>
              <w:jc w:val="center"/>
            </w:pPr>
          </w:p>
        </w:tc>
      </w:tr>
      <w:tr w:rsidR="00D84069" w:rsidRPr="0022463B" w14:paraId="123D9064" w14:textId="77777777" w:rsidTr="00D84069">
        <w:tc>
          <w:tcPr>
            <w:tcW w:w="709" w:type="dxa"/>
            <w:tcBorders>
              <w:top w:val="nil"/>
              <w:left w:val="single" w:sz="6" w:space="0" w:color="auto"/>
              <w:bottom w:val="nil"/>
              <w:right w:val="nil"/>
            </w:tcBorders>
          </w:tcPr>
          <w:p w14:paraId="6CDAC6A0" w14:textId="77777777" w:rsidR="00D84069" w:rsidRDefault="00D84069" w:rsidP="00D84069">
            <w:pPr>
              <w:jc w:val="center"/>
            </w:pPr>
            <w:r>
              <w:t xml:space="preserve">     </w:t>
            </w:r>
          </w:p>
        </w:tc>
        <w:tc>
          <w:tcPr>
            <w:tcW w:w="1134" w:type="dxa"/>
            <w:tcBorders>
              <w:top w:val="nil"/>
              <w:left w:val="single" w:sz="6" w:space="0" w:color="auto"/>
              <w:bottom w:val="nil"/>
              <w:right w:val="nil"/>
            </w:tcBorders>
          </w:tcPr>
          <w:p w14:paraId="2002D213" w14:textId="77777777" w:rsidR="00D84069" w:rsidRDefault="00D84069" w:rsidP="00D84069"/>
        </w:tc>
        <w:tc>
          <w:tcPr>
            <w:tcW w:w="3544" w:type="dxa"/>
            <w:tcBorders>
              <w:top w:val="nil"/>
              <w:left w:val="single" w:sz="6" w:space="0" w:color="auto"/>
              <w:bottom w:val="nil"/>
              <w:right w:val="nil"/>
            </w:tcBorders>
          </w:tcPr>
          <w:p w14:paraId="2741F6C0" w14:textId="77777777" w:rsidR="00D84069" w:rsidRPr="0022463B" w:rsidRDefault="00D84069" w:rsidP="00D84069">
            <w:pPr>
              <w:rPr>
                <w:b/>
                <w:bCs/>
                <w:sz w:val="22"/>
                <w:szCs w:val="22"/>
                <w:lang w:val="en-US"/>
              </w:rPr>
            </w:pPr>
            <w:r>
              <w:rPr>
                <w:b/>
                <w:bCs/>
                <w:sz w:val="22"/>
                <w:szCs w:val="22"/>
                <w:lang w:val="en-US"/>
              </w:rPr>
              <w:t xml:space="preserve">Capitolul </w:t>
            </w:r>
            <w:r w:rsidRPr="0022463B">
              <w:rPr>
                <w:b/>
                <w:bCs/>
                <w:sz w:val="22"/>
                <w:szCs w:val="22"/>
                <w:lang w:val="en-US"/>
              </w:rPr>
              <w:t>3. Gard din metal L=195 m (H=0.9m)</w:t>
            </w:r>
          </w:p>
        </w:tc>
        <w:tc>
          <w:tcPr>
            <w:tcW w:w="1134" w:type="dxa"/>
            <w:tcBorders>
              <w:top w:val="nil"/>
              <w:left w:val="single" w:sz="6" w:space="0" w:color="auto"/>
              <w:bottom w:val="nil"/>
              <w:right w:val="nil"/>
            </w:tcBorders>
          </w:tcPr>
          <w:p w14:paraId="28A3E10B" w14:textId="77777777" w:rsidR="00D84069" w:rsidRPr="0022463B" w:rsidRDefault="00D84069" w:rsidP="00D84069">
            <w:pPr>
              <w:rPr>
                <w:lang w:val="en-US"/>
              </w:rPr>
            </w:pPr>
          </w:p>
        </w:tc>
        <w:tc>
          <w:tcPr>
            <w:tcW w:w="1134" w:type="dxa"/>
            <w:tcBorders>
              <w:top w:val="nil"/>
              <w:left w:val="single" w:sz="6" w:space="0" w:color="auto"/>
              <w:bottom w:val="nil"/>
              <w:right w:val="nil"/>
            </w:tcBorders>
          </w:tcPr>
          <w:p w14:paraId="31FD2CCD" w14:textId="77777777" w:rsidR="00D84069" w:rsidRPr="0022463B" w:rsidRDefault="00D84069" w:rsidP="00D84069">
            <w:pPr>
              <w:rPr>
                <w:lang w:val="en-US"/>
              </w:rPr>
            </w:pPr>
          </w:p>
        </w:tc>
        <w:tc>
          <w:tcPr>
            <w:tcW w:w="1417" w:type="dxa"/>
            <w:tcBorders>
              <w:top w:val="nil"/>
              <w:left w:val="single" w:sz="6" w:space="0" w:color="auto"/>
              <w:bottom w:val="nil"/>
              <w:right w:val="nil"/>
            </w:tcBorders>
          </w:tcPr>
          <w:p w14:paraId="58AC8B17" w14:textId="77777777" w:rsidR="00D84069" w:rsidRPr="0022463B" w:rsidRDefault="00D84069" w:rsidP="00D84069">
            <w:pPr>
              <w:rPr>
                <w:lang w:val="en-US"/>
              </w:rPr>
            </w:pPr>
          </w:p>
        </w:tc>
        <w:tc>
          <w:tcPr>
            <w:tcW w:w="1420" w:type="dxa"/>
            <w:tcBorders>
              <w:top w:val="nil"/>
              <w:left w:val="single" w:sz="6" w:space="0" w:color="auto"/>
              <w:bottom w:val="nil"/>
              <w:right w:val="single" w:sz="6" w:space="0" w:color="auto"/>
            </w:tcBorders>
          </w:tcPr>
          <w:p w14:paraId="6E60CA4B" w14:textId="77777777" w:rsidR="00D84069" w:rsidRPr="0022463B" w:rsidRDefault="00D84069" w:rsidP="00D84069">
            <w:pPr>
              <w:rPr>
                <w:lang w:val="en-US"/>
              </w:rPr>
            </w:pPr>
          </w:p>
        </w:tc>
      </w:tr>
      <w:tr w:rsidR="00D84069" w14:paraId="413B97BD"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90A98" w14:textId="77777777" w:rsidR="00D84069" w:rsidRDefault="00D84069" w:rsidP="00D84069">
            <w:r>
              <w:t>19</w:t>
            </w:r>
          </w:p>
        </w:tc>
        <w:tc>
          <w:tcPr>
            <w:tcW w:w="1134" w:type="dxa"/>
            <w:tcBorders>
              <w:top w:val="single" w:sz="4" w:space="0" w:color="auto"/>
              <w:bottom w:val="single" w:sz="4" w:space="0" w:color="auto"/>
            </w:tcBorders>
            <w:vAlign w:val="center"/>
          </w:tcPr>
          <w:p w14:paraId="477840E2" w14:textId="77777777" w:rsidR="00D84069" w:rsidRDefault="00D84069" w:rsidP="00D84069">
            <w:pPr>
              <w:rPr>
                <w:lang w:val="en-US"/>
              </w:rPr>
            </w:pPr>
            <w:r>
              <w:rPr>
                <w:lang w:val="en-US"/>
              </w:rPr>
              <w:t>TsA02B</w:t>
            </w:r>
          </w:p>
          <w:p w14:paraId="6B5E0BDF" w14:textId="77777777" w:rsidR="00D84069" w:rsidRDefault="00D84069" w:rsidP="00D84069"/>
        </w:tc>
        <w:tc>
          <w:tcPr>
            <w:tcW w:w="3544" w:type="dxa"/>
            <w:tcBorders>
              <w:top w:val="single" w:sz="4" w:space="0" w:color="auto"/>
              <w:bottom w:val="single" w:sz="4" w:space="0" w:color="auto"/>
            </w:tcBorders>
            <w:vAlign w:val="center"/>
          </w:tcPr>
          <w:p w14:paraId="11FA47D3" w14:textId="77777777" w:rsidR="00D84069" w:rsidRPr="0057566C" w:rsidRDefault="00D84069" w:rsidP="00D84069">
            <w:pPr>
              <w:rPr>
                <w:lang w:val="en-US"/>
              </w:rPr>
            </w:pPr>
            <w:r w:rsidRPr="0057566C">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1134" w:type="dxa"/>
            <w:tcBorders>
              <w:top w:val="single" w:sz="4" w:space="0" w:color="auto"/>
              <w:bottom w:val="single" w:sz="4" w:space="0" w:color="auto"/>
            </w:tcBorders>
            <w:vAlign w:val="center"/>
          </w:tcPr>
          <w:p w14:paraId="49A22D03"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6DA5B13E" w14:textId="77777777" w:rsidR="00D84069" w:rsidRDefault="00D84069" w:rsidP="00D84069">
            <w:pPr>
              <w:jc w:val="center"/>
            </w:pPr>
            <w:r>
              <w:t>10,30</w:t>
            </w:r>
          </w:p>
        </w:tc>
        <w:tc>
          <w:tcPr>
            <w:tcW w:w="1417" w:type="dxa"/>
            <w:tcBorders>
              <w:top w:val="single" w:sz="4" w:space="0" w:color="auto"/>
              <w:bottom w:val="single" w:sz="4" w:space="0" w:color="auto"/>
            </w:tcBorders>
            <w:vAlign w:val="center"/>
          </w:tcPr>
          <w:p w14:paraId="088D799C" w14:textId="77777777" w:rsidR="00D84069" w:rsidRDefault="00D84069" w:rsidP="00D84069">
            <w:pPr>
              <w:jc w:val="center"/>
            </w:pPr>
          </w:p>
        </w:tc>
        <w:tc>
          <w:tcPr>
            <w:tcW w:w="1419" w:type="dxa"/>
            <w:tcBorders>
              <w:top w:val="single" w:sz="4" w:space="0" w:color="auto"/>
              <w:bottom w:val="single" w:sz="4" w:space="0" w:color="auto"/>
            </w:tcBorders>
            <w:vAlign w:val="center"/>
          </w:tcPr>
          <w:p w14:paraId="367F004F" w14:textId="77777777" w:rsidR="00D84069" w:rsidRDefault="00D84069" w:rsidP="00D84069">
            <w:pPr>
              <w:jc w:val="center"/>
            </w:pPr>
          </w:p>
        </w:tc>
      </w:tr>
      <w:tr w:rsidR="00D84069" w14:paraId="25CB4D43"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8FA9D" w14:textId="77777777" w:rsidR="00D84069" w:rsidRDefault="00D84069" w:rsidP="00D84069">
            <w:r>
              <w:t xml:space="preserve"> 20</w:t>
            </w:r>
          </w:p>
        </w:tc>
        <w:tc>
          <w:tcPr>
            <w:tcW w:w="1134" w:type="dxa"/>
            <w:tcBorders>
              <w:top w:val="single" w:sz="4" w:space="0" w:color="auto"/>
              <w:bottom w:val="single" w:sz="4" w:space="0" w:color="auto"/>
            </w:tcBorders>
            <w:vAlign w:val="center"/>
          </w:tcPr>
          <w:p w14:paraId="72F3216A" w14:textId="77777777" w:rsidR="00D84069" w:rsidRDefault="00D84069" w:rsidP="00D84069">
            <w:pPr>
              <w:rPr>
                <w:lang w:val="en-US"/>
              </w:rPr>
            </w:pPr>
            <w:r>
              <w:rPr>
                <w:lang w:val="en-US"/>
              </w:rPr>
              <w:t>TsC54C</w:t>
            </w:r>
          </w:p>
          <w:p w14:paraId="7455CB2D" w14:textId="77777777" w:rsidR="00D84069" w:rsidRDefault="00D84069" w:rsidP="00D84069"/>
        </w:tc>
        <w:tc>
          <w:tcPr>
            <w:tcW w:w="3544" w:type="dxa"/>
            <w:tcBorders>
              <w:top w:val="single" w:sz="4" w:space="0" w:color="auto"/>
              <w:bottom w:val="single" w:sz="4" w:space="0" w:color="auto"/>
            </w:tcBorders>
            <w:vAlign w:val="center"/>
          </w:tcPr>
          <w:p w14:paraId="1A607E4D" w14:textId="77777777" w:rsidR="00D84069" w:rsidRPr="0057566C" w:rsidRDefault="00D84069" w:rsidP="00D84069">
            <w:pPr>
              <w:rPr>
                <w:lang w:val="en-US"/>
              </w:rPr>
            </w:pPr>
            <w:r w:rsidRPr="0057566C">
              <w:rPr>
                <w:lang w:val="en-US"/>
              </w:rPr>
              <w:t>Strat de fundatie din pietris</w:t>
            </w:r>
          </w:p>
        </w:tc>
        <w:tc>
          <w:tcPr>
            <w:tcW w:w="1134" w:type="dxa"/>
            <w:tcBorders>
              <w:top w:val="single" w:sz="4" w:space="0" w:color="auto"/>
              <w:bottom w:val="single" w:sz="4" w:space="0" w:color="auto"/>
            </w:tcBorders>
            <w:vAlign w:val="center"/>
          </w:tcPr>
          <w:p w14:paraId="02DA1AAE"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043E3C5D" w14:textId="77777777" w:rsidR="00D84069" w:rsidRDefault="00D84069" w:rsidP="00D84069">
            <w:pPr>
              <w:jc w:val="center"/>
            </w:pPr>
            <w:r>
              <w:t>1,30</w:t>
            </w:r>
          </w:p>
        </w:tc>
        <w:tc>
          <w:tcPr>
            <w:tcW w:w="1417" w:type="dxa"/>
            <w:tcBorders>
              <w:top w:val="single" w:sz="4" w:space="0" w:color="auto"/>
              <w:bottom w:val="single" w:sz="4" w:space="0" w:color="auto"/>
            </w:tcBorders>
            <w:vAlign w:val="center"/>
          </w:tcPr>
          <w:p w14:paraId="629E6346" w14:textId="77777777" w:rsidR="00D84069" w:rsidRDefault="00D84069" w:rsidP="00D84069">
            <w:pPr>
              <w:jc w:val="center"/>
            </w:pPr>
          </w:p>
        </w:tc>
        <w:tc>
          <w:tcPr>
            <w:tcW w:w="1419" w:type="dxa"/>
            <w:tcBorders>
              <w:top w:val="single" w:sz="4" w:space="0" w:color="auto"/>
              <w:bottom w:val="single" w:sz="4" w:space="0" w:color="auto"/>
            </w:tcBorders>
            <w:vAlign w:val="center"/>
          </w:tcPr>
          <w:p w14:paraId="71535AB2" w14:textId="77777777" w:rsidR="00D84069" w:rsidRDefault="00D84069" w:rsidP="00D84069">
            <w:pPr>
              <w:jc w:val="center"/>
            </w:pPr>
          </w:p>
        </w:tc>
      </w:tr>
      <w:tr w:rsidR="00D84069" w14:paraId="2004C35B"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FBAB7" w14:textId="77777777" w:rsidR="00D84069" w:rsidRDefault="00D84069" w:rsidP="00D84069">
            <w:r>
              <w:t xml:space="preserve"> 21</w:t>
            </w:r>
          </w:p>
        </w:tc>
        <w:tc>
          <w:tcPr>
            <w:tcW w:w="1134" w:type="dxa"/>
            <w:tcBorders>
              <w:top w:val="single" w:sz="4" w:space="0" w:color="auto"/>
              <w:bottom w:val="single" w:sz="4" w:space="0" w:color="auto"/>
            </w:tcBorders>
            <w:vAlign w:val="center"/>
          </w:tcPr>
          <w:p w14:paraId="0A8ABAE0" w14:textId="77777777" w:rsidR="00D84069" w:rsidRDefault="00D84069" w:rsidP="00D84069">
            <w:pPr>
              <w:rPr>
                <w:lang w:val="en-US"/>
              </w:rPr>
            </w:pPr>
            <w:r>
              <w:rPr>
                <w:lang w:val="en-US"/>
              </w:rPr>
              <w:t>CA03F</w:t>
            </w:r>
          </w:p>
          <w:p w14:paraId="072FE64A" w14:textId="77777777" w:rsidR="00D84069" w:rsidRDefault="00D84069" w:rsidP="00D84069"/>
        </w:tc>
        <w:tc>
          <w:tcPr>
            <w:tcW w:w="3544" w:type="dxa"/>
            <w:tcBorders>
              <w:top w:val="single" w:sz="4" w:space="0" w:color="auto"/>
              <w:bottom w:val="single" w:sz="4" w:space="0" w:color="auto"/>
            </w:tcBorders>
            <w:vAlign w:val="center"/>
          </w:tcPr>
          <w:p w14:paraId="53A2603A" w14:textId="77777777" w:rsidR="00D84069" w:rsidRPr="0057566C" w:rsidRDefault="00D84069" w:rsidP="00D84069">
            <w:r w:rsidRPr="0057566C">
              <w:rPr>
                <w:lang w:val="en-US"/>
              </w:rPr>
              <w:t xml:space="preserve">Beton simplu  turnat cu mijloace clasice,  in fundatii, socluri, ziduri de sprijin, pereti sub cota zero, preparat cu centrala de betoane sau beton marfa conform. art. </w:t>
            </w:r>
            <w:r w:rsidRPr="0057566C">
              <w:t>CA01, turnare cu mijloace clasice, beton simplu clasa M200</w:t>
            </w:r>
          </w:p>
        </w:tc>
        <w:tc>
          <w:tcPr>
            <w:tcW w:w="1134" w:type="dxa"/>
            <w:tcBorders>
              <w:top w:val="single" w:sz="4" w:space="0" w:color="auto"/>
              <w:bottom w:val="single" w:sz="4" w:space="0" w:color="auto"/>
            </w:tcBorders>
            <w:vAlign w:val="center"/>
          </w:tcPr>
          <w:p w14:paraId="17526584" w14:textId="77777777" w:rsidR="00D84069" w:rsidRDefault="00D84069" w:rsidP="00D84069">
            <w:pPr>
              <w:jc w:val="center"/>
            </w:pPr>
            <w:r>
              <w:t>m3</w:t>
            </w:r>
          </w:p>
        </w:tc>
        <w:tc>
          <w:tcPr>
            <w:tcW w:w="1134" w:type="dxa"/>
            <w:tcBorders>
              <w:top w:val="single" w:sz="4" w:space="0" w:color="auto"/>
              <w:bottom w:val="single" w:sz="4" w:space="0" w:color="auto"/>
            </w:tcBorders>
            <w:vAlign w:val="center"/>
          </w:tcPr>
          <w:p w14:paraId="4F0D47A1" w14:textId="77777777" w:rsidR="00D84069" w:rsidRDefault="00D84069" w:rsidP="00D84069">
            <w:pPr>
              <w:jc w:val="center"/>
            </w:pPr>
            <w:r>
              <w:t>9,00</w:t>
            </w:r>
          </w:p>
        </w:tc>
        <w:tc>
          <w:tcPr>
            <w:tcW w:w="1417" w:type="dxa"/>
            <w:tcBorders>
              <w:top w:val="single" w:sz="4" w:space="0" w:color="auto"/>
              <w:bottom w:val="single" w:sz="4" w:space="0" w:color="auto"/>
            </w:tcBorders>
            <w:vAlign w:val="center"/>
          </w:tcPr>
          <w:p w14:paraId="4B81BAB0" w14:textId="77777777" w:rsidR="00D84069" w:rsidRDefault="00D84069" w:rsidP="00D84069">
            <w:pPr>
              <w:jc w:val="center"/>
            </w:pPr>
          </w:p>
        </w:tc>
        <w:tc>
          <w:tcPr>
            <w:tcW w:w="1419" w:type="dxa"/>
            <w:tcBorders>
              <w:top w:val="single" w:sz="4" w:space="0" w:color="auto"/>
              <w:bottom w:val="single" w:sz="4" w:space="0" w:color="auto"/>
            </w:tcBorders>
            <w:vAlign w:val="center"/>
          </w:tcPr>
          <w:p w14:paraId="4AE3CB8D" w14:textId="77777777" w:rsidR="00D84069" w:rsidRDefault="00D84069" w:rsidP="00D84069">
            <w:pPr>
              <w:jc w:val="center"/>
            </w:pPr>
          </w:p>
        </w:tc>
      </w:tr>
      <w:tr w:rsidR="00D84069" w14:paraId="07BDFC07"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73972" w14:textId="77777777" w:rsidR="00D84069" w:rsidRDefault="00D84069" w:rsidP="00D84069">
            <w:r>
              <w:t xml:space="preserve"> 22</w:t>
            </w:r>
          </w:p>
        </w:tc>
        <w:tc>
          <w:tcPr>
            <w:tcW w:w="1134" w:type="dxa"/>
            <w:tcBorders>
              <w:top w:val="single" w:sz="4" w:space="0" w:color="auto"/>
              <w:bottom w:val="single" w:sz="4" w:space="0" w:color="auto"/>
            </w:tcBorders>
            <w:vAlign w:val="center"/>
          </w:tcPr>
          <w:p w14:paraId="02F3BDE2" w14:textId="77777777" w:rsidR="00D84069" w:rsidRDefault="00D84069" w:rsidP="00D84069">
            <w:pPr>
              <w:rPr>
                <w:lang w:val="en-US"/>
              </w:rPr>
            </w:pPr>
            <w:r>
              <w:rPr>
                <w:lang w:val="en-US"/>
              </w:rPr>
              <w:t>CO07A1</w:t>
            </w:r>
          </w:p>
          <w:p w14:paraId="5BC83721" w14:textId="77777777" w:rsidR="00D84069" w:rsidRDefault="00D84069" w:rsidP="00D84069"/>
        </w:tc>
        <w:tc>
          <w:tcPr>
            <w:tcW w:w="3544" w:type="dxa"/>
            <w:tcBorders>
              <w:top w:val="single" w:sz="4" w:space="0" w:color="auto"/>
              <w:bottom w:val="single" w:sz="4" w:space="0" w:color="auto"/>
            </w:tcBorders>
            <w:vAlign w:val="center"/>
          </w:tcPr>
          <w:p w14:paraId="2AF7D764" w14:textId="77777777" w:rsidR="00D84069" w:rsidRPr="0057566C" w:rsidRDefault="00D84069" w:rsidP="00D84069">
            <w:pPr>
              <w:rPr>
                <w:lang w:val="en-US"/>
              </w:rPr>
            </w:pPr>
            <w:r w:rsidRPr="0057566C">
              <w:rPr>
                <w:lang w:val="en-US"/>
              </w:rPr>
              <w:t>Imprejmuiri metalice din otel profilat, model obisnuit cu montarea panoului gata confectionat</w:t>
            </w:r>
          </w:p>
        </w:tc>
        <w:tc>
          <w:tcPr>
            <w:tcW w:w="1134" w:type="dxa"/>
            <w:tcBorders>
              <w:top w:val="single" w:sz="4" w:space="0" w:color="auto"/>
              <w:bottom w:val="single" w:sz="4" w:space="0" w:color="auto"/>
            </w:tcBorders>
            <w:vAlign w:val="center"/>
          </w:tcPr>
          <w:p w14:paraId="010EDF1D" w14:textId="77777777" w:rsidR="00D84069" w:rsidRDefault="00D84069" w:rsidP="00D84069">
            <w:pPr>
              <w:jc w:val="center"/>
            </w:pPr>
            <w:r>
              <w:t>kg</w:t>
            </w:r>
          </w:p>
        </w:tc>
        <w:tc>
          <w:tcPr>
            <w:tcW w:w="1134" w:type="dxa"/>
            <w:tcBorders>
              <w:top w:val="single" w:sz="4" w:space="0" w:color="auto"/>
              <w:bottom w:val="single" w:sz="4" w:space="0" w:color="auto"/>
            </w:tcBorders>
            <w:vAlign w:val="center"/>
          </w:tcPr>
          <w:p w14:paraId="32920F76" w14:textId="77777777" w:rsidR="00D84069" w:rsidRDefault="00D84069" w:rsidP="00D84069">
            <w:pPr>
              <w:jc w:val="center"/>
            </w:pPr>
            <w:r>
              <w:t>4 271,16</w:t>
            </w:r>
          </w:p>
        </w:tc>
        <w:tc>
          <w:tcPr>
            <w:tcW w:w="1417" w:type="dxa"/>
            <w:tcBorders>
              <w:top w:val="single" w:sz="4" w:space="0" w:color="auto"/>
              <w:bottom w:val="single" w:sz="4" w:space="0" w:color="auto"/>
            </w:tcBorders>
            <w:vAlign w:val="center"/>
          </w:tcPr>
          <w:p w14:paraId="2867F6FD" w14:textId="77777777" w:rsidR="00D84069" w:rsidRDefault="00D84069" w:rsidP="00D84069">
            <w:pPr>
              <w:jc w:val="center"/>
            </w:pPr>
          </w:p>
        </w:tc>
        <w:tc>
          <w:tcPr>
            <w:tcW w:w="1419" w:type="dxa"/>
            <w:tcBorders>
              <w:top w:val="single" w:sz="4" w:space="0" w:color="auto"/>
              <w:bottom w:val="single" w:sz="4" w:space="0" w:color="auto"/>
            </w:tcBorders>
            <w:vAlign w:val="center"/>
          </w:tcPr>
          <w:p w14:paraId="377B1413" w14:textId="77777777" w:rsidR="00D84069" w:rsidRDefault="00D84069" w:rsidP="00D84069">
            <w:pPr>
              <w:jc w:val="center"/>
            </w:pPr>
          </w:p>
        </w:tc>
      </w:tr>
      <w:tr w:rsidR="00D84069" w14:paraId="517C9C79"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A4F8B" w14:textId="77777777" w:rsidR="00D84069" w:rsidRDefault="00D84069" w:rsidP="00D84069">
            <w:r>
              <w:t xml:space="preserve"> 23</w:t>
            </w:r>
          </w:p>
        </w:tc>
        <w:tc>
          <w:tcPr>
            <w:tcW w:w="1134" w:type="dxa"/>
            <w:tcBorders>
              <w:top w:val="single" w:sz="4" w:space="0" w:color="auto"/>
              <w:bottom w:val="single" w:sz="4" w:space="0" w:color="auto"/>
            </w:tcBorders>
            <w:vAlign w:val="center"/>
          </w:tcPr>
          <w:p w14:paraId="554A4769" w14:textId="77777777" w:rsidR="00D84069" w:rsidRDefault="00D84069" w:rsidP="00D84069">
            <w:pPr>
              <w:rPr>
                <w:lang w:val="en-US"/>
              </w:rPr>
            </w:pPr>
            <w:r>
              <w:rPr>
                <w:lang w:val="en-US"/>
              </w:rPr>
              <w:t>IzD10A</w:t>
            </w:r>
          </w:p>
          <w:p w14:paraId="1DA25EAA" w14:textId="77777777" w:rsidR="00D84069" w:rsidRDefault="00D84069" w:rsidP="00D84069"/>
        </w:tc>
        <w:tc>
          <w:tcPr>
            <w:tcW w:w="3544" w:type="dxa"/>
            <w:tcBorders>
              <w:top w:val="single" w:sz="4" w:space="0" w:color="auto"/>
              <w:bottom w:val="single" w:sz="4" w:space="0" w:color="auto"/>
            </w:tcBorders>
            <w:vAlign w:val="center"/>
          </w:tcPr>
          <w:p w14:paraId="7916593A" w14:textId="77777777" w:rsidR="00D84069" w:rsidRPr="0057566C" w:rsidRDefault="00D84069" w:rsidP="00D84069">
            <w:pPr>
              <w:rPr>
                <w:lang w:val="en-US"/>
              </w:rPr>
            </w:pPr>
            <w:r w:rsidRPr="0057566C">
              <w:rPr>
                <w:lang w:val="en-US"/>
              </w:rPr>
              <w:t>Vopsirea anticoroziva cu pensula de mina a confectiilor si constructiilor metalice cu un strat de grund anticoroziv pe baza de miniu si doua straturi de email clorcauciuc, a confectiilor si constructiilor metalice, executate din profile cu grosimi intre 8 mm si 12 mm inclusiv</w:t>
            </w:r>
          </w:p>
        </w:tc>
        <w:tc>
          <w:tcPr>
            <w:tcW w:w="1134" w:type="dxa"/>
            <w:tcBorders>
              <w:top w:val="single" w:sz="4" w:space="0" w:color="auto"/>
              <w:bottom w:val="single" w:sz="4" w:space="0" w:color="auto"/>
            </w:tcBorders>
            <w:vAlign w:val="center"/>
          </w:tcPr>
          <w:p w14:paraId="6969EC1F" w14:textId="77777777" w:rsidR="00D84069" w:rsidRDefault="00D84069" w:rsidP="00D84069">
            <w:pPr>
              <w:jc w:val="center"/>
            </w:pPr>
            <w:r>
              <w:t>t</w:t>
            </w:r>
          </w:p>
        </w:tc>
        <w:tc>
          <w:tcPr>
            <w:tcW w:w="1134" w:type="dxa"/>
            <w:tcBorders>
              <w:top w:val="single" w:sz="4" w:space="0" w:color="auto"/>
              <w:bottom w:val="single" w:sz="4" w:space="0" w:color="auto"/>
            </w:tcBorders>
            <w:vAlign w:val="center"/>
          </w:tcPr>
          <w:p w14:paraId="1F944A63" w14:textId="77777777" w:rsidR="00D84069" w:rsidRDefault="00D84069" w:rsidP="00D84069">
            <w:pPr>
              <w:jc w:val="center"/>
            </w:pPr>
            <w:r>
              <w:t>4,27</w:t>
            </w:r>
          </w:p>
        </w:tc>
        <w:tc>
          <w:tcPr>
            <w:tcW w:w="1417" w:type="dxa"/>
            <w:tcBorders>
              <w:top w:val="single" w:sz="4" w:space="0" w:color="auto"/>
              <w:bottom w:val="single" w:sz="4" w:space="0" w:color="auto"/>
            </w:tcBorders>
            <w:vAlign w:val="center"/>
          </w:tcPr>
          <w:p w14:paraId="16F68BBD" w14:textId="77777777" w:rsidR="00D84069" w:rsidRDefault="00D84069" w:rsidP="00D84069">
            <w:pPr>
              <w:jc w:val="center"/>
            </w:pPr>
          </w:p>
        </w:tc>
        <w:tc>
          <w:tcPr>
            <w:tcW w:w="1419" w:type="dxa"/>
            <w:tcBorders>
              <w:top w:val="single" w:sz="4" w:space="0" w:color="auto"/>
              <w:bottom w:val="single" w:sz="4" w:space="0" w:color="auto"/>
            </w:tcBorders>
            <w:vAlign w:val="center"/>
          </w:tcPr>
          <w:p w14:paraId="0B5B87FD" w14:textId="77777777" w:rsidR="00D84069" w:rsidRDefault="00D84069" w:rsidP="00D84069">
            <w:pPr>
              <w:jc w:val="center"/>
            </w:pPr>
          </w:p>
        </w:tc>
      </w:tr>
      <w:tr w:rsidR="00D84069" w14:paraId="7EA1025E"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8BA433" w14:textId="77777777" w:rsidR="00D84069" w:rsidRDefault="00D84069" w:rsidP="00D84069">
            <w:r>
              <w:t xml:space="preserve"> 24</w:t>
            </w:r>
          </w:p>
        </w:tc>
        <w:tc>
          <w:tcPr>
            <w:tcW w:w="1134" w:type="dxa"/>
            <w:tcBorders>
              <w:top w:val="single" w:sz="4" w:space="0" w:color="auto"/>
              <w:bottom w:val="single" w:sz="4" w:space="0" w:color="auto"/>
            </w:tcBorders>
            <w:vAlign w:val="center"/>
          </w:tcPr>
          <w:p w14:paraId="6C2714FD" w14:textId="77777777" w:rsidR="00D84069" w:rsidRDefault="00D84069" w:rsidP="00D84069">
            <w:pPr>
              <w:rPr>
                <w:lang w:val="en-US"/>
              </w:rPr>
            </w:pPr>
            <w:r>
              <w:rPr>
                <w:lang w:val="en-US"/>
              </w:rPr>
              <w:t>CL57A</w:t>
            </w:r>
          </w:p>
          <w:p w14:paraId="325D0D4C" w14:textId="77777777" w:rsidR="00D84069" w:rsidRDefault="00D84069" w:rsidP="00D84069"/>
        </w:tc>
        <w:tc>
          <w:tcPr>
            <w:tcW w:w="3544" w:type="dxa"/>
            <w:tcBorders>
              <w:top w:val="single" w:sz="4" w:space="0" w:color="auto"/>
              <w:bottom w:val="single" w:sz="4" w:space="0" w:color="auto"/>
            </w:tcBorders>
            <w:vAlign w:val="center"/>
          </w:tcPr>
          <w:p w14:paraId="36D3D8ED" w14:textId="77777777" w:rsidR="00D84069" w:rsidRPr="0057566C" w:rsidRDefault="00D84069" w:rsidP="00D84069">
            <w:pPr>
              <w:rPr>
                <w:lang w:val="en-US"/>
              </w:rPr>
            </w:pPr>
            <w:r w:rsidRPr="0057566C">
              <w:rPr>
                <w:lang w:val="en-US"/>
              </w:rPr>
              <w:t>Montarea si fixarea pieselor inglobate in beton armat monolit: cu greutatea sub 4 kg</w:t>
            </w:r>
          </w:p>
        </w:tc>
        <w:tc>
          <w:tcPr>
            <w:tcW w:w="1134" w:type="dxa"/>
            <w:tcBorders>
              <w:top w:val="single" w:sz="4" w:space="0" w:color="auto"/>
              <w:bottom w:val="single" w:sz="4" w:space="0" w:color="auto"/>
            </w:tcBorders>
            <w:vAlign w:val="center"/>
          </w:tcPr>
          <w:p w14:paraId="7835DE67" w14:textId="77777777" w:rsidR="00D84069" w:rsidRDefault="00D84069" w:rsidP="00D84069">
            <w:pPr>
              <w:jc w:val="center"/>
            </w:pPr>
            <w:r>
              <w:t>kg</w:t>
            </w:r>
          </w:p>
        </w:tc>
        <w:tc>
          <w:tcPr>
            <w:tcW w:w="1134" w:type="dxa"/>
            <w:tcBorders>
              <w:top w:val="single" w:sz="4" w:space="0" w:color="auto"/>
              <w:bottom w:val="single" w:sz="4" w:space="0" w:color="auto"/>
            </w:tcBorders>
            <w:vAlign w:val="center"/>
          </w:tcPr>
          <w:p w14:paraId="45A1FB3F" w14:textId="77777777" w:rsidR="00D84069" w:rsidRDefault="00D84069" w:rsidP="00D84069">
            <w:pPr>
              <w:jc w:val="center"/>
            </w:pPr>
            <w:r>
              <w:t>264,80</w:t>
            </w:r>
          </w:p>
        </w:tc>
        <w:tc>
          <w:tcPr>
            <w:tcW w:w="1417" w:type="dxa"/>
            <w:tcBorders>
              <w:top w:val="single" w:sz="4" w:space="0" w:color="auto"/>
              <w:bottom w:val="single" w:sz="4" w:space="0" w:color="auto"/>
            </w:tcBorders>
            <w:vAlign w:val="center"/>
          </w:tcPr>
          <w:p w14:paraId="72307407" w14:textId="77777777" w:rsidR="00D84069" w:rsidRDefault="00D84069" w:rsidP="00D84069">
            <w:pPr>
              <w:jc w:val="center"/>
            </w:pPr>
          </w:p>
        </w:tc>
        <w:tc>
          <w:tcPr>
            <w:tcW w:w="1419" w:type="dxa"/>
            <w:tcBorders>
              <w:top w:val="single" w:sz="4" w:space="0" w:color="auto"/>
              <w:bottom w:val="single" w:sz="4" w:space="0" w:color="auto"/>
            </w:tcBorders>
            <w:vAlign w:val="center"/>
          </w:tcPr>
          <w:p w14:paraId="47E03012" w14:textId="77777777" w:rsidR="00D84069" w:rsidRDefault="00D84069" w:rsidP="00D84069">
            <w:pPr>
              <w:jc w:val="center"/>
            </w:pPr>
          </w:p>
        </w:tc>
      </w:tr>
      <w:tr w:rsidR="00D84069" w14:paraId="6907EBD8" w14:textId="77777777" w:rsidTr="00D84069">
        <w:tc>
          <w:tcPr>
            <w:tcW w:w="709" w:type="dxa"/>
            <w:tcBorders>
              <w:top w:val="nil"/>
              <w:left w:val="single" w:sz="6" w:space="0" w:color="auto"/>
              <w:bottom w:val="nil"/>
              <w:right w:val="nil"/>
            </w:tcBorders>
          </w:tcPr>
          <w:p w14:paraId="01E4DC91" w14:textId="77777777" w:rsidR="00D84069" w:rsidRDefault="00D84069" w:rsidP="00D84069">
            <w:pPr>
              <w:jc w:val="center"/>
            </w:pPr>
            <w:r>
              <w:t xml:space="preserve">   </w:t>
            </w:r>
          </w:p>
        </w:tc>
        <w:tc>
          <w:tcPr>
            <w:tcW w:w="1134" w:type="dxa"/>
            <w:tcBorders>
              <w:top w:val="nil"/>
              <w:left w:val="single" w:sz="6" w:space="0" w:color="auto"/>
              <w:bottom w:val="nil"/>
              <w:right w:val="nil"/>
            </w:tcBorders>
          </w:tcPr>
          <w:p w14:paraId="43EE6970" w14:textId="77777777" w:rsidR="00D84069" w:rsidRDefault="00D84069" w:rsidP="00D84069"/>
        </w:tc>
        <w:tc>
          <w:tcPr>
            <w:tcW w:w="3544" w:type="dxa"/>
            <w:tcBorders>
              <w:top w:val="nil"/>
              <w:left w:val="single" w:sz="6" w:space="0" w:color="auto"/>
              <w:bottom w:val="nil"/>
              <w:right w:val="nil"/>
            </w:tcBorders>
          </w:tcPr>
          <w:p w14:paraId="2C4FC176" w14:textId="77777777" w:rsidR="00D84069" w:rsidRDefault="00D84069" w:rsidP="00D84069">
            <w:pPr>
              <w:rPr>
                <w:b/>
                <w:bCs/>
                <w:sz w:val="22"/>
                <w:szCs w:val="22"/>
              </w:rPr>
            </w:pPr>
            <w:r>
              <w:rPr>
                <w:b/>
                <w:bCs/>
                <w:sz w:val="22"/>
                <w:szCs w:val="22"/>
                <w:lang w:val="en-US"/>
              </w:rPr>
              <w:t xml:space="preserve">Capitolul </w:t>
            </w:r>
            <w:r>
              <w:rPr>
                <w:b/>
                <w:bCs/>
                <w:sz w:val="22"/>
                <w:szCs w:val="22"/>
              </w:rPr>
              <w:t>4. Spatii verzi</w:t>
            </w:r>
          </w:p>
        </w:tc>
        <w:tc>
          <w:tcPr>
            <w:tcW w:w="1134" w:type="dxa"/>
            <w:tcBorders>
              <w:top w:val="nil"/>
              <w:left w:val="single" w:sz="6" w:space="0" w:color="auto"/>
              <w:bottom w:val="nil"/>
              <w:right w:val="nil"/>
            </w:tcBorders>
          </w:tcPr>
          <w:p w14:paraId="0ABD9932" w14:textId="77777777" w:rsidR="00D84069" w:rsidRDefault="00D84069" w:rsidP="00D84069"/>
        </w:tc>
        <w:tc>
          <w:tcPr>
            <w:tcW w:w="1134" w:type="dxa"/>
            <w:tcBorders>
              <w:top w:val="nil"/>
              <w:left w:val="single" w:sz="6" w:space="0" w:color="auto"/>
              <w:bottom w:val="nil"/>
              <w:right w:val="nil"/>
            </w:tcBorders>
          </w:tcPr>
          <w:p w14:paraId="26AAD806" w14:textId="77777777" w:rsidR="00D84069" w:rsidRDefault="00D84069" w:rsidP="00D84069"/>
        </w:tc>
        <w:tc>
          <w:tcPr>
            <w:tcW w:w="1417" w:type="dxa"/>
            <w:tcBorders>
              <w:top w:val="nil"/>
              <w:left w:val="single" w:sz="6" w:space="0" w:color="auto"/>
              <w:bottom w:val="nil"/>
              <w:right w:val="nil"/>
            </w:tcBorders>
          </w:tcPr>
          <w:p w14:paraId="032E3540" w14:textId="77777777" w:rsidR="00D84069" w:rsidRDefault="00D84069" w:rsidP="00D84069"/>
        </w:tc>
        <w:tc>
          <w:tcPr>
            <w:tcW w:w="1420" w:type="dxa"/>
            <w:tcBorders>
              <w:top w:val="nil"/>
              <w:left w:val="single" w:sz="6" w:space="0" w:color="auto"/>
              <w:bottom w:val="nil"/>
              <w:right w:val="single" w:sz="6" w:space="0" w:color="auto"/>
            </w:tcBorders>
          </w:tcPr>
          <w:p w14:paraId="1EBD8E47" w14:textId="77777777" w:rsidR="00D84069" w:rsidRDefault="00D84069" w:rsidP="00D84069"/>
        </w:tc>
      </w:tr>
      <w:tr w:rsidR="00D84069" w14:paraId="37C14E6C"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EFBB32" w14:textId="77777777" w:rsidR="00D84069" w:rsidRDefault="00D84069" w:rsidP="00D84069">
            <w:r>
              <w:t>25</w:t>
            </w:r>
          </w:p>
        </w:tc>
        <w:tc>
          <w:tcPr>
            <w:tcW w:w="1134" w:type="dxa"/>
            <w:tcBorders>
              <w:top w:val="single" w:sz="4" w:space="0" w:color="auto"/>
              <w:bottom w:val="single" w:sz="4" w:space="0" w:color="auto"/>
            </w:tcBorders>
            <w:vAlign w:val="center"/>
          </w:tcPr>
          <w:p w14:paraId="5AED656C" w14:textId="77777777" w:rsidR="00D84069" w:rsidRDefault="00D84069" w:rsidP="00D84069">
            <w:pPr>
              <w:rPr>
                <w:lang w:val="en-US"/>
              </w:rPr>
            </w:pPr>
            <w:r>
              <w:rPr>
                <w:lang w:val="en-US"/>
              </w:rPr>
              <w:t>47-02-039-2</w:t>
            </w:r>
          </w:p>
          <w:p w14:paraId="6058CE9A" w14:textId="77777777" w:rsidR="00D84069" w:rsidRDefault="00D84069" w:rsidP="00D84069"/>
        </w:tc>
        <w:tc>
          <w:tcPr>
            <w:tcW w:w="3544" w:type="dxa"/>
            <w:tcBorders>
              <w:top w:val="single" w:sz="4" w:space="0" w:color="auto"/>
              <w:bottom w:val="single" w:sz="4" w:space="0" w:color="auto"/>
            </w:tcBorders>
            <w:vAlign w:val="center"/>
          </w:tcPr>
          <w:p w14:paraId="49FAD923" w14:textId="77777777" w:rsidR="00D84069" w:rsidRPr="0057566C" w:rsidRDefault="00D84069" w:rsidP="00D84069">
            <w:pPr>
              <w:rPr>
                <w:lang w:val="en-US"/>
              </w:rPr>
            </w:pPr>
            <w:r w:rsidRPr="0057566C">
              <w:rPr>
                <w:lang w:val="en-US"/>
              </w:rPr>
              <w:t>Saparea mecanizata a gropilor, dimensiune 0,3x0,3 m pe soluri mijlocii</w:t>
            </w:r>
          </w:p>
        </w:tc>
        <w:tc>
          <w:tcPr>
            <w:tcW w:w="1134" w:type="dxa"/>
            <w:tcBorders>
              <w:top w:val="single" w:sz="4" w:space="0" w:color="auto"/>
              <w:bottom w:val="single" w:sz="4" w:space="0" w:color="auto"/>
            </w:tcBorders>
            <w:vAlign w:val="center"/>
          </w:tcPr>
          <w:p w14:paraId="376902D6" w14:textId="77777777" w:rsidR="00D84069" w:rsidRDefault="00D84069" w:rsidP="00D84069">
            <w:pPr>
              <w:jc w:val="center"/>
            </w:pPr>
            <w:r>
              <w:t>100 buc</w:t>
            </w:r>
          </w:p>
        </w:tc>
        <w:tc>
          <w:tcPr>
            <w:tcW w:w="1134" w:type="dxa"/>
            <w:tcBorders>
              <w:top w:val="single" w:sz="4" w:space="0" w:color="auto"/>
              <w:bottom w:val="single" w:sz="4" w:space="0" w:color="auto"/>
            </w:tcBorders>
            <w:vAlign w:val="center"/>
          </w:tcPr>
          <w:p w14:paraId="529E8D87" w14:textId="77777777" w:rsidR="00D84069" w:rsidRDefault="00D84069" w:rsidP="00D84069">
            <w:pPr>
              <w:jc w:val="center"/>
            </w:pPr>
            <w:r>
              <w:t>1,08</w:t>
            </w:r>
          </w:p>
        </w:tc>
        <w:tc>
          <w:tcPr>
            <w:tcW w:w="1417" w:type="dxa"/>
            <w:tcBorders>
              <w:top w:val="single" w:sz="4" w:space="0" w:color="auto"/>
              <w:bottom w:val="single" w:sz="4" w:space="0" w:color="auto"/>
            </w:tcBorders>
            <w:vAlign w:val="center"/>
          </w:tcPr>
          <w:p w14:paraId="27A86051" w14:textId="77777777" w:rsidR="00D84069" w:rsidRDefault="00D84069" w:rsidP="00D84069">
            <w:pPr>
              <w:jc w:val="center"/>
            </w:pPr>
          </w:p>
        </w:tc>
        <w:tc>
          <w:tcPr>
            <w:tcW w:w="1419" w:type="dxa"/>
            <w:tcBorders>
              <w:top w:val="single" w:sz="4" w:space="0" w:color="auto"/>
              <w:bottom w:val="single" w:sz="4" w:space="0" w:color="auto"/>
            </w:tcBorders>
            <w:vAlign w:val="center"/>
          </w:tcPr>
          <w:p w14:paraId="0183C8F7" w14:textId="77777777" w:rsidR="00D84069" w:rsidRDefault="00D84069" w:rsidP="00D84069">
            <w:pPr>
              <w:jc w:val="center"/>
            </w:pPr>
          </w:p>
        </w:tc>
      </w:tr>
      <w:tr w:rsidR="00D84069" w14:paraId="4889FB34"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A62E6" w14:textId="77777777" w:rsidR="00D84069" w:rsidRDefault="00D84069" w:rsidP="00D84069">
            <w:r>
              <w:t xml:space="preserve"> 26</w:t>
            </w:r>
          </w:p>
        </w:tc>
        <w:tc>
          <w:tcPr>
            <w:tcW w:w="1134" w:type="dxa"/>
            <w:tcBorders>
              <w:top w:val="single" w:sz="4" w:space="0" w:color="auto"/>
              <w:bottom w:val="single" w:sz="4" w:space="0" w:color="auto"/>
            </w:tcBorders>
            <w:vAlign w:val="center"/>
          </w:tcPr>
          <w:p w14:paraId="73E0D271" w14:textId="77777777" w:rsidR="00D84069" w:rsidRDefault="00D84069" w:rsidP="00D84069">
            <w:pPr>
              <w:rPr>
                <w:lang w:val="en-US"/>
              </w:rPr>
            </w:pPr>
            <w:r>
              <w:rPr>
                <w:lang w:val="en-US"/>
              </w:rPr>
              <w:t>TsH24A</w:t>
            </w:r>
          </w:p>
          <w:p w14:paraId="12F61E6F" w14:textId="77777777" w:rsidR="00D84069" w:rsidRDefault="00D84069" w:rsidP="00D84069"/>
        </w:tc>
        <w:tc>
          <w:tcPr>
            <w:tcW w:w="3544" w:type="dxa"/>
            <w:tcBorders>
              <w:top w:val="single" w:sz="4" w:space="0" w:color="auto"/>
              <w:bottom w:val="single" w:sz="4" w:space="0" w:color="auto"/>
            </w:tcBorders>
            <w:vAlign w:val="center"/>
          </w:tcPr>
          <w:p w14:paraId="06FA32AA" w14:textId="77777777" w:rsidR="00D84069" w:rsidRPr="0057566C" w:rsidRDefault="00D84069" w:rsidP="00D84069">
            <w:pPr>
              <w:rPr>
                <w:lang w:val="en-US"/>
              </w:rPr>
            </w:pPr>
            <w:r w:rsidRPr="0057566C">
              <w:rPr>
                <w:lang w:val="en-US"/>
              </w:rPr>
              <w:t>Plantari arbusti fara balot ''Forsithia suspensa'' (1-3 ani)  (</w:t>
            </w:r>
            <w:r w:rsidRPr="0057566C">
              <w:t>форцизия</w:t>
            </w:r>
            <w:r w:rsidRPr="0057566C">
              <w:rPr>
                <w:lang w:val="en-US"/>
              </w:rPr>
              <w:t xml:space="preserve"> </w:t>
            </w:r>
            <w:r w:rsidRPr="0057566C">
              <w:t>поникшая</w:t>
            </w:r>
            <w:r w:rsidRPr="0057566C">
              <w:rPr>
                <w:lang w:val="en-US"/>
              </w:rPr>
              <w:t>)</w:t>
            </w:r>
          </w:p>
        </w:tc>
        <w:tc>
          <w:tcPr>
            <w:tcW w:w="1134" w:type="dxa"/>
            <w:tcBorders>
              <w:top w:val="single" w:sz="4" w:space="0" w:color="auto"/>
              <w:bottom w:val="single" w:sz="4" w:space="0" w:color="auto"/>
            </w:tcBorders>
            <w:vAlign w:val="center"/>
          </w:tcPr>
          <w:p w14:paraId="477648EC" w14:textId="77777777" w:rsidR="00D84069" w:rsidRDefault="00D84069" w:rsidP="00D84069">
            <w:pPr>
              <w:jc w:val="center"/>
            </w:pPr>
            <w:r>
              <w:t>buc</w:t>
            </w:r>
          </w:p>
        </w:tc>
        <w:tc>
          <w:tcPr>
            <w:tcW w:w="1134" w:type="dxa"/>
            <w:tcBorders>
              <w:top w:val="single" w:sz="4" w:space="0" w:color="auto"/>
              <w:bottom w:val="single" w:sz="4" w:space="0" w:color="auto"/>
            </w:tcBorders>
            <w:vAlign w:val="center"/>
          </w:tcPr>
          <w:p w14:paraId="1FD8632C" w14:textId="77777777" w:rsidR="00D84069" w:rsidRDefault="00D84069" w:rsidP="00D84069">
            <w:pPr>
              <w:jc w:val="center"/>
            </w:pPr>
            <w:r>
              <w:t>35,00</w:t>
            </w:r>
          </w:p>
        </w:tc>
        <w:tc>
          <w:tcPr>
            <w:tcW w:w="1417" w:type="dxa"/>
            <w:tcBorders>
              <w:top w:val="single" w:sz="4" w:space="0" w:color="auto"/>
              <w:bottom w:val="single" w:sz="4" w:space="0" w:color="auto"/>
            </w:tcBorders>
            <w:vAlign w:val="center"/>
          </w:tcPr>
          <w:p w14:paraId="4B6155DE" w14:textId="77777777" w:rsidR="00D84069" w:rsidRDefault="00D84069" w:rsidP="00D84069">
            <w:pPr>
              <w:jc w:val="center"/>
            </w:pPr>
          </w:p>
        </w:tc>
        <w:tc>
          <w:tcPr>
            <w:tcW w:w="1419" w:type="dxa"/>
            <w:tcBorders>
              <w:top w:val="single" w:sz="4" w:space="0" w:color="auto"/>
              <w:bottom w:val="single" w:sz="4" w:space="0" w:color="auto"/>
            </w:tcBorders>
            <w:vAlign w:val="center"/>
          </w:tcPr>
          <w:p w14:paraId="7027F90A" w14:textId="77777777" w:rsidR="00D84069" w:rsidRDefault="00D84069" w:rsidP="00D84069">
            <w:pPr>
              <w:jc w:val="center"/>
            </w:pPr>
          </w:p>
        </w:tc>
      </w:tr>
      <w:tr w:rsidR="00D84069" w14:paraId="1681B848"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6DC6B" w14:textId="77777777" w:rsidR="00D84069" w:rsidRDefault="00D84069" w:rsidP="00D84069">
            <w:r>
              <w:t xml:space="preserve"> 27</w:t>
            </w:r>
          </w:p>
        </w:tc>
        <w:tc>
          <w:tcPr>
            <w:tcW w:w="1134" w:type="dxa"/>
            <w:tcBorders>
              <w:top w:val="single" w:sz="4" w:space="0" w:color="auto"/>
              <w:bottom w:val="single" w:sz="4" w:space="0" w:color="auto"/>
            </w:tcBorders>
            <w:vAlign w:val="center"/>
          </w:tcPr>
          <w:p w14:paraId="1AF2EF9B" w14:textId="77777777" w:rsidR="00D84069" w:rsidRDefault="00D84069" w:rsidP="00D84069">
            <w:pPr>
              <w:rPr>
                <w:lang w:val="en-US"/>
              </w:rPr>
            </w:pPr>
            <w:r>
              <w:rPr>
                <w:lang w:val="en-US"/>
              </w:rPr>
              <w:t>TsH24B</w:t>
            </w:r>
          </w:p>
          <w:p w14:paraId="74DED529" w14:textId="77777777" w:rsidR="00D84069" w:rsidRDefault="00D84069" w:rsidP="00D84069"/>
        </w:tc>
        <w:tc>
          <w:tcPr>
            <w:tcW w:w="3544" w:type="dxa"/>
            <w:tcBorders>
              <w:top w:val="single" w:sz="4" w:space="0" w:color="auto"/>
              <w:bottom w:val="single" w:sz="4" w:space="0" w:color="auto"/>
            </w:tcBorders>
            <w:vAlign w:val="center"/>
          </w:tcPr>
          <w:p w14:paraId="23A48D84" w14:textId="77777777" w:rsidR="00D84069" w:rsidRPr="0057566C" w:rsidRDefault="00D84069" w:rsidP="00D84069">
            <w:pPr>
              <w:rPr>
                <w:lang w:val="en-US"/>
              </w:rPr>
            </w:pPr>
            <w:r w:rsidRPr="0057566C">
              <w:rPr>
                <w:lang w:val="en-US"/>
              </w:rPr>
              <w:t>Plantari trandafiri si arbusti cu ghimpi ,fara balot (''Rosa multiflora Thuni'')  (</w:t>
            </w:r>
            <w:r w:rsidRPr="0057566C">
              <w:t>роза</w:t>
            </w:r>
            <w:r w:rsidRPr="0057566C">
              <w:rPr>
                <w:lang w:val="en-US"/>
              </w:rPr>
              <w:t xml:space="preserve"> </w:t>
            </w:r>
            <w:r w:rsidRPr="0057566C">
              <w:t>многоцветная</w:t>
            </w:r>
            <w:r w:rsidRPr="0057566C">
              <w:rPr>
                <w:lang w:val="en-US"/>
              </w:rPr>
              <w:t>)</w:t>
            </w:r>
          </w:p>
        </w:tc>
        <w:tc>
          <w:tcPr>
            <w:tcW w:w="1134" w:type="dxa"/>
            <w:tcBorders>
              <w:top w:val="single" w:sz="4" w:space="0" w:color="auto"/>
              <w:bottom w:val="single" w:sz="4" w:space="0" w:color="auto"/>
            </w:tcBorders>
            <w:vAlign w:val="center"/>
          </w:tcPr>
          <w:p w14:paraId="7AD5D219" w14:textId="77777777" w:rsidR="00D84069" w:rsidRDefault="00D84069" w:rsidP="00D84069">
            <w:pPr>
              <w:jc w:val="center"/>
            </w:pPr>
            <w:r>
              <w:t>buc</w:t>
            </w:r>
          </w:p>
        </w:tc>
        <w:tc>
          <w:tcPr>
            <w:tcW w:w="1134" w:type="dxa"/>
            <w:tcBorders>
              <w:top w:val="single" w:sz="4" w:space="0" w:color="auto"/>
              <w:bottom w:val="single" w:sz="4" w:space="0" w:color="auto"/>
            </w:tcBorders>
            <w:vAlign w:val="center"/>
          </w:tcPr>
          <w:p w14:paraId="77E9FE6B" w14:textId="77777777" w:rsidR="00D84069" w:rsidRDefault="00D84069" w:rsidP="00D84069">
            <w:pPr>
              <w:jc w:val="center"/>
            </w:pPr>
            <w:r>
              <w:t>40,00</w:t>
            </w:r>
          </w:p>
        </w:tc>
        <w:tc>
          <w:tcPr>
            <w:tcW w:w="1417" w:type="dxa"/>
            <w:tcBorders>
              <w:top w:val="single" w:sz="4" w:space="0" w:color="auto"/>
              <w:bottom w:val="single" w:sz="4" w:space="0" w:color="auto"/>
            </w:tcBorders>
            <w:vAlign w:val="center"/>
          </w:tcPr>
          <w:p w14:paraId="66D23A17" w14:textId="77777777" w:rsidR="00D84069" w:rsidRDefault="00D84069" w:rsidP="00D84069">
            <w:pPr>
              <w:jc w:val="center"/>
            </w:pPr>
          </w:p>
        </w:tc>
        <w:tc>
          <w:tcPr>
            <w:tcW w:w="1419" w:type="dxa"/>
            <w:tcBorders>
              <w:top w:val="single" w:sz="4" w:space="0" w:color="auto"/>
              <w:bottom w:val="single" w:sz="4" w:space="0" w:color="auto"/>
            </w:tcBorders>
            <w:vAlign w:val="center"/>
          </w:tcPr>
          <w:p w14:paraId="2A0B81DD" w14:textId="77777777" w:rsidR="00D84069" w:rsidRDefault="00D84069" w:rsidP="00D84069">
            <w:pPr>
              <w:jc w:val="center"/>
            </w:pPr>
          </w:p>
        </w:tc>
      </w:tr>
      <w:tr w:rsidR="00D84069" w14:paraId="782C3278"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75017" w14:textId="77777777" w:rsidR="00D84069" w:rsidRDefault="00D84069" w:rsidP="00D84069">
            <w:r>
              <w:t xml:space="preserve"> 28</w:t>
            </w:r>
          </w:p>
        </w:tc>
        <w:tc>
          <w:tcPr>
            <w:tcW w:w="1134" w:type="dxa"/>
            <w:tcBorders>
              <w:top w:val="single" w:sz="4" w:space="0" w:color="auto"/>
              <w:bottom w:val="single" w:sz="4" w:space="0" w:color="auto"/>
            </w:tcBorders>
            <w:vAlign w:val="center"/>
          </w:tcPr>
          <w:p w14:paraId="27184318" w14:textId="77777777" w:rsidR="00D84069" w:rsidRDefault="00D84069" w:rsidP="00D84069">
            <w:pPr>
              <w:rPr>
                <w:lang w:val="en-US"/>
              </w:rPr>
            </w:pPr>
            <w:r>
              <w:rPr>
                <w:lang w:val="en-US"/>
              </w:rPr>
              <w:t>TsH110A</w:t>
            </w:r>
          </w:p>
          <w:p w14:paraId="68D2C728" w14:textId="77777777" w:rsidR="00D84069" w:rsidRDefault="00D84069" w:rsidP="00D84069"/>
        </w:tc>
        <w:tc>
          <w:tcPr>
            <w:tcW w:w="3544" w:type="dxa"/>
            <w:tcBorders>
              <w:top w:val="single" w:sz="4" w:space="0" w:color="auto"/>
              <w:bottom w:val="single" w:sz="4" w:space="0" w:color="auto"/>
            </w:tcBorders>
            <w:vAlign w:val="center"/>
          </w:tcPr>
          <w:p w14:paraId="792F48C2" w14:textId="77777777" w:rsidR="00D84069" w:rsidRPr="0057566C" w:rsidRDefault="00D84069" w:rsidP="00D84069">
            <w:pPr>
              <w:rPr>
                <w:lang w:val="en-US"/>
              </w:rPr>
            </w:pPr>
            <w:r w:rsidRPr="0057566C">
              <w:rPr>
                <w:lang w:val="en-US"/>
              </w:rPr>
              <w:t xml:space="preserve">Plantarea arborilor in gropi gata sapate: arbori foiosi (Beluta </w:t>
            </w:r>
            <w:r w:rsidRPr="0057566C">
              <w:rPr>
                <w:lang w:val="en-US"/>
              </w:rPr>
              <w:lastRenderedPageBreak/>
              <w:t>Vericosa, virsta 1-3 ani)  (</w:t>
            </w:r>
            <w:r w:rsidRPr="0057566C">
              <w:t>береза</w:t>
            </w:r>
            <w:r w:rsidRPr="0057566C">
              <w:rPr>
                <w:lang w:val="en-US"/>
              </w:rPr>
              <w:t xml:space="preserve"> </w:t>
            </w:r>
            <w:r w:rsidRPr="0057566C">
              <w:t>бородавчатая</w:t>
            </w:r>
            <w:r w:rsidRPr="0057566C">
              <w:rPr>
                <w:lang w:val="en-US"/>
              </w:rPr>
              <w:t>)</w:t>
            </w:r>
          </w:p>
        </w:tc>
        <w:tc>
          <w:tcPr>
            <w:tcW w:w="1134" w:type="dxa"/>
            <w:tcBorders>
              <w:top w:val="single" w:sz="4" w:space="0" w:color="auto"/>
              <w:bottom w:val="single" w:sz="4" w:space="0" w:color="auto"/>
            </w:tcBorders>
            <w:vAlign w:val="center"/>
          </w:tcPr>
          <w:p w14:paraId="260724A7" w14:textId="77777777" w:rsidR="00D84069" w:rsidRDefault="00D84069" w:rsidP="00D84069">
            <w:pPr>
              <w:jc w:val="center"/>
            </w:pPr>
            <w:r>
              <w:lastRenderedPageBreak/>
              <w:t>buc</w:t>
            </w:r>
          </w:p>
        </w:tc>
        <w:tc>
          <w:tcPr>
            <w:tcW w:w="1134" w:type="dxa"/>
            <w:tcBorders>
              <w:top w:val="single" w:sz="4" w:space="0" w:color="auto"/>
              <w:bottom w:val="single" w:sz="4" w:space="0" w:color="auto"/>
            </w:tcBorders>
            <w:vAlign w:val="center"/>
          </w:tcPr>
          <w:p w14:paraId="7B15DCFA" w14:textId="77777777" w:rsidR="00D84069" w:rsidRDefault="00D84069" w:rsidP="00D84069">
            <w:pPr>
              <w:jc w:val="center"/>
            </w:pPr>
            <w:r>
              <w:t>6,00</w:t>
            </w:r>
          </w:p>
        </w:tc>
        <w:tc>
          <w:tcPr>
            <w:tcW w:w="1417" w:type="dxa"/>
            <w:tcBorders>
              <w:top w:val="single" w:sz="4" w:space="0" w:color="auto"/>
              <w:bottom w:val="single" w:sz="4" w:space="0" w:color="auto"/>
            </w:tcBorders>
            <w:vAlign w:val="center"/>
          </w:tcPr>
          <w:p w14:paraId="10CB5983" w14:textId="77777777" w:rsidR="00D84069" w:rsidRDefault="00D84069" w:rsidP="00D84069">
            <w:pPr>
              <w:jc w:val="center"/>
            </w:pPr>
          </w:p>
        </w:tc>
        <w:tc>
          <w:tcPr>
            <w:tcW w:w="1419" w:type="dxa"/>
            <w:tcBorders>
              <w:top w:val="single" w:sz="4" w:space="0" w:color="auto"/>
              <w:bottom w:val="single" w:sz="4" w:space="0" w:color="auto"/>
            </w:tcBorders>
            <w:vAlign w:val="center"/>
          </w:tcPr>
          <w:p w14:paraId="64359F46" w14:textId="77777777" w:rsidR="00D84069" w:rsidRDefault="00D84069" w:rsidP="00D84069">
            <w:pPr>
              <w:jc w:val="center"/>
            </w:pPr>
          </w:p>
        </w:tc>
      </w:tr>
      <w:tr w:rsidR="00D84069" w14:paraId="4659CAEC"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910F7" w14:textId="77777777" w:rsidR="00D84069" w:rsidRDefault="00D84069" w:rsidP="00D84069">
            <w:r>
              <w:t xml:space="preserve"> 29</w:t>
            </w:r>
          </w:p>
        </w:tc>
        <w:tc>
          <w:tcPr>
            <w:tcW w:w="1134" w:type="dxa"/>
            <w:tcBorders>
              <w:top w:val="single" w:sz="4" w:space="0" w:color="auto"/>
              <w:bottom w:val="single" w:sz="4" w:space="0" w:color="auto"/>
            </w:tcBorders>
            <w:vAlign w:val="center"/>
          </w:tcPr>
          <w:p w14:paraId="552CB8CF" w14:textId="77777777" w:rsidR="00D84069" w:rsidRDefault="00D84069" w:rsidP="00D84069">
            <w:pPr>
              <w:rPr>
                <w:lang w:val="en-US"/>
              </w:rPr>
            </w:pPr>
            <w:r>
              <w:rPr>
                <w:lang w:val="en-US"/>
              </w:rPr>
              <w:t>TsH30A</w:t>
            </w:r>
          </w:p>
          <w:p w14:paraId="2FBAB850" w14:textId="77777777" w:rsidR="00D84069" w:rsidRDefault="00D84069" w:rsidP="00D84069"/>
        </w:tc>
        <w:tc>
          <w:tcPr>
            <w:tcW w:w="3544" w:type="dxa"/>
            <w:tcBorders>
              <w:top w:val="single" w:sz="4" w:space="0" w:color="auto"/>
              <w:bottom w:val="single" w:sz="4" w:space="0" w:color="auto"/>
            </w:tcBorders>
            <w:vAlign w:val="center"/>
          </w:tcPr>
          <w:p w14:paraId="293DAA1C" w14:textId="77777777" w:rsidR="00D84069" w:rsidRPr="0057566C" w:rsidRDefault="00D84069" w:rsidP="00D84069">
            <w:pPr>
              <w:rPr>
                <w:lang w:val="en-US"/>
              </w:rPr>
            </w:pPr>
            <w:r w:rsidRPr="0057566C">
              <w:rPr>
                <w:lang w:val="en-US"/>
              </w:rPr>
              <w:t>Plantarea florilor si plantelor perene pina la 15 cm inaltime in teren</w:t>
            </w:r>
          </w:p>
        </w:tc>
        <w:tc>
          <w:tcPr>
            <w:tcW w:w="1134" w:type="dxa"/>
            <w:tcBorders>
              <w:top w:val="single" w:sz="4" w:space="0" w:color="auto"/>
              <w:bottom w:val="single" w:sz="4" w:space="0" w:color="auto"/>
            </w:tcBorders>
            <w:vAlign w:val="center"/>
          </w:tcPr>
          <w:p w14:paraId="3DB3ADDE" w14:textId="77777777" w:rsidR="00D84069" w:rsidRDefault="00D84069" w:rsidP="00D84069">
            <w:pPr>
              <w:jc w:val="center"/>
            </w:pPr>
            <w:r>
              <w:t>100 buc</w:t>
            </w:r>
          </w:p>
        </w:tc>
        <w:tc>
          <w:tcPr>
            <w:tcW w:w="1134" w:type="dxa"/>
            <w:tcBorders>
              <w:top w:val="single" w:sz="4" w:space="0" w:color="auto"/>
              <w:bottom w:val="single" w:sz="4" w:space="0" w:color="auto"/>
            </w:tcBorders>
            <w:vAlign w:val="center"/>
          </w:tcPr>
          <w:p w14:paraId="3121F23E" w14:textId="77777777" w:rsidR="00D84069" w:rsidRDefault="00D84069" w:rsidP="00D84069">
            <w:pPr>
              <w:jc w:val="center"/>
            </w:pPr>
            <w:r>
              <w:t>2,30</w:t>
            </w:r>
          </w:p>
        </w:tc>
        <w:tc>
          <w:tcPr>
            <w:tcW w:w="1417" w:type="dxa"/>
            <w:tcBorders>
              <w:top w:val="single" w:sz="4" w:space="0" w:color="auto"/>
              <w:bottom w:val="single" w:sz="4" w:space="0" w:color="auto"/>
            </w:tcBorders>
            <w:vAlign w:val="center"/>
          </w:tcPr>
          <w:p w14:paraId="7E571122" w14:textId="77777777" w:rsidR="00D84069" w:rsidRDefault="00D84069" w:rsidP="00D84069">
            <w:pPr>
              <w:jc w:val="center"/>
            </w:pPr>
          </w:p>
        </w:tc>
        <w:tc>
          <w:tcPr>
            <w:tcW w:w="1419" w:type="dxa"/>
            <w:tcBorders>
              <w:top w:val="single" w:sz="4" w:space="0" w:color="auto"/>
              <w:bottom w:val="single" w:sz="4" w:space="0" w:color="auto"/>
            </w:tcBorders>
            <w:vAlign w:val="center"/>
          </w:tcPr>
          <w:p w14:paraId="6D3932AB" w14:textId="77777777" w:rsidR="00D84069" w:rsidRDefault="00D84069" w:rsidP="00D84069">
            <w:pPr>
              <w:jc w:val="center"/>
            </w:pPr>
          </w:p>
        </w:tc>
      </w:tr>
      <w:tr w:rsidR="00D84069" w14:paraId="704D311C"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AA2DC" w14:textId="77777777" w:rsidR="00D84069" w:rsidRDefault="00D84069" w:rsidP="00D84069">
            <w:r>
              <w:t xml:space="preserve"> 30</w:t>
            </w:r>
          </w:p>
        </w:tc>
        <w:tc>
          <w:tcPr>
            <w:tcW w:w="1134" w:type="dxa"/>
            <w:tcBorders>
              <w:top w:val="single" w:sz="4" w:space="0" w:color="auto"/>
              <w:bottom w:val="single" w:sz="4" w:space="0" w:color="auto"/>
            </w:tcBorders>
            <w:vAlign w:val="center"/>
          </w:tcPr>
          <w:p w14:paraId="61D6DE09" w14:textId="77777777" w:rsidR="00D84069" w:rsidRDefault="00D84069" w:rsidP="00D84069">
            <w:pPr>
              <w:rPr>
                <w:lang w:val="en-US"/>
              </w:rPr>
            </w:pPr>
            <w:r>
              <w:rPr>
                <w:lang w:val="en-US"/>
              </w:rPr>
              <w:t>TsH24A</w:t>
            </w:r>
          </w:p>
          <w:p w14:paraId="0B10F2E3" w14:textId="77777777" w:rsidR="00D84069" w:rsidRDefault="00D84069" w:rsidP="00D84069"/>
        </w:tc>
        <w:tc>
          <w:tcPr>
            <w:tcW w:w="3544" w:type="dxa"/>
            <w:tcBorders>
              <w:top w:val="single" w:sz="4" w:space="0" w:color="auto"/>
              <w:bottom w:val="single" w:sz="4" w:space="0" w:color="auto"/>
            </w:tcBorders>
            <w:vAlign w:val="center"/>
          </w:tcPr>
          <w:p w14:paraId="2442AC5C" w14:textId="77777777" w:rsidR="00D84069" w:rsidRPr="0057566C" w:rsidRDefault="00D84069" w:rsidP="00D84069">
            <w:r w:rsidRPr="0057566C">
              <w:t>Plantari arbusti fara balot 'Hydrangea'' (1-3 ani)  (гортензия древовидная)</w:t>
            </w:r>
          </w:p>
        </w:tc>
        <w:tc>
          <w:tcPr>
            <w:tcW w:w="1134" w:type="dxa"/>
            <w:tcBorders>
              <w:top w:val="single" w:sz="4" w:space="0" w:color="auto"/>
              <w:bottom w:val="single" w:sz="4" w:space="0" w:color="auto"/>
            </w:tcBorders>
            <w:vAlign w:val="center"/>
          </w:tcPr>
          <w:p w14:paraId="2CDAFA3F" w14:textId="77777777" w:rsidR="00D84069" w:rsidRDefault="00D84069" w:rsidP="00D84069">
            <w:pPr>
              <w:jc w:val="center"/>
            </w:pPr>
            <w:r>
              <w:t>buc</w:t>
            </w:r>
          </w:p>
        </w:tc>
        <w:tc>
          <w:tcPr>
            <w:tcW w:w="1134" w:type="dxa"/>
            <w:tcBorders>
              <w:top w:val="single" w:sz="4" w:space="0" w:color="auto"/>
              <w:bottom w:val="single" w:sz="4" w:space="0" w:color="auto"/>
            </w:tcBorders>
            <w:vAlign w:val="center"/>
          </w:tcPr>
          <w:p w14:paraId="67BF1EE6" w14:textId="77777777" w:rsidR="00D84069" w:rsidRDefault="00D84069" w:rsidP="00D84069">
            <w:pPr>
              <w:jc w:val="center"/>
            </w:pPr>
            <w:r>
              <w:t>7,00</w:t>
            </w:r>
          </w:p>
        </w:tc>
        <w:tc>
          <w:tcPr>
            <w:tcW w:w="1417" w:type="dxa"/>
            <w:tcBorders>
              <w:top w:val="single" w:sz="4" w:space="0" w:color="auto"/>
              <w:bottom w:val="single" w:sz="4" w:space="0" w:color="auto"/>
            </w:tcBorders>
            <w:vAlign w:val="center"/>
          </w:tcPr>
          <w:p w14:paraId="2A11397E" w14:textId="77777777" w:rsidR="00D84069" w:rsidRDefault="00D84069" w:rsidP="00D84069">
            <w:pPr>
              <w:jc w:val="center"/>
            </w:pPr>
          </w:p>
        </w:tc>
        <w:tc>
          <w:tcPr>
            <w:tcW w:w="1419" w:type="dxa"/>
            <w:tcBorders>
              <w:top w:val="single" w:sz="4" w:space="0" w:color="auto"/>
              <w:bottom w:val="single" w:sz="4" w:space="0" w:color="auto"/>
            </w:tcBorders>
            <w:vAlign w:val="center"/>
          </w:tcPr>
          <w:p w14:paraId="71D76BBD" w14:textId="77777777" w:rsidR="00D84069" w:rsidRDefault="00D84069" w:rsidP="00D84069">
            <w:pPr>
              <w:jc w:val="center"/>
            </w:pPr>
          </w:p>
        </w:tc>
      </w:tr>
      <w:tr w:rsidR="00D84069" w14:paraId="1C191BF6"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1FE53" w14:textId="77777777" w:rsidR="00D84069" w:rsidRDefault="00D84069" w:rsidP="00D84069">
            <w:r>
              <w:t xml:space="preserve"> 31</w:t>
            </w:r>
          </w:p>
        </w:tc>
        <w:tc>
          <w:tcPr>
            <w:tcW w:w="1134" w:type="dxa"/>
            <w:tcBorders>
              <w:top w:val="single" w:sz="4" w:space="0" w:color="auto"/>
              <w:bottom w:val="single" w:sz="4" w:space="0" w:color="auto"/>
            </w:tcBorders>
            <w:vAlign w:val="center"/>
          </w:tcPr>
          <w:p w14:paraId="3666996F" w14:textId="77777777" w:rsidR="00D84069" w:rsidRDefault="00D84069" w:rsidP="00D84069">
            <w:pPr>
              <w:rPr>
                <w:lang w:val="en-US"/>
              </w:rPr>
            </w:pPr>
            <w:r>
              <w:rPr>
                <w:lang w:val="en-US"/>
              </w:rPr>
              <w:t>TsH110A</w:t>
            </w:r>
          </w:p>
          <w:p w14:paraId="191904A7" w14:textId="77777777" w:rsidR="00D84069" w:rsidRDefault="00D84069" w:rsidP="00D84069"/>
        </w:tc>
        <w:tc>
          <w:tcPr>
            <w:tcW w:w="3544" w:type="dxa"/>
            <w:tcBorders>
              <w:top w:val="single" w:sz="4" w:space="0" w:color="auto"/>
              <w:bottom w:val="single" w:sz="4" w:space="0" w:color="auto"/>
            </w:tcBorders>
            <w:vAlign w:val="center"/>
          </w:tcPr>
          <w:p w14:paraId="6FD43F86" w14:textId="77777777" w:rsidR="00D84069" w:rsidRPr="0057566C" w:rsidRDefault="00D84069" w:rsidP="00D84069">
            <w:pPr>
              <w:rPr>
                <w:lang w:val="en-US"/>
              </w:rPr>
            </w:pPr>
            <w:r w:rsidRPr="0057566C">
              <w:rPr>
                <w:lang w:val="en-US"/>
              </w:rPr>
              <w:t>Plantarea arborilor in gropi gata sapate: arbori foiosi (Salix viminalis, virsta 1-3 ani)  (</w:t>
            </w:r>
            <w:r w:rsidRPr="0057566C">
              <w:t>ива</w:t>
            </w:r>
            <w:r w:rsidRPr="0057566C">
              <w:rPr>
                <w:lang w:val="en-US"/>
              </w:rPr>
              <w:t xml:space="preserve"> </w:t>
            </w:r>
            <w:r w:rsidRPr="0057566C">
              <w:t>прутовидная</w:t>
            </w:r>
            <w:r w:rsidRPr="0057566C">
              <w:rPr>
                <w:lang w:val="en-US"/>
              </w:rPr>
              <w:t>)</w:t>
            </w:r>
          </w:p>
        </w:tc>
        <w:tc>
          <w:tcPr>
            <w:tcW w:w="1134" w:type="dxa"/>
            <w:tcBorders>
              <w:top w:val="single" w:sz="4" w:space="0" w:color="auto"/>
              <w:bottom w:val="single" w:sz="4" w:space="0" w:color="auto"/>
            </w:tcBorders>
            <w:vAlign w:val="center"/>
          </w:tcPr>
          <w:p w14:paraId="3C95F51C" w14:textId="77777777" w:rsidR="00D84069" w:rsidRDefault="00D84069" w:rsidP="00D84069">
            <w:pPr>
              <w:jc w:val="center"/>
            </w:pPr>
            <w:r>
              <w:t>buc</w:t>
            </w:r>
          </w:p>
        </w:tc>
        <w:tc>
          <w:tcPr>
            <w:tcW w:w="1134" w:type="dxa"/>
            <w:tcBorders>
              <w:top w:val="single" w:sz="4" w:space="0" w:color="auto"/>
              <w:bottom w:val="single" w:sz="4" w:space="0" w:color="auto"/>
            </w:tcBorders>
            <w:vAlign w:val="center"/>
          </w:tcPr>
          <w:p w14:paraId="5FE90FB5" w14:textId="77777777" w:rsidR="00D84069" w:rsidRDefault="00D84069" w:rsidP="00D84069">
            <w:pPr>
              <w:jc w:val="center"/>
            </w:pPr>
            <w:r>
              <w:t>5,00</w:t>
            </w:r>
          </w:p>
        </w:tc>
        <w:tc>
          <w:tcPr>
            <w:tcW w:w="1417" w:type="dxa"/>
            <w:tcBorders>
              <w:top w:val="single" w:sz="4" w:space="0" w:color="auto"/>
              <w:bottom w:val="single" w:sz="4" w:space="0" w:color="auto"/>
            </w:tcBorders>
            <w:vAlign w:val="center"/>
          </w:tcPr>
          <w:p w14:paraId="0B0C791C" w14:textId="77777777" w:rsidR="00D84069" w:rsidRDefault="00D84069" w:rsidP="00D84069">
            <w:pPr>
              <w:jc w:val="center"/>
            </w:pPr>
          </w:p>
        </w:tc>
        <w:tc>
          <w:tcPr>
            <w:tcW w:w="1419" w:type="dxa"/>
            <w:tcBorders>
              <w:top w:val="single" w:sz="4" w:space="0" w:color="auto"/>
              <w:bottom w:val="single" w:sz="4" w:space="0" w:color="auto"/>
            </w:tcBorders>
            <w:vAlign w:val="center"/>
          </w:tcPr>
          <w:p w14:paraId="788EDF4A" w14:textId="77777777" w:rsidR="00D84069" w:rsidRDefault="00D84069" w:rsidP="00D84069">
            <w:pPr>
              <w:jc w:val="center"/>
            </w:pPr>
          </w:p>
        </w:tc>
      </w:tr>
      <w:tr w:rsidR="00D84069" w14:paraId="63C6194D"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26C6F" w14:textId="77777777" w:rsidR="00D84069" w:rsidRDefault="00D84069" w:rsidP="00D84069">
            <w:r>
              <w:t xml:space="preserve"> 32</w:t>
            </w:r>
          </w:p>
        </w:tc>
        <w:tc>
          <w:tcPr>
            <w:tcW w:w="1134" w:type="dxa"/>
            <w:tcBorders>
              <w:top w:val="single" w:sz="4" w:space="0" w:color="auto"/>
              <w:bottom w:val="single" w:sz="4" w:space="0" w:color="auto"/>
            </w:tcBorders>
            <w:vAlign w:val="center"/>
          </w:tcPr>
          <w:p w14:paraId="17169D6B" w14:textId="77777777" w:rsidR="00D84069" w:rsidRDefault="00D84069" w:rsidP="00D84069">
            <w:pPr>
              <w:rPr>
                <w:lang w:val="en-US"/>
              </w:rPr>
            </w:pPr>
            <w:r>
              <w:rPr>
                <w:lang w:val="en-US"/>
              </w:rPr>
              <w:t>TsH24A</w:t>
            </w:r>
          </w:p>
          <w:p w14:paraId="59A1C319" w14:textId="77777777" w:rsidR="00D84069" w:rsidRDefault="00D84069" w:rsidP="00D84069"/>
        </w:tc>
        <w:tc>
          <w:tcPr>
            <w:tcW w:w="3544" w:type="dxa"/>
            <w:tcBorders>
              <w:top w:val="single" w:sz="4" w:space="0" w:color="auto"/>
              <w:bottom w:val="single" w:sz="4" w:space="0" w:color="auto"/>
            </w:tcBorders>
            <w:vAlign w:val="center"/>
          </w:tcPr>
          <w:p w14:paraId="2DC67CE3" w14:textId="77777777" w:rsidR="00D84069" w:rsidRPr="0057566C" w:rsidRDefault="00D84069" w:rsidP="00D84069">
            <w:pPr>
              <w:rPr>
                <w:lang w:val="en-US"/>
              </w:rPr>
            </w:pPr>
            <w:r w:rsidRPr="0057566C">
              <w:rPr>
                <w:lang w:val="en-US"/>
              </w:rPr>
              <w:t>Plantari arbusti fara balot ''Thuja  Occidentalis'' (1-3 ani)  (</w:t>
            </w:r>
            <w:r w:rsidRPr="0057566C">
              <w:t>туя</w:t>
            </w:r>
            <w:r w:rsidRPr="0057566C">
              <w:rPr>
                <w:lang w:val="en-US"/>
              </w:rPr>
              <w:t xml:space="preserve"> </w:t>
            </w:r>
            <w:r w:rsidRPr="0057566C">
              <w:t>западная</w:t>
            </w:r>
            <w:r w:rsidRPr="0057566C">
              <w:rPr>
                <w:lang w:val="en-US"/>
              </w:rPr>
              <w:t xml:space="preserve"> </w:t>
            </w:r>
            <w:r w:rsidRPr="0057566C">
              <w:t>ф</w:t>
            </w:r>
            <w:r w:rsidRPr="0057566C">
              <w:rPr>
                <w:lang w:val="en-US"/>
              </w:rPr>
              <w:t xml:space="preserve"> </w:t>
            </w:r>
            <w:r w:rsidRPr="0057566C">
              <w:t>колон</w:t>
            </w:r>
            <w:r w:rsidRPr="0057566C">
              <w:rPr>
                <w:lang w:val="en-US"/>
              </w:rPr>
              <w:t>)</w:t>
            </w:r>
          </w:p>
        </w:tc>
        <w:tc>
          <w:tcPr>
            <w:tcW w:w="1134" w:type="dxa"/>
            <w:tcBorders>
              <w:top w:val="single" w:sz="4" w:space="0" w:color="auto"/>
              <w:bottom w:val="single" w:sz="4" w:space="0" w:color="auto"/>
            </w:tcBorders>
            <w:vAlign w:val="center"/>
          </w:tcPr>
          <w:p w14:paraId="32B1CC09" w14:textId="77777777" w:rsidR="00D84069" w:rsidRDefault="00D84069" w:rsidP="00D84069">
            <w:pPr>
              <w:jc w:val="center"/>
            </w:pPr>
            <w:r>
              <w:t>buc</w:t>
            </w:r>
          </w:p>
        </w:tc>
        <w:tc>
          <w:tcPr>
            <w:tcW w:w="1134" w:type="dxa"/>
            <w:tcBorders>
              <w:top w:val="single" w:sz="4" w:space="0" w:color="auto"/>
              <w:bottom w:val="single" w:sz="4" w:space="0" w:color="auto"/>
            </w:tcBorders>
            <w:vAlign w:val="center"/>
          </w:tcPr>
          <w:p w14:paraId="69ED3841" w14:textId="77777777" w:rsidR="00D84069" w:rsidRDefault="00D84069" w:rsidP="00D84069">
            <w:pPr>
              <w:jc w:val="center"/>
            </w:pPr>
            <w:r>
              <w:t>15,00</w:t>
            </w:r>
          </w:p>
        </w:tc>
        <w:tc>
          <w:tcPr>
            <w:tcW w:w="1417" w:type="dxa"/>
            <w:tcBorders>
              <w:top w:val="single" w:sz="4" w:space="0" w:color="auto"/>
              <w:bottom w:val="single" w:sz="4" w:space="0" w:color="auto"/>
            </w:tcBorders>
            <w:vAlign w:val="center"/>
          </w:tcPr>
          <w:p w14:paraId="4C93FE4A" w14:textId="77777777" w:rsidR="00D84069" w:rsidRDefault="00D84069" w:rsidP="00D84069">
            <w:pPr>
              <w:jc w:val="center"/>
            </w:pPr>
          </w:p>
        </w:tc>
        <w:tc>
          <w:tcPr>
            <w:tcW w:w="1419" w:type="dxa"/>
            <w:tcBorders>
              <w:top w:val="single" w:sz="4" w:space="0" w:color="auto"/>
              <w:bottom w:val="single" w:sz="4" w:space="0" w:color="auto"/>
            </w:tcBorders>
            <w:vAlign w:val="center"/>
          </w:tcPr>
          <w:p w14:paraId="648F2D34" w14:textId="77777777" w:rsidR="00D84069" w:rsidRDefault="00D84069" w:rsidP="00D84069">
            <w:pPr>
              <w:jc w:val="center"/>
            </w:pPr>
          </w:p>
        </w:tc>
      </w:tr>
      <w:tr w:rsidR="00D84069" w14:paraId="56B12FEF"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59104" w14:textId="77777777" w:rsidR="00D84069" w:rsidRDefault="00D84069" w:rsidP="00D84069">
            <w:r>
              <w:t xml:space="preserve"> 33</w:t>
            </w:r>
          </w:p>
        </w:tc>
        <w:tc>
          <w:tcPr>
            <w:tcW w:w="1134" w:type="dxa"/>
            <w:tcBorders>
              <w:top w:val="single" w:sz="4" w:space="0" w:color="auto"/>
              <w:bottom w:val="single" w:sz="4" w:space="0" w:color="auto"/>
            </w:tcBorders>
            <w:vAlign w:val="center"/>
          </w:tcPr>
          <w:p w14:paraId="53590B76" w14:textId="77777777" w:rsidR="00D84069" w:rsidRDefault="00D84069" w:rsidP="00D84069">
            <w:pPr>
              <w:rPr>
                <w:lang w:val="en-US"/>
              </w:rPr>
            </w:pPr>
            <w:r>
              <w:rPr>
                <w:lang w:val="en-US"/>
              </w:rPr>
              <w:t>TsH09A</w:t>
            </w:r>
          </w:p>
          <w:p w14:paraId="1A1992E0" w14:textId="77777777" w:rsidR="00D84069" w:rsidRDefault="00D84069" w:rsidP="00D84069"/>
        </w:tc>
        <w:tc>
          <w:tcPr>
            <w:tcW w:w="3544" w:type="dxa"/>
            <w:tcBorders>
              <w:top w:val="single" w:sz="4" w:space="0" w:color="auto"/>
              <w:bottom w:val="single" w:sz="4" w:space="0" w:color="auto"/>
            </w:tcBorders>
            <w:vAlign w:val="center"/>
          </w:tcPr>
          <w:p w14:paraId="62244928" w14:textId="77777777" w:rsidR="00D84069" w:rsidRPr="0057566C" w:rsidRDefault="00D84069" w:rsidP="00D84069">
            <w:pPr>
              <w:rPr>
                <w:lang w:val="en-US"/>
              </w:rPr>
            </w:pPr>
            <w:r w:rsidRPr="0057566C">
              <w:rPr>
                <w:lang w:val="en-US"/>
              </w:rPr>
              <w:t>Semanarea gazonului pe suprafete orizontale sau in panta sub 30%</w:t>
            </w:r>
          </w:p>
        </w:tc>
        <w:tc>
          <w:tcPr>
            <w:tcW w:w="1134" w:type="dxa"/>
            <w:tcBorders>
              <w:top w:val="single" w:sz="4" w:space="0" w:color="auto"/>
              <w:bottom w:val="single" w:sz="4" w:space="0" w:color="auto"/>
            </w:tcBorders>
            <w:vAlign w:val="center"/>
          </w:tcPr>
          <w:p w14:paraId="25175CB3" w14:textId="77777777" w:rsidR="00D84069" w:rsidRDefault="00D84069" w:rsidP="00D84069">
            <w:pPr>
              <w:jc w:val="center"/>
            </w:pPr>
            <w:r>
              <w:t>100m2</w:t>
            </w:r>
          </w:p>
        </w:tc>
        <w:tc>
          <w:tcPr>
            <w:tcW w:w="1134" w:type="dxa"/>
            <w:tcBorders>
              <w:top w:val="single" w:sz="4" w:space="0" w:color="auto"/>
              <w:bottom w:val="single" w:sz="4" w:space="0" w:color="auto"/>
            </w:tcBorders>
            <w:vAlign w:val="center"/>
          </w:tcPr>
          <w:p w14:paraId="0C4BF85A" w14:textId="77777777" w:rsidR="00D84069" w:rsidRDefault="00D84069" w:rsidP="00D84069">
            <w:pPr>
              <w:jc w:val="center"/>
            </w:pPr>
            <w:r>
              <w:t>15,00</w:t>
            </w:r>
          </w:p>
        </w:tc>
        <w:tc>
          <w:tcPr>
            <w:tcW w:w="1417" w:type="dxa"/>
            <w:tcBorders>
              <w:top w:val="single" w:sz="4" w:space="0" w:color="auto"/>
              <w:bottom w:val="single" w:sz="4" w:space="0" w:color="auto"/>
            </w:tcBorders>
            <w:vAlign w:val="center"/>
          </w:tcPr>
          <w:p w14:paraId="59834672" w14:textId="77777777" w:rsidR="00D84069" w:rsidRDefault="00D84069" w:rsidP="00D84069">
            <w:pPr>
              <w:jc w:val="center"/>
            </w:pPr>
          </w:p>
        </w:tc>
        <w:tc>
          <w:tcPr>
            <w:tcW w:w="1419" w:type="dxa"/>
            <w:tcBorders>
              <w:top w:val="single" w:sz="4" w:space="0" w:color="auto"/>
              <w:bottom w:val="single" w:sz="4" w:space="0" w:color="auto"/>
            </w:tcBorders>
            <w:vAlign w:val="center"/>
          </w:tcPr>
          <w:p w14:paraId="1C3274A2" w14:textId="77777777" w:rsidR="00D84069" w:rsidRDefault="00D84069" w:rsidP="00D84069">
            <w:pPr>
              <w:jc w:val="center"/>
            </w:pPr>
          </w:p>
        </w:tc>
      </w:tr>
      <w:tr w:rsidR="00D84069" w14:paraId="7980A9BD" w14:textId="77777777" w:rsidTr="00D84069">
        <w:tc>
          <w:tcPr>
            <w:tcW w:w="709" w:type="dxa"/>
            <w:tcBorders>
              <w:top w:val="nil"/>
              <w:left w:val="single" w:sz="6" w:space="0" w:color="auto"/>
              <w:bottom w:val="nil"/>
              <w:right w:val="nil"/>
            </w:tcBorders>
          </w:tcPr>
          <w:p w14:paraId="6688CFCB" w14:textId="77777777" w:rsidR="00D84069" w:rsidRDefault="00D84069" w:rsidP="00D84069">
            <w:pPr>
              <w:jc w:val="center"/>
            </w:pPr>
            <w:r>
              <w:t xml:space="preserve">   </w:t>
            </w:r>
          </w:p>
        </w:tc>
        <w:tc>
          <w:tcPr>
            <w:tcW w:w="1134" w:type="dxa"/>
            <w:tcBorders>
              <w:top w:val="nil"/>
              <w:left w:val="single" w:sz="6" w:space="0" w:color="auto"/>
              <w:bottom w:val="nil"/>
              <w:right w:val="nil"/>
            </w:tcBorders>
          </w:tcPr>
          <w:p w14:paraId="29989522" w14:textId="77777777" w:rsidR="00D84069" w:rsidRDefault="00D84069" w:rsidP="00D84069"/>
        </w:tc>
        <w:tc>
          <w:tcPr>
            <w:tcW w:w="3544" w:type="dxa"/>
            <w:tcBorders>
              <w:top w:val="nil"/>
              <w:left w:val="single" w:sz="6" w:space="0" w:color="auto"/>
              <w:bottom w:val="nil"/>
              <w:right w:val="nil"/>
            </w:tcBorders>
          </w:tcPr>
          <w:p w14:paraId="5D9E12E4" w14:textId="77777777" w:rsidR="00D84069" w:rsidRDefault="00D84069" w:rsidP="00D84069">
            <w:pPr>
              <w:rPr>
                <w:b/>
                <w:bCs/>
                <w:sz w:val="22"/>
                <w:szCs w:val="22"/>
              </w:rPr>
            </w:pPr>
            <w:r>
              <w:rPr>
                <w:b/>
                <w:bCs/>
                <w:sz w:val="22"/>
                <w:szCs w:val="22"/>
                <w:lang w:val="en-US"/>
              </w:rPr>
              <w:t xml:space="preserve">Capitolul </w:t>
            </w:r>
            <w:r>
              <w:rPr>
                <w:b/>
                <w:bCs/>
                <w:sz w:val="22"/>
                <w:szCs w:val="22"/>
              </w:rPr>
              <w:t>5. Mobilier urban</w:t>
            </w:r>
          </w:p>
        </w:tc>
        <w:tc>
          <w:tcPr>
            <w:tcW w:w="1134" w:type="dxa"/>
            <w:tcBorders>
              <w:top w:val="nil"/>
              <w:left w:val="single" w:sz="6" w:space="0" w:color="auto"/>
              <w:bottom w:val="nil"/>
              <w:right w:val="nil"/>
            </w:tcBorders>
          </w:tcPr>
          <w:p w14:paraId="144790FE" w14:textId="77777777" w:rsidR="00D84069" w:rsidRDefault="00D84069" w:rsidP="00D84069"/>
        </w:tc>
        <w:tc>
          <w:tcPr>
            <w:tcW w:w="1134" w:type="dxa"/>
            <w:tcBorders>
              <w:top w:val="nil"/>
              <w:left w:val="single" w:sz="6" w:space="0" w:color="auto"/>
              <w:bottom w:val="nil"/>
              <w:right w:val="nil"/>
            </w:tcBorders>
          </w:tcPr>
          <w:p w14:paraId="189223C9" w14:textId="77777777" w:rsidR="00D84069" w:rsidRDefault="00D84069" w:rsidP="00D84069"/>
        </w:tc>
        <w:tc>
          <w:tcPr>
            <w:tcW w:w="1417" w:type="dxa"/>
            <w:tcBorders>
              <w:top w:val="nil"/>
              <w:left w:val="single" w:sz="6" w:space="0" w:color="auto"/>
              <w:bottom w:val="nil"/>
              <w:right w:val="nil"/>
            </w:tcBorders>
          </w:tcPr>
          <w:p w14:paraId="3973A2BF" w14:textId="77777777" w:rsidR="00D84069" w:rsidRDefault="00D84069" w:rsidP="00D84069"/>
        </w:tc>
        <w:tc>
          <w:tcPr>
            <w:tcW w:w="1420" w:type="dxa"/>
            <w:tcBorders>
              <w:top w:val="nil"/>
              <w:left w:val="single" w:sz="6" w:space="0" w:color="auto"/>
              <w:bottom w:val="nil"/>
              <w:right w:val="single" w:sz="6" w:space="0" w:color="auto"/>
            </w:tcBorders>
          </w:tcPr>
          <w:p w14:paraId="2437533A" w14:textId="77777777" w:rsidR="00D84069" w:rsidRDefault="00D84069" w:rsidP="00D84069"/>
        </w:tc>
      </w:tr>
      <w:tr w:rsidR="00D84069" w14:paraId="66D4288C"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FCB769" w14:textId="77777777" w:rsidR="00D84069" w:rsidRDefault="00D84069" w:rsidP="00D84069">
            <w:r>
              <w:t>34</w:t>
            </w:r>
          </w:p>
        </w:tc>
        <w:tc>
          <w:tcPr>
            <w:tcW w:w="1134" w:type="dxa"/>
            <w:tcBorders>
              <w:top w:val="single" w:sz="4" w:space="0" w:color="auto"/>
              <w:bottom w:val="single" w:sz="4" w:space="0" w:color="auto"/>
            </w:tcBorders>
            <w:vAlign w:val="center"/>
          </w:tcPr>
          <w:p w14:paraId="15152BD0" w14:textId="77777777" w:rsidR="00D84069" w:rsidRDefault="00D84069" w:rsidP="00D84069">
            <w:pPr>
              <w:rPr>
                <w:lang w:val="en-US"/>
              </w:rPr>
            </w:pPr>
            <w:r>
              <w:rPr>
                <w:lang w:val="en-US"/>
              </w:rPr>
              <w:t>TsH91A</w:t>
            </w:r>
          </w:p>
          <w:p w14:paraId="683E76EB" w14:textId="77777777" w:rsidR="00D84069" w:rsidRDefault="00D84069" w:rsidP="00D84069"/>
        </w:tc>
        <w:tc>
          <w:tcPr>
            <w:tcW w:w="3544" w:type="dxa"/>
            <w:tcBorders>
              <w:top w:val="single" w:sz="4" w:space="0" w:color="auto"/>
              <w:bottom w:val="single" w:sz="4" w:space="0" w:color="auto"/>
            </w:tcBorders>
            <w:vAlign w:val="center"/>
          </w:tcPr>
          <w:p w14:paraId="3F650397" w14:textId="77777777" w:rsidR="00D84069" w:rsidRPr="00E22E73" w:rsidRDefault="00D84069" w:rsidP="00D84069">
            <w:r w:rsidRPr="00E22E73">
              <w:rPr>
                <w:lang w:val="en-US"/>
              </w:rPr>
              <w:t>Banchete pe picioare metalice</w:t>
            </w:r>
            <w:r>
              <w:rPr>
                <w:lang w:val="en-US"/>
              </w:rPr>
              <w:t xml:space="preserve"> </w:t>
            </w:r>
            <w:r>
              <w:t>(coordonat cu beneficiarul)</w:t>
            </w:r>
          </w:p>
        </w:tc>
        <w:tc>
          <w:tcPr>
            <w:tcW w:w="1134" w:type="dxa"/>
            <w:tcBorders>
              <w:top w:val="single" w:sz="4" w:space="0" w:color="auto"/>
              <w:bottom w:val="single" w:sz="4" w:space="0" w:color="auto"/>
            </w:tcBorders>
            <w:vAlign w:val="center"/>
          </w:tcPr>
          <w:p w14:paraId="2147991D" w14:textId="77777777" w:rsidR="00D84069" w:rsidRDefault="00D84069" w:rsidP="00D84069">
            <w:pPr>
              <w:jc w:val="center"/>
            </w:pPr>
            <w:r>
              <w:t>buc</w:t>
            </w:r>
          </w:p>
        </w:tc>
        <w:tc>
          <w:tcPr>
            <w:tcW w:w="1134" w:type="dxa"/>
            <w:tcBorders>
              <w:top w:val="single" w:sz="4" w:space="0" w:color="auto"/>
              <w:bottom w:val="single" w:sz="4" w:space="0" w:color="auto"/>
            </w:tcBorders>
            <w:vAlign w:val="center"/>
          </w:tcPr>
          <w:p w14:paraId="52C9BE88" w14:textId="77777777" w:rsidR="00D84069" w:rsidRDefault="00D84069" w:rsidP="00D84069">
            <w:pPr>
              <w:jc w:val="center"/>
            </w:pPr>
            <w:r>
              <w:t>19,00</w:t>
            </w:r>
          </w:p>
        </w:tc>
        <w:tc>
          <w:tcPr>
            <w:tcW w:w="1417" w:type="dxa"/>
            <w:tcBorders>
              <w:top w:val="single" w:sz="4" w:space="0" w:color="auto"/>
              <w:bottom w:val="single" w:sz="4" w:space="0" w:color="auto"/>
            </w:tcBorders>
            <w:vAlign w:val="center"/>
          </w:tcPr>
          <w:p w14:paraId="209F4ECF" w14:textId="77777777" w:rsidR="00D84069" w:rsidRDefault="00D84069" w:rsidP="00D84069">
            <w:pPr>
              <w:jc w:val="center"/>
            </w:pPr>
          </w:p>
        </w:tc>
        <w:tc>
          <w:tcPr>
            <w:tcW w:w="1419" w:type="dxa"/>
            <w:tcBorders>
              <w:top w:val="single" w:sz="4" w:space="0" w:color="auto"/>
              <w:bottom w:val="single" w:sz="4" w:space="0" w:color="auto"/>
            </w:tcBorders>
            <w:vAlign w:val="center"/>
          </w:tcPr>
          <w:p w14:paraId="1A9F2827" w14:textId="77777777" w:rsidR="00D84069" w:rsidRDefault="00D84069" w:rsidP="00D84069">
            <w:pPr>
              <w:jc w:val="center"/>
            </w:pPr>
          </w:p>
        </w:tc>
      </w:tr>
      <w:tr w:rsidR="00D84069" w14:paraId="34B8BCE2" w14:textId="77777777" w:rsidTr="00D840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246E87" w14:textId="77777777" w:rsidR="00D84069" w:rsidRDefault="00D84069" w:rsidP="00D84069">
            <w:r>
              <w:t xml:space="preserve"> 35</w:t>
            </w:r>
          </w:p>
        </w:tc>
        <w:tc>
          <w:tcPr>
            <w:tcW w:w="1134" w:type="dxa"/>
            <w:tcBorders>
              <w:top w:val="single" w:sz="4" w:space="0" w:color="auto"/>
              <w:bottom w:val="single" w:sz="4" w:space="0" w:color="auto"/>
            </w:tcBorders>
            <w:vAlign w:val="center"/>
          </w:tcPr>
          <w:p w14:paraId="34B131EC" w14:textId="77777777" w:rsidR="00D84069" w:rsidRDefault="00D84069" w:rsidP="00D84069">
            <w:pPr>
              <w:rPr>
                <w:lang w:val="en-US"/>
              </w:rPr>
            </w:pPr>
            <w:r>
              <w:rPr>
                <w:lang w:val="en-US"/>
              </w:rPr>
              <w:t>TsH91B</w:t>
            </w:r>
          </w:p>
          <w:p w14:paraId="0CD4EE66" w14:textId="77777777" w:rsidR="00D84069" w:rsidRDefault="00D84069" w:rsidP="00D84069"/>
        </w:tc>
        <w:tc>
          <w:tcPr>
            <w:tcW w:w="3544" w:type="dxa"/>
            <w:tcBorders>
              <w:top w:val="single" w:sz="4" w:space="0" w:color="auto"/>
              <w:bottom w:val="single" w:sz="4" w:space="0" w:color="auto"/>
            </w:tcBorders>
            <w:vAlign w:val="center"/>
          </w:tcPr>
          <w:p w14:paraId="5FCA735A" w14:textId="77777777" w:rsidR="00D84069" w:rsidRPr="0057566C" w:rsidRDefault="00D84069" w:rsidP="00D84069">
            <w:r w:rsidRPr="0057566C">
              <w:t>Urne</w:t>
            </w:r>
          </w:p>
        </w:tc>
        <w:tc>
          <w:tcPr>
            <w:tcW w:w="1134" w:type="dxa"/>
            <w:tcBorders>
              <w:top w:val="single" w:sz="4" w:space="0" w:color="auto"/>
              <w:bottom w:val="single" w:sz="4" w:space="0" w:color="auto"/>
            </w:tcBorders>
            <w:vAlign w:val="center"/>
          </w:tcPr>
          <w:p w14:paraId="74B83BA7" w14:textId="77777777" w:rsidR="00D84069" w:rsidRDefault="00D84069" w:rsidP="00D84069">
            <w:pPr>
              <w:jc w:val="center"/>
            </w:pPr>
            <w:r>
              <w:t>buc</w:t>
            </w:r>
          </w:p>
        </w:tc>
        <w:tc>
          <w:tcPr>
            <w:tcW w:w="1134" w:type="dxa"/>
            <w:tcBorders>
              <w:top w:val="single" w:sz="4" w:space="0" w:color="auto"/>
              <w:bottom w:val="single" w:sz="4" w:space="0" w:color="auto"/>
            </w:tcBorders>
            <w:vAlign w:val="center"/>
          </w:tcPr>
          <w:p w14:paraId="5AD56E73" w14:textId="77777777" w:rsidR="00D84069" w:rsidRDefault="00D84069" w:rsidP="00D84069">
            <w:pPr>
              <w:jc w:val="center"/>
            </w:pPr>
            <w:r>
              <w:t>19,00</w:t>
            </w:r>
          </w:p>
        </w:tc>
        <w:tc>
          <w:tcPr>
            <w:tcW w:w="1417" w:type="dxa"/>
            <w:tcBorders>
              <w:top w:val="single" w:sz="4" w:space="0" w:color="auto"/>
              <w:bottom w:val="single" w:sz="4" w:space="0" w:color="auto"/>
            </w:tcBorders>
            <w:vAlign w:val="center"/>
          </w:tcPr>
          <w:p w14:paraId="48FB2A7D" w14:textId="77777777" w:rsidR="00D84069" w:rsidRDefault="00D84069" w:rsidP="00D84069">
            <w:pPr>
              <w:jc w:val="center"/>
            </w:pPr>
          </w:p>
        </w:tc>
        <w:tc>
          <w:tcPr>
            <w:tcW w:w="1419" w:type="dxa"/>
            <w:tcBorders>
              <w:top w:val="single" w:sz="4" w:space="0" w:color="auto"/>
              <w:bottom w:val="single" w:sz="4" w:space="0" w:color="auto"/>
            </w:tcBorders>
            <w:vAlign w:val="center"/>
          </w:tcPr>
          <w:p w14:paraId="6699C8C9" w14:textId="77777777" w:rsidR="00D84069" w:rsidRDefault="00D84069" w:rsidP="00D84069">
            <w:pPr>
              <w:jc w:val="center"/>
            </w:pPr>
          </w:p>
        </w:tc>
      </w:tr>
    </w:tbl>
    <w:p w14:paraId="2E32F93A" w14:textId="77777777" w:rsidR="00D84069" w:rsidRDefault="00D84069" w:rsidP="00D84069">
      <w:pPr>
        <w:rPr>
          <w:sz w:val="6"/>
          <w:szCs w:val="6"/>
        </w:rPr>
      </w:pPr>
      <w:r>
        <w:t xml:space="preserve">   </w:t>
      </w:r>
    </w:p>
    <w:p w14:paraId="22D32F6F" w14:textId="77777777" w:rsidR="00D84069" w:rsidRDefault="00D84069" w:rsidP="00D84069">
      <w:pPr>
        <w:rPr>
          <w:lang w:val="en-US"/>
        </w:rPr>
      </w:pPr>
      <w:bookmarkStart w:id="63" w:name="_GoBack"/>
      <w:bookmarkEnd w:id="63"/>
      <w:r>
        <w:rPr>
          <w:lang w:val="en-US"/>
        </w:rPr>
        <w:tab/>
      </w:r>
    </w:p>
    <w:p w14:paraId="1ACF7D1C" w14:textId="77777777" w:rsidR="00D84069" w:rsidRDefault="00D84069" w:rsidP="00D84069">
      <w:pPr>
        <w:rPr>
          <w:sz w:val="28"/>
          <w:szCs w:val="28"/>
          <w:lang w:val="en-US"/>
        </w:rPr>
      </w:pPr>
      <w:r>
        <w:rPr>
          <w:lang w:val="en-US"/>
        </w:rPr>
        <w:tab/>
      </w:r>
    </w:p>
    <w:tbl>
      <w:tblPr>
        <w:tblW w:w="0" w:type="auto"/>
        <w:tblInd w:w="2093" w:type="dxa"/>
        <w:tblLayout w:type="fixed"/>
        <w:tblLook w:val="0000" w:firstRow="0" w:lastRow="0" w:firstColumn="0" w:lastColumn="0" w:noHBand="0" w:noVBand="0"/>
      </w:tblPr>
      <w:tblGrid>
        <w:gridCol w:w="6237"/>
      </w:tblGrid>
      <w:tr w:rsidR="00D84069" w14:paraId="718A4733" w14:textId="77777777" w:rsidTr="00D84069">
        <w:tc>
          <w:tcPr>
            <w:tcW w:w="6237" w:type="dxa"/>
            <w:tcBorders>
              <w:top w:val="nil"/>
              <w:left w:val="nil"/>
              <w:bottom w:val="single" w:sz="6" w:space="0" w:color="auto"/>
              <w:right w:val="nil"/>
            </w:tcBorders>
          </w:tcPr>
          <w:p w14:paraId="24FF4F19" w14:textId="77777777" w:rsidR="00D84069" w:rsidRPr="00091E82" w:rsidRDefault="00D84069" w:rsidP="00D84069">
            <w:pPr>
              <w:ind w:right="176"/>
              <w:rPr>
                <w:b/>
                <w:sz w:val="28"/>
                <w:szCs w:val="28"/>
                <w:lang w:val="en-US"/>
              </w:rPr>
            </w:pPr>
            <w:r w:rsidRPr="00091E82">
              <w:rPr>
                <w:b/>
                <w:sz w:val="28"/>
                <w:szCs w:val="28"/>
                <w:lang w:val="en-US"/>
              </w:rPr>
              <w:t xml:space="preserve">Primar                         </w:t>
            </w:r>
            <w:r>
              <w:rPr>
                <w:b/>
                <w:sz w:val="28"/>
                <w:szCs w:val="28"/>
                <w:lang w:val="en-US"/>
              </w:rPr>
              <w:t xml:space="preserve"> </w:t>
            </w:r>
            <w:r w:rsidRPr="00091E82">
              <w:rPr>
                <w:b/>
                <w:sz w:val="28"/>
                <w:szCs w:val="28"/>
                <w:lang w:val="en-US"/>
              </w:rPr>
              <w:t xml:space="preserve">                           Valeriu POPA</w:t>
            </w:r>
          </w:p>
        </w:tc>
      </w:tr>
      <w:tr w:rsidR="00D84069" w14:paraId="33375623" w14:textId="77777777" w:rsidTr="00D84069">
        <w:tc>
          <w:tcPr>
            <w:tcW w:w="6237" w:type="dxa"/>
            <w:tcBorders>
              <w:top w:val="nil"/>
              <w:left w:val="nil"/>
              <w:bottom w:val="single" w:sz="6" w:space="0" w:color="auto"/>
              <w:right w:val="nil"/>
            </w:tcBorders>
          </w:tcPr>
          <w:p w14:paraId="60DA568D" w14:textId="77777777" w:rsidR="00D84069" w:rsidRPr="00091E82" w:rsidRDefault="00D84069" w:rsidP="00D84069">
            <w:pPr>
              <w:ind w:right="176"/>
              <w:jc w:val="right"/>
              <w:rPr>
                <w:b/>
                <w:sz w:val="28"/>
                <w:szCs w:val="28"/>
                <w:lang w:val="en-US"/>
              </w:rPr>
            </w:pPr>
          </w:p>
        </w:tc>
      </w:tr>
    </w:tbl>
    <w:p w14:paraId="6CF03A4E" w14:textId="77777777" w:rsidR="00D84069" w:rsidRDefault="00D84069" w:rsidP="00D84069">
      <w:pPr>
        <w:tabs>
          <w:tab w:val="left" w:pos="4786"/>
          <w:tab w:val="left" w:pos="10031"/>
        </w:tabs>
        <w:rPr>
          <w:sz w:val="4"/>
          <w:szCs w:val="4"/>
        </w:rPr>
      </w:pPr>
      <w:r>
        <w:t xml:space="preserve"> </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3E1FBF78"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D84069" w:rsidRPr="00E7652D">
        <w:rPr>
          <w:rFonts w:ascii="Lato" w:hAnsi="Lato"/>
          <w:b/>
          <w:color w:val="333534"/>
          <w:sz w:val="21"/>
          <w:szCs w:val="21"/>
          <w:shd w:val="clear" w:color="auto" w:fill="FFFFFF"/>
        </w:rPr>
        <w:t>Perioada estimată pentru finalizarea lucrărilor este de maximum patru (4) luni.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77777777"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Pr>
          <w:b/>
        </w:rPr>
        <w:t>2</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086C4CF6" w14:textId="3BAFBE88" w:rsidR="00460653" w:rsidRPr="00FF430B" w:rsidRDefault="00460653" w:rsidP="009379CE">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w:t>
            </w:r>
            <w:r w:rsidR="009379CE">
              <w:rPr>
                <w:b/>
                <w:lang w:val="ro-MD"/>
              </w:rPr>
              <w:t>COP</w:t>
            </w: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B1A5E8B" w14:textId="43103870" w:rsidR="00460653" w:rsidRPr="00FF430B" w:rsidRDefault="0019071C" w:rsidP="001825FB">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C6C6C52"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143651" w:rsidRPr="00143651">
              <w:rPr>
                <w:b/>
                <w:sz w:val="28"/>
                <w:szCs w:val="28"/>
                <w:lang w:val="ro-MD"/>
              </w:rPr>
              <w:t>Primăria or. Sîngera</w:t>
            </w:r>
            <w:r w:rsidR="00143651">
              <w:rPr>
                <w:lang w:val="ro-MD"/>
              </w:rPr>
              <w:t xml:space="preserve"> </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55D8855"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Pr>
                <w:lang w:val="ro-MD"/>
              </w:rPr>
              <w:t xml:space="preserve"> 31 august nr.22</w:t>
            </w:r>
            <w:r w:rsidRPr="00FF430B">
              <w:rPr>
                <w:lang w:val="ro-MD"/>
              </w:rPr>
              <w:t xml:space="preserve">, telefon: </w:t>
            </w:r>
            <w:r>
              <w:rPr>
                <w:lang w:val="ro-MD"/>
              </w:rPr>
              <w:t>022 41-30-41</w:t>
            </w:r>
            <w:r w:rsidRPr="00FF430B">
              <w:rPr>
                <w:lang w:val="ro-MD"/>
              </w:rPr>
              <w:t xml:space="preserve">_, fax: </w:t>
            </w:r>
            <w:r>
              <w:rPr>
                <w:lang w:val="ro-MD"/>
              </w:rPr>
              <w:t>022 41-30-69</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75F9799"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143651">
              <w:rPr>
                <w:lang w:val="ro-MD"/>
              </w:rPr>
              <w:t>1007601010596</w:t>
            </w:r>
            <w:r w:rsidR="00B51B6E" w:rsidRPr="00FF430B">
              <w:rPr>
                <w:lang w:val="ro-MD"/>
              </w:rPr>
              <w:t xml:space="preserve"> reprezentat prin </w:t>
            </w:r>
            <w:r w:rsidR="00143651" w:rsidRPr="00143651">
              <w:rPr>
                <w:b/>
                <w:sz w:val="28"/>
                <w:szCs w:val="28"/>
                <w:lang w:val="ro-MD"/>
              </w:rPr>
              <w:t>Valeriu POPA</w:t>
            </w:r>
            <w:r w:rsidR="00143651">
              <w:rPr>
                <w:lang w:val="ro-MD"/>
              </w:rPr>
              <w:t xml:space="preserve"> primar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87E06D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3559FB" w:rsidRPr="002A75C0">
              <w:rPr>
                <w:b/>
                <w:noProof w:val="0"/>
                <w:lang w:val="ro-MD" w:eastAsia="ru-RU"/>
              </w:rPr>
              <w:t xml:space="preserve">Lucrări de construcție </w:t>
            </w:r>
            <w:r w:rsidR="003559FB" w:rsidRPr="002A75C0">
              <w:rPr>
                <w:b/>
                <w:bCs/>
                <w:color w:val="000000"/>
                <w:shd w:val="clear" w:color="auto" w:fill="FFFFFF"/>
              </w:rPr>
              <w:t>a unui scuar/parc, etapa II adiacent străzii Șleahul Puhoiului din orașul Sîngera, municipiul Chișinău</w:t>
            </w:r>
            <w:r w:rsidR="00143651"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12B8">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12B8">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3E96524"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7546CC">
              <w:rPr>
                <w:lang w:val="ro-MD"/>
              </w:rPr>
              <w:t xml:space="preserve"> </w:t>
            </w:r>
            <w:r w:rsidR="00460653" w:rsidRPr="00FF430B">
              <w:rPr>
                <w:lang w:val="ro-MD"/>
              </w:rPr>
              <w:t xml:space="preserve">este de  </w:t>
            </w:r>
            <w:r w:rsidR="007546CC">
              <w:rPr>
                <w:b/>
                <w:lang w:val="ro-MD"/>
              </w:rPr>
              <w:t>4</w:t>
            </w:r>
            <w:r w:rsidR="00CA1BDD">
              <w:rPr>
                <w:b/>
                <w:lang w:val="ro-MD"/>
              </w:rPr>
              <w:t xml:space="preserve"> </w:t>
            </w:r>
            <w:r w:rsidR="00460653" w:rsidRPr="00FF430B">
              <w:rPr>
                <w:lang w:val="ro-MD"/>
              </w:rPr>
              <w:t xml:space="preserve"> ani. </w:t>
            </w:r>
          </w:p>
          <w:p w14:paraId="1CEFAD7D" w14:textId="1BD9F40A"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CA1BDD">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12B8">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12B8">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12B8">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12B8">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12B8">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12B8">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412B8">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4A0235B" w14:textId="77777777" w:rsidR="004D7C86" w:rsidRDefault="004D7C86" w:rsidP="000C5DFB">
            <w:pPr>
              <w:autoSpaceDE w:val="0"/>
              <w:autoSpaceDN w:val="0"/>
              <w:adjustRightInd w:val="0"/>
              <w:ind w:right="23"/>
              <w:jc w:val="right"/>
              <w:rPr>
                <w:b/>
                <w:bCs/>
                <w:lang w:val="ro-MD"/>
              </w:rPr>
            </w:pPr>
          </w:p>
          <w:p w14:paraId="0EF963DE" w14:textId="77777777" w:rsidR="00F20FB9" w:rsidRDefault="00F20FB9" w:rsidP="000C5DFB">
            <w:pPr>
              <w:autoSpaceDE w:val="0"/>
              <w:autoSpaceDN w:val="0"/>
              <w:adjustRightInd w:val="0"/>
              <w:ind w:right="23"/>
              <w:jc w:val="right"/>
              <w:rPr>
                <w:b/>
                <w:bCs/>
                <w:lang w:val="ro-MD"/>
              </w:rPr>
            </w:pPr>
          </w:p>
          <w:p w14:paraId="1078F559" w14:textId="77777777" w:rsidR="00F20FB9" w:rsidRDefault="00F20FB9" w:rsidP="000C5DFB">
            <w:pPr>
              <w:autoSpaceDE w:val="0"/>
              <w:autoSpaceDN w:val="0"/>
              <w:adjustRightInd w:val="0"/>
              <w:ind w:right="23"/>
              <w:jc w:val="right"/>
              <w:rPr>
                <w:b/>
                <w:bCs/>
                <w:lang w:val="ro-MD"/>
              </w:rPr>
            </w:pPr>
          </w:p>
          <w:p w14:paraId="0B690591" w14:textId="77777777" w:rsidR="00F20FB9" w:rsidRDefault="00F20FB9" w:rsidP="000C5DFB">
            <w:pPr>
              <w:autoSpaceDE w:val="0"/>
              <w:autoSpaceDN w:val="0"/>
              <w:adjustRightInd w:val="0"/>
              <w:ind w:right="23"/>
              <w:jc w:val="right"/>
              <w:rPr>
                <w:b/>
                <w:bCs/>
                <w:lang w:val="ro-MD"/>
              </w:rPr>
            </w:pPr>
          </w:p>
          <w:p w14:paraId="570741EC" w14:textId="77777777" w:rsidR="00F20FB9" w:rsidRDefault="00F20FB9" w:rsidP="000C5DFB">
            <w:pPr>
              <w:autoSpaceDE w:val="0"/>
              <w:autoSpaceDN w:val="0"/>
              <w:adjustRightInd w:val="0"/>
              <w:ind w:right="23"/>
              <w:jc w:val="right"/>
              <w:rPr>
                <w:b/>
                <w:bCs/>
                <w:lang w:val="ro-MD"/>
              </w:rPr>
            </w:pPr>
          </w:p>
          <w:p w14:paraId="4C78E80E" w14:textId="77777777" w:rsidR="00F20FB9" w:rsidRDefault="00F20FB9" w:rsidP="000C5DFB">
            <w:pPr>
              <w:autoSpaceDE w:val="0"/>
              <w:autoSpaceDN w:val="0"/>
              <w:adjustRightInd w:val="0"/>
              <w:ind w:right="23"/>
              <w:jc w:val="right"/>
              <w:rPr>
                <w:b/>
                <w:bCs/>
                <w:lang w:val="ro-MD"/>
              </w:rPr>
            </w:pPr>
          </w:p>
          <w:p w14:paraId="556B3B73" w14:textId="77777777" w:rsidR="00F20FB9" w:rsidRPr="00FF430B" w:rsidRDefault="00F20FB9"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lastRenderedPageBreak/>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1EDA0194" w14:textId="77777777" w:rsidR="00F20FB9" w:rsidRDefault="00F20FB9" w:rsidP="000C5DFB">
            <w:pPr>
              <w:jc w:val="right"/>
              <w:rPr>
                <w:noProof w:val="0"/>
                <w:lang w:val="ro-MD"/>
              </w:rPr>
            </w:pPr>
          </w:p>
          <w:p w14:paraId="2C7B473C" w14:textId="77777777" w:rsidR="00F20FB9" w:rsidRDefault="00F20FB9" w:rsidP="000C5DFB">
            <w:pPr>
              <w:jc w:val="right"/>
              <w:rPr>
                <w:noProof w:val="0"/>
                <w:lang w:val="ro-MD"/>
              </w:rPr>
            </w:pPr>
          </w:p>
          <w:p w14:paraId="106892AE" w14:textId="77777777" w:rsidR="00F20FB9" w:rsidRDefault="00F20FB9" w:rsidP="000C5DFB">
            <w:pPr>
              <w:jc w:val="right"/>
              <w:rPr>
                <w:noProof w:val="0"/>
                <w:lang w:val="ro-MD"/>
              </w:rPr>
            </w:pPr>
          </w:p>
          <w:p w14:paraId="16CFD470" w14:textId="77777777" w:rsidR="00F20FB9" w:rsidRDefault="00F20FB9" w:rsidP="000C5DFB">
            <w:pPr>
              <w:jc w:val="right"/>
              <w:rPr>
                <w:noProof w:val="0"/>
                <w:lang w:val="ro-MD"/>
              </w:rPr>
            </w:pPr>
          </w:p>
          <w:p w14:paraId="3E157B25" w14:textId="77777777" w:rsidR="00F20FB9" w:rsidRDefault="00F20FB9" w:rsidP="000C5DFB">
            <w:pPr>
              <w:jc w:val="right"/>
              <w:rPr>
                <w:noProof w:val="0"/>
                <w:lang w:val="ro-MD"/>
              </w:rPr>
            </w:pPr>
          </w:p>
          <w:p w14:paraId="59220598" w14:textId="77777777" w:rsidR="00F20FB9" w:rsidRDefault="00F20FB9" w:rsidP="000C5DFB">
            <w:pPr>
              <w:jc w:val="right"/>
              <w:rPr>
                <w:noProof w:val="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27B14" w14:textId="77777777" w:rsidR="00815B6F" w:rsidRDefault="00815B6F" w:rsidP="00A20ACF">
      <w:r>
        <w:separator/>
      </w:r>
    </w:p>
  </w:endnote>
  <w:endnote w:type="continuationSeparator" w:id="0">
    <w:p w14:paraId="13AB022D" w14:textId="77777777" w:rsidR="00815B6F" w:rsidRDefault="00815B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D84069" w:rsidRDefault="00D84069"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D84069" w:rsidRDefault="00D84069">
        <w:pPr>
          <w:pStyle w:val="a4"/>
          <w:jc w:val="right"/>
        </w:pPr>
        <w:r>
          <w:fldChar w:fldCharType="begin"/>
        </w:r>
        <w:r>
          <w:instrText xml:space="preserve"> PAGE   \* MERGEFORMAT </w:instrText>
        </w:r>
        <w:r>
          <w:fldChar w:fldCharType="separate"/>
        </w:r>
        <w:r w:rsidR="00C15CA5">
          <w:t>48</w:t>
        </w:r>
        <w:r>
          <w:fldChar w:fldCharType="end"/>
        </w:r>
      </w:p>
    </w:sdtContent>
  </w:sdt>
  <w:p w14:paraId="075618FA" w14:textId="77777777" w:rsidR="00D84069" w:rsidRDefault="00D840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BC2733" w14:textId="77777777" w:rsidR="00815B6F" w:rsidRDefault="00815B6F" w:rsidP="00A20ACF">
      <w:r>
        <w:separator/>
      </w:r>
    </w:p>
  </w:footnote>
  <w:footnote w:type="continuationSeparator" w:id="0">
    <w:p w14:paraId="2CD60841" w14:textId="77777777" w:rsidR="00815B6F" w:rsidRDefault="00815B6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5"/>
  </w:num>
  <w:num w:numId="4">
    <w:abstractNumId w:val="24"/>
  </w:num>
  <w:num w:numId="5">
    <w:abstractNumId w:val="12"/>
  </w:num>
  <w:num w:numId="6">
    <w:abstractNumId w:val="15"/>
  </w:num>
  <w:num w:numId="7">
    <w:abstractNumId w:val="13"/>
  </w:num>
  <w:num w:numId="8">
    <w:abstractNumId w:val="5"/>
  </w:num>
  <w:num w:numId="9">
    <w:abstractNumId w:val="22"/>
  </w:num>
  <w:num w:numId="10">
    <w:abstractNumId w:val="9"/>
  </w:num>
  <w:num w:numId="11">
    <w:abstractNumId w:val="17"/>
  </w:num>
  <w:num w:numId="12">
    <w:abstractNumId w:val="18"/>
  </w:num>
  <w:num w:numId="13">
    <w:abstractNumId w:val="31"/>
  </w:num>
  <w:num w:numId="14">
    <w:abstractNumId w:val="21"/>
  </w:num>
  <w:num w:numId="15">
    <w:abstractNumId w:val="19"/>
  </w:num>
  <w:num w:numId="16">
    <w:abstractNumId w:val="7"/>
  </w:num>
  <w:num w:numId="17">
    <w:abstractNumId w:val="33"/>
  </w:num>
  <w:num w:numId="18">
    <w:abstractNumId w:val="28"/>
  </w:num>
  <w:num w:numId="19">
    <w:abstractNumId w:val="8"/>
  </w:num>
  <w:num w:numId="20">
    <w:abstractNumId w:val="26"/>
  </w:num>
  <w:num w:numId="21">
    <w:abstractNumId w:val="16"/>
  </w:num>
  <w:num w:numId="22">
    <w:abstractNumId w:val="20"/>
  </w:num>
  <w:num w:numId="23">
    <w:abstractNumId w:val="32"/>
  </w:num>
  <w:num w:numId="24">
    <w:abstractNumId w:val="10"/>
  </w:num>
  <w:num w:numId="25">
    <w:abstractNumId w:val="6"/>
  </w:num>
  <w:num w:numId="26">
    <w:abstractNumId w:val="14"/>
  </w:num>
  <w:num w:numId="27">
    <w:abstractNumId w:val="23"/>
  </w:num>
  <w:num w:numId="28">
    <w:abstractNumId w:val="29"/>
  </w:num>
  <w:num w:numId="29">
    <w:abstractNumId w:val="27"/>
  </w:num>
  <w:num w:numId="3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9FB"/>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994"/>
    <w:rsid w:val="00464A19"/>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6CC"/>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1E4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43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014FC-1737-4C2D-A8D7-30548E0DF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21950</Words>
  <Characters>125119</Characters>
  <Application>Microsoft Office Word</Application>
  <DocSecurity>0</DocSecurity>
  <Lines>1042</Lines>
  <Paragraphs>293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2021-06-01T11:52:00Z</cp:lastPrinted>
  <dcterms:created xsi:type="dcterms:W3CDTF">2022-02-08T07:37:00Z</dcterms:created>
  <dcterms:modified xsi:type="dcterms:W3CDTF">2022-02-08T07:37:00Z</dcterms:modified>
</cp:coreProperties>
</file>