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Default="003961E7" w:rsidP="003961E7">
      <w:pPr>
        <w:tabs>
          <w:tab w:val="left" w:pos="5103"/>
          <w:tab w:val="left" w:pos="10348"/>
        </w:tabs>
        <w:jc w:val="center"/>
        <w:rPr>
          <w:noProof w:val="0"/>
          <w:lang w:eastAsia="ru-RU"/>
        </w:rPr>
      </w:pPr>
    </w:p>
    <w:p w14:paraId="74006F08" w14:textId="77777777" w:rsidR="005F6020" w:rsidRDefault="005F6020" w:rsidP="003961E7">
      <w:pPr>
        <w:tabs>
          <w:tab w:val="left" w:pos="5103"/>
          <w:tab w:val="left" w:pos="10348"/>
        </w:tabs>
        <w:jc w:val="center"/>
        <w:rPr>
          <w:noProof w:val="0"/>
          <w:lang w:eastAsia="ru-RU"/>
        </w:rPr>
      </w:pPr>
    </w:p>
    <w:p w14:paraId="4FB087FB" w14:textId="006D0CE5" w:rsidR="005F6020" w:rsidRPr="0005629E" w:rsidRDefault="005F6020" w:rsidP="003961E7">
      <w:pPr>
        <w:tabs>
          <w:tab w:val="left" w:pos="5103"/>
          <w:tab w:val="left" w:pos="10348"/>
        </w:tabs>
        <w:jc w:val="center"/>
        <w:rPr>
          <w:noProof w:val="0"/>
          <w:lang w:eastAsia="ru-RU"/>
        </w:rPr>
      </w:pPr>
      <w:r w:rsidRPr="0005629E">
        <w:t>Obiectul achiziţiei:</w:t>
      </w:r>
      <w:r w:rsidRPr="0005629E">
        <w:rPr>
          <w:b/>
          <w:bCs/>
          <w:lang w:val="en-US"/>
        </w:rPr>
        <w:t xml:space="preserve">          </w:t>
      </w:r>
      <w:r w:rsidR="000467E2">
        <w:rPr>
          <w:bCs/>
        </w:rPr>
        <w:t>Lucrări</w:t>
      </w:r>
      <w:r w:rsidR="000467E2" w:rsidRPr="00D2596E">
        <w:rPr>
          <w:bCs/>
        </w:rPr>
        <w:t xml:space="preserve"> de  reparație la  </w:t>
      </w:r>
      <w:r w:rsidR="000467E2" w:rsidRPr="00D2596E">
        <w:rPr>
          <w:color w:val="000000" w:themeColor="text1"/>
        </w:rPr>
        <w:t xml:space="preserve">drumul de acces spre s.Pereni </w:t>
      </w:r>
      <w:r w:rsidR="000467E2" w:rsidRPr="00D2596E">
        <w:rPr>
          <w:bCs/>
        </w:rPr>
        <w:t>raionul Rezina.</w:t>
      </w:r>
      <w:r w:rsidR="000467E2" w:rsidRPr="00D2596E">
        <w:rPr>
          <w:sz w:val="20"/>
          <w:lang w:eastAsia="ru-RU"/>
        </w:rPr>
        <w:t xml:space="preserve">                                                                                                        </w:t>
      </w:r>
      <w:r w:rsidR="000467E2" w:rsidRPr="00D2596E">
        <w:rPr>
          <w:color w:val="000000" w:themeColor="text1"/>
        </w:rPr>
        <w:t xml:space="preserve">L 212  </w:t>
      </w:r>
      <w:r w:rsidR="000467E2" w:rsidRPr="00D2596E">
        <w:rPr>
          <w:bCs/>
          <w:sz w:val="20"/>
          <w:szCs w:val="20"/>
          <w:lang w:val="en-US"/>
        </w:rPr>
        <w:t>(strat din piatră spartă, H-10, strat din beton asfaltic H-6cm,  strat din beton  asfaltic H-4 cm )</w:t>
      </w:r>
      <w:r w:rsidR="000467E2" w:rsidRPr="00D2596E">
        <w:rPr>
          <w:sz w:val="20"/>
          <w:lang w:eastAsia="ru-RU"/>
        </w:rPr>
        <w:t xml:space="preserve"> </w:t>
      </w:r>
      <w:r w:rsidR="000467E2" w:rsidRPr="00D2596E">
        <w:rPr>
          <w:bCs/>
        </w:rPr>
        <w:br/>
      </w:r>
    </w:p>
    <w:p w14:paraId="425D8E9C" w14:textId="77777777" w:rsidR="005F6020" w:rsidRPr="0005629E" w:rsidRDefault="005F6020" w:rsidP="003961E7">
      <w:pPr>
        <w:tabs>
          <w:tab w:val="left" w:pos="5103"/>
          <w:tab w:val="left" w:pos="10348"/>
        </w:tabs>
        <w:jc w:val="center"/>
        <w:rPr>
          <w:noProof w:val="0"/>
          <w:lang w:eastAsia="ru-RU"/>
        </w:rPr>
      </w:pPr>
    </w:p>
    <w:p w14:paraId="1A34DC21" w14:textId="77777777" w:rsidR="005F6020" w:rsidRDefault="005F6020" w:rsidP="003961E7">
      <w:pPr>
        <w:tabs>
          <w:tab w:val="left" w:pos="5103"/>
          <w:tab w:val="left" w:pos="10348"/>
        </w:tabs>
        <w:jc w:val="center"/>
        <w:rPr>
          <w:noProof w:val="0"/>
          <w:lang w:eastAsia="ru-RU"/>
        </w:rPr>
      </w:pPr>
    </w:p>
    <w:p w14:paraId="13FA917A" w14:textId="77777777" w:rsidR="005F6020" w:rsidRDefault="005F6020" w:rsidP="005F6020">
      <w:pPr>
        <w:tabs>
          <w:tab w:val="left" w:pos="5103"/>
          <w:tab w:val="left" w:pos="10348"/>
        </w:tabs>
        <w:rPr>
          <w:noProof w:val="0"/>
          <w:lang w:eastAsia="ru-RU"/>
        </w:rPr>
      </w:pPr>
    </w:p>
    <w:p w14:paraId="0EABBA7C" w14:textId="4DCAE4E1" w:rsidR="005F6020" w:rsidRPr="0005629E" w:rsidRDefault="005F6020" w:rsidP="005F6020">
      <w:pPr>
        <w:tabs>
          <w:tab w:val="left" w:pos="5103"/>
          <w:tab w:val="left" w:pos="10348"/>
        </w:tabs>
        <w:rPr>
          <w:noProof w:val="0"/>
          <w:lang w:eastAsia="ru-RU"/>
        </w:rPr>
      </w:pPr>
      <w:r w:rsidRPr="0005629E">
        <w:rPr>
          <w:color w:val="000000"/>
        </w:rPr>
        <w:t>Cod CPV:</w:t>
      </w:r>
      <w:r w:rsidRPr="0005629E">
        <w:rPr>
          <w:color w:val="000000" w:themeColor="text1"/>
        </w:rPr>
        <w:t>45233141-9</w:t>
      </w:r>
    </w:p>
    <w:p w14:paraId="6D1DCD42" w14:textId="77777777" w:rsidR="005F6020" w:rsidRDefault="005F6020" w:rsidP="003961E7">
      <w:pPr>
        <w:tabs>
          <w:tab w:val="left" w:pos="5103"/>
          <w:tab w:val="left" w:pos="10348"/>
        </w:tabs>
        <w:jc w:val="center"/>
        <w:rPr>
          <w:noProof w:val="0"/>
          <w:lang w:eastAsia="ru-RU"/>
        </w:rPr>
      </w:pPr>
    </w:p>
    <w:p w14:paraId="2B584F3E" w14:textId="77777777" w:rsidR="005F6020" w:rsidRDefault="005F6020" w:rsidP="003961E7">
      <w:pPr>
        <w:tabs>
          <w:tab w:val="left" w:pos="5103"/>
          <w:tab w:val="left" w:pos="10348"/>
        </w:tabs>
        <w:jc w:val="center"/>
        <w:rPr>
          <w:noProof w:val="0"/>
          <w:lang w:eastAsia="ru-RU"/>
        </w:rPr>
      </w:pPr>
    </w:p>
    <w:p w14:paraId="58F9EC8F" w14:textId="2FD4FAF9" w:rsidR="005F6020" w:rsidRPr="00703D36" w:rsidRDefault="005F6020" w:rsidP="00703D36">
      <w:pPr>
        <w:pStyle w:val="2"/>
        <w:keepNext w:val="0"/>
        <w:keepLines w:val="0"/>
        <w:tabs>
          <w:tab w:val="left" w:pos="37"/>
        </w:tabs>
        <w:spacing w:before="0"/>
        <w:rPr>
          <w:rFonts w:ascii="Times New Roman" w:eastAsia="Times New Roman" w:hAnsi="Times New Roman" w:cs="Times New Roman"/>
          <w:bCs w:val="0"/>
          <w:color w:val="000000" w:themeColor="text1"/>
          <w:sz w:val="24"/>
          <w:szCs w:val="24"/>
          <w:u w:val="single"/>
        </w:rPr>
      </w:pPr>
      <w:r w:rsidRPr="0005629E">
        <w:rPr>
          <w:rFonts w:ascii="Times New Roman" w:eastAsia="Times New Roman" w:hAnsi="Times New Roman" w:cs="Times New Roman"/>
          <w:color w:val="000000"/>
          <w:sz w:val="24"/>
          <w:szCs w:val="24"/>
        </w:rPr>
        <w:t>Autoritatea Contractantă</w:t>
      </w:r>
      <w:r w:rsidRPr="0005629E">
        <w:rPr>
          <w:rFonts w:ascii="Calibri Light" w:eastAsia="Times New Roman" w:hAnsi="Calibri Light" w:cs="Times New Roman"/>
          <w:color w:val="000000"/>
          <w:sz w:val="24"/>
          <w:szCs w:val="24"/>
        </w:rPr>
        <w:t>:</w:t>
      </w:r>
      <w:r w:rsidRPr="0005629E">
        <w:rPr>
          <w:color w:val="000000" w:themeColor="text1"/>
          <w:sz w:val="24"/>
          <w:szCs w:val="24"/>
        </w:rPr>
        <w:t xml:space="preserve"> </w:t>
      </w:r>
      <w:r w:rsidR="00703D36">
        <w:rPr>
          <w:rFonts w:ascii="Times New Roman" w:hAnsi="Times New Roman" w:cs="Times New Roman"/>
          <w:color w:val="000000" w:themeColor="text1"/>
          <w:sz w:val="24"/>
          <w:szCs w:val="24"/>
          <w:u w:val="single"/>
        </w:rPr>
        <w:t>Consiliul Raional Rezina</w:t>
      </w:r>
    </w:p>
    <w:p w14:paraId="06F513AD" w14:textId="77777777" w:rsidR="005F6020" w:rsidRDefault="005F6020" w:rsidP="00196AB4"/>
    <w:p w14:paraId="030092A4" w14:textId="77777777" w:rsidR="005F6020" w:rsidRDefault="005F6020" w:rsidP="00196AB4"/>
    <w:p w14:paraId="4806594C" w14:textId="77777777" w:rsidR="005F6020" w:rsidRDefault="005F6020" w:rsidP="00196AB4"/>
    <w:p w14:paraId="369C8989" w14:textId="77777777" w:rsidR="005F6020" w:rsidRDefault="005F6020" w:rsidP="00196AB4"/>
    <w:p w14:paraId="2E551DD8" w14:textId="77777777" w:rsidR="005F6020" w:rsidRPr="00FF430B" w:rsidRDefault="005F6020"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4C5310">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C5310">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4C5310">
      <w:pPr>
        <w:pStyle w:val="a"/>
        <w:numPr>
          <w:ilvl w:val="0"/>
          <w:numId w:val="33"/>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4C5310">
      <w:pPr>
        <w:pStyle w:val="a"/>
        <w:numPr>
          <w:ilvl w:val="0"/>
          <w:numId w:val="3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4C5310">
      <w:pPr>
        <w:pStyle w:val="a"/>
        <w:numPr>
          <w:ilvl w:val="0"/>
          <w:numId w:val="3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4C5310">
      <w:pPr>
        <w:pStyle w:val="a"/>
        <w:numPr>
          <w:ilvl w:val="0"/>
          <w:numId w:val="3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4C5310">
      <w:pPr>
        <w:pStyle w:val="a"/>
        <w:numPr>
          <w:ilvl w:val="0"/>
          <w:numId w:val="3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4C5310">
      <w:pPr>
        <w:pStyle w:val="a"/>
        <w:numPr>
          <w:ilvl w:val="0"/>
          <w:numId w:val="3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4C5310">
      <w:pPr>
        <w:pStyle w:val="a"/>
        <w:numPr>
          <w:ilvl w:val="0"/>
          <w:numId w:val="33"/>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4C5310">
      <w:pPr>
        <w:pStyle w:val="a"/>
        <w:numPr>
          <w:ilvl w:val="0"/>
          <w:numId w:val="3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4C5310">
      <w:pPr>
        <w:pStyle w:val="a"/>
        <w:numPr>
          <w:ilvl w:val="0"/>
          <w:numId w:val="3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4C5310">
      <w:pPr>
        <w:pStyle w:val="a"/>
        <w:numPr>
          <w:ilvl w:val="0"/>
          <w:numId w:val="3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4C5310">
      <w:pPr>
        <w:pStyle w:val="a"/>
        <w:numPr>
          <w:ilvl w:val="0"/>
          <w:numId w:val="3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4C5310">
      <w:pPr>
        <w:pStyle w:val="a"/>
        <w:numPr>
          <w:ilvl w:val="0"/>
          <w:numId w:val="3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4C5310">
      <w:pPr>
        <w:pStyle w:val="a"/>
        <w:numPr>
          <w:ilvl w:val="0"/>
          <w:numId w:val="3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4C5310">
      <w:pPr>
        <w:pStyle w:val="a"/>
        <w:numPr>
          <w:ilvl w:val="0"/>
          <w:numId w:val="33"/>
        </w:numPr>
        <w:tabs>
          <w:tab w:val="clear" w:pos="1134"/>
          <w:tab w:val="left" w:pos="-284"/>
          <w:tab w:val="left" w:pos="426"/>
        </w:tabs>
        <w:ind w:left="-284" w:firstLine="284"/>
      </w:pPr>
      <w:r w:rsidRPr="00FF430B">
        <w:lastRenderedPageBreak/>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4C5310">
      <w:pPr>
        <w:pStyle w:val="a"/>
        <w:numPr>
          <w:ilvl w:val="0"/>
          <w:numId w:val="3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4C5310">
      <w:pPr>
        <w:pStyle w:val="a"/>
        <w:numPr>
          <w:ilvl w:val="0"/>
          <w:numId w:val="3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4C5310">
      <w:pPr>
        <w:pStyle w:val="a"/>
        <w:numPr>
          <w:ilvl w:val="0"/>
          <w:numId w:val="3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4C5310">
      <w:pPr>
        <w:pStyle w:val="a"/>
        <w:numPr>
          <w:ilvl w:val="0"/>
          <w:numId w:val="3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4C5310">
      <w:pPr>
        <w:pStyle w:val="a"/>
        <w:numPr>
          <w:ilvl w:val="0"/>
          <w:numId w:val="3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4C5310">
      <w:pPr>
        <w:pStyle w:val="a"/>
        <w:numPr>
          <w:ilvl w:val="0"/>
          <w:numId w:val="3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4C5310">
      <w:pPr>
        <w:pStyle w:val="a"/>
        <w:numPr>
          <w:ilvl w:val="0"/>
          <w:numId w:val="3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4C5310">
      <w:pPr>
        <w:pStyle w:val="a"/>
        <w:numPr>
          <w:ilvl w:val="0"/>
          <w:numId w:val="3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4C5310">
      <w:pPr>
        <w:pStyle w:val="a"/>
        <w:numPr>
          <w:ilvl w:val="0"/>
          <w:numId w:val="3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4C5310">
      <w:pPr>
        <w:pStyle w:val="a"/>
        <w:numPr>
          <w:ilvl w:val="0"/>
          <w:numId w:val="33"/>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4C5310">
      <w:pPr>
        <w:pStyle w:val="a"/>
        <w:numPr>
          <w:ilvl w:val="0"/>
          <w:numId w:val="3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4C5310">
      <w:pPr>
        <w:pStyle w:val="a"/>
        <w:numPr>
          <w:ilvl w:val="0"/>
          <w:numId w:val="3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4C5310">
      <w:pPr>
        <w:pStyle w:val="a"/>
        <w:numPr>
          <w:ilvl w:val="0"/>
          <w:numId w:val="3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4C5310">
      <w:pPr>
        <w:pStyle w:val="a"/>
        <w:numPr>
          <w:ilvl w:val="0"/>
          <w:numId w:val="33"/>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4C5310">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4C5310">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4C5310">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4C5310">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4C5310">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CA4C29" w:rsidP="004C5310">
      <w:pPr>
        <w:pStyle w:val="a"/>
        <w:numPr>
          <w:ilvl w:val="0"/>
          <w:numId w:val="18"/>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4C5310">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4C5310">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4C5310">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4C5310">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w:t>
      </w:r>
      <w:r w:rsidR="001C03B0" w:rsidRPr="00FF430B">
        <w:lastRenderedPageBreak/>
        <w:t xml:space="preserve">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4C5310">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C5310">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C5310">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C5310">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4C5310">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 xml:space="preserve">cifra de afaceri </w:t>
      </w:r>
      <w:r w:rsidR="007167E4" w:rsidRPr="00FF430B">
        <w:lastRenderedPageBreak/>
        <w:t>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 xml:space="preserve">a trebuie să se raporteze la sistemele de asigurare a calităţii, bazate pe seriile de standarde europene relevante, certificate de organisme </w:t>
      </w:r>
      <w:r w:rsidR="007167E4" w:rsidRPr="00FF430B">
        <w:lastRenderedPageBreak/>
        <w:t>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lastRenderedPageBreak/>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lastRenderedPageBreak/>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 xml:space="preserve">Decizia de anulare a procedurii de atribuire se expediază </w:t>
      </w:r>
      <w:r w:rsidR="0004670D" w:rsidRPr="00FF430B">
        <w:lastRenderedPageBreak/>
        <w:t>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F6020" w:rsidRDefault="000E4D7D" w:rsidP="009F1E2C">
      <w:pPr>
        <w:pStyle w:val="af3"/>
        <w:shd w:val="clear" w:color="auto" w:fill="FFFFFF"/>
        <w:tabs>
          <w:tab w:val="left" w:pos="-284"/>
        </w:tabs>
        <w:ind w:left="-284" w:firstLine="284"/>
        <w:rPr>
          <w:color w:val="000000" w:themeColor="text1"/>
          <w:lang w:val="en-US" w:eastAsia="it-IT"/>
        </w:rPr>
      </w:pPr>
      <w:r w:rsidRPr="005F6020">
        <w:rPr>
          <w:b/>
          <w:color w:val="000000" w:themeColor="text1"/>
          <w:lang w:val="en-US"/>
        </w:rPr>
        <w:t>9</w:t>
      </w:r>
      <w:r w:rsidR="0024699C" w:rsidRPr="005F6020">
        <w:rPr>
          <w:b/>
          <w:color w:val="000000" w:themeColor="text1"/>
          <w:lang w:val="en-US"/>
        </w:rPr>
        <w:t>8</w:t>
      </w:r>
      <w:r w:rsidR="00B00190" w:rsidRPr="005F6020">
        <w:rPr>
          <w:b/>
          <w:color w:val="000000" w:themeColor="text1"/>
          <w:lang w:val="en-US"/>
        </w:rPr>
        <w:t xml:space="preserve">. </w:t>
      </w:r>
      <w:r w:rsidR="009C11B3" w:rsidRPr="005F6020">
        <w:rPr>
          <w:b/>
          <w:color w:val="000000" w:themeColor="text1"/>
          <w:lang w:val="en-US"/>
        </w:rPr>
        <w:t xml:space="preserve"> </w:t>
      </w:r>
      <w:r w:rsidR="00B00190" w:rsidRPr="005F6020">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3D541A61" w14:textId="77777777" w:rsidR="00AC73AD" w:rsidRDefault="00AC73AD" w:rsidP="00AC73AD">
      <w:pPr>
        <w:rPr>
          <w:b/>
          <w:sz w:val="28"/>
          <w:szCs w:val="28"/>
          <w:lang w:val="en-US"/>
        </w:rPr>
      </w:pPr>
      <w:r>
        <w:rPr>
          <w:b/>
          <w:sz w:val="28"/>
          <w:szCs w:val="28"/>
          <w:lang w:val="en-US"/>
        </w:rPr>
        <w:t xml:space="preserve">                                              ANUNȚ DE INTENȚIE</w:t>
      </w:r>
    </w:p>
    <w:p w14:paraId="5E84E184" w14:textId="77777777" w:rsidR="00AC73AD" w:rsidRDefault="00AC73AD" w:rsidP="00AC73AD">
      <w:pPr>
        <w:jc w:val="center"/>
        <w:rPr>
          <w:b/>
          <w:lang w:val="en-US"/>
        </w:rPr>
      </w:pPr>
      <w:r>
        <w:rPr>
          <w:b/>
          <w:lang w:val="en-US"/>
        </w:rPr>
        <w:t xml:space="preserve">Nr. </w:t>
      </w:r>
      <w:r>
        <w:rPr>
          <w:b/>
        </w:rPr>
        <w:t>02</w:t>
      </w:r>
      <w:r>
        <w:rPr>
          <w:b/>
          <w:lang w:val="en-US"/>
        </w:rPr>
        <w:t xml:space="preserve"> din 13.09.2024</w:t>
      </w:r>
    </w:p>
    <w:p w14:paraId="2ACC5C79" w14:textId="77777777" w:rsidR="00AC73AD" w:rsidRDefault="00AC73AD" w:rsidP="004C5310">
      <w:pPr>
        <w:pStyle w:val="a"/>
        <w:numPr>
          <w:ilvl w:val="0"/>
          <w:numId w:val="35"/>
        </w:numPr>
        <w:tabs>
          <w:tab w:val="clear" w:pos="1134"/>
        </w:tabs>
        <w:spacing w:before="240" w:after="160" w:line="276" w:lineRule="auto"/>
        <w:ind w:left="1077"/>
        <w:contextualSpacing/>
        <w:jc w:val="center"/>
        <w:rPr>
          <w:b/>
          <w:lang w:val="ro-RO"/>
        </w:rPr>
      </w:pPr>
      <w:r>
        <w:rPr>
          <w:b/>
        </w:rPr>
        <w:t>Informații generale despre autoritatea contractantă:</w:t>
      </w:r>
    </w:p>
    <w:tbl>
      <w:tblPr>
        <w:tblStyle w:val="af2"/>
        <w:tblW w:w="9918" w:type="dxa"/>
        <w:tblLook w:val="04A0" w:firstRow="1" w:lastRow="0" w:firstColumn="1" w:lastColumn="0" w:noHBand="0" w:noVBand="1"/>
      </w:tblPr>
      <w:tblGrid>
        <w:gridCol w:w="5949"/>
        <w:gridCol w:w="3969"/>
      </w:tblGrid>
      <w:tr w:rsidR="00AC73AD" w14:paraId="154CF76F" w14:textId="77777777" w:rsidTr="00AC73AD">
        <w:trPr>
          <w:trHeight w:val="367"/>
        </w:trPr>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04476C" w14:textId="77777777" w:rsidR="00AC73AD" w:rsidRDefault="00AC73AD">
            <w:pPr>
              <w:spacing w:line="276" w:lineRule="auto"/>
              <w:jc w:val="both"/>
            </w:pPr>
            <w: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283506A7" w14:textId="77777777" w:rsidR="00AC73AD" w:rsidRDefault="00AC73AD">
            <w:pPr>
              <w:spacing w:line="276" w:lineRule="auto"/>
              <w:jc w:val="both"/>
            </w:pPr>
            <w:r>
              <w:t xml:space="preserve">Consiliul raional Rezina </w:t>
            </w:r>
          </w:p>
        </w:tc>
      </w:tr>
      <w:tr w:rsidR="00AC73AD" w14:paraId="095995B1" w14:textId="77777777" w:rsidTr="00AC73AD">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BD0ABB" w14:textId="77777777" w:rsidR="00AC73AD" w:rsidRDefault="00AC73AD">
            <w:pPr>
              <w:spacing w:line="276" w:lineRule="auto"/>
              <w:jc w:val="both"/>
            </w:pPr>
            <w:r>
              <w:t>IDNO</w:t>
            </w:r>
          </w:p>
        </w:tc>
        <w:tc>
          <w:tcPr>
            <w:tcW w:w="3969" w:type="dxa"/>
            <w:tcBorders>
              <w:top w:val="single" w:sz="4" w:space="0" w:color="auto"/>
              <w:left w:val="single" w:sz="4" w:space="0" w:color="auto"/>
              <w:bottom w:val="single" w:sz="4" w:space="0" w:color="auto"/>
              <w:right w:val="single" w:sz="4" w:space="0" w:color="auto"/>
            </w:tcBorders>
            <w:hideMark/>
          </w:tcPr>
          <w:p w14:paraId="2351849F" w14:textId="77777777" w:rsidR="00AC73AD" w:rsidRDefault="00AC73AD">
            <w:pPr>
              <w:spacing w:line="276" w:lineRule="auto"/>
              <w:jc w:val="both"/>
            </w:pPr>
            <w:r>
              <w:t>1007601011412</w:t>
            </w:r>
          </w:p>
        </w:tc>
      </w:tr>
      <w:tr w:rsidR="00AC73AD" w14:paraId="68B5E35E" w14:textId="77777777" w:rsidTr="00AC73AD">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D0572E" w14:textId="77777777" w:rsidR="00AC73AD" w:rsidRDefault="00AC73AD">
            <w:pPr>
              <w:spacing w:line="276" w:lineRule="auto"/>
              <w:jc w:val="both"/>
            </w:pPr>
            <w:r>
              <w:t>Adresa</w:t>
            </w:r>
          </w:p>
        </w:tc>
        <w:tc>
          <w:tcPr>
            <w:tcW w:w="3969" w:type="dxa"/>
            <w:tcBorders>
              <w:top w:val="single" w:sz="4" w:space="0" w:color="auto"/>
              <w:left w:val="single" w:sz="4" w:space="0" w:color="auto"/>
              <w:bottom w:val="single" w:sz="4" w:space="0" w:color="auto"/>
              <w:right w:val="single" w:sz="4" w:space="0" w:color="auto"/>
            </w:tcBorders>
            <w:hideMark/>
          </w:tcPr>
          <w:p w14:paraId="6FAD5C2B" w14:textId="77777777" w:rsidR="00AC73AD" w:rsidRDefault="00AC73AD">
            <w:pPr>
              <w:spacing w:line="276" w:lineRule="auto"/>
              <w:jc w:val="both"/>
            </w:pPr>
            <w:r>
              <w:t xml:space="preserve">or.Rezina str.27August1 </w:t>
            </w:r>
          </w:p>
        </w:tc>
      </w:tr>
      <w:tr w:rsidR="00AC73AD" w14:paraId="1246019F" w14:textId="77777777" w:rsidTr="00AC73AD">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E06FD5" w14:textId="77777777" w:rsidR="00AC73AD" w:rsidRDefault="00AC73AD">
            <w:pPr>
              <w:spacing w:line="276" w:lineRule="auto"/>
              <w:jc w:val="both"/>
            </w:pPr>
            <w:r>
              <w:t>Numărul de telefon/fax</w:t>
            </w:r>
          </w:p>
        </w:tc>
        <w:tc>
          <w:tcPr>
            <w:tcW w:w="3969" w:type="dxa"/>
            <w:tcBorders>
              <w:top w:val="single" w:sz="4" w:space="0" w:color="auto"/>
              <w:left w:val="single" w:sz="4" w:space="0" w:color="auto"/>
              <w:bottom w:val="single" w:sz="4" w:space="0" w:color="auto"/>
              <w:right w:val="single" w:sz="4" w:space="0" w:color="auto"/>
            </w:tcBorders>
            <w:hideMark/>
          </w:tcPr>
          <w:p w14:paraId="512EFA52" w14:textId="77777777" w:rsidR="00AC73AD" w:rsidRDefault="00AC73AD">
            <w:pPr>
              <w:spacing w:line="276" w:lineRule="auto"/>
              <w:jc w:val="both"/>
            </w:pPr>
            <w:r>
              <w:t>025421825,025425740</w:t>
            </w:r>
          </w:p>
        </w:tc>
      </w:tr>
      <w:tr w:rsidR="00AC73AD" w:rsidRPr="00AC73AD" w14:paraId="68D5F02F" w14:textId="77777777" w:rsidTr="00AC73AD">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B8DE78" w14:textId="77777777" w:rsidR="00AC73AD" w:rsidRDefault="00AC73AD">
            <w:pPr>
              <w:spacing w:line="276" w:lineRule="auto"/>
              <w:jc w:val="both"/>
            </w:pPr>
            <w: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293B73CB" w14:textId="77777777" w:rsidR="00AC73AD" w:rsidRDefault="00AC73AD">
            <w:pPr>
              <w:spacing w:line="276" w:lineRule="auto"/>
              <w:jc w:val="both"/>
            </w:pPr>
            <w:r>
              <w:t>consiliul.raional-rezina@apl.gov.md</w:t>
            </w:r>
          </w:p>
        </w:tc>
      </w:tr>
      <w:tr w:rsidR="00AC73AD" w14:paraId="21D7EDD5" w14:textId="77777777" w:rsidTr="00AC73AD">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6C392D" w14:textId="77777777" w:rsidR="00AC73AD" w:rsidRDefault="00AC73AD">
            <w:pPr>
              <w:spacing w:line="276" w:lineRule="auto"/>
              <w:jc w:val="both"/>
            </w:pPr>
            <w: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3CDA6816" w14:textId="77777777" w:rsidR="00AC73AD" w:rsidRDefault="00AC73AD">
            <w:pPr>
              <w:spacing w:line="276" w:lineRule="auto"/>
              <w:jc w:val="both"/>
            </w:pPr>
            <w:r>
              <w:t>Pagina web</w:t>
            </w:r>
          </w:p>
        </w:tc>
      </w:tr>
      <w:tr w:rsidR="00AC73AD" w:rsidRPr="00AC73AD" w14:paraId="33C248D6" w14:textId="77777777" w:rsidTr="00AC73AD">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CBD60C" w14:textId="77777777" w:rsidR="00AC73AD" w:rsidRDefault="00AC73AD">
            <w:pPr>
              <w:spacing w:line="276" w:lineRule="auto"/>
              <w:jc w:val="both"/>
            </w:pPr>
            <w: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14:paraId="6DDF8A1C" w14:textId="77777777" w:rsidR="00AC73AD" w:rsidRDefault="00AC73AD">
            <w:pPr>
              <w:spacing w:line="276" w:lineRule="auto"/>
            </w:pPr>
            <w:r>
              <w:t xml:space="preserve">Crijanovschii Eudochia  tel.025421825 </w:t>
            </w:r>
            <w:hyperlink r:id="rId13" w:history="1">
              <w:r>
                <w:rPr>
                  <w:rStyle w:val="af4"/>
                </w:rPr>
                <w:t>ecrijanovschii@mail.ru</w:t>
              </w:r>
            </w:hyperlink>
            <w:r>
              <w:t xml:space="preserve"> </w:t>
            </w:r>
          </w:p>
        </w:tc>
      </w:tr>
      <w:tr w:rsidR="00AC73AD" w:rsidRPr="00AC73AD" w14:paraId="54789286" w14:textId="77777777" w:rsidTr="00AC73AD">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710C8A" w14:textId="77777777" w:rsidR="00AC73AD" w:rsidRDefault="00AC73AD">
            <w:pPr>
              <w:jc w:val="both"/>
            </w:pPr>
            <w:r>
              <w:t>Adresa de e-mail sau de internet de la care se va putea obține accesul liber, direct, total și gratuit la documentația de atribuire</w:t>
            </w:r>
          </w:p>
          <w:p w14:paraId="6EFAD8F4" w14:textId="77777777" w:rsidR="00AC73AD" w:rsidRDefault="00AC73AD">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hideMark/>
          </w:tcPr>
          <w:p w14:paraId="28620C24" w14:textId="77777777" w:rsidR="00AC73AD" w:rsidRDefault="00AC73AD">
            <w:pPr>
              <w:spacing w:line="276" w:lineRule="auto"/>
              <w:jc w:val="both"/>
            </w:pPr>
            <w:r>
              <w:t>Documenația  de atribuire este anexată în cadrul procedurii în SIA RSAP</w:t>
            </w:r>
          </w:p>
        </w:tc>
      </w:tr>
      <w:tr w:rsidR="00AC73AD" w14:paraId="11A11C3B" w14:textId="77777777" w:rsidTr="00AC73AD">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9A0987" w14:textId="77777777" w:rsidR="00AC73AD" w:rsidRDefault="00AC73AD">
            <w:pPr>
              <w:jc w:val="both"/>
            </w:pPr>
            <w:r>
              <w:t>Tipul autorității contractante și obiectul principal de activitate</w:t>
            </w:r>
          </w:p>
          <w:p w14:paraId="206C5AA2" w14:textId="77777777" w:rsidR="00AC73AD" w:rsidRDefault="00AC73AD">
            <w:pPr>
              <w:spacing w:line="276" w:lineRule="auto"/>
              <w:jc w:val="both"/>
              <w:rPr>
                <w:sz w:val="20"/>
                <w:szCs w:val="20"/>
              </w:rPr>
            </w:pPr>
            <w:r>
              <w:rPr>
                <w:i/>
                <w:sz w:val="20"/>
                <w:szCs w:val="20"/>
              </w:rPr>
              <w:t xml:space="preserve">(Dacă este cazul, mențiunea că autoritatea contractantă este o </w:t>
            </w:r>
            <w:r>
              <w:rPr>
                <w:i/>
                <w:sz w:val="20"/>
                <w:szCs w:val="20"/>
              </w:rPr>
              <w:lastRenderedPageBreak/>
              <w:t>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hideMark/>
          </w:tcPr>
          <w:p w14:paraId="77DDC37A" w14:textId="77777777" w:rsidR="00AC73AD" w:rsidRDefault="00AC73AD">
            <w:pPr>
              <w:spacing w:line="276" w:lineRule="auto"/>
              <w:jc w:val="both"/>
            </w:pPr>
            <w:r>
              <w:lastRenderedPageBreak/>
              <w:t>Instituție publică</w:t>
            </w:r>
          </w:p>
        </w:tc>
      </w:tr>
    </w:tbl>
    <w:p w14:paraId="6CC4AF1D" w14:textId="77777777" w:rsidR="00AC73AD" w:rsidRDefault="00AC73AD" w:rsidP="004C5310">
      <w:pPr>
        <w:pStyle w:val="a"/>
        <w:numPr>
          <w:ilvl w:val="0"/>
          <w:numId w:val="35"/>
        </w:numPr>
        <w:tabs>
          <w:tab w:val="clear" w:pos="1134"/>
        </w:tabs>
        <w:spacing w:before="240" w:after="160" w:line="276" w:lineRule="auto"/>
        <w:contextualSpacing/>
        <w:jc w:val="center"/>
        <w:rPr>
          <w:lang w:val="ro-RO"/>
        </w:rPr>
      </w:pPr>
      <w:r>
        <w:rPr>
          <w:b/>
        </w:rPr>
        <w:lastRenderedPageBreak/>
        <w:t>Informații despre obiectul achiziției</w:t>
      </w:r>
      <w:r>
        <w:t>:</w:t>
      </w:r>
    </w:p>
    <w:tbl>
      <w:tblPr>
        <w:tblW w:w="9930" w:type="dxa"/>
        <w:tblInd w:w="-5" w:type="dxa"/>
        <w:tblLayout w:type="fixed"/>
        <w:tblLook w:val="04A0" w:firstRow="1" w:lastRow="0" w:firstColumn="1" w:lastColumn="0" w:noHBand="0" w:noVBand="1"/>
      </w:tblPr>
      <w:tblGrid>
        <w:gridCol w:w="539"/>
        <w:gridCol w:w="851"/>
        <w:gridCol w:w="2554"/>
        <w:gridCol w:w="1135"/>
        <w:gridCol w:w="2978"/>
        <w:gridCol w:w="1873"/>
      </w:tblGrid>
      <w:tr w:rsidR="00AC73AD" w:rsidRPr="00AC73AD" w14:paraId="31CFDA80" w14:textId="77777777" w:rsidTr="00AC73AD">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7EE7C4" w14:textId="77777777" w:rsidR="00AC73AD" w:rsidRDefault="00AC73AD">
            <w:pPr>
              <w:spacing w:line="276" w:lineRule="auto"/>
              <w:jc w:val="center"/>
            </w:pPr>
            <w:r>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8E2A56" w14:textId="77777777" w:rsidR="00AC73AD" w:rsidRDefault="00AC73AD">
            <w:pPr>
              <w:spacing w:line="276" w:lineRule="auto"/>
              <w:jc w:val="center"/>
            </w:pPr>
            <w: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FB00CD" w14:textId="77777777" w:rsidR="00AC73AD" w:rsidRDefault="00AC73AD">
            <w:pPr>
              <w:spacing w:line="276" w:lineRule="auto"/>
              <w:jc w:val="center"/>
              <w:rPr>
                <w:lang w:val="en-US"/>
              </w:rPr>
            </w:pPr>
            <w:r>
              <w:rPr>
                <w:lang w:val="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5AB753" w14:textId="77777777" w:rsidR="00AC73AD" w:rsidRDefault="00AC73AD">
            <w:pPr>
              <w:spacing w:line="276" w:lineRule="auto"/>
              <w:jc w:val="center"/>
              <w:rPr>
                <w:lang w:val="en-US"/>
              </w:rPr>
            </w:pPr>
            <w:r>
              <w:rPr>
                <w:lang w:val="en-US"/>
              </w:rPr>
              <w:t xml:space="preserve">Cantitate </w:t>
            </w:r>
            <w:r>
              <w:t>u</w:t>
            </w:r>
            <w:r>
              <w:rPr>
                <w:lang w:val="en-US"/>
              </w:rPr>
              <w:t>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37D8ED" w14:textId="77777777" w:rsidR="00AC73AD" w:rsidRDefault="00AC73AD">
            <w:pPr>
              <w:spacing w:line="276" w:lineRule="auto"/>
              <w:jc w:val="center"/>
              <w:rPr>
                <w:lang w:val="en-US"/>
              </w:rPr>
            </w:pPr>
            <w:r>
              <w:rPr>
                <w:lang w:val="en-US"/>
              </w:rPr>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89B38B" w14:textId="77777777" w:rsidR="00AC73AD" w:rsidRDefault="00AC73AD">
            <w:pPr>
              <w:jc w:val="center"/>
              <w:rPr>
                <w:lang w:val="en-US"/>
              </w:rPr>
            </w:pPr>
            <w:r>
              <w:rPr>
                <w:lang w:val="en-US"/>
              </w:rPr>
              <w:t>Valoarea estimată,</w:t>
            </w:r>
            <w:r>
              <w:rPr>
                <w:lang w:val="en-US"/>
              </w:rPr>
              <w:br/>
              <w:t>fără TVA</w:t>
            </w:r>
          </w:p>
          <w:p w14:paraId="40B9C538" w14:textId="77777777" w:rsidR="00AC73AD" w:rsidRDefault="00AC73AD">
            <w:pPr>
              <w:spacing w:line="276" w:lineRule="auto"/>
              <w:jc w:val="center"/>
              <w:rPr>
                <w:lang w:val="en-US"/>
              </w:rPr>
            </w:pPr>
            <w:r>
              <w:rPr>
                <w:i/>
                <w:sz w:val="20"/>
                <w:szCs w:val="20"/>
                <w:lang w:val="en-US"/>
              </w:rPr>
              <w:t>(pentru fiecare lot în parte)</w:t>
            </w:r>
          </w:p>
        </w:tc>
      </w:tr>
      <w:tr w:rsidR="00AC73AD" w14:paraId="2FAE4475" w14:textId="77777777" w:rsidTr="00AC73AD">
        <w:trPr>
          <w:cantSplit/>
          <w:trHeight w:val="1393"/>
        </w:trPr>
        <w:tc>
          <w:tcPr>
            <w:tcW w:w="539" w:type="dxa"/>
            <w:tcBorders>
              <w:top w:val="single" w:sz="4" w:space="0" w:color="auto"/>
              <w:left w:val="single" w:sz="4" w:space="0" w:color="auto"/>
              <w:bottom w:val="single" w:sz="4" w:space="0" w:color="auto"/>
              <w:right w:val="single" w:sz="4" w:space="0" w:color="auto"/>
            </w:tcBorders>
            <w:vAlign w:val="center"/>
            <w:hideMark/>
          </w:tcPr>
          <w:p w14:paraId="0DFE1C39" w14:textId="77777777" w:rsidR="00AC73AD" w:rsidRDefault="00AC73AD">
            <w:pPr>
              <w:spacing w:line="276" w:lineRule="auto"/>
              <w:jc w:val="center"/>
              <w:rPr>
                <w:lang w:val="en-US"/>
              </w:rPr>
            </w:pPr>
            <w:r>
              <w:rPr>
                <w:lang w:val="en-US"/>
              </w:rPr>
              <w:t>1</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688D6144" w14:textId="77777777" w:rsidR="00AC73AD" w:rsidRDefault="00AC73AD">
            <w:pPr>
              <w:spacing w:line="276" w:lineRule="auto"/>
              <w:ind w:left="113" w:right="113"/>
              <w:jc w:val="center"/>
            </w:pPr>
            <w:r>
              <w:t>42500000-9</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2D94E24" w14:textId="77777777" w:rsidR="00AC73AD" w:rsidRDefault="00AC73AD">
            <w:pPr>
              <w:spacing w:after="200" w:line="276" w:lineRule="auto"/>
              <w:rPr>
                <w:lang w:val="en-US"/>
              </w:rPr>
            </w:pPr>
            <w:r>
              <w:rPr>
                <w:color w:val="000000" w:themeColor="text1"/>
              </w:rPr>
              <w:t xml:space="preserve">Drun de acces spre s.Pereni </w:t>
            </w:r>
            <w:r>
              <w:rPr>
                <w:bCs/>
                <w:lang w:val="en-US"/>
              </w:rPr>
              <w:t>(strat din piatră spartă, H-10, strat din beton asfaltic H-6cm,  strat din beton  asfaltic H-4 cm)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59765CA" w14:textId="77777777" w:rsidR="00AC73AD" w:rsidRDefault="00AC73AD">
            <w:pPr>
              <w:spacing w:line="276" w:lineRule="auto"/>
            </w:pPr>
            <w:r>
              <w:t>lucrări</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C28BE64" w14:textId="77777777" w:rsidR="00AC73AD" w:rsidRDefault="00AC73AD">
            <w:pPr>
              <w:spacing w:line="276" w:lineRule="auto"/>
              <w:rPr>
                <w:lang w:val="en-US"/>
              </w:rPr>
            </w:pPr>
            <w:r>
              <w:rPr>
                <w:lang w:val="en-US"/>
              </w:rPr>
              <w:t xml:space="preserve">Conform documentelor standart pentru realizarea achiziției anexată în cadrul procedurii în SIA RSAP, caeitul de sarcini </w:t>
            </w:r>
          </w:p>
        </w:tc>
        <w:tc>
          <w:tcPr>
            <w:tcW w:w="1872" w:type="dxa"/>
            <w:tcBorders>
              <w:top w:val="single" w:sz="4" w:space="0" w:color="auto"/>
              <w:left w:val="single" w:sz="4" w:space="0" w:color="auto"/>
              <w:bottom w:val="single" w:sz="4" w:space="0" w:color="auto"/>
              <w:right w:val="single" w:sz="4" w:space="0" w:color="auto"/>
            </w:tcBorders>
          </w:tcPr>
          <w:p w14:paraId="121CCB29" w14:textId="77777777" w:rsidR="00AC73AD" w:rsidRDefault="00AC73AD">
            <w:pPr>
              <w:jc w:val="right"/>
            </w:pPr>
          </w:p>
          <w:p w14:paraId="75AAACA6" w14:textId="77777777" w:rsidR="00AC73AD" w:rsidRDefault="00AC73AD">
            <w:pPr>
              <w:spacing w:line="276" w:lineRule="auto"/>
              <w:jc w:val="right"/>
            </w:pPr>
            <w:r>
              <w:rPr>
                <w:lang w:val="en-US"/>
              </w:rPr>
              <w:t>1 107 643.15</w:t>
            </w:r>
          </w:p>
        </w:tc>
      </w:tr>
      <w:tr w:rsidR="00AC73AD" w14:paraId="6255453F" w14:textId="77777777" w:rsidTr="00AC73AD">
        <w:trPr>
          <w:trHeight w:val="383"/>
        </w:trPr>
        <w:tc>
          <w:tcPr>
            <w:tcW w:w="539" w:type="dxa"/>
            <w:tcBorders>
              <w:top w:val="single" w:sz="4" w:space="0" w:color="auto"/>
              <w:left w:val="single" w:sz="4" w:space="0" w:color="auto"/>
              <w:bottom w:val="single" w:sz="4" w:space="0" w:color="auto"/>
              <w:right w:val="single" w:sz="4" w:space="0" w:color="auto"/>
            </w:tcBorders>
            <w:vAlign w:val="center"/>
          </w:tcPr>
          <w:p w14:paraId="4B850290" w14:textId="77777777" w:rsidR="00AC73AD" w:rsidRDefault="00AC73AD">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8C021C8" w14:textId="77777777" w:rsidR="00AC73AD" w:rsidRDefault="00AC73AD">
            <w:pPr>
              <w:spacing w:line="276" w:lineRule="auto"/>
            </w:pPr>
          </w:p>
        </w:tc>
        <w:tc>
          <w:tcPr>
            <w:tcW w:w="2552" w:type="dxa"/>
            <w:tcBorders>
              <w:top w:val="single" w:sz="4" w:space="0" w:color="auto"/>
              <w:left w:val="single" w:sz="4" w:space="0" w:color="auto"/>
              <w:bottom w:val="single" w:sz="4" w:space="0" w:color="auto"/>
              <w:right w:val="single" w:sz="4" w:space="0" w:color="auto"/>
            </w:tcBorders>
            <w:vAlign w:val="center"/>
            <w:hideMark/>
          </w:tcPr>
          <w:p w14:paraId="0DDCDCD6" w14:textId="77777777" w:rsidR="00AC73AD" w:rsidRDefault="00AC73AD">
            <w:pPr>
              <w:spacing w:after="200" w:line="276" w:lineRule="auto"/>
              <w:rPr>
                <w:b/>
              </w:rPr>
            </w:pPr>
            <w:r>
              <w:rPr>
                <w:b/>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6D10B5C9" w14:textId="77777777" w:rsidR="00AC73AD" w:rsidRDefault="00AC73AD">
            <w:pPr>
              <w:spacing w:line="276" w:lineRule="auto"/>
              <w:jc w:val="center"/>
              <w:rPr>
                <w:lang w:val="en-US"/>
              </w:rPr>
            </w:pPr>
          </w:p>
        </w:tc>
        <w:tc>
          <w:tcPr>
            <w:tcW w:w="4848" w:type="dxa"/>
            <w:gridSpan w:val="2"/>
            <w:tcBorders>
              <w:top w:val="single" w:sz="4" w:space="0" w:color="auto"/>
              <w:left w:val="single" w:sz="4" w:space="0" w:color="auto"/>
              <w:bottom w:val="single" w:sz="4" w:space="0" w:color="auto"/>
              <w:right w:val="single" w:sz="4" w:space="0" w:color="auto"/>
            </w:tcBorders>
            <w:vAlign w:val="center"/>
            <w:hideMark/>
          </w:tcPr>
          <w:p w14:paraId="351ADB21" w14:textId="77777777" w:rsidR="00AC73AD" w:rsidRDefault="00AC73AD">
            <w:pPr>
              <w:spacing w:line="276" w:lineRule="auto"/>
              <w:jc w:val="right"/>
            </w:pPr>
            <w:r>
              <w:rPr>
                <w:lang w:val="en-US"/>
              </w:rPr>
              <w:t>1 107 643.15</w:t>
            </w:r>
          </w:p>
        </w:tc>
      </w:tr>
    </w:tbl>
    <w:p w14:paraId="7C4E6DEE" w14:textId="77777777" w:rsidR="00AC73AD" w:rsidRDefault="00AC73AD" w:rsidP="004C5310">
      <w:pPr>
        <w:pStyle w:val="a"/>
        <w:numPr>
          <w:ilvl w:val="0"/>
          <w:numId w:val="35"/>
        </w:numPr>
        <w:tabs>
          <w:tab w:val="clear" w:pos="1134"/>
        </w:tabs>
        <w:spacing w:before="240" w:after="160" w:line="276" w:lineRule="auto"/>
        <w:contextualSpacing/>
        <w:jc w:val="center"/>
        <w:rPr>
          <w:b/>
          <w:lang w:val="ro-RO"/>
        </w:rPr>
      </w:pPr>
      <w:r>
        <w:rPr>
          <w:b/>
        </w:rPr>
        <w:t xml:space="preserve">Condiții de participare </w:t>
      </w:r>
      <w:r>
        <w:rPr>
          <w:i/>
        </w:rPr>
        <w:t>(în măsura în care sunt deja cunoscute)</w:t>
      </w:r>
      <w:r>
        <w:rPr>
          <w:b/>
        </w:rPr>
        <w:t>:</w:t>
      </w:r>
    </w:p>
    <w:tbl>
      <w:tblPr>
        <w:tblStyle w:val="af2"/>
        <w:tblW w:w="9923" w:type="dxa"/>
        <w:tblInd w:w="-5" w:type="dxa"/>
        <w:tblLook w:val="04A0" w:firstRow="1" w:lastRow="0" w:firstColumn="1" w:lastColumn="0" w:noHBand="0" w:noVBand="1"/>
      </w:tblPr>
      <w:tblGrid>
        <w:gridCol w:w="5954"/>
        <w:gridCol w:w="3969"/>
      </w:tblGrid>
      <w:tr w:rsidR="00AC73AD" w14:paraId="2067E01C" w14:textId="77777777" w:rsidTr="00AC73AD">
        <w:trPr>
          <w:trHeight w:val="557"/>
        </w:trPr>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DC40D0" w14:textId="77777777" w:rsidR="00AC73AD" w:rsidRDefault="00AC73AD">
            <w:pPr>
              <w:pStyle w:val="a"/>
              <w:spacing w:line="276" w:lineRule="auto"/>
              <w:ind w:left="0"/>
              <w:rPr>
                <w:lang w:val="ro-RO"/>
              </w:rPr>
            </w:pPr>
            <w: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14:paraId="07AF676C" w14:textId="77777777" w:rsidR="00AC73AD" w:rsidRDefault="00AC73AD">
            <w:pPr>
              <w:jc w:val="both"/>
            </w:pPr>
            <w:r>
              <w:t>Nu V</w:t>
            </w:r>
          </w:p>
          <w:p w14:paraId="6F1F5760" w14:textId="77777777" w:rsidR="00AC73AD" w:rsidRDefault="00AC73AD">
            <w:pPr>
              <w:pStyle w:val="a"/>
              <w:spacing w:line="276" w:lineRule="auto"/>
              <w:ind w:left="0"/>
              <w:rPr>
                <w:lang w:val="ro-RO"/>
              </w:rPr>
            </w:pPr>
          </w:p>
        </w:tc>
      </w:tr>
      <w:tr w:rsidR="00AC73AD" w14:paraId="40F095A1" w14:textId="77777777" w:rsidTr="00AC73AD">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0D4ABE" w14:textId="77777777" w:rsidR="00AC73AD" w:rsidRDefault="00AC73AD">
            <w:pPr>
              <w:pStyle w:val="a"/>
              <w:spacing w:line="276" w:lineRule="auto"/>
              <w:ind w:left="0"/>
              <w:rPr>
                <w:lang w:val="ro-RO"/>
              </w:rPr>
            </w:pPr>
            <w:r>
              <w:t>Prestarea serviciului este rezervată unei anumite profesii în temeiul unor acte cu putere de lege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34F93A2F" w14:textId="77777777" w:rsidR="00AC73AD" w:rsidRDefault="00AC73AD">
            <w:pPr>
              <w:jc w:val="both"/>
            </w:pPr>
            <w:r>
              <w:t>Nu V</w:t>
            </w:r>
          </w:p>
          <w:p w14:paraId="5839EAC6" w14:textId="77777777" w:rsidR="00AC73AD" w:rsidRDefault="00AC73AD">
            <w:pPr>
              <w:pStyle w:val="a"/>
              <w:spacing w:line="276" w:lineRule="auto"/>
              <w:ind w:left="0"/>
              <w:rPr>
                <w:lang w:val="ro-RO"/>
              </w:rPr>
            </w:pPr>
            <w:r>
              <w:t>Da □</w:t>
            </w:r>
          </w:p>
        </w:tc>
      </w:tr>
      <w:tr w:rsidR="00AC73AD" w14:paraId="08AF0CCC" w14:textId="77777777" w:rsidTr="00AC73AD">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A92A50" w14:textId="77777777" w:rsidR="00AC73AD" w:rsidRDefault="00AC73AD">
            <w:pPr>
              <w:pStyle w:val="a"/>
              <w:spacing w:line="276" w:lineRule="auto"/>
              <w:ind w:left="0"/>
              <w:rPr>
                <w:lang w:val="ro-RO"/>
              </w:rPr>
            </w:pPr>
            <w: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hideMark/>
          </w:tcPr>
          <w:p w14:paraId="3CC91D53" w14:textId="77777777" w:rsidR="00AC73AD" w:rsidRDefault="00AC73AD">
            <w:r>
              <w:t>Eligibilitatea ofertantului; Capacitatea de exercitare a activității profesionale; Capacitatea economică și financiară; Capacitatea tehnică; Standarde de</w:t>
            </w:r>
          </w:p>
          <w:p w14:paraId="0A76BFF7" w14:textId="77777777" w:rsidR="00AC73AD" w:rsidRDefault="00AC73AD">
            <w:pPr>
              <w:pStyle w:val="a"/>
              <w:spacing w:line="276" w:lineRule="auto"/>
              <w:ind w:left="0"/>
              <w:rPr>
                <w:lang w:val="ro-RO"/>
              </w:rPr>
            </w:pPr>
            <w:r>
              <w:t>asigurare a calității</w:t>
            </w:r>
          </w:p>
        </w:tc>
      </w:tr>
    </w:tbl>
    <w:p w14:paraId="3E8AAC13" w14:textId="77777777" w:rsidR="00AC73AD" w:rsidRDefault="00AC73AD" w:rsidP="004C5310">
      <w:pPr>
        <w:pStyle w:val="a"/>
        <w:numPr>
          <w:ilvl w:val="0"/>
          <w:numId w:val="35"/>
        </w:numPr>
        <w:tabs>
          <w:tab w:val="clear" w:pos="1134"/>
        </w:tabs>
        <w:spacing w:before="240" w:after="160" w:line="276" w:lineRule="auto"/>
        <w:contextualSpacing/>
        <w:jc w:val="center"/>
        <w:rPr>
          <w:b/>
          <w:lang w:val="ro-RO"/>
        </w:rPr>
      </w:pPr>
      <w:r>
        <w:rPr>
          <w:b/>
        </w:rPr>
        <w:t>Alte informații:</w:t>
      </w:r>
    </w:p>
    <w:tbl>
      <w:tblPr>
        <w:tblStyle w:val="af2"/>
        <w:tblW w:w="9923" w:type="dxa"/>
        <w:tblInd w:w="-5" w:type="dxa"/>
        <w:tblLook w:val="04A0" w:firstRow="1" w:lastRow="0" w:firstColumn="1" w:lastColumn="0" w:noHBand="0" w:noVBand="1"/>
      </w:tblPr>
      <w:tblGrid>
        <w:gridCol w:w="5812"/>
        <w:gridCol w:w="4111"/>
      </w:tblGrid>
      <w:tr w:rsidR="00AC73AD" w:rsidRPr="00AC73AD" w14:paraId="617D6FEA" w14:textId="77777777" w:rsidTr="00AC73AD">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F8370E" w14:textId="77777777" w:rsidR="00AC73AD" w:rsidRDefault="00AC73AD">
            <w:pPr>
              <w:pStyle w:val="a"/>
              <w:spacing w:line="276" w:lineRule="auto"/>
              <w:ind w:left="0"/>
              <w:rPr>
                <w:lang w:val="ro-RO"/>
              </w:rPr>
            </w:pPr>
            <w: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hideMark/>
          </w:tcPr>
          <w:p w14:paraId="15651258" w14:textId="77777777" w:rsidR="00AC73AD" w:rsidRDefault="00AC73AD">
            <w:pPr>
              <w:pStyle w:val="a"/>
              <w:spacing w:line="276" w:lineRule="auto"/>
              <w:ind w:left="0"/>
              <w:rPr>
                <w:lang w:val="ro-RO"/>
              </w:rPr>
            </w:pPr>
            <w:r>
              <w:t xml:space="preserve"> Septembrie – octombrie  2024, Conform procedurii în SIA RSAP</w:t>
            </w:r>
          </w:p>
        </w:tc>
      </w:tr>
      <w:tr w:rsidR="00AC73AD" w14:paraId="20BF49F2" w14:textId="77777777" w:rsidTr="00AC73AD">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B5BD2" w14:textId="77777777" w:rsidR="00AC73AD" w:rsidRDefault="00AC73AD">
            <w:pPr>
              <w:pStyle w:val="a"/>
              <w:spacing w:line="276" w:lineRule="auto"/>
              <w:ind w:left="0"/>
              <w:rPr>
                <w:lang w:val="ro-RO"/>
              </w:rPr>
            </w:pPr>
            <w: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143E4BC7" w14:textId="77777777" w:rsidR="00AC73AD" w:rsidRDefault="00AC73AD">
            <w:pPr>
              <w:pStyle w:val="a"/>
              <w:spacing w:line="276" w:lineRule="auto"/>
              <w:ind w:left="0"/>
              <w:rPr>
                <w:lang w:val="ro-RO"/>
              </w:rPr>
            </w:pPr>
            <w:r>
              <w:t>Acord-cadru □</w:t>
            </w:r>
          </w:p>
          <w:p w14:paraId="34EDC585" w14:textId="77777777" w:rsidR="00AC73AD" w:rsidRDefault="00AC73AD">
            <w:pPr>
              <w:pStyle w:val="a"/>
              <w:spacing w:line="276" w:lineRule="auto"/>
              <w:ind w:left="0"/>
              <w:rPr>
                <w:lang w:val="ro-RO"/>
              </w:rPr>
            </w:pPr>
            <w:r>
              <w:t>Sistem dinamic de achiziție □</w:t>
            </w:r>
          </w:p>
        </w:tc>
      </w:tr>
      <w:tr w:rsidR="00AC73AD" w14:paraId="10E06873" w14:textId="77777777" w:rsidTr="00AC73AD">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849F74" w14:textId="77777777" w:rsidR="00AC73AD" w:rsidRDefault="00AC73AD">
            <w:pPr>
              <w:pStyle w:val="a"/>
              <w:spacing w:line="276" w:lineRule="auto"/>
              <w:ind w:left="0"/>
              <w:rPr>
                <w:lang w:val="ro-RO"/>
              </w:rPr>
            </w:pPr>
            <w:r>
              <w:rPr>
                <w:lang w:eastAsia="zh-CN"/>
              </w:rPr>
              <w:t xml:space="preserve">Contractul întră sub incidența Acordului privind achizițiile guvernamentale al Organizației Mondiale a Comerțului </w:t>
            </w:r>
            <w:r>
              <w:rPr>
                <w:i/>
                <w:lang w:eastAsia="zh-CN"/>
              </w:rPr>
              <w:t>(Numai în cazul anunțurilor transmise spre publicare în JOUE)</w:t>
            </w:r>
          </w:p>
        </w:tc>
        <w:tc>
          <w:tcPr>
            <w:tcW w:w="4111" w:type="dxa"/>
            <w:tcBorders>
              <w:top w:val="single" w:sz="4" w:space="0" w:color="auto"/>
              <w:left w:val="single" w:sz="4" w:space="0" w:color="auto"/>
              <w:bottom w:val="single" w:sz="4" w:space="0" w:color="auto"/>
              <w:right w:val="single" w:sz="4" w:space="0" w:color="auto"/>
            </w:tcBorders>
          </w:tcPr>
          <w:p w14:paraId="2BE61D7A" w14:textId="77777777" w:rsidR="00AC73AD" w:rsidRDefault="00AC73AD">
            <w:pPr>
              <w:jc w:val="both"/>
            </w:pPr>
            <w:r>
              <w:t>Nu V</w:t>
            </w:r>
          </w:p>
          <w:p w14:paraId="3605A039" w14:textId="77777777" w:rsidR="00AC73AD" w:rsidRDefault="00AC73AD">
            <w:pPr>
              <w:pStyle w:val="a"/>
              <w:spacing w:line="276" w:lineRule="auto"/>
              <w:ind w:left="0"/>
              <w:rPr>
                <w:lang w:val="ro-RO"/>
              </w:rPr>
            </w:pPr>
          </w:p>
        </w:tc>
      </w:tr>
      <w:tr w:rsidR="00AC73AD" w:rsidRPr="00AC73AD" w14:paraId="46984301" w14:textId="77777777" w:rsidTr="00AC73AD">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13D108" w14:textId="77777777" w:rsidR="00AC73AD" w:rsidRDefault="00AC73AD">
            <w:pPr>
              <w:jc w:val="both"/>
            </w:pPr>
            <w:r>
              <w:t>Agenția Națională pentru Soluționarea Contestațiilor</w:t>
            </w:r>
          </w:p>
          <w:p w14:paraId="6F46DDCB" w14:textId="77777777" w:rsidR="00AC73AD" w:rsidRDefault="00AC73AD">
            <w:pPr>
              <w:pStyle w:val="a"/>
              <w:spacing w:line="276" w:lineRule="auto"/>
              <w:ind w:left="0"/>
              <w:rPr>
                <w:lang w:val="ro-RO" w:eastAsia="zh-CN"/>
              </w:rPr>
            </w:pPr>
          </w:p>
        </w:tc>
        <w:tc>
          <w:tcPr>
            <w:tcW w:w="4111" w:type="dxa"/>
            <w:tcBorders>
              <w:top w:val="single" w:sz="4" w:space="0" w:color="auto"/>
              <w:left w:val="single" w:sz="4" w:space="0" w:color="auto"/>
              <w:bottom w:val="single" w:sz="4" w:space="0" w:color="auto"/>
              <w:right w:val="single" w:sz="4" w:space="0" w:color="auto"/>
            </w:tcBorders>
            <w:hideMark/>
          </w:tcPr>
          <w:p w14:paraId="0CB7B64D" w14:textId="77777777" w:rsidR="00AC73AD" w:rsidRDefault="00AC73AD">
            <w:r>
              <w:t>mun. Chișinău, bd. Ștefan cel Mare și Sfânt, 124, MD-2001;</w:t>
            </w:r>
          </w:p>
          <w:p w14:paraId="7ED95DB1" w14:textId="77777777" w:rsidR="00AC73AD" w:rsidRDefault="00AC73AD">
            <w:pPr>
              <w:jc w:val="both"/>
            </w:pPr>
            <w:r>
              <w:t xml:space="preserve">tel/fax: (022) 820 652, 820-651 </w:t>
            </w:r>
          </w:p>
          <w:p w14:paraId="73EC5891" w14:textId="77777777" w:rsidR="00AC73AD" w:rsidRDefault="00AC73AD">
            <w:pPr>
              <w:jc w:val="both"/>
              <w:rPr>
                <w:rStyle w:val="af4"/>
              </w:rPr>
            </w:pPr>
            <w:r>
              <w:t xml:space="preserve">e-mail: </w:t>
            </w:r>
            <w:hyperlink r:id="rId14" w:history="1">
              <w:r>
                <w:rPr>
                  <w:rStyle w:val="af4"/>
                </w:rPr>
                <w:t>contestatii@ansc.md</w:t>
              </w:r>
            </w:hyperlink>
          </w:p>
          <w:p w14:paraId="4D0EA9E3" w14:textId="77777777" w:rsidR="00AC73AD" w:rsidRDefault="00AC73AD">
            <w:pPr>
              <w:spacing w:line="276" w:lineRule="auto"/>
              <w:jc w:val="both"/>
              <w:rPr>
                <w:sz w:val="22"/>
                <w:szCs w:val="22"/>
              </w:rPr>
            </w:pPr>
            <w:r>
              <w:t xml:space="preserve">pagina web: </w:t>
            </w:r>
            <w:r>
              <w:rPr>
                <w:rStyle w:val="af4"/>
              </w:rPr>
              <w:t>www.ansc.md</w:t>
            </w:r>
          </w:p>
        </w:tc>
      </w:tr>
      <w:tr w:rsidR="00AC73AD" w14:paraId="3FD43B50" w14:textId="77777777" w:rsidTr="00AC73AD">
        <w:trPr>
          <w:trHeight w:val="375"/>
        </w:trPr>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4F5986" w14:textId="77777777" w:rsidR="00AC73AD" w:rsidRDefault="00AC73AD">
            <w:pPr>
              <w:pStyle w:val="a"/>
              <w:spacing w:line="276" w:lineRule="auto"/>
              <w:ind w:left="0"/>
              <w:rPr>
                <w:lang w:val="ro-RO" w:eastAsia="zh-CN"/>
              </w:rPr>
            </w:pPr>
            <w:r>
              <w:rPr>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hideMark/>
          </w:tcPr>
          <w:p w14:paraId="312A538E" w14:textId="77777777" w:rsidR="00AC73AD" w:rsidRDefault="00AC73AD">
            <w:pPr>
              <w:spacing w:line="276" w:lineRule="auto"/>
              <w:jc w:val="both"/>
            </w:pPr>
            <w:r>
              <w:t>---</w:t>
            </w:r>
          </w:p>
        </w:tc>
      </w:tr>
    </w:tbl>
    <w:p w14:paraId="4BF445E7" w14:textId="77777777" w:rsidR="00AC73AD" w:rsidRDefault="00AC73AD" w:rsidP="00AC73AD">
      <w:pPr>
        <w:spacing w:before="120" w:after="120"/>
        <w:rPr>
          <w:b/>
        </w:rPr>
      </w:pPr>
    </w:p>
    <w:p w14:paraId="752A8096" w14:textId="77777777" w:rsidR="00AC73AD" w:rsidRDefault="00AC73AD" w:rsidP="00AC73AD">
      <w:pPr>
        <w:spacing w:before="120" w:after="120"/>
        <w:rPr>
          <w:b/>
          <w:lang w:val="en-US"/>
        </w:rPr>
      </w:pPr>
      <w:r>
        <w:rPr>
          <w:b/>
          <w:lang w:val="en-US"/>
        </w:rPr>
        <w:t xml:space="preserve">Conducătorul grupului de lucru:  Cuculescu Teodor </w:t>
      </w:r>
      <w:r>
        <w:rPr>
          <w:b/>
        </w:rPr>
        <w:t xml:space="preserve"> _______________</w:t>
      </w:r>
      <w:r>
        <w:rPr>
          <w:b/>
          <w:lang w:val="en-US"/>
        </w:rPr>
        <w:t xml:space="preserve">                L. Ș.</w:t>
      </w:r>
    </w:p>
    <w:p w14:paraId="7A93FA3E" w14:textId="77777777" w:rsidR="00AC73AD" w:rsidRDefault="00AC73AD" w:rsidP="00AC73AD">
      <w:pPr>
        <w:spacing w:before="120" w:after="120"/>
        <w:rPr>
          <w:b/>
          <w:lang w:val="en-US"/>
        </w:rPr>
      </w:pPr>
    </w:p>
    <w:p w14:paraId="4344313C" w14:textId="77777777" w:rsidR="00AC73AD" w:rsidRDefault="00AC73AD" w:rsidP="00AC73AD">
      <w:pPr>
        <w:rPr>
          <w:rFonts w:asciiTheme="minorHAnsi" w:hAnsiTheme="minorHAnsi" w:cstheme="minorBidi"/>
          <w:sz w:val="22"/>
          <w:szCs w:val="22"/>
        </w:rPr>
      </w:pPr>
    </w:p>
    <w:p w14:paraId="660F45E5" w14:textId="77777777" w:rsidR="00AC73AD" w:rsidRDefault="00AC73AD" w:rsidP="00AC73AD"/>
    <w:p w14:paraId="72F959ED" w14:textId="77777777" w:rsidR="00AC73AD" w:rsidRDefault="00AC73AD" w:rsidP="00AC73AD"/>
    <w:p w14:paraId="61CADA7C" w14:textId="77777777" w:rsidR="00AC73AD" w:rsidRPr="00FF430B" w:rsidRDefault="00AC73AD" w:rsidP="00615E49">
      <w:pPr>
        <w:spacing w:line="276" w:lineRule="auto"/>
        <w:jc w:val="center"/>
        <w:rPr>
          <w:rFonts w:eastAsia="Calibri"/>
          <w:b/>
          <w:noProof w:val="0"/>
          <w:sz w:val="28"/>
          <w:szCs w:val="28"/>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362AF5" w14:textId="4B399E95" w:rsidR="00677B7C" w:rsidRPr="00FF430B" w:rsidRDefault="00677B7C" w:rsidP="00677B7C">
      <w:pPr>
        <w:jc w:val="right"/>
        <w:rPr>
          <w:noProof w:val="0"/>
          <w:sz w:val="22"/>
          <w:szCs w:val="22"/>
        </w:rPr>
      </w:pPr>
      <w:r w:rsidRPr="00FF430B">
        <w:rPr>
          <w:noProof w:val="0"/>
        </w:rPr>
        <w:t>Anexa nr.</w:t>
      </w:r>
      <w:r>
        <w:rPr>
          <w:noProof w:val="0"/>
        </w:rPr>
        <w:t xml:space="preserve"> </w:t>
      </w:r>
      <w:r>
        <w:rPr>
          <w:noProof w:val="0"/>
        </w:rPr>
        <w:t>2</w:t>
      </w:r>
    </w:p>
    <w:p w14:paraId="011ADD7D" w14:textId="77777777" w:rsidR="00677B7C" w:rsidRPr="00FF430B" w:rsidRDefault="00677B7C" w:rsidP="00677B7C">
      <w:pPr>
        <w:jc w:val="right"/>
        <w:rPr>
          <w:noProof w:val="0"/>
        </w:rPr>
      </w:pPr>
      <w:r w:rsidRPr="00FF430B">
        <w:rPr>
          <w:noProof w:val="0"/>
        </w:rPr>
        <w:t>la Documentația standard nr._____</w:t>
      </w:r>
    </w:p>
    <w:p w14:paraId="2D606FBF" w14:textId="7C85A9C5" w:rsidR="000E4D7D" w:rsidRPr="00677B7C" w:rsidRDefault="00677B7C" w:rsidP="00677B7C">
      <w:pPr>
        <w:jc w:val="right"/>
        <w:rPr>
          <w:noProof w:val="0"/>
        </w:rPr>
      </w:pPr>
      <w:r w:rsidRPr="00FF430B">
        <w:rPr>
          <w:noProof w:val="0"/>
        </w:rPr>
        <w:t>din “____” ________ 20___</w:t>
      </w:r>
    </w:p>
    <w:p w14:paraId="35F2DE6F" w14:textId="77777777" w:rsidR="00677B7C" w:rsidRPr="00DC78AD" w:rsidRDefault="00677B7C" w:rsidP="00677B7C">
      <w:pPr>
        <w:spacing w:before="120"/>
        <w:jc w:val="center"/>
        <w:outlineLvl w:val="0"/>
        <w:rPr>
          <w:b/>
          <w:sz w:val="28"/>
          <w:szCs w:val="28"/>
          <w:lang w:eastAsia="ru-RU"/>
        </w:rPr>
      </w:pPr>
      <w:r w:rsidRPr="00DC78AD">
        <w:rPr>
          <w:b/>
          <w:sz w:val="28"/>
          <w:szCs w:val="28"/>
          <w:lang w:eastAsia="ru-RU"/>
        </w:rPr>
        <w:t>ANUNȚ DE PARTICIPARE INCLUSIV PENTRU PROCEDURILE DE PRESELECȚIE/PROCEDURILE NEGOCIATE</w:t>
      </w:r>
    </w:p>
    <w:p w14:paraId="414C2490" w14:textId="77777777" w:rsidR="00677B7C" w:rsidRPr="00DC78AD" w:rsidRDefault="00677B7C" w:rsidP="00677B7C">
      <w:pPr>
        <w:shd w:val="clear" w:color="auto" w:fill="FFFFFF" w:themeFill="background1"/>
        <w:spacing w:before="120"/>
        <w:rPr>
          <w:b/>
        </w:rPr>
      </w:pPr>
      <w:r w:rsidRPr="00D2596E">
        <w:rPr>
          <w:b/>
          <w:lang w:eastAsia="ru-RU"/>
        </w:rPr>
        <w:t xml:space="preserve">privind achiziționarea </w:t>
      </w:r>
      <w:r w:rsidRPr="00D2596E">
        <w:rPr>
          <w:b/>
          <w:bCs/>
        </w:rPr>
        <w:t xml:space="preserve">lucrărilor de  reparație la  </w:t>
      </w:r>
      <w:r w:rsidRPr="00D2596E">
        <w:rPr>
          <w:b/>
          <w:color w:val="000000" w:themeColor="text1"/>
        </w:rPr>
        <w:t>drumul de acces spre s.Pereni</w:t>
      </w:r>
      <w:r w:rsidRPr="00D2596E">
        <w:rPr>
          <w:b/>
          <w:bCs/>
        </w:rPr>
        <w:t xml:space="preserve"> raionul Rezina</w:t>
      </w:r>
      <w:r w:rsidRPr="00D2596E">
        <w:rPr>
          <w:b/>
          <w:color w:val="000000" w:themeColor="text1"/>
        </w:rPr>
        <w:t xml:space="preserve"> L</w:t>
      </w:r>
      <w:r>
        <w:rPr>
          <w:color w:val="000000" w:themeColor="text1"/>
        </w:rPr>
        <w:t xml:space="preserve"> 212  </w:t>
      </w:r>
      <w:r>
        <w:rPr>
          <w:bCs/>
          <w:sz w:val="20"/>
          <w:szCs w:val="20"/>
          <w:lang w:val="en-US"/>
        </w:rPr>
        <w:t>(strat din piatră spartă, H-10</w:t>
      </w:r>
      <w:r w:rsidRPr="00AE621C">
        <w:rPr>
          <w:bCs/>
          <w:sz w:val="20"/>
          <w:szCs w:val="20"/>
          <w:lang w:val="en-US"/>
        </w:rPr>
        <w:t>,</w:t>
      </w:r>
      <w:r w:rsidRPr="00F8473D">
        <w:rPr>
          <w:bCs/>
          <w:sz w:val="20"/>
          <w:szCs w:val="20"/>
          <w:lang w:val="en-US"/>
        </w:rPr>
        <w:t xml:space="preserve"> </w:t>
      </w:r>
      <w:r>
        <w:rPr>
          <w:bCs/>
          <w:sz w:val="20"/>
          <w:szCs w:val="20"/>
          <w:lang w:val="en-US"/>
        </w:rPr>
        <w:t>strat din</w:t>
      </w:r>
      <w:r w:rsidRPr="00F8473D">
        <w:rPr>
          <w:bCs/>
          <w:sz w:val="20"/>
          <w:szCs w:val="20"/>
          <w:lang w:val="en-US"/>
        </w:rPr>
        <w:t xml:space="preserve"> beton asfaltic H-6cm</w:t>
      </w:r>
      <w:r>
        <w:rPr>
          <w:bCs/>
          <w:sz w:val="20"/>
          <w:szCs w:val="20"/>
          <w:lang w:val="en-US"/>
        </w:rPr>
        <w:t>,</w:t>
      </w:r>
      <w:r w:rsidRPr="00F8473D">
        <w:rPr>
          <w:bCs/>
          <w:sz w:val="20"/>
          <w:szCs w:val="20"/>
          <w:lang w:val="en-US"/>
        </w:rPr>
        <w:t xml:space="preserve"> </w:t>
      </w:r>
      <w:r>
        <w:rPr>
          <w:bCs/>
          <w:sz w:val="20"/>
          <w:szCs w:val="20"/>
          <w:lang w:val="en-US"/>
        </w:rPr>
        <w:t xml:space="preserve"> strat din beton  asfaltic H-4 </w:t>
      </w:r>
      <w:r w:rsidRPr="00F8473D">
        <w:rPr>
          <w:bCs/>
          <w:sz w:val="20"/>
          <w:szCs w:val="20"/>
          <w:lang w:val="en-US"/>
        </w:rPr>
        <w:t>cm)</w:t>
      </w:r>
      <w:r w:rsidRPr="00DC78AD">
        <w:rPr>
          <w:sz w:val="20"/>
          <w:lang w:eastAsia="ru-RU"/>
        </w:rPr>
        <w:t xml:space="preserve">                                                                                                       </w:t>
      </w:r>
      <w:r w:rsidRPr="00DC78AD">
        <w:rPr>
          <w:b/>
          <w:lang w:eastAsia="ru-RU"/>
        </w:rPr>
        <w:br/>
        <w:t>prin procedura de achizi</w:t>
      </w:r>
      <w:r>
        <w:rPr>
          <w:b/>
          <w:lang w:eastAsia="ru-RU"/>
        </w:rPr>
        <w:t>ție Concurs COP.</w:t>
      </w:r>
      <w:r w:rsidRPr="00DC78AD">
        <w:rPr>
          <w:b/>
          <w:lang w:eastAsia="ru-RU"/>
        </w:rPr>
        <w:t xml:space="preserve"> </w:t>
      </w:r>
      <w:r w:rsidRPr="00DC78AD">
        <w:rPr>
          <w:b/>
          <w:lang w:eastAsia="ru-RU"/>
        </w:rPr>
        <w:br/>
      </w:r>
      <w:r w:rsidRPr="00DC78AD">
        <w:rPr>
          <w:b/>
        </w:rPr>
        <w:t xml:space="preserve">Procedura a fost inclusă în planul de achiziții publice a autorității contractante (Da/Nu): Da </w:t>
      </w:r>
    </w:p>
    <w:p w14:paraId="212372CB" w14:textId="77777777" w:rsidR="00677B7C" w:rsidRPr="00DC78AD" w:rsidRDefault="00677B7C" w:rsidP="00677B7C">
      <w:pPr>
        <w:shd w:val="clear" w:color="auto" w:fill="FFFFFF" w:themeFill="background1"/>
        <w:tabs>
          <w:tab w:val="left" w:pos="284"/>
          <w:tab w:val="right" w:pos="426"/>
        </w:tabs>
        <w:spacing w:before="120"/>
        <w:jc w:val="both"/>
        <w:rPr>
          <w:b/>
          <w:color w:val="FF0000"/>
        </w:rPr>
      </w:pPr>
      <w:r w:rsidRPr="00DC78AD">
        <w:rPr>
          <w:b/>
        </w:rPr>
        <w:t>Link-ul către planul de achiziții publice publicat:</w:t>
      </w:r>
      <w:r w:rsidRPr="00DC78AD">
        <w:t xml:space="preserve"> https://consiliu.rezina.md/achizitii-publice/planuri-de-achizitii-publice/</w:t>
      </w:r>
    </w:p>
    <w:p w14:paraId="67F79E59" w14:textId="77777777" w:rsidR="00677B7C" w:rsidRPr="00DC78AD" w:rsidRDefault="00677B7C" w:rsidP="00677B7C">
      <w:pPr>
        <w:shd w:val="clear" w:color="auto" w:fill="FFFFFF" w:themeFill="background1"/>
        <w:tabs>
          <w:tab w:val="left" w:pos="284"/>
          <w:tab w:val="right" w:pos="426"/>
        </w:tabs>
        <w:spacing w:before="120"/>
        <w:jc w:val="both"/>
        <w:rPr>
          <w:b/>
          <w:lang w:eastAsia="ru-RU"/>
        </w:rPr>
      </w:pPr>
      <w:r w:rsidRPr="00DC78AD">
        <w:rPr>
          <w:b/>
          <w:lang w:eastAsia="ru-RU"/>
        </w:rPr>
        <w:t xml:space="preserve">Denumirea autorității contractante: Consiliul raional Rezina </w:t>
      </w:r>
    </w:p>
    <w:p w14:paraId="2182BCE9" w14:textId="77777777" w:rsidR="00677B7C" w:rsidRPr="00DC78AD" w:rsidRDefault="00677B7C" w:rsidP="00677B7C">
      <w:pPr>
        <w:numPr>
          <w:ilvl w:val="0"/>
          <w:numId w:val="36"/>
        </w:numPr>
        <w:shd w:val="clear" w:color="auto" w:fill="FFFFFF" w:themeFill="background1"/>
        <w:tabs>
          <w:tab w:val="left" w:pos="284"/>
          <w:tab w:val="right" w:pos="9531"/>
        </w:tabs>
        <w:spacing w:before="120"/>
        <w:ind w:left="284" w:hanging="284"/>
        <w:rPr>
          <w:b/>
          <w:lang w:eastAsia="ru-RU"/>
        </w:rPr>
      </w:pPr>
      <w:r w:rsidRPr="00DC78AD">
        <w:rPr>
          <w:b/>
          <w:lang w:eastAsia="ru-RU"/>
        </w:rPr>
        <w:t>IDNO:</w:t>
      </w:r>
      <w:r w:rsidRPr="00DC78AD">
        <w:rPr>
          <w:b/>
          <w:shd w:val="clear" w:color="auto" w:fill="FFFFFF" w:themeFill="background1"/>
          <w:lang w:eastAsia="ru-RU"/>
        </w:rPr>
        <w:t>1007601011412</w:t>
      </w:r>
    </w:p>
    <w:p w14:paraId="2F9604CC" w14:textId="77777777" w:rsidR="00677B7C" w:rsidRPr="00DC78AD" w:rsidRDefault="00677B7C" w:rsidP="00677B7C">
      <w:pPr>
        <w:numPr>
          <w:ilvl w:val="0"/>
          <w:numId w:val="36"/>
        </w:numPr>
        <w:shd w:val="clear" w:color="auto" w:fill="FFFFFF" w:themeFill="background1"/>
        <w:tabs>
          <w:tab w:val="left" w:pos="284"/>
          <w:tab w:val="right" w:pos="9531"/>
        </w:tabs>
        <w:spacing w:before="120"/>
        <w:ind w:left="284" w:hanging="284"/>
        <w:rPr>
          <w:b/>
          <w:lang w:eastAsia="ru-RU"/>
        </w:rPr>
      </w:pPr>
      <w:r w:rsidRPr="00DC78AD">
        <w:rPr>
          <w:b/>
          <w:lang w:eastAsia="ru-RU"/>
        </w:rPr>
        <w:t>Adresa:</w:t>
      </w:r>
      <w:r w:rsidRPr="00DC78AD">
        <w:rPr>
          <w:b/>
          <w:shd w:val="clear" w:color="auto" w:fill="FFFFFF" w:themeFill="background1"/>
          <w:lang w:eastAsia="ru-RU"/>
        </w:rPr>
        <w:t xml:space="preserve">  or. Rezina str. 27 August 1</w:t>
      </w:r>
      <w:r w:rsidRPr="00D2596E">
        <w:rPr>
          <w:b/>
          <w:bCs/>
        </w:rPr>
        <w:t xml:space="preserve"> </w:t>
      </w:r>
      <w:r w:rsidRPr="00DC78AD">
        <w:rPr>
          <w:b/>
          <w:bCs/>
        </w:rPr>
        <w:t>raionul Rezina</w:t>
      </w:r>
    </w:p>
    <w:p w14:paraId="2942CAE5" w14:textId="77777777" w:rsidR="00677B7C" w:rsidRPr="00DC78AD" w:rsidRDefault="00677B7C" w:rsidP="00677B7C">
      <w:pPr>
        <w:numPr>
          <w:ilvl w:val="0"/>
          <w:numId w:val="36"/>
        </w:numPr>
        <w:shd w:val="clear" w:color="auto" w:fill="FFFFFF" w:themeFill="background1"/>
        <w:tabs>
          <w:tab w:val="left" w:pos="284"/>
          <w:tab w:val="right" w:pos="9531"/>
        </w:tabs>
        <w:spacing w:before="120"/>
        <w:ind w:left="284" w:hanging="284"/>
        <w:rPr>
          <w:b/>
          <w:lang w:eastAsia="ru-RU"/>
        </w:rPr>
      </w:pPr>
      <w:r w:rsidRPr="00DC78AD">
        <w:rPr>
          <w:b/>
          <w:lang w:eastAsia="ru-RU"/>
        </w:rPr>
        <w:t xml:space="preserve">Numărul de telefon/fax: </w:t>
      </w:r>
      <w:r w:rsidRPr="00DC78AD">
        <w:rPr>
          <w:b/>
          <w:shd w:val="clear" w:color="auto" w:fill="FFFFFF" w:themeFill="background1"/>
          <w:lang w:eastAsia="ru-RU"/>
        </w:rPr>
        <w:t xml:space="preserve"> 025421825, fax. 025425740</w:t>
      </w:r>
      <w:r w:rsidRPr="00DC78AD">
        <w:rPr>
          <w:b/>
          <w:shd w:val="clear" w:color="auto" w:fill="FFFFFF" w:themeFill="background1"/>
          <w:lang w:eastAsia="ru-RU"/>
        </w:rPr>
        <w:softHyphen/>
      </w:r>
      <w:r w:rsidRPr="00DC78AD">
        <w:rPr>
          <w:b/>
          <w:shd w:val="clear" w:color="auto" w:fill="FFFFFF" w:themeFill="background1"/>
          <w:lang w:eastAsia="ru-RU"/>
        </w:rPr>
        <w:softHyphen/>
      </w:r>
    </w:p>
    <w:p w14:paraId="026E834B" w14:textId="77777777" w:rsidR="00677B7C" w:rsidRPr="00DC78AD" w:rsidRDefault="00677B7C" w:rsidP="00677B7C">
      <w:pPr>
        <w:numPr>
          <w:ilvl w:val="0"/>
          <w:numId w:val="36"/>
        </w:numPr>
        <w:shd w:val="clear" w:color="auto" w:fill="FFFFFF" w:themeFill="background1"/>
        <w:tabs>
          <w:tab w:val="left" w:pos="284"/>
          <w:tab w:val="right" w:pos="9531"/>
        </w:tabs>
        <w:spacing w:before="120"/>
        <w:ind w:left="284" w:hanging="284"/>
        <w:rPr>
          <w:b/>
          <w:lang w:eastAsia="ru-RU"/>
        </w:rPr>
      </w:pPr>
      <w:r w:rsidRPr="00DC78AD">
        <w:rPr>
          <w:b/>
          <w:lang w:eastAsia="ru-RU"/>
        </w:rPr>
        <w:t xml:space="preserve">Adresa de e-mail și pagina web oficială ale autorității contractante: </w:t>
      </w:r>
      <w:r w:rsidRPr="00DC78AD">
        <w:rPr>
          <w:b/>
          <w:shd w:val="clear" w:color="auto" w:fill="FFFFFF" w:themeFill="background1"/>
          <w:lang w:eastAsia="ru-RU"/>
        </w:rPr>
        <w:t xml:space="preserve"> contactrezina@mail.ru</w:t>
      </w:r>
    </w:p>
    <w:p w14:paraId="64AF8E63" w14:textId="77777777" w:rsidR="00677B7C" w:rsidRPr="00DC78AD" w:rsidRDefault="00677B7C" w:rsidP="00677B7C">
      <w:pPr>
        <w:numPr>
          <w:ilvl w:val="0"/>
          <w:numId w:val="36"/>
        </w:numPr>
        <w:shd w:val="clear" w:color="auto" w:fill="FFFFFF" w:themeFill="background1"/>
        <w:tabs>
          <w:tab w:val="left" w:pos="284"/>
          <w:tab w:val="right" w:pos="9531"/>
        </w:tabs>
        <w:spacing w:before="120"/>
        <w:ind w:left="288" w:hanging="288"/>
        <w:jc w:val="both"/>
        <w:rPr>
          <w:b/>
          <w:lang w:eastAsia="ru-RU"/>
        </w:rPr>
      </w:pPr>
      <w:r w:rsidRPr="00DC78AD">
        <w:rPr>
          <w:b/>
          <w:lang w:eastAsia="ru-RU"/>
        </w:rPr>
        <w:t xml:space="preserve">Adresa de e-mail sau pagina web oficială de la care se va putea obține accesul la documentația de atribuire: </w:t>
      </w:r>
      <w:r w:rsidRPr="00DC78AD">
        <w:rPr>
          <w:b/>
          <w:i/>
          <w:lang w:eastAsia="ru-RU"/>
        </w:rPr>
        <w:t>documentația de atribuire este anexată în cadrul procedurii în SIA RSAP</w:t>
      </w:r>
    </w:p>
    <w:p w14:paraId="3DF66A5F" w14:textId="77777777" w:rsidR="00677B7C" w:rsidRPr="00DC78AD" w:rsidRDefault="00677B7C" w:rsidP="00677B7C">
      <w:pPr>
        <w:numPr>
          <w:ilvl w:val="0"/>
          <w:numId w:val="36"/>
        </w:numPr>
        <w:shd w:val="clear" w:color="auto" w:fill="FFFFFF" w:themeFill="background1"/>
        <w:tabs>
          <w:tab w:val="left" w:pos="284"/>
          <w:tab w:val="right" w:pos="9531"/>
        </w:tabs>
        <w:spacing w:before="120"/>
        <w:ind w:left="288" w:hanging="288"/>
        <w:jc w:val="both"/>
        <w:rPr>
          <w:b/>
          <w:lang w:eastAsia="ru-RU"/>
        </w:rPr>
      </w:pPr>
      <w:r w:rsidRPr="00DC78AD">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C78AD">
        <w:rPr>
          <w:lang w:eastAsia="ru-RU"/>
        </w:rPr>
        <w:t>Administrare  publică de nivelul II, promovarea intereselor și soluționarea  problemelor  populației  în unitatea administrativ teritorială.</w:t>
      </w:r>
      <w:r w:rsidRPr="00DC78AD">
        <w:rPr>
          <w:b/>
          <w:lang w:eastAsia="ru-RU"/>
        </w:rPr>
        <w:t xml:space="preserve"> </w:t>
      </w:r>
    </w:p>
    <w:p w14:paraId="315B9967" w14:textId="77777777" w:rsidR="00677B7C" w:rsidRPr="00DC78AD" w:rsidRDefault="00677B7C" w:rsidP="00677B7C">
      <w:pPr>
        <w:numPr>
          <w:ilvl w:val="0"/>
          <w:numId w:val="36"/>
        </w:numPr>
        <w:shd w:val="clear" w:color="auto" w:fill="FFFFFF" w:themeFill="background1"/>
        <w:tabs>
          <w:tab w:val="left" w:pos="284"/>
          <w:tab w:val="right" w:pos="426"/>
        </w:tabs>
        <w:spacing w:before="120"/>
        <w:ind w:left="284" w:hanging="284"/>
        <w:jc w:val="both"/>
        <w:rPr>
          <w:b/>
          <w:lang w:eastAsia="ru-RU"/>
        </w:rPr>
      </w:pPr>
      <w:r w:rsidRPr="00DC78AD">
        <w:rPr>
          <w:b/>
          <w:lang w:eastAsia="ru-RU"/>
        </w:rPr>
        <w:t>Cumpărătorul invită operatorii economici interesați, care îi pot satisface necesitățile, să participe la procedura de achiziție privind livrarea/prestarea următoarelor bunuri/servicii:</w:t>
      </w:r>
    </w:p>
    <w:p w14:paraId="2218C48F" w14:textId="77777777" w:rsidR="00677B7C" w:rsidRPr="00DC78AD" w:rsidRDefault="00677B7C" w:rsidP="00677B7C">
      <w:pPr>
        <w:shd w:val="clear" w:color="auto" w:fill="FFFFFF" w:themeFill="background1"/>
        <w:tabs>
          <w:tab w:val="left" w:pos="284"/>
          <w:tab w:val="right" w:pos="426"/>
        </w:tabs>
        <w:spacing w:before="120"/>
        <w:ind w:left="284"/>
        <w:jc w:val="both"/>
        <w:rPr>
          <w:b/>
          <w:lang w:eastAsia="ru-RU"/>
        </w:rPr>
      </w:pPr>
    </w:p>
    <w:tbl>
      <w:tblPr>
        <w:tblW w:w="10640" w:type="dxa"/>
        <w:tblInd w:w="-455" w:type="dxa"/>
        <w:tblLayout w:type="fixed"/>
        <w:tblLook w:val="04A0" w:firstRow="1" w:lastRow="0" w:firstColumn="1" w:lastColumn="0" w:noHBand="0" w:noVBand="1"/>
      </w:tblPr>
      <w:tblGrid>
        <w:gridCol w:w="600"/>
        <w:gridCol w:w="818"/>
        <w:gridCol w:w="52"/>
        <w:gridCol w:w="2291"/>
        <w:gridCol w:w="1342"/>
        <w:gridCol w:w="965"/>
        <w:gridCol w:w="2532"/>
        <w:gridCol w:w="2040"/>
      </w:tblGrid>
      <w:tr w:rsidR="00677B7C" w:rsidRPr="00DC78AD" w14:paraId="79B05746" w14:textId="77777777" w:rsidTr="005C3B8A">
        <w:trPr>
          <w:trHeight w:val="56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2B396802" w14:textId="77777777" w:rsidR="00677B7C" w:rsidRPr="00DC78AD" w:rsidRDefault="00677B7C" w:rsidP="005C3B8A">
            <w:pPr>
              <w:shd w:val="clear" w:color="auto" w:fill="FFFFFF" w:themeFill="background1"/>
              <w:spacing w:before="120"/>
              <w:jc w:val="center"/>
              <w:rPr>
                <w:b/>
                <w:lang w:eastAsia="ru-RU"/>
              </w:rPr>
            </w:pPr>
            <w:r w:rsidRPr="00DC78AD">
              <w:rPr>
                <w:b/>
                <w:lang w:eastAsia="ru-RU"/>
              </w:rPr>
              <w:t>Nr. d/o</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5457E832" w14:textId="77777777" w:rsidR="00677B7C" w:rsidRPr="00DC78AD" w:rsidRDefault="00677B7C" w:rsidP="005C3B8A">
            <w:pPr>
              <w:shd w:val="clear" w:color="auto" w:fill="FFFFFF" w:themeFill="background1"/>
              <w:spacing w:before="120"/>
              <w:jc w:val="center"/>
              <w:rPr>
                <w:b/>
                <w:lang w:eastAsia="ru-RU"/>
              </w:rPr>
            </w:pPr>
            <w:r w:rsidRPr="00DC78AD">
              <w:rPr>
                <w:b/>
                <w:lang w:eastAsia="ru-RU"/>
              </w:rPr>
              <w:t>Cod CPV</w:t>
            </w:r>
          </w:p>
        </w:tc>
        <w:tc>
          <w:tcPr>
            <w:tcW w:w="23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3AD57" w14:textId="77777777" w:rsidR="00677B7C" w:rsidRPr="00DC78AD" w:rsidRDefault="00677B7C" w:rsidP="005C3B8A">
            <w:pPr>
              <w:shd w:val="clear" w:color="auto" w:fill="FFFFFF" w:themeFill="background1"/>
              <w:spacing w:before="120"/>
              <w:jc w:val="center"/>
              <w:rPr>
                <w:b/>
                <w:lang w:eastAsia="ru-RU"/>
              </w:rPr>
            </w:pPr>
            <w:r w:rsidRPr="00DC78AD">
              <w:rPr>
                <w:b/>
                <w:lang w:eastAsia="ru-RU"/>
              </w:rPr>
              <w:t>Denumirea bunurilor/ serviciilor</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FCDC104" w14:textId="77777777" w:rsidR="00677B7C" w:rsidRPr="00DC78AD" w:rsidRDefault="00677B7C" w:rsidP="005C3B8A">
            <w:pPr>
              <w:shd w:val="clear" w:color="auto" w:fill="FFFFFF" w:themeFill="background1"/>
              <w:spacing w:before="120"/>
              <w:jc w:val="center"/>
              <w:rPr>
                <w:b/>
                <w:lang w:eastAsia="ru-RU"/>
              </w:rPr>
            </w:pPr>
            <w:r w:rsidRPr="00DC78AD">
              <w:rPr>
                <w:b/>
                <w:lang w:eastAsia="ru-RU"/>
              </w:rPr>
              <w:t>Unitatea de măsură</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03728B33" w14:textId="77777777" w:rsidR="00677B7C" w:rsidRPr="00DC78AD" w:rsidRDefault="00677B7C" w:rsidP="005C3B8A">
            <w:pPr>
              <w:shd w:val="clear" w:color="auto" w:fill="FFFFFF" w:themeFill="background1"/>
              <w:spacing w:before="120"/>
              <w:jc w:val="center"/>
              <w:rPr>
                <w:b/>
                <w:lang w:eastAsia="ru-RU"/>
              </w:rPr>
            </w:pPr>
            <w:r w:rsidRPr="00DC78AD">
              <w:rPr>
                <w:b/>
                <w:lang w:eastAsia="ru-RU"/>
              </w:rPr>
              <w:t>Cantitatea</w:t>
            </w: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14:paraId="5C52E7B6" w14:textId="77777777" w:rsidR="00677B7C" w:rsidRPr="00DC78AD" w:rsidRDefault="00677B7C" w:rsidP="005C3B8A">
            <w:pPr>
              <w:shd w:val="clear" w:color="auto" w:fill="FFFFFF" w:themeFill="background1"/>
              <w:spacing w:before="120"/>
              <w:jc w:val="center"/>
              <w:rPr>
                <w:b/>
                <w:lang w:eastAsia="ru-RU"/>
              </w:rPr>
            </w:pPr>
            <w:r w:rsidRPr="00DC78AD">
              <w:rPr>
                <w:b/>
                <w:lang w:eastAsia="ru-RU"/>
              </w:rPr>
              <w:t>Specificarea tehnică deplină solicitată, Standarde de referință</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73901631" w14:textId="77777777" w:rsidR="00677B7C" w:rsidRPr="00DC78AD" w:rsidRDefault="00677B7C" w:rsidP="005C3B8A">
            <w:pPr>
              <w:shd w:val="clear" w:color="auto" w:fill="FFFFFF" w:themeFill="background1"/>
              <w:spacing w:before="120"/>
              <w:jc w:val="center"/>
              <w:rPr>
                <w:b/>
                <w:lang w:eastAsia="ru-RU"/>
              </w:rPr>
            </w:pPr>
            <w:r w:rsidRPr="00DC78AD">
              <w:rPr>
                <w:b/>
                <w:lang w:eastAsia="ru-RU"/>
              </w:rPr>
              <w:t>Valoarea estimată</w:t>
            </w:r>
            <w:r w:rsidRPr="00DC78AD">
              <w:rPr>
                <w:b/>
                <w:lang w:eastAsia="ru-RU"/>
              </w:rPr>
              <w:br/>
              <w:t>(se va indica pentru fiecare lot în parte)</w:t>
            </w:r>
          </w:p>
        </w:tc>
      </w:tr>
      <w:tr w:rsidR="00677B7C" w:rsidRPr="00DC78AD" w14:paraId="7ACF7B6E" w14:textId="77777777" w:rsidTr="005C3B8A">
        <w:trPr>
          <w:cantSplit/>
          <w:trHeight w:val="21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7D1113D5" w14:textId="77777777" w:rsidR="00677B7C" w:rsidRPr="00DC78AD" w:rsidRDefault="00677B7C" w:rsidP="005C3B8A">
            <w:pPr>
              <w:shd w:val="clear" w:color="auto" w:fill="FFFFFF" w:themeFill="background1"/>
              <w:spacing w:before="120"/>
              <w:rPr>
                <w:sz w:val="20"/>
                <w:szCs w:val="20"/>
                <w:lang w:eastAsia="ru-RU"/>
              </w:rPr>
            </w:pPr>
            <w:r w:rsidRPr="00DC78AD">
              <w:rPr>
                <w:sz w:val="20"/>
                <w:szCs w:val="20"/>
                <w:lang w:eastAsia="ru-RU"/>
              </w:rPr>
              <w:t>1</w:t>
            </w:r>
          </w:p>
        </w:tc>
        <w:tc>
          <w:tcPr>
            <w:tcW w:w="8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32D8E1" w14:textId="77777777" w:rsidR="00677B7C" w:rsidRPr="00DC78AD" w:rsidRDefault="00677B7C" w:rsidP="005C3B8A">
            <w:pPr>
              <w:spacing w:after="160" w:line="259" w:lineRule="auto"/>
              <w:rPr>
                <w:lang w:eastAsia="ru-RU"/>
              </w:rPr>
            </w:pPr>
          </w:p>
        </w:tc>
        <w:tc>
          <w:tcPr>
            <w:tcW w:w="71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B6E504" w14:textId="77777777" w:rsidR="00677B7C" w:rsidRPr="00DC78AD" w:rsidRDefault="00677B7C" w:rsidP="005C3B8A">
            <w:pPr>
              <w:shd w:val="clear" w:color="auto" w:fill="FFFFFF" w:themeFill="background1"/>
              <w:spacing w:before="120"/>
              <w:rPr>
                <w:b/>
                <w:lang w:eastAsia="ru-RU"/>
              </w:rPr>
            </w:pPr>
            <w:r w:rsidRPr="00DC78AD">
              <w:rPr>
                <w:bCs/>
              </w:rPr>
              <w:t xml:space="preserve"> </w:t>
            </w:r>
            <w:r w:rsidRPr="00DC78AD">
              <w:rPr>
                <w:b/>
                <w:bCs/>
              </w:rPr>
              <w:t xml:space="preserve">Lotul 1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237C838D" w14:textId="77777777" w:rsidR="00677B7C" w:rsidRPr="00DC78AD" w:rsidRDefault="00677B7C" w:rsidP="005C3B8A">
            <w:pPr>
              <w:shd w:val="clear" w:color="auto" w:fill="FFFFFF" w:themeFill="background1"/>
              <w:spacing w:before="120"/>
              <w:jc w:val="center"/>
              <w:rPr>
                <w:sz w:val="20"/>
                <w:szCs w:val="20"/>
                <w:lang w:eastAsia="ru-RU"/>
              </w:rPr>
            </w:pPr>
          </w:p>
        </w:tc>
      </w:tr>
      <w:tr w:rsidR="00677B7C" w:rsidRPr="00DC78AD" w14:paraId="47CEE96A" w14:textId="77777777" w:rsidTr="005C3B8A">
        <w:trPr>
          <w:cantSplit/>
          <w:trHeight w:val="1785"/>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04BF288B" w14:textId="77777777" w:rsidR="00677B7C" w:rsidRPr="00DC78AD" w:rsidRDefault="00677B7C" w:rsidP="005C3B8A">
            <w:pPr>
              <w:shd w:val="clear" w:color="auto" w:fill="FFFFFF" w:themeFill="background1"/>
              <w:spacing w:before="120"/>
              <w:rPr>
                <w:sz w:val="20"/>
                <w:szCs w:val="20"/>
                <w:lang w:eastAsia="ru-RU"/>
              </w:rPr>
            </w:pPr>
          </w:p>
        </w:tc>
        <w:tc>
          <w:tcPr>
            <w:tcW w:w="8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832075" w14:textId="77777777" w:rsidR="00677B7C" w:rsidRPr="00DC78AD" w:rsidRDefault="00677B7C" w:rsidP="005C3B8A">
            <w:pPr>
              <w:shd w:val="clear" w:color="auto" w:fill="FFFFFF" w:themeFill="background1"/>
              <w:spacing w:before="120"/>
              <w:ind w:left="113" w:right="113"/>
              <w:jc w:val="center"/>
              <w:rPr>
                <w:lang w:eastAsia="ru-RU"/>
              </w:rPr>
            </w:pPr>
            <w:r w:rsidRPr="00DC78AD">
              <w:rPr>
                <w:lang w:eastAsia="ru-RU"/>
              </w:rPr>
              <w:t>45200000-9</w:t>
            </w:r>
          </w:p>
        </w:tc>
        <w:tc>
          <w:tcPr>
            <w:tcW w:w="23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0F8AE" w14:textId="77777777" w:rsidR="00677B7C" w:rsidRPr="00D2596E" w:rsidRDefault="00677B7C" w:rsidP="005C3B8A">
            <w:pPr>
              <w:shd w:val="clear" w:color="auto" w:fill="FFFFFF" w:themeFill="background1"/>
              <w:spacing w:before="120"/>
              <w:rPr>
                <w:bCs/>
              </w:rPr>
            </w:pPr>
            <w:r w:rsidRPr="00D2596E">
              <w:rPr>
                <w:bCs/>
              </w:rPr>
              <w:t xml:space="preserve">Lucrărilor de  reparație la  </w:t>
            </w:r>
            <w:r w:rsidRPr="00D2596E">
              <w:rPr>
                <w:color w:val="000000" w:themeColor="text1"/>
              </w:rPr>
              <w:t xml:space="preserve">drumul de acces spre s.Pereni </w:t>
            </w:r>
            <w:r w:rsidRPr="00D2596E">
              <w:rPr>
                <w:bCs/>
              </w:rPr>
              <w:t>raionul Rezina.</w:t>
            </w:r>
            <w:r w:rsidRPr="00D2596E">
              <w:rPr>
                <w:sz w:val="20"/>
                <w:lang w:eastAsia="ru-RU"/>
              </w:rPr>
              <w:t xml:space="preserve">                                                                                                        </w:t>
            </w:r>
            <w:r w:rsidRPr="00D2596E">
              <w:rPr>
                <w:color w:val="000000" w:themeColor="text1"/>
              </w:rPr>
              <w:t xml:space="preserve">L 212  </w:t>
            </w:r>
            <w:r w:rsidRPr="00D2596E">
              <w:rPr>
                <w:bCs/>
                <w:sz w:val="20"/>
                <w:szCs w:val="20"/>
                <w:lang w:val="en-US"/>
              </w:rPr>
              <w:t>(strat din piatră spartă, H-10, strat din beton asfaltic H-6cm,  strat din beton  asfaltic H-4 cm )</w:t>
            </w:r>
            <w:r w:rsidRPr="00D2596E">
              <w:rPr>
                <w:sz w:val="20"/>
                <w:lang w:eastAsia="ru-RU"/>
              </w:rPr>
              <w:t xml:space="preserve"> </w:t>
            </w:r>
            <w:r w:rsidRPr="00D2596E">
              <w:rPr>
                <w:bCs/>
              </w:rPr>
              <w:br/>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FD0EC52" w14:textId="77777777" w:rsidR="00677B7C" w:rsidRPr="00DC78AD" w:rsidRDefault="00677B7C" w:rsidP="005C3B8A">
            <w:pPr>
              <w:shd w:val="clear" w:color="auto" w:fill="FFFFFF" w:themeFill="background1"/>
              <w:spacing w:before="120"/>
              <w:jc w:val="center"/>
              <w:rPr>
                <w:lang w:eastAsia="ru-RU"/>
              </w:rPr>
            </w:pPr>
            <w:r w:rsidRPr="00DC78AD">
              <w:rPr>
                <w:lang w:eastAsia="ru-RU"/>
              </w:rPr>
              <w:t xml:space="preserve">Lucrări </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6D070012" w14:textId="77777777" w:rsidR="00677B7C" w:rsidRPr="00DC78AD" w:rsidRDefault="00677B7C" w:rsidP="005C3B8A">
            <w:pPr>
              <w:shd w:val="clear" w:color="auto" w:fill="FFFFFF" w:themeFill="background1"/>
              <w:spacing w:before="120"/>
              <w:jc w:val="center"/>
              <w:rPr>
                <w:b/>
                <w:sz w:val="20"/>
                <w:szCs w:val="20"/>
                <w:lang w:eastAsia="ru-RU"/>
              </w:rPr>
            </w:pPr>
            <w:r w:rsidRPr="00DC78AD">
              <w:rPr>
                <w:b/>
                <w:sz w:val="20"/>
                <w:szCs w:val="20"/>
                <w:lang w:eastAsia="ru-RU"/>
              </w:rPr>
              <w:t>1</w:t>
            </w: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14:paraId="409A9D2A" w14:textId="77777777" w:rsidR="00677B7C" w:rsidRPr="00DC78AD" w:rsidRDefault="00677B7C" w:rsidP="005C3B8A">
            <w:pPr>
              <w:shd w:val="clear" w:color="auto" w:fill="FFFFFF" w:themeFill="background1"/>
              <w:spacing w:before="120"/>
              <w:jc w:val="center"/>
              <w:rPr>
                <w:lang w:eastAsia="ru-RU"/>
              </w:rPr>
            </w:pPr>
            <w:r w:rsidRPr="00DC78AD">
              <w:rPr>
                <w:lang w:eastAsia="ru-RU"/>
              </w:rPr>
              <w:t xml:space="preserve">Conform listei   cu cantitățile de lucrări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068C1A05" w14:textId="491E3B59" w:rsidR="00677B7C" w:rsidRPr="00DC78AD" w:rsidRDefault="00677B7C" w:rsidP="005C3B8A">
            <w:pPr>
              <w:shd w:val="clear" w:color="auto" w:fill="FFFFFF" w:themeFill="background1"/>
              <w:spacing w:before="120"/>
              <w:jc w:val="center"/>
              <w:rPr>
                <w:sz w:val="20"/>
                <w:szCs w:val="20"/>
                <w:lang w:eastAsia="ru-RU"/>
              </w:rPr>
            </w:pPr>
            <w:r>
              <w:rPr>
                <w:b/>
                <w:sz w:val="22"/>
                <w:szCs w:val="22"/>
              </w:rPr>
              <w:t>1 107 643.12</w:t>
            </w:r>
          </w:p>
        </w:tc>
      </w:tr>
      <w:tr w:rsidR="00677B7C" w:rsidRPr="00DC78AD" w14:paraId="3A3BAF4B" w14:textId="77777777" w:rsidTr="005C3B8A">
        <w:trPr>
          <w:trHeight w:val="309"/>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67DD58CE" w14:textId="77777777" w:rsidR="00677B7C" w:rsidRPr="00DC78AD" w:rsidRDefault="00677B7C" w:rsidP="005C3B8A">
            <w:pPr>
              <w:shd w:val="clear" w:color="auto" w:fill="FFFFFF" w:themeFill="background1"/>
              <w:spacing w:before="120"/>
              <w:rPr>
                <w:b/>
                <w:lang w:eastAsia="ru-RU"/>
              </w:rPr>
            </w:pP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4B3C0" w14:textId="77777777" w:rsidR="00677B7C" w:rsidRPr="00DC78AD" w:rsidRDefault="00677B7C" w:rsidP="005C3B8A">
            <w:pPr>
              <w:shd w:val="clear" w:color="auto" w:fill="FFFFFF" w:themeFill="background1"/>
              <w:spacing w:before="120"/>
              <w:rPr>
                <w:b/>
                <w:lang w:eastAsia="ru-RU"/>
              </w:rPr>
            </w:pPr>
          </w:p>
        </w:tc>
        <w:tc>
          <w:tcPr>
            <w:tcW w:w="71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908938" w14:textId="77777777" w:rsidR="00677B7C" w:rsidRPr="00DC78AD" w:rsidRDefault="00677B7C" w:rsidP="005C3B8A">
            <w:pPr>
              <w:shd w:val="clear" w:color="auto" w:fill="FFFFFF" w:themeFill="background1"/>
              <w:spacing w:before="120"/>
              <w:rPr>
                <w:b/>
                <w:lang w:eastAsia="ru-RU"/>
              </w:rPr>
            </w:pPr>
            <w:r w:rsidRPr="00DC78AD">
              <w:rPr>
                <w:b/>
                <w:bCs/>
              </w:rPr>
              <w:t xml:space="preserve">Valoarea estimativă totală fără TVA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41ECF339" w14:textId="77777777" w:rsidR="00677B7C" w:rsidRPr="00DC78AD" w:rsidRDefault="00677B7C" w:rsidP="005C3B8A">
            <w:pPr>
              <w:rPr>
                <w:b/>
                <w:sz w:val="22"/>
                <w:szCs w:val="22"/>
              </w:rPr>
            </w:pPr>
            <w:r>
              <w:rPr>
                <w:b/>
                <w:sz w:val="22"/>
                <w:szCs w:val="22"/>
              </w:rPr>
              <w:t>1 107 643.12</w:t>
            </w:r>
          </w:p>
        </w:tc>
      </w:tr>
    </w:tbl>
    <w:p w14:paraId="1EC0A511" w14:textId="77777777" w:rsidR="00677B7C" w:rsidRPr="00DC78AD" w:rsidRDefault="00677B7C" w:rsidP="00677B7C">
      <w:pPr>
        <w:numPr>
          <w:ilvl w:val="0"/>
          <w:numId w:val="36"/>
        </w:numPr>
        <w:shd w:val="clear" w:color="auto" w:fill="FFFFFF" w:themeFill="background1"/>
        <w:tabs>
          <w:tab w:val="right" w:pos="426"/>
        </w:tabs>
        <w:spacing w:before="120"/>
        <w:ind w:left="360"/>
        <w:jc w:val="both"/>
        <w:rPr>
          <w:b/>
          <w:lang w:eastAsia="ru-RU"/>
        </w:rPr>
      </w:pPr>
      <w:r w:rsidRPr="00DC78AD">
        <w:rPr>
          <w:b/>
          <w:lang w:eastAsia="ru-RU"/>
        </w:rPr>
        <w:t>În cazul procedurilor de preselecție se indică numărul minim al candidaților şi, dacă este cazul, numărul maxim al acestora: nu se aplică</w:t>
      </w:r>
    </w:p>
    <w:p w14:paraId="5F894854" w14:textId="77777777" w:rsidR="00677B7C" w:rsidRPr="00DC78AD" w:rsidRDefault="00677B7C" w:rsidP="00677B7C">
      <w:pPr>
        <w:numPr>
          <w:ilvl w:val="0"/>
          <w:numId w:val="36"/>
        </w:numPr>
        <w:shd w:val="clear" w:color="auto" w:fill="FFFFFF" w:themeFill="background1"/>
        <w:tabs>
          <w:tab w:val="right" w:pos="426"/>
        </w:tabs>
        <w:ind w:left="357"/>
        <w:jc w:val="both"/>
        <w:rPr>
          <w:b/>
          <w:lang w:eastAsia="ru-RU"/>
        </w:rPr>
      </w:pPr>
      <w:r w:rsidRPr="00DC78AD">
        <w:rPr>
          <w:b/>
          <w:lang w:eastAsia="ru-RU"/>
        </w:rPr>
        <w:t xml:space="preserve">În cazul în care contractul este împărțit pe loturi un operator economic poate depune oferta </w:t>
      </w:r>
      <w:r w:rsidRPr="00DC78AD">
        <w:rPr>
          <w:b/>
          <w:u w:val="single"/>
          <w:lang w:eastAsia="ru-RU"/>
        </w:rPr>
        <w:t>pentru mai multe loturi</w:t>
      </w:r>
      <w:r w:rsidRPr="00DC78AD">
        <w:rPr>
          <w:b/>
          <w:lang w:eastAsia="ru-RU"/>
        </w:rPr>
        <w:t xml:space="preserve">; </w:t>
      </w:r>
    </w:p>
    <w:p w14:paraId="30A89F79" w14:textId="77777777" w:rsidR="00677B7C" w:rsidRPr="00DC78AD" w:rsidRDefault="00677B7C" w:rsidP="00677B7C">
      <w:pPr>
        <w:shd w:val="clear" w:color="auto" w:fill="FFFFFF" w:themeFill="background1"/>
        <w:tabs>
          <w:tab w:val="left" w:pos="0"/>
          <w:tab w:val="left" w:pos="284"/>
          <w:tab w:val="left" w:pos="426"/>
        </w:tabs>
        <w:spacing w:before="120"/>
        <w:rPr>
          <w:b/>
          <w:lang w:eastAsia="ru-RU"/>
        </w:rPr>
      </w:pPr>
      <w:r w:rsidRPr="00DC78AD">
        <w:rPr>
          <w:b/>
          <w:lang w:eastAsia="ru-RU"/>
        </w:rPr>
        <w:t>10. Admiterea sau interzicerea ofertelor alternative:  nu se aplică</w:t>
      </w:r>
    </w:p>
    <w:p w14:paraId="4FFAC072" w14:textId="77777777" w:rsidR="00677B7C" w:rsidRPr="00DC78AD" w:rsidRDefault="00677B7C" w:rsidP="00677B7C">
      <w:pPr>
        <w:pStyle w:val="a"/>
        <w:numPr>
          <w:ilvl w:val="0"/>
          <w:numId w:val="37"/>
        </w:numPr>
        <w:shd w:val="clear" w:color="auto" w:fill="FFFFFF" w:themeFill="background1"/>
        <w:tabs>
          <w:tab w:val="left" w:pos="0"/>
          <w:tab w:val="left" w:pos="284"/>
          <w:tab w:val="left" w:pos="426"/>
        </w:tabs>
        <w:spacing w:before="120"/>
        <w:ind w:hanging="644"/>
        <w:rPr>
          <w:lang w:val="ro-RO" w:eastAsia="ru-RU"/>
        </w:rPr>
      </w:pPr>
      <w:r w:rsidRPr="00DC78AD">
        <w:rPr>
          <w:b/>
          <w:lang w:val="ro-RO" w:eastAsia="ru-RU"/>
        </w:rPr>
        <w:t xml:space="preserve">Termenii și condițiile de livrare/prestare solicitați: </w:t>
      </w:r>
      <w:r>
        <w:rPr>
          <w:iCs/>
          <w:lang w:val="ro-RO" w:eastAsia="ru-RU"/>
        </w:rPr>
        <w:t xml:space="preserve">1 luni </w:t>
      </w:r>
      <w:r w:rsidRPr="00DC78AD">
        <w:rPr>
          <w:iCs/>
          <w:lang w:val="ro-RO" w:eastAsia="ru-RU"/>
        </w:rPr>
        <w:t xml:space="preserve">(unu luni), </w:t>
      </w:r>
      <w:r w:rsidRPr="00DC78AD">
        <w:rPr>
          <w:lang w:val="ro-RO" w:eastAsia="ru-RU"/>
        </w:rPr>
        <w:t xml:space="preserve">de la înregistrarea contractului de către trezorerie, primirea ordinului de începere a execuției și asigurării lucrului ritmic de către beneficiar.   </w:t>
      </w:r>
    </w:p>
    <w:p w14:paraId="61B5A6EF" w14:textId="77777777" w:rsidR="00677B7C" w:rsidRPr="00DC78AD" w:rsidRDefault="00677B7C" w:rsidP="00677B7C">
      <w:pPr>
        <w:numPr>
          <w:ilvl w:val="0"/>
          <w:numId w:val="37"/>
        </w:numPr>
        <w:shd w:val="clear" w:color="auto" w:fill="FFFFFF" w:themeFill="background1"/>
        <w:tabs>
          <w:tab w:val="left" w:pos="0"/>
          <w:tab w:val="left" w:pos="284"/>
          <w:tab w:val="left" w:pos="426"/>
        </w:tabs>
        <w:spacing w:before="120"/>
        <w:ind w:left="284" w:hanging="284"/>
        <w:rPr>
          <w:b/>
          <w:lang w:eastAsia="ru-RU"/>
        </w:rPr>
      </w:pPr>
      <w:r w:rsidRPr="00DC78AD">
        <w:rPr>
          <w:b/>
          <w:lang w:eastAsia="ru-RU"/>
        </w:rPr>
        <w:t>Termenul de valabilitate a contractului: 31 decembrie 2024.</w:t>
      </w:r>
    </w:p>
    <w:p w14:paraId="10D210A5" w14:textId="77777777" w:rsidR="00677B7C" w:rsidRPr="00DC78AD" w:rsidRDefault="00677B7C" w:rsidP="00677B7C">
      <w:pPr>
        <w:numPr>
          <w:ilvl w:val="0"/>
          <w:numId w:val="37"/>
        </w:numPr>
        <w:tabs>
          <w:tab w:val="right" w:pos="426"/>
        </w:tabs>
        <w:spacing w:before="120"/>
        <w:ind w:left="360"/>
        <w:jc w:val="both"/>
        <w:rPr>
          <w:b/>
          <w:lang w:eastAsia="ru-RU"/>
        </w:rPr>
      </w:pPr>
      <w:r w:rsidRPr="00DC78AD">
        <w:rPr>
          <w:b/>
          <w:lang w:eastAsia="ru-RU"/>
        </w:rPr>
        <w:t>Contract de achiziție rezervat atelierelor protejate sau că acesta poate fi executat numai în cadrul unor programe de angajare protejată (după caz):  nu se aplică.</w:t>
      </w:r>
    </w:p>
    <w:p w14:paraId="65D53A0B" w14:textId="77777777" w:rsidR="00677B7C" w:rsidRPr="00DC78AD" w:rsidRDefault="00677B7C" w:rsidP="00677B7C">
      <w:pPr>
        <w:numPr>
          <w:ilvl w:val="0"/>
          <w:numId w:val="37"/>
        </w:numPr>
        <w:shd w:val="clear" w:color="auto" w:fill="FFFFFF" w:themeFill="background1"/>
        <w:tabs>
          <w:tab w:val="right" w:pos="426"/>
        </w:tabs>
        <w:spacing w:before="120"/>
        <w:ind w:left="360"/>
        <w:rPr>
          <w:b/>
          <w:lang w:eastAsia="ru-RU"/>
        </w:rPr>
      </w:pPr>
      <w:r w:rsidRPr="00DC78AD">
        <w:rPr>
          <w:b/>
          <w:lang w:eastAsia="ru-RU"/>
        </w:rPr>
        <w:tab/>
        <w:t>Prestarea serviciului este rezervată unei anumite profesii în temeiul unor legi sau al unor acte administrative (după caz): nu se aplică.</w:t>
      </w:r>
    </w:p>
    <w:p w14:paraId="4020A95D" w14:textId="77777777" w:rsidR="00677B7C" w:rsidRPr="00DC78AD" w:rsidRDefault="00677B7C" w:rsidP="00677B7C">
      <w:pPr>
        <w:numPr>
          <w:ilvl w:val="0"/>
          <w:numId w:val="37"/>
        </w:numPr>
        <w:shd w:val="clear" w:color="auto" w:fill="FFFFFF" w:themeFill="background1"/>
        <w:tabs>
          <w:tab w:val="right" w:pos="426"/>
        </w:tabs>
        <w:spacing w:before="120"/>
        <w:ind w:left="360"/>
        <w:jc w:val="both"/>
        <w:rPr>
          <w:b/>
          <w:lang w:eastAsia="ru-RU"/>
        </w:rPr>
      </w:pPr>
      <w:r w:rsidRPr="00DC78AD">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00E27CE" w14:textId="77777777" w:rsidR="00677B7C" w:rsidRPr="00DC78AD" w:rsidRDefault="00677B7C" w:rsidP="00677B7C">
      <w:pPr>
        <w:shd w:val="clear" w:color="auto" w:fill="FFFFFF" w:themeFill="background1"/>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34"/>
        <w:gridCol w:w="3412"/>
        <w:gridCol w:w="4272"/>
        <w:gridCol w:w="1494"/>
      </w:tblGrid>
      <w:tr w:rsidR="00677B7C" w:rsidRPr="00DC78AD" w14:paraId="7275A7F6" w14:textId="77777777" w:rsidTr="005C3B8A">
        <w:tc>
          <w:tcPr>
            <w:tcW w:w="534" w:type="dxa"/>
            <w:shd w:val="clear" w:color="auto" w:fill="auto"/>
          </w:tcPr>
          <w:p w14:paraId="7A19ED90" w14:textId="77777777" w:rsidR="00677B7C" w:rsidRPr="00DC78AD" w:rsidRDefault="00677B7C" w:rsidP="005C3B8A">
            <w:pPr>
              <w:shd w:val="clear" w:color="auto" w:fill="FFFFFF" w:themeFill="background1"/>
              <w:tabs>
                <w:tab w:val="left" w:pos="612"/>
              </w:tabs>
              <w:rPr>
                <w:b/>
                <w:iCs/>
                <w:sz w:val="20"/>
                <w:szCs w:val="20"/>
                <w:lang w:eastAsia="ru-RU"/>
              </w:rPr>
            </w:pPr>
            <w:r w:rsidRPr="00DC78AD">
              <w:rPr>
                <w:b/>
                <w:iCs/>
                <w:sz w:val="20"/>
                <w:szCs w:val="20"/>
                <w:lang w:eastAsia="ru-RU"/>
              </w:rPr>
              <w:t>Nr. d/o</w:t>
            </w:r>
          </w:p>
        </w:tc>
        <w:tc>
          <w:tcPr>
            <w:tcW w:w="3412" w:type="dxa"/>
            <w:shd w:val="clear" w:color="auto" w:fill="auto"/>
          </w:tcPr>
          <w:p w14:paraId="4FBBA473" w14:textId="77777777" w:rsidR="00677B7C" w:rsidRPr="00DC78AD" w:rsidRDefault="00677B7C" w:rsidP="005C3B8A">
            <w:pPr>
              <w:shd w:val="clear" w:color="auto" w:fill="FFFFFF" w:themeFill="background1"/>
              <w:tabs>
                <w:tab w:val="left" w:pos="612"/>
              </w:tabs>
              <w:jc w:val="center"/>
              <w:rPr>
                <w:b/>
                <w:iCs/>
                <w:sz w:val="20"/>
                <w:szCs w:val="20"/>
                <w:lang w:eastAsia="ru-RU"/>
              </w:rPr>
            </w:pPr>
            <w:r w:rsidRPr="00DC78AD">
              <w:rPr>
                <w:b/>
                <w:iCs/>
                <w:sz w:val="20"/>
                <w:szCs w:val="20"/>
                <w:lang w:eastAsia="ru-RU"/>
              </w:rPr>
              <w:t>Criteriile de calificare și de selecție</w:t>
            </w:r>
          </w:p>
          <w:p w14:paraId="6CA0A26C" w14:textId="77777777" w:rsidR="00677B7C" w:rsidRPr="00DC78AD" w:rsidRDefault="00677B7C" w:rsidP="005C3B8A">
            <w:pPr>
              <w:shd w:val="clear" w:color="auto" w:fill="FFFFFF" w:themeFill="background1"/>
              <w:tabs>
                <w:tab w:val="left" w:pos="612"/>
              </w:tabs>
              <w:jc w:val="center"/>
              <w:rPr>
                <w:b/>
                <w:iCs/>
                <w:sz w:val="20"/>
                <w:szCs w:val="20"/>
                <w:lang w:eastAsia="ru-RU"/>
              </w:rPr>
            </w:pPr>
            <w:r w:rsidRPr="00DC78AD">
              <w:rPr>
                <w:b/>
                <w:iCs/>
                <w:sz w:val="20"/>
                <w:szCs w:val="20"/>
                <w:lang w:eastAsia="ru-RU"/>
              </w:rPr>
              <w:t>(Descrierea criteriului/cerinței)</w:t>
            </w:r>
          </w:p>
        </w:tc>
        <w:tc>
          <w:tcPr>
            <w:tcW w:w="0" w:type="auto"/>
            <w:shd w:val="clear" w:color="auto" w:fill="auto"/>
          </w:tcPr>
          <w:p w14:paraId="6983F07C" w14:textId="77777777" w:rsidR="00677B7C" w:rsidRPr="00DC78AD" w:rsidRDefault="00677B7C" w:rsidP="005C3B8A">
            <w:pPr>
              <w:shd w:val="clear" w:color="auto" w:fill="FFFFFF" w:themeFill="background1"/>
              <w:tabs>
                <w:tab w:val="left" w:pos="612"/>
              </w:tabs>
              <w:jc w:val="center"/>
              <w:rPr>
                <w:b/>
                <w:iCs/>
                <w:sz w:val="20"/>
                <w:szCs w:val="20"/>
                <w:lang w:eastAsia="ru-RU"/>
              </w:rPr>
            </w:pPr>
            <w:r w:rsidRPr="00DC78AD">
              <w:rPr>
                <w:b/>
                <w:iCs/>
                <w:sz w:val="20"/>
                <w:szCs w:val="20"/>
                <w:lang w:eastAsia="ru-RU"/>
              </w:rPr>
              <w:t>Mod de demonstrare a îndeplinirii criteriului/cerinței:</w:t>
            </w:r>
          </w:p>
        </w:tc>
        <w:tc>
          <w:tcPr>
            <w:tcW w:w="0" w:type="auto"/>
            <w:shd w:val="clear" w:color="auto" w:fill="auto"/>
          </w:tcPr>
          <w:p w14:paraId="05ADAA94" w14:textId="77777777" w:rsidR="00677B7C" w:rsidRPr="00DC78AD" w:rsidRDefault="00677B7C" w:rsidP="005C3B8A">
            <w:pPr>
              <w:shd w:val="clear" w:color="auto" w:fill="FFFFFF" w:themeFill="background1"/>
              <w:tabs>
                <w:tab w:val="left" w:pos="612"/>
              </w:tabs>
              <w:jc w:val="center"/>
              <w:rPr>
                <w:b/>
                <w:iCs/>
                <w:sz w:val="20"/>
                <w:szCs w:val="20"/>
                <w:lang w:eastAsia="ru-RU"/>
              </w:rPr>
            </w:pPr>
            <w:r w:rsidRPr="00DC78AD">
              <w:rPr>
                <w:b/>
                <w:iCs/>
                <w:sz w:val="20"/>
                <w:szCs w:val="20"/>
                <w:lang w:eastAsia="ru-RU"/>
              </w:rPr>
              <w:t>Nivelul minim/</w:t>
            </w:r>
            <w:r w:rsidRPr="00DC78AD">
              <w:rPr>
                <w:b/>
                <w:iCs/>
                <w:sz w:val="20"/>
                <w:szCs w:val="20"/>
                <w:lang w:eastAsia="ru-RU"/>
              </w:rPr>
              <w:br/>
              <w:t>Obligativitatea</w:t>
            </w:r>
          </w:p>
        </w:tc>
      </w:tr>
      <w:tr w:rsidR="00677B7C" w:rsidRPr="00DC78AD" w14:paraId="75E47A66" w14:textId="77777777" w:rsidTr="005C3B8A">
        <w:tc>
          <w:tcPr>
            <w:tcW w:w="534" w:type="dxa"/>
            <w:shd w:val="clear" w:color="auto" w:fill="auto"/>
          </w:tcPr>
          <w:p w14:paraId="26B96B0D" w14:textId="77777777" w:rsidR="00677B7C" w:rsidRPr="00DC78AD" w:rsidRDefault="00677B7C" w:rsidP="005C3B8A">
            <w:pPr>
              <w:shd w:val="clear" w:color="auto" w:fill="FFFFFF" w:themeFill="background1"/>
              <w:tabs>
                <w:tab w:val="left" w:pos="612"/>
              </w:tabs>
              <w:rPr>
                <w:iCs/>
                <w:sz w:val="20"/>
                <w:szCs w:val="20"/>
                <w:lang w:eastAsia="ru-RU"/>
              </w:rPr>
            </w:pPr>
            <w:r w:rsidRPr="00DC78AD">
              <w:rPr>
                <w:iCs/>
                <w:sz w:val="20"/>
                <w:szCs w:val="20"/>
                <w:lang w:eastAsia="ru-RU"/>
              </w:rPr>
              <w:t>1</w:t>
            </w:r>
          </w:p>
        </w:tc>
        <w:tc>
          <w:tcPr>
            <w:tcW w:w="3412" w:type="dxa"/>
            <w:shd w:val="clear" w:color="auto" w:fill="auto"/>
          </w:tcPr>
          <w:p w14:paraId="324C8DBE" w14:textId="77777777" w:rsidR="00677B7C" w:rsidRPr="00DC78AD" w:rsidRDefault="00677B7C" w:rsidP="005C3B8A">
            <w:pPr>
              <w:pStyle w:val="a"/>
              <w:numPr>
                <w:ilvl w:val="0"/>
                <w:numId w:val="0"/>
              </w:numPr>
              <w:tabs>
                <w:tab w:val="left" w:pos="-284"/>
                <w:tab w:val="left" w:pos="426"/>
              </w:tabs>
              <w:rPr>
                <w:lang w:val="ro-RO"/>
              </w:rPr>
            </w:pPr>
            <w:r w:rsidRPr="00DC78AD">
              <w:rPr>
                <w:lang w:val="ro-RO"/>
              </w:rPr>
              <w:t xml:space="preserve">Cerere de participare </w:t>
            </w:r>
          </w:p>
        </w:tc>
        <w:tc>
          <w:tcPr>
            <w:tcW w:w="0" w:type="auto"/>
            <w:shd w:val="clear" w:color="auto" w:fill="auto"/>
          </w:tcPr>
          <w:p w14:paraId="3DE67875" w14:textId="77777777" w:rsidR="00677B7C" w:rsidRPr="00DC78AD" w:rsidRDefault="00677B7C" w:rsidP="005C3B8A">
            <w:pPr>
              <w:pStyle w:val="a"/>
              <w:numPr>
                <w:ilvl w:val="0"/>
                <w:numId w:val="0"/>
              </w:numPr>
              <w:tabs>
                <w:tab w:val="left" w:pos="-284"/>
                <w:tab w:val="left" w:pos="426"/>
              </w:tabs>
              <w:jc w:val="left"/>
              <w:rPr>
                <w:lang w:val="ro-RO"/>
              </w:rPr>
            </w:pPr>
            <w:r w:rsidRPr="00DC78AD">
              <w:rPr>
                <w:iCs/>
                <w:lang w:val="ro-RO" w:eastAsia="ru-RU"/>
              </w:rPr>
              <w:t xml:space="preserve">Formular conform </w:t>
            </w:r>
            <w:r w:rsidRPr="00DC78AD">
              <w:rPr>
                <w:lang w:val="ro-RO"/>
              </w:rPr>
              <w:t>anexei nr.</w:t>
            </w:r>
            <w:r>
              <w:rPr>
                <w:lang w:val="ro-RO"/>
              </w:rPr>
              <w:t xml:space="preserve"> </w:t>
            </w:r>
            <w:r w:rsidRPr="00DC78AD">
              <w:rPr>
                <w:lang w:val="ro-RO"/>
              </w:rPr>
              <w:t>7 din documentația  standart aprobat prin ordinul MF nr.</w:t>
            </w:r>
            <w:r>
              <w:rPr>
                <w:lang w:val="ro-RO"/>
              </w:rPr>
              <w:t xml:space="preserve"> 69</w:t>
            </w:r>
            <w:r w:rsidRPr="00DC78AD">
              <w:rPr>
                <w:lang w:val="ro-RO"/>
              </w:rPr>
              <w:t xml:space="preserve">/2021, </w:t>
            </w:r>
            <w:r w:rsidRPr="00DC78AD">
              <w:rPr>
                <w:iCs/>
                <w:lang w:val="ro-RO" w:eastAsia="ru-RU"/>
              </w:rPr>
              <w:t>Confirmat prin aplicarea semnăturii electronice</w:t>
            </w:r>
            <w:r w:rsidRPr="00DC78AD">
              <w:rPr>
                <w:lang w:val="ro-RO"/>
              </w:rPr>
              <w:t xml:space="preserve"> </w:t>
            </w:r>
          </w:p>
          <w:p w14:paraId="4DA7F074" w14:textId="77777777" w:rsidR="00677B7C" w:rsidRPr="00DC78AD" w:rsidRDefault="00677B7C" w:rsidP="005C3B8A"/>
        </w:tc>
        <w:tc>
          <w:tcPr>
            <w:tcW w:w="0" w:type="auto"/>
            <w:shd w:val="clear" w:color="auto" w:fill="auto"/>
          </w:tcPr>
          <w:p w14:paraId="3EC064B6" w14:textId="77777777" w:rsidR="00677B7C" w:rsidRPr="00DC78AD" w:rsidRDefault="00677B7C" w:rsidP="005C3B8A">
            <w:r w:rsidRPr="00DC78AD">
              <w:rPr>
                <w:iCs/>
              </w:rPr>
              <w:t>Obligatoriu</w:t>
            </w:r>
          </w:p>
        </w:tc>
      </w:tr>
      <w:tr w:rsidR="00677B7C" w:rsidRPr="00DC78AD" w14:paraId="1EE3B4C7" w14:textId="77777777" w:rsidTr="005C3B8A">
        <w:tc>
          <w:tcPr>
            <w:tcW w:w="534" w:type="dxa"/>
            <w:shd w:val="clear" w:color="auto" w:fill="auto"/>
          </w:tcPr>
          <w:p w14:paraId="5938848D"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2</w:t>
            </w:r>
          </w:p>
        </w:tc>
        <w:tc>
          <w:tcPr>
            <w:tcW w:w="3412" w:type="dxa"/>
            <w:shd w:val="clear" w:color="auto" w:fill="auto"/>
          </w:tcPr>
          <w:p w14:paraId="68420BD5"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 xml:space="preserve">DUAE  Document Unic de Achiziții European,  aprobat  prin ordinului MF nr.72/2020 </w:t>
            </w:r>
          </w:p>
        </w:tc>
        <w:tc>
          <w:tcPr>
            <w:tcW w:w="0" w:type="auto"/>
            <w:shd w:val="clear" w:color="auto" w:fill="auto"/>
          </w:tcPr>
          <w:p w14:paraId="48CCD8D3"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Formular completat - confirmat prin aplicarea semnăturii electronice.</w:t>
            </w:r>
          </w:p>
        </w:tc>
        <w:tc>
          <w:tcPr>
            <w:tcW w:w="0" w:type="auto"/>
            <w:shd w:val="clear" w:color="auto" w:fill="auto"/>
          </w:tcPr>
          <w:p w14:paraId="75A6E673" w14:textId="77777777" w:rsidR="00677B7C" w:rsidRPr="00DC78AD" w:rsidRDefault="00677B7C" w:rsidP="005C3B8A">
            <w:r w:rsidRPr="00DC78AD">
              <w:rPr>
                <w:iCs/>
              </w:rPr>
              <w:t>Obligatoriu</w:t>
            </w:r>
          </w:p>
        </w:tc>
      </w:tr>
      <w:tr w:rsidR="00677B7C" w:rsidRPr="00DC78AD" w14:paraId="39232FCD" w14:textId="77777777" w:rsidTr="005C3B8A">
        <w:tc>
          <w:tcPr>
            <w:tcW w:w="534" w:type="dxa"/>
            <w:shd w:val="clear" w:color="auto" w:fill="auto"/>
          </w:tcPr>
          <w:p w14:paraId="209AF875"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3</w:t>
            </w:r>
          </w:p>
        </w:tc>
        <w:tc>
          <w:tcPr>
            <w:tcW w:w="3412" w:type="dxa"/>
            <w:shd w:val="clear" w:color="auto" w:fill="auto"/>
          </w:tcPr>
          <w:p w14:paraId="743A62E3" w14:textId="77777777" w:rsidR="00677B7C" w:rsidRPr="00DC78AD" w:rsidRDefault="00677B7C" w:rsidP="005C3B8A">
            <w:pPr>
              <w:pStyle w:val="a"/>
              <w:numPr>
                <w:ilvl w:val="0"/>
                <w:numId w:val="0"/>
              </w:numPr>
              <w:tabs>
                <w:tab w:val="left" w:pos="-284"/>
                <w:tab w:val="left" w:pos="426"/>
              </w:tabs>
              <w:rPr>
                <w:lang w:val="ro-RO"/>
              </w:rPr>
            </w:pPr>
            <w:r w:rsidRPr="00DC78AD">
              <w:rPr>
                <w:lang w:val="ro-RO" w:eastAsia="ru-RU"/>
              </w:rPr>
              <w:t>Propunerea</w:t>
            </w:r>
            <w:r w:rsidRPr="00DC78AD">
              <w:rPr>
                <w:lang w:val="ro-RO" w:eastAsia="ru-RU"/>
              </w:rPr>
              <w:br/>
              <w:t>financiară</w:t>
            </w:r>
          </w:p>
        </w:tc>
        <w:tc>
          <w:tcPr>
            <w:tcW w:w="0" w:type="auto"/>
            <w:shd w:val="clear" w:color="auto" w:fill="auto"/>
          </w:tcPr>
          <w:p w14:paraId="7EF09C1E" w14:textId="77777777" w:rsidR="00677B7C" w:rsidRPr="00AC7911" w:rsidRDefault="00677B7C" w:rsidP="005C3B8A">
            <w:pPr>
              <w:jc w:val="both"/>
              <w:rPr>
                <w:lang w:eastAsia="ru-RU"/>
              </w:rPr>
            </w:pPr>
            <w:r w:rsidRPr="00DC78AD">
              <w:rPr>
                <w:lang w:eastAsia="ru-RU"/>
              </w:rPr>
              <w:t>Of</w:t>
            </w:r>
            <w:r>
              <w:rPr>
                <w:lang w:eastAsia="ru-RU"/>
              </w:rPr>
              <w:t xml:space="preserve">ertantul elaborează  propunerea </w:t>
            </w:r>
            <w:r w:rsidRPr="00DC78AD">
              <w:rPr>
                <w:lang w:eastAsia="ru-RU"/>
              </w:rPr>
              <w:t>financiară  astfel</w:t>
            </w:r>
            <w:r>
              <w:rPr>
                <w:lang w:eastAsia="ru-RU"/>
              </w:rPr>
              <w:t>, î</w:t>
            </w:r>
            <w:r w:rsidRPr="00DC78AD">
              <w:rPr>
                <w:lang w:eastAsia="ru-RU"/>
              </w:rPr>
              <w:t>ncât</w:t>
            </w:r>
            <w:r>
              <w:rPr>
                <w:lang w:eastAsia="ru-RU"/>
              </w:rPr>
              <w:t xml:space="preserve"> aceasta să </w:t>
            </w:r>
            <w:r w:rsidRPr="00DC78AD">
              <w:rPr>
                <w:lang w:eastAsia="ru-RU"/>
              </w:rPr>
              <w:t xml:space="preserve">furnizeze toate informațiile </w:t>
            </w:r>
            <w:r>
              <w:rPr>
                <w:lang w:eastAsia="ru-RU"/>
              </w:rPr>
              <w:t xml:space="preserve">solicitate </w:t>
            </w:r>
            <w:r w:rsidRPr="00DC78AD">
              <w:rPr>
                <w:lang w:eastAsia="ru-RU"/>
              </w:rPr>
              <w:t>cu privir</w:t>
            </w:r>
            <w:r>
              <w:rPr>
                <w:lang w:eastAsia="ru-RU"/>
              </w:rPr>
              <w:t xml:space="preserve">e la prețuri, tarife, precum și </w:t>
            </w:r>
            <w:r w:rsidRPr="00DC78AD">
              <w:rPr>
                <w:lang w:eastAsia="ru-RU"/>
              </w:rPr>
              <w:t>la alte condiții financiare ș</w:t>
            </w:r>
            <w:r>
              <w:rPr>
                <w:lang w:eastAsia="ru-RU"/>
              </w:rPr>
              <w:t>i</w:t>
            </w:r>
            <w:r>
              <w:rPr>
                <w:lang w:eastAsia="ru-RU"/>
              </w:rPr>
              <w:br/>
              <w:t xml:space="preserve">comerciale legate de obiectul </w:t>
            </w:r>
            <w:r w:rsidRPr="00DC78AD">
              <w:rPr>
                <w:lang w:eastAsia="ru-RU"/>
              </w:rPr>
              <w:t>contractului de achiziț</w:t>
            </w:r>
            <w:r>
              <w:rPr>
                <w:lang w:eastAsia="ru-RU"/>
              </w:rPr>
              <w:t xml:space="preserve">ie publică de lucrări. </w:t>
            </w:r>
            <w:r w:rsidRPr="00DC78AD">
              <w:rPr>
                <w:lang w:eastAsia="ru-RU"/>
              </w:rPr>
              <w:t>Orig</w:t>
            </w:r>
            <w:r>
              <w:rPr>
                <w:lang w:eastAsia="ru-RU"/>
              </w:rPr>
              <w:t xml:space="preserve">inal. </w:t>
            </w:r>
            <w:r w:rsidRPr="00DC78AD">
              <w:rPr>
                <w:lang w:eastAsia="ru-RU"/>
              </w:rPr>
              <w:t>Confirmat prin</w:t>
            </w:r>
            <w:r>
              <w:rPr>
                <w:lang w:eastAsia="ru-RU"/>
              </w:rPr>
              <w:t xml:space="preserve"> aplicarea </w:t>
            </w:r>
            <w:r w:rsidRPr="00DC78AD">
              <w:rPr>
                <w:lang w:eastAsia="ru-RU"/>
              </w:rPr>
              <w:t xml:space="preserve">semnăturii </w:t>
            </w:r>
            <w:r>
              <w:rPr>
                <w:lang w:eastAsia="ru-RU"/>
              </w:rPr>
              <w:t xml:space="preserve">electronice al participantului. </w:t>
            </w:r>
            <w:r w:rsidRPr="00DC78AD">
              <w:rPr>
                <w:lang w:eastAsia="ru-RU"/>
              </w:rPr>
              <w:t>Anexa nr.1 din Documentaț</w:t>
            </w:r>
            <w:r>
              <w:rPr>
                <w:lang w:eastAsia="ru-RU"/>
              </w:rPr>
              <w:t xml:space="preserve">ia standard. </w:t>
            </w:r>
            <w:r w:rsidRPr="00DC78AD">
              <w:rPr>
                <w:lang w:eastAsia="ru-RU"/>
              </w:rPr>
              <w:t>Sumele să fie identice cu TVA si fără TVA</w:t>
            </w:r>
            <w:r>
              <w:rPr>
                <w:lang w:eastAsia="ru-RU"/>
              </w:rPr>
              <w:t xml:space="preserve"> </w:t>
            </w:r>
            <w:r w:rsidRPr="00D2596E">
              <w:t>Formularele 3, 5 și 7</w:t>
            </w:r>
          </w:p>
        </w:tc>
        <w:tc>
          <w:tcPr>
            <w:tcW w:w="0" w:type="auto"/>
            <w:shd w:val="clear" w:color="auto" w:fill="auto"/>
          </w:tcPr>
          <w:p w14:paraId="6FA21C43" w14:textId="77777777" w:rsidR="00677B7C" w:rsidRPr="00DC78AD" w:rsidRDefault="00677B7C" w:rsidP="005C3B8A">
            <w:pPr>
              <w:rPr>
                <w:iCs/>
              </w:rPr>
            </w:pPr>
            <w:r w:rsidRPr="00DC78AD">
              <w:rPr>
                <w:iCs/>
              </w:rPr>
              <w:t>Obligatoriu</w:t>
            </w:r>
          </w:p>
        </w:tc>
      </w:tr>
      <w:tr w:rsidR="00677B7C" w:rsidRPr="00DC78AD" w14:paraId="07BA80E3" w14:textId="77777777" w:rsidTr="005C3B8A">
        <w:trPr>
          <w:trHeight w:val="557"/>
        </w:trPr>
        <w:tc>
          <w:tcPr>
            <w:tcW w:w="534" w:type="dxa"/>
            <w:shd w:val="clear" w:color="auto" w:fill="auto"/>
          </w:tcPr>
          <w:p w14:paraId="15ED8FE3"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lastRenderedPageBreak/>
              <w:t>4.</w:t>
            </w:r>
          </w:p>
        </w:tc>
        <w:tc>
          <w:tcPr>
            <w:tcW w:w="3412" w:type="dxa"/>
            <w:shd w:val="clear" w:color="auto" w:fill="auto"/>
          </w:tcPr>
          <w:p w14:paraId="55B5A4B8" w14:textId="77777777" w:rsidR="00677B7C" w:rsidRDefault="00677B7C" w:rsidP="005C3B8A">
            <w:pPr>
              <w:pStyle w:val="a"/>
              <w:numPr>
                <w:ilvl w:val="0"/>
                <w:numId w:val="0"/>
              </w:numPr>
              <w:tabs>
                <w:tab w:val="left" w:pos="-284"/>
                <w:tab w:val="left" w:pos="426"/>
              </w:tabs>
              <w:jc w:val="left"/>
              <w:rPr>
                <w:lang w:val="ro-RO"/>
              </w:rPr>
            </w:pPr>
            <w:r w:rsidRPr="00DC78AD">
              <w:rPr>
                <w:lang w:val="ro-RO"/>
              </w:rPr>
              <w:t xml:space="preserve">Propunere tehnică </w:t>
            </w:r>
          </w:p>
          <w:p w14:paraId="347D1BF5" w14:textId="77777777" w:rsidR="00677B7C" w:rsidRPr="00DC78AD" w:rsidRDefault="00677B7C" w:rsidP="005C3B8A">
            <w:pPr>
              <w:pStyle w:val="a"/>
              <w:numPr>
                <w:ilvl w:val="0"/>
                <w:numId w:val="0"/>
              </w:numPr>
              <w:tabs>
                <w:tab w:val="left" w:pos="-284"/>
                <w:tab w:val="left" w:pos="426"/>
              </w:tabs>
              <w:jc w:val="left"/>
              <w:rPr>
                <w:lang w:val="ro-RO"/>
              </w:rPr>
            </w:pPr>
            <w:r w:rsidRPr="00DC78AD">
              <w:rPr>
                <w:lang w:val="ro-RO"/>
              </w:rPr>
              <w:t xml:space="preserve">Documentația de deviz  </w:t>
            </w:r>
            <w:r w:rsidRPr="00D2596E">
              <w:rPr>
                <w:lang w:val="ro-RO"/>
              </w:rPr>
              <w:t>formele</w:t>
            </w:r>
            <w:r w:rsidRPr="00737605">
              <w:rPr>
                <w:highlight w:val="yellow"/>
                <w:lang w:val="ro-RO"/>
              </w:rPr>
              <w:t xml:space="preserve"> </w:t>
            </w:r>
            <w:r w:rsidRPr="00D2596E">
              <w:rPr>
                <w:lang w:val="ro-RO"/>
              </w:rPr>
              <w:t>nr. 3, 5, 7</w:t>
            </w:r>
            <w:r w:rsidRPr="00DC78AD">
              <w:rPr>
                <w:lang w:val="ro-RO"/>
              </w:rPr>
              <w:t xml:space="preserve"> </w:t>
            </w:r>
          </w:p>
        </w:tc>
        <w:tc>
          <w:tcPr>
            <w:tcW w:w="0" w:type="auto"/>
            <w:shd w:val="clear" w:color="auto" w:fill="auto"/>
          </w:tcPr>
          <w:p w14:paraId="3EA65C2C" w14:textId="77777777" w:rsidR="00677B7C" w:rsidRPr="00DC78AD" w:rsidRDefault="00677B7C" w:rsidP="005C3B8A">
            <w:pPr>
              <w:jc w:val="both"/>
            </w:pPr>
            <w:r w:rsidRPr="00DC78AD">
              <w:rPr>
                <w:iCs/>
                <w:lang w:eastAsia="ru-RU"/>
              </w:rPr>
              <w:t xml:space="preserve"> </w:t>
            </w:r>
            <w:r w:rsidRPr="00DC78AD">
              <w:t>Ofertantul elaborează</w:t>
            </w:r>
            <w:r>
              <w:t xml:space="preserve"> propunerea tehnică, astfel î</w:t>
            </w:r>
            <w:r w:rsidRPr="00DC78AD">
              <w:t>ncât</w:t>
            </w:r>
            <w:r>
              <w:t xml:space="preserve"> aceasta să </w:t>
            </w:r>
            <w:r w:rsidRPr="00DC78AD">
              <w:t xml:space="preserve">respecte în </w:t>
            </w:r>
            <w:r>
              <w:t xml:space="preserve">totalitate cerințele de </w:t>
            </w:r>
            <w:r w:rsidRPr="00DC78AD">
              <w:t>calificare, cerințele prevă</w:t>
            </w:r>
            <w:r>
              <w:t xml:space="preserve">zute, în lista cu </w:t>
            </w:r>
            <w:r w:rsidRPr="00DC78AD">
              <w:t>cantitățile de lucrări, î</w:t>
            </w:r>
            <w:r>
              <w:t xml:space="preserve">n acest scop </w:t>
            </w:r>
            <w:r w:rsidRPr="00DC78AD">
              <w:t>propuner</w:t>
            </w:r>
            <w:r>
              <w:t xml:space="preserve">ea tehnică conține: a) </w:t>
            </w:r>
            <w:r w:rsidRPr="00DC78AD">
              <w:t>gra</w:t>
            </w:r>
            <w:r>
              <w:t xml:space="preserve">ficul de executare a lucrărilor </w:t>
            </w:r>
            <w:r w:rsidRPr="00DC78AD">
              <w:t>(an</w:t>
            </w:r>
            <w:r>
              <w:t xml:space="preserve">exa nr. 10); b) documentația de deviz (Formularele 3, 5 și 7 </w:t>
            </w:r>
            <w:r w:rsidRPr="00DC78AD">
              <w:t>corespunzător</w:t>
            </w:r>
            <w:r>
              <w:t xml:space="preserve"> </w:t>
            </w:r>
            <w:r w:rsidRPr="00DC78AD">
              <w:t>CPL,.01 .01-</w:t>
            </w:r>
            <w:r>
              <w:t xml:space="preserve">2012 </w:t>
            </w:r>
            <w:r w:rsidRPr="00DC78AD">
              <w:t>sau alte metode elaborate ș</w:t>
            </w:r>
            <w:r>
              <w:t xml:space="preserve">i aprobate prin acte normative de </w:t>
            </w:r>
            <w:r w:rsidRPr="00DC78AD">
              <w:t>către Ministerul Infrastructurii și Dezvoltării Regionale</w:t>
            </w:r>
            <w:r>
              <w:t xml:space="preserve">), conform </w:t>
            </w:r>
            <w:r w:rsidRPr="00DC78AD">
              <w:t>formularului d</w:t>
            </w:r>
            <w:r>
              <w:t xml:space="preserve">e deviz nr. 1, lista cu </w:t>
            </w:r>
            <w:r w:rsidRPr="00DC78AD">
              <w:t>cantitățile de lucrări, confir</w:t>
            </w:r>
            <w:r>
              <w:t xml:space="preserve">mat, prin aplicarea semnăturii </w:t>
            </w:r>
            <w:r w:rsidRPr="00DC78AD">
              <w:t>electronice a o</w:t>
            </w:r>
            <w:r>
              <w:t xml:space="preserve">fertantului. </w:t>
            </w:r>
            <w:r w:rsidRPr="00DC78AD">
              <w:t>Formularele 3, 5, 7 cu specificați</w:t>
            </w:r>
            <w:r>
              <w:t xml:space="preserve">a </w:t>
            </w:r>
            <w:r w:rsidRPr="00DC78AD">
              <w:t>parametrilor tehnici solicitaț</w:t>
            </w:r>
            <w:r>
              <w:t xml:space="preserve">i in caietul de sarcini. </w:t>
            </w:r>
            <w:r w:rsidRPr="00DC78AD">
              <w:t>Confirmat prin aplicarea</w:t>
            </w:r>
            <w:r w:rsidRPr="00DC78AD">
              <w:br/>
              <w:t>semnăturii electronice al participantului,</w:t>
            </w:r>
            <w:r>
              <w:t xml:space="preserve"> </w:t>
            </w:r>
            <w:r w:rsidRPr="00DC78AD">
              <w:t>în dependență de lot.</w:t>
            </w:r>
          </w:p>
          <w:p w14:paraId="0F2AD97B" w14:textId="77777777" w:rsidR="00677B7C" w:rsidRPr="00DC78AD" w:rsidRDefault="00677B7C" w:rsidP="005C3B8A">
            <w:pPr>
              <w:rPr>
                <w:iCs/>
                <w:lang w:eastAsia="ru-RU"/>
              </w:rPr>
            </w:pPr>
          </w:p>
        </w:tc>
        <w:tc>
          <w:tcPr>
            <w:tcW w:w="0" w:type="auto"/>
            <w:shd w:val="clear" w:color="auto" w:fill="auto"/>
          </w:tcPr>
          <w:p w14:paraId="79E600D2" w14:textId="77777777" w:rsidR="00677B7C" w:rsidRPr="00DC78AD" w:rsidRDefault="00677B7C" w:rsidP="005C3B8A">
            <w:pPr>
              <w:rPr>
                <w:iCs/>
              </w:rPr>
            </w:pPr>
            <w:r w:rsidRPr="00DC78AD">
              <w:rPr>
                <w:iCs/>
              </w:rPr>
              <w:t>Obligatoriu</w:t>
            </w:r>
          </w:p>
        </w:tc>
      </w:tr>
      <w:tr w:rsidR="00677B7C" w:rsidRPr="00DC78AD" w14:paraId="0C7C268C" w14:textId="77777777" w:rsidTr="005C3B8A">
        <w:tc>
          <w:tcPr>
            <w:tcW w:w="534" w:type="dxa"/>
            <w:shd w:val="clear" w:color="auto" w:fill="auto"/>
          </w:tcPr>
          <w:p w14:paraId="18EF3D0A"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5</w:t>
            </w:r>
          </w:p>
        </w:tc>
        <w:tc>
          <w:tcPr>
            <w:tcW w:w="3412" w:type="dxa"/>
            <w:shd w:val="clear" w:color="auto" w:fill="auto"/>
          </w:tcPr>
          <w:p w14:paraId="2D05616E" w14:textId="77777777" w:rsidR="00677B7C" w:rsidRPr="00DC78AD" w:rsidRDefault="00677B7C" w:rsidP="005C3B8A">
            <w:pPr>
              <w:pStyle w:val="a"/>
              <w:numPr>
                <w:ilvl w:val="0"/>
                <w:numId w:val="0"/>
              </w:numPr>
              <w:tabs>
                <w:tab w:val="left" w:pos="-284"/>
                <w:tab w:val="left" w:pos="426"/>
              </w:tabs>
              <w:rPr>
                <w:lang w:val="ro-RO"/>
              </w:rPr>
            </w:pPr>
            <w:r w:rsidRPr="00DC78AD">
              <w:rPr>
                <w:lang w:val="ro-RO"/>
              </w:rPr>
              <w:t>Declarație privind valabilitatea ofertei (anexa nr.8);</w:t>
            </w:r>
          </w:p>
        </w:tc>
        <w:tc>
          <w:tcPr>
            <w:tcW w:w="0" w:type="auto"/>
            <w:shd w:val="clear" w:color="auto" w:fill="auto"/>
          </w:tcPr>
          <w:p w14:paraId="427786A9" w14:textId="77777777" w:rsidR="00677B7C" w:rsidRPr="00DC78AD" w:rsidRDefault="00677B7C" w:rsidP="005C3B8A">
            <w:pPr>
              <w:jc w:val="both"/>
            </w:pPr>
            <w:r w:rsidRPr="00DC78AD">
              <w:rPr>
                <w:iCs/>
                <w:lang w:eastAsia="ru-RU"/>
              </w:rPr>
              <w:t xml:space="preserve">Formular conform </w:t>
            </w:r>
            <w:r w:rsidRPr="00DC78AD">
              <w:t>anexei nr.</w:t>
            </w:r>
            <w:r>
              <w:t xml:space="preserve"> </w:t>
            </w:r>
            <w:r w:rsidRPr="00DC78AD">
              <w:t>8 din documentația  s</w:t>
            </w:r>
            <w:r>
              <w:t xml:space="preserve">tandart aprobat prin ordinul </w:t>
            </w:r>
            <w:r w:rsidRPr="00DC78AD">
              <w:t>MF</w:t>
            </w:r>
            <w:r>
              <w:t xml:space="preserve"> </w:t>
            </w:r>
            <w:r w:rsidRPr="00DC78AD">
              <w:t>nr.</w:t>
            </w:r>
            <w:r>
              <w:t xml:space="preserve"> 69</w:t>
            </w:r>
            <w:r w:rsidRPr="00DC78AD">
              <w:t>/2021</w:t>
            </w:r>
          </w:p>
        </w:tc>
        <w:tc>
          <w:tcPr>
            <w:tcW w:w="0" w:type="auto"/>
            <w:shd w:val="clear" w:color="auto" w:fill="auto"/>
          </w:tcPr>
          <w:p w14:paraId="7E75E918" w14:textId="77777777" w:rsidR="00677B7C" w:rsidRPr="00DC78AD" w:rsidRDefault="00677B7C" w:rsidP="005C3B8A">
            <w:r w:rsidRPr="00DC78AD">
              <w:rPr>
                <w:iCs/>
              </w:rPr>
              <w:t>Obligatoriu</w:t>
            </w:r>
          </w:p>
        </w:tc>
      </w:tr>
      <w:tr w:rsidR="00677B7C" w:rsidRPr="00DC78AD" w14:paraId="3B3A4B26" w14:textId="77777777" w:rsidTr="005C3B8A">
        <w:trPr>
          <w:trHeight w:val="2133"/>
        </w:trPr>
        <w:tc>
          <w:tcPr>
            <w:tcW w:w="534" w:type="dxa"/>
            <w:shd w:val="clear" w:color="auto" w:fill="auto"/>
          </w:tcPr>
          <w:p w14:paraId="11DF80D5"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6</w:t>
            </w:r>
          </w:p>
        </w:tc>
        <w:tc>
          <w:tcPr>
            <w:tcW w:w="3412" w:type="dxa"/>
            <w:shd w:val="clear" w:color="auto" w:fill="auto"/>
          </w:tcPr>
          <w:p w14:paraId="465E3928" w14:textId="77777777" w:rsidR="00677B7C" w:rsidRPr="00DC78AD" w:rsidRDefault="00677B7C" w:rsidP="005C3B8A">
            <w:pPr>
              <w:ind w:right="-106"/>
            </w:pPr>
            <w:r w:rsidRPr="00DC78AD">
              <w:t xml:space="preserve">Garanția pentru ofertă 1% din suma fără TVA – formularul garanției bancare </w:t>
            </w:r>
          </w:p>
          <w:p w14:paraId="27C37BD7" w14:textId="77777777" w:rsidR="00677B7C" w:rsidRPr="00DC78AD" w:rsidRDefault="00677B7C" w:rsidP="005C3B8A">
            <w:pPr>
              <w:pStyle w:val="a"/>
              <w:numPr>
                <w:ilvl w:val="0"/>
                <w:numId w:val="0"/>
              </w:numPr>
              <w:tabs>
                <w:tab w:val="left" w:pos="-284"/>
                <w:tab w:val="left" w:pos="426"/>
              </w:tabs>
              <w:rPr>
                <w:lang w:val="ro-RO"/>
              </w:rPr>
            </w:pPr>
            <w:r w:rsidRPr="00DC78AD">
              <w:rPr>
                <w:lang w:val="ro-RO"/>
              </w:rPr>
              <w:t xml:space="preserve">completată în conformitate cu </w:t>
            </w:r>
            <w:r w:rsidRPr="00DC78AD">
              <w:rPr>
                <w:i/>
                <w:lang w:val="ro-RO"/>
              </w:rPr>
              <w:t xml:space="preserve">Anexa nr. 9 </w:t>
            </w:r>
            <w:r w:rsidRPr="00DC78AD">
              <w:rPr>
                <w:lang w:val="ro-RO"/>
              </w:rPr>
              <w:t xml:space="preserve">Scrisoare  de  garanție  bancară </w:t>
            </w:r>
          </w:p>
        </w:tc>
        <w:tc>
          <w:tcPr>
            <w:tcW w:w="0" w:type="auto"/>
            <w:shd w:val="clear" w:color="auto" w:fill="auto"/>
          </w:tcPr>
          <w:p w14:paraId="1172A573" w14:textId="77777777" w:rsidR="00677B7C" w:rsidRPr="00DC78AD" w:rsidRDefault="00677B7C" w:rsidP="005C3B8A">
            <w:pPr>
              <w:tabs>
                <w:tab w:val="left" w:pos="360"/>
              </w:tabs>
              <w:spacing w:line="276" w:lineRule="auto"/>
              <w:contextualSpacing/>
              <w:rPr>
                <w:i/>
              </w:rPr>
            </w:pPr>
            <w:r w:rsidRPr="00DC78AD">
              <w:t xml:space="preserve">Original. </w:t>
            </w:r>
            <w:r w:rsidRPr="00DC78AD">
              <w:rPr>
                <w:iCs/>
                <w:lang w:eastAsia="ru-RU"/>
              </w:rPr>
              <w:t>Confirmat prin aplicarea semnăturii electronice.</w:t>
            </w:r>
            <w:r w:rsidRPr="00DC78AD">
              <w:rPr>
                <w:i/>
              </w:rPr>
              <w:t xml:space="preserve"> </w:t>
            </w:r>
          </w:p>
          <w:p w14:paraId="7641E50C" w14:textId="77777777" w:rsidR="00677B7C" w:rsidRPr="00DC78AD" w:rsidRDefault="00677B7C" w:rsidP="005C3B8A">
            <w:pPr>
              <w:tabs>
                <w:tab w:val="left" w:pos="360"/>
              </w:tabs>
              <w:spacing w:line="276" w:lineRule="auto"/>
              <w:contextualSpacing/>
              <w:rPr>
                <w:i/>
                <w:sz w:val="22"/>
                <w:szCs w:val="22"/>
              </w:rPr>
            </w:pPr>
            <w:r w:rsidRPr="00DC78AD">
              <w:rPr>
                <w:i/>
                <w:sz w:val="22"/>
                <w:szCs w:val="22"/>
              </w:rPr>
              <w:t>Beneficiarul plăţii Consiliul raional Rez</w:t>
            </w:r>
            <w:r>
              <w:rPr>
                <w:i/>
                <w:sz w:val="22"/>
                <w:szCs w:val="22"/>
              </w:rPr>
              <w:t>i</w:t>
            </w:r>
            <w:r w:rsidRPr="00DC78AD">
              <w:rPr>
                <w:i/>
                <w:sz w:val="22"/>
                <w:szCs w:val="22"/>
              </w:rPr>
              <w:t>na</w:t>
            </w:r>
          </w:p>
          <w:p w14:paraId="58FCE702" w14:textId="77777777" w:rsidR="00677B7C" w:rsidRPr="00DC78AD" w:rsidRDefault="00677B7C" w:rsidP="005C3B8A">
            <w:pPr>
              <w:tabs>
                <w:tab w:val="left" w:pos="360"/>
              </w:tabs>
              <w:spacing w:line="276" w:lineRule="auto"/>
              <w:ind w:left="360" w:hanging="360"/>
              <w:contextualSpacing/>
              <w:rPr>
                <w:b/>
                <w:i/>
                <w:color w:val="000000"/>
                <w:sz w:val="22"/>
                <w:szCs w:val="22"/>
                <w:shd w:val="clear" w:color="auto" w:fill="FFFFFF"/>
              </w:rPr>
            </w:pPr>
            <w:r w:rsidRPr="00DC78AD">
              <w:rPr>
                <w:i/>
                <w:sz w:val="22"/>
                <w:szCs w:val="22"/>
              </w:rPr>
              <w:t>Denumirea Băncii:</w:t>
            </w:r>
            <w:r w:rsidRPr="00DC78AD">
              <w:rPr>
                <w:color w:val="000000"/>
                <w:sz w:val="22"/>
                <w:szCs w:val="22"/>
                <w:shd w:val="clear" w:color="auto" w:fill="FFFFFF"/>
              </w:rPr>
              <w:t xml:space="preserve"> </w:t>
            </w:r>
            <w:r w:rsidRPr="00DC78AD">
              <w:rPr>
                <w:b/>
                <w:i/>
                <w:color w:val="000000"/>
                <w:sz w:val="22"/>
                <w:szCs w:val="22"/>
                <w:shd w:val="clear" w:color="auto" w:fill="FFFFFF"/>
              </w:rPr>
              <w:t>Ministerul Finanțelor,</w:t>
            </w:r>
          </w:p>
          <w:p w14:paraId="7937160F" w14:textId="77777777" w:rsidR="00677B7C" w:rsidRPr="00DC78AD" w:rsidRDefault="00677B7C" w:rsidP="005C3B8A">
            <w:pPr>
              <w:tabs>
                <w:tab w:val="left" w:pos="360"/>
              </w:tabs>
              <w:spacing w:line="276" w:lineRule="auto"/>
              <w:ind w:left="360" w:hanging="360"/>
              <w:contextualSpacing/>
              <w:rPr>
                <w:b/>
                <w:i/>
                <w:color w:val="000000"/>
                <w:sz w:val="22"/>
                <w:szCs w:val="22"/>
                <w:shd w:val="clear" w:color="auto" w:fill="FFFFFF"/>
              </w:rPr>
            </w:pPr>
            <w:r w:rsidRPr="00DC78AD">
              <w:rPr>
                <w:b/>
                <w:i/>
                <w:color w:val="000000"/>
                <w:sz w:val="22"/>
                <w:szCs w:val="22"/>
                <w:shd w:val="clear" w:color="auto" w:fill="FFFFFF"/>
              </w:rPr>
              <w:t>Trezoreria Regională Centru</w:t>
            </w:r>
          </w:p>
          <w:p w14:paraId="51563196" w14:textId="77777777" w:rsidR="00677B7C" w:rsidRPr="00DC78AD" w:rsidRDefault="00677B7C" w:rsidP="005C3B8A">
            <w:pPr>
              <w:tabs>
                <w:tab w:val="left" w:pos="360"/>
              </w:tabs>
              <w:spacing w:line="276" w:lineRule="auto"/>
              <w:contextualSpacing/>
              <w:rPr>
                <w:i/>
                <w:sz w:val="22"/>
                <w:szCs w:val="22"/>
              </w:rPr>
            </w:pPr>
            <w:r w:rsidRPr="00DC78AD">
              <w:rPr>
                <w:i/>
                <w:sz w:val="22"/>
                <w:szCs w:val="22"/>
              </w:rPr>
              <w:t xml:space="preserve"> Codul fiscal:</w:t>
            </w:r>
            <w:r w:rsidRPr="00DC78AD">
              <w:rPr>
                <w:b/>
                <w:sz w:val="22"/>
                <w:szCs w:val="22"/>
              </w:rPr>
              <w:t xml:space="preserve"> 1007601011412</w:t>
            </w:r>
          </w:p>
          <w:p w14:paraId="72B9364F" w14:textId="77777777" w:rsidR="00677B7C" w:rsidRPr="00B82BF6" w:rsidRDefault="00677B7C" w:rsidP="005C3B8A">
            <w:pPr>
              <w:spacing w:line="276" w:lineRule="auto"/>
              <w:ind w:left="360" w:hanging="360"/>
              <w:rPr>
                <w:sz w:val="22"/>
                <w:szCs w:val="22"/>
              </w:rPr>
            </w:pPr>
            <w:r w:rsidRPr="00DC78AD">
              <w:rPr>
                <w:i/>
                <w:sz w:val="22"/>
                <w:szCs w:val="22"/>
              </w:rPr>
              <w:t xml:space="preserve">  IBAN: </w:t>
            </w:r>
            <w:r w:rsidRPr="00E025C7">
              <w:rPr>
                <w:b/>
                <w:sz w:val="22"/>
                <w:szCs w:val="22"/>
              </w:rPr>
              <w:t>MD71TRPCDZ518410A01043AA</w:t>
            </w:r>
          </w:p>
        </w:tc>
        <w:tc>
          <w:tcPr>
            <w:tcW w:w="0" w:type="auto"/>
            <w:shd w:val="clear" w:color="auto" w:fill="auto"/>
          </w:tcPr>
          <w:p w14:paraId="46656757" w14:textId="77777777" w:rsidR="00677B7C" w:rsidRPr="00DC78AD" w:rsidRDefault="00677B7C" w:rsidP="005C3B8A">
            <w:r w:rsidRPr="00DC78AD">
              <w:rPr>
                <w:iCs/>
              </w:rPr>
              <w:t>Obligatoriu</w:t>
            </w:r>
          </w:p>
        </w:tc>
      </w:tr>
      <w:tr w:rsidR="00677B7C" w:rsidRPr="00DC78AD" w14:paraId="55DACCBC" w14:textId="77777777" w:rsidTr="005C3B8A">
        <w:tc>
          <w:tcPr>
            <w:tcW w:w="534" w:type="dxa"/>
            <w:shd w:val="clear" w:color="auto" w:fill="auto"/>
          </w:tcPr>
          <w:p w14:paraId="4661C2C7"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7</w:t>
            </w:r>
          </w:p>
        </w:tc>
        <w:tc>
          <w:tcPr>
            <w:tcW w:w="3412" w:type="dxa"/>
            <w:shd w:val="clear" w:color="auto" w:fill="auto"/>
          </w:tcPr>
          <w:p w14:paraId="2F7A1B32" w14:textId="77777777" w:rsidR="00677B7C" w:rsidRPr="00DC78AD" w:rsidRDefault="00677B7C" w:rsidP="005C3B8A">
            <w:pPr>
              <w:pStyle w:val="a"/>
              <w:numPr>
                <w:ilvl w:val="0"/>
                <w:numId w:val="0"/>
              </w:numPr>
              <w:tabs>
                <w:tab w:val="clear" w:pos="1134"/>
                <w:tab w:val="left" w:pos="-284"/>
                <w:tab w:val="left" w:pos="426"/>
              </w:tabs>
              <w:rPr>
                <w:lang w:val="ro-RO"/>
              </w:rPr>
            </w:pPr>
            <w:r w:rsidRPr="00DC78AD">
              <w:rPr>
                <w:lang w:val="ro-RO"/>
              </w:rPr>
              <w:t>Grafic de executare a lucrărilor (anexa nr.10.);</w:t>
            </w:r>
          </w:p>
        </w:tc>
        <w:tc>
          <w:tcPr>
            <w:tcW w:w="0" w:type="auto"/>
            <w:shd w:val="clear" w:color="auto" w:fill="auto"/>
          </w:tcPr>
          <w:p w14:paraId="7A720AE7" w14:textId="77777777" w:rsidR="00677B7C" w:rsidRPr="00DC78AD" w:rsidRDefault="00677B7C" w:rsidP="005C3B8A">
            <w:pPr>
              <w:rPr>
                <w:iCs/>
                <w:lang w:eastAsia="ru-RU"/>
              </w:rPr>
            </w:pPr>
            <w:r w:rsidRPr="00DC78AD">
              <w:t xml:space="preserve">Original. </w:t>
            </w:r>
            <w:r w:rsidRPr="00DC78AD">
              <w:rPr>
                <w:iCs/>
                <w:lang w:eastAsia="ru-RU"/>
              </w:rPr>
              <w:t>Confirmat prin aplicarea semnăturii electronice.</w:t>
            </w:r>
            <w:r>
              <w:rPr>
                <w:iCs/>
                <w:lang w:eastAsia="ru-RU"/>
              </w:rPr>
              <w:t xml:space="preserve"> </w:t>
            </w:r>
            <w:r w:rsidRPr="00DC78AD">
              <w:rPr>
                <w:iCs/>
                <w:lang w:eastAsia="ru-RU"/>
              </w:rPr>
              <w:t>1</w:t>
            </w:r>
            <w:r>
              <w:rPr>
                <w:iCs/>
                <w:lang w:eastAsia="ru-RU"/>
              </w:rPr>
              <w:t xml:space="preserve"> luni (unu </w:t>
            </w:r>
            <w:r w:rsidRPr="00DC78AD">
              <w:rPr>
                <w:iCs/>
                <w:lang w:eastAsia="ru-RU"/>
              </w:rPr>
              <w:t>luni)</w:t>
            </w:r>
            <w:r>
              <w:rPr>
                <w:iCs/>
                <w:lang w:eastAsia="ru-RU"/>
              </w:rPr>
              <w:t>.</w:t>
            </w:r>
            <w:r w:rsidRPr="00DC78AD">
              <w:rPr>
                <w:iCs/>
                <w:lang w:eastAsia="ru-RU"/>
              </w:rPr>
              <w:t xml:space="preserve"> </w:t>
            </w:r>
          </w:p>
        </w:tc>
        <w:tc>
          <w:tcPr>
            <w:tcW w:w="0" w:type="auto"/>
            <w:shd w:val="clear" w:color="auto" w:fill="auto"/>
          </w:tcPr>
          <w:p w14:paraId="04193389" w14:textId="77777777" w:rsidR="00677B7C" w:rsidRPr="00DC78AD" w:rsidRDefault="00677B7C" w:rsidP="005C3B8A">
            <w:r w:rsidRPr="00DC78AD">
              <w:rPr>
                <w:iCs/>
              </w:rPr>
              <w:t>Obligatoriu</w:t>
            </w:r>
          </w:p>
        </w:tc>
      </w:tr>
      <w:tr w:rsidR="00677B7C" w:rsidRPr="00DC78AD" w14:paraId="7C38C1BD" w14:textId="77777777" w:rsidTr="005C3B8A">
        <w:trPr>
          <w:trHeight w:val="1126"/>
        </w:trPr>
        <w:tc>
          <w:tcPr>
            <w:tcW w:w="534" w:type="dxa"/>
            <w:shd w:val="clear" w:color="auto" w:fill="auto"/>
          </w:tcPr>
          <w:p w14:paraId="45ED2A74"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8</w:t>
            </w:r>
          </w:p>
          <w:p w14:paraId="36827C08" w14:textId="77777777" w:rsidR="00677B7C" w:rsidRPr="00DC78AD" w:rsidRDefault="00677B7C" w:rsidP="005C3B8A">
            <w:pPr>
              <w:shd w:val="clear" w:color="auto" w:fill="FFFFFF" w:themeFill="background1"/>
              <w:tabs>
                <w:tab w:val="left" w:pos="612"/>
              </w:tabs>
              <w:spacing w:before="120" w:after="120"/>
              <w:rPr>
                <w:iCs/>
                <w:lang w:eastAsia="ru-RU"/>
              </w:rPr>
            </w:pPr>
          </w:p>
        </w:tc>
        <w:tc>
          <w:tcPr>
            <w:tcW w:w="3412" w:type="dxa"/>
            <w:shd w:val="clear" w:color="auto" w:fill="auto"/>
            <w:vAlign w:val="center"/>
          </w:tcPr>
          <w:p w14:paraId="46DD1B38" w14:textId="77777777" w:rsidR="00677B7C" w:rsidRPr="00DC78AD" w:rsidRDefault="00677B7C" w:rsidP="005C3B8A">
            <w:pPr>
              <w:pStyle w:val="a"/>
              <w:numPr>
                <w:ilvl w:val="0"/>
                <w:numId w:val="0"/>
              </w:numPr>
              <w:tabs>
                <w:tab w:val="clear" w:pos="1134"/>
                <w:tab w:val="left" w:pos="-284"/>
                <w:tab w:val="left" w:pos="426"/>
              </w:tabs>
              <w:rPr>
                <w:color w:val="000000" w:themeColor="text1"/>
                <w:lang w:val="ro-RO"/>
              </w:rPr>
            </w:pPr>
            <w:r w:rsidRPr="00DC78AD">
              <w:rPr>
                <w:color w:val="000000" w:themeColor="text1"/>
                <w:lang w:val="ro-RO"/>
              </w:rPr>
              <w:t>Declarație privind experiența similară</w:t>
            </w:r>
            <w:r>
              <w:rPr>
                <w:color w:val="000000" w:themeColor="text1"/>
                <w:lang w:val="ro-RO"/>
              </w:rPr>
              <w:t xml:space="preserve"> </w:t>
            </w:r>
            <w:r w:rsidRPr="00DC78AD">
              <w:rPr>
                <w:color w:val="000000" w:themeColor="text1"/>
                <w:lang w:val="ro-RO"/>
              </w:rPr>
              <w:t>- min 3 ani experiență în domeniu  (anexa nr.12);</w:t>
            </w:r>
          </w:p>
          <w:p w14:paraId="2B6A04CB" w14:textId="77777777" w:rsidR="00677B7C" w:rsidRPr="00DC78AD" w:rsidRDefault="00677B7C" w:rsidP="005C3B8A">
            <w:pPr>
              <w:tabs>
                <w:tab w:val="left" w:pos="-284"/>
                <w:tab w:val="left" w:pos="426"/>
              </w:tabs>
            </w:pPr>
          </w:p>
        </w:tc>
        <w:tc>
          <w:tcPr>
            <w:tcW w:w="0" w:type="auto"/>
            <w:shd w:val="clear" w:color="auto" w:fill="auto"/>
          </w:tcPr>
          <w:p w14:paraId="1D46A43C" w14:textId="77777777" w:rsidR="00677B7C" w:rsidRPr="00DC78AD" w:rsidRDefault="00677B7C" w:rsidP="005C3B8A">
            <w:r w:rsidRPr="00DC78AD">
              <w:t xml:space="preserve">Formular conform  Anexei </w:t>
            </w:r>
            <w:r>
              <w:t xml:space="preserve">nr. </w:t>
            </w:r>
            <w:r w:rsidRPr="00DC78AD">
              <w:t xml:space="preserve">12  din Documentația </w:t>
            </w:r>
            <w:r>
              <w:t>standart</w:t>
            </w:r>
            <w:r w:rsidRPr="00DC78AD">
              <w:t xml:space="preserve"> aprobat prin or</w:t>
            </w:r>
            <w:r>
              <w:t>dinul  MF nr. 69</w:t>
            </w:r>
            <w:r w:rsidRPr="00DC78AD">
              <w:t xml:space="preserve">/2021 - </w:t>
            </w:r>
            <w:r w:rsidRPr="00DC78AD">
              <w:rPr>
                <w:iCs/>
                <w:lang w:eastAsia="ru-RU"/>
              </w:rPr>
              <w:t>Confirmat prin aplicarea semnăturii electronice.</w:t>
            </w:r>
          </w:p>
        </w:tc>
        <w:tc>
          <w:tcPr>
            <w:tcW w:w="0" w:type="auto"/>
            <w:shd w:val="clear" w:color="auto" w:fill="auto"/>
          </w:tcPr>
          <w:p w14:paraId="3A174606" w14:textId="77777777" w:rsidR="00677B7C" w:rsidRPr="00DC78AD" w:rsidRDefault="00677B7C" w:rsidP="005C3B8A">
            <w:r w:rsidRPr="00DC78AD">
              <w:rPr>
                <w:iCs/>
              </w:rPr>
              <w:t>Obligatoriu</w:t>
            </w:r>
          </w:p>
          <w:p w14:paraId="29E61ECF" w14:textId="77777777" w:rsidR="00677B7C" w:rsidRPr="00DC78AD" w:rsidRDefault="00677B7C" w:rsidP="005C3B8A"/>
        </w:tc>
      </w:tr>
      <w:tr w:rsidR="00677B7C" w:rsidRPr="00DC78AD" w14:paraId="295BEE09" w14:textId="77777777" w:rsidTr="005C3B8A">
        <w:trPr>
          <w:trHeight w:val="1185"/>
        </w:trPr>
        <w:tc>
          <w:tcPr>
            <w:tcW w:w="534" w:type="dxa"/>
            <w:shd w:val="clear" w:color="auto" w:fill="auto"/>
          </w:tcPr>
          <w:p w14:paraId="286D67FF"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9</w:t>
            </w:r>
          </w:p>
        </w:tc>
        <w:tc>
          <w:tcPr>
            <w:tcW w:w="3412" w:type="dxa"/>
            <w:shd w:val="clear" w:color="auto" w:fill="auto"/>
            <w:vAlign w:val="center"/>
          </w:tcPr>
          <w:p w14:paraId="083B70B1" w14:textId="77777777" w:rsidR="00677B7C" w:rsidRPr="00DC78AD" w:rsidRDefault="00677B7C" w:rsidP="005C3B8A">
            <w:pPr>
              <w:pStyle w:val="a"/>
              <w:numPr>
                <w:ilvl w:val="0"/>
                <w:numId w:val="0"/>
              </w:numPr>
              <w:tabs>
                <w:tab w:val="left" w:pos="-284"/>
                <w:tab w:val="left" w:pos="426"/>
              </w:tabs>
              <w:rPr>
                <w:lang w:val="ro-RO"/>
              </w:rPr>
            </w:pPr>
            <w:r w:rsidRPr="00DC78AD">
              <w:rPr>
                <w:lang w:val="ro-RO"/>
              </w:rPr>
              <w:t>Declarație privind lista principalelor lucrări executate în ultimul an de activitate (anexa nr.13);</w:t>
            </w:r>
          </w:p>
        </w:tc>
        <w:tc>
          <w:tcPr>
            <w:tcW w:w="0" w:type="auto"/>
            <w:shd w:val="clear" w:color="auto" w:fill="auto"/>
          </w:tcPr>
          <w:p w14:paraId="6B5EDB9D" w14:textId="77777777" w:rsidR="00677B7C" w:rsidRPr="00DC78AD" w:rsidRDefault="00677B7C" w:rsidP="005C3B8A">
            <w:pPr>
              <w:rPr>
                <w:iCs/>
                <w:lang w:eastAsia="ru-RU"/>
              </w:rPr>
            </w:pPr>
            <w:r w:rsidRPr="00DC78AD">
              <w:rPr>
                <w:iCs/>
                <w:lang w:eastAsia="ru-RU"/>
              </w:rPr>
              <w:t>Confirmat prin aplicarea semnăturii electronice</w:t>
            </w:r>
            <w:r w:rsidRPr="00DC78AD">
              <w:t xml:space="preserve"> </w:t>
            </w:r>
            <w:r w:rsidRPr="00DC78AD">
              <w:rPr>
                <w:iCs/>
                <w:lang w:eastAsia="ru-RU"/>
              </w:rPr>
              <w:t xml:space="preserve">a ofertantului. </w:t>
            </w:r>
          </w:p>
          <w:p w14:paraId="311C0169" w14:textId="77777777" w:rsidR="00677B7C" w:rsidRPr="00DC78AD" w:rsidRDefault="00677B7C" w:rsidP="005C3B8A"/>
        </w:tc>
        <w:tc>
          <w:tcPr>
            <w:tcW w:w="0" w:type="auto"/>
            <w:shd w:val="clear" w:color="auto" w:fill="auto"/>
          </w:tcPr>
          <w:p w14:paraId="1A6ED7DD" w14:textId="77777777" w:rsidR="00677B7C" w:rsidRPr="00DC78AD" w:rsidRDefault="00677B7C" w:rsidP="005C3B8A">
            <w:pPr>
              <w:rPr>
                <w:iCs/>
              </w:rPr>
            </w:pPr>
            <w:r w:rsidRPr="00DC78AD">
              <w:rPr>
                <w:iCs/>
              </w:rPr>
              <w:t>Obligatoriu</w:t>
            </w:r>
          </w:p>
        </w:tc>
      </w:tr>
      <w:tr w:rsidR="00677B7C" w:rsidRPr="00DC78AD" w14:paraId="67ACAAE3" w14:textId="77777777" w:rsidTr="005C3B8A">
        <w:tc>
          <w:tcPr>
            <w:tcW w:w="534" w:type="dxa"/>
            <w:shd w:val="clear" w:color="auto" w:fill="auto"/>
          </w:tcPr>
          <w:p w14:paraId="46C7A450"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10</w:t>
            </w:r>
          </w:p>
        </w:tc>
        <w:tc>
          <w:tcPr>
            <w:tcW w:w="3412" w:type="dxa"/>
            <w:shd w:val="clear" w:color="auto" w:fill="auto"/>
          </w:tcPr>
          <w:p w14:paraId="73F7711E" w14:textId="77777777" w:rsidR="00677B7C" w:rsidRPr="00DC78AD" w:rsidRDefault="00677B7C" w:rsidP="005C3B8A">
            <w:pPr>
              <w:pStyle w:val="a"/>
              <w:numPr>
                <w:ilvl w:val="0"/>
                <w:numId w:val="0"/>
              </w:numPr>
              <w:tabs>
                <w:tab w:val="clear" w:pos="1134"/>
                <w:tab w:val="left" w:pos="-284"/>
                <w:tab w:val="left" w:pos="426"/>
              </w:tabs>
              <w:rPr>
                <w:lang w:val="ro-RO"/>
              </w:rPr>
            </w:pPr>
            <w:r w:rsidRPr="00DC78AD">
              <w:rPr>
                <w:lang w:val="ro-RO"/>
              </w:rPr>
              <w:t>Declarație privind dotările specifice, utilajul şi echipamentul necesar pentru îndeplinirea corespunzătoare a contractului (anexa nr.14);</w:t>
            </w:r>
          </w:p>
        </w:tc>
        <w:tc>
          <w:tcPr>
            <w:tcW w:w="0" w:type="auto"/>
            <w:shd w:val="clear" w:color="auto" w:fill="auto"/>
          </w:tcPr>
          <w:p w14:paraId="76BB86DA" w14:textId="77777777" w:rsidR="00677B7C" w:rsidRPr="00DC78AD" w:rsidRDefault="00677B7C" w:rsidP="005C3B8A">
            <w:pPr>
              <w:jc w:val="both"/>
            </w:pPr>
            <w:r w:rsidRPr="00DC78AD">
              <w:rPr>
                <w:iCs/>
                <w:lang w:eastAsia="ru-RU"/>
              </w:rPr>
              <w:t xml:space="preserve">Confirmat prin aplicarea semnăturii electronice. Ofertantul trebuie să prezinte documente care atestă faptul că operatorul economic </w:t>
            </w:r>
            <w:r>
              <w:rPr>
                <w:iCs/>
                <w:lang w:eastAsia="ru-RU"/>
              </w:rPr>
              <w:t xml:space="preserve">se află în posesia  utilajelor, </w:t>
            </w:r>
            <w:r w:rsidRPr="00DC78AD">
              <w:rPr>
                <w:iCs/>
                <w:lang w:eastAsia="ru-RU"/>
              </w:rPr>
              <w:t xml:space="preserve">instalațiilor și echipamentelor indicate de AC, acestea fie dotare proprie, fie </w:t>
            </w:r>
            <w:r>
              <w:rPr>
                <w:iCs/>
                <w:lang w:eastAsia="ru-RU"/>
              </w:rPr>
              <w:t>în posesie,</w:t>
            </w:r>
            <w:r w:rsidRPr="00DC78AD">
              <w:rPr>
                <w:iCs/>
                <w:lang w:eastAsia="ru-RU"/>
              </w:rPr>
              <w:t xml:space="preserve"> necesare îndeplinirii contractului. </w:t>
            </w:r>
          </w:p>
        </w:tc>
        <w:tc>
          <w:tcPr>
            <w:tcW w:w="0" w:type="auto"/>
            <w:shd w:val="clear" w:color="auto" w:fill="auto"/>
          </w:tcPr>
          <w:p w14:paraId="13315C3F" w14:textId="77777777" w:rsidR="00677B7C" w:rsidRPr="00DC78AD" w:rsidRDefault="00677B7C" w:rsidP="005C3B8A">
            <w:r w:rsidRPr="00DC78AD">
              <w:rPr>
                <w:iCs/>
              </w:rPr>
              <w:t>Obligatoriu</w:t>
            </w:r>
          </w:p>
        </w:tc>
      </w:tr>
      <w:tr w:rsidR="00677B7C" w:rsidRPr="00DC78AD" w14:paraId="6BC06BFB" w14:textId="77777777" w:rsidTr="005C3B8A">
        <w:tc>
          <w:tcPr>
            <w:tcW w:w="534" w:type="dxa"/>
            <w:shd w:val="clear" w:color="auto" w:fill="auto"/>
          </w:tcPr>
          <w:p w14:paraId="6624A3AC"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11</w:t>
            </w:r>
          </w:p>
        </w:tc>
        <w:tc>
          <w:tcPr>
            <w:tcW w:w="3412" w:type="dxa"/>
            <w:shd w:val="clear" w:color="auto" w:fill="auto"/>
          </w:tcPr>
          <w:p w14:paraId="26A7FC31" w14:textId="77777777" w:rsidR="00677B7C" w:rsidRPr="00DC78AD" w:rsidRDefault="00677B7C" w:rsidP="005C3B8A">
            <w:pPr>
              <w:pStyle w:val="a"/>
              <w:numPr>
                <w:ilvl w:val="0"/>
                <w:numId w:val="0"/>
              </w:numPr>
              <w:tabs>
                <w:tab w:val="clear" w:pos="1134"/>
                <w:tab w:val="left" w:pos="-284"/>
                <w:tab w:val="left" w:pos="426"/>
              </w:tabs>
              <w:rPr>
                <w:lang w:val="ro-RO"/>
              </w:rPr>
            </w:pPr>
            <w:r w:rsidRPr="00DC78AD">
              <w:rPr>
                <w:lang w:val="ro-RO"/>
              </w:rPr>
              <w:t>Declarație privind personalul de specialitate propus pentru implementarea contractului (anexa nr.15);</w:t>
            </w:r>
          </w:p>
        </w:tc>
        <w:tc>
          <w:tcPr>
            <w:tcW w:w="0" w:type="auto"/>
            <w:shd w:val="clear" w:color="auto" w:fill="auto"/>
          </w:tcPr>
          <w:p w14:paraId="15829D33" w14:textId="77777777" w:rsidR="00677B7C" w:rsidRPr="00DC78AD" w:rsidRDefault="00677B7C" w:rsidP="005C3B8A">
            <w:r w:rsidRPr="00DC78AD">
              <w:t>Formular conform  Anexei</w:t>
            </w:r>
            <w:r>
              <w:t xml:space="preserve"> nr.</w:t>
            </w:r>
            <w:r w:rsidRPr="00DC78AD">
              <w:t xml:space="preserve"> 15 din Documentația standart aprobat prin ordinul  MF nr. 69/2021 - </w:t>
            </w:r>
            <w:r w:rsidRPr="00DC78AD">
              <w:rPr>
                <w:iCs/>
                <w:lang w:eastAsia="ru-RU"/>
              </w:rPr>
              <w:t xml:space="preserve">Confirmat prin aplicarea semnăturii electronice. </w:t>
            </w:r>
          </w:p>
        </w:tc>
        <w:tc>
          <w:tcPr>
            <w:tcW w:w="0" w:type="auto"/>
            <w:shd w:val="clear" w:color="auto" w:fill="auto"/>
          </w:tcPr>
          <w:p w14:paraId="4ED5663F" w14:textId="77777777" w:rsidR="00677B7C" w:rsidRPr="00DC78AD" w:rsidRDefault="00677B7C" w:rsidP="005C3B8A">
            <w:r w:rsidRPr="00DC78AD">
              <w:rPr>
                <w:iCs/>
              </w:rPr>
              <w:t>Obligatoriu</w:t>
            </w:r>
          </w:p>
        </w:tc>
      </w:tr>
      <w:tr w:rsidR="00677B7C" w:rsidRPr="00DC78AD" w14:paraId="19FDEC1A" w14:textId="77777777" w:rsidTr="005C3B8A">
        <w:tc>
          <w:tcPr>
            <w:tcW w:w="534" w:type="dxa"/>
            <w:shd w:val="clear" w:color="auto" w:fill="auto"/>
          </w:tcPr>
          <w:p w14:paraId="4FFB6801"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lastRenderedPageBreak/>
              <w:t>12</w:t>
            </w:r>
          </w:p>
        </w:tc>
        <w:tc>
          <w:tcPr>
            <w:tcW w:w="3412" w:type="dxa"/>
            <w:shd w:val="clear" w:color="auto" w:fill="auto"/>
            <w:vAlign w:val="center"/>
          </w:tcPr>
          <w:p w14:paraId="7AD1D6E3" w14:textId="77777777" w:rsidR="00677B7C" w:rsidRPr="00DC78AD" w:rsidRDefault="00677B7C" w:rsidP="005C3B8A">
            <w:pPr>
              <w:pStyle w:val="a"/>
              <w:numPr>
                <w:ilvl w:val="0"/>
                <w:numId w:val="0"/>
              </w:numPr>
              <w:tabs>
                <w:tab w:val="clear" w:pos="1134"/>
                <w:tab w:val="left" w:pos="-284"/>
                <w:tab w:val="left" w:pos="426"/>
              </w:tabs>
              <w:rPr>
                <w:lang w:val="ro-RO"/>
              </w:rPr>
            </w:pPr>
            <w:r w:rsidRPr="00DC78AD">
              <w:rPr>
                <w:lang w:val="ro-RO"/>
              </w:rPr>
              <w:t>Lista subcontractanților şi partea/părțile din contract care sunt îndeplinite de aceștia (anexa nr.16);</w:t>
            </w:r>
          </w:p>
        </w:tc>
        <w:tc>
          <w:tcPr>
            <w:tcW w:w="0" w:type="auto"/>
            <w:shd w:val="clear" w:color="auto" w:fill="auto"/>
          </w:tcPr>
          <w:p w14:paraId="5F2DAB37" w14:textId="77777777" w:rsidR="00677B7C" w:rsidRPr="00DC78AD" w:rsidRDefault="00677B7C" w:rsidP="005C3B8A">
            <w:r w:rsidRPr="00DC78AD">
              <w:rPr>
                <w:iCs/>
                <w:lang w:eastAsia="ru-RU"/>
              </w:rPr>
              <w:t>Confirmat prin aplicarea semnăturii electronice.</w:t>
            </w:r>
          </w:p>
        </w:tc>
        <w:tc>
          <w:tcPr>
            <w:tcW w:w="0" w:type="auto"/>
            <w:shd w:val="clear" w:color="auto" w:fill="auto"/>
          </w:tcPr>
          <w:p w14:paraId="760E346B" w14:textId="77777777" w:rsidR="00677B7C" w:rsidRPr="00DC78AD" w:rsidRDefault="00677B7C" w:rsidP="005C3B8A">
            <w:r w:rsidRPr="00DC78AD">
              <w:rPr>
                <w:iCs/>
              </w:rPr>
              <w:t>Obligatoriu</w:t>
            </w:r>
          </w:p>
        </w:tc>
      </w:tr>
      <w:tr w:rsidR="00677B7C" w:rsidRPr="00DC78AD" w14:paraId="3D84AC8D" w14:textId="77777777" w:rsidTr="005C3B8A">
        <w:tc>
          <w:tcPr>
            <w:tcW w:w="534" w:type="dxa"/>
            <w:shd w:val="clear" w:color="auto" w:fill="auto"/>
          </w:tcPr>
          <w:p w14:paraId="3D576568"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13</w:t>
            </w:r>
          </w:p>
        </w:tc>
        <w:tc>
          <w:tcPr>
            <w:tcW w:w="3412" w:type="dxa"/>
            <w:shd w:val="clear" w:color="auto" w:fill="auto"/>
          </w:tcPr>
          <w:p w14:paraId="5CDA16F4" w14:textId="77777777" w:rsidR="00677B7C" w:rsidRPr="00DC78AD" w:rsidRDefault="00677B7C" w:rsidP="005C3B8A">
            <w:pPr>
              <w:pStyle w:val="a"/>
              <w:tabs>
                <w:tab w:val="left" w:pos="-284"/>
                <w:tab w:val="left" w:pos="426"/>
              </w:tabs>
              <w:ind w:left="0"/>
              <w:rPr>
                <w:rStyle w:val="12"/>
              </w:rPr>
            </w:pPr>
            <w:r w:rsidRPr="00DC78AD">
              <w:rPr>
                <w:lang w:val="ro-RO"/>
              </w:rPr>
              <w:t>Informații privind asocierea (anexa nr. nr.17)</w:t>
            </w:r>
          </w:p>
        </w:tc>
        <w:tc>
          <w:tcPr>
            <w:tcW w:w="0" w:type="auto"/>
            <w:shd w:val="clear" w:color="auto" w:fill="auto"/>
          </w:tcPr>
          <w:p w14:paraId="35AF761E" w14:textId="77777777" w:rsidR="00677B7C" w:rsidRPr="00DC78AD" w:rsidRDefault="00677B7C" w:rsidP="005C3B8A">
            <w:pPr>
              <w:rPr>
                <w:iCs/>
                <w:lang w:eastAsia="ru-RU"/>
              </w:rPr>
            </w:pPr>
            <w:r w:rsidRPr="00DC78AD">
              <w:t>Formular  conform Anexei nr.17 din Documentația standart  aprobat prin odinul  MF nr. 69/2021</w:t>
            </w:r>
            <w:r>
              <w:t xml:space="preserve"> -</w:t>
            </w:r>
            <w:r w:rsidRPr="00DC78AD">
              <w:t xml:space="preserve"> </w:t>
            </w:r>
            <w:r w:rsidRPr="00DC78AD">
              <w:rPr>
                <w:iCs/>
                <w:lang w:eastAsia="ru-RU"/>
              </w:rPr>
              <w:t>Confirmat prin aplicarea semnăturii electronice.</w:t>
            </w:r>
          </w:p>
        </w:tc>
        <w:tc>
          <w:tcPr>
            <w:tcW w:w="0" w:type="auto"/>
            <w:shd w:val="clear" w:color="auto" w:fill="auto"/>
          </w:tcPr>
          <w:p w14:paraId="275330D2" w14:textId="77777777" w:rsidR="00677B7C" w:rsidRPr="00DC78AD" w:rsidRDefault="00677B7C" w:rsidP="005C3B8A">
            <w:r w:rsidRPr="00DC78AD">
              <w:rPr>
                <w:iCs/>
              </w:rPr>
              <w:t>Obligatoriu</w:t>
            </w:r>
          </w:p>
        </w:tc>
      </w:tr>
      <w:tr w:rsidR="00677B7C" w:rsidRPr="00DC78AD" w14:paraId="3B51A0FC" w14:textId="77777777" w:rsidTr="005C3B8A">
        <w:tc>
          <w:tcPr>
            <w:tcW w:w="534" w:type="dxa"/>
            <w:shd w:val="clear" w:color="auto" w:fill="auto"/>
          </w:tcPr>
          <w:p w14:paraId="25DC62E8"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14</w:t>
            </w:r>
          </w:p>
        </w:tc>
        <w:tc>
          <w:tcPr>
            <w:tcW w:w="3412" w:type="dxa"/>
            <w:shd w:val="clear" w:color="auto" w:fill="auto"/>
          </w:tcPr>
          <w:p w14:paraId="12CB3547" w14:textId="77777777" w:rsidR="00677B7C" w:rsidRPr="00DC78AD" w:rsidRDefault="00677B7C" w:rsidP="005C3B8A">
            <w:pPr>
              <w:spacing w:after="120"/>
              <w:ind w:left="-57" w:right="-57"/>
            </w:pPr>
            <w:r w:rsidRPr="00ED48A1">
              <w:rPr>
                <w:rStyle w:val="12"/>
              </w:rPr>
              <w:t xml:space="preserve">Declarație privind  perioada de garanție a lucrărilor executate </w:t>
            </w:r>
          </w:p>
        </w:tc>
        <w:tc>
          <w:tcPr>
            <w:tcW w:w="0" w:type="auto"/>
            <w:shd w:val="clear" w:color="auto" w:fill="auto"/>
          </w:tcPr>
          <w:p w14:paraId="18C793DA" w14:textId="77777777" w:rsidR="00677B7C" w:rsidRPr="00DC78AD" w:rsidRDefault="00677B7C" w:rsidP="005C3B8A">
            <w:pPr>
              <w:rPr>
                <w:iCs/>
                <w:color w:val="000000" w:themeColor="text1"/>
                <w:lang w:eastAsia="ru-RU"/>
              </w:rPr>
            </w:pPr>
            <w:r w:rsidRPr="00737605">
              <w:rPr>
                <w:rStyle w:val="12"/>
                <w:color w:val="000000" w:themeColor="text1"/>
              </w:rPr>
              <w:t xml:space="preserve">Perioada de garanție a lucrărilor </w:t>
            </w:r>
            <w:r>
              <w:rPr>
                <w:rStyle w:val="12"/>
                <w:color w:val="000000" w:themeColor="text1"/>
              </w:rPr>
              <w:t xml:space="preserve">(5 ani) </w:t>
            </w:r>
            <w:r w:rsidRPr="00737605">
              <w:rPr>
                <w:rStyle w:val="12"/>
                <w:color w:val="000000" w:themeColor="text1"/>
              </w:rPr>
              <w:t>prevăzute</w:t>
            </w:r>
            <w:r w:rsidRPr="00DC78AD">
              <w:rPr>
                <w:rStyle w:val="12"/>
                <w:color w:val="000000" w:themeColor="text1"/>
              </w:rPr>
              <w:t xml:space="preserve"> </w:t>
            </w:r>
            <w:r w:rsidRPr="00DC78AD">
              <w:rPr>
                <w:iCs/>
                <w:color w:val="000000" w:themeColor="text1"/>
                <w:lang w:eastAsia="ru-RU"/>
              </w:rPr>
              <w:t xml:space="preserve"> conform Legii 721/1996 art.</w:t>
            </w:r>
            <w:r>
              <w:rPr>
                <w:iCs/>
                <w:color w:val="000000" w:themeColor="text1"/>
                <w:lang w:eastAsia="ru-RU"/>
              </w:rPr>
              <w:t xml:space="preserve"> </w:t>
            </w:r>
            <w:r w:rsidRPr="00DC78AD">
              <w:rPr>
                <w:iCs/>
                <w:color w:val="000000" w:themeColor="text1"/>
                <w:lang w:eastAsia="ru-RU"/>
              </w:rPr>
              <w:t>30 pct.</w:t>
            </w:r>
            <w:r>
              <w:rPr>
                <w:iCs/>
                <w:color w:val="000000" w:themeColor="text1"/>
                <w:lang w:eastAsia="ru-RU"/>
              </w:rPr>
              <w:t xml:space="preserve"> </w:t>
            </w:r>
            <w:r w:rsidRPr="00DC78AD">
              <w:rPr>
                <w:iCs/>
                <w:color w:val="000000" w:themeColor="text1"/>
                <w:lang w:eastAsia="ru-RU"/>
              </w:rPr>
              <w:t>(1)</w:t>
            </w:r>
          </w:p>
          <w:p w14:paraId="3B7FC85E" w14:textId="77777777" w:rsidR="00677B7C" w:rsidRPr="00DC78AD" w:rsidRDefault="00677B7C" w:rsidP="005C3B8A">
            <w:pPr>
              <w:rPr>
                <w:iCs/>
                <w:lang w:eastAsia="ru-RU"/>
              </w:rPr>
            </w:pPr>
            <w:r w:rsidRPr="00DC78AD">
              <w:rPr>
                <w:iCs/>
                <w:lang w:eastAsia="ru-RU"/>
              </w:rPr>
              <w:t>Confirmat prin aplicarea semnăturii electronice.</w:t>
            </w:r>
            <w:r>
              <w:rPr>
                <w:iCs/>
                <w:lang w:eastAsia="ru-RU"/>
              </w:rPr>
              <w:t xml:space="preserve"> </w:t>
            </w:r>
          </w:p>
        </w:tc>
        <w:tc>
          <w:tcPr>
            <w:tcW w:w="0" w:type="auto"/>
            <w:shd w:val="clear" w:color="auto" w:fill="auto"/>
          </w:tcPr>
          <w:p w14:paraId="3036A480" w14:textId="77777777" w:rsidR="00677B7C" w:rsidRPr="00DC78AD" w:rsidRDefault="00677B7C" w:rsidP="005C3B8A">
            <w:pPr>
              <w:rPr>
                <w:iCs/>
              </w:rPr>
            </w:pPr>
            <w:r w:rsidRPr="00DC78AD">
              <w:rPr>
                <w:iCs/>
              </w:rPr>
              <w:t>Obligatoriu</w:t>
            </w:r>
          </w:p>
        </w:tc>
      </w:tr>
      <w:tr w:rsidR="00677B7C" w:rsidRPr="00DC78AD" w14:paraId="199FC9D3" w14:textId="77777777" w:rsidTr="005C3B8A">
        <w:tc>
          <w:tcPr>
            <w:tcW w:w="534" w:type="dxa"/>
            <w:shd w:val="clear" w:color="auto" w:fill="auto"/>
          </w:tcPr>
          <w:p w14:paraId="4599BF42"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15</w:t>
            </w:r>
          </w:p>
        </w:tc>
        <w:tc>
          <w:tcPr>
            <w:tcW w:w="3412" w:type="dxa"/>
            <w:shd w:val="clear" w:color="auto" w:fill="auto"/>
            <w:vAlign w:val="center"/>
          </w:tcPr>
          <w:p w14:paraId="364B2D68" w14:textId="77777777" w:rsidR="00677B7C" w:rsidRPr="00DC78AD" w:rsidRDefault="00677B7C" w:rsidP="005C3B8A">
            <w:pPr>
              <w:pStyle w:val="a"/>
              <w:numPr>
                <w:ilvl w:val="0"/>
                <w:numId w:val="0"/>
              </w:numPr>
              <w:tabs>
                <w:tab w:val="clear" w:pos="1134"/>
                <w:tab w:val="left" w:pos="-284"/>
                <w:tab w:val="left" w:pos="426"/>
              </w:tabs>
              <w:rPr>
                <w:lang w:val="ro-RO"/>
              </w:rPr>
            </w:pPr>
            <w:r w:rsidRPr="00DC78AD">
              <w:rPr>
                <w:lang w:val="ro-RO"/>
              </w:rPr>
              <w:t xml:space="preserve">Aviz pentru participare la licitațiile </w:t>
            </w:r>
            <w:r>
              <w:rPr>
                <w:lang w:val="ro-RO"/>
              </w:rPr>
              <w:t xml:space="preserve">publice de lucrări din domeniul </w:t>
            </w:r>
            <w:r w:rsidRPr="00DC78AD">
              <w:rPr>
                <w:lang w:val="ro-RO"/>
              </w:rPr>
              <w:t>construcțiilor și instalațiilor (anexa nr.</w:t>
            </w:r>
            <w:r>
              <w:rPr>
                <w:lang w:val="ro-RO"/>
              </w:rPr>
              <w:t xml:space="preserve"> </w:t>
            </w:r>
            <w:r w:rsidRPr="00DC78AD">
              <w:rPr>
                <w:lang w:val="ro-RO"/>
              </w:rPr>
              <w:t>22);</w:t>
            </w:r>
          </w:p>
        </w:tc>
        <w:tc>
          <w:tcPr>
            <w:tcW w:w="0" w:type="auto"/>
            <w:shd w:val="clear" w:color="auto" w:fill="auto"/>
          </w:tcPr>
          <w:p w14:paraId="7D19ADDE" w14:textId="77777777" w:rsidR="00677B7C" w:rsidRPr="00DC78AD" w:rsidRDefault="00677B7C" w:rsidP="005C3B8A">
            <w:r w:rsidRPr="00DC78AD">
              <w:t xml:space="preserve">Confirmat prin aplicarea semnăturii electronice. </w:t>
            </w:r>
          </w:p>
        </w:tc>
        <w:tc>
          <w:tcPr>
            <w:tcW w:w="0" w:type="auto"/>
            <w:shd w:val="clear" w:color="auto" w:fill="auto"/>
          </w:tcPr>
          <w:p w14:paraId="5D301B9A" w14:textId="77777777" w:rsidR="00677B7C" w:rsidRPr="00DC78AD" w:rsidRDefault="00677B7C" w:rsidP="005C3B8A">
            <w:r w:rsidRPr="00DC78AD">
              <w:rPr>
                <w:iCs/>
              </w:rPr>
              <w:t>Obligatoriu</w:t>
            </w:r>
          </w:p>
        </w:tc>
      </w:tr>
      <w:tr w:rsidR="00677B7C" w:rsidRPr="00DC78AD" w14:paraId="7400D0CE" w14:textId="77777777" w:rsidTr="005C3B8A">
        <w:tc>
          <w:tcPr>
            <w:tcW w:w="534" w:type="dxa"/>
            <w:shd w:val="clear" w:color="auto" w:fill="auto"/>
          </w:tcPr>
          <w:p w14:paraId="220E6631"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16</w:t>
            </w:r>
          </w:p>
        </w:tc>
        <w:tc>
          <w:tcPr>
            <w:tcW w:w="3412" w:type="dxa"/>
            <w:shd w:val="clear" w:color="auto" w:fill="auto"/>
          </w:tcPr>
          <w:p w14:paraId="1D7324AB" w14:textId="77777777" w:rsidR="00677B7C" w:rsidRPr="00DC78AD" w:rsidRDefault="00677B7C" w:rsidP="005C3B8A">
            <w:pPr>
              <w:tabs>
                <w:tab w:val="left" w:pos="228"/>
              </w:tabs>
              <w:suppressAutoHyphens/>
              <w:ind w:left="34"/>
            </w:pPr>
            <w:r w:rsidRPr="00ED48A1">
              <w:rPr>
                <w:rStyle w:val="markedcontent"/>
              </w:rPr>
              <w:t>Certificat de conformitate la</w:t>
            </w:r>
            <w:r w:rsidRPr="00ED48A1">
              <w:br/>
            </w:r>
            <w:r w:rsidRPr="00ED48A1">
              <w:rPr>
                <w:rStyle w:val="markedcontent"/>
              </w:rPr>
              <w:t xml:space="preserve"> materialele ce vor fi  utilizate la lucrările respective</w:t>
            </w:r>
            <w:r w:rsidRPr="00DC78AD">
              <w:br/>
            </w:r>
          </w:p>
        </w:tc>
        <w:tc>
          <w:tcPr>
            <w:tcW w:w="0" w:type="auto"/>
            <w:shd w:val="clear" w:color="auto" w:fill="auto"/>
          </w:tcPr>
          <w:p w14:paraId="655276CE" w14:textId="77777777" w:rsidR="00677B7C" w:rsidRPr="00DC78AD" w:rsidRDefault="00677B7C" w:rsidP="005C3B8A">
            <w:pPr>
              <w:spacing w:after="120"/>
              <w:ind w:left="-57" w:right="-57"/>
              <w:rPr>
                <w:rFonts w:eastAsia="PMingLiU"/>
                <w:iCs/>
              </w:rPr>
            </w:pPr>
            <w:r w:rsidRPr="00DC78AD">
              <w:rPr>
                <w:rStyle w:val="markedcontent"/>
              </w:rPr>
              <w:t>Copia certificatului de conformitate valabil</w:t>
            </w:r>
            <w:r w:rsidRPr="00DC78AD">
              <w:br/>
            </w:r>
            <w:r w:rsidRPr="00DC78AD">
              <w:rPr>
                <w:rStyle w:val="markedcontent"/>
              </w:rPr>
              <w:t>conform cerințelor standarde în vigoare.</w:t>
            </w:r>
            <w:r w:rsidRPr="00DC78AD">
              <w:br/>
            </w:r>
            <w:r w:rsidRPr="00DC78AD">
              <w:rPr>
                <w:rStyle w:val="markedcontent"/>
              </w:rPr>
              <w:t>Confirmat prin aplicarea semnăturii electronice.</w:t>
            </w:r>
          </w:p>
        </w:tc>
        <w:tc>
          <w:tcPr>
            <w:tcW w:w="0" w:type="auto"/>
            <w:shd w:val="clear" w:color="auto" w:fill="auto"/>
          </w:tcPr>
          <w:p w14:paraId="27A4B001" w14:textId="77777777" w:rsidR="00677B7C" w:rsidRPr="00DC78AD" w:rsidRDefault="00677B7C" w:rsidP="005C3B8A">
            <w:r w:rsidRPr="00DC78AD">
              <w:rPr>
                <w:iCs/>
              </w:rPr>
              <w:t>Obligatoriu</w:t>
            </w:r>
          </w:p>
        </w:tc>
      </w:tr>
      <w:tr w:rsidR="00677B7C" w:rsidRPr="00DC78AD" w14:paraId="11C313FA" w14:textId="77777777" w:rsidTr="005C3B8A">
        <w:trPr>
          <w:trHeight w:val="1253"/>
        </w:trPr>
        <w:tc>
          <w:tcPr>
            <w:tcW w:w="534" w:type="dxa"/>
            <w:shd w:val="clear" w:color="auto" w:fill="auto"/>
          </w:tcPr>
          <w:p w14:paraId="5E5762C0" w14:textId="77777777" w:rsidR="00677B7C" w:rsidRPr="00DC78AD" w:rsidRDefault="00677B7C" w:rsidP="005C3B8A">
            <w:pPr>
              <w:shd w:val="clear" w:color="auto" w:fill="FFFFFF" w:themeFill="background1"/>
              <w:tabs>
                <w:tab w:val="left" w:pos="612"/>
              </w:tabs>
              <w:spacing w:before="120" w:after="120"/>
              <w:rPr>
                <w:iCs/>
                <w:lang w:eastAsia="ru-RU"/>
              </w:rPr>
            </w:pPr>
            <w:r>
              <w:rPr>
                <w:iCs/>
                <w:lang w:eastAsia="ru-RU"/>
              </w:rPr>
              <w:t>17</w:t>
            </w:r>
          </w:p>
        </w:tc>
        <w:tc>
          <w:tcPr>
            <w:tcW w:w="3412" w:type="dxa"/>
            <w:shd w:val="clear" w:color="auto" w:fill="auto"/>
            <w:vAlign w:val="bottom"/>
          </w:tcPr>
          <w:p w14:paraId="59743996" w14:textId="77777777" w:rsidR="00677B7C" w:rsidRPr="00DC78AD" w:rsidRDefault="00677B7C" w:rsidP="005C3B8A">
            <w:pPr>
              <w:rPr>
                <w:rFonts w:eastAsia="PMingLiU"/>
              </w:rPr>
            </w:pPr>
            <w:r w:rsidRPr="00DC78AD">
              <w:rPr>
                <w:rFonts w:eastAsia="PMingLiU"/>
              </w:rPr>
              <w:t xml:space="preserve">Garanţia de bună execuţie a contractului  în cuantum de 5% din valoarea  de deviz a contractului  </w:t>
            </w:r>
          </w:p>
        </w:tc>
        <w:tc>
          <w:tcPr>
            <w:tcW w:w="0" w:type="auto"/>
            <w:shd w:val="clear" w:color="auto" w:fill="auto"/>
          </w:tcPr>
          <w:p w14:paraId="5AD22787" w14:textId="77777777" w:rsidR="00677B7C" w:rsidRPr="00DC78AD" w:rsidRDefault="00677B7C" w:rsidP="005C3B8A">
            <w:pPr>
              <w:spacing w:after="120"/>
              <w:ind w:left="-57" w:right="-57"/>
              <w:rPr>
                <w:rFonts w:eastAsia="PMingLiU"/>
                <w:iCs/>
              </w:rPr>
            </w:pPr>
            <w:r w:rsidRPr="00DC78AD">
              <w:t>Garanția bancară conform art.153</w:t>
            </w:r>
            <w:r>
              <w:t xml:space="preserve"> </w:t>
            </w:r>
            <w:r w:rsidRPr="00DC78AD">
              <w:t>pct.</w:t>
            </w:r>
            <w:r>
              <w:t xml:space="preserve"> </w:t>
            </w:r>
            <w:r w:rsidRPr="00DC78AD">
              <w:t>(3)</w:t>
            </w:r>
            <w:r>
              <w:t xml:space="preserve"> din</w:t>
            </w:r>
            <w:r w:rsidRPr="00DC78AD">
              <w:t xml:space="preserve"> HG nr. 638/2020</w:t>
            </w:r>
            <w:r>
              <w:t xml:space="preserve"> -</w:t>
            </w:r>
            <w:r w:rsidRPr="00DC78AD">
              <w:rPr>
                <w:color w:val="333333"/>
              </w:rPr>
              <w:t xml:space="preserve"> transfer pe contul autorității contractate.</w:t>
            </w:r>
            <w:r w:rsidRPr="00DC78AD">
              <w:t xml:space="preserve"> Se va prezenta de către operatorul economic stabilit câștigător la data încheierii </w:t>
            </w:r>
            <w:r w:rsidRPr="00DC78AD">
              <w:br/>
              <w:t>contractului, dar nu mai târziu de data</w:t>
            </w:r>
            <w:r w:rsidRPr="00DC78AD">
              <w:br/>
              <w:t>expirării  garanției  pentru ofertă.</w:t>
            </w:r>
          </w:p>
        </w:tc>
        <w:tc>
          <w:tcPr>
            <w:tcW w:w="0" w:type="auto"/>
            <w:shd w:val="clear" w:color="auto" w:fill="auto"/>
          </w:tcPr>
          <w:p w14:paraId="4B433F6F" w14:textId="77777777" w:rsidR="00677B7C" w:rsidRPr="00DC78AD" w:rsidRDefault="00677B7C" w:rsidP="005C3B8A">
            <w:pPr>
              <w:rPr>
                <w:iCs/>
              </w:rPr>
            </w:pPr>
            <w:r w:rsidRPr="00DC78AD">
              <w:rPr>
                <w:iCs/>
              </w:rPr>
              <w:t>Obligatoriu</w:t>
            </w:r>
          </w:p>
          <w:p w14:paraId="6DE5538C" w14:textId="77777777" w:rsidR="00677B7C" w:rsidRPr="00DC78AD" w:rsidRDefault="00677B7C" w:rsidP="005C3B8A"/>
        </w:tc>
      </w:tr>
      <w:tr w:rsidR="00677B7C" w:rsidRPr="00DC78AD" w14:paraId="2E6DF2C7" w14:textId="77777777" w:rsidTr="005C3B8A">
        <w:tc>
          <w:tcPr>
            <w:tcW w:w="534" w:type="dxa"/>
            <w:shd w:val="clear" w:color="auto" w:fill="auto"/>
          </w:tcPr>
          <w:p w14:paraId="03E229E0"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1</w:t>
            </w:r>
            <w:r>
              <w:rPr>
                <w:iCs/>
                <w:lang w:eastAsia="ru-RU"/>
              </w:rPr>
              <w:t>8</w:t>
            </w:r>
          </w:p>
        </w:tc>
        <w:tc>
          <w:tcPr>
            <w:tcW w:w="3412" w:type="dxa"/>
            <w:shd w:val="clear" w:color="auto" w:fill="auto"/>
            <w:vAlign w:val="center"/>
          </w:tcPr>
          <w:p w14:paraId="166D37DD" w14:textId="77777777" w:rsidR="00677B7C" w:rsidRPr="00DC78AD" w:rsidRDefault="00677B7C" w:rsidP="005C3B8A">
            <w:pPr>
              <w:ind w:right="-57"/>
            </w:pPr>
            <w:r w:rsidRPr="00DC78AD">
              <w:t xml:space="preserve">Certificat de atribuire a contului bancar  </w:t>
            </w:r>
          </w:p>
        </w:tc>
        <w:tc>
          <w:tcPr>
            <w:tcW w:w="0" w:type="auto"/>
            <w:shd w:val="clear" w:color="auto" w:fill="auto"/>
          </w:tcPr>
          <w:p w14:paraId="7704E9AE" w14:textId="77777777" w:rsidR="00677B7C" w:rsidRPr="00DC78AD" w:rsidRDefault="00677B7C" w:rsidP="005C3B8A">
            <w:pPr>
              <w:spacing w:after="120"/>
              <w:ind w:left="-57" w:right="-57"/>
              <w:rPr>
                <w:rFonts w:eastAsia="PMingLiU"/>
                <w:iCs/>
              </w:rPr>
            </w:pPr>
            <w:r w:rsidRPr="00DC78AD">
              <w:rPr>
                <w:rFonts w:eastAsia="PMingLiU"/>
                <w:iCs/>
              </w:rPr>
              <w:t xml:space="preserve">Act eliberat de </w:t>
            </w:r>
            <w:r>
              <w:rPr>
                <w:rFonts w:eastAsia="PMingLiU"/>
                <w:iCs/>
              </w:rPr>
              <w:t>instituția bancară c</w:t>
            </w:r>
            <w:r w:rsidRPr="00DC78AD">
              <w:rPr>
                <w:iCs/>
                <w:lang w:eastAsia="ru-RU"/>
              </w:rPr>
              <w:t>onfirmat prin aplicarea semnăturii electronice.</w:t>
            </w:r>
          </w:p>
        </w:tc>
        <w:tc>
          <w:tcPr>
            <w:tcW w:w="0" w:type="auto"/>
            <w:shd w:val="clear" w:color="auto" w:fill="auto"/>
          </w:tcPr>
          <w:p w14:paraId="1285B498" w14:textId="77777777" w:rsidR="00677B7C" w:rsidRPr="00DC78AD" w:rsidRDefault="00677B7C" w:rsidP="005C3B8A">
            <w:pPr>
              <w:jc w:val="both"/>
            </w:pPr>
            <w:r w:rsidRPr="00DC78AD">
              <w:rPr>
                <w:iCs/>
              </w:rPr>
              <w:t>Obligatoriu</w:t>
            </w:r>
          </w:p>
        </w:tc>
      </w:tr>
      <w:tr w:rsidR="00677B7C" w:rsidRPr="00DC78AD" w14:paraId="62A7E2CB" w14:textId="77777777" w:rsidTr="005C3B8A">
        <w:tc>
          <w:tcPr>
            <w:tcW w:w="534" w:type="dxa"/>
            <w:shd w:val="clear" w:color="auto" w:fill="auto"/>
          </w:tcPr>
          <w:p w14:paraId="4B0781AD" w14:textId="77777777" w:rsidR="00677B7C" w:rsidRPr="00DC78AD" w:rsidRDefault="00677B7C" w:rsidP="005C3B8A">
            <w:pPr>
              <w:shd w:val="clear" w:color="auto" w:fill="FFFFFF" w:themeFill="background1"/>
              <w:tabs>
                <w:tab w:val="left" w:pos="612"/>
              </w:tabs>
              <w:spacing w:before="120" w:after="120"/>
              <w:rPr>
                <w:iCs/>
                <w:lang w:eastAsia="ru-RU"/>
              </w:rPr>
            </w:pPr>
            <w:r>
              <w:rPr>
                <w:iCs/>
                <w:lang w:eastAsia="ru-RU"/>
              </w:rPr>
              <w:t>19</w:t>
            </w:r>
          </w:p>
        </w:tc>
        <w:tc>
          <w:tcPr>
            <w:tcW w:w="3412" w:type="dxa"/>
            <w:shd w:val="clear" w:color="auto" w:fill="auto"/>
            <w:vAlign w:val="center"/>
          </w:tcPr>
          <w:p w14:paraId="7A06AB53" w14:textId="77777777" w:rsidR="00677B7C" w:rsidRPr="000A06CB" w:rsidRDefault="00677B7C" w:rsidP="005C3B8A">
            <w:r w:rsidRPr="000A06CB">
              <w:t>Certificat privind lipsa datoriilor la Bugetul Public Național</w:t>
            </w:r>
          </w:p>
        </w:tc>
        <w:tc>
          <w:tcPr>
            <w:tcW w:w="0" w:type="auto"/>
            <w:shd w:val="clear" w:color="auto" w:fill="auto"/>
            <w:vAlign w:val="center"/>
          </w:tcPr>
          <w:p w14:paraId="6CE79B6A" w14:textId="77777777" w:rsidR="00677B7C" w:rsidRPr="00DC78AD" w:rsidRDefault="00677B7C" w:rsidP="005C3B8A">
            <w:pPr>
              <w:ind w:right="34"/>
            </w:pPr>
            <w:r w:rsidRPr="00DC78AD">
              <w:rPr>
                <w:iCs/>
                <w:lang w:eastAsia="ru-RU"/>
              </w:rPr>
              <w:t>Confirmat prin aplicarea semnăturii electronice.</w:t>
            </w:r>
          </w:p>
        </w:tc>
        <w:tc>
          <w:tcPr>
            <w:tcW w:w="0" w:type="auto"/>
            <w:shd w:val="clear" w:color="auto" w:fill="auto"/>
            <w:vAlign w:val="center"/>
          </w:tcPr>
          <w:p w14:paraId="0C4232EA" w14:textId="77777777" w:rsidR="00677B7C" w:rsidRPr="00DC78AD" w:rsidRDefault="00677B7C" w:rsidP="005C3B8A">
            <w:pPr>
              <w:ind w:right="34"/>
              <w:jc w:val="both"/>
            </w:pPr>
            <w:r w:rsidRPr="00DC78AD">
              <w:rPr>
                <w:iCs/>
              </w:rPr>
              <w:t>Obligatoriu</w:t>
            </w:r>
          </w:p>
        </w:tc>
      </w:tr>
      <w:tr w:rsidR="00677B7C" w:rsidRPr="00DC78AD" w14:paraId="7BEE0865" w14:textId="77777777" w:rsidTr="005C3B8A">
        <w:tc>
          <w:tcPr>
            <w:tcW w:w="534" w:type="dxa"/>
            <w:shd w:val="clear" w:color="auto" w:fill="auto"/>
          </w:tcPr>
          <w:p w14:paraId="5DB470E4" w14:textId="77777777" w:rsidR="00677B7C" w:rsidRPr="00DC78AD" w:rsidRDefault="00677B7C" w:rsidP="005C3B8A">
            <w:pPr>
              <w:shd w:val="clear" w:color="auto" w:fill="FFFFFF" w:themeFill="background1"/>
              <w:tabs>
                <w:tab w:val="left" w:pos="612"/>
              </w:tabs>
              <w:spacing w:before="120" w:after="120"/>
              <w:rPr>
                <w:iCs/>
                <w:lang w:eastAsia="ru-RU"/>
              </w:rPr>
            </w:pPr>
            <w:r w:rsidRPr="00DC78AD">
              <w:rPr>
                <w:iCs/>
                <w:lang w:eastAsia="ru-RU"/>
              </w:rPr>
              <w:t>2</w:t>
            </w:r>
            <w:r>
              <w:rPr>
                <w:iCs/>
                <w:lang w:eastAsia="ru-RU"/>
              </w:rPr>
              <w:t>0</w:t>
            </w:r>
          </w:p>
        </w:tc>
        <w:tc>
          <w:tcPr>
            <w:tcW w:w="3412" w:type="dxa"/>
            <w:shd w:val="clear" w:color="auto" w:fill="auto"/>
            <w:vAlign w:val="center"/>
          </w:tcPr>
          <w:p w14:paraId="6E5BD14A" w14:textId="77777777" w:rsidR="00677B7C" w:rsidRPr="00DC78AD" w:rsidRDefault="00677B7C" w:rsidP="005C3B8A">
            <w:pPr>
              <w:ind w:left="-57" w:right="-57"/>
            </w:pPr>
            <w:r w:rsidRPr="00DC78AD">
              <w:t xml:space="preserve">Certificat /Decizie  de înregistrare a întreprinderii /Extras din registrul de stat a persoanelor juridice </w:t>
            </w:r>
          </w:p>
        </w:tc>
        <w:tc>
          <w:tcPr>
            <w:tcW w:w="0" w:type="auto"/>
            <w:shd w:val="clear" w:color="auto" w:fill="auto"/>
          </w:tcPr>
          <w:p w14:paraId="5378E464" w14:textId="77777777" w:rsidR="00677B7C" w:rsidRPr="00DC78AD" w:rsidRDefault="00677B7C" w:rsidP="005C3B8A">
            <w:pPr>
              <w:spacing w:after="120"/>
              <w:ind w:left="-57" w:right="-57"/>
              <w:rPr>
                <w:rFonts w:eastAsia="PMingLiU"/>
                <w:iCs/>
              </w:rPr>
            </w:pPr>
            <w:r w:rsidRPr="00DC78AD">
              <w:rPr>
                <w:iCs/>
                <w:lang w:eastAsia="ru-RU"/>
              </w:rPr>
              <w:t xml:space="preserve"> Copie confirmat prin aplicarea semnăturii electronice a operatorului economic </w:t>
            </w:r>
          </w:p>
        </w:tc>
        <w:tc>
          <w:tcPr>
            <w:tcW w:w="0" w:type="auto"/>
            <w:shd w:val="clear" w:color="auto" w:fill="auto"/>
          </w:tcPr>
          <w:p w14:paraId="5FDEA85E" w14:textId="77777777" w:rsidR="00677B7C" w:rsidRPr="00DC78AD" w:rsidRDefault="00677B7C" w:rsidP="005C3B8A">
            <w:pPr>
              <w:jc w:val="both"/>
            </w:pPr>
            <w:r w:rsidRPr="00DC78AD">
              <w:rPr>
                <w:iCs/>
              </w:rPr>
              <w:t>Obligatoriu</w:t>
            </w:r>
          </w:p>
        </w:tc>
      </w:tr>
      <w:tr w:rsidR="00677B7C" w:rsidRPr="00DC78AD" w14:paraId="06CC4CD6" w14:textId="77777777" w:rsidTr="005C3B8A">
        <w:tc>
          <w:tcPr>
            <w:tcW w:w="534" w:type="dxa"/>
            <w:shd w:val="clear" w:color="auto" w:fill="auto"/>
          </w:tcPr>
          <w:p w14:paraId="75C4FA42" w14:textId="77777777" w:rsidR="00677B7C" w:rsidRPr="00DC78AD" w:rsidRDefault="00677B7C" w:rsidP="005C3B8A">
            <w:pPr>
              <w:shd w:val="clear" w:color="auto" w:fill="FFFFFF" w:themeFill="background1"/>
              <w:tabs>
                <w:tab w:val="left" w:pos="612"/>
              </w:tabs>
              <w:spacing w:before="120" w:after="120"/>
              <w:rPr>
                <w:iCs/>
                <w:lang w:eastAsia="ru-RU"/>
              </w:rPr>
            </w:pPr>
            <w:r>
              <w:rPr>
                <w:iCs/>
                <w:lang w:eastAsia="ru-RU"/>
              </w:rPr>
              <w:t>21</w:t>
            </w:r>
          </w:p>
        </w:tc>
        <w:tc>
          <w:tcPr>
            <w:tcW w:w="3412" w:type="dxa"/>
            <w:shd w:val="clear" w:color="auto" w:fill="auto"/>
            <w:vAlign w:val="center"/>
          </w:tcPr>
          <w:p w14:paraId="20C1A1A7" w14:textId="77777777" w:rsidR="00677B7C" w:rsidRPr="00DC78AD" w:rsidRDefault="00677B7C" w:rsidP="005C3B8A">
            <w:pPr>
              <w:ind w:left="-57" w:right="-57"/>
            </w:pPr>
            <w:r w:rsidRPr="00DC78AD">
              <w:rPr>
                <w:iCs/>
                <w:lang w:eastAsia="ru-RU"/>
              </w:rPr>
              <w:t>Certificatul de atestare tehnico - profesională  a dirigintelui de șantier și ord</w:t>
            </w:r>
            <w:r>
              <w:rPr>
                <w:iCs/>
                <w:lang w:eastAsia="ru-RU"/>
              </w:rPr>
              <w:t>inul</w:t>
            </w:r>
            <w:r w:rsidRPr="00DC78AD">
              <w:rPr>
                <w:iCs/>
                <w:lang w:eastAsia="ru-RU"/>
              </w:rPr>
              <w:t xml:space="preserve"> de angajare de către operatorul economic.</w:t>
            </w:r>
          </w:p>
        </w:tc>
        <w:tc>
          <w:tcPr>
            <w:tcW w:w="0" w:type="auto"/>
            <w:shd w:val="clear" w:color="auto" w:fill="auto"/>
          </w:tcPr>
          <w:p w14:paraId="3F6337E5" w14:textId="77777777" w:rsidR="00677B7C" w:rsidRPr="00DC78AD" w:rsidRDefault="00677B7C" w:rsidP="005C3B8A">
            <w:pPr>
              <w:spacing w:after="120"/>
              <w:ind w:left="-57" w:right="-57"/>
              <w:rPr>
                <w:iCs/>
                <w:lang w:eastAsia="ru-RU"/>
              </w:rPr>
            </w:pPr>
            <w:r w:rsidRPr="00DC78AD">
              <w:rPr>
                <w:iCs/>
                <w:lang w:eastAsia="ru-RU"/>
              </w:rPr>
              <w:t>Confirmat prin aplicarea semnăturii electronice operatorului economic</w:t>
            </w:r>
          </w:p>
        </w:tc>
        <w:tc>
          <w:tcPr>
            <w:tcW w:w="0" w:type="auto"/>
            <w:shd w:val="clear" w:color="auto" w:fill="auto"/>
          </w:tcPr>
          <w:p w14:paraId="5C6416D2" w14:textId="77777777" w:rsidR="00677B7C" w:rsidRPr="00DC78AD" w:rsidRDefault="00677B7C" w:rsidP="005C3B8A">
            <w:pPr>
              <w:jc w:val="both"/>
              <w:rPr>
                <w:iCs/>
              </w:rPr>
            </w:pPr>
            <w:r w:rsidRPr="00DC78AD">
              <w:rPr>
                <w:iCs/>
              </w:rPr>
              <w:t>Obligatoriu</w:t>
            </w:r>
          </w:p>
        </w:tc>
      </w:tr>
      <w:tr w:rsidR="00677B7C" w:rsidRPr="00DC78AD" w14:paraId="1C75A4AD" w14:textId="77777777" w:rsidTr="005C3B8A">
        <w:tc>
          <w:tcPr>
            <w:tcW w:w="534" w:type="dxa"/>
            <w:shd w:val="clear" w:color="auto" w:fill="auto"/>
          </w:tcPr>
          <w:p w14:paraId="66AC5959" w14:textId="77777777" w:rsidR="00677B7C" w:rsidRPr="00DC78AD" w:rsidRDefault="00677B7C" w:rsidP="005C3B8A">
            <w:pPr>
              <w:shd w:val="clear" w:color="auto" w:fill="FFFFFF" w:themeFill="background1"/>
              <w:tabs>
                <w:tab w:val="left" w:pos="612"/>
              </w:tabs>
              <w:spacing w:before="120" w:after="120"/>
              <w:rPr>
                <w:iCs/>
                <w:lang w:eastAsia="ru-RU"/>
              </w:rPr>
            </w:pPr>
            <w:r>
              <w:rPr>
                <w:iCs/>
                <w:lang w:eastAsia="ru-RU"/>
              </w:rPr>
              <w:t>22</w:t>
            </w:r>
          </w:p>
        </w:tc>
        <w:tc>
          <w:tcPr>
            <w:tcW w:w="3412" w:type="dxa"/>
            <w:shd w:val="clear" w:color="auto" w:fill="auto"/>
          </w:tcPr>
          <w:p w14:paraId="7CECA097" w14:textId="77777777" w:rsidR="00677B7C" w:rsidRPr="00DC78AD" w:rsidRDefault="00677B7C" w:rsidP="005C3B8A">
            <w:pPr>
              <w:keepNext/>
              <w:spacing w:line="240" w:lineRule="exact"/>
              <w:jc w:val="both"/>
              <w:outlineLvl w:val="0"/>
            </w:pPr>
            <w:r w:rsidRPr="00DC78AD">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0" w:type="auto"/>
            <w:shd w:val="clear" w:color="auto" w:fill="auto"/>
          </w:tcPr>
          <w:p w14:paraId="1CD9CB53" w14:textId="77777777" w:rsidR="00677B7C" w:rsidRPr="00DC78AD" w:rsidRDefault="00677B7C" w:rsidP="005C3B8A">
            <w:pPr>
              <w:ind w:right="34"/>
            </w:pPr>
            <w:r w:rsidRPr="00DC78AD">
              <w:t xml:space="preserve">Formular completat </w:t>
            </w:r>
            <w:r>
              <w:t xml:space="preserve">conform </w:t>
            </w:r>
            <w:r w:rsidRPr="00DC78AD">
              <w:t>Ordinul</w:t>
            </w:r>
            <w:r>
              <w:t>ui MF nr. 145 din 24.11.2020</w:t>
            </w:r>
            <w:r w:rsidRPr="00DC78AD">
              <w:t xml:space="preserve"> - în original</w:t>
            </w:r>
            <w:r>
              <w:t>,</w:t>
            </w:r>
            <w:r w:rsidRPr="00DC78AD">
              <w:t xml:space="preserve"> semnat electronic;</w:t>
            </w:r>
          </w:p>
        </w:tc>
        <w:tc>
          <w:tcPr>
            <w:tcW w:w="0" w:type="auto"/>
            <w:shd w:val="clear" w:color="auto" w:fill="auto"/>
            <w:vAlign w:val="center"/>
          </w:tcPr>
          <w:p w14:paraId="6A59FC67" w14:textId="77777777" w:rsidR="00677B7C" w:rsidRPr="00DC78AD" w:rsidRDefault="00677B7C" w:rsidP="005C3B8A">
            <w:pPr>
              <w:pStyle w:val="Frspaiere1"/>
              <w:jc w:val="center"/>
              <w:rPr>
                <w:rFonts w:ascii="Times New Roman" w:hAnsi="Times New Roman"/>
                <w:iCs/>
                <w:sz w:val="24"/>
                <w:szCs w:val="24"/>
                <w:lang w:val="ro-RO"/>
              </w:rPr>
            </w:pPr>
            <w:r w:rsidRPr="00DC78AD">
              <w:rPr>
                <w:rFonts w:ascii="Times New Roman" w:hAnsi="Times New Roman"/>
                <w:iCs/>
                <w:sz w:val="24"/>
                <w:szCs w:val="24"/>
                <w:lang w:val="ro-RO"/>
              </w:rPr>
              <w:t>Obligatoriu</w:t>
            </w:r>
          </w:p>
          <w:p w14:paraId="1934DFAD" w14:textId="77777777" w:rsidR="00677B7C" w:rsidRPr="00DC78AD" w:rsidRDefault="00677B7C" w:rsidP="005C3B8A">
            <w:pPr>
              <w:ind w:right="34" w:firstLine="174"/>
              <w:jc w:val="center"/>
            </w:pPr>
          </w:p>
        </w:tc>
      </w:tr>
    </w:tbl>
    <w:p w14:paraId="683B367F" w14:textId="77777777" w:rsidR="00677B7C" w:rsidRPr="00DC78AD" w:rsidRDefault="00677B7C" w:rsidP="00677B7C">
      <w:pPr>
        <w:numPr>
          <w:ilvl w:val="0"/>
          <w:numId w:val="37"/>
        </w:numPr>
        <w:shd w:val="clear" w:color="auto" w:fill="FFFFFF" w:themeFill="background1"/>
        <w:tabs>
          <w:tab w:val="right" w:pos="426"/>
        </w:tabs>
        <w:spacing w:before="120"/>
        <w:ind w:left="360"/>
        <w:jc w:val="both"/>
        <w:rPr>
          <w:lang w:eastAsia="ru-RU"/>
        </w:rPr>
      </w:pPr>
      <w:r w:rsidRPr="00DC78AD">
        <w:rPr>
          <w:b/>
          <w:lang w:eastAsia="ru-RU"/>
        </w:rPr>
        <w:t>Garanția pentru ofertă, după caz</w:t>
      </w:r>
      <w:r>
        <w:rPr>
          <w:b/>
          <w:lang w:eastAsia="ru-RU"/>
        </w:rPr>
        <w:t>:</w:t>
      </w:r>
      <w:r w:rsidRPr="00DC78AD">
        <w:rPr>
          <w:b/>
          <w:lang w:eastAsia="ru-RU"/>
        </w:rPr>
        <w:t xml:space="preserve"> </w:t>
      </w:r>
      <w:r w:rsidRPr="00DC78AD">
        <w:t xml:space="preserve">garanție bancară </w:t>
      </w:r>
      <w:r>
        <w:t>în</w:t>
      </w:r>
      <w:r w:rsidRPr="00DC78AD">
        <w:t xml:space="preserve"> </w:t>
      </w:r>
      <w:r w:rsidRPr="00DC78AD">
        <w:rPr>
          <w:lang w:eastAsia="ru-RU"/>
        </w:rPr>
        <w:t>cuantum</w:t>
      </w:r>
      <w:r>
        <w:rPr>
          <w:lang w:eastAsia="ru-RU"/>
        </w:rPr>
        <w:t xml:space="preserve"> de</w:t>
      </w:r>
      <w:r w:rsidRPr="00DC78AD">
        <w:rPr>
          <w:lang w:eastAsia="ru-RU"/>
        </w:rPr>
        <w:t xml:space="preserve"> 1</w:t>
      </w:r>
      <w:r>
        <w:rPr>
          <w:lang w:eastAsia="ru-RU"/>
        </w:rPr>
        <w:t xml:space="preserve"> </w:t>
      </w:r>
      <w:r w:rsidRPr="00DC78AD">
        <w:rPr>
          <w:lang w:eastAsia="ru-RU"/>
        </w:rPr>
        <w:t>%</w:t>
      </w:r>
      <w:r>
        <w:rPr>
          <w:lang w:eastAsia="ru-RU"/>
        </w:rPr>
        <w:t xml:space="preserve"> (unu puncte procentuale)</w:t>
      </w:r>
      <w:r w:rsidRPr="00DC78AD">
        <w:rPr>
          <w:lang w:eastAsia="ru-RU"/>
        </w:rPr>
        <w:t xml:space="preserve">  din suma ofertei  fără TVA</w:t>
      </w:r>
      <w:r>
        <w:rPr>
          <w:lang w:eastAsia="ru-RU"/>
        </w:rPr>
        <w:t>, valabilă 3</w:t>
      </w:r>
      <w:r w:rsidRPr="00DC78AD">
        <w:rPr>
          <w:lang w:eastAsia="ru-RU"/>
        </w:rPr>
        <w:t>0 zile.</w:t>
      </w:r>
    </w:p>
    <w:p w14:paraId="42A68213" w14:textId="77777777" w:rsidR="00677B7C" w:rsidRPr="00DC78AD" w:rsidRDefault="00677B7C" w:rsidP="00677B7C">
      <w:pPr>
        <w:pStyle w:val="a"/>
        <w:numPr>
          <w:ilvl w:val="0"/>
          <w:numId w:val="37"/>
        </w:numPr>
        <w:jc w:val="left"/>
        <w:rPr>
          <w:lang w:val="ro-RO" w:eastAsia="ru-RU"/>
        </w:rPr>
      </w:pPr>
      <w:r w:rsidRPr="00DC78AD">
        <w:rPr>
          <w:b/>
          <w:lang w:val="ro-RO"/>
        </w:rPr>
        <w:t>Garanția de bună execuție a contractului</w:t>
      </w:r>
      <w:r w:rsidRPr="00DC78AD">
        <w:rPr>
          <w:lang w:val="ro-RO"/>
        </w:rPr>
        <w:t>, va fi constituită prin:</w:t>
      </w:r>
    </w:p>
    <w:p w14:paraId="08D8E7E0" w14:textId="77777777" w:rsidR="00677B7C" w:rsidRPr="00DC78AD" w:rsidRDefault="00677B7C" w:rsidP="00677B7C">
      <w:pPr>
        <w:ind w:left="568"/>
        <w:rPr>
          <w:i/>
        </w:rPr>
      </w:pPr>
      <w:r w:rsidRPr="00DC78AD">
        <w:t xml:space="preserve">transfer pe contul autorității contractante, cuantumul - 5% . </w:t>
      </w:r>
    </w:p>
    <w:p w14:paraId="04442F1B" w14:textId="77777777" w:rsidR="00677B7C" w:rsidRPr="00DC78AD" w:rsidRDefault="00677B7C" w:rsidP="00677B7C">
      <w:pPr>
        <w:tabs>
          <w:tab w:val="left" w:pos="360"/>
        </w:tabs>
        <w:spacing w:line="276" w:lineRule="auto"/>
        <w:ind w:left="360" w:hanging="360"/>
        <w:contextualSpacing/>
        <w:rPr>
          <w:b/>
          <w:i/>
        </w:rPr>
      </w:pPr>
      <w:r w:rsidRPr="00DC78AD">
        <w:rPr>
          <w:i/>
        </w:rPr>
        <w:t xml:space="preserve">              Denumirea Băncii:</w:t>
      </w:r>
      <w:r w:rsidRPr="00DC78AD">
        <w:rPr>
          <w:color w:val="000000"/>
          <w:shd w:val="clear" w:color="auto" w:fill="FFFFFF"/>
        </w:rPr>
        <w:t xml:space="preserve"> </w:t>
      </w:r>
      <w:r w:rsidRPr="00DC78AD">
        <w:rPr>
          <w:b/>
          <w:i/>
          <w:color w:val="000000"/>
          <w:shd w:val="clear" w:color="auto" w:fill="FFFFFF"/>
        </w:rPr>
        <w:t>Ministerul Finanțelor, Trezoreria Regională Centru</w:t>
      </w:r>
    </w:p>
    <w:p w14:paraId="46CFD129" w14:textId="77777777" w:rsidR="00677B7C" w:rsidRPr="00DC78AD" w:rsidRDefault="00677B7C" w:rsidP="00677B7C">
      <w:pPr>
        <w:tabs>
          <w:tab w:val="left" w:pos="360"/>
        </w:tabs>
        <w:spacing w:line="276" w:lineRule="auto"/>
        <w:contextualSpacing/>
        <w:rPr>
          <w:i/>
        </w:rPr>
      </w:pPr>
      <w:r w:rsidRPr="00DC78AD">
        <w:rPr>
          <w:i/>
        </w:rPr>
        <w:t xml:space="preserve">             Codul fiscal:</w:t>
      </w:r>
      <w:r w:rsidRPr="00DC78AD">
        <w:rPr>
          <w:b/>
        </w:rPr>
        <w:t xml:space="preserve"> 1007601011412</w:t>
      </w:r>
    </w:p>
    <w:p w14:paraId="2D97EE22" w14:textId="77777777" w:rsidR="00677B7C" w:rsidRPr="00DC78AD" w:rsidRDefault="00677B7C" w:rsidP="00677B7C">
      <w:pPr>
        <w:spacing w:line="276" w:lineRule="auto"/>
        <w:ind w:left="360" w:hanging="360"/>
      </w:pPr>
      <w:r w:rsidRPr="00DC78AD">
        <w:rPr>
          <w:i/>
        </w:rPr>
        <w:t xml:space="preserve">             Codul bancar</w:t>
      </w:r>
      <w:r w:rsidRPr="00DC78AD">
        <w:rPr>
          <w:i/>
          <w:spacing w:val="-2"/>
        </w:rPr>
        <w:t xml:space="preserve">: </w:t>
      </w:r>
      <w:r w:rsidRPr="00DC78AD">
        <w:rPr>
          <w:b/>
        </w:rPr>
        <w:t>MD95TRPCDZ518440A01043AA</w:t>
      </w:r>
    </w:p>
    <w:p w14:paraId="389758D5" w14:textId="77777777" w:rsidR="00677B7C" w:rsidRPr="00DC78AD" w:rsidRDefault="00677B7C" w:rsidP="00677B7C">
      <w:pPr>
        <w:numPr>
          <w:ilvl w:val="0"/>
          <w:numId w:val="37"/>
        </w:numPr>
        <w:shd w:val="clear" w:color="auto" w:fill="FFFFFF" w:themeFill="background1"/>
        <w:tabs>
          <w:tab w:val="right" w:pos="426"/>
        </w:tabs>
        <w:spacing w:before="120"/>
        <w:ind w:left="360"/>
        <w:rPr>
          <w:b/>
          <w:lang w:eastAsia="ru-RU"/>
        </w:rPr>
      </w:pPr>
      <w:r w:rsidRPr="00DC78AD">
        <w:rPr>
          <w:b/>
          <w:lang w:eastAsia="ru-RU"/>
        </w:rPr>
        <w:lastRenderedPageBreak/>
        <w:t>Motivul recurgerii la procedura accelerată (în cazul licitației deschise, restrânse și a procedurii negociate), după caz  Nu se aplică</w:t>
      </w:r>
    </w:p>
    <w:p w14:paraId="2137ABFD" w14:textId="77777777" w:rsidR="00677B7C" w:rsidRPr="00DC78AD" w:rsidRDefault="00677B7C" w:rsidP="00677B7C">
      <w:pPr>
        <w:numPr>
          <w:ilvl w:val="0"/>
          <w:numId w:val="37"/>
        </w:numPr>
        <w:shd w:val="clear" w:color="auto" w:fill="FFFFFF" w:themeFill="background1"/>
        <w:tabs>
          <w:tab w:val="right" w:pos="426"/>
        </w:tabs>
        <w:spacing w:before="120"/>
        <w:ind w:left="360"/>
        <w:rPr>
          <w:b/>
          <w:lang w:eastAsia="ru-RU"/>
        </w:rPr>
      </w:pPr>
      <w:r w:rsidRPr="00DC78AD">
        <w:rPr>
          <w:b/>
          <w:lang w:eastAsia="ru-RU"/>
        </w:rPr>
        <w:t>Tehnici și instrumente specifice de atribuire (dacă este cazul specificați dacă se va utiliza acordul-cadru, sistemul dinamic de achiziție sau licitația electronică): nu se aplică</w:t>
      </w:r>
    </w:p>
    <w:p w14:paraId="6FCDBCC2" w14:textId="77777777" w:rsidR="00677B7C" w:rsidRPr="00DC78AD" w:rsidRDefault="00677B7C" w:rsidP="00677B7C">
      <w:pPr>
        <w:numPr>
          <w:ilvl w:val="0"/>
          <w:numId w:val="37"/>
        </w:numPr>
        <w:tabs>
          <w:tab w:val="right" w:pos="426"/>
        </w:tabs>
        <w:spacing w:before="120"/>
        <w:ind w:left="0" w:firstLine="0"/>
        <w:rPr>
          <w:b/>
          <w:lang w:eastAsia="ru-RU"/>
        </w:rPr>
      </w:pPr>
      <w:r w:rsidRPr="00DC78AD">
        <w:rPr>
          <w:b/>
          <w:lang w:eastAsia="ru-RU"/>
        </w:rPr>
        <w:t>Condiții speciale de care depinde îndeplinirea contractului (</w:t>
      </w:r>
      <w:r w:rsidRPr="00DC78AD">
        <w:rPr>
          <w:lang w:eastAsia="ru-RU"/>
        </w:rPr>
        <w:t>indicați după caz</w:t>
      </w:r>
      <w:r w:rsidRPr="00DC78AD">
        <w:rPr>
          <w:b/>
          <w:lang w:eastAsia="ru-RU"/>
        </w:rPr>
        <w:t>): Conform listei de lucrări cu termenul de garanție și graficului de execuție.</w:t>
      </w:r>
    </w:p>
    <w:p w14:paraId="42CF52FD" w14:textId="77777777" w:rsidR="00677B7C" w:rsidRPr="00DC78AD" w:rsidRDefault="00677B7C" w:rsidP="00677B7C">
      <w:pPr>
        <w:numPr>
          <w:ilvl w:val="0"/>
          <w:numId w:val="37"/>
        </w:numPr>
        <w:tabs>
          <w:tab w:val="right" w:pos="426"/>
        </w:tabs>
        <w:spacing w:before="120"/>
        <w:ind w:left="0" w:firstLine="0"/>
        <w:rPr>
          <w:b/>
          <w:lang w:eastAsia="ru-RU"/>
        </w:rPr>
      </w:pPr>
      <w:bookmarkStart w:id="45" w:name="_Hlk71621175"/>
      <w:r w:rsidRPr="00DC78AD">
        <w:rPr>
          <w:b/>
          <w:lang w:eastAsia="ru-RU"/>
        </w:rPr>
        <w:t>Ofertele se prezintă în valuta</w:t>
      </w:r>
      <w:bookmarkEnd w:id="45"/>
      <w:r>
        <w:rPr>
          <w:b/>
          <w:lang w:eastAsia="ru-RU"/>
        </w:rPr>
        <w:t>:</w:t>
      </w:r>
      <w:r w:rsidRPr="00DC78AD">
        <w:rPr>
          <w:b/>
          <w:lang w:eastAsia="ru-RU"/>
        </w:rPr>
        <w:t xml:space="preserve">   Lei </w:t>
      </w:r>
      <w:r>
        <w:rPr>
          <w:b/>
          <w:lang w:eastAsia="ru-RU"/>
        </w:rPr>
        <w:t xml:space="preserve"> (</w:t>
      </w:r>
      <w:r w:rsidRPr="00DC78AD">
        <w:rPr>
          <w:b/>
          <w:lang w:eastAsia="ru-RU"/>
        </w:rPr>
        <w:t>MDL</w:t>
      </w:r>
      <w:r>
        <w:rPr>
          <w:b/>
          <w:lang w:eastAsia="ru-RU"/>
        </w:rPr>
        <w:t>)</w:t>
      </w:r>
    </w:p>
    <w:p w14:paraId="26AF9F22" w14:textId="77777777" w:rsidR="00677B7C" w:rsidRPr="00DC78AD" w:rsidRDefault="00677B7C" w:rsidP="00677B7C">
      <w:pPr>
        <w:numPr>
          <w:ilvl w:val="0"/>
          <w:numId w:val="37"/>
        </w:numPr>
        <w:tabs>
          <w:tab w:val="right" w:pos="426"/>
        </w:tabs>
        <w:spacing w:before="120"/>
        <w:ind w:left="0" w:firstLine="0"/>
        <w:rPr>
          <w:b/>
          <w:lang w:eastAsia="ru-RU"/>
        </w:rPr>
      </w:pPr>
      <w:r w:rsidRPr="00DC78AD">
        <w:rPr>
          <w:b/>
          <w:lang w:eastAsia="ru-RU"/>
        </w:rPr>
        <w:t>Criteriul de evaluare aplicat pentru atribuirea contractului: Prețul cel mai scăzut</w:t>
      </w:r>
    </w:p>
    <w:p w14:paraId="3A78B26B" w14:textId="77777777" w:rsidR="00677B7C" w:rsidRPr="00DC78AD" w:rsidRDefault="00677B7C" w:rsidP="00677B7C">
      <w:pPr>
        <w:numPr>
          <w:ilvl w:val="0"/>
          <w:numId w:val="37"/>
        </w:numPr>
        <w:tabs>
          <w:tab w:val="right" w:pos="426"/>
        </w:tabs>
        <w:spacing w:before="120"/>
        <w:ind w:left="0" w:firstLine="0"/>
        <w:jc w:val="both"/>
        <w:rPr>
          <w:b/>
          <w:lang w:eastAsia="ru-RU"/>
        </w:rPr>
      </w:pPr>
      <w:r w:rsidRPr="00DC78AD">
        <w:rPr>
          <w:b/>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677B7C" w:rsidRPr="00DC78AD" w14:paraId="4F27D20C" w14:textId="77777777" w:rsidTr="005C3B8A">
        <w:tc>
          <w:tcPr>
            <w:tcW w:w="577" w:type="dxa"/>
            <w:shd w:val="clear" w:color="auto" w:fill="auto"/>
          </w:tcPr>
          <w:p w14:paraId="43618F42" w14:textId="77777777" w:rsidR="00677B7C" w:rsidRPr="00DC78AD" w:rsidRDefault="00677B7C" w:rsidP="005C3B8A">
            <w:pPr>
              <w:shd w:val="clear" w:color="auto" w:fill="FFFFFF" w:themeFill="background1"/>
              <w:tabs>
                <w:tab w:val="left" w:pos="612"/>
              </w:tabs>
              <w:spacing w:before="120" w:after="120"/>
              <w:rPr>
                <w:b/>
                <w:iCs/>
                <w:lang w:eastAsia="ru-RU"/>
              </w:rPr>
            </w:pPr>
            <w:r w:rsidRPr="00DC78AD">
              <w:rPr>
                <w:b/>
                <w:iCs/>
                <w:lang w:eastAsia="ru-RU"/>
              </w:rPr>
              <w:t>Nr. d/o</w:t>
            </w:r>
          </w:p>
        </w:tc>
        <w:tc>
          <w:tcPr>
            <w:tcW w:w="7248" w:type="dxa"/>
            <w:shd w:val="clear" w:color="auto" w:fill="auto"/>
          </w:tcPr>
          <w:p w14:paraId="10C1AF65" w14:textId="77777777" w:rsidR="00677B7C" w:rsidRPr="00DC78AD" w:rsidRDefault="00677B7C" w:rsidP="005C3B8A">
            <w:pPr>
              <w:shd w:val="clear" w:color="auto" w:fill="FFFFFF" w:themeFill="background1"/>
              <w:tabs>
                <w:tab w:val="left" w:pos="612"/>
              </w:tabs>
              <w:spacing w:before="120" w:after="120"/>
              <w:jc w:val="center"/>
              <w:rPr>
                <w:b/>
                <w:iCs/>
                <w:lang w:eastAsia="ru-RU"/>
              </w:rPr>
            </w:pPr>
            <w:r w:rsidRPr="00DC78AD">
              <w:rPr>
                <w:b/>
                <w:iCs/>
                <w:lang w:eastAsia="ru-RU"/>
              </w:rPr>
              <w:t>Denumirea factorului de evaluare</w:t>
            </w:r>
          </w:p>
        </w:tc>
        <w:tc>
          <w:tcPr>
            <w:tcW w:w="2160" w:type="dxa"/>
            <w:shd w:val="clear" w:color="auto" w:fill="auto"/>
          </w:tcPr>
          <w:p w14:paraId="7172760D" w14:textId="77777777" w:rsidR="00677B7C" w:rsidRPr="00DC78AD" w:rsidRDefault="00677B7C" w:rsidP="005C3B8A">
            <w:pPr>
              <w:shd w:val="clear" w:color="auto" w:fill="FFFFFF" w:themeFill="background1"/>
              <w:tabs>
                <w:tab w:val="left" w:pos="612"/>
              </w:tabs>
              <w:spacing w:before="120" w:after="120"/>
              <w:jc w:val="center"/>
              <w:rPr>
                <w:b/>
                <w:iCs/>
                <w:lang w:eastAsia="ru-RU"/>
              </w:rPr>
            </w:pPr>
            <w:r w:rsidRPr="00DC78AD">
              <w:rPr>
                <w:b/>
                <w:iCs/>
                <w:lang w:eastAsia="ru-RU"/>
              </w:rPr>
              <w:t>Ponderea%</w:t>
            </w:r>
          </w:p>
        </w:tc>
      </w:tr>
    </w:tbl>
    <w:p w14:paraId="45B203FB" w14:textId="77777777" w:rsidR="00677B7C" w:rsidRPr="00DC78AD" w:rsidRDefault="00677B7C" w:rsidP="00677B7C">
      <w:pPr>
        <w:numPr>
          <w:ilvl w:val="0"/>
          <w:numId w:val="37"/>
        </w:numPr>
        <w:shd w:val="clear" w:color="auto" w:fill="FFFFFF" w:themeFill="background1"/>
        <w:tabs>
          <w:tab w:val="right" w:pos="426"/>
        </w:tabs>
        <w:spacing w:before="120"/>
        <w:ind w:left="0" w:firstLine="0"/>
        <w:rPr>
          <w:b/>
          <w:lang w:eastAsia="ru-RU"/>
        </w:rPr>
      </w:pPr>
      <w:r w:rsidRPr="00DC78AD">
        <w:rPr>
          <w:b/>
          <w:lang w:eastAsia="ru-RU"/>
        </w:rPr>
        <w:t>Termenul limită de depunere/deschidere a ofertelor:</w:t>
      </w:r>
    </w:p>
    <w:p w14:paraId="594F840E" w14:textId="77777777" w:rsidR="00677B7C" w:rsidRPr="00DC78AD" w:rsidRDefault="00677B7C" w:rsidP="00677B7C">
      <w:pPr>
        <w:numPr>
          <w:ilvl w:val="0"/>
          <w:numId w:val="22"/>
        </w:numPr>
        <w:shd w:val="clear" w:color="auto" w:fill="FFFFFF" w:themeFill="background1"/>
        <w:tabs>
          <w:tab w:val="right" w:pos="426"/>
        </w:tabs>
        <w:spacing w:before="120"/>
        <w:rPr>
          <w:b/>
          <w:lang w:eastAsia="ru-RU"/>
        </w:rPr>
      </w:pPr>
      <w:r w:rsidRPr="00DC78AD">
        <w:rPr>
          <w:b/>
          <w:lang w:eastAsia="ru-RU"/>
        </w:rPr>
        <w:t xml:space="preserve">conform SIA RSAP /până la: </w:t>
      </w:r>
      <w:r w:rsidRPr="00DC78AD">
        <w:rPr>
          <w:b/>
          <w:i/>
          <w:lang w:eastAsia="ru-RU"/>
        </w:rPr>
        <w:t>[ora exactă]</w:t>
      </w:r>
      <w:r w:rsidRPr="00DC78AD">
        <w:rPr>
          <w:b/>
          <w:lang w:eastAsia="ru-RU"/>
        </w:rPr>
        <w:t xml:space="preserve"> conform </w:t>
      </w:r>
      <w:r w:rsidRPr="00DC78AD">
        <w:rPr>
          <w:b/>
          <w:i/>
          <w:lang w:eastAsia="ru-RU"/>
        </w:rPr>
        <w:t xml:space="preserve"> SIA RSAP</w:t>
      </w:r>
      <w:r w:rsidRPr="00DC78AD">
        <w:rPr>
          <w:b/>
          <w:lang w:eastAsia="ru-RU"/>
        </w:rPr>
        <w:t xml:space="preserve">  MTender</w:t>
      </w:r>
    </w:p>
    <w:p w14:paraId="5A89FF0D" w14:textId="77777777" w:rsidR="00677B7C" w:rsidRPr="00DC78AD" w:rsidRDefault="00677B7C" w:rsidP="00677B7C">
      <w:pPr>
        <w:numPr>
          <w:ilvl w:val="0"/>
          <w:numId w:val="22"/>
        </w:numPr>
        <w:shd w:val="clear" w:color="auto" w:fill="FFFFFF" w:themeFill="background1"/>
        <w:tabs>
          <w:tab w:val="right" w:pos="426"/>
        </w:tabs>
        <w:spacing w:before="120"/>
        <w:rPr>
          <w:b/>
          <w:lang w:eastAsia="ru-RU"/>
        </w:rPr>
      </w:pPr>
      <w:r w:rsidRPr="00DC78AD">
        <w:rPr>
          <w:b/>
          <w:lang w:eastAsia="ru-RU"/>
        </w:rPr>
        <w:t xml:space="preserve">pe: </w:t>
      </w:r>
      <w:r w:rsidRPr="00DC78AD">
        <w:rPr>
          <w:b/>
          <w:i/>
          <w:lang w:eastAsia="ru-RU"/>
        </w:rPr>
        <w:t>[data]</w:t>
      </w:r>
      <w:r w:rsidRPr="00DC78AD">
        <w:rPr>
          <w:b/>
          <w:lang w:eastAsia="ru-RU"/>
        </w:rPr>
        <w:t xml:space="preserve"> conform </w:t>
      </w:r>
      <w:r w:rsidRPr="00DC78AD">
        <w:rPr>
          <w:b/>
          <w:i/>
          <w:lang w:eastAsia="ru-RU"/>
        </w:rPr>
        <w:t>SIA RSAP</w:t>
      </w:r>
      <w:r w:rsidRPr="00DC78AD">
        <w:rPr>
          <w:b/>
          <w:lang w:eastAsia="ru-RU"/>
        </w:rPr>
        <w:t xml:space="preserve">  MTender</w:t>
      </w:r>
    </w:p>
    <w:p w14:paraId="7B0A7A20" w14:textId="77777777" w:rsidR="00677B7C" w:rsidRPr="00DC78AD" w:rsidRDefault="00677B7C" w:rsidP="00677B7C">
      <w:pPr>
        <w:numPr>
          <w:ilvl w:val="0"/>
          <w:numId w:val="37"/>
        </w:numPr>
        <w:shd w:val="clear" w:color="auto" w:fill="FFFFFF" w:themeFill="background1"/>
        <w:tabs>
          <w:tab w:val="right" w:pos="426"/>
        </w:tabs>
        <w:spacing w:before="120"/>
        <w:ind w:left="0" w:firstLine="0"/>
        <w:rPr>
          <w:b/>
          <w:lang w:eastAsia="ru-RU"/>
        </w:rPr>
      </w:pPr>
      <w:r w:rsidRPr="00DC78AD">
        <w:rPr>
          <w:b/>
          <w:lang w:eastAsia="ru-RU"/>
        </w:rPr>
        <w:t xml:space="preserve">Adresa la care trebuie transmise ofertele sau cererile de participare: </w:t>
      </w:r>
    </w:p>
    <w:p w14:paraId="5BFC06BF" w14:textId="77777777" w:rsidR="00677B7C" w:rsidRPr="00DC78AD" w:rsidRDefault="00677B7C" w:rsidP="00677B7C">
      <w:pPr>
        <w:shd w:val="clear" w:color="auto" w:fill="FFFFFF" w:themeFill="background1"/>
        <w:tabs>
          <w:tab w:val="right" w:pos="426"/>
        </w:tabs>
        <w:spacing w:before="120"/>
        <w:ind w:left="450"/>
        <w:jc w:val="both"/>
        <w:rPr>
          <w:b/>
          <w:lang w:eastAsia="ru-RU"/>
        </w:rPr>
      </w:pPr>
      <w:r w:rsidRPr="00DC78AD">
        <w:rPr>
          <w:b/>
          <w:i/>
          <w:lang w:eastAsia="ru-RU"/>
        </w:rPr>
        <w:t>Ofertele sau cererile de participare vor fi depuse electronic prin intermediul SIA RSAP</w:t>
      </w:r>
    </w:p>
    <w:p w14:paraId="6E9BC798" w14:textId="77777777" w:rsidR="00677B7C" w:rsidRPr="00DC78AD" w:rsidRDefault="00677B7C" w:rsidP="00677B7C">
      <w:pPr>
        <w:numPr>
          <w:ilvl w:val="0"/>
          <w:numId w:val="37"/>
        </w:numPr>
        <w:tabs>
          <w:tab w:val="right" w:pos="426"/>
        </w:tabs>
        <w:spacing w:before="120"/>
        <w:ind w:left="0" w:firstLine="0"/>
        <w:rPr>
          <w:b/>
          <w:lang w:eastAsia="ru-RU"/>
        </w:rPr>
      </w:pPr>
      <w:r w:rsidRPr="00DC78AD">
        <w:rPr>
          <w:b/>
          <w:lang w:eastAsia="ru-RU"/>
        </w:rPr>
        <w:t xml:space="preserve">Termenul de valabilitate a ofertelor: 60 zile </w:t>
      </w:r>
    </w:p>
    <w:p w14:paraId="6944F5DF" w14:textId="77777777" w:rsidR="00677B7C" w:rsidRPr="00DC78AD" w:rsidRDefault="00677B7C" w:rsidP="00677B7C">
      <w:pPr>
        <w:numPr>
          <w:ilvl w:val="0"/>
          <w:numId w:val="37"/>
        </w:numPr>
        <w:tabs>
          <w:tab w:val="right" w:pos="426"/>
        </w:tabs>
        <w:spacing w:before="120"/>
        <w:ind w:left="0" w:firstLine="0"/>
        <w:rPr>
          <w:b/>
          <w:lang w:eastAsia="ru-RU"/>
        </w:rPr>
      </w:pPr>
      <w:r w:rsidRPr="00DC78AD">
        <w:rPr>
          <w:b/>
          <w:lang w:eastAsia="ru-RU"/>
        </w:rPr>
        <w:t xml:space="preserve">Locul deschiderii ofertelor: </w:t>
      </w:r>
      <w:r w:rsidRPr="00DC78AD">
        <w:rPr>
          <w:b/>
          <w:i/>
          <w:lang w:eastAsia="ru-RU"/>
        </w:rPr>
        <w:t>SIA RSAP</w:t>
      </w:r>
      <w:r w:rsidRPr="00DC78AD">
        <w:rPr>
          <w:b/>
          <w:lang w:eastAsia="ru-RU"/>
        </w:rPr>
        <w:t xml:space="preserve">  MTender</w:t>
      </w:r>
    </w:p>
    <w:p w14:paraId="15995C55" w14:textId="77777777" w:rsidR="00677B7C" w:rsidRPr="00DC78AD" w:rsidRDefault="00677B7C" w:rsidP="00677B7C">
      <w:pPr>
        <w:shd w:val="clear" w:color="auto" w:fill="FFFFFF" w:themeFill="background1"/>
        <w:tabs>
          <w:tab w:val="right" w:pos="426"/>
        </w:tabs>
        <w:contextualSpacing/>
        <w:rPr>
          <w:b/>
          <w:i/>
          <w:lang w:eastAsia="ru-RU"/>
        </w:rPr>
      </w:pPr>
      <w:r>
        <w:rPr>
          <w:sz w:val="20"/>
          <w:lang w:eastAsia="ru-RU"/>
        </w:rPr>
        <w:t xml:space="preserve">        </w:t>
      </w:r>
      <w:r w:rsidRPr="00DC78AD">
        <w:rPr>
          <w:b/>
          <w:i/>
          <w:lang w:eastAsia="ru-RU"/>
        </w:rPr>
        <w:t xml:space="preserve">Ofertele întârziate vor fi respinse. </w:t>
      </w:r>
    </w:p>
    <w:p w14:paraId="3777E712" w14:textId="77777777" w:rsidR="00677B7C" w:rsidRPr="00DC78AD" w:rsidRDefault="00677B7C" w:rsidP="00677B7C">
      <w:pPr>
        <w:numPr>
          <w:ilvl w:val="0"/>
          <w:numId w:val="37"/>
        </w:numPr>
        <w:shd w:val="clear" w:color="auto" w:fill="FFFFFF" w:themeFill="background1"/>
        <w:tabs>
          <w:tab w:val="right" w:pos="426"/>
        </w:tabs>
        <w:spacing w:before="120"/>
        <w:ind w:left="450" w:hanging="450"/>
        <w:jc w:val="both"/>
        <w:rPr>
          <w:b/>
          <w:lang w:eastAsia="ru-RU"/>
        </w:rPr>
      </w:pPr>
      <w:r w:rsidRPr="00DC78AD">
        <w:rPr>
          <w:b/>
          <w:lang w:eastAsia="ru-RU"/>
        </w:rPr>
        <w:t>Persoanele autorizate să as</w:t>
      </w:r>
      <w:r>
        <w:rPr>
          <w:b/>
          <w:lang w:eastAsia="ru-RU"/>
        </w:rPr>
        <w:t xml:space="preserve">iste la deschiderea ofertelor: </w:t>
      </w:r>
      <w:r w:rsidRPr="00DC78AD">
        <w:rPr>
          <w:b/>
          <w:i/>
          <w:lang w:eastAsia="ru-RU"/>
        </w:rPr>
        <w:t>Ofertanții sau reprezentanții acestora au dreptul să participe la deschiderea ofertelor, cu excepția cazului cînd ofertele au fost depuse prin SIA RSAP</w:t>
      </w:r>
      <w:r w:rsidRPr="00DC78AD">
        <w:rPr>
          <w:b/>
          <w:lang w:eastAsia="ru-RU"/>
        </w:rPr>
        <w:t>.</w:t>
      </w:r>
    </w:p>
    <w:p w14:paraId="0DE86E3D" w14:textId="77777777" w:rsidR="00677B7C" w:rsidRPr="00DC78AD" w:rsidRDefault="00677B7C" w:rsidP="00677B7C">
      <w:pPr>
        <w:numPr>
          <w:ilvl w:val="0"/>
          <w:numId w:val="37"/>
        </w:numPr>
        <w:shd w:val="clear" w:color="auto" w:fill="FFFFFF" w:themeFill="background1"/>
        <w:tabs>
          <w:tab w:val="right" w:pos="426"/>
        </w:tabs>
        <w:spacing w:before="120"/>
        <w:ind w:left="450" w:hanging="450"/>
        <w:rPr>
          <w:b/>
          <w:lang w:eastAsia="ru-RU"/>
        </w:rPr>
      </w:pPr>
      <w:r w:rsidRPr="00DC78AD">
        <w:rPr>
          <w:b/>
          <w:lang w:eastAsia="ru-RU"/>
        </w:rPr>
        <w:t xml:space="preserve">Limba sau limbile în care trebuie redactate ofertele sau cererile de participare: de stat </w:t>
      </w:r>
    </w:p>
    <w:p w14:paraId="28D9E5B1" w14:textId="77777777" w:rsidR="00677B7C" w:rsidRPr="00DC78AD" w:rsidRDefault="00677B7C" w:rsidP="00677B7C">
      <w:pPr>
        <w:numPr>
          <w:ilvl w:val="0"/>
          <w:numId w:val="37"/>
        </w:numPr>
        <w:shd w:val="clear" w:color="auto" w:fill="FFFFFF" w:themeFill="background1"/>
        <w:tabs>
          <w:tab w:val="right" w:pos="426"/>
        </w:tabs>
        <w:spacing w:before="120"/>
        <w:ind w:left="360"/>
        <w:rPr>
          <w:b/>
          <w:lang w:eastAsia="ru-RU"/>
        </w:rPr>
      </w:pPr>
      <w:r w:rsidRPr="00DC78AD">
        <w:rPr>
          <w:b/>
          <w:lang w:eastAsia="ru-RU"/>
        </w:rPr>
        <w:t>Respectivul contract se referă la un proiect și/sau program finanțat din fonduri ale Uniunii Europene: nu se aplică ___________________________________</w:t>
      </w:r>
    </w:p>
    <w:p w14:paraId="4A4D6E5F" w14:textId="77777777" w:rsidR="00677B7C" w:rsidRPr="00DC78AD" w:rsidRDefault="00677B7C" w:rsidP="00677B7C">
      <w:pPr>
        <w:shd w:val="clear" w:color="auto" w:fill="FFFFFF" w:themeFill="background1"/>
        <w:tabs>
          <w:tab w:val="right" w:pos="426"/>
        </w:tabs>
        <w:ind w:left="1980"/>
        <w:contextualSpacing/>
        <w:jc w:val="center"/>
        <w:rPr>
          <w:sz w:val="20"/>
          <w:lang w:eastAsia="ru-RU"/>
        </w:rPr>
      </w:pPr>
      <w:r w:rsidRPr="00DC78AD">
        <w:rPr>
          <w:sz w:val="20"/>
          <w:lang w:eastAsia="ru-RU"/>
        </w:rPr>
        <w:t>(se specifică denumirea proiectului și/sau programului)</w:t>
      </w:r>
    </w:p>
    <w:p w14:paraId="17901FC3" w14:textId="77777777" w:rsidR="00677B7C" w:rsidRPr="00DC78AD" w:rsidRDefault="00677B7C" w:rsidP="00677B7C">
      <w:pPr>
        <w:numPr>
          <w:ilvl w:val="0"/>
          <w:numId w:val="37"/>
        </w:numPr>
        <w:shd w:val="clear" w:color="auto" w:fill="FFFFFF" w:themeFill="background1"/>
        <w:tabs>
          <w:tab w:val="right" w:pos="426"/>
        </w:tabs>
        <w:spacing w:before="120"/>
        <w:ind w:left="0" w:firstLine="0"/>
        <w:rPr>
          <w:b/>
          <w:lang w:eastAsia="ru-RU"/>
        </w:rPr>
      </w:pPr>
      <w:r w:rsidRPr="00DC78AD">
        <w:rPr>
          <w:b/>
          <w:lang w:eastAsia="ru-RU"/>
        </w:rPr>
        <w:t xml:space="preserve">Denumirea și adresa organismului competent de soluționare a contestațiilor: </w:t>
      </w:r>
    </w:p>
    <w:p w14:paraId="0F1F28E0" w14:textId="77777777" w:rsidR="00677B7C" w:rsidRPr="00DC78AD" w:rsidRDefault="00677B7C" w:rsidP="00677B7C">
      <w:pPr>
        <w:shd w:val="clear" w:color="auto" w:fill="FFFFFF" w:themeFill="background1"/>
        <w:tabs>
          <w:tab w:val="right" w:pos="426"/>
        </w:tabs>
        <w:ind w:left="450"/>
        <w:rPr>
          <w:b/>
          <w:i/>
          <w:lang w:eastAsia="ru-RU"/>
        </w:rPr>
      </w:pPr>
      <w:r w:rsidRPr="00DC78AD">
        <w:rPr>
          <w:b/>
          <w:i/>
          <w:lang w:eastAsia="ru-RU"/>
        </w:rPr>
        <w:t>Agenția Națională pentru Soluționarea Contestațiilor</w:t>
      </w:r>
    </w:p>
    <w:p w14:paraId="396FD338" w14:textId="77777777" w:rsidR="00677B7C" w:rsidRPr="00DC78AD" w:rsidRDefault="00677B7C" w:rsidP="00677B7C">
      <w:pPr>
        <w:shd w:val="clear" w:color="auto" w:fill="FFFFFF" w:themeFill="background1"/>
        <w:tabs>
          <w:tab w:val="right" w:pos="426"/>
        </w:tabs>
        <w:ind w:left="450"/>
        <w:rPr>
          <w:b/>
          <w:i/>
          <w:lang w:eastAsia="ru-RU"/>
        </w:rPr>
      </w:pPr>
      <w:r w:rsidRPr="00DC78AD">
        <w:rPr>
          <w:b/>
          <w:i/>
          <w:lang w:eastAsia="ru-RU"/>
        </w:rPr>
        <w:t>Adresa: mun. Chișinău, bd. Ștefan cel Mare și Sfânt nr.124 (et.4), MD 2001;</w:t>
      </w:r>
    </w:p>
    <w:p w14:paraId="1206EDE1" w14:textId="77777777" w:rsidR="00677B7C" w:rsidRPr="00DC78AD" w:rsidRDefault="00677B7C" w:rsidP="00677B7C">
      <w:pPr>
        <w:shd w:val="clear" w:color="auto" w:fill="FFFFFF" w:themeFill="background1"/>
        <w:tabs>
          <w:tab w:val="right" w:pos="426"/>
        </w:tabs>
        <w:ind w:left="450"/>
        <w:rPr>
          <w:b/>
          <w:i/>
          <w:lang w:eastAsia="ru-RU"/>
        </w:rPr>
      </w:pPr>
      <w:r w:rsidRPr="00DC78AD">
        <w:rPr>
          <w:b/>
          <w:i/>
          <w:lang w:eastAsia="ru-RU"/>
        </w:rPr>
        <w:t>Tel/Fax/email:022-820 652, 022 820-651, contestatii@ansc.md</w:t>
      </w:r>
    </w:p>
    <w:p w14:paraId="2EE07EBF" w14:textId="77777777" w:rsidR="00677B7C" w:rsidRPr="00DC78AD" w:rsidRDefault="00677B7C" w:rsidP="00677B7C">
      <w:pPr>
        <w:numPr>
          <w:ilvl w:val="0"/>
          <w:numId w:val="37"/>
        </w:numPr>
        <w:shd w:val="clear" w:color="auto" w:fill="FFFFFF" w:themeFill="background1"/>
        <w:tabs>
          <w:tab w:val="right" w:pos="426"/>
        </w:tabs>
        <w:spacing w:before="120"/>
        <w:ind w:left="360"/>
        <w:rPr>
          <w:b/>
          <w:color w:val="000000" w:themeColor="text1"/>
          <w:lang w:eastAsia="ru-RU"/>
        </w:rPr>
      </w:pPr>
      <w:r w:rsidRPr="00DC78AD">
        <w:rPr>
          <w:b/>
          <w:lang w:eastAsia="ru-RU"/>
        </w:rPr>
        <w:t xml:space="preserve">Data (datele) și referința (referințele) publicărilor anterioare în Jurnalul Oficial al Uniunii Europene privind contractul (contractele) la care se referă anunțul respectiv (dacă este cazul): </w:t>
      </w:r>
      <w:r w:rsidRPr="00DC78AD">
        <w:rPr>
          <w:b/>
          <w:color w:val="000000" w:themeColor="text1"/>
          <w:lang w:eastAsia="ru-RU"/>
        </w:rPr>
        <w:t xml:space="preserve"> nu se aplică </w:t>
      </w:r>
    </w:p>
    <w:p w14:paraId="756B2D17" w14:textId="77777777" w:rsidR="00677B7C" w:rsidRPr="00DC78AD" w:rsidRDefault="00677B7C" w:rsidP="00677B7C">
      <w:pPr>
        <w:numPr>
          <w:ilvl w:val="0"/>
          <w:numId w:val="37"/>
        </w:numPr>
        <w:shd w:val="clear" w:color="auto" w:fill="FFFFFF" w:themeFill="background1"/>
        <w:tabs>
          <w:tab w:val="right" w:pos="426"/>
        </w:tabs>
        <w:spacing w:before="120"/>
        <w:ind w:left="360"/>
        <w:jc w:val="both"/>
        <w:rPr>
          <w:b/>
          <w:lang w:eastAsia="ru-RU"/>
        </w:rPr>
      </w:pPr>
      <w:r w:rsidRPr="00DC78AD">
        <w:rPr>
          <w:b/>
          <w:lang w:eastAsia="ru-RU"/>
        </w:rPr>
        <w:t>În cazul achizițiilor periodice, calendarul estimat pentru publicarea anunțurilor viitoare</w:t>
      </w:r>
      <w:r w:rsidRPr="00DC78AD">
        <w:rPr>
          <w:b/>
          <w:shd w:val="clear" w:color="auto" w:fill="FFFFFF" w:themeFill="background1"/>
          <w:lang w:eastAsia="ru-RU"/>
        </w:rPr>
        <w:t>:________________________________________________________________________</w:t>
      </w:r>
    </w:p>
    <w:p w14:paraId="2BADC50A" w14:textId="77777777" w:rsidR="00677B7C" w:rsidRPr="00DC78AD" w:rsidRDefault="00677B7C" w:rsidP="00677B7C">
      <w:pPr>
        <w:numPr>
          <w:ilvl w:val="0"/>
          <w:numId w:val="37"/>
        </w:numPr>
        <w:shd w:val="clear" w:color="auto" w:fill="FFFFFF" w:themeFill="background1"/>
        <w:tabs>
          <w:tab w:val="right" w:pos="426"/>
        </w:tabs>
        <w:spacing w:before="120"/>
        <w:ind w:left="360"/>
        <w:jc w:val="both"/>
        <w:rPr>
          <w:b/>
          <w:lang w:eastAsia="ru-RU"/>
        </w:rPr>
      </w:pPr>
      <w:r w:rsidRPr="00DC78AD">
        <w:rPr>
          <w:b/>
          <w:lang w:eastAsia="ru-RU"/>
        </w:rPr>
        <w:t xml:space="preserve">Data publicării anunțului de intenție sau, după caz, precizarea că nu a fost publicat un astfel de </w:t>
      </w:r>
      <w:r w:rsidRPr="00DC78AD">
        <w:rPr>
          <w:b/>
          <w:shd w:val="clear" w:color="auto" w:fill="FFFFFF" w:themeFill="background1"/>
          <w:lang w:eastAsia="ru-RU"/>
        </w:rPr>
        <w:t>anunţ:</w:t>
      </w:r>
      <w:r w:rsidRPr="00DC78AD">
        <w:t xml:space="preserve"> </w:t>
      </w:r>
    </w:p>
    <w:p w14:paraId="446CE9DF" w14:textId="77777777" w:rsidR="00677B7C" w:rsidRPr="00DC78AD" w:rsidRDefault="00677B7C" w:rsidP="00677B7C">
      <w:pPr>
        <w:numPr>
          <w:ilvl w:val="0"/>
          <w:numId w:val="37"/>
        </w:numPr>
        <w:shd w:val="clear" w:color="auto" w:fill="FFFFFF" w:themeFill="background1"/>
        <w:tabs>
          <w:tab w:val="right" w:pos="426"/>
        </w:tabs>
        <w:spacing w:before="120"/>
        <w:ind w:left="0" w:firstLine="0"/>
        <w:rPr>
          <w:b/>
          <w:lang w:eastAsia="ru-RU"/>
        </w:rPr>
      </w:pPr>
      <w:r w:rsidRPr="00DC78AD">
        <w:rPr>
          <w:b/>
          <w:lang w:eastAsia="ru-RU"/>
        </w:rPr>
        <w:t>Data transmiterii spre publicare a anunțului de participar</w:t>
      </w:r>
      <w:r w:rsidRPr="00DC78AD">
        <w:rPr>
          <w:b/>
          <w:shd w:val="clear" w:color="auto" w:fill="FFFFFF" w:themeFill="background1"/>
          <w:lang w:eastAsia="ru-RU"/>
        </w:rPr>
        <w:t>e:</w:t>
      </w:r>
      <w:r w:rsidRPr="00DC78AD">
        <w:rPr>
          <w:b/>
          <w:i/>
          <w:lang w:eastAsia="ru-RU"/>
        </w:rPr>
        <w:t xml:space="preserve">  conform SIA RSAP</w:t>
      </w:r>
      <w:r w:rsidRPr="00DC78AD">
        <w:rPr>
          <w:b/>
          <w:lang w:eastAsia="ru-RU"/>
        </w:rPr>
        <w:t>.</w:t>
      </w:r>
    </w:p>
    <w:p w14:paraId="2154F6AA" w14:textId="77777777" w:rsidR="00677B7C" w:rsidRPr="00DC78AD" w:rsidRDefault="00677B7C" w:rsidP="00677B7C">
      <w:pPr>
        <w:numPr>
          <w:ilvl w:val="0"/>
          <w:numId w:val="37"/>
        </w:numPr>
        <w:shd w:val="clear" w:color="auto" w:fill="FFFFFF" w:themeFill="background1"/>
        <w:tabs>
          <w:tab w:val="right" w:pos="426"/>
        </w:tabs>
        <w:spacing w:before="120"/>
        <w:ind w:left="0" w:firstLine="0"/>
        <w:rPr>
          <w:b/>
          <w:lang w:eastAsia="ru-RU"/>
        </w:rPr>
      </w:pPr>
      <w:r w:rsidRPr="00DC78AD">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677B7C" w:rsidRPr="00DC78AD" w14:paraId="7E2FAF87" w14:textId="77777777" w:rsidTr="005C3B8A">
        <w:tc>
          <w:tcPr>
            <w:tcW w:w="0" w:type="auto"/>
            <w:shd w:val="clear" w:color="auto" w:fill="FFFFFF" w:themeFill="background1"/>
          </w:tcPr>
          <w:p w14:paraId="5387ABC0" w14:textId="77777777" w:rsidR="00677B7C" w:rsidRPr="00DC78AD" w:rsidRDefault="00677B7C" w:rsidP="005C3B8A">
            <w:pPr>
              <w:shd w:val="clear" w:color="auto" w:fill="FFFFFF" w:themeFill="background1"/>
              <w:tabs>
                <w:tab w:val="right" w:pos="426"/>
              </w:tabs>
              <w:rPr>
                <w:b/>
                <w:lang w:eastAsia="ru-RU"/>
              </w:rPr>
            </w:pPr>
            <w:r w:rsidRPr="00DC78AD">
              <w:rPr>
                <w:b/>
                <w:lang w:eastAsia="ru-RU"/>
              </w:rPr>
              <w:t>Denumirea instrumentului electronic</w:t>
            </w:r>
          </w:p>
        </w:tc>
        <w:tc>
          <w:tcPr>
            <w:tcW w:w="0" w:type="auto"/>
            <w:shd w:val="clear" w:color="auto" w:fill="FFFFFF" w:themeFill="background1"/>
          </w:tcPr>
          <w:p w14:paraId="16D4D658" w14:textId="77777777" w:rsidR="00677B7C" w:rsidRPr="00DC78AD" w:rsidRDefault="00677B7C" w:rsidP="005C3B8A">
            <w:pPr>
              <w:shd w:val="clear" w:color="auto" w:fill="FFFFFF" w:themeFill="background1"/>
              <w:tabs>
                <w:tab w:val="right" w:pos="426"/>
              </w:tabs>
              <w:rPr>
                <w:b/>
                <w:lang w:eastAsia="ru-RU"/>
              </w:rPr>
            </w:pPr>
            <w:r w:rsidRPr="00DC78AD">
              <w:rPr>
                <w:b/>
                <w:lang w:eastAsia="ru-RU"/>
              </w:rPr>
              <w:t>Se va utiliza/accepta sau nu</w:t>
            </w:r>
          </w:p>
        </w:tc>
      </w:tr>
      <w:tr w:rsidR="00677B7C" w:rsidRPr="00DC78AD" w14:paraId="584318B0" w14:textId="77777777" w:rsidTr="005C3B8A">
        <w:tc>
          <w:tcPr>
            <w:tcW w:w="0" w:type="auto"/>
            <w:shd w:val="clear" w:color="auto" w:fill="FFFFFF" w:themeFill="background1"/>
          </w:tcPr>
          <w:p w14:paraId="066DCBC7" w14:textId="77777777" w:rsidR="00677B7C" w:rsidRPr="00DC78AD" w:rsidRDefault="00677B7C" w:rsidP="005C3B8A">
            <w:pPr>
              <w:shd w:val="clear" w:color="auto" w:fill="FFFFFF" w:themeFill="background1"/>
              <w:tabs>
                <w:tab w:val="right" w:pos="426"/>
              </w:tabs>
              <w:rPr>
                <w:lang w:eastAsia="ru-RU"/>
              </w:rPr>
            </w:pPr>
            <w:r w:rsidRPr="00DC78AD">
              <w:rPr>
                <w:lang w:eastAsia="ru-RU"/>
              </w:rPr>
              <w:t>Depunerea electronică a ofertelor sau a cererilor de participare</w:t>
            </w:r>
          </w:p>
        </w:tc>
        <w:tc>
          <w:tcPr>
            <w:tcW w:w="0" w:type="auto"/>
            <w:shd w:val="clear" w:color="auto" w:fill="FFFFFF" w:themeFill="background1"/>
          </w:tcPr>
          <w:p w14:paraId="3D2F3CFA" w14:textId="77777777" w:rsidR="00677B7C" w:rsidRPr="00DC78AD" w:rsidRDefault="00677B7C" w:rsidP="005C3B8A">
            <w:pPr>
              <w:shd w:val="clear" w:color="auto" w:fill="FFFFFF" w:themeFill="background1"/>
              <w:tabs>
                <w:tab w:val="right" w:pos="426"/>
              </w:tabs>
              <w:rPr>
                <w:lang w:eastAsia="ru-RU"/>
              </w:rPr>
            </w:pPr>
            <w:r w:rsidRPr="00DC78AD">
              <w:rPr>
                <w:b/>
                <w:lang w:eastAsia="ru-RU"/>
              </w:rPr>
              <w:t>se va utiliza</w:t>
            </w:r>
          </w:p>
        </w:tc>
      </w:tr>
      <w:tr w:rsidR="00677B7C" w:rsidRPr="00DC78AD" w14:paraId="5A5F3827" w14:textId="77777777" w:rsidTr="005C3B8A">
        <w:tc>
          <w:tcPr>
            <w:tcW w:w="0" w:type="auto"/>
            <w:shd w:val="clear" w:color="auto" w:fill="FFFFFF" w:themeFill="background1"/>
          </w:tcPr>
          <w:p w14:paraId="2116F7EC" w14:textId="77777777" w:rsidR="00677B7C" w:rsidRPr="00DC78AD" w:rsidRDefault="00677B7C" w:rsidP="005C3B8A">
            <w:pPr>
              <w:shd w:val="clear" w:color="auto" w:fill="FFFFFF" w:themeFill="background1"/>
              <w:tabs>
                <w:tab w:val="right" w:pos="426"/>
              </w:tabs>
              <w:rPr>
                <w:lang w:eastAsia="ru-RU"/>
              </w:rPr>
            </w:pPr>
            <w:r w:rsidRPr="00DC78AD">
              <w:rPr>
                <w:lang w:eastAsia="ru-RU"/>
              </w:rPr>
              <w:t>Sistemul de comenzi electronice</w:t>
            </w:r>
          </w:p>
        </w:tc>
        <w:tc>
          <w:tcPr>
            <w:tcW w:w="0" w:type="auto"/>
            <w:shd w:val="clear" w:color="auto" w:fill="FFFFFF" w:themeFill="background1"/>
          </w:tcPr>
          <w:p w14:paraId="0931E65D" w14:textId="77777777" w:rsidR="00677B7C" w:rsidRPr="00DC78AD" w:rsidRDefault="00677B7C" w:rsidP="005C3B8A">
            <w:pPr>
              <w:shd w:val="clear" w:color="auto" w:fill="FFFFFF" w:themeFill="background1"/>
              <w:tabs>
                <w:tab w:val="right" w:pos="426"/>
              </w:tabs>
              <w:rPr>
                <w:lang w:eastAsia="ru-RU"/>
              </w:rPr>
            </w:pPr>
            <w:r w:rsidRPr="00DC78AD">
              <w:rPr>
                <w:lang w:eastAsia="ru-RU"/>
              </w:rPr>
              <w:t>-</w:t>
            </w:r>
          </w:p>
        </w:tc>
      </w:tr>
      <w:tr w:rsidR="00677B7C" w:rsidRPr="00DC78AD" w14:paraId="662B5C90" w14:textId="77777777" w:rsidTr="005C3B8A">
        <w:tc>
          <w:tcPr>
            <w:tcW w:w="0" w:type="auto"/>
            <w:shd w:val="clear" w:color="auto" w:fill="FFFFFF" w:themeFill="background1"/>
          </w:tcPr>
          <w:p w14:paraId="11FA1D1E" w14:textId="77777777" w:rsidR="00677B7C" w:rsidRPr="00DC78AD" w:rsidRDefault="00677B7C" w:rsidP="005C3B8A">
            <w:pPr>
              <w:shd w:val="clear" w:color="auto" w:fill="FFFFFF" w:themeFill="background1"/>
              <w:tabs>
                <w:tab w:val="right" w:pos="426"/>
              </w:tabs>
              <w:rPr>
                <w:lang w:eastAsia="ru-RU"/>
              </w:rPr>
            </w:pPr>
            <w:r w:rsidRPr="00DC78AD">
              <w:rPr>
                <w:lang w:eastAsia="ru-RU"/>
              </w:rPr>
              <w:t>Facturarea electronică</w:t>
            </w:r>
          </w:p>
        </w:tc>
        <w:tc>
          <w:tcPr>
            <w:tcW w:w="0" w:type="auto"/>
            <w:shd w:val="clear" w:color="auto" w:fill="FFFFFF" w:themeFill="background1"/>
          </w:tcPr>
          <w:p w14:paraId="433BBF6C" w14:textId="77777777" w:rsidR="00677B7C" w:rsidRPr="00DC78AD" w:rsidRDefault="00677B7C" w:rsidP="005C3B8A">
            <w:pPr>
              <w:shd w:val="clear" w:color="auto" w:fill="FFFFFF" w:themeFill="background1"/>
              <w:tabs>
                <w:tab w:val="right" w:pos="426"/>
              </w:tabs>
              <w:rPr>
                <w:lang w:eastAsia="ru-RU"/>
              </w:rPr>
            </w:pPr>
            <w:r w:rsidRPr="00DC78AD">
              <w:rPr>
                <w:b/>
                <w:lang w:eastAsia="ru-RU"/>
              </w:rPr>
              <w:t>se va utiliza</w:t>
            </w:r>
          </w:p>
        </w:tc>
      </w:tr>
      <w:tr w:rsidR="00677B7C" w:rsidRPr="00DC78AD" w14:paraId="0E695600" w14:textId="77777777" w:rsidTr="005C3B8A">
        <w:trPr>
          <w:trHeight w:val="77"/>
        </w:trPr>
        <w:tc>
          <w:tcPr>
            <w:tcW w:w="0" w:type="auto"/>
            <w:shd w:val="clear" w:color="auto" w:fill="FFFFFF" w:themeFill="background1"/>
          </w:tcPr>
          <w:p w14:paraId="288AE159" w14:textId="77777777" w:rsidR="00677B7C" w:rsidRPr="00DC78AD" w:rsidRDefault="00677B7C" w:rsidP="005C3B8A">
            <w:pPr>
              <w:shd w:val="clear" w:color="auto" w:fill="FFFFFF" w:themeFill="background1"/>
              <w:tabs>
                <w:tab w:val="right" w:pos="426"/>
              </w:tabs>
              <w:rPr>
                <w:lang w:eastAsia="ru-RU"/>
              </w:rPr>
            </w:pPr>
            <w:r w:rsidRPr="00DC78AD">
              <w:rPr>
                <w:lang w:eastAsia="ru-RU"/>
              </w:rPr>
              <w:t>Plățile electronice</w:t>
            </w:r>
          </w:p>
        </w:tc>
        <w:tc>
          <w:tcPr>
            <w:tcW w:w="0" w:type="auto"/>
            <w:shd w:val="clear" w:color="auto" w:fill="FFFFFF" w:themeFill="background1"/>
          </w:tcPr>
          <w:p w14:paraId="72F3CF6C" w14:textId="77777777" w:rsidR="00677B7C" w:rsidRPr="00DC78AD" w:rsidRDefault="00677B7C" w:rsidP="005C3B8A">
            <w:pPr>
              <w:shd w:val="clear" w:color="auto" w:fill="FFFFFF" w:themeFill="background1"/>
              <w:tabs>
                <w:tab w:val="right" w:pos="426"/>
              </w:tabs>
              <w:rPr>
                <w:lang w:eastAsia="ru-RU"/>
              </w:rPr>
            </w:pPr>
            <w:r w:rsidRPr="00DC78AD">
              <w:rPr>
                <w:b/>
                <w:lang w:eastAsia="ru-RU"/>
              </w:rPr>
              <w:t>se va utiliza</w:t>
            </w:r>
          </w:p>
        </w:tc>
      </w:tr>
    </w:tbl>
    <w:p w14:paraId="7A1509E6" w14:textId="77777777" w:rsidR="00677B7C" w:rsidRPr="00DC78AD" w:rsidRDefault="00677B7C" w:rsidP="00677B7C">
      <w:pPr>
        <w:numPr>
          <w:ilvl w:val="0"/>
          <w:numId w:val="37"/>
        </w:numPr>
        <w:shd w:val="clear" w:color="auto" w:fill="FFFFFF" w:themeFill="background1"/>
        <w:tabs>
          <w:tab w:val="right" w:pos="426"/>
        </w:tabs>
        <w:ind w:left="360"/>
        <w:rPr>
          <w:b/>
          <w:lang w:eastAsia="ru-RU"/>
        </w:rPr>
      </w:pPr>
      <w:r w:rsidRPr="00DC78AD">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nu </w:t>
      </w:r>
    </w:p>
    <w:p w14:paraId="1429BCD6" w14:textId="77777777" w:rsidR="00677B7C" w:rsidRPr="00B82BF6" w:rsidRDefault="00677B7C" w:rsidP="00677B7C">
      <w:pPr>
        <w:numPr>
          <w:ilvl w:val="0"/>
          <w:numId w:val="37"/>
        </w:numPr>
        <w:shd w:val="clear" w:color="auto" w:fill="FFFFFF" w:themeFill="background1"/>
        <w:tabs>
          <w:tab w:val="right" w:pos="426"/>
        </w:tabs>
        <w:spacing w:before="120"/>
        <w:ind w:left="0" w:firstLine="0"/>
        <w:rPr>
          <w:b/>
          <w:lang w:eastAsia="ru-RU"/>
        </w:rPr>
      </w:pPr>
      <w:r w:rsidRPr="00DC78AD">
        <w:rPr>
          <w:b/>
          <w:lang w:eastAsia="ru-RU"/>
        </w:rPr>
        <w:t xml:space="preserve">Alte informații relevante:    </w:t>
      </w:r>
      <w:r w:rsidRPr="00DC78AD">
        <w:t>se aplică semnătura electronică a administratorului</w:t>
      </w:r>
      <w:r w:rsidRPr="00DC78AD">
        <w:rPr>
          <w:b/>
          <w:lang w:eastAsia="ru-RU"/>
        </w:rPr>
        <w:t xml:space="preserve"> </w:t>
      </w:r>
      <w:r w:rsidRPr="00DC78AD">
        <w:t>companiei indicat în Extrasul Registrului de Stat al</w:t>
      </w:r>
      <w:r w:rsidRPr="00DC78AD">
        <w:rPr>
          <w:b/>
          <w:lang w:eastAsia="ru-RU"/>
        </w:rPr>
        <w:t xml:space="preserve">  </w:t>
      </w:r>
      <w:r w:rsidRPr="00DC78AD">
        <w:t>persoanelor juridice sau de către persoana</w:t>
      </w:r>
      <w:r w:rsidRPr="00DC78AD">
        <w:rPr>
          <w:b/>
          <w:lang w:eastAsia="ru-RU"/>
        </w:rPr>
        <w:t xml:space="preserve"> </w:t>
      </w:r>
      <w:r w:rsidRPr="00DC78AD">
        <w:t>împuternicită.</w:t>
      </w:r>
    </w:p>
    <w:p w14:paraId="2E35DE93" w14:textId="77777777" w:rsidR="00B65C93" w:rsidRPr="00FF430B" w:rsidRDefault="00B65C93" w:rsidP="00677B7C">
      <w:pPr>
        <w:pStyle w:val="Style3"/>
        <w:tabs>
          <w:tab w:val="left" w:pos="567"/>
        </w:tabs>
        <w:spacing w:before="0" w:beforeAutospacing="0" w:after="0"/>
        <w:ind w:left="0" w:firstLine="0"/>
        <w:rPr>
          <w:rFonts w:eastAsia="PMingLiU"/>
          <w:lang w:eastAsia="zh-CN"/>
        </w:rPr>
      </w:pPr>
      <w:bookmarkStart w:id="46" w:name="_GoBack"/>
      <w:bookmarkEnd w:id="46"/>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4C5310">
      <w:pPr>
        <w:pStyle w:val="a"/>
        <w:numPr>
          <w:ilvl w:val="0"/>
          <w:numId w:val="26"/>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4C5310">
      <w:pPr>
        <w:numPr>
          <w:ilvl w:val="0"/>
          <w:numId w:val="2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4C5310">
      <w:pPr>
        <w:numPr>
          <w:ilvl w:val="0"/>
          <w:numId w:val="2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4C5310">
      <w:pPr>
        <w:numPr>
          <w:ilvl w:val="0"/>
          <w:numId w:val="2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4C5310">
      <w:pPr>
        <w:numPr>
          <w:ilvl w:val="0"/>
          <w:numId w:val="2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4C5310">
      <w:pPr>
        <w:numPr>
          <w:ilvl w:val="0"/>
          <w:numId w:val="2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4C5310">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4C5310">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4C5310">
      <w:pPr>
        <w:numPr>
          <w:ilvl w:val="0"/>
          <w:numId w:val="2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4C5310">
      <w:pPr>
        <w:numPr>
          <w:ilvl w:val="0"/>
          <w:numId w:val="2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4C5310">
      <w:pPr>
        <w:numPr>
          <w:ilvl w:val="0"/>
          <w:numId w:val="26"/>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4C5310">
      <w:pPr>
        <w:numPr>
          <w:ilvl w:val="0"/>
          <w:numId w:val="2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4C5310">
      <w:pPr>
        <w:numPr>
          <w:ilvl w:val="0"/>
          <w:numId w:val="2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4C5310">
      <w:pPr>
        <w:numPr>
          <w:ilvl w:val="0"/>
          <w:numId w:val="2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4C5310">
      <w:pPr>
        <w:numPr>
          <w:ilvl w:val="0"/>
          <w:numId w:val="26"/>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C5310">
      <w:pPr>
        <w:numPr>
          <w:ilvl w:val="0"/>
          <w:numId w:val="2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4C5310">
      <w:pPr>
        <w:numPr>
          <w:ilvl w:val="0"/>
          <w:numId w:val="23"/>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4C5310">
      <w:pPr>
        <w:numPr>
          <w:ilvl w:val="0"/>
          <w:numId w:val="23"/>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4C5310">
      <w:pPr>
        <w:numPr>
          <w:ilvl w:val="0"/>
          <w:numId w:val="23"/>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4C5310">
      <w:pPr>
        <w:numPr>
          <w:ilvl w:val="0"/>
          <w:numId w:val="23"/>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4C5310">
      <w:pPr>
        <w:numPr>
          <w:ilvl w:val="0"/>
          <w:numId w:val="24"/>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C5310">
      <w:pPr>
        <w:numPr>
          <w:ilvl w:val="0"/>
          <w:numId w:val="24"/>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C5310">
      <w:pPr>
        <w:numPr>
          <w:ilvl w:val="0"/>
          <w:numId w:val="24"/>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8"/>
        <w:tabs>
          <w:tab w:val="left" w:pos="567"/>
        </w:tabs>
        <w:rPr>
          <w:rFonts w:ascii="Times New Roman" w:hAnsi="Times New Roman"/>
          <w:b/>
          <w:szCs w:val="24"/>
        </w:rPr>
      </w:pPr>
    </w:p>
    <w:p w14:paraId="03AD0F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rPr>
      </w:pPr>
    </w:p>
    <w:p w14:paraId="7A2AAB8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rPr>
      </w:pPr>
    </w:p>
    <w:p w14:paraId="5D1725F5" w14:textId="77777777" w:rsidR="00AA1372" w:rsidRPr="00FF430B" w:rsidRDefault="00AA1372" w:rsidP="00950D18">
      <w:pPr>
        <w:pStyle w:val="a8"/>
        <w:tabs>
          <w:tab w:val="left" w:pos="567"/>
        </w:tabs>
        <w:rPr>
          <w:rFonts w:ascii="Times New Roman" w:hAnsi="Times New Roman"/>
          <w:szCs w:val="24"/>
        </w:rPr>
      </w:pPr>
    </w:p>
    <w:p w14:paraId="5C17FDC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rPr>
      </w:pPr>
    </w:p>
    <w:p w14:paraId="59A22C7D"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8"/>
              <w:tabs>
                <w:tab w:val="left" w:pos="567"/>
              </w:tabs>
              <w:rPr>
                <w:rFonts w:ascii="Times New Roman" w:hAnsi="Times New Roman"/>
                <w:szCs w:val="24"/>
              </w:rPr>
            </w:pPr>
          </w:p>
          <w:p w14:paraId="7261E288" w14:textId="77777777" w:rsidR="00D01642" w:rsidRPr="00FF430B" w:rsidRDefault="00D01642" w:rsidP="00F43D02">
            <w:pPr>
              <w:pStyle w:val="a8"/>
              <w:tabs>
                <w:tab w:val="left" w:pos="567"/>
              </w:tabs>
              <w:rPr>
                <w:rFonts w:ascii="Times New Roman" w:hAnsi="Times New Roman"/>
                <w:szCs w:val="24"/>
              </w:rPr>
            </w:pPr>
          </w:p>
          <w:p w14:paraId="303C6D39" w14:textId="77777777" w:rsidR="00D01642" w:rsidRPr="00FF430B" w:rsidRDefault="00D01642" w:rsidP="00F43D02">
            <w:pPr>
              <w:pStyle w:val="a8"/>
              <w:tabs>
                <w:tab w:val="left" w:pos="567"/>
              </w:tabs>
              <w:rPr>
                <w:rFonts w:ascii="Times New Roman" w:hAnsi="Times New Roman"/>
                <w:szCs w:val="24"/>
              </w:rPr>
            </w:pPr>
          </w:p>
          <w:p w14:paraId="1936FA40" w14:textId="77777777" w:rsidR="00D01642" w:rsidRPr="00FF430B"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8"/>
              <w:tabs>
                <w:tab w:val="left" w:pos="567"/>
              </w:tabs>
              <w:rPr>
                <w:rFonts w:ascii="Times New Roman" w:hAnsi="Times New Roman"/>
                <w:szCs w:val="24"/>
              </w:rPr>
            </w:pPr>
          </w:p>
          <w:p w14:paraId="3CEB5A05" w14:textId="77777777" w:rsidR="00D01642" w:rsidRPr="00FF430B" w:rsidRDefault="00D01642" w:rsidP="00F43D02">
            <w:pPr>
              <w:pStyle w:val="a8"/>
              <w:tabs>
                <w:tab w:val="left" w:pos="567"/>
              </w:tabs>
              <w:rPr>
                <w:rFonts w:ascii="Times New Roman" w:hAnsi="Times New Roman"/>
                <w:szCs w:val="24"/>
              </w:rPr>
            </w:pPr>
          </w:p>
          <w:p w14:paraId="2BE9467D" w14:textId="77777777" w:rsidR="00D01642" w:rsidRPr="00FF430B" w:rsidRDefault="00D01642" w:rsidP="00F43D02">
            <w:pPr>
              <w:pStyle w:val="a8"/>
              <w:tabs>
                <w:tab w:val="left" w:pos="567"/>
              </w:tabs>
              <w:rPr>
                <w:rFonts w:ascii="Times New Roman" w:hAnsi="Times New Roman"/>
                <w:szCs w:val="24"/>
              </w:rPr>
            </w:pPr>
          </w:p>
          <w:p w14:paraId="2F41E6A1" w14:textId="77777777" w:rsidR="00D01642" w:rsidRPr="00FF430B"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4C5310">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5F6020" w:rsidRDefault="00460653" w:rsidP="00385C85">
            <w:pPr>
              <w:pStyle w:val="af3"/>
              <w:tabs>
                <w:tab w:val="left" w:pos="567"/>
                <w:tab w:val="right" w:pos="9531"/>
              </w:tabs>
              <w:ind w:firstLine="0"/>
              <w:rPr>
                <w:lang w:val="en-US"/>
              </w:rPr>
            </w:pPr>
            <w:r w:rsidRPr="005F6020">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5F6020" w:rsidRDefault="00460653" w:rsidP="00385C85">
            <w:pPr>
              <w:pStyle w:val="cn"/>
              <w:tabs>
                <w:tab w:val="left" w:pos="567"/>
              </w:tabs>
              <w:jc w:val="both"/>
              <w:rPr>
                <w:sz w:val="20"/>
                <w:szCs w:val="20"/>
                <w:lang w:val="en-US"/>
              </w:rPr>
            </w:pPr>
            <w:r w:rsidRPr="005F6020">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5F6020" w:rsidRDefault="009157BF" w:rsidP="00385C85">
            <w:pPr>
              <w:pStyle w:val="af3"/>
              <w:tabs>
                <w:tab w:val="left" w:pos="567"/>
                <w:tab w:val="right" w:pos="9531"/>
              </w:tabs>
              <w:ind w:firstLine="0"/>
              <w:rPr>
                <w:lang w:val="en-US"/>
              </w:rPr>
            </w:pPr>
            <w:r w:rsidRPr="005F6020">
              <w:rPr>
                <w:lang w:val="en-US"/>
              </w:rPr>
              <w:t>IDNO</w:t>
            </w:r>
            <w:r w:rsidR="00460653" w:rsidRPr="005F6020">
              <w:rPr>
                <w:lang w:val="en-US"/>
              </w:rPr>
              <w:t xml:space="preserve"> ___</w:t>
            </w:r>
            <w:r w:rsidR="00B51B6E" w:rsidRPr="005F6020">
              <w:rPr>
                <w:lang w:val="en-US"/>
              </w:rPr>
              <w:t xml:space="preserve">_____________ reprezentat prin </w:t>
            </w:r>
            <w:r w:rsidR="00460653" w:rsidRPr="005F6020">
              <w:rPr>
                <w:lang w:val="en-US"/>
              </w:rPr>
              <w:t>________________________________________</w:t>
            </w:r>
            <w:r w:rsidR="007B392A" w:rsidRPr="005F6020">
              <w:rPr>
                <w:lang w:val="en-US"/>
              </w:rPr>
              <w:t>_____________________</w:t>
            </w:r>
            <w:r w:rsidR="00385C85" w:rsidRPr="005F6020">
              <w:rPr>
                <w:lang w:val="en-US"/>
              </w:rPr>
              <w:t>____</w:t>
            </w:r>
            <w:r w:rsidR="007B392A" w:rsidRPr="005F6020">
              <w:rPr>
                <w:lang w:val="en-US"/>
              </w:rPr>
              <w:t>_____________</w:t>
            </w:r>
            <w:r w:rsidR="00460653" w:rsidRPr="005F6020">
              <w:rPr>
                <w:lang w:val="en-US"/>
              </w:rPr>
              <w:t xml:space="preserve">,    </w:t>
            </w:r>
          </w:p>
          <w:p w14:paraId="6706F85E" w14:textId="52A3474F" w:rsidR="00460653" w:rsidRPr="005F6020" w:rsidRDefault="005D4B79" w:rsidP="00385C85">
            <w:pPr>
              <w:pStyle w:val="af3"/>
              <w:tabs>
                <w:tab w:val="left" w:pos="567"/>
              </w:tabs>
              <w:ind w:firstLine="0"/>
              <w:rPr>
                <w:sz w:val="20"/>
                <w:szCs w:val="20"/>
                <w:lang w:val="en-US"/>
              </w:rPr>
            </w:pPr>
            <w:r w:rsidRPr="005F6020">
              <w:rPr>
                <w:sz w:val="20"/>
                <w:szCs w:val="20"/>
                <w:lang w:val="en-US"/>
              </w:rPr>
              <w:t xml:space="preserve">                                                   </w:t>
            </w:r>
            <w:r w:rsidR="00460653" w:rsidRPr="005F6020">
              <w:rPr>
                <w:sz w:val="20"/>
                <w:szCs w:val="20"/>
                <w:lang w:val="en-US"/>
              </w:rPr>
              <w:t xml:space="preserve"> (numele, prenumele şi</w:t>
            </w:r>
            <w:r w:rsidR="00DF4DCF" w:rsidRPr="005F6020">
              <w:rPr>
                <w:sz w:val="20"/>
                <w:szCs w:val="20"/>
                <w:lang w:val="en-US"/>
              </w:rPr>
              <w:t xml:space="preserve"> </w:t>
            </w:r>
            <w:r w:rsidR="00460653" w:rsidRPr="005F6020">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F6020" w:rsidRDefault="00460653" w:rsidP="00385C85">
            <w:pPr>
              <w:pStyle w:val="af3"/>
              <w:tabs>
                <w:tab w:val="left" w:pos="567"/>
              </w:tabs>
              <w:ind w:firstLine="0"/>
              <w:rPr>
                <w:sz w:val="20"/>
                <w:szCs w:val="20"/>
                <w:lang w:val="en-US"/>
              </w:rPr>
            </w:pPr>
            <w:r w:rsidRPr="005F6020">
              <w:rPr>
                <w:lang w:val="en-US"/>
              </w:rPr>
              <w:t>telefon: ______________, fax: _____________,</w:t>
            </w:r>
            <w:r w:rsidR="00DF4DCF" w:rsidRPr="005F6020">
              <w:rPr>
                <w:lang w:val="en-US"/>
              </w:rPr>
              <w:t xml:space="preserve"> </w:t>
            </w:r>
            <w:r w:rsidR="009157BF" w:rsidRPr="005F6020">
              <w:rPr>
                <w:lang w:val="en-US"/>
              </w:rPr>
              <w:t>IDNO</w:t>
            </w:r>
            <w:r w:rsidRPr="005F6020">
              <w:rPr>
                <w:lang w:val="en-US"/>
              </w:rPr>
              <w:t xml:space="preserve">________________ autorizat pentru activitatea în construcţii: autorizaţia nr. _______ </w:t>
            </w:r>
            <w:r w:rsidR="0016369C" w:rsidRPr="005F6020">
              <w:rPr>
                <w:lang w:val="en-US"/>
              </w:rPr>
              <w:t>din „</w:t>
            </w:r>
            <w:r w:rsidRPr="005F6020">
              <w:rPr>
                <w:lang w:val="en-US"/>
              </w:rPr>
              <w:t>__”______________20__, eliberată de __________________,pe un termen de ____</w:t>
            </w:r>
            <w:r w:rsidR="0016369C" w:rsidRPr="005F6020">
              <w:rPr>
                <w:lang w:val="en-US"/>
              </w:rPr>
              <w:t xml:space="preserve"> ani, pentru genurile de </w:t>
            </w:r>
            <w:r w:rsidRPr="005F6020">
              <w:rPr>
                <w:lang w:val="en-US"/>
              </w:rPr>
              <w:t>activitate___________________________________,</w:t>
            </w:r>
            <w:r w:rsidR="00CD0EA7" w:rsidRPr="005F6020">
              <w:rPr>
                <w:lang w:val="en-US"/>
              </w:rPr>
              <w:t xml:space="preserve"> reprezentat prin </w:t>
            </w:r>
            <w:r w:rsidRPr="005F6020">
              <w:rPr>
                <w:lang w:val="en-US"/>
              </w:rPr>
              <w:t>__________________</w:t>
            </w:r>
            <w:r w:rsidR="00CD0EA7" w:rsidRPr="005F6020">
              <w:rPr>
                <w:lang w:val="en-US"/>
              </w:rPr>
              <w:t>__________________</w:t>
            </w:r>
            <w:r w:rsidRPr="005F6020">
              <w:rPr>
                <w:lang w:val="en-US"/>
              </w:rPr>
              <w:t>_, în calitate</w:t>
            </w:r>
            <w:r w:rsidR="00CD0EA7" w:rsidRPr="005F6020">
              <w:rPr>
                <w:lang w:val="en-US"/>
              </w:rPr>
              <w:t xml:space="preserve"> de Antreprenor, pe de altă parte.</w:t>
            </w:r>
          </w:p>
          <w:p w14:paraId="43F2E82E" w14:textId="77777777" w:rsidR="001A5517" w:rsidRPr="005F6020" w:rsidRDefault="00460653" w:rsidP="00385C85">
            <w:pPr>
              <w:pStyle w:val="af3"/>
              <w:tabs>
                <w:tab w:val="left" w:pos="567"/>
              </w:tabs>
              <w:ind w:firstLine="0"/>
              <w:rPr>
                <w:sz w:val="20"/>
                <w:szCs w:val="20"/>
                <w:lang w:val="en-US"/>
              </w:rPr>
            </w:pPr>
            <w:r w:rsidRPr="005F6020">
              <w:rPr>
                <w:sz w:val="20"/>
                <w:szCs w:val="20"/>
                <w:lang w:val="en-US"/>
              </w:rPr>
              <w:t xml:space="preserve"> (numele şi</w:t>
            </w:r>
            <w:r w:rsidR="005D4B79" w:rsidRPr="005F6020">
              <w:rPr>
                <w:sz w:val="20"/>
                <w:szCs w:val="20"/>
                <w:lang w:val="en-US"/>
              </w:rPr>
              <w:t xml:space="preserve"> </w:t>
            </w:r>
            <w:r w:rsidRPr="005F6020">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5F6020" w:rsidRDefault="00A156C0" w:rsidP="00196AB4">
            <w:pPr>
              <w:pStyle w:val="af3"/>
              <w:tabs>
                <w:tab w:val="left" w:pos="567"/>
              </w:tabs>
              <w:spacing w:line="276" w:lineRule="auto"/>
              <w:ind w:firstLine="0"/>
              <w:rPr>
                <w:lang w:val="en-US"/>
              </w:rPr>
            </w:pPr>
            <w:r w:rsidRPr="005F6020">
              <w:rPr>
                <w:lang w:val="en-US"/>
              </w:rPr>
              <w:lastRenderedPageBreak/>
              <w:t xml:space="preserve">2.1. </w:t>
            </w:r>
            <w:r w:rsidR="00460653" w:rsidRPr="005F6020">
              <w:rPr>
                <w:lang w:val="en-US"/>
              </w:rPr>
              <w:t xml:space="preserve">Durata de execuţie a lucrărilor contractate este de </w:t>
            </w:r>
            <w:r w:rsidR="009F0FE8" w:rsidRPr="005F6020">
              <w:rPr>
                <w:lang w:val="en-US"/>
              </w:rPr>
              <w:t>_________ luni</w:t>
            </w:r>
            <w:r w:rsidR="005D4B79" w:rsidRPr="005F6020">
              <w:rPr>
                <w:lang w:val="en-US"/>
              </w:rPr>
              <w:t xml:space="preserve"> </w:t>
            </w:r>
            <w:r w:rsidR="00EB65F6" w:rsidRPr="005F6020">
              <w:rPr>
                <w:lang w:val="en-US"/>
              </w:rPr>
              <w:t>și zile___</w:t>
            </w:r>
            <w:r w:rsidR="00460653" w:rsidRPr="005F6020">
              <w:rPr>
                <w:lang w:val="en-US"/>
              </w:rPr>
              <w:t>după primirea ordinului de începere a execuţiei</w:t>
            </w:r>
            <w:r w:rsidR="005D4B79" w:rsidRPr="005F6020">
              <w:rPr>
                <w:lang w:val="en-US"/>
              </w:rPr>
              <w:t xml:space="preserve"> </w:t>
            </w:r>
            <w:r w:rsidR="00460653" w:rsidRPr="005F6020">
              <w:rPr>
                <w:lang w:val="en-US"/>
              </w:rPr>
              <w:t>şi asigurării lucrului ritmic de către beneficiar</w:t>
            </w:r>
            <w:r w:rsidR="005D4B79" w:rsidRPr="005F6020">
              <w:rPr>
                <w:lang w:val="en-US"/>
              </w:rPr>
              <w:t>-</w:t>
            </w:r>
            <w:r w:rsidR="00460653" w:rsidRPr="005F6020">
              <w:rPr>
                <w:lang w:val="en-US"/>
              </w:rPr>
              <w:t>ordonatorul de credite.</w:t>
            </w:r>
          </w:p>
          <w:p w14:paraId="0D18755A"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2.2. </w:t>
            </w:r>
            <w:r w:rsidR="00460653" w:rsidRPr="005F6020">
              <w:rPr>
                <w:lang w:val="en-US"/>
              </w:rPr>
              <w:t xml:space="preserve">Graficul de execuţie a lucrărilor se va efectua conform specificaţiei din anexa </w:t>
            </w:r>
            <w:r w:rsidR="009157BF" w:rsidRPr="005F6020">
              <w:rPr>
                <w:lang w:val="en-US"/>
              </w:rPr>
              <w:t xml:space="preserve">la </w:t>
            </w:r>
            <w:r w:rsidR="00460653" w:rsidRPr="005F6020">
              <w:rPr>
                <w:lang w:val="en-US"/>
              </w:rPr>
              <w:t xml:space="preserve">prezentul contract. </w:t>
            </w:r>
          </w:p>
          <w:p w14:paraId="7E5AA4F4"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2.3. </w:t>
            </w:r>
            <w:r w:rsidR="00460653" w:rsidRPr="005F6020">
              <w:rPr>
                <w:lang w:val="en-US"/>
              </w:rPr>
              <w:t xml:space="preserve">Perioada de execuţie poate fi prelungită </w:t>
            </w:r>
            <w:r w:rsidR="00EB65F6" w:rsidRPr="005F6020">
              <w:rPr>
                <w:lang w:val="en-US"/>
              </w:rPr>
              <w:t xml:space="preserve">sau suspendată </w:t>
            </w:r>
            <w:r w:rsidR="00460653" w:rsidRPr="005F6020">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2.4. </w:t>
            </w:r>
            <w:r w:rsidR="00460653" w:rsidRPr="005F6020">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2.5. </w:t>
            </w:r>
            <w:r w:rsidR="00460653" w:rsidRPr="005F6020">
              <w:rPr>
                <w:lang w:val="en-US"/>
              </w:rPr>
              <w:t xml:space="preserve">La terminarea lucrărilor, Antreprenorul </w:t>
            </w:r>
            <w:r w:rsidR="00183D79" w:rsidRPr="005F6020">
              <w:rPr>
                <w:lang w:val="en-US"/>
              </w:rPr>
              <w:t>va notifica Beneficiarul că su</w:t>
            </w:r>
            <w:r w:rsidR="00460653" w:rsidRPr="005F6020">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F6020" w:rsidRDefault="00E503F9" w:rsidP="00196AB4">
            <w:pPr>
              <w:pStyle w:val="af3"/>
              <w:tabs>
                <w:tab w:val="left" w:pos="321"/>
              </w:tabs>
              <w:spacing w:line="276" w:lineRule="auto"/>
              <w:ind w:firstLine="0"/>
              <w:rPr>
                <w:lang w:val="en-US"/>
              </w:rPr>
            </w:pPr>
            <w:r w:rsidRPr="005F6020">
              <w:rPr>
                <w:lang w:val="en-US"/>
              </w:rPr>
              <w:t>3.2</w:t>
            </w:r>
            <w:r w:rsidR="00A156C0" w:rsidRPr="005F6020">
              <w:rPr>
                <w:lang w:val="en-US"/>
              </w:rPr>
              <w:t>.</w:t>
            </w:r>
            <w:r w:rsidR="00460653" w:rsidRPr="005F6020">
              <w:rPr>
                <w:lang w:val="en-US"/>
              </w:rPr>
              <w:t xml:space="preserve">Achitările vor fi efectuate prin transfer în baza facturilor fiscale, după primirea proceselor </w:t>
            </w:r>
            <w:r w:rsidR="00A156C0" w:rsidRPr="005F6020">
              <w:rPr>
                <w:lang w:val="en-US"/>
              </w:rPr>
              <w:t>–</w:t>
            </w:r>
            <w:r w:rsidR="00460653" w:rsidRPr="005F6020">
              <w:rPr>
                <w:lang w:val="en-US"/>
              </w:rPr>
              <w:t xml:space="preserve"> verbale de recepţie a lucrărilor executate, semnate şi</w:t>
            </w:r>
            <w:r w:rsidR="00995AF6" w:rsidRPr="005F6020">
              <w:rPr>
                <w:lang w:val="en-US"/>
              </w:rPr>
              <w:t xml:space="preserve"> acceptate de către Beneficiar.</w:t>
            </w:r>
          </w:p>
          <w:p w14:paraId="4312716F" w14:textId="77777777" w:rsidR="00A946E0" w:rsidRPr="005F6020" w:rsidRDefault="00A156C0" w:rsidP="00196AB4">
            <w:pPr>
              <w:pStyle w:val="af3"/>
              <w:tabs>
                <w:tab w:val="left" w:pos="37"/>
              </w:tabs>
              <w:spacing w:line="276" w:lineRule="auto"/>
              <w:ind w:firstLine="0"/>
              <w:rPr>
                <w:lang w:val="en-US"/>
              </w:rPr>
            </w:pPr>
            <w:r w:rsidRPr="005F6020">
              <w:rPr>
                <w:lang w:val="en-US"/>
              </w:rPr>
              <w:t xml:space="preserve">3.3. </w:t>
            </w:r>
            <w:r w:rsidR="00460653" w:rsidRPr="005F6020">
              <w:rPr>
                <w:lang w:val="en-US"/>
              </w:rPr>
              <w:t>Beneficiarul va verifica procesele</w:t>
            </w:r>
            <w:r w:rsidR="009E719D" w:rsidRPr="005F6020">
              <w:rPr>
                <w:lang w:val="en-US"/>
              </w:rPr>
              <w:t>-</w:t>
            </w:r>
            <w:r w:rsidR="00460653" w:rsidRPr="005F6020">
              <w:rPr>
                <w:lang w:val="en-US"/>
              </w:rPr>
              <w:t xml:space="preserve">verbale de recepție a lucrărilor executate în termen de </w:t>
            </w:r>
            <w:r w:rsidR="00684D44" w:rsidRPr="005F6020">
              <w:rPr>
                <w:lang w:val="en-US"/>
              </w:rPr>
              <w:t>…..</w:t>
            </w:r>
            <w:r w:rsidR="00460653" w:rsidRPr="005F6020">
              <w:rPr>
                <w:lang w:val="en-US"/>
              </w:rPr>
              <w:t xml:space="preserve"> zile calendaristice de la primirea acestora de la Antreprenor.</w:t>
            </w:r>
          </w:p>
          <w:p w14:paraId="3596857E" w14:textId="77777777" w:rsidR="00A946E0" w:rsidRPr="005F6020" w:rsidRDefault="00316769" w:rsidP="00196AB4">
            <w:pPr>
              <w:pStyle w:val="af3"/>
              <w:tabs>
                <w:tab w:val="left" w:pos="37"/>
              </w:tabs>
              <w:spacing w:line="276" w:lineRule="auto"/>
              <w:ind w:firstLine="0"/>
              <w:rPr>
                <w:lang w:val="en-US"/>
              </w:rPr>
            </w:pPr>
            <w:r w:rsidRPr="005F6020">
              <w:rPr>
                <w:lang w:val="en-US"/>
              </w:rPr>
              <w:t>3.4</w:t>
            </w:r>
            <w:r w:rsidR="00A156C0" w:rsidRPr="005F6020">
              <w:rPr>
                <w:lang w:val="en-US"/>
              </w:rPr>
              <w:t xml:space="preserve">. </w:t>
            </w:r>
            <w:r w:rsidR="00460653" w:rsidRPr="005F6020">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F6020">
              <w:rPr>
                <w:lang w:val="en-US"/>
              </w:rPr>
              <w:t>u su</w:t>
            </w:r>
            <w:r w:rsidR="00460653" w:rsidRPr="005F6020">
              <w:rPr>
                <w:lang w:val="en-US"/>
              </w:rPr>
              <w:t xml:space="preserve">nt în litigiu va fi plătită imediat. </w:t>
            </w:r>
          </w:p>
          <w:p w14:paraId="6A8C0844" w14:textId="77777777" w:rsidR="00E503F9" w:rsidRPr="005F6020" w:rsidRDefault="00316769" w:rsidP="00196AB4">
            <w:pPr>
              <w:pStyle w:val="af3"/>
              <w:tabs>
                <w:tab w:val="left" w:pos="37"/>
              </w:tabs>
              <w:spacing w:line="276" w:lineRule="auto"/>
              <w:ind w:firstLine="0"/>
              <w:rPr>
                <w:lang w:val="en-US"/>
              </w:rPr>
            </w:pPr>
            <w:r w:rsidRPr="005F6020">
              <w:rPr>
                <w:lang w:val="en-US"/>
              </w:rPr>
              <w:t>3.5</w:t>
            </w:r>
            <w:r w:rsidR="00A156C0" w:rsidRPr="005F6020">
              <w:rPr>
                <w:lang w:val="en-US"/>
              </w:rPr>
              <w:t>.</w:t>
            </w:r>
            <w:r w:rsidR="00460653" w:rsidRPr="005F6020">
              <w:rPr>
                <w:lang w:val="en-US"/>
              </w:rPr>
              <w:t xml:space="preserve">Lucrările nu </w:t>
            </w:r>
            <w:r w:rsidR="00183D79" w:rsidRPr="005F6020">
              <w:rPr>
                <w:lang w:val="en-US"/>
              </w:rPr>
              <w:t>vor fi considerate finalizate pâ</w:t>
            </w:r>
            <w:r w:rsidR="00460653" w:rsidRPr="005F6020">
              <w:rPr>
                <w:lang w:val="en-US"/>
              </w:rPr>
              <w:t>nă</w:t>
            </w:r>
            <w:r w:rsidR="00183D79" w:rsidRPr="005F6020">
              <w:rPr>
                <w:lang w:val="en-US"/>
              </w:rPr>
              <w:t xml:space="preserve"> câ</w:t>
            </w:r>
            <w:r w:rsidR="00460653" w:rsidRPr="005F6020">
              <w:rPr>
                <w:lang w:val="en-US"/>
              </w:rPr>
              <w:t xml:space="preserve">nd procesul-verbal de recepţie la terminarea </w:t>
            </w:r>
            <w:r w:rsidR="00460653" w:rsidRPr="005F6020">
              <w:rPr>
                <w:lang w:val="en-US"/>
              </w:rPr>
              <w:lastRenderedPageBreak/>
              <w:t xml:space="preserve">lucrărilor  nu va fi semnat de comisia de recepţie, care confirmă că lucrările au fost executate </w:t>
            </w:r>
            <w:r w:rsidR="00A946E0" w:rsidRPr="005F6020">
              <w:rPr>
                <w:lang w:val="en-US"/>
              </w:rPr>
              <w:t>conform contractului.</w:t>
            </w:r>
          </w:p>
          <w:p w14:paraId="1925FC36" w14:textId="77777777" w:rsidR="00267805" w:rsidRPr="005F6020" w:rsidRDefault="00316769" w:rsidP="00A101F6">
            <w:pPr>
              <w:pStyle w:val="af3"/>
              <w:tabs>
                <w:tab w:val="left" w:pos="37"/>
              </w:tabs>
              <w:spacing w:line="276" w:lineRule="auto"/>
              <w:ind w:firstLine="0"/>
              <w:rPr>
                <w:lang w:val="en-US"/>
              </w:rPr>
            </w:pPr>
            <w:r w:rsidRPr="005F6020">
              <w:rPr>
                <w:lang w:val="en-US"/>
              </w:rPr>
              <w:t>3.6</w:t>
            </w:r>
            <w:r w:rsidR="00A227F2" w:rsidRPr="005F6020">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5F6020">
              <w:rPr>
                <w:lang w:val="en-US"/>
              </w:rPr>
              <w:t xml:space="preserve"> </w:t>
            </w:r>
            <w:r w:rsidR="00EB65F6" w:rsidRPr="005F6020">
              <w:rPr>
                <w:lang w:val="en-US"/>
              </w:rPr>
              <w:t>În cazul recepţiei cu obiecţii,</w:t>
            </w:r>
            <w:r w:rsidR="005D4B79" w:rsidRPr="005F6020">
              <w:rPr>
                <w:lang w:val="en-US"/>
              </w:rPr>
              <w:t xml:space="preserve"> </w:t>
            </w:r>
            <w:r w:rsidR="00EB65F6" w:rsidRPr="005F6020">
              <w:rPr>
                <w:lang w:val="en-US"/>
              </w:rPr>
              <w:t>garanţia se va restitui în cel mult 15 zile după înlăturarea acestora.</w:t>
            </w:r>
          </w:p>
          <w:p w14:paraId="61495F7C" w14:textId="77777777" w:rsidR="00A156C0" w:rsidRPr="005F6020"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F6020" w:rsidRDefault="00A101F6" w:rsidP="00371806">
            <w:pPr>
              <w:pStyle w:val="af3"/>
              <w:tabs>
                <w:tab w:val="left" w:pos="567"/>
              </w:tabs>
              <w:spacing w:line="276" w:lineRule="auto"/>
              <w:ind w:firstLine="0"/>
              <w:rPr>
                <w:lang w:val="en-US"/>
              </w:rPr>
            </w:pPr>
            <w:r w:rsidRPr="005F6020">
              <w:rPr>
                <w:lang w:val="en-US"/>
              </w:rPr>
              <w:t xml:space="preserve">4.3. </w:t>
            </w:r>
            <w:r w:rsidR="00D7570D" w:rsidRPr="005F6020">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4.4. </w:t>
            </w:r>
            <w:r w:rsidR="00460653" w:rsidRPr="005F6020">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F6020" w:rsidRDefault="00A101F6" w:rsidP="00196AB4">
            <w:pPr>
              <w:pStyle w:val="af3"/>
              <w:tabs>
                <w:tab w:val="left" w:pos="567"/>
              </w:tabs>
              <w:spacing w:line="276" w:lineRule="auto"/>
              <w:ind w:firstLine="0"/>
              <w:rPr>
                <w:lang w:val="en-US"/>
              </w:rPr>
            </w:pPr>
            <w:r w:rsidRPr="005F6020">
              <w:rPr>
                <w:lang w:val="en-US"/>
              </w:rPr>
              <w:t xml:space="preserve">4.5. </w:t>
            </w:r>
            <w:r w:rsidR="00460653" w:rsidRPr="005F6020">
              <w:rPr>
                <w:lang w:val="en-US"/>
              </w:rPr>
              <w:t>Desenele, calculele, verificările calculelor, caietele de măsurări (ataşamentele) şi alte documente, pe care Beneficiarul sau Antreprenorul trebuie să le întocmească şi</w:t>
            </w:r>
            <w:r w:rsidR="005D4B79" w:rsidRPr="005F6020">
              <w:rPr>
                <w:lang w:val="en-US"/>
              </w:rPr>
              <w:t xml:space="preserve"> </w:t>
            </w:r>
            <w:r w:rsidR="00460653" w:rsidRPr="005F6020">
              <w:rPr>
                <w:lang w:val="en-US"/>
              </w:rPr>
              <w:t>s</w:t>
            </w:r>
            <w:r w:rsidR="00183D79" w:rsidRPr="005F6020">
              <w:rPr>
                <w:lang w:val="en-US"/>
              </w:rPr>
              <w:t>u</w:t>
            </w:r>
            <w:r w:rsidR="00460653" w:rsidRPr="005F6020">
              <w:rPr>
                <w:lang w:val="en-US"/>
              </w:rPr>
              <w:t xml:space="preserve">nt cerute de subantreprenorul proiectant, vor fi puse la dispoziţia acestuia de către Antreprenor. </w:t>
            </w:r>
          </w:p>
          <w:p w14:paraId="56A353E0"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4.6. </w:t>
            </w:r>
            <w:r w:rsidR="00460653" w:rsidRPr="005F6020">
              <w:rPr>
                <w:lang w:val="en-US"/>
              </w:rPr>
              <w:t>Oferta adjudecată face parte integrantă din contract. Ea trebuie să fie corectă şi completă. Preţurile stabilite vor acoperi toate obligaţiunile din contract şi toate operaţiunile pentru terminarea şi</w:t>
            </w:r>
            <w:r w:rsidR="005D4B79" w:rsidRPr="005F6020">
              <w:rPr>
                <w:lang w:val="en-US"/>
              </w:rPr>
              <w:t xml:space="preserve"> </w:t>
            </w:r>
            <w:r w:rsidR="00460653" w:rsidRPr="005F6020">
              <w:rPr>
                <w:lang w:val="en-US"/>
              </w:rPr>
              <w:t xml:space="preserve">întreţinerea corespunzătoare a lucrărilor. </w:t>
            </w:r>
          </w:p>
          <w:p w14:paraId="52D590A4"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4.7. </w:t>
            </w:r>
            <w:r w:rsidR="00460653" w:rsidRPr="005F6020">
              <w:rPr>
                <w:lang w:val="en-US"/>
              </w:rPr>
              <w:t>Dacă Beneficiarul nu emite în timp util dispoziţii suplimentare care să conţină</w:t>
            </w:r>
            <w:r w:rsidR="005D4B79" w:rsidRPr="005F6020">
              <w:rPr>
                <w:lang w:val="en-US"/>
              </w:rPr>
              <w:t xml:space="preserve"> </w:t>
            </w:r>
            <w:r w:rsidR="00460653" w:rsidRPr="005F6020">
              <w:rPr>
                <w:lang w:val="en-US"/>
              </w:rPr>
              <w:t>instrucţiuni sau aprobări, ordine, directive, sau detalii, Antreprenorul va notifica Beneficiarul prin scrisori, de c</w:t>
            </w:r>
            <w:r w:rsidR="00183D79" w:rsidRPr="005F6020">
              <w:rPr>
                <w:lang w:val="en-US"/>
              </w:rPr>
              <w:t>â</w:t>
            </w:r>
            <w:r w:rsidR="00460653" w:rsidRPr="005F6020">
              <w:rPr>
                <w:lang w:val="en-US"/>
              </w:rPr>
              <w:t>te ori este posibil, că acestea pot să provoace înt</w:t>
            </w:r>
            <w:r w:rsidR="00183D79" w:rsidRPr="005F6020">
              <w:rPr>
                <w:lang w:val="en-US"/>
              </w:rPr>
              <w:t>â</w:t>
            </w:r>
            <w:r w:rsidR="00460653" w:rsidRPr="005F6020">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4.8. </w:t>
            </w:r>
            <w:r w:rsidR="00460653" w:rsidRPr="005F6020">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4.9. </w:t>
            </w:r>
            <w:r w:rsidR="00460653" w:rsidRPr="005F6020">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F6020">
              <w:rPr>
                <w:lang w:val="en-US"/>
              </w:rPr>
              <w:t xml:space="preserve"> </w:t>
            </w:r>
            <w:r w:rsidR="00460653" w:rsidRPr="005F6020">
              <w:rPr>
                <w:lang w:val="en-US"/>
              </w:rPr>
              <w:t xml:space="preserve">şi pentru procedeele de execuţie utilizate. </w:t>
            </w:r>
          </w:p>
          <w:p w14:paraId="20A67A6B"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4.10. </w:t>
            </w:r>
            <w:r w:rsidR="00460653" w:rsidRPr="005F6020">
              <w:rPr>
                <w:lang w:val="en-US"/>
              </w:rPr>
              <w:t xml:space="preserve">Antreprenorul, prin </w:t>
            </w:r>
            <w:r w:rsidR="002F6A1E" w:rsidRPr="005F6020">
              <w:rPr>
                <w:lang w:val="en-US"/>
              </w:rPr>
              <w:t xml:space="preserve">atribuirea </w:t>
            </w:r>
            <w:r w:rsidR="00460653" w:rsidRPr="005F6020">
              <w:rPr>
                <w:lang w:val="en-US"/>
              </w:rPr>
              <w:t>ofertei în favoarea sa, se angajează să</w:t>
            </w:r>
            <w:r w:rsidR="00BC46B3" w:rsidRPr="005F6020">
              <w:rPr>
                <w:lang w:val="en-US"/>
              </w:rPr>
              <w:t xml:space="preserve"> prezinte</w:t>
            </w:r>
            <w:r w:rsidR="005D4B79" w:rsidRPr="005F6020">
              <w:rPr>
                <w:lang w:val="en-US"/>
              </w:rPr>
              <w:t xml:space="preserve"> </w:t>
            </w:r>
            <w:r w:rsidR="00EA64B0" w:rsidRPr="005F6020">
              <w:rPr>
                <w:lang w:val="en-US"/>
              </w:rPr>
              <w:t>garanţia de bună execuţie a contractului, în cuantum de __% din valoarea contractului atribuit.</w:t>
            </w:r>
          </w:p>
          <w:p w14:paraId="2DB323DA" w14:textId="77777777" w:rsidR="00267805" w:rsidRPr="005F6020" w:rsidRDefault="00A156C0" w:rsidP="00684D44">
            <w:pPr>
              <w:pStyle w:val="af3"/>
              <w:tabs>
                <w:tab w:val="left" w:pos="567"/>
              </w:tabs>
              <w:spacing w:line="276" w:lineRule="auto"/>
              <w:ind w:firstLine="0"/>
              <w:rPr>
                <w:lang w:val="en-US"/>
              </w:rPr>
            </w:pPr>
            <w:r w:rsidRPr="005F6020">
              <w:rPr>
                <w:lang w:val="en-US"/>
              </w:rPr>
              <w:t>4.11.</w:t>
            </w:r>
            <w:r w:rsidR="00A109E6" w:rsidRPr="005F6020">
              <w:rPr>
                <w:lang w:val="en-US"/>
              </w:rPr>
              <w:t xml:space="preserve"> Autoritatea contractantă eliberează/restituie</w:t>
            </w:r>
            <w:r w:rsidR="005D4B79" w:rsidRPr="005F6020">
              <w:rPr>
                <w:lang w:val="en-US"/>
              </w:rPr>
              <w:t xml:space="preserve"> </w:t>
            </w:r>
            <w:r w:rsidR="00A109E6" w:rsidRPr="005F6020">
              <w:rPr>
                <w:lang w:val="en-US"/>
              </w:rPr>
              <w:t>g</w:t>
            </w:r>
            <w:r w:rsidR="00460653" w:rsidRPr="005F6020">
              <w:rPr>
                <w:lang w:val="en-US"/>
              </w:rPr>
              <w:t>aranţia de bună execuţie Antreprenorului după semnarea procesului-verbal de recepţie finală</w:t>
            </w:r>
            <w:r w:rsidR="00A109E6" w:rsidRPr="005F6020">
              <w:rPr>
                <w:lang w:val="en-US"/>
              </w:rPr>
              <w:t>/ procesului-verbal la terminarea lucrărilor</w:t>
            </w:r>
            <w:r w:rsidR="00460653" w:rsidRPr="005F6020">
              <w:rPr>
                <w:lang w:val="en-US"/>
              </w:rPr>
              <w:t xml:space="preserve"> în cel mult 15 zile</w:t>
            </w:r>
            <w:r w:rsidR="00E838F8" w:rsidRPr="005F6020">
              <w:rPr>
                <w:lang w:val="en-US"/>
              </w:rPr>
              <w:t>.</w:t>
            </w:r>
            <w:r w:rsidR="005D4B79" w:rsidRPr="005F6020">
              <w:rPr>
                <w:lang w:val="en-US"/>
              </w:rPr>
              <w:t xml:space="preserve"> </w:t>
            </w:r>
            <w:r w:rsidR="00EB65F6" w:rsidRPr="005F6020">
              <w:rPr>
                <w:lang w:val="en-US"/>
              </w:rPr>
              <w:t>În cazul recepţiei cu obiecţii,</w:t>
            </w:r>
            <w:r w:rsidR="005D4B79" w:rsidRPr="005F6020">
              <w:rPr>
                <w:lang w:val="en-US"/>
              </w:rPr>
              <w:t xml:space="preserve"> </w:t>
            </w:r>
            <w:r w:rsidR="00EB65F6" w:rsidRPr="005F6020">
              <w:rPr>
                <w:lang w:val="en-US"/>
              </w:rPr>
              <w:t xml:space="preserve">garanţia se va restitui în cel mult 15 zile după înlăturarea </w:t>
            </w:r>
            <w:r w:rsidR="00EB65F6" w:rsidRPr="005F6020">
              <w:rPr>
                <w:lang w:val="en-US"/>
              </w:rPr>
              <w:lastRenderedPageBreak/>
              <w:t>acestora.</w:t>
            </w:r>
          </w:p>
          <w:p w14:paraId="4C7338E3" w14:textId="77777777" w:rsidR="00460653" w:rsidRPr="005F6020" w:rsidRDefault="00A156C0" w:rsidP="00196AB4">
            <w:pPr>
              <w:pStyle w:val="af3"/>
              <w:tabs>
                <w:tab w:val="left" w:pos="567"/>
              </w:tabs>
              <w:spacing w:line="276" w:lineRule="auto"/>
              <w:ind w:firstLine="0"/>
              <w:rPr>
                <w:lang w:val="en-US"/>
              </w:rPr>
            </w:pPr>
            <w:r w:rsidRPr="005F6020">
              <w:rPr>
                <w:lang w:val="en-US"/>
              </w:rPr>
              <w:t>4.12.</w:t>
            </w:r>
            <w:r w:rsidR="00460653" w:rsidRPr="005F6020">
              <w:rPr>
                <w:lang w:val="en-US"/>
              </w:rPr>
              <w:t>Antreprenorul trebuie să constituie garanţia de bună execuţie după primirea scris</w:t>
            </w:r>
            <w:r w:rsidR="00404C0D" w:rsidRPr="005F6020">
              <w:rPr>
                <w:lang w:val="en-US"/>
              </w:rPr>
              <w:t>orii de acceptare, dar nu mai târ</w:t>
            </w:r>
            <w:r w:rsidR="00460653" w:rsidRPr="005F6020">
              <w:rPr>
                <w:lang w:val="en-US"/>
              </w:rPr>
              <w:t>ziu de dat</w:t>
            </w:r>
            <w:r w:rsidR="00404C0D" w:rsidRPr="005F6020">
              <w:rPr>
                <w:lang w:val="en-US"/>
              </w:rPr>
              <w:t>a încheierii contractului. Atât</w:t>
            </w:r>
            <w:r w:rsidR="00460653" w:rsidRPr="005F6020">
              <w:rPr>
                <w:lang w:val="en-US"/>
              </w:rPr>
              <w:t xml:space="preserve"> timp c</w:t>
            </w:r>
            <w:r w:rsidR="00404C0D" w:rsidRPr="005F6020">
              <w:rPr>
                <w:lang w:val="en-US"/>
              </w:rPr>
              <w:t>â</w:t>
            </w:r>
            <w:r w:rsidR="00460653" w:rsidRPr="005F6020">
              <w:rPr>
                <w:lang w:val="en-US"/>
              </w:rPr>
              <w:t>t el nu şi-a îndeplinit această obligaţiune, Beneficiarul poate să reţină garanţia</w:t>
            </w:r>
            <w:r w:rsidR="005D4B79" w:rsidRPr="005F6020">
              <w:rPr>
                <w:lang w:val="en-US"/>
              </w:rPr>
              <w:t xml:space="preserve"> </w:t>
            </w:r>
            <w:r w:rsidR="00E364D5" w:rsidRPr="005F6020">
              <w:rPr>
                <w:lang w:val="en-US"/>
              </w:rPr>
              <w:t>Antreprenorului</w:t>
            </w:r>
            <w:r w:rsidR="00460653" w:rsidRPr="005F6020">
              <w:rPr>
                <w:lang w:val="en-US"/>
              </w:rPr>
              <w:t xml:space="preserve"> pentru ofertă. </w:t>
            </w:r>
          </w:p>
          <w:p w14:paraId="7B5A3C5F" w14:textId="77777777" w:rsidR="00460653" w:rsidRPr="005F6020" w:rsidRDefault="00A156C0" w:rsidP="00196AB4">
            <w:pPr>
              <w:pStyle w:val="af3"/>
              <w:tabs>
                <w:tab w:val="left" w:pos="567"/>
              </w:tabs>
              <w:spacing w:line="276" w:lineRule="auto"/>
              <w:ind w:firstLine="0"/>
              <w:rPr>
                <w:lang w:val="en-US"/>
              </w:rPr>
            </w:pPr>
            <w:r w:rsidRPr="005F6020">
              <w:rPr>
                <w:lang w:val="en-US"/>
              </w:rPr>
              <w:t>4.1</w:t>
            </w:r>
            <w:r w:rsidR="00893327" w:rsidRPr="005F6020">
              <w:rPr>
                <w:lang w:val="en-US"/>
              </w:rPr>
              <w:t>3</w:t>
            </w:r>
            <w:r w:rsidRPr="005F6020">
              <w:rPr>
                <w:lang w:val="en-US"/>
              </w:rPr>
              <w:t xml:space="preserve">. </w:t>
            </w:r>
            <w:r w:rsidR="00460653" w:rsidRPr="005F6020">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F6020" w:rsidRDefault="00A156C0" w:rsidP="00196AB4">
            <w:pPr>
              <w:pStyle w:val="af3"/>
              <w:tabs>
                <w:tab w:val="left" w:pos="567"/>
              </w:tabs>
              <w:spacing w:line="276" w:lineRule="auto"/>
              <w:ind w:firstLine="0"/>
              <w:rPr>
                <w:lang w:val="en-US"/>
              </w:rPr>
            </w:pPr>
            <w:r w:rsidRPr="005F6020">
              <w:rPr>
                <w:lang w:val="en-US"/>
              </w:rPr>
              <w:t>4.1</w:t>
            </w:r>
            <w:r w:rsidR="00893327" w:rsidRPr="005F6020">
              <w:rPr>
                <w:lang w:val="en-US"/>
              </w:rPr>
              <w:t>4</w:t>
            </w:r>
            <w:r w:rsidRPr="005F6020">
              <w:rPr>
                <w:lang w:val="en-US"/>
              </w:rPr>
              <w:t xml:space="preserve">. </w:t>
            </w:r>
            <w:r w:rsidR="00460653" w:rsidRPr="005F6020">
              <w:rPr>
                <w:lang w:val="en-US"/>
              </w:rPr>
              <w:t>La lucrările la care se fac încercări, se consideră calitatea probei îndeplinită at</w:t>
            </w:r>
            <w:r w:rsidR="00E171D4" w:rsidRPr="005F6020">
              <w:rPr>
                <w:lang w:val="en-US"/>
              </w:rPr>
              <w:t>â</w:t>
            </w:r>
            <w:r w:rsidR="00460653" w:rsidRPr="005F6020">
              <w:rPr>
                <w:lang w:val="en-US"/>
              </w:rPr>
              <w:t>ta timp c</w:t>
            </w:r>
            <w:r w:rsidR="00E171D4" w:rsidRPr="005F6020">
              <w:rPr>
                <w:lang w:val="en-US"/>
              </w:rPr>
              <w:t>â</w:t>
            </w:r>
            <w:r w:rsidR="00460653" w:rsidRPr="005F6020">
              <w:rPr>
                <w:lang w:val="en-US"/>
              </w:rPr>
              <w:t xml:space="preserve">t rezultatele se înscriu în limitele admise prin reglementările tehnice. </w:t>
            </w:r>
          </w:p>
          <w:p w14:paraId="383A4756" w14:textId="77777777" w:rsidR="00460653" w:rsidRPr="005F6020" w:rsidRDefault="00A156C0" w:rsidP="00196AB4">
            <w:pPr>
              <w:pStyle w:val="af3"/>
              <w:tabs>
                <w:tab w:val="left" w:pos="567"/>
              </w:tabs>
              <w:spacing w:line="276" w:lineRule="auto"/>
              <w:ind w:firstLine="0"/>
              <w:rPr>
                <w:lang w:val="en-US"/>
              </w:rPr>
            </w:pPr>
            <w:r w:rsidRPr="005F6020">
              <w:rPr>
                <w:lang w:val="en-US"/>
              </w:rPr>
              <w:t>4.</w:t>
            </w:r>
            <w:r w:rsidR="00603AB4" w:rsidRPr="005F6020">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F6020" w:rsidRDefault="00A156C0" w:rsidP="00196AB4">
            <w:pPr>
              <w:pStyle w:val="af3"/>
              <w:tabs>
                <w:tab w:val="left" w:pos="567"/>
              </w:tabs>
              <w:spacing w:line="276" w:lineRule="auto"/>
              <w:ind w:firstLine="0"/>
              <w:rPr>
                <w:lang w:val="en-US"/>
              </w:rPr>
            </w:pPr>
            <w:r w:rsidRPr="005F6020">
              <w:rPr>
                <w:lang w:val="en-US"/>
              </w:rPr>
              <w:t>4.1</w:t>
            </w:r>
            <w:r w:rsidR="00040EA0" w:rsidRPr="005F6020">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F6020" w:rsidRDefault="00A156C0" w:rsidP="00196AB4">
            <w:pPr>
              <w:pStyle w:val="af3"/>
              <w:tabs>
                <w:tab w:val="left" w:pos="567"/>
              </w:tabs>
              <w:spacing w:line="276" w:lineRule="auto"/>
              <w:ind w:firstLine="0"/>
              <w:rPr>
                <w:lang w:val="en-US"/>
              </w:rPr>
            </w:pPr>
            <w:r w:rsidRPr="005F6020">
              <w:rPr>
                <w:lang w:val="en-US"/>
              </w:rPr>
              <w:t>4.1</w:t>
            </w:r>
            <w:r w:rsidR="00893327" w:rsidRPr="005F6020">
              <w:rPr>
                <w:lang w:val="en-US"/>
              </w:rPr>
              <w:t>7</w:t>
            </w:r>
            <w:r w:rsidRPr="005F6020">
              <w:rPr>
                <w:lang w:val="en-US"/>
              </w:rPr>
              <w:t xml:space="preserve">. </w:t>
            </w:r>
            <w:r w:rsidR="00460653" w:rsidRPr="005F6020">
              <w:rPr>
                <w:lang w:val="en-US"/>
              </w:rPr>
              <w:t>Dacă Antreprenorul consideră că dispoziţiile Beneficiarului s</w:t>
            </w:r>
            <w:r w:rsidR="00183D79" w:rsidRPr="005F6020">
              <w:rPr>
                <w:lang w:val="en-US"/>
              </w:rPr>
              <w:t>u</w:t>
            </w:r>
            <w:r w:rsidR="00460653" w:rsidRPr="005F6020">
              <w:rPr>
                <w:lang w:val="en-US"/>
              </w:rPr>
              <w:t xml:space="preserve">nt nejustificate sau inoportune, el poate </w:t>
            </w:r>
            <w:r w:rsidR="00E171D4" w:rsidRPr="005F6020">
              <w:rPr>
                <w:lang w:val="en-US"/>
              </w:rPr>
              <w:t>înainta</w:t>
            </w:r>
            <w:r w:rsidR="005D4B79" w:rsidRPr="005F6020">
              <w:rPr>
                <w:lang w:val="en-US"/>
              </w:rPr>
              <w:t xml:space="preserve"> </w:t>
            </w:r>
            <w:r w:rsidR="00460653" w:rsidRPr="005F6020">
              <w:rPr>
                <w:lang w:val="en-US"/>
              </w:rPr>
              <w:t xml:space="preserve">obiecţii, dar acestea nu îl </w:t>
            </w:r>
            <w:r w:rsidR="00E171D4" w:rsidRPr="005F6020">
              <w:rPr>
                <w:lang w:val="en-US"/>
              </w:rPr>
              <w:t>scutește</w:t>
            </w:r>
            <w:r w:rsidR="005D4B79" w:rsidRPr="005F6020">
              <w:rPr>
                <w:lang w:val="en-US"/>
              </w:rPr>
              <w:t xml:space="preserve"> </w:t>
            </w:r>
            <w:r w:rsidR="00460653" w:rsidRPr="005F6020">
              <w:rPr>
                <w:lang w:val="en-US"/>
              </w:rPr>
              <w:t xml:space="preserve">de </w:t>
            </w:r>
            <w:r w:rsidR="00E364D5" w:rsidRPr="005F6020">
              <w:rPr>
                <w:lang w:val="en-US"/>
              </w:rPr>
              <w:t xml:space="preserve">obligația de </w:t>
            </w:r>
            <w:r w:rsidR="00460653" w:rsidRPr="005F6020">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F6020" w:rsidRDefault="00A156C0" w:rsidP="00196AB4">
            <w:pPr>
              <w:pStyle w:val="af3"/>
              <w:tabs>
                <w:tab w:val="left" w:pos="567"/>
              </w:tabs>
              <w:spacing w:line="276" w:lineRule="auto"/>
              <w:ind w:firstLine="0"/>
              <w:rPr>
                <w:lang w:val="en-US"/>
              </w:rPr>
            </w:pPr>
            <w:r w:rsidRPr="005F6020">
              <w:rPr>
                <w:lang w:val="en-US"/>
              </w:rPr>
              <w:t>4.1</w:t>
            </w:r>
            <w:r w:rsidR="00893327" w:rsidRPr="005F6020">
              <w:rPr>
                <w:lang w:val="en-US"/>
              </w:rPr>
              <w:t>8</w:t>
            </w:r>
            <w:r w:rsidRPr="005F6020">
              <w:rPr>
                <w:lang w:val="en-US"/>
              </w:rPr>
              <w:t xml:space="preserve">. </w:t>
            </w:r>
            <w:r w:rsidR="00460653" w:rsidRPr="005F6020">
              <w:rPr>
                <w:lang w:val="en-US"/>
              </w:rPr>
              <w:t>Trasarea axelor principale, bornelor de referinţă, căilor de circulaţieşi limitelor terenului pus la dispoziţia Antreprenorului, precum şi materializarea cotelor de nivel în i</w:t>
            </w:r>
            <w:r w:rsidR="00183D79" w:rsidRPr="005F6020">
              <w:rPr>
                <w:lang w:val="en-US"/>
              </w:rPr>
              <w:t>mediata apropiere a terenului, su</w:t>
            </w:r>
            <w:r w:rsidR="00460653" w:rsidRPr="005F6020">
              <w:rPr>
                <w:lang w:val="en-US"/>
              </w:rPr>
              <w:t>nt</w:t>
            </w:r>
            <w:r w:rsidR="005D4B79" w:rsidRPr="005F6020">
              <w:rPr>
                <w:lang w:val="en-US"/>
              </w:rPr>
              <w:t xml:space="preserve"> </w:t>
            </w:r>
            <w:r w:rsidR="00460653" w:rsidRPr="005F6020">
              <w:rPr>
                <w:lang w:val="en-US"/>
              </w:rPr>
              <w:t xml:space="preserve">obligaţiuni ale Antreprenorului. </w:t>
            </w:r>
          </w:p>
          <w:p w14:paraId="5A7959BE" w14:textId="77777777" w:rsidR="00460653" w:rsidRPr="005F6020" w:rsidRDefault="00A156C0" w:rsidP="00196AB4">
            <w:pPr>
              <w:pStyle w:val="af3"/>
              <w:tabs>
                <w:tab w:val="left" w:pos="567"/>
              </w:tabs>
              <w:spacing w:line="276" w:lineRule="auto"/>
              <w:ind w:firstLine="0"/>
              <w:rPr>
                <w:lang w:val="en-US"/>
              </w:rPr>
            </w:pPr>
            <w:r w:rsidRPr="005F6020">
              <w:rPr>
                <w:lang w:val="en-US"/>
              </w:rPr>
              <w:t>4.</w:t>
            </w:r>
            <w:r w:rsidR="00893327" w:rsidRPr="005F6020">
              <w:rPr>
                <w:lang w:val="en-US"/>
              </w:rPr>
              <w:t>19</w:t>
            </w:r>
            <w:r w:rsidRPr="005F6020">
              <w:rPr>
                <w:lang w:val="en-US"/>
              </w:rPr>
              <w:t xml:space="preserve">. </w:t>
            </w:r>
            <w:r w:rsidR="00460653" w:rsidRPr="005F6020">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F6020" w:rsidRDefault="00A156C0" w:rsidP="00196AB4">
            <w:pPr>
              <w:pStyle w:val="af3"/>
              <w:tabs>
                <w:tab w:val="left" w:pos="567"/>
              </w:tabs>
              <w:spacing w:line="276" w:lineRule="auto"/>
              <w:ind w:firstLine="0"/>
              <w:rPr>
                <w:lang w:val="en-US"/>
              </w:rPr>
            </w:pPr>
            <w:r w:rsidRPr="005F6020">
              <w:rPr>
                <w:lang w:val="en-US"/>
              </w:rPr>
              <w:t>4.2</w:t>
            </w:r>
            <w:r w:rsidR="00893327" w:rsidRPr="005F6020">
              <w:rPr>
                <w:lang w:val="en-US"/>
              </w:rPr>
              <w:t>0</w:t>
            </w:r>
            <w:r w:rsidRPr="005F6020">
              <w:rPr>
                <w:lang w:val="en-US"/>
              </w:rPr>
              <w:t xml:space="preserve">. </w:t>
            </w:r>
            <w:r w:rsidR="00460653" w:rsidRPr="005F6020">
              <w:rPr>
                <w:lang w:val="en-US"/>
              </w:rPr>
              <w:t>Ridicările de teren, trasările şi cotele de nivel, precum şi alte documente puse la dispoziţia Antreprenorului de către Beneficiar pentru executarea contractului s</w:t>
            </w:r>
            <w:r w:rsidR="00E10C0A" w:rsidRPr="005F6020">
              <w:rPr>
                <w:lang w:val="en-US"/>
              </w:rPr>
              <w:t>u</w:t>
            </w:r>
            <w:r w:rsidR="00460653" w:rsidRPr="005F6020">
              <w:rPr>
                <w:lang w:val="en-US"/>
              </w:rPr>
              <w:t>nt hotărâtoare. Antreprenorul este obligat să verifice documentele primite şi să înştiinţeze Beneficiarul cu privire la erorile şi</w:t>
            </w:r>
            <w:r w:rsidR="005D4B79" w:rsidRPr="005F6020">
              <w:rPr>
                <w:lang w:val="en-US"/>
              </w:rPr>
              <w:t xml:space="preserve"> </w:t>
            </w:r>
            <w:r w:rsidR="00460653" w:rsidRPr="005F6020">
              <w:rPr>
                <w:lang w:val="en-US"/>
              </w:rPr>
              <w:t xml:space="preserve">inexactităţile constatate sau presupuse. </w:t>
            </w:r>
          </w:p>
          <w:p w14:paraId="23331121" w14:textId="77777777" w:rsidR="00460653" w:rsidRPr="005F6020" w:rsidRDefault="00A156C0" w:rsidP="00196AB4">
            <w:pPr>
              <w:pStyle w:val="af3"/>
              <w:tabs>
                <w:tab w:val="left" w:pos="567"/>
              </w:tabs>
              <w:spacing w:line="276" w:lineRule="auto"/>
              <w:ind w:firstLine="0"/>
              <w:rPr>
                <w:lang w:val="en-US"/>
              </w:rPr>
            </w:pPr>
            <w:r w:rsidRPr="005F6020">
              <w:rPr>
                <w:lang w:val="en-US"/>
              </w:rPr>
              <w:t>4.2</w:t>
            </w:r>
            <w:r w:rsidR="00893327" w:rsidRPr="005F6020">
              <w:rPr>
                <w:lang w:val="en-US"/>
              </w:rPr>
              <w:t>1</w:t>
            </w:r>
            <w:r w:rsidRPr="005F6020">
              <w:rPr>
                <w:lang w:val="en-US"/>
              </w:rPr>
              <w:t xml:space="preserve">. </w:t>
            </w:r>
            <w:r w:rsidR="00460653" w:rsidRPr="005F6020">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F6020">
              <w:rPr>
                <w:lang w:val="en-US"/>
              </w:rPr>
              <w:t>prevederilor legale și obligațiunilor contractuale și profesionale</w:t>
            </w:r>
            <w:r w:rsidR="00460653" w:rsidRPr="005F6020">
              <w:rPr>
                <w:lang w:val="en-US"/>
              </w:rPr>
              <w:t xml:space="preserve">. </w:t>
            </w:r>
          </w:p>
          <w:p w14:paraId="7924F23B" w14:textId="77777777" w:rsidR="00460653" w:rsidRPr="005F6020" w:rsidRDefault="00A156C0" w:rsidP="00196AB4">
            <w:pPr>
              <w:pStyle w:val="af3"/>
              <w:tabs>
                <w:tab w:val="left" w:pos="567"/>
              </w:tabs>
              <w:spacing w:line="276" w:lineRule="auto"/>
              <w:ind w:firstLine="0"/>
              <w:rPr>
                <w:lang w:val="en-US"/>
              </w:rPr>
            </w:pPr>
            <w:r w:rsidRPr="005F6020">
              <w:rPr>
                <w:lang w:val="en-US"/>
              </w:rPr>
              <w:t>4.2</w:t>
            </w:r>
            <w:r w:rsidR="00893327" w:rsidRPr="005F6020">
              <w:rPr>
                <w:lang w:val="en-US"/>
              </w:rPr>
              <w:t>2</w:t>
            </w:r>
            <w:r w:rsidRPr="005F6020">
              <w:rPr>
                <w:lang w:val="en-US"/>
              </w:rPr>
              <w:t xml:space="preserve">. </w:t>
            </w:r>
            <w:r w:rsidR="00460653" w:rsidRPr="005F6020">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F6020" w:rsidRDefault="00A156C0" w:rsidP="00196AB4">
            <w:pPr>
              <w:pStyle w:val="af3"/>
              <w:tabs>
                <w:tab w:val="left" w:pos="567"/>
              </w:tabs>
              <w:spacing w:line="276" w:lineRule="auto"/>
              <w:ind w:firstLine="0"/>
              <w:rPr>
                <w:lang w:val="en-US"/>
              </w:rPr>
            </w:pPr>
            <w:r w:rsidRPr="005F6020">
              <w:rPr>
                <w:lang w:val="en-US"/>
              </w:rPr>
              <w:t>4.2</w:t>
            </w:r>
            <w:r w:rsidR="00893327" w:rsidRPr="005F6020">
              <w:rPr>
                <w:lang w:val="en-US"/>
              </w:rPr>
              <w:t>3</w:t>
            </w:r>
            <w:r w:rsidRPr="005F6020">
              <w:rPr>
                <w:lang w:val="en-US"/>
              </w:rPr>
              <w:t xml:space="preserve">. </w:t>
            </w:r>
            <w:r w:rsidR="00460653" w:rsidRPr="005F6020">
              <w:rPr>
                <w:lang w:val="en-US"/>
              </w:rPr>
              <w:t xml:space="preserve">În cazul neexecutării de către Antreprenor a dispoziţiilor din punctul 2.1., Beneficiarul poate </w:t>
            </w:r>
            <w:r w:rsidR="00460653" w:rsidRPr="005F6020">
              <w:rPr>
                <w:lang w:val="en-US"/>
              </w:rPr>
              <w:lastRenderedPageBreak/>
              <w:t xml:space="preserve">opri lucrările, </w:t>
            </w:r>
            <w:r w:rsidR="00F53F69" w:rsidRPr="005F6020">
              <w:rPr>
                <w:lang w:val="en-US"/>
              </w:rPr>
              <w:t xml:space="preserve">prin </w:t>
            </w:r>
            <w:r w:rsidR="00E364D5" w:rsidRPr="005F6020">
              <w:rPr>
                <w:lang w:val="en-US"/>
              </w:rPr>
              <w:t xml:space="preserve">rezoluțiunea </w:t>
            </w:r>
            <w:r w:rsidR="00F53F69" w:rsidRPr="005F6020">
              <w:rPr>
                <w:lang w:val="en-US"/>
              </w:rPr>
              <w:t>contractului</w:t>
            </w:r>
            <w:r w:rsidR="00460653" w:rsidRPr="005F6020">
              <w:rPr>
                <w:lang w:val="en-US"/>
              </w:rPr>
              <w:t xml:space="preserve">, în condiţiile legii, </w:t>
            </w:r>
            <w:r w:rsidR="00F53F69" w:rsidRPr="005F6020">
              <w:rPr>
                <w:lang w:val="en-US"/>
              </w:rPr>
              <w:t>totodată A</w:t>
            </w:r>
            <w:r w:rsidR="00316769" w:rsidRPr="005F6020">
              <w:rPr>
                <w:lang w:val="en-US"/>
              </w:rPr>
              <w:t xml:space="preserve">ntreprenorul </w:t>
            </w:r>
            <w:r w:rsidR="00460653" w:rsidRPr="005F6020">
              <w:rPr>
                <w:lang w:val="en-US"/>
              </w:rPr>
              <w:t>compense</w:t>
            </w:r>
            <w:r w:rsidR="00316769" w:rsidRPr="005F6020">
              <w:rPr>
                <w:lang w:val="en-US"/>
              </w:rPr>
              <w:t>ază</w:t>
            </w:r>
            <w:r w:rsidR="00460653" w:rsidRPr="005F6020">
              <w:rPr>
                <w:lang w:val="en-US"/>
              </w:rPr>
              <w:t xml:space="preserve"> cheltuielile aferente suportate de Beneficiar în legătură cu faptul neexecutării. </w:t>
            </w:r>
          </w:p>
          <w:p w14:paraId="42DBA1FC" w14:textId="77777777" w:rsidR="00460653" w:rsidRPr="005F6020" w:rsidRDefault="00BE5A1E" w:rsidP="00196AB4">
            <w:pPr>
              <w:pStyle w:val="af3"/>
              <w:tabs>
                <w:tab w:val="left" w:pos="567"/>
              </w:tabs>
              <w:spacing w:line="276" w:lineRule="auto"/>
              <w:ind w:firstLine="0"/>
              <w:rPr>
                <w:lang w:val="en-US"/>
              </w:rPr>
            </w:pPr>
            <w:r w:rsidRPr="005F6020">
              <w:rPr>
                <w:lang w:val="en-US"/>
              </w:rPr>
              <w:t>4.2</w:t>
            </w:r>
            <w:r w:rsidR="00893327" w:rsidRPr="005F6020">
              <w:rPr>
                <w:lang w:val="en-US"/>
              </w:rPr>
              <w:t>4</w:t>
            </w:r>
            <w:r w:rsidRPr="005F6020">
              <w:rPr>
                <w:lang w:val="en-US"/>
              </w:rPr>
              <w:t xml:space="preserve">. </w:t>
            </w:r>
            <w:r w:rsidR="00460653" w:rsidRPr="005F6020">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F6020" w:rsidRDefault="00BE5A1E" w:rsidP="00196AB4">
            <w:pPr>
              <w:pStyle w:val="af3"/>
              <w:tabs>
                <w:tab w:val="left" w:pos="567"/>
              </w:tabs>
              <w:spacing w:line="276" w:lineRule="auto"/>
              <w:ind w:firstLine="0"/>
              <w:rPr>
                <w:lang w:val="en-US"/>
              </w:rPr>
            </w:pPr>
            <w:r w:rsidRPr="005F6020">
              <w:rPr>
                <w:lang w:val="en-US"/>
              </w:rPr>
              <w:t>4.2</w:t>
            </w:r>
            <w:r w:rsidR="00893327" w:rsidRPr="005F6020">
              <w:rPr>
                <w:lang w:val="en-US"/>
              </w:rPr>
              <w:t>5</w:t>
            </w:r>
            <w:r w:rsidRPr="005F6020">
              <w:rPr>
                <w:lang w:val="en-US"/>
              </w:rPr>
              <w:t xml:space="preserve">. </w:t>
            </w:r>
            <w:r w:rsidR="00460653" w:rsidRPr="005F6020">
              <w:rPr>
                <w:lang w:val="en-US"/>
              </w:rPr>
              <w:t>În timpul desfăşurării lucrărilor, Antreprenorul are obligaţia să menţină căile de acces libere, să retragă utilajele, să îndepărteze surplusurile de materiale, deşeuri</w:t>
            </w:r>
            <w:r w:rsidR="005D4B79" w:rsidRPr="005F6020">
              <w:rPr>
                <w:lang w:val="en-US"/>
              </w:rPr>
              <w:t xml:space="preserve"> </w:t>
            </w:r>
            <w:r w:rsidR="00460653" w:rsidRPr="005F6020">
              <w:rPr>
                <w:lang w:val="en-US"/>
              </w:rPr>
              <w:t>şi lucrări provizorii de orice fel, care nu s</w:t>
            </w:r>
            <w:r w:rsidR="00183D79" w:rsidRPr="005F6020">
              <w:rPr>
                <w:lang w:val="en-US"/>
              </w:rPr>
              <w:t>u</w:t>
            </w:r>
            <w:r w:rsidR="00460653" w:rsidRPr="005F6020">
              <w:rPr>
                <w:lang w:val="en-US"/>
              </w:rPr>
              <w:t>nt necesare, iar la terminarea lucrărilor, Antreprenorul va evacua de pe şantier toate utilajele de construcţie, surplusurile de materiale, deşeurile</w:t>
            </w:r>
            <w:r w:rsidR="005D4B79" w:rsidRPr="005F6020">
              <w:rPr>
                <w:lang w:val="en-US"/>
              </w:rPr>
              <w:t xml:space="preserve"> </w:t>
            </w:r>
            <w:r w:rsidR="00460653" w:rsidRPr="005F6020">
              <w:rPr>
                <w:lang w:val="en-US"/>
              </w:rPr>
              <w:t xml:space="preserve">şi lucrările provizorii. </w:t>
            </w:r>
          </w:p>
          <w:p w14:paraId="42718144" w14:textId="77777777" w:rsidR="00B96242" w:rsidRPr="005F6020" w:rsidRDefault="00BE5A1E" w:rsidP="00196AB4">
            <w:pPr>
              <w:pStyle w:val="af3"/>
              <w:tabs>
                <w:tab w:val="left" w:pos="426"/>
                <w:tab w:val="left" w:pos="3645"/>
              </w:tabs>
              <w:spacing w:line="276" w:lineRule="auto"/>
              <w:ind w:firstLine="0"/>
              <w:rPr>
                <w:lang w:val="en-US"/>
              </w:rPr>
            </w:pPr>
            <w:r w:rsidRPr="005F6020">
              <w:rPr>
                <w:lang w:val="en-US"/>
              </w:rPr>
              <w:t>4.2</w:t>
            </w:r>
            <w:r w:rsidR="00893327" w:rsidRPr="005F6020">
              <w:rPr>
                <w:lang w:val="en-US"/>
              </w:rPr>
              <w:t>6</w:t>
            </w:r>
            <w:r w:rsidRPr="005F6020">
              <w:rPr>
                <w:lang w:val="en-US"/>
              </w:rPr>
              <w:t xml:space="preserve">. </w:t>
            </w:r>
            <w:r w:rsidR="00460653" w:rsidRPr="005F6020">
              <w:rPr>
                <w:lang w:val="en-US"/>
              </w:rPr>
              <w:t>Beneficiarul trebuie să obţină, pe propria cheltuială, toate avizele, autorizaţiile</w:t>
            </w:r>
            <w:r w:rsidR="005D4B79" w:rsidRPr="005F6020">
              <w:rPr>
                <w:lang w:val="en-US"/>
              </w:rPr>
              <w:t xml:space="preserve"> </w:t>
            </w:r>
            <w:r w:rsidR="00460653" w:rsidRPr="005F6020">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F6020"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F6020" w:rsidRDefault="00BE5A1E" w:rsidP="00196AB4">
            <w:pPr>
              <w:pStyle w:val="af3"/>
              <w:tabs>
                <w:tab w:val="left" w:pos="567"/>
              </w:tabs>
              <w:spacing w:line="276" w:lineRule="auto"/>
              <w:ind w:firstLine="0"/>
              <w:rPr>
                <w:lang w:val="en-US"/>
              </w:rPr>
            </w:pPr>
            <w:r w:rsidRPr="005F6020">
              <w:rPr>
                <w:lang w:val="en-US"/>
              </w:rPr>
              <w:t xml:space="preserve">6.1. </w:t>
            </w:r>
            <w:r w:rsidR="005B666D" w:rsidRPr="005F6020">
              <w:rPr>
                <w:lang w:val="en-US"/>
              </w:rPr>
              <w:t>Antreprenorul este obligat să execute toate lucrările, prevăzute în contract, în termenele stabilite prin graficul general de realizare a lucrărilor şi graficul de execuţie</w:t>
            </w:r>
            <w:r w:rsidR="005D4B79" w:rsidRPr="005F6020">
              <w:rPr>
                <w:lang w:val="en-US"/>
              </w:rPr>
              <w:t xml:space="preserve"> </w:t>
            </w:r>
            <w:r w:rsidR="005B666D" w:rsidRPr="005F6020">
              <w:rPr>
                <w:lang w:val="en-US"/>
              </w:rPr>
              <w:t>şi de o calitate corespunzătoare prevederilor actelor normative şi  prezentului contract.</w:t>
            </w:r>
          </w:p>
          <w:p w14:paraId="0797AEC6" w14:textId="77777777" w:rsidR="005B666D" w:rsidRPr="005F6020" w:rsidRDefault="00BE5A1E" w:rsidP="00196AB4">
            <w:pPr>
              <w:pStyle w:val="af3"/>
              <w:tabs>
                <w:tab w:val="left" w:pos="567"/>
              </w:tabs>
              <w:spacing w:line="276" w:lineRule="auto"/>
              <w:ind w:firstLine="0"/>
              <w:rPr>
                <w:lang w:val="en-US"/>
              </w:rPr>
            </w:pPr>
            <w:r w:rsidRPr="005F6020">
              <w:rPr>
                <w:lang w:val="en-US"/>
              </w:rPr>
              <w:t xml:space="preserve">6.2. </w:t>
            </w:r>
            <w:r w:rsidR="005B666D" w:rsidRPr="005F6020">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F6020" w:rsidRDefault="00BE5A1E" w:rsidP="00196AB4">
            <w:pPr>
              <w:pStyle w:val="af3"/>
              <w:tabs>
                <w:tab w:val="left" w:pos="567"/>
              </w:tabs>
              <w:spacing w:line="276" w:lineRule="auto"/>
              <w:ind w:firstLine="0"/>
              <w:rPr>
                <w:lang w:val="en-US"/>
              </w:rPr>
            </w:pPr>
            <w:r w:rsidRPr="005F6020">
              <w:rPr>
                <w:lang w:val="en-US"/>
              </w:rPr>
              <w:t xml:space="preserve">6.3. </w:t>
            </w:r>
            <w:r w:rsidR="005B666D" w:rsidRPr="005F6020">
              <w:rPr>
                <w:lang w:val="en-US"/>
              </w:rPr>
              <w:t xml:space="preserve">Pe parcursul execuţiei lucrărilor, Antreprenorul este obligat să comunice, la cererea Beneficiarului, datele de </w:t>
            </w:r>
            <w:r w:rsidR="00E364D5" w:rsidRPr="005F6020">
              <w:rPr>
                <w:lang w:val="en-US"/>
              </w:rPr>
              <w:t>identificare</w:t>
            </w:r>
            <w:r w:rsidR="005D4B79" w:rsidRPr="005F6020">
              <w:rPr>
                <w:lang w:val="en-US"/>
              </w:rPr>
              <w:t xml:space="preserve"> </w:t>
            </w:r>
            <w:r w:rsidR="005B666D" w:rsidRPr="005F6020">
              <w:rPr>
                <w:lang w:val="en-US"/>
              </w:rPr>
              <w:t xml:space="preserve">ale subantreprenorilor. </w:t>
            </w:r>
          </w:p>
          <w:p w14:paraId="05BB78E2" w14:textId="77777777" w:rsidR="005B666D" w:rsidRPr="005F6020" w:rsidRDefault="00BE5A1E" w:rsidP="00196AB4">
            <w:pPr>
              <w:pStyle w:val="af3"/>
              <w:tabs>
                <w:tab w:val="left" w:pos="142"/>
                <w:tab w:val="left" w:pos="284"/>
              </w:tabs>
              <w:spacing w:line="276" w:lineRule="auto"/>
              <w:ind w:firstLine="0"/>
              <w:rPr>
                <w:lang w:val="en-US"/>
              </w:rPr>
            </w:pPr>
            <w:r w:rsidRPr="005F6020">
              <w:rPr>
                <w:lang w:val="en-US"/>
              </w:rPr>
              <w:t xml:space="preserve">6.4. </w:t>
            </w:r>
            <w:r w:rsidR="005B666D" w:rsidRPr="005F6020">
              <w:rPr>
                <w:lang w:val="en-US"/>
              </w:rPr>
              <w:t>Angajarea forţei de muncă pe bază de a</w:t>
            </w:r>
            <w:r w:rsidR="003D06D0" w:rsidRPr="005F6020">
              <w:rPr>
                <w:lang w:val="en-US"/>
              </w:rPr>
              <w:t>cord nu este considerată</w:t>
            </w:r>
            <w:r w:rsidR="005B666D" w:rsidRPr="005F6020">
              <w:rPr>
                <w:lang w:val="en-US"/>
              </w:rPr>
              <w:t xml:space="preserve"> obiectul unei subcontractări.</w:t>
            </w:r>
          </w:p>
          <w:p w14:paraId="04191B6B" w14:textId="77777777" w:rsidR="00684D44" w:rsidRPr="005F6020"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F6020" w:rsidRDefault="00BE5A1E" w:rsidP="00196AB4">
            <w:pPr>
              <w:pStyle w:val="af3"/>
              <w:tabs>
                <w:tab w:val="left" w:pos="0"/>
              </w:tabs>
              <w:spacing w:line="276" w:lineRule="auto"/>
              <w:ind w:firstLine="0"/>
              <w:rPr>
                <w:lang w:val="en-US"/>
              </w:rPr>
            </w:pPr>
            <w:r w:rsidRPr="005F6020">
              <w:rPr>
                <w:lang w:val="en-US"/>
              </w:rPr>
              <w:t xml:space="preserve">8.1. </w:t>
            </w:r>
            <w:r w:rsidR="00460653" w:rsidRPr="005F6020">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F6020" w:rsidRDefault="00BE5A1E" w:rsidP="00196AB4">
            <w:pPr>
              <w:pStyle w:val="af3"/>
              <w:tabs>
                <w:tab w:val="left" w:pos="284"/>
              </w:tabs>
              <w:spacing w:line="276" w:lineRule="auto"/>
              <w:ind w:firstLine="0"/>
              <w:rPr>
                <w:lang w:val="en-US"/>
              </w:rPr>
            </w:pPr>
            <w:r w:rsidRPr="005F6020">
              <w:rPr>
                <w:lang w:val="en-US"/>
              </w:rPr>
              <w:t>8.2</w:t>
            </w:r>
            <w:r w:rsidR="00D05A94" w:rsidRPr="005F6020">
              <w:rPr>
                <w:lang w:val="en-US"/>
              </w:rPr>
              <w:t>.</w:t>
            </w:r>
            <w:r w:rsidR="00460653" w:rsidRPr="005F6020">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5F6020">
              <w:rPr>
                <w:lang w:val="en-US"/>
              </w:rPr>
              <w:t xml:space="preserve">8.3. </w:t>
            </w:r>
            <w:r w:rsidR="00460653" w:rsidRPr="005F6020">
              <w:rPr>
                <w:lang w:val="en-US"/>
              </w:rPr>
              <w:t>Probele neprevăzute şi comandate de Beneficiar pentru verificarea unor lucrări sau materiale puse în</w:t>
            </w:r>
            <w:r w:rsidR="005D4B79" w:rsidRPr="005F6020">
              <w:rPr>
                <w:lang w:val="en-US"/>
              </w:rPr>
              <w:t xml:space="preserve"> </w:t>
            </w:r>
            <w:r w:rsidR="00460653" w:rsidRPr="005F6020">
              <w:rPr>
                <w:lang w:val="en-US"/>
              </w:rPr>
              <w:t>operă vor fi suportate de Antreprenor, dacă s</w:t>
            </w:r>
            <w:r w:rsidR="003D06D0" w:rsidRPr="005F6020">
              <w:rPr>
                <w:lang w:val="en-US"/>
              </w:rPr>
              <w:t>e dovedeşte că materialele nu su</w:t>
            </w:r>
            <w:r w:rsidR="00460653" w:rsidRPr="005F6020">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F6020" w:rsidRDefault="00D05A94" w:rsidP="004C5310">
            <w:pPr>
              <w:pStyle w:val="af3"/>
              <w:numPr>
                <w:ilvl w:val="1"/>
                <w:numId w:val="16"/>
              </w:numPr>
              <w:tabs>
                <w:tab w:val="left" w:pos="284"/>
              </w:tabs>
              <w:spacing w:line="276" w:lineRule="auto"/>
              <w:ind w:left="0" w:hanging="425"/>
              <w:rPr>
                <w:lang w:val="en-US"/>
              </w:rPr>
            </w:pPr>
            <w:r w:rsidRPr="005F6020">
              <w:rPr>
                <w:lang w:val="en-US"/>
              </w:rPr>
              <w:t xml:space="preserve">8.4. </w:t>
            </w:r>
            <w:r w:rsidR="00460653" w:rsidRPr="005F6020">
              <w:rPr>
                <w:lang w:val="en-US"/>
              </w:rPr>
              <w:t xml:space="preserve">Beneficiarul, proiectantul sau orice altă persoană autorizată de aceştia au acces tot timpul la </w:t>
            </w:r>
            <w:r w:rsidR="00460653" w:rsidRPr="005F6020">
              <w:rPr>
                <w:lang w:val="en-US"/>
              </w:rPr>
              <w:lastRenderedPageBreak/>
              <w:t>lucrări pe şantier</w:t>
            </w:r>
            <w:r w:rsidR="005D4B79" w:rsidRPr="005F6020">
              <w:rPr>
                <w:lang w:val="en-US"/>
              </w:rPr>
              <w:t xml:space="preserve"> </w:t>
            </w:r>
            <w:r w:rsidR="00460653" w:rsidRPr="005F6020">
              <w:rPr>
                <w:lang w:val="en-US"/>
              </w:rPr>
              <w:t xml:space="preserve">şi în locurile unde se pregăteşte lucrarea, în depozite de materiale prefabricate etc. </w:t>
            </w:r>
          </w:p>
          <w:p w14:paraId="122D8C18" w14:textId="77777777" w:rsidR="00460653" w:rsidRPr="005F6020" w:rsidRDefault="00D05A94" w:rsidP="004C5310">
            <w:pPr>
              <w:pStyle w:val="af3"/>
              <w:numPr>
                <w:ilvl w:val="1"/>
                <w:numId w:val="16"/>
              </w:numPr>
              <w:tabs>
                <w:tab w:val="left" w:pos="284"/>
              </w:tabs>
              <w:spacing w:line="276" w:lineRule="auto"/>
              <w:ind w:left="0" w:hanging="425"/>
              <w:rPr>
                <w:lang w:val="en-US"/>
              </w:rPr>
            </w:pPr>
            <w:r w:rsidRPr="005F6020">
              <w:rPr>
                <w:lang w:val="en-US"/>
              </w:rPr>
              <w:t xml:space="preserve">8.5. </w:t>
            </w:r>
            <w:r w:rsidR="00460653" w:rsidRPr="005F6020">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F6020">
              <w:rPr>
                <w:lang w:val="en-US"/>
              </w:rPr>
              <w:t>a</w:t>
            </w:r>
            <w:r w:rsidR="00460653" w:rsidRPr="005F6020">
              <w:rPr>
                <w:lang w:val="en-US"/>
              </w:rPr>
              <w:t xml:space="preserve"> anunţa</w:t>
            </w:r>
            <w:r w:rsidR="00C33344" w:rsidRPr="005F6020">
              <w:rPr>
                <w:lang w:val="en-US"/>
              </w:rPr>
              <w:t xml:space="preserve"> </w:t>
            </w:r>
            <w:r w:rsidR="00460653" w:rsidRPr="005F6020">
              <w:rPr>
                <w:lang w:val="en-US"/>
              </w:rPr>
              <w:t>responsabilul tehnic</w:t>
            </w:r>
            <w:r w:rsidR="00183D79" w:rsidRPr="005F6020">
              <w:rPr>
                <w:lang w:val="en-US"/>
              </w:rPr>
              <w:t xml:space="preserve"> atestat, proiectantul ori de câ</w:t>
            </w:r>
            <w:r w:rsidR="00460653" w:rsidRPr="005F6020">
              <w:rPr>
                <w:lang w:val="en-US"/>
              </w:rPr>
              <w:t xml:space="preserve">te ori astfel de lucrări, </w:t>
            </w:r>
            <w:r w:rsidR="00183D79" w:rsidRPr="005F6020">
              <w:rPr>
                <w:lang w:val="en-US"/>
              </w:rPr>
              <w:t>inclusiv fundaţiile clădirii, su</w:t>
            </w:r>
            <w:r w:rsidR="00460653" w:rsidRPr="005F6020">
              <w:rPr>
                <w:lang w:val="en-US"/>
              </w:rPr>
              <w:t xml:space="preserve">nt gata pentru a fi examinate. Responsabilul tehnic atestat şi proiectantul vor participa la examinarea şi măsurarea lucrărilor. </w:t>
            </w:r>
          </w:p>
          <w:p w14:paraId="78641E60" w14:textId="77777777" w:rsidR="00460653" w:rsidRPr="005F6020" w:rsidRDefault="00D05A94" w:rsidP="004C5310">
            <w:pPr>
              <w:pStyle w:val="af3"/>
              <w:numPr>
                <w:ilvl w:val="1"/>
                <w:numId w:val="16"/>
              </w:numPr>
              <w:tabs>
                <w:tab w:val="left" w:pos="284"/>
              </w:tabs>
              <w:spacing w:line="276" w:lineRule="auto"/>
              <w:ind w:left="0" w:hanging="425"/>
              <w:rPr>
                <w:lang w:val="en-US"/>
              </w:rPr>
            </w:pPr>
            <w:r w:rsidRPr="005F6020">
              <w:rPr>
                <w:lang w:val="en-US"/>
              </w:rPr>
              <w:t xml:space="preserve">8.6. </w:t>
            </w:r>
            <w:r w:rsidR="00460653" w:rsidRPr="005F6020">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F6020">
              <w:rPr>
                <w:lang w:val="en-US"/>
              </w:rPr>
              <w:t xml:space="preserve"> fi suportate de Beneficiar,</w:t>
            </w:r>
            <w:r w:rsidR="00460653" w:rsidRPr="005F6020">
              <w:rPr>
                <w:lang w:val="en-US"/>
              </w:rPr>
              <w:t xml:space="preserve"> în caz contrar, de Antreprenor. </w:t>
            </w:r>
          </w:p>
          <w:p w14:paraId="33EE48C7" w14:textId="77777777" w:rsidR="00460653" w:rsidRPr="005F6020" w:rsidRDefault="00D05A94" w:rsidP="004C5310">
            <w:pPr>
              <w:pStyle w:val="af3"/>
              <w:numPr>
                <w:ilvl w:val="1"/>
                <w:numId w:val="16"/>
              </w:numPr>
              <w:tabs>
                <w:tab w:val="left" w:pos="284"/>
              </w:tabs>
              <w:spacing w:line="276" w:lineRule="auto"/>
              <w:ind w:left="0" w:hanging="425"/>
              <w:rPr>
                <w:lang w:val="en-US"/>
              </w:rPr>
            </w:pPr>
            <w:r w:rsidRPr="005F6020">
              <w:rPr>
                <w:lang w:val="en-US"/>
              </w:rPr>
              <w:t xml:space="preserve">8.7. </w:t>
            </w:r>
            <w:r w:rsidR="00460653" w:rsidRPr="005F6020">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F6020" w:rsidRDefault="00D05A94" w:rsidP="004C5310">
            <w:pPr>
              <w:pStyle w:val="af3"/>
              <w:numPr>
                <w:ilvl w:val="1"/>
                <w:numId w:val="16"/>
              </w:numPr>
              <w:tabs>
                <w:tab w:val="left" w:pos="284"/>
              </w:tabs>
              <w:spacing w:line="276" w:lineRule="auto"/>
              <w:ind w:left="0" w:hanging="425"/>
              <w:rPr>
                <w:lang w:val="en-US"/>
              </w:rPr>
            </w:pPr>
            <w:r w:rsidRPr="005F6020">
              <w:rPr>
                <w:lang w:val="en-US"/>
              </w:rPr>
              <w:t xml:space="preserve">8.8. </w:t>
            </w:r>
            <w:r w:rsidR="00460653" w:rsidRPr="005F6020">
              <w:rPr>
                <w:lang w:val="en-US"/>
              </w:rPr>
              <w:t>Lucrările executate de Antreprenor în afara celor prevăzute în contract sau fără dis</w:t>
            </w:r>
            <w:r w:rsidR="00183D79" w:rsidRPr="005F6020">
              <w:rPr>
                <w:lang w:val="en-US"/>
              </w:rPr>
              <w:t>poziţia Beneficiarului, precum ș</w:t>
            </w:r>
            <w:r w:rsidR="00460653" w:rsidRPr="005F6020">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F6020" w:rsidRDefault="00D05A94" w:rsidP="004C5310">
            <w:pPr>
              <w:pStyle w:val="af3"/>
              <w:numPr>
                <w:ilvl w:val="1"/>
                <w:numId w:val="16"/>
              </w:numPr>
              <w:tabs>
                <w:tab w:val="left" w:pos="284"/>
                <w:tab w:val="left" w:pos="426"/>
              </w:tabs>
              <w:spacing w:line="276" w:lineRule="auto"/>
              <w:ind w:left="0" w:hanging="425"/>
              <w:rPr>
                <w:lang w:val="en-US"/>
              </w:rPr>
            </w:pPr>
            <w:r w:rsidRPr="005F6020">
              <w:rPr>
                <w:lang w:val="en-US"/>
              </w:rPr>
              <w:t xml:space="preserve">8.9. </w:t>
            </w:r>
            <w:r w:rsidR="00460653" w:rsidRPr="005F6020">
              <w:rPr>
                <w:lang w:val="en-US"/>
              </w:rPr>
              <w:t xml:space="preserve">Lucrările încep după </w:t>
            </w:r>
            <w:r w:rsidR="00684D44" w:rsidRPr="005F6020">
              <w:rPr>
                <w:lang w:val="en-US"/>
              </w:rPr>
              <w:t>…..</w:t>
            </w:r>
            <w:r w:rsidR="00460653" w:rsidRPr="005F6020">
              <w:rPr>
                <w:lang w:val="en-US"/>
              </w:rPr>
              <w:t xml:space="preserve"> zile de la semnarea şi înregistrarea contractului în modul corespunzător şi primirea ordinului de execuţie.</w:t>
            </w:r>
          </w:p>
          <w:p w14:paraId="0F7D7213" w14:textId="77777777" w:rsidR="00460653" w:rsidRPr="005F6020"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4C5310">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5F6020" w:rsidRDefault="00D83EE1" w:rsidP="004C5310">
            <w:pPr>
              <w:pStyle w:val="af3"/>
              <w:numPr>
                <w:ilvl w:val="1"/>
                <w:numId w:val="16"/>
              </w:numPr>
              <w:tabs>
                <w:tab w:val="left" w:pos="567"/>
              </w:tabs>
              <w:spacing w:line="276" w:lineRule="auto"/>
              <w:ind w:left="0" w:hanging="567"/>
              <w:rPr>
                <w:lang w:val="en-US"/>
              </w:rPr>
            </w:pPr>
            <w:r w:rsidRPr="005F6020">
              <w:rPr>
                <w:lang w:val="en-US"/>
              </w:rPr>
              <w:t xml:space="preserve">9.1. </w:t>
            </w:r>
            <w:r w:rsidR="00460653" w:rsidRPr="005F6020">
              <w:rPr>
                <w:lang w:val="en-US"/>
              </w:rPr>
              <w:t xml:space="preserve">Perioada de garanţie pentru lucrărieste de  </w:t>
            </w:r>
            <w:r w:rsidR="00D379F6" w:rsidRPr="005F6020">
              <w:rPr>
                <w:b/>
                <w:lang w:val="en-US"/>
              </w:rPr>
              <w:t>___</w:t>
            </w:r>
            <w:r w:rsidR="00460653" w:rsidRPr="005F6020">
              <w:rPr>
                <w:lang w:val="en-US"/>
              </w:rPr>
              <w:t xml:space="preserve"> ani. </w:t>
            </w:r>
          </w:p>
          <w:p w14:paraId="1CEFAD7D" w14:textId="77777777" w:rsidR="00460653" w:rsidRPr="005F6020" w:rsidRDefault="00D83EE1" w:rsidP="004C5310">
            <w:pPr>
              <w:pStyle w:val="af3"/>
              <w:numPr>
                <w:ilvl w:val="1"/>
                <w:numId w:val="16"/>
              </w:numPr>
              <w:tabs>
                <w:tab w:val="left" w:pos="567"/>
              </w:tabs>
              <w:spacing w:line="276" w:lineRule="auto"/>
              <w:ind w:left="0" w:hanging="567"/>
              <w:rPr>
                <w:lang w:val="en-US"/>
              </w:rPr>
            </w:pPr>
            <w:r w:rsidRPr="005F6020">
              <w:rPr>
                <w:lang w:val="en-US"/>
              </w:rPr>
              <w:t xml:space="preserve">9.2. </w:t>
            </w:r>
            <w:r w:rsidR="00460653" w:rsidRPr="005F6020">
              <w:rPr>
                <w:lang w:val="en-US"/>
              </w:rPr>
              <w:t xml:space="preserve">Perioada de garanţie </w:t>
            </w:r>
            <w:r w:rsidRPr="005F6020">
              <w:rPr>
                <w:lang w:val="en-US"/>
              </w:rPr>
              <w:t>începe</w:t>
            </w:r>
            <w:r w:rsidR="00460653" w:rsidRPr="005F6020">
              <w:rPr>
                <w:lang w:val="en-US"/>
              </w:rPr>
              <w:t xml:space="preserve"> de la data recepţiei la terminarea lucrărilor şip</w:t>
            </w:r>
            <w:r w:rsidRPr="005F6020">
              <w:rPr>
                <w:lang w:val="en-US"/>
              </w:rPr>
              <w:t>â</w:t>
            </w:r>
            <w:r w:rsidR="00460653" w:rsidRPr="005F6020">
              <w:rPr>
                <w:lang w:val="en-US"/>
              </w:rPr>
              <w:t xml:space="preserve">nă la expirarea </w:t>
            </w:r>
            <w:r w:rsidR="00D379F6" w:rsidRPr="005F6020">
              <w:rPr>
                <w:lang w:val="en-US"/>
              </w:rPr>
              <w:t>termenului prevăzut la punctul 9</w:t>
            </w:r>
            <w:r w:rsidR="00460653" w:rsidRPr="005F6020">
              <w:rPr>
                <w:lang w:val="en-US"/>
              </w:rPr>
              <w:t xml:space="preserve">.1 din prezentul </w:t>
            </w:r>
            <w:r w:rsidR="0001066E" w:rsidRPr="005F6020">
              <w:rPr>
                <w:lang w:val="en-US"/>
              </w:rPr>
              <w:t>capitol</w:t>
            </w:r>
            <w:r w:rsidR="00460653" w:rsidRPr="005F6020">
              <w:rPr>
                <w:lang w:val="en-US"/>
              </w:rPr>
              <w:t xml:space="preserve">. </w:t>
            </w:r>
          </w:p>
          <w:p w14:paraId="31DF6482" w14:textId="77777777" w:rsidR="00460653" w:rsidRPr="005F6020" w:rsidRDefault="00D83EE1" w:rsidP="004C5310">
            <w:pPr>
              <w:pStyle w:val="af3"/>
              <w:numPr>
                <w:ilvl w:val="1"/>
                <w:numId w:val="16"/>
              </w:numPr>
              <w:tabs>
                <w:tab w:val="left" w:pos="567"/>
              </w:tabs>
              <w:spacing w:line="276" w:lineRule="auto"/>
              <w:ind w:left="0" w:hanging="567"/>
              <w:rPr>
                <w:lang w:val="en-US"/>
              </w:rPr>
            </w:pPr>
            <w:r w:rsidRPr="005F6020">
              <w:rPr>
                <w:lang w:val="en-US"/>
              </w:rPr>
              <w:t xml:space="preserve">9.3. </w:t>
            </w:r>
            <w:r w:rsidR="00460653" w:rsidRPr="005F6020">
              <w:rPr>
                <w:lang w:val="en-US"/>
              </w:rPr>
              <w:t xml:space="preserve">Antreprenorul are obligaţia ca în perioada de garanţie să înlăture toate defecţiunile ce ţin de nerespectarea clauzelor contractului </w:t>
            </w:r>
            <w:r w:rsidRPr="005F6020">
              <w:rPr>
                <w:lang w:val="en-US"/>
              </w:rPr>
              <w:t xml:space="preserve">din cont propriu, </w:t>
            </w:r>
            <w:r w:rsidR="00460653" w:rsidRPr="005F6020">
              <w:rPr>
                <w:lang w:val="en-US"/>
              </w:rPr>
              <w:t xml:space="preserve">în urma unei notificări transmise de către Beneficiar. </w:t>
            </w:r>
          </w:p>
          <w:p w14:paraId="621FAFBC" w14:textId="77777777" w:rsidR="00460653" w:rsidRPr="005F6020" w:rsidRDefault="00460653" w:rsidP="00196AB4">
            <w:pPr>
              <w:pStyle w:val="af3"/>
              <w:tabs>
                <w:tab w:val="left" w:pos="567"/>
              </w:tabs>
              <w:spacing w:line="276" w:lineRule="auto"/>
              <w:ind w:firstLine="0"/>
              <w:rPr>
                <w:lang w:val="en-US"/>
              </w:rPr>
            </w:pPr>
          </w:p>
          <w:p w14:paraId="74A59756" w14:textId="77777777" w:rsidR="00460653" w:rsidRPr="00FF430B" w:rsidRDefault="00D53233" w:rsidP="004C5310">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10.1. </w:t>
            </w:r>
            <w:r w:rsidR="00460653" w:rsidRPr="005F6020">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10.2. </w:t>
            </w:r>
            <w:r w:rsidR="00460653" w:rsidRPr="005F6020">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10.3. </w:t>
            </w:r>
            <w:r w:rsidR="00460653" w:rsidRPr="005F6020">
              <w:rPr>
                <w:lang w:val="en-US"/>
              </w:rPr>
              <w:t>Membrii asocierii își păstrează individualitatea ca subiecți de drept, însă sunt obligați să răspundă solidar față de autoritate</w:t>
            </w:r>
            <w:r w:rsidRPr="005F6020">
              <w:rPr>
                <w:lang w:val="en-US"/>
              </w:rPr>
              <w:t>a</w:t>
            </w:r>
            <w:r w:rsidR="00460653" w:rsidRPr="005F6020">
              <w:rPr>
                <w:lang w:val="en-US"/>
              </w:rPr>
              <w:t xml:space="preserve"> contractantă pentru modul de îndeplinire a obligațiilor contractuale.</w:t>
            </w:r>
          </w:p>
          <w:p w14:paraId="377C0C33"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10.4. </w:t>
            </w:r>
            <w:r w:rsidR="00460653" w:rsidRPr="005F6020">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lastRenderedPageBreak/>
              <w:t xml:space="preserve">10.5. </w:t>
            </w:r>
            <w:r w:rsidR="00460653" w:rsidRPr="005F6020">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10.6. </w:t>
            </w:r>
            <w:r w:rsidR="00460653" w:rsidRPr="005F6020">
              <w:rPr>
                <w:lang w:val="en-US"/>
              </w:rPr>
              <w:t>Antreprenorul trebuie să asigure lucrările executate şi dotările pe care le are la dispoziţie împotriva degradări</w:t>
            </w:r>
            <w:r w:rsidR="00183D79" w:rsidRPr="005F6020">
              <w:rPr>
                <w:lang w:val="en-US"/>
              </w:rPr>
              <w:t>i şi furturilor pâ</w:t>
            </w:r>
            <w:r w:rsidR="00460653" w:rsidRPr="005F6020">
              <w:rPr>
                <w:lang w:val="en-US"/>
              </w:rPr>
              <w:t>nă la predarea lucrărilor către Beneficiar. El trebuie să ia măsuri de protecţie contra degradării lucrării datorită acţiunilor atmosferice şi a apei şi să îndepărteze zăpada şi</w:t>
            </w:r>
            <w:r w:rsidR="00C33344" w:rsidRPr="005F6020">
              <w:rPr>
                <w:lang w:val="en-US"/>
              </w:rPr>
              <w:t xml:space="preserve"> </w:t>
            </w:r>
            <w:r w:rsidR="00460653" w:rsidRPr="005F6020">
              <w:rPr>
                <w:lang w:val="en-US"/>
              </w:rPr>
              <w:t xml:space="preserve">gheaţa. </w:t>
            </w:r>
          </w:p>
          <w:p w14:paraId="399BD9F0"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10.7. </w:t>
            </w:r>
            <w:r w:rsidR="00460653" w:rsidRPr="005F6020">
              <w:rPr>
                <w:lang w:val="en-US"/>
              </w:rPr>
              <w:t>Dacă nerespectarea de către Antreprenorul a prevederilor oricărui regulament sau hotărâri ale autorităţilor</w:t>
            </w:r>
            <w:r w:rsidR="00C33344" w:rsidRPr="005F6020">
              <w:rPr>
                <w:lang w:val="en-US"/>
              </w:rPr>
              <w:t xml:space="preserve"> </w:t>
            </w:r>
            <w:r w:rsidR="00460653" w:rsidRPr="005F6020">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10.8. </w:t>
            </w:r>
            <w:r w:rsidR="00460653" w:rsidRPr="005F6020">
              <w:rPr>
                <w:lang w:val="en-US"/>
              </w:rPr>
              <w:t>Dacă motivele const</w:t>
            </w:r>
            <w:r w:rsidR="00183D79" w:rsidRPr="005F6020">
              <w:rPr>
                <w:lang w:val="en-US"/>
              </w:rPr>
              <w:t>rângerii sau ale întreruperii su</w:t>
            </w:r>
            <w:r w:rsidR="00460653" w:rsidRPr="005F6020">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10.9. </w:t>
            </w:r>
            <w:r w:rsidR="00460653" w:rsidRPr="005F6020">
              <w:rPr>
                <w:lang w:val="en-US"/>
              </w:rPr>
              <w:t>Dacă întârzierea în execu</w:t>
            </w:r>
            <w:r w:rsidR="0001066E" w:rsidRPr="005F6020">
              <w:rPr>
                <w:lang w:val="en-US"/>
              </w:rPr>
              <w:t xml:space="preserve">ţia lucrărilor este </w:t>
            </w:r>
            <w:r w:rsidR="001278C6" w:rsidRPr="005F6020">
              <w:rPr>
                <w:lang w:val="en-US"/>
              </w:rPr>
              <w:t>din</w:t>
            </w:r>
            <w:r w:rsidR="0001066E" w:rsidRPr="005F6020">
              <w:rPr>
                <w:lang w:val="en-US"/>
              </w:rPr>
              <w:t xml:space="preserve"> culpa uneia</w:t>
            </w:r>
            <w:r w:rsidR="00460653" w:rsidRPr="005F6020">
              <w:rPr>
                <w:lang w:val="en-US"/>
              </w:rPr>
              <w:t xml:space="preserve"> din</w:t>
            </w:r>
            <w:r w:rsidR="0001066E" w:rsidRPr="005F6020">
              <w:rPr>
                <w:lang w:val="en-US"/>
              </w:rPr>
              <w:t>tre</w:t>
            </w:r>
            <w:r w:rsidR="00460653" w:rsidRPr="005F6020">
              <w:rPr>
                <w:lang w:val="en-US"/>
              </w:rPr>
              <w:t xml:space="preserve"> părţi</w:t>
            </w:r>
            <w:r w:rsidR="0001066E" w:rsidRPr="005F6020">
              <w:rPr>
                <w:lang w:val="en-US"/>
              </w:rPr>
              <w:t>le contractante</w:t>
            </w:r>
            <w:r w:rsidR="00460653" w:rsidRPr="005F6020">
              <w:rPr>
                <w:lang w:val="en-US"/>
              </w:rPr>
              <w:t>, partea culpabilă va plăti celeilalte părţi penalizări</w:t>
            </w:r>
            <w:r w:rsidR="0001066E" w:rsidRPr="005F6020">
              <w:rPr>
                <w:lang w:val="en-US"/>
              </w:rPr>
              <w:t xml:space="preserve"> şi/sau despăgubiri în cuantum de la 0,01% până la 0,1%</w:t>
            </w:r>
            <w:r w:rsidR="00460653" w:rsidRPr="005F6020">
              <w:rPr>
                <w:lang w:val="en-US"/>
              </w:rPr>
              <w:t xml:space="preserve"> din valoarea lucrărilor </w:t>
            </w:r>
            <w:r w:rsidR="00D74B95" w:rsidRPr="005F6020">
              <w:rPr>
                <w:lang w:val="en-US"/>
              </w:rPr>
              <w:t>rămase</w:t>
            </w:r>
            <w:r w:rsidR="00460653" w:rsidRPr="005F6020">
              <w:rPr>
                <w:lang w:val="en-US"/>
              </w:rPr>
              <w:t xml:space="preserve">de executat/neonorate pentru fiecare zi de întârziere. Penalizarea devine operantă în momentul în care partea </w:t>
            </w:r>
            <w:r w:rsidR="00BB2CB2" w:rsidRPr="005F6020">
              <w:rPr>
                <w:lang w:val="en-US"/>
              </w:rPr>
              <w:t>î</w:t>
            </w:r>
            <w:r w:rsidR="00460653" w:rsidRPr="005F6020">
              <w:rPr>
                <w:lang w:val="en-US"/>
              </w:rPr>
              <w:t xml:space="preserve">nculpă a intrat în întârziere. </w:t>
            </w:r>
          </w:p>
          <w:p w14:paraId="5A9CC6A4" w14:textId="77777777" w:rsidR="00460653" w:rsidRPr="005F6020" w:rsidRDefault="00D53233" w:rsidP="004C5310">
            <w:pPr>
              <w:pStyle w:val="af3"/>
              <w:numPr>
                <w:ilvl w:val="1"/>
                <w:numId w:val="16"/>
              </w:numPr>
              <w:tabs>
                <w:tab w:val="left" w:pos="567"/>
                <w:tab w:val="left" w:pos="1890"/>
              </w:tabs>
              <w:spacing w:line="276" w:lineRule="auto"/>
              <w:ind w:left="0" w:hanging="567"/>
              <w:rPr>
                <w:lang w:val="en-US"/>
              </w:rPr>
            </w:pPr>
            <w:r w:rsidRPr="005F6020">
              <w:rPr>
                <w:lang w:val="en-US"/>
              </w:rPr>
              <w:t xml:space="preserve">10.10. </w:t>
            </w:r>
            <w:r w:rsidR="00460653" w:rsidRPr="005F6020">
              <w:rPr>
                <w:lang w:val="en-US"/>
              </w:rPr>
              <w:t>Beneficiarul nu va fi responsabil pentru nici un fel de daune</w:t>
            </w:r>
            <w:r w:rsidR="00C33344" w:rsidRPr="005F6020">
              <w:rPr>
                <w:lang w:val="en-US"/>
              </w:rPr>
              <w:t>-</w:t>
            </w:r>
            <w:r w:rsidR="00460653" w:rsidRPr="005F6020">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F6020">
              <w:rPr>
                <w:lang w:val="en-US"/>
              </w:rPr>
              <w:t>î</w:t>
            </w:r>
            <w:r w:rsidR="00460653" w:rsidRPr="005F6020">
              <w:rPr>
                <w:lang w:val="en-US"/>
              </w:rPr>
              <w:t>nd din vina Beneficiarului, a agenţilor sau a angajaţilor acestora.</w:t>
            </w:r>
          </w:p>
          <w:p w14:paraId="4B7D57BF" w14:textId="77777777" w:rsidR="00460653" w:rsidRPr="005F6020" w:rsidRDefault="00D53233" w:rsidP="004C5310">
            <w:pPr>
              <w:pStyle w:val="af3"/>
              <w:numPr>
                <w:ilvl w:val="1"/>
                <w:numId w:val="16"/>
              </w:numPr>
              <w:tabs>
                <w:tab w:val="left" w:pos="567"/>
                <w:tab w:val="left" w:pos="1890"/>
              </w:tabs>
              <w:spacing w:line="276" w:lineRule="auto"/>
              <w:ind w:left="0" w:hanging="567"/>
              <w:rPr>
                <w:lang w:val="en-US"/>
              </w:rPr>
            </w:pPr>
            <w:r w:rsidRPr="005F6020">
              <w:rPr>
                <w:lang w:val="en-US"/>
              </w:rPr>
              <w:t xml:space="preserve">10.11. </w:t>
            </w:r>
            <w:r w:rsidR="00460653" w:rsidRPr="005F6020">
              <w:rPr>
                <w:lang w:val="en-US"/>
              </w:rPr>
              <w:t>Antreprenorul şi subantreprenorii răspund soli</w:t>
            </w:r>
            <w:r w:rsidR="00DA1062" w:rsidRPr="005F6020">
              <w:rPr>
                <w:lang w:val="en-US"/>
              </w:rPr>
              <w:t>dar pentru neexecutarea obligaț</w:t>
            </w:r>
            <w:r w:rsidR="00460653" w:rsidRPr="005F6020">
              <w:rPr>
                <w:lang w:val="en-US"/>
              </w:rPr>
              <w:t>iil</w:t>
            </w:r>
            <w:r w:rsidR="00BB2CB2" w:rsidRPr="005F6020">
              <w:rPr>
                <w:lang w:val="en-US"/>
              </w:rPr>
              <w:t>or</w:t>
            </w:r>
            <w:r w:rsidR="00460653" w:rsidRPr="005F6020">
              <w:rPr>
                <w:lang w:val="en-US"/>
              </w:rPr>
              <w:t xml:space="preserve"> contractuale.</w:t>
            </w:r>
          </w:p>
          <w:p w14:paraId="229C0FE2" w14:textId="77777777" w:rsidR="00460653" w:rsidRPr="005F6020"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4C5310">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4C5310">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4C5310">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F6020" w:rsidRDefault="00D53233" w:rsidP="00D53233">
            <w:pPr>
              <w:pStyle w:val="af3"/>
              <w:tabs>
                <w:tab w:val="left" w:pos="567"/>
              </w:tabs>
              <w:spacing w:line="276" w:lineRule="auto"/>
              <w:ind w:firstLine="0"/>
              <w:rPr>
                <w:lang w:val="en-US"/>
              </w:rPr>
            </w:pPr>
            <w:r w:rsidRPr="005F6020">
              <w:rPr>
                <w:lang w:val="en-US"/>
              </w:rPr>
              <w:t xml:space="preserve">12.1. </w:t>
            </w:r>
            <w:r w:rsidR="00460653" w:rsidRPr="005F6020">
              <w:rPr>
                <w:lang w:val="en-US"/>
              </w:rPr>
              <w:t xml:space="preserve">Antreprenorul poate cere </w:t>
            </w:r>
            <w:r w:rsidR="00BB2CB2" w:rsidRPr="005F6020">
              <w:rPr>
                <w:lang w:val="en-US"/>
              </w:rPr>
              <w:t>rezoluțiunea</w:t>
            </w:r>
            <w:r w:rsidR="0001066E" w:rsidRPr="005F6020">
              <w:rPr>
                <w:lang w:val="en-US"/>
              </w:rPr>
              <w:t xml:space="preserve"> </w:t>
            </w:r>
            <w:r w:rsidR="00460653" w:rsidRPr="005F6020">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12.2. </w:t>
            </w:r>
            <w:r w:rsidR="00460653" w:rsidRPr="005F6020">
              <w:rPr>
                <w:lang w:val="en-US"/>
              </w:rPr>
              <w:t xml:space="preserve">Beneficiarul poate cere </w:t>
            </w:r>
            <w:r w:rsidR="00BB2CB2" w:rsidRPr="005F6020">
              <w:rPr>
                <w:lang w:val="en-US"/>
              </w:rPr>
              <w:t>rezoluțiunea</w:t>
            </w:r>
            <w:r w:rsidR="00C33344" w:rsidRPr="005F6020">
              <w:rPr>
                <w:lang w:val="en-US"/>
              </w:rPr>
              <w:t xml:space="preserve"> </w:t>
            </w:r>
            <w:r w:rsidR="00460653" w:rsidRPr="005F6020">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F6020" w:rsidRDefault="007323B6" w:rsidP="004C5310">
            <w:pPr>
              <w:pStyle w:val="af3"/>
              <w:numPr>
                <w:ilvl w:val="1"/>
                <w:numId w:val="16"/>
              </w:numPr>
              <w:tabs>
                <w:tab w:val="left" w:pos="567"/>
              </w:tabs>
              <w:ind w:left="0" w:hanging="567"/>
              <w:rPr>
                <w:lang w:val="en-US"/>
              </w:rPr>
            </w:pPr>
            <w:r w:rsidRPr="005F6020">
              <w:rPr>
                <w:lang w:val="en-US"/>
              </w:rPr>
              <w:lastRenderedPageBreak/>
              <w:t xml:space="preserve">12.3. </w:t>
            </w:r>
            <w:r w:rsidR="00460653" w:rsidRPr="005F6020">
              <w:rPr>
                <w:lang w:val="en-US"/>
              </w:rPr>
              <w:t xml:space="preserve">Contractul se consideră </w:t>
            </w:r>
            <w:r w:rsidR="00BB2CB2" w:rsidRPr="005F6020">
              <w:rPr>
                <w:lang w:val="en-US"/>
              </w:rPr>
              <w:t>rezolvit</w:t>
            </w:r>
            <w:r w:rsidR="00460653" w:rsidRPr="005F6020">
              <w:rPr>
                <w:lang w:val="en-US"/>
              </w:rPr>
              <w:t>, dacă partea contractantă va comunica în scris cele</w:t>
            </w:r>
            <w:r w:rsidRPr="005F6020">
              <w:rPr>
                <w:lang w:val="en-US"/>
              </w:rPr>
              <w:t>i</w:t>
            </w:r>
            <w:r w:rsidR="00460653" w:rsidRPr="005F6020">
              <w:rPr>
                <w:lang w:val="en-US"/>
              </w:rPr>
              <w:t>lalte părţi contractante în termen de 15 zile motivele indicate la punctele 1</w:t>
            </w:r>
            <w:r w:rsidR="00D379F6" w:rsidRPr="005F6020">
              <w:rPr>
                <w:lang w:val="en-US"/>
              </w:rPr>
              <w:t>2</w:t>
            </w:r>
            <w:r w:rsidR="00460653" w:rsidRPr="005F6020">
              <w:rPr>
                <w:lang w:val="en-US"/>
              </w:rPr>
              <w:t>.1 şi 1</w:t>
            </w:r>
            <w:r w:rsidR="00D379F6" w:rsidRPr="005F6020">
              <w:rPr>
                <w:lang w:val="en-US"/>
              </w:rPr>
              <w:t>2</w:t>
            </w:r>
            <w:r w:rsidR="00460653" w:rsidRPr="005F6020">
              <w:rPr>
                <w:lang w:val="en-US"/>
              </w:rPr>
              <w:t xml:space="preserve">.2 din prezentul contract.  </w:t>
            </w:r>
          </w:p>
          <w:p w14:paraId="40D783CE" w14:textId="77777777" w:rsidR="00460653" w:rsidRPr="005F6020" w:rsidRDefault="007323B6" w:rsidP="004C5310">
            <w:pPr>
              <w:pStyle w:val="af3"/>
              <w:numPr>
                <w:ilvl w:val="1"/>
                <w:numId w:val="16"/>
              </w:numPr>
              <w:tabs>
                <w:tab w:val="left" w:pos="567"/>
              </w:tabs>
              <w:ind w:left="0" w:hanging="567"/>
              <w:rPr>
                <w:lang w:val="en-US"/>
              </w:rPr>
            </w:pPr>
            <w:r w:rsidRPr="005F6020">
              <w:rPr>
                <w:lang w:val="en-US"/>
              </w:rPr>
              <w:t xml:space="preserve">12.4. </w:t>
            </w:r>
            <w:r w:rsidR="00460653" w:rsidRPr="005F6020">
              <w:rPr>
                <w:lang w:val="en-US"/>
              </w:rPr>
              <w:t xml:space="preserve">Beneficiarul, în caz de </w:t>
            </w:r>
            <w:r w:rsidR="00BB2CB2" w:rsidRPr="005F6020">
              <w:rPr>
                <w:lang w:val="en-US"/>
              </w:rPr>
              <w:t>rezoluțiune</w:t>
            </w:r>
            <w:r w:rsidR="00460653" w:rsidRPr="005F6020">
              <w:rPr>
                <w:lang w:val="en-US"/>
              </w:rPr>
              <w:t>a contractului, va convoca comisia de recepţie care va efectua recepţia cantitativă şi calitativ</w:t>
            </w:r>
            <w:r w:rsidR="00D74B95" w:rsidRPr="005F6020">
              <w:rPr>
                <w:lang w:val="en-US"/>
              </w:rPr>
              <w:t>ă</w:t>
            </w:r>
            <w:r w:rsidR="00460653" w:rsidRPr="005F6020">
              <w:rPr>
                <w:lang w:val="en-US"/>
              </w:rPr>
              <w:t xml:space="preserve"> a lucrărilor executate</w:t>
            </w:r>
            <w:r w:rsidR="00D74B95" w:rsidRPr="005F6020">
              <w:rPr>
                <w:lang w:val="en-US"/>
              </w:rPr>
              <w:t>,</w:t>
            </w:r>
            <w:r w:rsidR="00C33344" w:rsidRPr="005F6020">
              <w:rPr>
                <w:lang w:val="en-US"/>
              </w:rPr>
              <w:t xml:space="preserve"> </w:t>
            </w:r>
            <w:r w:rsidR="00D74B95" w:rsidRPr="005F6020">
              <w:rPr>
                <w:lang w:val="en-US"/>
              </w:rPr>
              <w:t xml:space="preserve">în maximum 15 zile de la data </w:t>
            </w:r>
            <w:r w:rsidR="00BB2CB2" w:rsidRPr="005F6020">
              <w:rPr>
                <w:lang w:val="en-US"/>
              </w:rPr>
              <w:t>rezoluțiunii</w:t>
            </w:r>
            <w:r w:rsidR="00C33344" w:rsidRPr="005F6020">
              <w:rPr>
                <w:lang w:val="en-US"/>
              </w:rPr>
              <w:t xml:space="preserve"> </w:t>
            </w:r>
            <w:r w:rsidR="00D74B95" w:rsidRPr="005F6020">
              <w:rPr>
                <w:lang w:val="en-US"/>
              </w:rPr>
              <w:t>contractului.</w:t>
            </w:r>
          </w:p>
          <w:p w14:paraId="26E83AD9" w14:textId="77777777" w:rsidR="00460653" w:rsidRPr="005F6020" w:rsidRDefault="007323B6" w:rsidP="004C5310">
            <w:pPr>
              <w:pStyle w:val="af3"/>
              <w:numPr>
                <w:ilvl w:val="1"/>
                <w:numId w:val="16"/>
              </w:numPr>
              <w:tabs>
                <w:tab w:val="left" w:pos="567"/>
              </w:tabs>
              <w:ind w:left="0" w:hanging="567"/>
              <w:rPr>
                <w:lang w:val="en-US"/>
              </w:rPr>
            </w:pPr>
            <w:r w:rsidRPr="005F6020">
              <w:rPr>
                <w:lang w:val="en-US"/>
              </w:rPr>
              <w:t xml:space="preserve">12.5. </w:t>
            </w:r>
            <w:r w:rsidR="00460653" w:rsidRPr="005F6020">
              <w:rPr>
                <w:lang w:val="en-US"/>
              </w:rPr>
              <w:t xml:space="preserve">În cazul </w:t>
            </w:r>
            <w:r w:rsidR="00BB2CB2" w:rsidRPr="005F6020">
              <w:rPr>
                <w:lang w:val="en-US"/>
              </w:rPr>
              <w:t>rezoluțiunii</w:t>
            </w:r>
            <w:r w:rsidR="00C33344" w:rsidRPr="005F6020">
              <w:rPr>
                <w:lang w:val="en-US"/>
              </w:rPr>
              <w:t xml:space="preserve"> </w:t>
            </w:r>
            <w:r w:rsidR="00460653" w:rsidRPr="005F6020">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F6020">
              <w:rPr>
                <w:lang w:val="en-US"/>
              </w:rPr>
              <w:t>rezolvit</w:t>
            </w:r>
            <w:r w:rsidR="00C33344" w:rsidRPr="005F6020">
              <w:rPr>
                <w:lang w:val="en-US"/>
              </w:rPr>
              <w:t xml:space="preserve"> </w:t>
            </w:r>
            <w:r w:rsidR="00460653" w:rsidRPr="005F6020">
              <w:rPr>
                <w:lang w:val="en-US"/>
              </w:rPr>
              <w:t xml:space="preserve">contractul. </w:t>
            </w:r>
          </w:p>
          <w:p w14:paraId="36265579" w14:textId="77777777" w:rsidR="00460653" w:rsidRPr="005F6020" w:rsidRDefault="007323B6" w:rsidP="004C5310">
            <w:pPr>
              <w:pStyle w:val="af3"/>
              <w:numPr>
                <w:ilvl w:val="1"/>
                <w:numId w:val="16"/>
              </w:numPr>
              <w:tabs>
                <w:tab w:val="left" w:pos="567"/>
              </w:tabs>
              <w:ind w:left="0" w:hanging="567"/>
              <w:rPr>
                <w:lang w:val="en-US"/>
              </w:rPr>
            </w:pPr>
            <w:r w:rsidRPr="005F6020">
              <w:rPr>
                <w:lang w:val="en-US"/>
              </w:rPr>
              <w:t xml:space="preserve">12.6. </w:t>
            </w:r>
            <w:r w:rsidR="00460653" w:rsidRPr="005F6020">
              <w:rPr>
                <w:lang w:val="en-US"/>
              </w:rPr>
              <w:t>După rez</w:t>
            </w:r>
            <w:r w:rsidR="00892A6D" w:rsidRPr="005F6020">
              <w:rPr>
                <w:lang w:val="en-US"/>
              </w:rPr>
              <w:t>oluțiunea</w:t>
            </w:r>
            <w:r w:rsidR="00460653" w:rsidRPr="005F6020">
              <w:rPr>
                <w:lang w:val="en-US"/>
              </w:rPr>
              <w:t xml:space="preserve"> contractului, Beneficiarul poate continua execuţia lucrărilor cu respectarea prevederilor legale. </w:t>
            </w:r>
          </w:p>
          <w:p w14:paraId="77A9D719" w14:textId="77777777" w:rsidR="00E22640" w:rsidRPr="005F6020" w:rsidRDefault="00E22640" w:rsidP="00E22640">
            <w:pPr>
              <w:pStyle w:val="af3"/>
              <w:tabs>
                <w:tab w:val="left" w:pos="567"/>
                <w:tab w:val="left" w:pos="2070"/>
              </w:tabs>
              <w:ind w:firstLine="0"/>
              <w:rPr>
                <w:lang w:val="en-US"/>
              </w:rPr>
            </w:pPr>
            <w:r w:rsidRPr="005F6020">
              <w:rPr>
                <w:lang w:val="en-US"/>
              </w:rPr>
              <w:t>12.7. Cazuri specifice de încetare a contractului de achiziţii publice:</w:t>
            </w:r>
          </w:p>
          <w:p w14:paraId="49ADD99C" w14:textId="15DBE3A9" w:rsidR="00E22640" w:rsidRPr="005F6020" w:rsidRDefault="00E22640" w:rsidP="00E22640">
            <w:pPr>
              <w:pStyle w:val="af3"/>
              <w:tabs>
                <w:tab w:val="left" w:pos="567"/>
                <w:tab w:val="left" w:pos="2070"/>
              </w:tabs>
              <w:ind w:firstLine="284"/>
              <w:rPr>
                <w:lang w:val="en-US"/>
              </w:rPr>
            </w:pPr>
            <w:r w:rsidRPr="005F6020">
              <w:rPr>
                <w:lang w:val="en-US"/>
              </w:rPr>
              <w:t xml:space="preserve">     </w:t>
            </w:r>
            <w:r w:rsidR="00F168DC" w:rsidRPr="005F6020">
              <w:rPr>
                <w:lang w:val="en-US"/>
              </w:rPr>
              <w:t>Beneficiarul</w:t>
            </w:r>
            <w:r w:rsidRPr="005F6020">
              <w:rPr>
                <w:lang w:val="en-US"/>
              </w:rPr>
              <w:t xml:space="preserve"> are dreptul de a </w:t>
            </w:r>
            <w:r w:rsidR="0060188C" w:rsidRPr="005F6020">
              <w:rPr>
                <w:lang w:val="en-US"/>
              </w:rPr>
              <w:t>rezolvi</w:t>
            </w:r>
            <w:r w:rsidR="00C33344" w:rsidRPr="005F6020">
              <w:rPr>
                <w:lang w:val="en-US"/>
              </w:rPr>
              <w:t xml:space="preserve"> </w:t>
            </w:r>
            <w:r w:rsidRPr="005F6020">
              <w:rPr>
                <w:lang w:val="en-US"/>
              </w:rPr>
              <w:t>unilateral un contract de achiziţii publice în perioada de valabilitate a acestuia în una dintre următoarele situaţii:</w:t>
            </w:r>
          </w:p>
          <w:p w14:paraId="2D821582" w14:textId="57F8FC30" w:rsidR="00E22640" w:rsidRPr="005F6020" w:rsidRDefault="00E22640" w:rsidP="00E22640">
            <w:pPr>
              <w:pStyle w:val="af3"/>
              <w:tabs>
                <w:tab w:val="left" w:pos="567"/>
                <w:tab w:val="left" w:pos="2070"/>
              </w:tabs>
              <w:rPr>
                <w:lang w:val="en-US"/>
              </w:rPr>
            </w:pPr>
            <w:r w:rsidRPr="005F6020">
              <w:rPr>
                <w:lang w:val="en-US"/>
              </w:rPr>
              <w:t xml:space="preserve">    a) contractantul se afla, la momentul atribuirii lui, în una dintre situaţiile care ar fi determinat excluderea sa din proce</w:t>
            </w:r>
            <w:r w:rsidR="00C33344" w:rsidRPr="005F6020">
              <w:rPr>
                <w:lang w:val="en-US"/>
              </w:rPr>
              <w:t>dura de atribuire potrivit art.</w:t>
            </w:r>
            <w:r w:rsidR="00DF4DCF" w:rsidRPr="005F6020">
              <w:rPr>
                <w:lang w:val="en-US"/>
              </w:rPr>
              <w:t xml:space="preserve"> </w:t>
            </w:r>
            <w:r w:rsidRPr="005F6020">
              <w:rPr>
                <w:lang w:val="en-US"/>
              </w:rPr>
              <w:t>19</w:t>
            </w:r>
            <w:r w:rsidR="00802287" w:rsidRPr="005F6020">
              <w:rPr>
                <w:lang w:val="en-US"/>
              </w:rPr>
              <w:t xml:space="preserve"> al Legii </w:t>
            </w:r>
            <w:r w:rsidR="0060188C" w:rsidRPr="005F6020">
              <w:rPr>
                <w:lang w:val="en-US"/>
              </w:rPr>
              <w:t>nr.</w:t>
            </w:r>
            <w:r w:rsidR="00FF5CB2" w:rsidRPr="005F6020">
              <w:rPr>
                <w:lang w:val="en-US"/>
              </w:rPr>
              <w:t xml:space="preserve"> </w:t>
            </w:r>
            <w:r w:rsidR="00802287" w:rsidRPr="005F6020">
              <w:rPr>
                <w:lang w:val="en-US"/>
              </w:rPr>
              <w:t>131/2015 privind achizițiile publice</w:t>
            </w:r>
            <w:r w:rsidRPr="005F6020">
              <w:rPr>
                <w:lang w:val="en-US"/>
              </w:rPr>
              <w:t>;</w:t>
            </w:r>
          </w:p>
          <w:p w14:paraId="727FDBEA" w14:textId="16282731" w:rsidR="00E22640" w:rsidRPr="005F6020" w:rsidRDefault="00E22640" w:rsidP="00E22640">
            <w:pPr>
              <w:pStyle w:val="af3"/>
              <w:tabs>
                <w:tab w:val="left" w:pos="567"/>
                <w:tab w:val="left" w:pos="2070"/>
              </w:tabs>
              <w:rPr>
                <w:lang w:val="en-US"/>
              </w:rPr>
            </w:pPr>
            <w:r w:rsidRPr="005F6020">
              <w:rPr>
                <w:lang w:val="en-US"/>
              </w:rPr>
              <w:t xml:space="preserve">    b) contractul a făcut obiectul unei modificări substanțiale care necesita o nouă procedură de achiziție publică în conformitate cu art. 76</w:t>
            </w:r>
            <w:r w:rsidR="00802287" w:rsidRPr="005F6020">
              <w:rPr>
                <w:lang w:val="en-US"/>
              </w:rPr>
              <w:t xml:space="preserve"> al Legii </w:t>
            </w:r>
            <w:r w:rsidR="0060188C" w:rsidRPr="005F6020">
              <w:rPr>
                <w:lang w:val="en-US"/>
              </w:rPr>
              <w:t>nr.</w:t>
            </w:r>
            <w:r w:rsidR="00DF4DCF" w:rsidRPr="005F6020">
              <w:rPr>
                <w:lang w:val="en-US"/>
              </w:rPr>
              <w:t xml:space="preserve"> </w:t>
            </w:r>
            <w:r w:rsidR="00802287" w:rsidRPr="005F6020">
              <w:rPr>
                <w:lang w:val="en-US"/>
              </w:rPr>
              <w:t>131/2015 privind achizițiile publice</w:t>
            </w:r>
            <w:r w:rsidRPr="005F6020">
              <w:rPr>
                <w:lang w:val="en-US"/>
              </w:rPr>
              <w:t>;</w:t>
            </w:r>
          </w:p>
          <w:p w14:paraId="2E2488FC" w14:textId="1D7433BB" w:rsidR="00E22640" w:rsidRPr="005F6020" w:rsidRDefault="00E22640" w:rsidP="00E22640">
            <w:pPr>
              <w:pStyle w:val="af3"/>
              <w:tabs>
                <w:tab w:val="left" w:pos="567"/>
                <w:tab w:val="left" w:pos="2070"/>
              </w:tabs>
              <w:rPr>
                <w:lang w:val="en-US"/>
              </w:rPr>
            </w:pPr>
            <w:r w:rsidRPr="005F6020">
              <w:rPr>
                <w:lang w:val="en-US"/>
              </w:rPr>
              <w:t xml:space="preserve">    c) contractul nu ar fi trebuit să fie atribui</w:t>
            </w:r>
            <w:r w:rsidR="00C33344" w:rsidRPr="005F6020">
              <w:rPr>
                <w:lang w:val="en-US"/>
              </w:rPr>
              <w:t>t contractantului respectiv, avâ</w:t>
            </w:r>
            <w:r w:rsidRPr="005F6020">
              <w:rPr>
                <w:lang w:val="en-US"/>
              </w:rPr>
              <w:t xml:space="preserve">nd în vedere o încălcare gravă a obligaţiilor ce rezultă din </w:t>
            </w:r>
            <w:r w:rsidR="00802287" w:rsidRPr="005F6020">
              <w:rPr>
                <w:lang w:val="en-US"/>
              </w:rPr>
              <w:t xml:space="preserve">Legea </w:t>
            </w:r>
            <w:r w:rsidR="0060188C" w:rsidRPr="005F6020">
              <w:rPr>
                <w:lang w:val="en-US"/>
              </w:rPr>
              <w:t>nr.</w:t>
            </w:r>
            <w:r w:rsidR="00DF4DCF" w:rsidRPr="005F6020">
              <w:rPr>
                <w:lang w:val="en-US"/>
              </w:rPr>
              <w:t xml:space="preserve"> </w:t>
            </w:r>
            <w:r w:rsidR="00802287" w:rsidRPr="005F6020">
              <w:rPr>
                <w:lang w:val="en-US"/>
              </w:rPr>
              <w:t>131/2015 priviind achizițiile publice</w:t>
            </w:r>
            <w:r w:rsidRPr="005F6020">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F6020" w:rsidRDefault="00E22640" w:rsidP="00802287">
            <w:pPr>
              <w:pStyle w:val="af3"/>
              <w:tabs>
                <w:tab w:val="left" w:pos="567"/>
                <w:tab w:val="left" w:pos="2070"/>
              </w:tabs>
              <w:ind w:firstLine="0"/>
              <w:rPr>
                <w:lang w:val="en-US"/>
              </w:rPr>
            </w:pPr>
          </w:p>
          <w:p w14:paraId="27E6DB0A" w14:textId="77777777" w:rsidR="00460653" w:rsidRPr="00FF430B" w:rsidRDefault="007323B6" w:rsidP="004C5310">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F6020" w:rsidRDefault="007323B6" w:rsidP="004C5310">
            <w:pPr>
              <w:pStyle w:val="af3"/>
              <w:numPr>
                <w:ilvl w:val="1"/>
                <w:numId w:val="16"/>
              </w:numPr>
              <w:tabs>
                <w:tab w:val="left" w:pos="567"/>
              </w:tabs>
              <w:ind w:left="0" w:hanging="567"/>
              <w:rPr>
                <w:lang w:val="en-US"/>
              </w:rPr>
            </w:pPr>
            <w:r w:rsidRPr="005F6020">
              <w:rPr>
                <w:lang w:val="en-US"/>
              </w:rPr>
              <w:t xml:space="preserve">13.1. </w:t>
            </w:r>
            <w:r w:rsidR="00460653" w:rsidRPr="005F6020">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F6020" w:rsidRDefault="007323B6" w:rsidP="004C5310">
            <w:pPr>
              <w:pStyle w:val="af3"/>
              <w:numPr>
                <w:ilvl w:val="1"/>
                <w:numId w:val="16"/>
              </w:numPr>
              <w:tabs>
                <w:tab w:val="left" w:pos="567"/>
              </w:tabs>
              <w:ind w:left="0" w:hanging="567"/>
              <w:rPr>
                <w:lang w:val="en-US"/>
              </w:rPr>
            </w:pPr>
            <w:r w:rsidRPr="005F6020">
              <w:rPr>
                <w:lang w:val="en-US"/>
              </w:rPr>
              <w:t xml:space="preserve">13.2. </w:t>
            </w:r>
            <w:r w:rsidR="00460653" w:rsidRPr="005F6020">
              <w:rPr>
                <w:lang w:val="en-US"/>
              </w:rPr>
              <w:t>Documentele contractului vor fi întocmite în limba română.</w:t>
            </w:r>
          </w:p>
          <w:p w14:paraId="61C0B172" w14:textId="77777777" w:rsidR="00D379F6" w:rsidRPr="005F6020" w:rsidRDefault="007323B6" w:rsidP="004C5310">
            <w:pPr>
              <w:pStyle w:val="af3"/>
              <w:numPr>
                <w:ilvl w:val="1"/>
                <w:numId w:val="16"/>
              </w:numPr>
              <w:tabs>
                <w:tab w:val="left" w:pos="567"/>
              </w:tabs>
              <w:ind w:left="0" w:hanging="567"/>
              <w:rPr>
                <w:lang w:val="en-US"/>
              </w:rPr>
            </w:pPr>
            <w:r w:rsidRPr="005F6020">
              <w:rPr>
                <w:lang w:val="en-US"/>
              </w:rPr>
              <w:t>13.</w:t>
            </w:r>
            <w:r w:rsidR="001873A6" w:rsidRPr="005F6020">
              <w:rPr>
                <w:lang w:val="en-US"/>
              </w:rPr>
              <w:t>3</w:t>
            </w:r>
            <w:r w:rsidRPr="005F6020">
              <w:rPr>
                <w:lang w:val="en-US"/>
              </w:rPr>
              <w:t xml:space="preserve">. </w:t>
            </w:r>
            <w:r w:rsidR="00D379F6" w:rsidRPr="005F6020">
              <w:rPr>
                <w:lang w:val="en-US"/>
              </w:rPr>
              <w:t>Prezentul Contract reprezintă acordul de voinţă al părţilor</w:t>
            </w:r>
            <w:r w:rsidR="00C33344" w:rsidRPr="005F6020">
              <w:rPr>
                <w:lang w:val="en-US"/>
              </w:rPr>
              <w:t xml:space="preserve"> </w:t>
            </w:r>
            <w:r w:rsidR="00D379F6" w:rsidRPr="005F6020">
              <w:rPr>
                <w:lang w:val="en-US"/>
              </w:rPr>
              <w:t>şi se consideră semnat la data aplicării ultimei semnături de către una dintre părți.</w:t>
            </w:r>
          </w:p>
          <w:p w14:paraId="38644E03" w14:textId="77777777" w:rsidR="00460653" w:rsidRPr="005F6020" w:rsidRDefault="007323B6" w:rsidP="004C5310">
            <w:pPr>
              <w:pStyle w:val="af3"/>
              <w:numPr>
                <w:ilvl w:val="1"/>
                <w:numId w:val="16"/>
              </w:numPr>
              <w:tabs>
                <w:tab w:val="left" w:pos="567"/>
                <w:tab w:val="left" w:pos="4005"/>
              </w:tabs>
              <w:ind w:left="0" w:hanging="567"/>
              <w:contextualSpacing/>
              <w:rPr>
                <w:lang w:val="en-US"/>
              </w:rPr>
            </w:pPr>
            <w:r w:rsidRPr="005F6020">
              <w:rPr>
                <w:lang w:val="en-US"/>
              </w:rPr>
              <w:t>13.</w:t>
            </w:r>
            <w:r w:rsidR="001873A6" w:rsidRPr="005F6020">
              <w:rPr>
                <w:lang w:val="en-US"/>
              </w:rPr>
              <w:t>4</w:t>
            </w:r>
            <w:r w:rsidRPr="005F6020">
              <w:rPr>
                <w:lang w:val="en-US"/>
              </w:rPr>
              <w:t xml:space="preserve">. </w:t>
            </w:r>
            <w:r w:rsidR="00D379F6" w:rsidRPr="005F6020">
              <w:rPr>
                <w:lang w:val="en-US"/>
              </w:rPr>
              <w:t xml:space="preserve">Pentru confirmarea celor menţionate, </w:t>
            </w:r>
            <w:r w:rsidR="009D3792" w:rsidRPr="005F6020">
              <w:rPr>
                <w:lang w:val="en-US"/>
              </w:rPr>
              <w:t>p</w:t>
            </w:r>
            <w:r w:rsidR="00D379F6" w:rsidRPr="005F6020">
              <w:rPr>
                <w:lang w:val="en-US"/>
              </w:rPr>
              <w:t xml:space="preserve">ărţile au semnat prezentul Contract în conformitate cu legislaţia Republicii Moldova, la data şi anul indicate, </w:t>
            </w:r>
            <w:r w:rsidR="00460653" w:rsidRPr="005F6020">
              <w:rPr>
                <w:lang w:val="en-US"/>
              </w:rPr>
              <w:t xml:space="preserve">fiind valabil până la </w:t>
            </w:r>
            <w:r w:rsidR="00684D44" w:rsidRPr="005F6020">
              <w:rPr>
                <w:lang w:val="en-US"/>
              </w:rPr>
              <w:t>……./</w:t>
            </w:r>
            <w:r w:rsidR="00D379F6" w:rsidRPr="005F6020">
              <w:rPr>
                <w:lang w:val="en-US"/>
              </w:rPr>
              <w:t>recepția finală a lucrărilor</w:t>
            </w:r>
            <w:r w:rsidR="00460653" w:rsidRPr="005F6020">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4C5310">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4C5310">
            <w:pPr>
              <w:pStyle w:val="a"/>
              <w:numPr>
                <w:ilvl w:val="0"/>
                <w:numId w:val="32"/>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4C5310">
            <w:pPr>
              <w:numPr>
                <w:ilvl w:val="0"/>
                <w:numId w:val="27"/>
              </w:numPr>
              <w:suppressAutoHyphens/>
              <w:ind w:left="0" w:firstLine="720"/>
              <w:jc w:val="both"/>
            </w:pPr>
            <w:r w:rsidRPr="00FF430B">
              <w:t>Formularul Contractului;</w:t>
            </w:r>
          </w:p>
          <w:p w14:paraId="62BECD35" w14:textId="77777777" w:rsidR="00AD32DD" w:rsidRPr="00FF430B" w:rsidRDefault="004C7DFB" w:rsidP="004C5310">
            <w:pPr>
              <w:numPr>
                <w:ilvl w:val="0"/>
                <w:numId w:val="27"/>
              </w:numPr>
              <w:suppressAutoHyphens/>
              <w:ind w:left="0" w:firstLine="720"/>
              <w:jc w:val="both"/>
              <w:rPr>
                <w:i/>
              </w:rPr>
            </w:pPr>
            <w:r w:rsidRPr="00FF430B">
              <w:t>Formularul ofertei;</w:t>
            </w:r>
          </w:p>
          <w:p w14:paraId="4CD35ADF" w14:textId="77777777" w:rsidR="00AD32DD" w:rsidRPr="00FF430B" w:rsidRDefault="004C7DFB" w:rsidP="004C5310">
            <w:pPr>
              <w:numPr>
                <w:ilvl w:val="0"/>
                <w:numId w:val="27"/>
              </w:numPr>
              <w:suppressAutoHyphens/>
              <w:ind w:left="0" w:firstLine="720"/>
              <w:jc w:val="both"/>
              <w:rPr>
                <w:i/>
              </w:rPr>
            </w:pPr>
            <w:r w:rsidRPr="00FF430B">
              <w:t>Caietul de sarcini;</w:t>
            </w:r>
          </w:p>
          <w:p w14:paraId="6351F713" w14:textId="77777777" w:rsidR="00AD32DD" w:rsidRPr="00FF430B" w:rsidRDefault="004C7DFB" w:rsidP="004C5310">
            <w:pPr>
              <w:numPr>
                <w:ilvl w:val="0"/>
                <w:numId w:val="27"/>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4C5310">
            <w:pPr>
              <w:numPr>
                <w:ilvl w:val="0"/>
                <w:numId w:val="28"/>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4C5310">
            <w:pPr>
              <w:numPr>
                <w:ilvl w:val="0"/>
                <w:numId w:val="28"/>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4C5310">
            <w:pPr>
              <w:numPr>
                <w:ilvl w:val="0"/>
                <w:numId w:val="29"/>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4C5310">
            <w:pPr>
              <w:numPr>
                <w:ilvl w:val="0"/>
                <w:numId w:val="30"/>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4C5310">
            <w:pPr>
              <w:numPr>
                <w:ilvl w:val="0"/>
                <w:numId w:val="30"/>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4C5310">
            <w:pPr>
              <w:numPr>
                <w:ilvl w:val="0"/>
                <w:numId w:val="30"/>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4C5310">
            <w:pPr>
              <w:numPr>
                <w:ilvl w:val="0"/>
                <w:numId w:val="31"/>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4C5310">
            <w:pPr>
              <w:numPr>
                <w:ilvl w:val="0"/>
                <w:numId w:val="31"/>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4C5310">
            <w:pPr>
              <w:numPr>
                <w:ilvl w:val="0"/>
                <w:numId w:val="31"/>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4C5310">
            <w:pPr>
              <w:numPr>
                <w:ilvl w:val="0"/>
                <w:numId w:val="31"/>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4C5310">
            <w:pPr>
              <w:numPr>
                <w:ilvl w:val="0"/>
                <w:numId w:val="31"/>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5F6020" w:rsidRDefault="008A2F19" w:rsidP="004C5310">
            <w:pPr>
              <w:pStyle w:val="af3"/>
              <w:numPr>
                <w:ilvl w:val="0"/>
                <w:numId w:val="31"/>
              </w:numPr>
              <w:tabs>
                <w:tab w:val="clear" w:pos="1854"/>
                <w:tab w:val="left" w:pos="0"/>
                <w:tab w:val="num" w:pos="1135"/>
                <w:tab w:val="left" w:pos="2070"/>
              </w:tabs>
              <w:ind w:left="0" w:firstLine="710"/>
              <w:rPr>
                <w:lang w:val="en-US"/>
              </w:rPr>
            </w:pPr>
            <w:r w:rsidRPr="005F6020">
              <w:rPr>
                <w:lang w:val="en-US"/>
              </w:rPr>
              <w:t>contractul a făcut obiectul unei modificări substanțiale care necesita o nouă procedură de achiziție publi</w:t>
            </w:r>
            <w:r w:rsidR="00283820" w:rsidRPr="005F6020">
              <w:rPr>
                <w:lang w:val="en-US"/>
              </w:rPr>
              <w:t>că în conformitate cu art.</w:t>
            </w:r>
            <w:r w:rsidR="003B210E" w:rsidRPr="005F6020">
              <w:rPr>
                <w:lang w:val="en-US"/>
              </w:rPr>
              <w:t xml:space="preserve"> </w:t>
            </w:r>
            <w:r w:rsidRPr="005F6020">
              <w:rPr>
                <w:lang w:val="en-US"/>
              </w:rPr>
              <w:t xml:space="preserve">76 al Legii </w:t>
            </w:r>
            <w:r w:rsidR="00E10240" w:rsidRPr="005F6020">
              <w:rPr>
                <w:lang w:val="en-US"/>
              </w:rPr>
              <w:t>nr.</w:t>
            </w:r>
            <w:r w:rsidR="003B210E" w:rsidRPr="005F6020">
              <w:rPr>
                <w:lang w:val="en-US"/>
              </w:rPr>
              <w:t xml:space="preserve"> </w:t>
            </w:r>
            <w:r w:rsidRPr="005F6020">
              <w:rPr>
                <w:lang w:val="en-US"/>
              </w:rPr>
              <w:t>131/2015 privind achizițiile publice;</w:t>
            </w:r>
          </w:p>
          <w:p w14:paraId="64438E73" w14:textId="6A6AB7BE" w:rsidR="00AD32DD" w:rsidRPr="005F6020" w:rsidRDefault="008A2F19" w:rsidP="004C5310">
            <w:pPr>
              <w:pStyle w:val="af3"/>
              <w:numPr>
                <w:ilvl w:val="0"/>
                <w:numId w:val="31"/>
              </w:numPr>
              <w:tabs>
                <w:tab w:val="clear" w:pos="1854"/>
                <w:tab w:val="left" w:pos="0"/>
                <w:tab w:val="num" w:pos="1135"/>
                <w:tab w:val="left" w:pos="2070"/>
              </w:tabs>
              <w:ind w:left="0" w:firstLine="710"/>
              <w:rPr>
                <w:lang w:val="en-US"/>
              </w:rPr>
            </w:pPr>
            <w:r w:rsidRPr="005F6020">
              <w:rPr>
                <w:lang w:val="en-US"/>
              </w:rPr>
              <w:t xml:space="preserve">contractul nu </w:t>
            </w:r>
            <w:r w:rsidR="00073EB7" w:rsidRPr="005F6020">
              <w:rPr>
                <w:lang w:val="en-US"/>
              </w:rPr>
              <w:t>urma</w:t>
            </w:r>
            <w:r w:rsidRPr="005F6020">
              <w:rPr>
                <w:lang w:val="en-US"/>
              </w:rPr>
              <w:t xml:space="preserve"> să fie atribuit contractantului respectiv, avînd în vedere o încălcare gravă a obligaţiilor ce rezultă din Legea </w:t>
            </w:r>
            <w:r w:rsidR="00E10240" w:rsidRPr="005F6020">
              <w:rPr>
                <w:lang w:val="en-US"/>
              </w:rPr>
              <w:t>nr.</w:t>
            </w:r>
            <w:r w:rsidR="00FF5CB2" w:rsidRPr="005F6020">
              <w:rPr>
                <w:lang w:val="en-US"/>
              </w:rPr>
              <w:t xml:space="preserve"> </w:t>
            </w:r>
            <w:r w:rsidRPr="005F6020">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C5310">
            <w:pPr>
              <w:pStyle w:val="a"/>
              <w:numPr>
                <w:ilvl w:val="0"/>
                <w:numId w:val="32"/>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4C5310">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F6020"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4C5310">
            <w:pPr>
              <w:numPr>
                <w:ilvl w:val="0"/>
                <w:numId w:val="25"/>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4C5310">
            <w:pPr>
              <w:pStyle w:val="a"/>
              <w:numPr>
                <w:ilvl w:val="0"/>
                <w:numId w:val="25"/>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4C5310">
            <w:pPr>
              <w:pStyle w:val="a"/>
              <w:numPr>
                <w:ilvl w:val="0"/>
                <w:numId w:val="34"/>
              </w:numPr>
            </w:pPr>
            <w:r w:rsidRPr="00FF430B">
              <w:t>prin acordul de voinţă al părţilor ;</w:t>
            </w:r>
          </w:p>
          <w:p w14:paraId="0472106D" w14:textId="77777777" w:rsidR="0063773E" w:rsidRPr="00FF430B" w:rsidRDefault="0063773E" w:rsidP="004C5310">
            <w:pPr>
              <w:pStyle w:val="a"/>
              <w:numPr>
                <w:ilvl w:val="0"/>
                <w:numId w:val="34"/>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4C5310">
            <w:pPr>
              <w:pStyle w:val="a"/>
              <w:numPr>
                <w:ilvl w:val="0"/>
                <w:numId w:val="25"/>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C1DA4C" w14:textId="77777777" w:rsidR="00CA4C29" w:rsidRDefault="00CA4C29" w:rsidP="00A20ACF">
      <w:r>
        <w:separator/>
      </w:r>
    </w:p>
  </w:endnote>
  <w:endnote w:type="continuationSeparator" w:id="0">
    <w:p w14:paraId="5B9E5861" w14:textId="77777777" w:rsidR="00CA4C29" w:rsidRDefault="00CA4C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5629E" w:rsidRDefault="0005629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5629E" w:rsidRDefault="0005629E">
        <w:pPr>
          <w:pStyle w:val="a4"/>
          <w:jc w:val="right"/>
        </w:pPr>
        <w:r>
          <w:fldChar w:fldCharType="begin"/>
        </w:r>
        <w:r>
          <w:instrText xml:space="preserve"> PAGE   \* MERGEFORMAT </w:instrText>
        </w:r>
        <w:r>
          <w:fldChar w:fldCharType="separate"/>
        </w:r>
        <w:r w:rsidR="00677B7C">
          <w:t>71</w:t>
        </w:r>
        <w:r>
          <w:fldChar w:fldCharType="end"/>
        </w:r>
      </w:p>
    </w:sdtContent>
  </w:sdt>
  <w:p w14:paraId="075618FA" w14:textId="77777777" w:rsidR="0005629E" w:rsidRDefault="0005629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0D162C" w14:textId="77777777" w:rsidR="00CA4C29" w:rsidRDefault="00CA4C29" w:rsidP="00A20ACF">
      <w:r>
        <w:separator/>
      </w:r>
    </w:p>
  </w:footnote>
  <w:footnote w:type="continuationSeparator" w:id="0">
    <w:p w14:paraId="6D64C767" w14:textId="77777777" w:rsidR="00CA4C29" w:rsidRDefault="00CA4C2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9A911DF"/>
    <w:multiLevelType w:val="hybridMultilevel"/>
    <w:tmpl w:val="22824986"/>
    <w:lvl w:ilvl="0" w:tplc="1E1458B2">
      <w:start w:val="1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928"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7"/>
  </w:num>
  <w:num w:numId="7">
    <w:abstractNumId w:val="15"/>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33"/>
  </w:num>
  <w:num w:numId="23">
    <w:abstractNumId w:val="12"/>
  </w:num>
  <w:num w:numId="24">
    <w:abstractNumId w:val="8"/>
  </w:num>
  <w:num w:numId="25">
    <w:abstractNumId w:val="19"/>
  </w:num>
  <w:num w:numId="26">
    <w:abstractNumId w:val="5"/>
  </w:num>
  <w:num w:numId="27">
    <w:abstractNumId w:val="3"/>
  </w:num>
  <w:num w:numId="28">
    <w:abstractNumId w:val="0"/>
  </w:num>
  <w:num w:numId="29">
    <w:abstractNumId w:val="2"/>
  </w:num>
  <w:num w:numId="30">
    <w:abstractNumId w:val="4"/>
  </w:num>
  <w:num w:numId="31">
    <w:abstractNumId w:val="1"/>
  </w:num>
  <w:num w:numId="32">
    <w:abstractNumId w:val="31"/>
  </w:num>
  <w:num w:numId="33">
    <w:abstractNumId w:val="16"/>
  </w:num>
  <w:num w:numId="34">
    <w:abstractNumId w:val="35"/>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7E2"/>
    <w:rsid w:val="00046CEA"/>
    <w:rsid w:val="00050E70"/>
    <w:rsid w:val="0005316F"/>
    <w:rsid w:val="00054AD8"/>
    <w:rsid w:val="0005629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310"/>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DBB"/>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020"/>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77B7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D36"/>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C98"/>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3AD"/>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E3D"/>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C29"/>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5B0DBB"/>
    <w:rPr>
      <w:rFonts w:ascii="Times New Roman" w:eastAsia="Times New Roman" w:hAnsi="Times New Roman" w:cs="Times New Roman"/>
      <w:sz w:val="24"/>
      <w:szCs w:val="24"/>
      <w:lang w:val="en-US"/>
    </w:rPr>
  </w:style>
  <w:style w:type="character" w:customStyle="1" w:styleId="12">
    <w:name w:val="Основной текст1"/>
    <w:rsid w:val="005B0DB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markedcontent">
    <w:name w:val="markedcontent"/>
    <w:basedOn w:val="a1"/>
    <w:rsid w:val="005B0DBB"/>
  </w:style>
  <w:style w:type="paragraph" w:customStyle="1" w:styleId="Frspaiere1">
    <w:name w:val="Fără spațiere1"/>
    <w:uiPriority w:val="99"/>
    <w:qFormat/>
    <w:rsid w:val="005B0DBB"/>
    <w:pPr>
      <w:spacing w:after="0" w:line="240" w:lineRule="auto"/>
    </w:pPr>
    <w:rPr>
      <w:rFonts w:ascii="Calibri" w:eastAsia="PMingLiU" w:hAnsi="Calibri" w:cs="Times New Roman"/>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5B0DBB"/>
    <w:rPr>
      <w:rFonts w:ascii="Times New Roman" w:eastAsia="Times New Roman" w:hAnsi="Times New Roman" w:cs="Times New Roman"/>
      <w:sz w:val="24"/>
      <w:szCs w:val="24"/>
      <w:lang w:val="en-US"/>
    </w:rPr>
  </w:style>
  <w:style w:type="character" w:customStyle="1" w:styleId="12">
    <w:name w:val="Основной текст1"/>
    <w:rsid w:val="005B0DB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markedcontent">
    <w:name w:val="markedcontent"/>
    <w:basedOn w:val="a1"/>
    <w:rsid w:val="005B0DBB"/>
  </w:style>
  <w:style w:type="paragraph" w:customStyle="1" w:styleId="Frspaiere1">
    <w:name w:val="Fără spațiere1"/>
    <w:uiPriority w:val="99"/>
    <w:qFormat/>
    <w:rsid w:val="005B0DBB"/>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5568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crijanovschii@mail.ru"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2C41C-D67D-4B49-8DFC-7E1425E1D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71</Pages>
  <Words>25669</Words>
  <Characters>146315</Characters>
  <Application>Microsoft Office Word</Application>
  <DocSecurity>0</DocSecurity>
  <Lines>1219</Lines>
  <Paragraphs>343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2024-04-05T06:12:00Z</cp:lastPrinted>
  <dcterms:created xsi:type="dcterms:W3CDTF">2021-06-14T10:00:00Z</dcterms:created>
  <dcterms:modified xsi:type="dcterms:W3CDTF">2024-09-19T13:43:00Z</dcterms:modified>
</cp:coreProperties>
</file>