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79AD30FB" w14:textId="72B0A78A" w:rsidR="00317815" w:rsidRDefault="00102A18" w:rsidP="00317815">
      <w:pPr>
        <w:spacing w:line="276" w:lineRule="auto"/>
        <w:jc w:val="center"/>
        <w:rPr>
          <w:lang w:val="ro-MD"/>
        </w:rPr>
      </w:pPr>
      <w:r>
        <w:rPr>
          <w:lang w:val="ro-MD"/>
        </w:rPr>
        <w:t>Obiectul</w:t>
      </w:r>
      <w:r w:rsidRPr="00501389">
        <w:rPr>
          <w:color w:val="0070C0"/>
          <w:lang w:val="ro-MD"/>
        </w:rPr>
        <w:t>:</w:t>
      </w:r>
      <w:r w:rsidR="00876C3C" w:rsidRPr="00501389">
        <w:rPr>
          <w:b/>
          <w:color w:val="0070C0"/>
          <w:sz w:val="28"/>
          <w:szCs w:val="28"/>
          <w:u w:val="single"/>
        </w:rPr>
        <w:t xml:space="preserve"> </w:t>
      </w:r>
      <w:r w:rsidR="00317815" w:rsidRPr="00317815">
        <w:rPr>
          <w:b/>
          <w:bCs/>
          <w:color w:val="2E74B5" w:themeColor="accent1" w:themeShade="BF"/>
          <w:sz w:val="28"/>
          <w:szCs w:val="28"/>
          <w:lang w:val="ro-MD"/>
        </w:rPr>
        <w:t xml:space="preserve">Lucrări de reparație a scării de interior Bloc C/ biroul nr. 1 și </w:t>
      </w:r>
      <w:r w:rsidR="00317815" w:rsidRPr="00317815">
        <w:rPr>
          <w:b/>
          <w:bCs/>
          <w:color w:val="2E74B5" w:themeColor="accent1" w:themeShade="BF"/>
          <w:sz w:val="28"/>
          <w:szCs w:val="28"/>
          <w:lang w:val="en-US"/>
        </w:rPr>
        <w:t xml:space="preserve">lucrari de reparatie sistema de </w:t>
      </w:r>
      <w:r w:rsidR="00317815" w:rsidRPr="00317815">
        <w:rPr>
          <w:b/>
          <w:bCs/>
          <w:color w:val="2E74B5" w:themeColor="accent1" w:themeShade="BF"/>
          <w:sz w:val="28"/>
          <w:szCs w:val="28"/>
          <w:lang w:val="ro-MD"/>
        </w:rPr>
        <w:t>î</w:t>
      </w:r>
      <w:r w:rsidR="00317815" w:rsidRPr="00317815">
        <w:rPr>
          <w:b/>
          <w:bCs/>
          <w:color w:val="2E74B5" w:themeColor="accent1" w:themeShade="BF"/>
          <w:sz w:val="28"/>
          <w:szCs w:val="28"/>
          <w:lang w:val="en-US"/>
        </w:rPr>
        <w:t>ncalzire</w:t>
      </w:r>
      <w:r w:rsidR="00317815" w:rsidRPr="00317815">
        <w:rPr>
          <w:b/>
          <w:bCs/>
          <w:color w:val="000000" w:themeColor="text1"/>
          <w:sz w:val="28"/>
          <w:szCs w:val="28"/>
          <w:lang w:val="en-US"/>
        </w:rPr>
        <w:t xml:space="preserve"> </w:t>
      </w:r>
      <w:r w:rsidR="00317815" w:rsidRPr="00317815">
        <w:rPr>
          <w:b/>
          <w:bCs/>
          <w:color w:val="0070C0"/>
          <w:sz w:val="28"/>
          <w:szCs w:val="28"/>
          <w:lang w:val="en-US"/>
        </w:rPr>
        <w:t xml:space="preserve">pentru următoarele </w:t>
      </w:r>
      <w:r w:rsidR="00317815" w:rsidRPr="00317815">
        <w:rPr>
          <w:b/>
          <w:bCs/>
          <w:color w:val="2E74B5" w:themeColor="accent1" w:themeShade="BF"/>
          <w:sz w:val="28"/>
          <w:szCs w:val="28"/>
          <w:lang w:val="en-US"/>
        </w:rPr>
        <w:t>grupe:25,</w:t>
      </w:r>
      <w:r w:rsidR="00317815">
        <w:rPr>
          <w:b/>
          <w:bCs/>
          <w:color w:val="2E74B5" w:themeColor="accent1" w:themeShade="BF"/>
          <w:sz w:val="28"/>
          <w:szCs w:val="28"/>
          <w:lang w:val="en-US"/>
        </w:rPr>
        <w:t xml:space="preserve"> </w:t>
      </w:r>
      <w:r w:rsidR="00317815" w:rsidRPr="00317815">
        <w:rPr>
          <w:b/>
          <w:bCs/>
          <w:color w:val="2E74B5" w:themeColor="accent1" w:themeShade="BF"/>
          <w:sz w:val="28"/>
          <w:szCs w:val="28"/>
          <w:lang w:val="en-US"/>
        </w:rPr>
        <w:t>26,</w:t>
      </w:r>
      <w:r w:rsidR="00317815">
        <w:rPr>
          <w:b/>
          <w:bCs/>
          <w:color w:val="2E74B5" w:themeColor="accent1" w:themeShade="BF"/>
          <w:sz w:val="28"/>
          <w:szCs w:val="28"/>
          <w:lang w:val="en-US"/>
        </w:rPr>
        <w:t xml:space="preserve"> </w:t>
      </w:r>
      <w:r w:rsidR="00317815" w:rsidRPr="00317815">
        <w:rPr>
          <w:b/>
          <w:bCs/>
          <w:color w:val="2E74B5" w:themeColor="accent1" w:themeShade="BF"/>
          <w:sz w:val="28"/>
          <w:szCs w:val="28"/>
          <w:lang w:val="en-US"/>
        </w:rPr>
        <w:t>27,</w:t>
      </w:r>
      <w:r w:rsidR="00317815">
        <w:rPr>
          <w:b/>
          <w:bCs/>
          <w:color w:val="2E74B5" w:themeColor="accent1" w:themeShade="BF"/>
          <w:sz w:val="28"/>
          <w:szCs w:val="28"/>
          <w:lang w:val="en-US"/>
        </w:rPr>
        <w:t xml:space="preserve"> </w:t>
      </w:r>
      <w:r w:rsidR="00317815" w:rsidRPr="00317815">
        <w:rPr>
          <w:b/>
          <w:bCs/>
          <w:color w:val="2E74B5" w:themeColor="accent1" w:themeShade="BF"/>
          <w:sz w:val="28"/>
          <w:szCs w:val="28"/>
          <w:lang w:val="en-US"/>
        </w:rPr>
        <w:t>11,</w:t>
      </w:r>
      <w:r w:rsidR="00317815">
        <w:rPr>
          <w:b/>
          <w:bCs/>
          <w:color w:val="2E74B5" w:themeColor="accent1" w:themeShade="BF"/>
          <w:sz w:val="28"/>
          <w:szCs w:val="28"/>
          <w:lang w:val="en-US"/>
        </w:rPr>
        <w:t xml:space="preserve"> </w:t>
      </w:r>
      <w:r w:rsidR="00317815" w:rsidRPr="00317815">
        <w:rPr>
          <w:b/>
          <w:bCs/>
          <w:color w:val="2E74B5" w:themeColor="accent1" w:themeShade="BF"/>
          <w:sz w:val="28"/>
          <w:szCs w:val="28"/>
          <w:lang w:val="en-US"/>
        </w:rPr>
        <w:t>12,</w:t>
      </w:r>
      <w:r w:rsidR="00317815">
        <w:rPr>
          <w:b/>
          <w:bCs/>
          <w:color w:val="2E74B5" w:themeColor="accent1" w:themeShade="BF"/>
          <w:sz w:val="28"/>
          <w:szCs w:val="28"/>
          <w:lang w:val="en-US"/>
        </w:rPr>
        <w:t xml:space="preserve"> </w:t>
      </w:r>
      <w:r w:rsidR="00317815" w:rsidRPr="00317815">
        <w:rPr>
          <w:b/>
          <w:bCs/>
          <w:color w:val="2E74B5" w:themeColor="accent1" w:themeShade="BF"/>
          <w:sz w:val="28"/>
          <w:szCs w:val="28"/>
          <w:lang w:val="en-US"/>
        </w:rPr>
        <w:t>13,</w:t>
      </w:r>
      <w:r w:rsidR="00317815">
        <w:rPr>
          <w:b/>
          <w:bCs/>
          <w:color w:val="2E74B5" w:themeColor="accent1" w:themeShade="BF"/>
          <w:sz w:val="28"/>
          <w:szCs w:val="28"/>
          <w:lang w:val="en-US"/>
        </w:rPr>
        <w:t xml:space="preserve"> </w:t>
      </w:r>
      <w:r w:rsidR="00317815" w:rsidRPr="00317815">
        <w:rPr>
          <w:b/>
          <w:bCs/>
          <w:color w:val="2E74B5" w:themeColor="accent1" w:themeShade="BF"/>
          <w:sz w:val="28"/>
          <w:szCs w:val="28"/>
          <w:lang w:val="en-US"/>
        </w:rPr>
        <w:t>21,</w:t>
      </w:r>
      <w:r w:rsidR="00317815">
        <w:rPr>
          <w:b/>
          <w:bCs/>
          <w:color w:val="2E74B5" w:themeColor="accent1" w:themeShade="BF"/>
          <w:sz w:val="28"/>
          <w:szCs w:val="28"/>
          <w:lang w:val="en-US"/>
        </w:rPr>
        <w:t xml:space="preserve"> </w:t>
      </w:r>
      <w:r w:rsidR="00317815" w:rsidRPr="00317815">
        <w:rPr>
          <w:b/>
          <w:bCs/>
          <w:color w:val="2E74B5" w:themeColor="accent1" w:themeShade="BF"/>
          <w:sz w:val="28"/>
          <w:szCs w:val="28"/>
          <w:lang w:val="en-US"/>
        </w:rPr>
        <w:t>20,</w:t>
      </w:r>
      <w:r w:rsidR="00317815">
        <w:rPr>
          <w:b/>
          <w:bCs/>
          <w:color w:val="2E74B5" w:themeColor="accent1" w:themeShade="BF"/>
          <w:sz w:val="28"/>
          <w:szCs w:val="28"/>
          <w:lang w:val="en-US"/>
        </w:rPr>
        <w:t xml:space="preserve"> </w:t>
      </w:r>
      <w:r w:rsidR="00317815" w:rsidRPr="00317815">
        <w:rPr>
          <w:b/>
          <w:bCs/>
          <w:color w:val="2E74B5" w:themeColor="accent1" w:themeShade="BF"/>
          <w:sz w:val="28"/>
          <w:szCs w:val="28"/>
          <w:lang w:val="en-US"/>
        </w:rPr>
        <w:t>7</w:t>
      </w:r>
      <w:r w:rsidR="00317815">
        <w:rPr>
          <w:b/>
          <w:bCs/>
          <w:color w:val="2E74B5" w:themeColor="accent1" w:themeShade="BF"/>
          <w:sz w:val="28"/>
          <w:szCs w:val="28"/>
          <w:lang w:val="en-US"/>
        </w:rPr>
        <w:t xml:space="preserve"> </w:t>
      </w:r>
      <w:r w:rsidR="00317815" w:rsidRPr="00317815">
        <w:rPr>
          <w:b/>
          <w:bCs/>
          <w:color w:val="2E74B5" w:themeColor="accent1" w:themeShade="BF"/>
          <w:sz w:val="28"/>
          <w:szCs w:val="28"/>
          <w:lang w:val="en-US"/>
        </w:rPr>
        <w:t>/Sala mare si coridor) în cadrul IP Gradinita-Cresa nr.199</w:t>
      </w:r>
      <w:r w:rsidR="00876C3C" w:rsidRPr="00317815">
        <w:rPr>
          <w:b/>
          <w:color w:val="0070C0"/>
          <w:sz w:val="28"/>
          <w:szCs w:val="28"/>
          <w:lang w:val="en-US"/>
        </w:rPr>
        <w:t>.</w:t>
      </w:r>
    </w:p>
    <w:p w14:paraId="1FED3E8B" w14:textId="7E18518A" w:rsidR="00233538" w:rsidRPr="00FF430B" w:rsidRDefault="0003591A" w:rsidP="00317815">
      <w:pPr>
        <w:spacing w:line="276" w:lineRule="auto"/>
        <w:jc w:val="center"/>
        <w:rPr>
          <w:lang w:val="ro-MD"/>
        </w:rPr>
      </w:pPr>
      <w:r w:rsidRPr="00FF430B">
        <w:rPr>
          <w:i/>
          <w:lang w:val="ro-MD"/>
        </w:rPr>
        <w:t>(denumirea, adresa)</w:t>
      </w:r>
    </w:p>
    <w:p w14:paraId="4C36D2D9" w14:textId="0A09E92D" w:rsidR="00876C3C" w:rsidRDefault="0003591A" w:rsidP="00876C3C">
      <w:pPr>
        <w:rPr>
          <w:lang w:val="ro-MD"/>
        </w:rPr>
      </w:pPr>
      <w:r w:rsidRPr="00FF430B">
        <w:rPr>
          <w:lang w:val="ro-MD"/>
        </w:rPr>
        <w:t>Autoritatea contractantă</w:t>
      </w:r>
      <w:r w:rsidR="00102A18">
        <w:rPr>
          <w:lang w:val="ro-MD"/>
        </w:rPr>
        <w:t>:</w:t>
      </w:r>
      <w:r w:rsidR="00876C3C" w:rsidRPr="00876C3C">
        <w:rPr>
          <w:b/>
          <w:color w:val="0070C0"/>
          <w:sz w:val="28"/>
          <w:szCs w:val="28"/>
          <w:u w:val="single"/>
          <w:lang w:val="en-US"/>
        </w:rPr>
        <w:t xml:space="preserve"> </w:t>
      </w:r>
      <w:r w:rsidR="00B41A81">
        <w:rPr>
          <w:b/>
          <w:color w:val="0070C0"/>
          <w:sz w:val="28"/>
          <w:szCs w:val="28"/>
          <w:u w:val="single"/>
          <w:lang w:val="en-US"/>
        </w:rPr>
        <w:t>Instituția Publică Grădinița Creșă nr.199</w:t>
      </w:r>
      <w:r w:rsidR="00564D6C">
        <w:rPr>
          <w:lang w:val="ro-MD"/>
        </w:rPr>
        <w:t xml:space="preserve">                                  </w:t>
      </w:r>
    </w:p>
    <w:p w14:paraId="6EFC4702" w14:textId="22D8D93C" w:rsidR="00233538" w:rsidRPr="00564D6C" w:rsidRDefault="00876C3C" w:rsidP="00876C3C">
      <w:pPr>
        <w:rPr>
          <w:lang w:val="ro-MD"/>
        </w:rPr>
      </w:pPr>
      <w:r>
        <w:rPr>
          <w:i/>
          <w:lang w:val="ro-MD"/>
        </w:rPr>
        <w:t xml:space="preserve">                                               </w:t>
      </w:r>
      <w:r w:rsidR="0003591A"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9C2CC12" w14:textId="0D0D100E" w:rsidR="00317815" w:rsidRDefault="00317815" w:rsidP="00196AB4">
      <w:pPr>
        <w:ind w:firstLine="709"/>
        <w:jc w:val="both"/>
        <w:rPr>
          <w:b/>
          <w:bCs/>
          <w:color w:val="000000" w:themeColor="text1"/>
          <w:sz w:val="28"/>
          <w:szCs w:val="28"/>
          <w:lang w:val="ro-MD"/>
        </w:rPr>
      </w:pPr>
      <w:r>
        <w:rPr>
          <w:b/>
          <w:bCs/>
          <w:color w:val="0070C0"/>
          <w:sz w:val="28"/>
          <w:szCs w:val="28"/>
          <w:u w:val="single"/>
          <w:lang w:val="en-US"/>
        </w:rPr>
        <w:t>Lotul nr. I</w:t>
      </w:r>
      <w:r w:rsidRPr="00317815">
        <w:rPr>
          <w:b/>
          <w:bCs/>
          <w:color w:val="000000" w:themeColor="text1"/>
          <w:sz w:val="28"/>
          <w:szCs w:val="28"/>
          <w:lang w:val="ro-MD"/>
        </w:rPr>
        <w:t xml:space="preserve"> </w:t>
      </w:r>
      <w:r w:rsidRPr="001162F3">
        <w:rPr>
          <w:b/>
          <w:bCs/>
          <w:color w:val="000000" w:themeColor="text1"/>
          <w:sz w:val="28"/>
          <w:szCs w:val="28"/>
          <w:lang w:val="ro-MD"/>
        </w:rPr>
        <w:t xml:space="preserve">Lucrări de reparație a scării de interior </w:t>
      </w:r>
      <w:r>
        <w:rPr>
          <w:b/>
          <w:bCs/>
          <w:color w:val="000000" w:themeColor="text1"/>
          <w:sz w:val="28"/>
          <w:szCs w:val="28"/>
          <w:lang w:val="ro-MD"/>
        </w:rPr>
        <w:t>Bloc</w:t>
      </w:r>
      <w:r w:rsidRPr="001162F3">
        <w:rPr>
          <w:b/>
          <w:bCs/>
          <w:color w:val="000000" w:themeColor="text1"/>
          <w:sz w:val="28"/>
          <w:szCs w:val="28"/>
          <w:lang w:val="ro-MD"/>
        </w:rPr>
        <w:t xml:space="preserve"> </w:t>
      </w:r>
      <w:r>
        <w:rPr>
          <w:b/>
          <w:bCs/>
          <w:color w:val="000000" w:themeColor="text1"/>
          <w:sz w:val="28"/>
          <w:szCs w:val="28"/>
          <w:lang w:val="ro-MD"/>
        </w:rPr>
        <w:t>C</w:t>
      </w:r>
      <w:r w:rsidRPr="001162F3">
        <w:rPr>
          <w:b/>
          <w:bCs/>
          <w:color w:val="000000" w:themeColor="text1"/>
          <w:sz w:val="28"/>
          <w:szCs w:val="28"/>
          <w:lang w:val="ro-MD"/>
        </w:rPr>
        <w:t>/ biroul nr. 1</w:t>
      </w:r>
    </w:p>
    <w:p w14:paraId="0587CA4A" w14:textId="456824DE" w:rsidR="00317815" w:rsidRDefault="00317815" w:rsidP="00317815">
      <w:pPr>
        <w:rPr>
          <w:color w:val="0070C0"/>
          <w:lang w:val="en-US"/>
        </w:rPr>
      </w:pPr>
      <w:r w:rsidRPr="00AD3E99">
        <w:rPr>
          <w:color w:val="0070C0"/>
          <w:lang w:val="en-US"/>
        </w:rPr>
        <w:t xml:space="preserve">Locul desfășurării lucrărilor: </w:t>
      </w:r>
      <w:r w:rsidRPr="00AD3E99">
        <w:rPr>
          <w:color w:val="0070C0"/>
          <w:sz w:val="20"/>
          <w:szCs w:val="20"/>
          <w:lang w:val="en-US"/>
        </w:rPr>
        <w:t xml:space="preserve">mun. Chișinău, str. </w:t>
      </w:r>
      <w:r>
        <w:rPr>
          <w:color w:val="0070C0"/>
          <w:sz w:val="20"/>
          <w:szCs w:val="20"/>
          <w:lang w:val="en-US"/>
        </w:rPr>
        <w:t>A.Doga  32/1</w:t>
      </w:r>
      <w:r w:rsidRPr="00AD3E99">
        <w:rPr>
          <w:color w:val="0070C0"/>
          <w:sz w:val="20"/>
          <w:szCs w:val="20"/>
          <w:lang w:val="en-US"/>
        </w:rPr>
        <w:t xml:space="preserve"> 4/1</w:t>
      </w:r>
      <w:r w:rsidRPr="00AD3E99">
        <w:rPr>
          <w:color w:val="0070C0"/>
          <w:lang w:val="ro-MD"/>
        </w:rPr>
        <w:t xml:space="preserve"> </w:t>
      </w:r>
      <w:r w:rsidRPr="00AD3E99">
        <w:rPr>
          <w:rFonts w:eastAsia="Calibri"/>
          <w:color w:val="0070C0"/>
          <w:lang w:val="en-US"/>
        </w:rPr>
        <w:t>.</w:t>
      </w:r>
      <w:r w:rsidRPr="00AD3E99">
        <w:rPr>
          <w:color w:val="0070C0"/>
          <w:lang w:val="en-US"/>
        </w:rPr>
        <w:t xml:space="preserve"> Urmează să fie realizate lucrări: </w:t>
      </w:r>
    </w:p>
    <w:p w14:paraId="475B2407" w14:textId="60642BE2" w:rsidR="00317815" w:rsidRDefault="00317815" w:rsidP="00447947">
      <w:pPr>
        <w:rPr>
          <w:color w:val="0070C0"/>
          <w:lang w:val="en-US"/>
        </w:rPr>
      </w:pPr>
      <w:r w:rsidRPr="00447947">
        <w:rPr>
          <w:b/>
          <w:bCs/>
          <w:color w:val="0070C0"/>
          <w:sz w:val="22"/>
          <w:szCs w:val="22"/>
          <w:lang w:val="en-US"/>
        </w:rPr>
        <w:t>Lucrari de reparatie Coridor, scari/ Pardosele/Tavan/Pereți/ Timplarie/ Incalzire/ Lucrari diverse/ Dulap de incendiu și Reparati birou NR 1/ Pereti/ Lucrari de constructie sistem electric/ Lucrari de montare</w:t>
      </w:r>
      <w:r w:rsidR="00447947" w:rsidRPr="00447947">
        <w:rPr>
          <w:b/>
          <w:bCs/>
          <w:color w:val="0070C0"/>
          <w:sz w:val="22"/>
          <w:szCs w:val="22"/>
          <w:lang w:val="en-US"/>
        </w:rPr>
        <w:t xml:space="preserve"> (</w:t>
      </w:r>
      <w:r w:rsidR="00447947" w:rsidRPr="00447947">
        <w:rPr>
          <w:color w:val="0070C0"/>
          <w:lang w:val="en-US"/>
        </w:rPr>
        <w:t>Desfaceri de tencuieli interioare sau exterioare/ Tencuieli interioare de 5 mm grosime/ Diverse lucrari - strat de impaslitura din fibra de sticla aplicat pe suprafata elementelor prefabricate din b.c.a. lipit cu aracet/ Placarea peretilor cu placi din ghips-carton, grosime 12,5 mm, montati pe structura din profil zincat/ Placarea peretilor cu placi din ghips-carton, grosime 12,5 mm, montati pe structura din profil zincat/ Usi confectionate din profiluri din mase plastice  / Instalarea  ferestrelor din PVC/ Demontarea tevii negri, pentru instalatii, montate la incalzire centrala prin sudare/ Radiatoare din bimetal, corpul de radiator avind pina la 10 sectii/ Incarcarea materialelor din grupa A - usoare si marunte prin aruncare - de pe teren, in vagon, categoria 3</w:t>
      </w:r>
    </w:p>
    <w:p w14:paraId="059C79F0" w14:textId="382208C0" w:rsidR="00447947" w:rsidRPr="00AD3E99" w:rsidRDefault="00447947" w:rsidP="00447947">
      <w:pPr>
        <w:ind w:hanging="12"/>
        <w:jc w:val="both"/>
        <w:rPr>
          <w:color w:val="0070C0"/>
          <w:lang w:val="en-US"/>
        </w:rPr>
      </w:pPr>
      <w:r>
        <w:rPr>
          <w:color w:val="0070C0"/>
          <w:lang w:val="en-US"/>
        </w:rPr>
        <w:t xml:space="preserve">      </w:t>
      </w:r>
      <w:r w:rsidRPr="00AD3E99">
        <w:rPr>
          <w:color w:val="0070C0"/>
          <w:lang w:val="en-US"/>
        </w:rPr>
        <w:t>Precizare: lucrările sus-menționate urmează să fie executate,</w:t>
      </w:r>
      <w:r>
        <w:rPr>
          <w:color w:val="0070C0"/>
          <w:lang w:val="en-US"/>
        </w:rPr>
        <w:t xml:space="preserve">de a 01.06.2023 până la </w:t>
      </w:r>
      <w:r w:rsidR="00F3028F">
        <w:rPr>
          <w:color w:val="0070C0"/>
          <w:lang w:val="en-US"/>
        </w:rPr>
        <w:t>31</w:t>
      </w:r>
      <w:r>
        <w:rPr>
          <w:color w:val="0070C0"/>
          <w:lang w:val="en-US"/>
        </w:rPr>
        <w:t>.0</w:t>
      </w:r>
      <w:r w:rsidR="00F3028F">
        <w:rPr>
          <w:color w:val="0070C0"/>
          <w:lang w:val="en-US"/>
        </w:rPr>
        <w:t>7</w:t>
      </w:r>
      <w:r>
        <w:rPr>
          <w:color w:val="0070C0"/>
          <w:lang w:val="en-US"/>
        </w:rPr>
        <w:t>.2023</w:t>
      </w:r>
      <w:r w:rsidRPr="00AD3E99">
        <w:rPr>
          <w:color w:val="0070C0"/>
          <w:lang w:val="en-US"/>
        </w:rPr>
        <w:t xml:space="preserve"> fără a fi periclitată activitatea zilnică a instituției. </w:t>
      </w:r>
    </w:p>
    <w:p w14:paraId="7DF47535" w14:textId="77777777" w:rsidR="00447947" w:rsidRPr="00447947" w:rsidRDefault="00447947" w:rsidP="00447947">
      <w:pPr>
        <w:rPr>
          <w:color w:val="0070C0"/>
          <w:lang w:val="en-US"/>
        </w:rPr>
      </w:pPr>
    </w:p>
    <w:p w14:paraId="24175080" w14:textId="4A208CEA" w:rsidR="00317815" w:rsidRDefault="00317815" w:rsidP="00317815">
      <w:pPr>
        <w:ind w:firstLine="709"/>
        <w:jc w:val="both"/>
        <w:rPr>
          <w:b/>
          <w:bCs/>
          <w:color w:val="000000" w:themeColor="text1"/>
          <w:sz w:val="28"/>
          <w:szCs w:val="28"/>
          <w:lang w:val="en-US"/>
        </w:rPr>
      </w:pPr>
      <w:r w:rsidRPr="00317815">
        <w:rPr>
          <w:b/>
          <w:bCs/>
          <w:color w:val="0070C0"/>
          <w:sz w:val="28"/>
          <w:szCs w:val="28"/>
          <w:u w:val="single"/>
          <w:lang w:val="ro-MD"/>
        </w:rPr>
        <w:t>Lotul nr.II</w:t>
      </w:r>
      <w:r>
        <w:rPr>
          <w:b/>
          <w:bCs/>
          <w:color w:val="0070C0"/>
          <w:sz w:val="28"/>
          <w:szCs w:val="28"/>
          <w:u w:val="single"/>
          <w:lang w:val="ro-MD"/>
        </w:rPr>
        <w:t xml:space="preserve"> </w:t>
      </w:r>
      <w:r w:rsidRPr="001162F3">
        <w:rPr>
          <w:b/>
          <w:bCs/>
          <w:color w:val="000000" w:themeColor="text1"/>
          <w:sz w:val="28"/>
          <w:szCs w:val="28"/>
          <w:lang w:val="en-US"/>
        </w:rPr>
        <w:t xml:space="preserve">Lucrari de reparatie sistema de </w:t>
      </w:r>
      <w:r>
        <w:rPr>
          <w:b/>
          <w:bCs/>
          <w:color w:val="000000" w:themeColor="text1"/>
          <w:sz w:val="28"/>
          <w:szCs w:val="28"/>
          <w:lang w:val="en-US"/>
        </w:rPr>
        <w:t>î</w:t>
      </w:r>
      <w:r w:rsidRPr="001162F3">
        <w:rPr>
          <w:b/>
          <w:bCs/>
          <w:color w:val="000000" w:themeColor="text1"/>
          <w:sz w:val="28"/>
          <w:szCs w:val="28"/>
          <w:lang w:val="en-US"/>
        </w:rPr>
        <w:t>ncalzire</w:t>
      </w:r>
      <w:r>
        <w:rPr>
          <w:b/>
          <w:bCs/>
          <w:color w:val="000000" w:themeColor="text1"/>
          <w:sz w:val="28"/>
          <w:szCs w:val="28"/>
          <w:lang w:val="en-US"/>
        </w:rPr>
        <w:t xml:space="preserve"> pentru următoarele</w:t>
      </w:r>
      <w:r w:rsidRPr="001162F3">
        <w:rPr>
          <w:b/>
          <w:bCs/>
          <w:color w:val="000000" w:themeColor="text1"/>
          <w:sz w:val="28"/>
          <w:szCs w:val="28"/>
          <w:lang w:val="en-US"/>
        </w:rPr>
        <w:t xml:space="preserve"> (gr. 25,26,27,11,12,13,21,20,7,Sala</w:t>
      </w:r>
      <w:r w:rsidRPr="001162F3">
        <w:rPr>
          <w:b/>
          <w:bCs/>
          <w:color w:val="000000" w:themeColor="text1"/>
          <w:sz w:val="28"/>
          <w:szCs w:val="28"/>
          <w:u w:val="single"/>
          <w:lang w:val="en-US"/>
        </w:rPr>
        <w:t xml:space="preserve"> </w:t>
      </w:r>
      <w:r w:rsidRPr="001162F3">
        <w:rPr>
          <w:b/>
          <w:bCs/>
          <w:color w:val="000000" w:themeColor="text1"/>
          <w:sz w:val="28"/>
          <w:szCs w:val="28"/>
          <w:lang w:val="en-US"/>
        </w:rPr>
        <w:t>mare si coridor</w:t>
      </w:r>
    </w:p>
    <w:p w14:paraId="76BA6EA6" w14:textId="03E4548C" w:rsidR="00F3028F" w:rsidRPr="00F3028F" w:rsidRDefault="00317815" w:rsidP="00F3028F">
      <w:pPr>
        <w:ind w:firstLine="709"/>
        <w:jc w:val="both"/>
        <w:rPr>
          <w:b/>
          <w:bCs/>
          <w:color w:val="000000" w:themeColor="text1"/>
          <w:sz w:val="28"/>
          <w:szCs w:val="28"/>
          <w:lang w:val="en-US"/>
        </w:rPr>
      </w:pPr>
      <w:r w:rsidRPr="00AD3E99">
        <w:rPr>
          <w:color w:val="0070C0"/>
          <w:lang w:val="en-US"/>
        </w:rPr>
        <w:t xml:space="preserve">Locul desfășurării lucrărilor: </w:t>
      </w:r>
      <w:r w:rsidRPr="00AD3E99">
        <w:rPr>
          <w:color w:val="0070C0"/>
          <w:sz w:val="20"/>
          <w:szCs w:val="20"/>
          <w:lang w:val="en-US"/>
        </w:rPr>
        <w:t xml:space="preserve">mun. Chișinău, str. </w:t>
      </w:r>
      <w:r>
        <w:rPr>
          <w:color w:val="0070C0"/>
          <w:sz w:val="20"/>
          <w:szCs w:val="20"/>
          <w:lang w:val="en-US"/>
        </w:rPr>
        <w:t>A.Doga  32/1</w:t>
      </w:r>
      <w:r w:rsidRPr="00AD3E99">
        <w:rPr>
          <w:color w:val="0070C0"/>
          <w:sz w:val="20"/>
          <w:szCs w:val="20"/>
          <w:lang w:val="en-US"/>
        </w:rPr>
        <w:t xml:space="preserve"> 4/1</w:t>
      </w:r>
      <w:r w:rsidRPr="00AD3E99">
        <w:rPr>
          <w:color w:val="0070C0"/>
          <w:lang w:val="ro-MD"/>
        </w:rPr>
        <w:t xml:space="preserve"> </w:t>
      </w:r>
      <w:r w:rsidRPr="00AD3E99">
        <w:rPr>
          <w:rFonts w:eastAsia="Calibri"/>
          <w:color w:val="0070C0"/>
          <w:lang w:val="en-US"/>
        </w:rPr>
        <w:t>.</w:t>
      </w:r>
      <w:r w:rsidRPr="00AD3E99">
        <w:rPr>
          <w:color w:val="0070C0"/>
          <w:lang w:val="en-US"/>
        </w:rPr>
        <w:t xml:space="preserve"> Urmează să fie realizate lucrări:</w:t>
      </w:r>
    </w:p>
    <w:p w14:paraId="69D974F5" w14:textId="0B672334" w:rsidR="00F3028F" w:rsidRPr="00F3028F" w:rsidRDefault="00F3028F" w:rsidP="00F3028F">
      <w:pPr>
        <w:rPr>
          <w:color w:val="0070C0"/>
          <w:lang w:val="en-US"/>
        </w:rPr>
      </w:pPr>
      <w:r w:rsidRPr="00F3028F">
        <w:rPr>
          <w:b/>
          <w:bCs/>
          <w:color w:val="0070C0"/>
          <w:sz w:val="22"/>
          <w:szCs w:val="22"/>
          <w:lang w:val="en-US"/>
        </w:rPr>
        <w:t>Demontari/ Demontari/ Lucrari diverse (</w:t>
      </w:r>
      <w:r w:rsidRPr="00F3028F">
        <w:rPr>
          <w:color w:val="0070C0"/>
          <w:lang w:val="en-US"/>
        </w:rPr>
        <w:t>Demontarea tevii negri, pentru instalatii, montate la incalzire centrala prin sudare, la constructii de locuit si social culturale, la legarea aparatelor, a coloanelor de distributie etc. avind diametrul de 1" -1 1/4"/ Radiatoare bimetalice tip sectie/ Robinet de aerisire cu cheie mobila/ Piesa de racordare/ Robinet de golire 1/2"/ Robinet de golire 1/2"/ Spalarea conductelor si instalatiilor interioare de incalzire centrala, cu apa potabila/ Incarcarea materialelor din grupa A - usoare si marunte prin aruncare - de pe teren, in vagon, categoria 3</w:t>
      </w:r>
    </w:p>
    <w:p w14:paraId="3BB1451F" w14:textId="52B31E0A" w:rsidR="00F3028F" w:rsidRPr="00F3028F" w:rsidRDefault="00F3028F" w:rsidP="00F3028F">
      <w:pPr>
        <w:rPr>
          <w:color w:val="0070C0"/>
          <w:lang w:val="en-US"/>
        </w:rPr>
      </w:pPr>
      <w:r>
        <w:rPr>
          <w:color w:val="0070C0"/>
          <w:lang w:val="en-US"/>
        </w:rPr>
        <w:t xml:space="preserve">    </w:t>
      </w:r>
      <w:r w:rsidRPr="00AD3E99">
        <w:rPr>
          <w:color w:val="0070C0"/>
          <w:lang w:val="en-US"/>
        </w:rPr>
        <w:t>Precizare: lucrările sus-menționate urmează să fie executate,</w:t>
      </w:r>
      <w:r>
        <w:rPr>
          <w:color w:val="0070C0"/>
          <w:lang w:val="en-US"/>
        </w:rPr>
        <w:t>de a 01.07.2023 până la 15.08.2023</w:t>
      </w:r>
      <w:r w:rsidRPr="00AD3E99">
        <w:rPr>
          <w:color w:val="0070C0"/>
          <w:lang w:val="en-US"/>
        </w:rPr>
        <w:t xml:space="preserve"> fără a fi periclitată activitatea zilnică a instituției.</w:t>
      </w:r>
    </w:p>
    <w:p w14:paraId="13612353" w14:textId="1AB59C73" w:rsidR="00F3028F" w:rsidRPr="00F3028F" w:rsidRDefault="00F3028F" w:rsidP="00F3028F">
      <w:pPr>
        <w:rPr>
          <w:color w:val="0070C0"/>
          <w:lang w:val="en-US"/>
        </w:rPr>
      </w:pPr>
    </w:p>
    <w:p w14:paraId="1691856D" w14:textId="1094E3EC" w:rsidR="00F3028F" w:rsidRPr="00F3028F" w:rsidRDefault="00F3028F" w:rsidP="00F3028F">
      <w:pPr>
        <w:rPr>
          <w:color w:val="0070C0"/>
          <w:lang w:val="en-US"/>
        </w:rPr>
      </w:pPr>
    </w:p>
    <w:p w14:paraId="66BD6707" w14:textId="67B86982" w:rsidR="00F3028F" w:rsidRPr="00F3028F" w:rsidRDefault="00F3028F" w:rsidP="00F3028F">
      <w:pPr>
        <w:rPr>
          <w:color w:val="0070C0"/>
          <w:lang w:val="en-US"/>
        </w:rPr>
      </w:pPr>
    </w:p>
    <w:p w14:paraId="0143C090" w14:textId="0B265DC0" w:rsidR="00317815" w:rsidRDefault="00317815" w:rsidP="00317815">
      <w:pPr>
        <w:rPr>
          <w:b/>
          <w:bCs/>
          <w:sz w:val="22"/>
          <w:szCs w:val="22"/>
          <w:lang w:val="en-US"/>
        </w:rPr>
      </w:pPr>
    </w:p>
    <w:p w14:paraId="4D54A200" w14:textId="42D7ACFC" w:rsidR="00317815" w:rsidRDefault="00317815" w:rsidP="00317815">
      <w:pPr>
        <w:rPr>
          <w:b/>
          <w:bCs/>
          <w:sz w:val="22"/>
          <w:szCs w:val="22"/>
          <w:lang w:val="en-US"/>
        </w:rPr>
      </w:pPr>
    </w:p>
    <w:p w14:paraId="67140C92" w14:textId="77777777" w:rsidR="00317815" w:rsidRDefault="00317815" w:rsidP="00317815">
      <w:pPr>
        <w:rPr>
          <w:color w:val="0070C0"/>
          <w:lang w:val="en-US"/>
        </w:rPr>
      </w:pPr>
    </w:p>
    <w:p w14:paraId="1E413E75" w14:textId="77777777" w:rsidR="00317815" w:rsidRPr="00317815" w:rsidRDefault="00317815" w:rsidP="00196AB4">
      <w:pPr>
        <w:ind w:firstLine="709"/>
        <w:jc w:val="both"/>
        <w:rPr>
          <w:b/>
          <w:bCs/>
          <w:color w:val="0070C0"/>
          <w:sz w:val="28"/>
          <w:szCs w:val="28"/>
          <w:u w:val="single"/>
          <w:lang w:val="en-US"/>
        </w:rPr>
      </w:pPr>
    </w:p>
    <w:p w14:paraId="61B03973" w14:textId="569330DC" w:rsidR="00233538" w:rsidRPr="00FF430B" w:rsidRDefault="0003591A" w:rsidP="00196AB4">
      <w:pPr>
        <w:ind w:firstLine="709"/>
        <w:jc w:val="both"/>
        <w:rPr>
          <w:b/>
          <w:lang w:val="ro-MD"/>
        </w:rPr>
      </w:pPr>
      <w:r w:rsidRPr="00FF430B">
        <w:rPr>
          <w:b/>
          <w:lang w:val="ro-MD"/>
        </w:rPr>
        <w:t>2. Informaţii şi proiectare</w:t>
      </w:r>
    </w:p>
    <w:p w14:paraId="638BB304" w14:textId="7F8DCED7" w:rsidR="00F3028F" w:rsidRPr="003423B4" w:rsidRDefault="0003591A" w:rsidP="00F3028F">
      <w:pPr>
        <w:jc w:val="both"/>
        <w:rPr>
          <w:color w:val="0070C0"/>
          <w:lang w:val="en-US"/>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r w:rsidR="00F3028F" w:rsidRPr="00F3028F">
        <w:rPr>
          <w:color w:val="0070C0"/>
          <w:lang w:val="en-US"/>
        </w:rPr>
        <w:t xml:space="preserve"> </w:t>
      </w:r>
      <w:r w:rsidR="00F3028F" w:rsidRPr="003423B4">
        <w:rPr>
          <w:color w:val="0070C0"/>
          <w:lang w:val="en-US"/>
        </w:rPr>
        <w:t>Autoritatea contractată dispune de proiect</w:t>
      </w:r>
      <w:r w:rsidR="00F3028F">
        <w:rPr>
          <w:color w:val="0070C0"/>
          <w:lang w:val="en-US"/>
        </w:rPr>
        <w:t xml:space="preserve"> F.1</w:t>
      </w:r>
      <w:r w:rsidR="00F3028F" w:rsidRPr="003423B4">
        <w:rPr>
          <w:color w:val="0070C0"/>
          <w:lang w:val="en-US"/>
        </w:rPr>
        <w:t xml:space="preserve"> şi deviz</w:t>
      </w:r>
      <w:r w:rsidR="00F3028F">
        <w:rPr>
          <w:color w:val="0070C0"/>
          <w:lang w:val="en-US"/>
        </w:rPr>
        <w:t xml:space="preserve"> estimativ </w:t>
      </w:r>
      <w:r w:rsidR="00F3028F" w:rsidRPr="003423B4">
        <w:rPr>
          <w:color w:val="0070C0"/>
          <w:lang w:val="en-US"/>
        </w:rPr>
        <w:t xml:space="preserve"> pentru efectuarea lucrărilor</w:t>
      </w:r>
      <w:r w:rsidR="00F3028F">
        <w:rPr>
          <w:color w:val="0070C0"/>
          <w:lang w:val="en-US"/>
        </w:rPr>
        <w:t>.</w:t>
      </w:r>
    </w:p>
    <w:p w14:paraId="4098CDEA" w14:textId="015F8A1B" w:rsidR="00233538" w:rsidRPr="00F3028F" w:rsidRDefault="00233538" w:rsidP="00196AB4">
      <w:pPr>
        <w:ind w:firstLine="709"/>
        <w:jc w:val="both"/>
        <w:rPr>
          <w:lang w:val="en-US"/>
        </w:rPr>
      </w:pP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417790FE" w:rsidR="00233538" w:rsidRPr="00490839" w:rsidRDefault="00490839" w:rsidP="00490839">
      <w:pPr>
        <w:pStyle w:val="a7"/>
        <w:jc w:val="both"/>
        <w:rPr>
          <w:color w:val="0070C0"/>
        </w:rPr>
      </w:pPr>
      <w:r w:rsidRPr="003423B4">
        <w:rPr>
          <w:color w:val="0070C0"/>
        </w:rPr>
        <w:t xml:space="preserve">La execuția lucrărilor în construcții se aplică documentele normative, reglementările tehnice și standardele în vigoare a Republicii Moldova. Pot fi utilizate şi documentele normative internaționale şi europene în cazul în care sunt superioare celor din Republica Moldova. Materialele aplicate la construcţia în cauză vor fi coordonate cu Beneficiarul </w:t>
      </w:r>
      <w:r w:rsidRPr="00AD3E99">
        <w:rPr>
          <w:color w:val="0070C0"/>
        </w:rPr>
        <w:t>şi responsabilul tehnic,</w:t>
      </w:r>
      <w:r w:rsidRPr="003423B4">
        <w:rPr>
          <w:color w:val="0070C0"/>
        </w:rPr>
        <w:t xml:space="preserve"> precum la necesitate vor trece testările de laborator</w:t>
      </w:r>
      <w:r w:rsidR="0003591A" w:rsidRPr="00FF430B">
        <w:rPr>
          <w:lang w:val="ro-MD"/>
        </w:rPr>
        <w:t>.</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34639116" w:rsidR="00233538" w:rsidRPr="00490839" w:rsidRDefault="00490839" w:rsidP="00490839">
      <w:pPr>
        <w:jc w:val="both"/>
        <w:rPr>
          <w:color w:val="0070C0"/>
          <w:lang w:val="en-US"/>
        </w:rPr>
      </w:pPr>
      <w:r>
        <w:rPr>
          <w:color w:val="0070C0"/>
          <w:lang w:val="en-US"/>
        </w:rPr>
        <w:t xml:space="preserve">     </w:t>
      </w:r>
      <w:r w:rsidRPr="003423B4">
        <w:rPr>
          <w:color w:val="0070C0"/>
          <w:lang w:val="en-US"/>
        </w:rPr>
        <w:t>Transportarea, manipularea şi depozitarea materialelor utilizate; protecţia lucrărilor în funcţie de condiţiile atmosferice; protecţia construcţiilor şi teritoriilor aferente sunt în sarcina Ofertantului desemnat învingător</w:t>
      </w:r>
      <w:r w:rsidR="0003591A" w:rsidRPr="00FF430B">
        <w:rPr>
          <w:lang w:val="ro-MD"/>
        </w:rPr>
        <w:t>.</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51D5D62F" w14:textId="77777777" w:rsidR="00490839" w:rsidRDefault="00490839" w:rsidP="00196AB4">
      <w:pPr>
        <w:ind w:firstLine="709"/>
        <w:jc w:val="both"/>
        <w:rPr>
          <w:color w:val="0070C0"/>
          <w:lang w:val="en-US"/>
        </w:rPr>
      </w:pPr>
      <w:r w:rsidRPr="0051188A">
        <w:rPr>
          <w:color w:val="0070C0"/>
          <w:lang w:val="en-US"/>
        </w:rPr>
        <w:t>Este necesar  de a  efectua încercări ale utilajului instalat cu întocmirea actelor corespunzătoare, de a prezenta investitorului schemele şi documentele de execuţie, de a completa cartea tehnică a construcţiei. Cap. B “documentaţia privind executarea lucrărilor”, cheltuielile pentru perfectarea documentaţiei necesare sunt puse în sarcina Antreprenorului.</w:t>
      </w:r>
    </w:p>
    <w:p w14:paraId="7E0B200D" w14:textId="594F49FA" w:rsidR="00233538" w:rsidRPr="00FF430B" w:rsidRDefault="0003591A" w:rsidP="00196AB4">
      <w:pPr>
        <w:ind w:firstLine="709"/>
        <w:jc w:val="both"/>
        <w:rPr>
          <w:b/>
          <w:lang w:val="ro-MD"/>
        </w:rPr>
      </w:pPr>
      <w:r w:rsidRPr="00FF430B">
        <w:rPr>
          <w:b/>
          <w:lang w:val="ro-MD"/>
        </w:rPr>
        <w:t>7. Remedierea viciilor ascunse şi a defectelor</w:t>
      </w:r>
    </w:p>
    <w:p w14:paraId="0BD999F9" w14:textId="0C22C6C1" w:rsidR="00233538" w:rsidRPr="00FF430B" w:rsidRDefault="00490839" w:rsidP="00196AB4">
      <w:pPr>
        <w:ind w:firstLine="709"/>
        <w:jc w:val="both"/>
        <w:rPr>
          <w:lang w:val="ro-MD"/>
        </w:rPr>
      </w:pPr>
      <w:r w:rsidRPr="0051188A">
        <w:rPr>
          <w:color w:val="0070C0"/>
        </w:rPr>
        <w:t>Antreprenorul îşi asumă obligaţiunile să înlăture din cont propriu toate defectele apărute din cauza sa, depistate pe parcursul termenului de garanţie, care  sunt indicate în actul semnat de ambele părţi</w:t>
      </w:r>
      <w:r w:rsidR="0003591A" w:rsidRPr="00FF430B">
        <w:rPr>
          <w:lang w:val="ro-MD"/>
        </w:rPr>
        <w:t>.</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11497AE" w14:textId="77777777" w:rsidR="00490839" w:rsidRPr="00A25BDD" w:rsidRDefault="00490839" w:rsidP="00490839">
      <w:pPr>
        <w:ind w:firstLine="709"/>
        <w:jc w:val="both"/>
        <w:rPr>
          <w:color w:val="0070C0"/>
          <w:lang w:val="ro-MD"/>
        </w:rPr>
      </w:pPr>
      <w:r w:rsidRPr="00A25BDD">
        <w:rPr>
          <w:color w:val="0070C0"/>
          <w:lang w:val="ro-MD"/>
        </w:rPr>
        <w:t>Conform Devizului proiect Forma 1</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lastRenderedPageBreak/>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3C948FD0" w14:textId="77777777" w:rsidR="00490839" w:rsidRDefault="00490839" w:rsidP="00196AB4">
      <w:pPr>
        <w:ind w:firstLine="709"/>
        <w:jc w:val="both"/>
        <w:rPr>
          <w:color w:val="0070C0"/>
          <w:lang w:val="en-US"/>
        </w:rPr>
      </w:pPr>
      <w:r w:rsidRPr="00D0006C">
        <w:rPr>
          <w:color w:val="0070C0"/>
          <w:lang w:val="en-US"/>
        </w:rPr>
        <w:t>La ofertă urmează a fi anexate devizele de cheltuieli elaborate în conformitate cu CP L.01.01-2012 Instrucţiuni privind întocmirea devizelor pentru lucrările de construcţii-montaj prin metoda de resurse, formularele nr.3 nr.5, nr.7, în formă desfășurată; fără a efectua modificări de consum şi excluderea materialelor aferente necesare procesului tehnologic, din indicatoarele de norme de deviz. Orice modificare de consum a materialelor de construcţie şi excluderile acestora, modificarea simbolului de norme de deviz, va fi considerată ca încălcare a cerinţelor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570B8A85" w14:textId="613B5764" w:rsidR="00F4030F" w:rsidRPr="00FF430B" w:rsidRDefault="00F4030F" w:rsidP="00196AB4">
      <w:pPr>
        <w:ind w:firstLine="709"/>
        <w:jc w:val="both"/>
        <w:rPr>
          <w:b/>
          <w:lang w:val="ro-MD"/>
        </w:rPr>
      </w:pPr>
      <w:r w:rsidRPr="00FF430B">
        <w:rPr>
          <w:b/>
          <w:lang w:val="ro-MD"/>
        </w:rPr>
        <w:t>18. Documente obligatorii la depunerea ofertei</w:t>
      </w:r>
    </w:p>
    <w:p w14:paraId="0CDA2C60" w14:textId="77777777" w:rsidR="00490839" w:rsidRPr="00A25BDD" w:rsidRDefault="00490839" w:rsidP="00490839">
      <w:pPr>
        <w:ind w:firstLine="709"/>
        <w:jc w:val="both"/>
        <w:rPr>
          <w:color w:val="0070C0"/>
          <w:lang w:val="ro-MD"/>
        </w:rPr>
      </w:pPr>
      <w:r w:rsidRPr="00A25BDD">
        <w:rPr>
          <w:color w:val="0070C0"/>
          <w:lang w:val="ro-MD"/>
        </w:rPr>
        <w:t>Punctul 16 din anuntul de participare sunt enumerate toate doumentele care trebue să fie prezentate obligatoriu la depunerea ofertei prin intermediul SIA RSAP</w:t>
      </w:r>
      <w:r w:rsidRPr="00A25BDD">
        <w:rPr>
          <w:color w:val="0070C0"/>
        </w:rPr>
        <w:t xml:space="preserve"> în scopul demonstrării îndeplinirii criteriilor de calificare și selecție</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4FF0A6CE"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490839">
        <w:rPr>
          <w:lang w:val="ro-MD"/>
        </w:rPr>
        <w:t>2</w:t>
      </w:r>
      <w:r w:rsidR="00804AD9">
        <w:rPr>
          <w:lang w:val="ro-MD"/>
        </w:rPr>
        <w:t>8</w:t>
      </w:r>
      <w:r w:rsidRPr="00FF430B">
        <w:rPr>
          <w:lang w:val="ro-MD"/>
        </w:rPr>
        <w:t>"</w:t>
      </w:r>
      <w:r w:rsidR="00E92340">
        <w:rPr>
          <w:lang w:val="ro-MD"/>
        </w:rPr>
        <w:t xml:space="preserve"> </w:t>
      </w:r>
      <w:r w:rsidR="00490839">
        <w:rPr>
          <w:lang w:val="ro-MD"/>
        </w:rPr>
        <w:t>martie</w:t>
      </w:r>
      <w:r w:rsidR="00D55E73">
        <w:rPr>
          <w:lang w:val="ro-MD"/>
        </w:rPr>
        <w:t xml:space="preserve"> 202</w:t>
      </w:r>
      <w:r w:rsidR="00490839">
        <w:rPr>
          <w:lang w:val="ro-MD"/>
        </w:rPr>
        <w:t>3</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0AB67424" w14:textId="50BF7251" w:rsidR="00347FE2" w:rsidRDefault="00347FE2" w:rsidP="00196AB4">
      <w:pPr>
        <w:jc w:val="both"/>
        <w:rPr>
          <w:b/>
          <w:lang w:val="ro-MD"/>
        </w:rPr>
      </w:pPr>
    </w:p>
    <w:p w14:paraId="5B9162C5" w14:textId="2A37E473" w:rsidR="001E0A11" w:rsidRDefault="001E0A11" w:rsidP="00196AB4">
      <w:pPr>
        <w:jc w:val="both"/>
        <w:rPr>
          <w:b/>
          <w:lang w:val="ro-MD"/>
        </w:rPr>
      </w:pPr>
    </w:p>
    <w:p w14:paraId="3D43CA4C" w14:textId="7D6A46B9" w:rsidR="00D55E73" w:rsidRDefault="00D55E73" w:rsidP="00196AB4">
      <w:pPr>
        <w:jc w:val="both"/>
        <w:rPr>
          <w:b/>
          <w:lang w:val="ro-MD"/>
        </w:rPr>
      </w:pPr>
    </w:p>
    <w:p w14:paraId="7128338C" w14:textId="32C2194C" w:rsidR="00D55E73" w:rsidRDefault="00D55E73" w:rsidP="00196AB4">
      <w:pPr>
        <w:jc w:val="both"/>
        <w:rPr>
          <w:b/>
          <w:lang w:val="ro-MD"/>
        </w:rPr>
      </w:pPr>
    </w:p>
    <w:p w14:paraId="5B513C91" w14:textId="427C1912" w:rsidR="00B41A81" w:rsidRDefault="00B41A81" w:rsidP="00196AB4">
      <w:pPr>
        <w:jc w:val="both"/>
        <w:rPr>
          <w:b/>
          <w:lang w:val="ro-MD"/>
        </w:rPr>
      </w:pPr>
    </w:p>
    <w:p w14:paraId="2DDAB217" w14:textId="77F307B5" w:rsidR="00490839" w:rsidRDefault="00490839" w:rsidP="00196AB4">
      <w:pPr>
        <w:jc w:val="both"/>
        <w:rPr>
          <w:b/>
          <w:lang w:val="ro-MD"/>
        </w:rPr>
      </w:pPr>
    </w:p>
    <w:p w14:paraId="417BB12D" w14:textId="4148E018" w:rsidR="00490839" w:rsidRDefault="00490839" w:rsidP="00196AB4">
      <w:pPr>
        <w:jc w:val="both"/>
        <w:rPr>
          <w:b/>
          <w:lang w:val="ro-MD"/>
        </w:rPr>
      </w:pPr>
    </w:p>
    <w:p w14:paraId="23C9BCE8" w14:textId="0D60CF00" w:rsidR="00490839" w:rsidRDefault="00490839" w:rsidP="00196AB4">
      <w:pPr>
        <w:jc w:val="both"/>
        <w:rPr>
          <w:b/>
          <w:lang w:val="ro-MD"/>
        </w:rPr>
      </w:pPr>
    </w:p>
    <w:p w14:paraId="55F1E7C0" w14:textId="3C5485CB" w:rsidR="00490839" w:rsidRDefault="00490839" w:rsidP="00196AB4">
      <w:pPr>
        <w:jc w:val="both"/>
        <w:rPr>
          <w:b/>
          <w:lang w:val="ro-MD"/>
        </w:rPr>
      </w:pPr>
    </w:p>
    <w:p w14:paraId="119D9CCF" w14:textId="66955F6E" w:rsidR="00490839" w:rsidRDefault="00490839" w:rsidP="00196AB4">
      <w:pPr>
        <w:jc w:val="both"/>
        <w:rPr>
          <w:b/>
          <w:lang w:val="ro-MD"/>
        </w:rPr>
      </w:pPr>
    </w:p>
    <w:p w14:paraId="0B7ADB93" w14:textId="77777777" w:rsidR="00490839" w:rsidRDefault="00490839" w:rsidP="00196AB4">
      <w:pPr>
        <w:jc w:val="both"/>
        <w:rPr>
          <w:b/>
          <w:lang w:val="ro-MD"/>
        </w:rPr>
      </w:pPr>
    </w:p>
    <w:p w14:paraId="6F409120" w14:textId="77777777" w:rsidR="00B41A81" w:rsidRDefault="00B41A81" w:rsidP="00196AB4">
      <w:pPr>
        <w:jc w:val="both"/>
        <w:rPr>
          <w:b/>
          <w:lang w:val="ro-MD"/>
        </w:rPr>
      </w:pPr>
    </w:p>
    <w:p w14:paraId="5F1E8101" w14:textId="77777777" w:rsidR="00D55E73" w:rsidRDefault="00D55E73" w:rsidP="00196AB4">
      <w:pPr>
        <w:jc w:val="both"/>
        <w:rPr>
          <w:b/>
          <w:lang w:val="ro-MD"/>
        </w:rPr>
      </w:pPr>
    </w:p>
    <w:p w14:paraId="14F20D46" w14:textId="36D71AB7" w:rsidR="001E0A11" w:rsidRDefault="00490839" w:rsidP="00196AB4">
      <w:pPr>
        <w:jc w:val="both"/>
        <w:rPr>
          <w:b/>
          <w:lang w:val="ro-MD"/>
        </w:rPr>
      </w:pPr>
      <w:r>
        <w:rPr>
          <w:b/>
          <w:lang w:val="ro-MD"/>
        </w:rPr>
        <w:t>Lotul nr.I</w:t>
      </w:r>
    </w:p>
    <w:p w14:paraId="49FB8B18" w14:textId="77777777" w:rsidR="001E0A11" w:rsidRDefault="001E0A11" w:rsidP="00196AB4">
      <w:pPr>
        <w:jc w:val="both"/>
        <w:rPr>
          <w:b/>
          <w:lang w:val="ro-MD"/>
        </w:rPr>
      </w:pPr>
    </w:p>
    <w:p w14:paraId="35300B6A" w14:textId="4752A62A" w:rsidR="00AA3B74" w:rsidRDefault="00AA3B74" w:rsidP="00CA18C2">
      <w:pPr>
        <w:pStyle w:val="a7"/>
        <w:tabs>
          <w:tab w:val="left" w:pos="567"/>
        </w:tabs>
        <w:rPr>
          <w:rFonts w:ascii="Times New Roman" w:hAnsi="Times New Roman"/>
          <w:i/>
          <w:lang w:val="ro-MD"/>
        </w:rPr>
      </w:pPr>
    </w:p>
    <w:p w14:paraId="63B740C5" w14:textId="4144F9E2" w:rsidR="00743876" w:rsidRDefault="00743876" w:rsidP="00AA3B74">
      <w:pPr>
        <w:tabs>
          <w:tab w:val="left" w:pos="4786"/>
          <w:tab w:val="left" w:pos="10031"/>
        </w:tabs>
      </w:pPr>
    </w:p>
    <w:p w14:paraId="42ABEDCA" w14:textId="0608BAFA" w:rsidR="002E1327" w:rsidRPr="00804AD9" w:rsidRDefault="002E1327" w:rsidP="00AA3B74">
      <w:pPr>
        <w:tabs>
          <w:tab w:val="left" w:pos="4786"/>
          <w:tab w:val="left" w:pos="10031"/>
        </w:tabs>
        <w:rPr>
          <w:sz w:val="4"/>
          <w:szCs w:val="4"/>
          <w:lang w:val="en-US"/>
        </w:rPr>
      </w:pPr>
    </w:p>
    <w:p w14:paraId="17F9CAFC" w14:textId="323AB0D4" w:rsidR="002E1327" w:rsidRPr="00804AD9" w:rsidRDefault="002E1327" w:rsidP="00AA3B74">
      <w:pPr>
        <w:tabs>
          <w:tab w:val="left" w:pos="4786"/>
          <w:tab w:val="left" w:pos="10031"/>
        </w:tabs>
        <w:rPr>
          <w:sz w:val="4"/>
          <w:szCs w:val="4"/>
          <w:lang w:val="en-US"/>
        </w:rPr>
      </w:pPr>
    </w:p>
    <w:p w14:paraId="109E8112" w14:textId="2C887892" w:rsidR="002E1327" w:rsidRPr="00804AD9" w:rsidRDefault="002E1327" w:rsidP="00AA3B74">
      <w:pPr>
        <w:tabs>
          <w:tab w:val="left" w:pos="4786"/>
          <w:tab w:val="left" w:pos="10031"/>
        </w:tabs>
        <w:rPr>
          <w:sz w:val="4"/>
          <w:szCs w:val="4"/>
          <w:lang w:val="en-US"/>
        </w:rPr>
      </w:pPr>
    </w:p>
    <w:p w14:paraId="0A864099" w14:textId="32433085" w:rsidR="002E1327" w:rsidRPr="00804AD9" w:rsidRDefault="002E1327" w:rsidP="00AA3B74">
      <w:pPr>
        <w:tabs>
          <w:tab w:val="left" w:pos="4786"/>
          <w:tab w:val="left" w:pos="10031"/>
        </w:tabs>
        <w:rPr>
          <w:sz w:val="4"/>
          <w:szCs w:val="4"/>
          <w:lang w:val="en-US"/>
        </w:rPr>
      </w:pPr>
    </w:p>
    <w:p w14:paraId="56A9395A" w14:textId="191797A1" w:rsidR="002E1327" w:rsidRPr="00804AD9" w:rsidRDefault="002E1327" w:rsidP="00AA3B74">
      <w:pPr>
        <w:tabs>
          <w:tab w:val="left" w:pos="4786"/>
          <w:tab w:val="left" w:pos="10031"/>
        </w:tabs>
        <w:rPr>
          <w:sz w:val="4"/>
          <w:szCs w:val="4"/>
          <w:lang w:val="en-US"/>
        </w:rPr>
      </w:pPr>
    </w:p>
    <w:p w14:paraId="3920B542" w14:textId="5B20EF75" w:rsidR="002E1327" w:rsidRPr="00804AD9" w:rsidRDefault="002E1327" w:rsidP="00AA3B74">
      <w:pPr>
        <w:tabs>
          <w:tab w:val="left" w:pos="4786"/>
          <w:tab w:val="left" w:pos="10031"/>
        </w:tabs>
        <w:rPr>
          <w:sz w:val="4"/>
          <w:szCs w:val="4"/>
          <w:lang w:val="en-US"/>
        </w:rPr>
      </w:pPr>
    </w:p>
    <w:p w14:paraId="198F3259" w14:textId="4B417E35" w:rsidR="002E1327" w:rsidRPr="00804AD9" w:rsidRDefault="002E1327" w:rsidP="00AA3B74">
      <w:pPr>
        <w:tabs>
          <w:tab w:val="left" w:pos="4786"/>
          <w:tab w:val="left" w:pos="10031"/>
        </w:tabs>
        <w:rPr>
          <w:sz w:val="4"/>
          <w:szCs w:val="4"/>
          <w:lang w:val="en-US"/>
        </w:rPr>
      </w:pPr>
    </w:p>
    <w:p w14:paraId="2A939CC9" w14:textId="2DB2B0C7" w:rsidR="002E1327" w:rsidRPr="00804AD9" w:rsidRDefault="002E1327" w:rsidP="00AA3B74">
      <w:pPr>
        <w:tabs>
          <w:tab w:val="left" w:pos="4786"/>
          <w:tab w:val="left" w:pos="10031"/>
        </w:tabs>
        <w:rPr>
          <w:sz w:val="4"/>
          <w:szCs w:val="4"/>
          <w:lang w:val="en-US"/>
        </w:rPr>
      </w:pPr>
    </w:p>
    <w:p w14:paraId="3B3488BA" w14:textId="09FFB3C0" w:rsidR="002E1327" w:rsidRPr="00804AD9" w:rsidRDefault="002E1327" w:rsidP="00AA3B74">
      <w:pPr>
        <w:tabs>
          <w:tab w:val="left" w:pos="4786"/>
          <w:tab w:val="left" w:pos="10031"/>
        </w:tabs>
        <w:rPr>
          <w:sz w:val="4"/>
          <w:szCs w:val="4"/>
          <w:lang w:val="en-US"/>
        </w:rPr>
      </w:pPr>
    </w:p>
    <w:p w14:paraId="319F8FE3" w14:textId="0393871D" w:rsidR="002E1327" w:rsidRPr="00804AD9" w:rsidRDefault="002E1327" w:rsidP="00AA3B74">
      <w:pPr>
        <w:tabs>
          <w:tab w:val="left" w:pos="4786"/>
          <w:tab w:val="left" w:pos="10031"/>
        </w:tabs>
        <w:rPr>
          <w:sz w:val="4"/>
          <w:szCs w:val="4"/>
          <w:lang w:val="en-US"/>
        </w:rPr>
      </w:pPr>
    </w:p>
    <w:p w14:paraId="4DB3282B" w14:textId="5363C53E" w:rsidR="002E1327" w:rsidRPr="00804AD9" w:rsidRDefault="002E1327" w:rsidP="00AA3B74">
      <w:pPr>
        <w:tabs>
          <w:tab w:val="left" w:pos="4786"/>
          <w:tab w:val="left" w:pos="10031"/>
        </w:tabs>
        <w:rPr>
          <w:sz w:val="4"/>
          <w:szCs w:val="4"/>
          <w:lang w:val="en-US"/>
        </w:rPr>
      </w:pPr>
    </w:p>
    <w:p w14:paraId="3592B477" w14:textId="2FCEABFC" w:rsidR="002E1327" w:rsidRPr="00804AD9" w:rsidRDefault="002E1327" w:rsidP="00AA3B74">
      <w:pPr>
        <w:tabs>
          <w:tab w:val="left" w:pos="4786"/>
          <w:tab w:val="left" w:pos="10031"/>
        </w:tabs>
        <w:rPr>
          <w:sz w:val="4"/>
          <w:szCs w:val="4"/>
          <w:lang w:val="en-US"/>
        </w:rPr>
      </w:pPr>
    </w:p>
    <w:p w14:paraId="26A8B233" w14:textId="13B4A5F6" w:rsidR="002E1327" w:rsidRPr="00804AD9" w:rsidRDefault="002E1327" w:rsidP="00AA3B74">
      <w:pPr>
        <w:tabs>
          <w:tab w:val="left" w:pos="4786"/>
          <w:tab w:val="left" w:pos="10031"/>
        </w:tabs>
        <w:rPr>
          <w:sz w:val="4"/>
          <w:szCs w:val="4"/>
          <w:lang w:val="en-US"/>
        </w:rPr>
      </w:pPr>
    </w:p>
    <w:p w14:paraId="144F8657" w14:textId="441650FC" w:rsidR="002E1327" w:rsidRPr="00804AD9" w:rsidRDefault="002E1327" w:rsidP="00AA3B74">
      <w:pPr>
        <w:tabs>
          <w:tab w:val="left" w:pos="4786"/>
          <w:tab w:val="left" w:pos="10031"/>
        </w:tabs>
        <w:rPr>
          <w:sz w:val="4"/>
          <w:szCs w:val="4"/>
          <w:lang w:val="en-US"/>
        </w:rPr>
      </w:pPr>
    </w:p>
    <w:p w14:paraId="272DB22F" w14:textId="29340383" w:rsidR="002E1327" w:rsidRPr="00804AD9" w:rsidRDefault="002E1327" w:rsidP="00AA3B74">
      <w:pPr>
        <w:tabs>
          <w:tab w:val="left" w:pos="4786"/>
          <w:tab w:val="left" w:pos="10031"/>
        </w:tabs>
        <w:rPr>
          <w:sz w:val="4"/>
          <w:szCs w:val="4"/>
          <w:lang w:val="en-US"/>
        </w:rPr>
      </w:pPr>
    </w:p>
    <w:tbl>
      <w:tblPr>
        <w:tblW w:w="9781" w:type="dxa"/>
        <w:tblInd w:w="250" w:type="dxa"/>
        <w:tblLayout w:type="fixed"/>
        <w:tblLook w:val="0000" w:firstRow="0" w:lastRow="0" w:firstColumn="0" w:lastColumn="0" w:noHBand="0" w:noVBand="0"/>
      </w:tblPr>
      <w:tblGrid>
        <w:gridCol w:w="9781"/>
      </w:tblGrid>
      <w:tr w:rsidR="00B41A81" w14:paraId="06BB12AA" w14:textId="77777777" w:rsidTr="00501389">
        <w:tc>
          <w:tcPr>
            <w:tcW w:w="9781" w:type="dxa"/>
            <w:tcBorders>
              <w:top w:val="nil"/>
              <w:left w:val="nil"/>
              <w:bottom w:val="nil"/>
              <w:right w:val="nil"/>
            </w:tcBorders>
          </w:tcPr>
          <w:tbl>
            <w:tblPr>
              <w:tblW w:w="0" w:type="auto"/>
              <w:tblLayout w:type="fixed"/>
              <w:tblLook w:val="0000" w:firstRow="0" w:lastRow="0" w:firstColumn="0" w:lastColumn="0" w:noHBand="0" w:noVBand="0"/>
            </w:tblPr>
            <w:tblGrid>
              <w:gridCol w:w="4786"/>
              <w:gridCol w:w="5245"/>
            </w:tblGrid>
            <w:tr w:rsidR="00501389" w14:paraId="5DF9B3AC" w14:textId="77777777" w:rsidTr="00317815">
              <w:tc>
                <w:tcPr>
                  <w:tcW w:w="4786" w:type="dxa"/>
                  <w:tcBorders>
                    <w:top w:val="nil"/>
                    <w:left w:val="nil"/>
                    <w:bottom w:val="single" w:sz="6" w:space="0" w:color="auto"/>
                    <w:right w:val="nil"/>
                  </w:tcBorders>
                </w:tcPr>
                <w:p w14:paraId="31EE4052" w14:textId="77777777" w:rsidR="00501389" w:rsidRDefault="00501389" w:rsidP="00501389">
                  <w:pPr>
                    <w:jc w:val="center"/>
                    <w:rPr>
                      <w:b/>
                      <w:bCs/>
                      <w:sz w:val="32"/>
                      <w:szCs w:val="32"/>
                    </w:rPr>
                  </w:pPr>
                  <w:r>
                    <w:rPr>
                      <w:b/>
                      <w:bCs/>
                      <w:sz w:val="32"/>
                      <w:szCs w:val="32"/>
                    </w:rPr>
                    <w:t>IET 199</w:t>
                  </w:r>
                </w:p>
              </w:tc>
              <w:tc>
                <w:tcPr>
                  <w:tcW w:w="5245" w:type="dxa"/>
                  <w:tcBorders>
                    <w:top w:val="nil"/>
                    <w:left w:val="nil"/>
                    <w:bottom w:val="nil"/>
                    <w:right w:val="nil"/>
                  </w:tcBorders>
                </w:tcPr>
                <w:p w14:paraId="1C264536" w14:textId="77777777" w:rsidR="00501389" w:rsidRDefault="00501389" w:rsidP="00501389">
                  <w:pPr>
                    <w:jc w:val="right"/>
                    <w:rPr>
                      <w:sz w:val="22"/>
                      <w:szCs w:val="22"/>
                      <w:lang w:val="en-US"/>
                    </w:rPr>
                  </w:pPr>
                  <w:r>
                    <w:rPr>
                      <w:sz w:val="22"/>
                      <w:szCs w:val="22"/>
                      <w:lang w:val="en-US"/>
                    </w:rPr>
                    <w:t>Formular Nr.1</w:t>
                  </w:r>
                </w:p>
                <w:p w14:paraId="0339DDAC" w14:textId="77777777" w:rsidR="00501389" w:rsidRDefault="00501389" w:rsidP="00501389">
                  <w:pPr>
                    <w:jc w:val="right"/>
                    <w:rPr>
                      <w:sz w:val="16"/>
                      <w:szCs w:val="16"/>
                    </w:rPr>
                  </w:pPr>
                  <w:r>
                    <w:rPr>
                      <w:sz w:val="16"/>
                      <w:szCs w:val="16"/>
                      <w:lang w:val="en-US"/>
                    </w:rPr>
                    <w:t>WinCmeta2000</w:t>
                  </w:r>
                </w:p>
              </w:tc>
            </w:tr>
            <w:tr w:rsidR="00501389" w14:paraId="67C2C956" w14:textId="77777777" w:rsidTr="00317815">
              <w:tc>
                <w:tcPr>
                  <w:tcW w:w="4786" w:type="dxa"/>
                  <w:tcBorders>
                    <w:top w:val="nil"/>
                    <w:left w:val="nil"/>
                    <w:bottom w:val="nil"/>
                    <w:right w:val="nil"/>
                  </w:tcBorders>
                </w:tcPr>
                <w:p w14:paraId="4F6EC36C" w14:textId="77777777" w:rsidR="00501389" w:rsidRDefault="00501389" w:rsidP="00501389">
                  <w:pPr>
                    <w:jc w:val="center"/>
                  </w:pPr>
                  <w:r>
                    <w:t>(</w:t>
                  </w:r>
                  <w:r>
                    <w:rPr>
                      <w:lang w:val="en-US"/>
                    </w:rPr>
                    <w:t>denumirea obiectivului)</w:t>
                  </w:r>
                </w:p>
              </w:tc>
              <w:tc>
                <w:tcPr>
                  <w:tcW w:w="5245" w:type="dxa"/>
                  <w:tcBorders>
                    <w:top w:val="nil"/>
                    <w:left w:val="nil"/>
                    <w:bottom w:val="nil"/>
                    <w:right w:val="nil"/>
                  </w:tcBorders>
                </w:tcPr>
                <w:p w14:paraId="674BF354" w14:textId="77777777" w:rsidR="00501389" w:rsidRDefault="00501389" w:rsidP="00501389">
                  <w:pPr>
                    <w:jc w:val="center"/>
                  </w:pPr>
                </w:p>
              </w:tc>
            </w:tr>
          </w:tbl>
          <w:p w14:paraId="219FE17A" w14:textId="77777777" w:rsidR="00490839" w:rsidRDefault="00490839" w:rsidP="00490839">
            <w:pPr>
              <w:jc w:val="center"/>
              <w:rPr>
                <w:lang w:val="en-US"/>
              </w:rPr>
            </w:pPr>
            <w:r>
              <w:rPr>
                <w:b/>
                <w:bCs/>
                <w:sz w:val="40"/>
                <w:szCs w:val="40"/>
                <w:lang w:val="en-US"/>
              </w:rPr>
              <w:t>Lista cu cantita</w:t>
            </w:r>
            <w:r>
              <w:rPr>
                <w:b/>
                <w:bCs/>
                <w:sz w:val="40"/>
                <w:szCs w:val="40"/>
              </w:rPr>
              <w:t>ţile de lucrări</w:t>
            </w:r>
            <w:r>
              <w:rPr>
                <w:b/>
                <w:bCs/>
                <w:sz w:val="40"/>
                <w:szCs w:val="40"/>
                <w:lang w:val="en-US"/>
              </w:rPr>
              <w:t xml:space="preserve"> № </w:t>
            </w:r>
          </w:p>
          <w:p w14:paraId="0D99DB7E" w14:textId="77777777" w:rsidR="00490839" w:rsidRDefault="00490839" w:rsidP="00490839">
            <w:pPr>
              <w:jc w:val="center"/>
              <w:rPr>
                <w:b/>
                <w:bCs/>
                <w:sz w:val="28"/>
                <w:szCs w:val="28"/>
                <w:lang w:val="en-US"/>
              </w:rPr>
            </w:pPr>
            <w:r>
              <w:rPr>
                <w:b/>
                <w:bCs/>
                <w:sz w:val="28"/>
                <w:szCs w:val="28"/>
                <w:lang w:val="en-US"/>
              </w:rPr>
              <w:t xml:space="preserve">Deviz-oferta № </w:t>
            </w:r>
          </w:p>
          <w:p w14:paraId="4CFA7169" w14:textId="257E0493" w:rsidR="00490839" w:rsidRPr="00490839" w:rsidRDefault="00490839" w:rsidP="00490839">
            <w:pPr>
              <w:ind w:right="567"/>
              <w:jc w:val="center"/>
              <w:rPr>
                <w:b/>
                <w:bCs/>
                <w:sz w:val="28"/>
                <w:szCs w:val="28"/>
              </w:rPr>
            </w:pPr>
            <w:bookmarkStart w:id="2" w:name="_Hlk130746130"/>
            <w:r w:rsidRPr="001162F3">
              <w:rPr>
                <w:b/>
                <w:bCs/>
                <w:color w:val="000000" w:themeColor="text1"/>
                <w:sz w:val="28"/>
                <w:szCs w:val="28"/>
                <w:lang w:val="ro-MD"/>
              </w:rPr>
              <w:t xml:space="preserve">Lucrări de reparație a scării de interior </w:t>
            </w:r>
            <w:r>
              <w:rPr>
                <w:b/>
                <w:bCs/>
                <w:color w:val="000000" w:themeColor="text1"/>
                <w:sz w:val="28"/>
                <w:szCs w:val="28"/>
                <w:lang w:val="ro-MD"/>
              </w:rPr>
              <w:t>Bloc</w:t>
            </w:r>
            <w:r w:rsidRPr="001162F3">
              <w:rPr>
                <w:b/>
                <w:bCs/>
                <w:color w:val="000000" w:themeColor="text1"/>
                <w:sz w:val="28"/>
                <w:szCs w:val="28"/>
                <w:lang w:val="ro-MD"/>
              </w:rPr>
              <w:t xml:space="preserve"> </w:t>
            </w:r>
            <w:r>
              <w:rPr>
                <w:b/>
                <w:bCs/>
                <w:color w:val="000000" w:themeColor="text1"/>
                <w:sz w:val="28"/>
                <w:szCs w:val="28"/>
                <w:lang w:val="ro-MD"/>
              </w:rPr>
              <w:t>C</w:t>
            </w:r>
            <w:r w:rsidRPr="001162F3">
              <w:rPr>
                <w:b/>
                <w:bCs/>
                <w:color w:val="000000" w:themeColor="text1"/>
                <w:sz w:val="28"/>
                <w:szCs w:val="28"/>
                <w:lang w:val="ro-MD"/>
              </w:rPr>
              <w:t>/ biroul nr. 1</w:t>
            </w:r>
            <w:bookmarkEnd w:id="2"/>
          </w:p>
          <w:p w14:paraId="68E525AB" w14:textId="4E82C46C" w:rsidR="00490839" w:rsidRPr="001F276C" w:rsidRDefault="00490839" w:rsidP="00490839">
            <w:pPr>
              <w:ind w:right="567"/>
              <w:rPr>
                <w:b/>
                <w:bCs/>
                <w:sz w:val="28"/>
                <w:szCs w:val="28"/>
                <w:lang w:val="en-US"/>
              </w:rPr>
            </w:pPr>
            <w:r w:rsidRPr="008B47FF">
              <w:rPr>
                <w:sz w:val="28"/>
                <w:szCs w:val="28"/>
                <w:lang w:val="en-US"/>
              </w:rPr>
              <w:t xml:space="preserve"> </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90839" w:rsidRPr="008B47FF" w14:paraId="78F4D08A" w14:textId="77777777" w:rsidTr="00C14D03">
              <w:trPr>
                <w:cantSplit/>
                <w:trHeight w:val="592"/>
              </w:trPr>
              <w:tc>
                <w:tcPr>
                  <w:tcW w:w="709" w:type="dxa"/>
                  <w:tcBorders>
                    <w:top w:val="single" w:sz="6" w:space="0" w:color="auto"/>
                    <w:left w:val="single" w:sz="6" w:space="0" w:color="auto"/>
                    <w:bottom w:val="nil"/>
                    <w:right w:val="nil"/>
                  </w:tcBorders>
                  <w:shd w:val="pct5" w:color="auto" w:fill="auto"/>
                </w:tcPr>
                <w:p w14:paraId="39E31033" w14:textId="77777777" w:rsidR="00490839" w:rsidRPr="008B47FF" w:rsidRDefault="00490839" w:rsidP="00490839">
                  <w:pPr>
                    <w:ind w:right="-108"/>
                    <w:jc w:val="center"/>
                    <w:rPr>
                      <w:sz w:val="22"/>
                      <w:szCs w:val="22"/>
                      <w:lang w:val="en-US"/>
                    </w:rPr>
                  </w:pPr>
                  <w:r w:rsidRPr="00B40365">
                    <w:rPr>
                      <w:sz w:val="16"/>
                      <w:szCs w:val="16"/>
                      <w:lang w:val="en-US"/>
                    </w:rPr>
                    <w:t xml:space="preserve">   </w:t>
                  </w:r>
                  <w:r w:rsidRPr="008B47FF">
                    <w:rPr>
                      <w:sz w:val="22"/>
                      <w:szCs w:val="22"/>
                      <w:lang w:val="en-US"/>
                    </w:rPr>
                    <w:t>№</w:t>
                  </w:r>
                </w:p>
                <w:p w14:paraId="56F150C3" w14:textId="77777777" w:rsidR="00490839" w:rsidRPr="008B47FF" w:rsidRDefault="00490839" w:rsidP="00490839">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02B439B0" w14:textId="77777777" w:rsidR="00490839" w:rsidRPr="008B47FF" w:rsidRDefault="00490839" w:rsidP="00490839">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5715B72E" w14:textId="77777777" w:rsidR="00490839" w:rsidRPr="008B47FF" w:rsidRDefault="00490839" w:rsidP="00490839">
                  <w:pPr>
                    <w:jc w:val="center"/>
                    <w:rPr>
                      <w:sz w:val="22"/>
                      <w:szCs w:val="22"/>
                    </w:rPr>
                  </w:pPr>
                </w:p>
                <w:p w14:paraId="772139ED" w14:textId="77777777" w:rsidR="00490839" w:rsidRPr="008B47FF" w:rsidRDefault="00490839" w:rsidP="00490839">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50B81E40" w14:textId="77777777" w:rsidR="00490839" w:rsidRPr="008B47FF" w:rsidRDefault="00490839" w:rsidP="00490839">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426D5F7B" w14:textId="77777777" w:rsidR="00490839" w:rsidRPr="006D228E" w:rsidRDefault="00490839" w:rsidP="00490839">
                  <w:pPr>
                    <w:jc w:val="center"/>
                    <w:rPr>
                      <w:sz w:val="22"/>
                      <w:szCs w:val="22"/>
                      <w:lang w:val="en-US"/>
                    </w:rPr>
                  </w:pPr>
                  <w:r w:rsidRPr="008B47FF">
                    <w:rPr>
                      <w:sz w:val="22"/>
                      <w:szCs w:val="22"/>
                      <w:lang w:val="en-US"/>
                    </w:rPr>
                    <w:t>Volum</w:t>
                  </w:r>
                </w:p>
              </w:tc>
            </w:tr>
          </w:tbl>
          <w:p w14:paraId="62F13CAF" w14:textId="77777777" w:rsidR="00490839" w:rsidRPr="008B47FF" w:rsidRDefault="00490839" w:rsidP="00490839">
            <w:pPr>
              <w:rPr>
                <w:sz w:val="2"/>
                <w:szCs w:val="2"/>
                <w:lang w:val="en-US"/>
              </w:rPr>
            </w:pPr>
          </w:p>
          <w:tbl>
            <w:tblPr>
              <w:tblW w:w="9305" w:type="dxa"/>
              <w:tblInd w:w="250" w:type="dxa"/>
              <w:tblLayout w:type="fixed"/>
              <w:tblLook w:val="0000" w:firstRow="0" w:lastRow="0" w:firstColumn="0" w:lastColumn="0" w:noHBand="0" w:noVBand="0"/>
            </w:tblPr>
            <w:tblGrid>
              <w:gridCol w:w="709"/>
              <w:gridCol w:w="1559"/>
              <w:gridCol w:w="4678"/>
              <w:gridCol w:w="992"/>
              <w:gridCol w:w="1367"/>
            </w:tblGrid>
            <w:tr w:rsidR="00490839" w:rsidRPr="008B47FF" w14:paraId="7753BE39" w14:textId="77777777" w:rsidTr="0049083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BB1FDD5" w14:textId="77777777" w:rsidR="00490839" w:rsidRPr="008B47FF" w:rsidRDefault="00490839" w:rsidP="00490839">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5663C2AC" w14:textId="77777777" w:rsidR="00490839" w:rsidRPr="008B47FF" w:rsidRDefault="00490839" w:rsidP="00490839">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4C3028B6" w14:textId="77777777" w:rsidR="00490839" w:rsidRPr="008B47FF" w:rsidRDefault="00490839" w:rsidP="00490839">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6E969AFE" w14:textId="77777777" w:rsidR="00490839" w:rsidRPr="008B47FF" w:rsidRDefault="00490839" w:rsidP="00490839">
                  <w:pPr>
                    <w:ind w:left="-108" w:right="-108"/>
                    <w:jc w:val="center"/>
                    <w:rPr>
                      <w:sz w:val="22"/>
                      <w:szCs w:val="22"/>
                      <w:lang w:val="en-US"/>
                    </w:rPr>
                  </w:pPr>
                  <w:r w:rsidRPr="008B47FF">
                    <w:rPr>
                      <w:sz w:val="22"/>
                      <w:szCs w:val="22"/>
                      <w:lang w:val="en-US"/>
                    </w:rPr>
                    <w:t>4</w:t>
                  </w:r>
                </w:p>
              </w:tc>
              <w:tc>
                <w:tcPr>
                  <w:tcW w:w="1367" w:type="dxa"/>
                  <w:tcBorders>
                    <w:top w:val="single" w:sz="6" w:space="0" w:color="auto"/>
                    <w:left w:val="single" w:sz="6" w:space="0" w:color="auto"/>
                    <w:bottom w:val="double" w:sz="6" w:space="0" w:color="auto"/>
                    <w:right w:val="single" w:sz="6" w:space="0" w:color="auto"/>
                  </w:tcBorders>
                  <w:shd w:val="pct5" w:color="auto" w:fill="auto"/>
                </w:tcPr>
                <w:p w14:paraId="22C4EA0D" w14:textId="77777777" w:rsidR="00490839" w:rsidRPr="00027881" w:rsidRDefault="00490839" w:rsidP="00490839">
                  <w:pPr>
                    <w:jc w:val="center"/>
                    <w:rPr>
                      <w:sz w:val="22"/>
                      <w:szCs w:val="22"/>
                      <w:lang w:val="en-US"/>
                    </w:rPr>
                  </w:pPr>
                  <w:r w:rsidRPr="008B47FF">
                    <w:rPr>
                      <w:sz w:val="22"/>
                      <w:szCs w:val="22"/>
                      <w:lang w:val="en-US"/>
                    </w:rPr>
                    <w:t>5</w:t>
                  </w:r>
                </w:p>
              </w:tc>
            </w:tr>
            <w:tr w:rsidR="00490839" w:rsidRPr="008B47FF" w14:paraId="3074B675" w14:textId="77777777" w:rsidTr="00490839">
              <w:tc>
                <w:tcPr>
                  <w:tcW w:w="709" w:type="dxa"/>
                  <w:tcBorders>
                    <w:top w:val="nil"/>
                    <w:left w:val="single" w:sz="6" w:space="0" w:color="auto"/>
                    <w:bottom w:val="nil"/>
                    <w:right w:val="nil"/>
                  </w:tcBorders>
                </w:tcPr>
                <w:p w14:paraId="62B5982D" w14:textId="77777777" w:rsidR="00490839" w:rsidRPr="008B47FF" w:rsidRDefault="00490839" w:rsidP="00490839">
                  <w:pPr>
                    <w:jc w:val="center"/>
                    <w:rPr>
                      <w:lang w:val="en-US"/>
                    </w:rPr>
                  </w:pPr>
                </w:p>
              </w:tc>
              <w:tc>
                <w:tcPr>
                  <w:tcW w:w="1559" w:type="dxa"/>
                  <w:tcBorders>
                    <w:top w:val="nil"/>
                    <w:left w:val="single" w:sz="6" w:space="0" w:color="auto"/>
                    <w:bottom w:val="nil"/>
                    <w:right w:val="nil"/>
                  </w:tcBorders>
                </w:tcPr>
                <w:p w14:paraId="6B9BDFC5" w14:textId="77777777" w:rsidR="00490839" w:rsidRPr="008B47FF" w:rsidRDefault="00490839" w:rsidP="00490839">
                  <w:pPr>
                    <w:rPr>
                      <w:lang w:val="en-US"/>
                    </w:rPr>
                  </w:pPr>
                </w:p>
              </w:tc>
              <w:tc>
                <w:tcPr>
                  <w:tcW w:w="7037" w:type="dxa"/>
                  <w:gridSpan w:val="3"/>
                  <w:tcBorders>
                    <w:top w:val="nil"/>
                    <w:left w:val="single" w:sz="6" w:space="0" w:color="auto"/>
                    <w:bottom w:val="nil"/>
                    <w:right w:val="single" w:sz="6" w:space="0" w:color="auto"/>
                  </w:tcBorders>
                </w:tcPr>
                <w:p w14:paraId="55E47835" w14:textId="77777777" w:rsidR="00490839" w:rsidRPr="007F2714" w:rsidRDefault="00490839" w:rsidP="00490839">
                  <w:pPr>
                    <w:rPr>
                      <w:b/>
                      <w:bCs/>
                      <w:sz w:val="22"/>
                      <w:szCs w:val="22"/>
                      <w:lang w:val="en-US"/>
                    </w:rPr>
                  </w:pPr>
                  <w:r w:rsidRPr="00B40365">
                    <w:rPr>
                      <w:b/>
                      <w:bCs/>
                      <w:sz w:val="22"/>
                      <w:szCs w:val="22"/>
                      <w:lang w:val="en-US"/>
                    </w:rPr>
                    <w:t>1. Lucrari de reparatie</w:t>
                  </w:r>
                </w:p>
                <w:p w14:paraId="38E47BF8" w14:textId="77777777" w:rsidR="00490839" w:rsidRPr="00B40365" w:rsidRDefault="00490839" w:rsidP="00490839">
                  <w:pPr>
                    <w:rPr>
                      <w:lang w:val="en-US"/>
                    </w:rPr>
                  </w:pPr>
                </w:p>
              </w:tc>
            </w:tr>
            <w:tr w:rsidR="00490839" w:rsidRPr="008B47FF" w14:paraId="050848BE" w14:textId="77777777" w:rsidTr="00490839">
              <w:tc>
                <w:tcPr>
                  <w:tcW w:w="709" w:type="dxa"/>
                  <w:tcBorders>
                    <w:top w:val="nil"/>
                    <w:left w:val="single" w:sz="6" w:space="0" w:color="auto"/>
                    <w:bottom w:val="nil"/>
                    <w:right w:val="nil"/>
                  </w:tcBorders>
                </w:tcPr>
                <w:p w14:paraId="0888666C" w14:textId="77777777" w:rsidR="00490839" w:rsidRPr="008B47FF" w:rsidRDefault="00490839" w:rsidP="00490839">
                  <w:pPr>
                    <w:jc w:val="center"/>
                    <w:rPr>
                      <w:lang w:val="en-US"/>
                    </w:rPr>
                  </w:pPr>
                </w:p>
              </w:tc>
              <w:tc>
                <w:tcPr>
                  <w:tcW w:w="1559" w:type="dxa"/>
                  <w:tcBorders>
                    <w:top w:val="nil"/>
                    <w:left w:val="single" w:sz="6" w:space="0" w:color="auto"/>
                    <w:bottom w:val="nil"/>
                    <w:right w:val="nil"/>
                  </w:tcBorders>
                </w:tcPr>
                <w:p w14:paraId="73CDEE62" w14:textId="77777777" w:rsidR="00490839" w:rsidRPr="008B47FF" w:rsidRDefault="00490839" w:rsidP="00490839">
                  <w:pPr>
                    <w:rPr>
                      <w:lang w:val="en-US"/>
                    </w:rPr>
                  </w:pPr>
                </w:p>
              </w:tc>
              <w:tc>
                <w:tcPr>
                  <w:tcW w:w="7037" w:type="dxa"/>
                  <w:gridSpan w:val="3"/>
                  <w:tcBorders>
                    <w:top w:val="nil"/>
                    <w:left w:val="single" w:sz="6" w:space="0" w:color="auto"/>
                    <w:bottom w:val="nil"/>
                    <w:right w:val="single" w:sz="6" w:space="0" w:color="auto"/>
                  </w:tcBorders>
                </w:tcPr>
                <w:p w14:paraId="3E3F2BCC" w14:textId="77777777" w:rsidR="00490839" w:rsidRPr="007F2714" w:rsidRDefault="00490839" w:rsidP="00490839">
                  <w:pPr>
                    <w:rPr>
                      <w:b/>
                      <w:bCs/>
                      <w:sz w:val="22"/>
                      <w:szCs w:val="22"/>
                      <w:lang w:val="en-US"/>
                    </w:rPr>
                  </w:pPr>
                  <w:r w:rsidRPr="00B40365">
                    <w:rPr>
                      <w:b/>
                      <w:bCs/>
                      <w:sz w:val="22"/>
                      <w:szCs w:val="22"/>
                      <w:lang w:val="en-US"/>
                    </w:rPr>
                    <w:t>1.1. Coridor, scari</w:t>
                  </w:r>
                </w:p>
                <w:p w14:paraId="1880173D" w14:textId="77777777" w:rsidR="00490839" w:rsidRPr="00B40365" w:rsidRDefault="00490839" w:rsidP="00490839">
                  <w:pPr>
                    <w:rPr>
                      <w:lang w:val="en-US"/>
                    </w:rPr>
                  </w:pPr>
                </w:p>
              </w:tc>
            </w:tr>
            <w:tr w:rsidR="00490839" w:rsidRPr="008B47FF" w14:paraId="46C3A34F" w14:textId="77777777" w:rsidTr="00490839">
              <w:tc>
                <w:tcPr>
                  <w:tcW w:w="709" w:type="dxa"/>
                  <w:tcBorders>
                    <w:top w:val="nil"/>
                    <w:left w:val="single" w:sz="6" w:space="0" w:color="auto"/>
                    <w:bottom w:val="nil"/>
                    <w:right w:val="nil"/>
                  </w:tcBorders>
                </w:tcPr>
                <w:p w14:paraId="29DB62BD" w14:textId="77777777" w:rsidR="00490839" w:rsidRPr="008B47FF" w:rsidRDefault="00490839" w:rsidP="00490839">
                  <w:pPr>
                    <w:jc w:val="center"/>
                    <w:rPr>
                      <w:lang w:val="en-US"/>
                    </w:rPr>
                  </w:pPr>
                </w:p>
              </w:tc>
              <w:tc>
                <w:tcPr>
                  <w:tcW w:w="1559" w:type="dxa"/>
                  <w:tcBorders>
                    <w:top w:val="nil"/>
                    <w:left w:val="single" w:sz="6" w:space="0" w:color="auto"/>
                    <w:bottom w:val="nil"/>
                    <w:right w:val="nil"/>
                  </w:tcBorders>
                </w:tcPr>
                <w:p w14:paraId="6067AB99" w14:textId="77777777" w:rsidR="00490839" w:rsidRPr="008B47FF" w:rsidRDefault="00490839" w:rsidP="00490839">
                  <w:pPr>
                    <w:rPr>
                      <w:lang w:val="en-US"/>
                    </w:rPr>
                  </w:pPr>
                </w:p>
              </w:tc>
              <w:tc>
                <w:tcPr>
                  <w:tcW w:w="7037" w:type="dxa"/>
                  <w:gridSpan w:val="3"/>
                  <w:tcBorders>
                    <w:top w:val="nil"/>
                    <w:left w:val="single" w:sz="6" w:space="0" w:color="auto"/>
                    <w:bottom w:val="nil"/>
                    <w:right w:val="single" w:sz="6" w:space="0" w:color="auto"/>
                  </w:tcBorders>
                </w:tcPr>
                <w:p w14:paraId="042EFC9B" w14:textId="77777777" w:rsidR="00490839" w:rsidRPr="007F2714" w:rsidRDefault="00490839" w:rsidP="00490839">
                  <w:pPr>
                    <w:rPr>
                      <w:b/>
                      <w:bCs/>
                      <w:sz w:val="22"/>
                      <w:szCs w:val="22"/>
                      <w:lang w:val="en-US"/>
                    </w:rPr>
                  </w:pPr>
                  <w:r w:rsidRPr="00B40365">
                    <w:rPr>
                      <w:b/>
                      <w:bCs/>
                      <w:sz w:val="22"/>
                      <w:szCs w:val="22"/>
                      <w:lang w:val="en-US"/>
                    </w:rPr>
                    <w:t>1.1.1. Pardosele</w:t>
                  </w:r>
                </w:p>
                <w:p w14:paraId="199D68A1" w14:textId="77777777" w:rsidR="00490839" w:rsidRPr="00B40365" w:rsidRDefault="00490839" w:rsidP="00490839">
                  <w:pPr>
                    <w:rPr>
                      <w:lang w:val="en-US"/>
                    </w:rPr>
                  </w:pPr>
                </w:p>
              </w:tc>
            </w:tr>
            <w:tr w:rsidR="00490839" w:rsidRPr="008B47FF" w14:paraId="4CE1221C"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5CD7BA" w14:textId="77777777" w:rsidR="00490839" w:rsidRPr="008B47FF" w:rsidRDefault="00490839" w:rsidP="00490839">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36CCE618" w14:textId="77777777" w:rsidR="00490839" w:rsidRPr="008B47FF" w:rsidRDefault="00490839" w:rsidP="00490839">
                  <w:pPr>
                    <w:rPr>
                      <w:sz w:val="22"/>
                      <w:szCs w:val="22"/>
                      <w:lang w:val="en-US"/>
                    </w:rPr>
                  </w:pPr>
                  <w:r w:rsidRPr="008B47FF">
                    <w:rPr>
                      <w:sz w:val="22"/>
                      <w:szCs w:val="22"/>
                      <w:lang w:val="en-US"/>
                    </w:rPr>
                    <w:t>CG01A</w:t>
                  </w:r>
                </w:p>
                <w:p w14:paraId="6DA3F34B"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45B97683" w14:textId="77777777" w:rsidR="00490839" w:rsidRPr="00B40365" w:rsidRDefault="00490839" w:rsidP="00490839">
                  <w:pPr>
                    <w:rPr>
                      <w:lang w:val="en-US"/>
                    </w:rPr>
                  </w:pPr>
                  <w:r w:rsidRPr="00B40365">
                    <w:rPr>
                      <w:lang w:val="en-US"/>
                    </w:rPr>
                    <w:t>Strat suport pentru pardoseli executat din mortar din ciment M 100-T de 3 cm grosime cu fata driscuita fin</w:t>
                  </w:r>
                </w:p>
                <w:p w14:paraId="77045993"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7CED625F"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39E3CE06"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92,9200</w:t>
                  </w:r>
                </w:p>
                <w:p w14:paraId="73638B3A" w14:textId="77777777" w:rsidR="00490839" w:rsidRPr="008B47FF" w:rsidRDefault="00490839" w:rsidP="00490839">
                  <w:pPr>
                    <w:jc w:val="center"/>
                    <w:rPr>
                      <w:sz w:val="22"/>
                      <w:szCs w:val="22"/>
                      <w:lang w:val="en-US"/>
                    </w:rPr>
                  </w:pPr>
                </w:p>
              </w:tc>
            </w:tr>
            <w:tr w:rsidR="00490839" w:rsidRPr="008B47FF" w14:paraId="57CC5350"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E677B1" w14:textId="77777777" w:rsidR="00490839" w:rsidRPr="008B47FF" w:rsidRDefault="00490839" w:rsidP="00490839">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6B8AB43D" w14:textId="77777777" w:rsidR="00490839" w:rsidRPr="008B47FF" w:rsidRDefault="00490839" w:rsidP="00490839">
                  <w:pPr>
                    <w:rPr>
                      <w:sz w:val="22"/>
                      <w:szCs w:val="22"/>
                      <w:lang w:val="en-US"/>
                    </w:rPr>
                  </w:pPr>
                  <w:r w:rsidRPr="008B47FF">
                    <w:rPr>
                      <w:sz w:val="22"/>
                      <w:szCs w:val="22"/>
                      <w:lang w:val="en-US"/>
                    </w:rPr>
                    <w:t>CG01A1 K=2</w:t>
                  </w:r>
                </w:p>
                <w:p w14:paraId="43317A93"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5C384154" w14:textId="77777777" w:rsidR="00490839" w:rsidRPr="00B40365" w:rsidRDefault="00490839" w:rsidP="00490839">
                  <w:pPr>
                    <w:rPr>
                      <w:lang w:val="en-US"/>
                    </w:rPr>
                  </w:pPr>
                  <w:r w:rsidRPr="00B40365">
                    <w:rPr>
                      <w:lang w:val="en-US"/>
                    </w:rPr>
                    <w:t>Strat suport pentru pardoseli executat din mortar din ciment M 100-T de 3 cm grosime cu fata driscuita fin.Diferenta in plus sau in minus pentru fiecare 0,5 cm de strat suport din mortar M 100-T,  se adauga</w:t>
                  </w:r>
                </w:p>
                <w:p w14:paraId="752F0AE1" w14:textId="77777777" w:rsidR="00490839" w:rsidRPr="00490839" w:rsidRDefault="00490839" w:rsidP="00490839">
                  <w:pPr>
                    <w:rPr>
                      <w:sz w:val="16"/>
                      <w:szCs w:val="16"/>
                      <w:lang w:val="ru-RU"/>
                    </w:rPr>
                  </w:pPr>
                  <w:r w:rsidRPr="00490839">
                    <w:rPr>
                      <w:sz w:val="16"/>
                      <w:szCs w:val="16"/>
                      <w:lang w:val="ru-RU"/>
                    </w:rPr>
                    <w:t>Коэффициент к трудозатратам=2,0000</w:t>
                  </w:r>
                </w:p>
                <w:p w14:paraId="28C15200" w14:textId="77777777" w:rsidR="00490839" w:rsidRPr="00490839" w:rsidRDefault="00490839" w:rsidP="00490839">
                  <w:pPr>
                    <w:rPr>
                      <w:sz w:val="16"/>
                      <w:szCs w:val="16"/>
                      <w:lang w:val="ru-RU"/>
                    </w:rPr>
                  </w:pPr>
                  <w:r w:rsidRPr="00490839">
                    <w:rPr>
                      <w:sz w:val="16"/>
                      <w:szCs w:val="16"/>
                      <w:lang w:val="ru-RU"/>
                    </w:rPr>
                    <w:t>Коэффициент к материалам=2,0000</w:t>
                  </w:r>
                </w:p>
                <w:p w14:paraId="1B739202" w14:textId="77777777" w:rsidR="00490839" w:rsidRPr="00B40365" w:rsidRDefault="00490839" w:rsidP="00490839">
                  <w:pPr>
                    <w:rPr>
                      <w:sz w:val="16"/>
                      <w:szCs w:val="16"/>
                      <w:lang w:val="en-US"/>
                    </w:rPr>
                  </w:pPr>
                  <w:r w:rsidRPr="00B40365">
                    <w:rPr>
                      <w:sz w:val="16"/>
                      <w:szCs w:val="16"/>
                      <w:lang w:val="en-US"/>
                    </w:rPr>
                    <w:t>Коэффициент к машинам=2,0000</w:t>
                  </w:r>
                </w:p>
                <w:p w14:paraId="3BB51F8F"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2E8879B5"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44B1D68A"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92,9200</w:t>
                  </w:r>
                </w:p>
                <w:p w14:paraId="75805867" w14:textId="77777777" w:rsidR="00490839" w:rsidRPr="008B47FF" w:rsidRDefault="00490839" w:rsidP="00490839">
                  <w:pPr>
                    <w:jc w:val="center"/>
                    <w:rPr>
                      <w:sz w:val="22"/>
                      <w:szCs w:val="22"/>
                      <w:lang w:val="en-US"/>
                    </w:rPr>
                  </w:pPr>
                </w:p>
              </w:tc>
            </w:tr>
            <w:tr w:rsidR="00490839" w:rsidRPr="008B47FF" w14:paraId="06DAE07B"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A5137B" w14:textId="77777777" w:rsidR="00490839" w:rsidRPr="008B47FF" w:rsidRDefault="00490839" w:rsidP="00490839">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5BE93358" w14:textId="77777777" w:rsidR="00490839" w:rsidRPr="008B47FF" w:rsidRDefault="00490839" w:rsidP="00490839">
                  <w:pPr>
                    <w:rPr>
                      <w:sz w:val="22"/>
                      <w:szCs w:val="22"/>
                      <w:lang w:val="en-US"/>
                    </w:rPr>
                  </w:pPr>
                  <w:r w:rsidRPr="008B47FF">
                    <w:rPr>
                      <w:sz w:val="22"/>
                      <w:szCs w:val="22"/>
                      <w:lang w:val="en-US"/>
                    </w:rPr>
                    <w:t>CN54A</w:t>
                  </w:r>
                </w:p>
                <w:p w14:paraId="1C6392C2"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3301E382" w14:textId="77777777" w:rsidR="00490839" w:rsidRPr="00B40365" w:rsidRDefault="00490839" w:rsidP="00490839">
                  <w:pPr>
                    <w:rPr>
                      <w:lang w:val="en-US"/>
                    </w:rPr>
                  </w:pPr>
                  <w:r w:rsidRPr="00B40365">
                    <w:rPr>
                      <w:lang w:val="en-US"/>
                    </w:rPr>
                    <w:t>Aplicarea manuala a grundului cu cuart "Betonocontact" intr-un strat, la pardoseli interioare</w:t>
                  </w:r>
                </w:p>
                <w:p w14:paraId="6A81D38E"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119DECEB"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7296B049"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92,9200</w:t>
                  </w:r>
                </w:p>
                <w:p w14:paraId="19F5D436" w14:textId="77777777" w:rsidR="00490839" w:rsidRPr="008B47FF" w:rsidRDefault="00490839" w:rsidP="00490839">
                  <w:pPr>
                    <w:jc w:val="center"/>
                    <w:rPr>
                      <w:sz w:val="22"/>
                      <w:szCs w:val="22"/>
                      <w:lang w:val="en-US"/>
                    </w:rPr>
                  </w:pPr>
                </w:p>
              </w:tc>
            </w:tr>
            <w:tr w:rsidR="00490839" w:rsidRPr="008B47FF" w14:paraId="07BDA219"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E27F64" w14:textId="77777777" w:rsidR="00490839" w:rsidRPr="008B47FF" w:rsidRDefault="00490839" w:rsidP="00490839">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2D3DD55A" w14:textId="77777777" w:rsidR="00490839" w:rsidRPr="008B47FF" w:rsidRDefault="00490839" w:rsidP="00490839">
                  <w:pPr>
                    <w:rPr>
                      <w:sz w:val="22"/>
                      <w:szCs w:val="22"/>
                      <w:lang w:val="en-US"/>
                    </w:rPr>
                  </w:pPr>
                  <w:r w:rsidRPr="008B47FF">
                    <w:rPr>
                      <w:sz w:val="22"/>
                      <w:szCs w:val="22"/>
                      <w:lang w:val="en-US"/>
                    </w:rPr>
                    <w:t>CG17D</w:t>
                  </w:r>
                </w:p>
                <w:p w14:paraId="382EB61D"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730D36E5" w14:textId="77777777" w:rsidR="00490839" w:rsidRPr="00B40365" w:rsidRDefault="00490839" w:rsidP="00490839">
                  <w:pPr>
                    <w:rPr>
                      <w:lang w:val="en-US"/>
                    </w:rPr>
                  </w:pPr>
                  <w:r w:rsidRPr="00B40365">
                    <w:rPr>
                      <w:lang w:val="en-US"/>
                    </w:rPr>
                    <w:t>Pardoseli din placi de gresie ceramica inclusiv stratul suport din mortar adeziv, executate pe suprafete: mai mari de 16 m2  (PARDOSELI CORIDOR + TREPTE LA SCARI)</w:t>
                  </w:r>
                </w:p>
                <w:p w14:paraId="5CFFF084"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61BAE592"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5A060846"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92,9200</w:t>
                  </w:r>
                </w:p>
                <w:p w14:paraId="34785766" w14:textId="77777777" w:rsidR="00490839" w:rsidRPr="008B47FF" w:rsidRDefault="00490839" w:rsidP="00490839">
                  <w:pPr>
                    <w:jc w:val="center"/>
                    <w:rPr>
                      <w:sz w:val="22"/>
                      <w:szCs w:val="22"/>
                      <w:lang w:val="en-US"/>
                    </w:rPr>
                  </w:pPr>
                </w:p>
              </w:tc>
            </w:tr>
            <w:tr w:rsidR="00490839" w:rsidRPr="008B47FF" w14:paraId="3891B11E"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005BD9" w14:textId="77777777" w:rsidR="00490839" w:rsidRPr="008B47FF" w:rsidRDefault="00490839" w:rsidP="00490839">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55D0413D" w14:textId="77777777" w:rsidR="00490839" w:rsidRPr="008B47FF" w:rsidRDefault="00490839" w:rsidP="00490839">
                  <w:pPr>
                    <w:rPr>
                      <w:sz w:val="22"/>
                      <w:szCs w:val="22"/>
                      <w:lang w:val="en-US"/>
                    </w:rPr>
                  </w:pPr>
                  <w:r w:rsidRPr="008B47FF">
                    <w:rPr>
                      <w:sz w:val="22"/>
                      <w:szCs w:val="22"/>
                      <w:lang w:val="en-US"/>
                    </w:rPr>
                    <w:t>CG18A</w:t>
                  </w:r>
                </w:p>
                <w:p w14:paraId="31639DD9"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55AB5BC2" w14:textId="77777777" w:rsidR="00490839" w:rsidRPr="00B40365" w:rsidRDefault="00490839" w:rsidP="00490839">
                  <w:pPr>
                    <w:rPr>
                      <w:lang w:val="en-US"/>
                    </w:rPr>
                  </w:pPr>
                  <w:r w:rsidRPr="00B40365">
                    <w:rPr>
                      <w:lang w:val="en-US"/>
                    </w:rPr>
                    <w:t>Plinte orizontale cu  inaltimea maxima de 15 cm la pereti  din gresie ceramica fixate cu  mortar de ciment M 100-T, inclusiv curatarea si spalarea cu apa,  in incaperi cu suprafete mai mari de 16 mp (+ SCARI)</w:t>
                  </w:r>
                </w:p>
                <w:p w14:paraId="29EBF7B8"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5C8B2A4E" w14:textId="77777777" w:rsidR="00490839" w:rsidRPr="008B47FF" w:rsidRDefault="00490839" w:rsidP="00490839">
                  <w:pPr>
                    <w:jc w:val="center"/>
                    <w:rPr>
                      <w:sz w:val="22"/>
                      <w:szCs w:val="22"/>
                      <w:lang w:val="en-US"/>
                    </w:rPr>
                  </w:pPr>
                  <w:r w:rsidRPr="008B47FF">
                    <w:rPr>
                      <w:sz w:val="22"/>
                      <w:szCs w:val="22"/>
                      <w:lang w:val="en-US"/>
                    </w:rPr>
                    <w:t>m</w:t>
                  </w:r>
                </w:p>
              </w:tc>
              <w:tc>
                <w:tcPr>
                  <w:tcW w:w="1367" w:type="dxa"/>
                  <w:tcBorders>
                    <w:top w:val="single" w:sz="4" w:space="0" w:color="auto"/>
                    <w:bottom w:val="single" w:sz="4" w:space="0" w:color="auto"/>
                  </w:tcBorders>
                  <w:vAlign w:val="center"/>
                </w:tcPr>
                <w:p w14:paraId="61E2D1B8"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69,8000</w:t>
                  </w:r>
                </w:p>
                <w:p w14:paraId="55946273" w14:textId="77777777" w:rsidR="00490839" w:rsidRPr="008B47FF" w:rsidRDefault="00490839" w:rsidP="00490839">
                  <w:pPr>
                    <w:jc w:val="center"/>
                    <w:rPr>
                      <w:sz w:val="22"/>
                      <w:szCs w:val="22"/>
                      <w:lang w:val="en-US"/>
                    </w:rPr>
                  </w:pPr>
                </w:p>
              </w:tc>
            </w:tr>
            <w:tr w:rsidR="00490839" w:rsidRPr="008B47FF" w14:paraId="5C94CC68" w14:textId="77777777" w:rsidTr="00490839">
              <w:tc>
                <w:tcPr>
                  <w:tcW w:w="709" w:type="dxa"/>
                  <w:tcBorders>
                    <w:top w:val="nil"/>
                    <w:left w:val="single" w:sz="6" w:space="0" w:color="auto"/>
                    <w:bottom w:val="nil"/>
                    <w:right w:val="nil"/>
                  </w:tcBorders>
                </w:tcPr>
                <w:p w14:paraId="48448F7C" w14:textId="77777777" w:rsidR="00490839" w:rsidRPr="008B47FF" w:rsidRDefault="00490839" w:rsidP="00490839">
                  <w:pPr>
                    <w:jc w:val="center"/>
                    <w:rPr>
                      <w:lang w:val="en-US"/>
                    </w:rPr>
                  </w:pPr>
                </w:p>
              </w:tc>
              <w:tc>
                <w:tcPr>
                  <w:tcW w:w="1559" w:type="dxa"/>
                  <w:tcBorders>
                    <w:top w:val="nil"/>
                    <w:left w:val="single" w:sz="6" w:space="0" w:color="auto"/>
                    <w:bottom w:val="nil"/>
                    <w:right w:val="nil"/>
                  </w:tcBorders>
                </w:tcPr>
                <w:p w14:paraId="09415BBF" w14:textId="77777777" w:rsidR="00490839" w:rsidRPr="008B47FF" w:rsidRDefault="00490839" w:rsidP="00490839">
                  <w:pPr>
                    <w:rPr>
                      <w:lang w:val="en-US"/>
                    </w:rPr>
                  </w:pPr>
                </w:p>
              </w:tc>
              <w:tc>
                <w:tcPr>
                  <w:tcW w:w="7037" w:type="dxa"/>
                  <w:gridSpan w:val="3"/>
                  <w:tcBorders>
                    <w:top w:val="nil"/>
                    <w:left w:val="single" w:sz="6" w:space="0" w:color="auto"/>
                    <w:bottom w:val="nil"/>
                    <w:right w:val="single" w:sz="6" w:space="0" w:color="auto"/>
                  </w:tcBorders>
                </w:tcPr>
                <w:p w14:paraId="2B695DBE" w14:textId="77777777" w:rsidR="00490839" w:rsidRPr="007F2714" w:rsidRDefault="00490839" w:rsidP="00490839">
                  <w:pPr>
                    <w:rPr>
                      <w:b/>
                      <w:bCs/>
                      <w:sz w:val="22"/>
                      <w:szCs w:val="22"/>
                      <w:lang w:val="en-US"/>
                    </w:rPr>
                  </w:pPr>
                  <w:r w:rsidRPr="00B40365">
                    <w:rPr>
                      <w:b/>
                      <w:bCs/>
                      <w:sz w:val="22"/>
                      <w:szCs w:val="22"/>
                      <w:lang w:val="en-US"/>
                    </w:rPr>
                    <w:t>1.1.2. Tavan</w:t>
                  </w:r>
                </w:p>
                <w:p w14:paraId="043E1413" w14:textId="77777777" w:rsidR="00490839" w:rsidRPr="00B40365" w:rsidRDefault="00490839" w:rsidP="00490839">
                  <w:pPr>
                    <w:rPr>
                      <w:lang w:val="en-US"/>
                    </w:rPr>
                  </w:pPr>
                </w:p>
              </w:tc>
            </w:tr>
            <w:tr w:rsidR="00490839" w:rsidRPr="008B47FF" w14:paraId="705199BF"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7291C3" w14:textId="77777777" w:rsidR="00490839" w:rsidRPr="008B47FF" w:rsidRDefault="00490839" w:rsidP="00490839">
                  <w:pPr>
                    <w:rPr>
                      <w:sz w:val="22"/>
                      <w:szCs w:val="22"/>
                      <w:lang w:val="en-US"/>
                    </w:rPr>
                  </w:pPr>
                  <w:r w:rsidRPr="008B47FF">
                    <w:rPr>
                      <w:sz w:val="22"/>
                      <w:szCs w:val="22"/>
                      <w:lang w:val="en-US"/>
                    </w:rPr>
                    <w:lastRenderedPageBreak/>
                    <w:t>6</w:t>
                  </w:r>
                </w:p>
              </w:tc>
              <w:tc>
                <w:tcPr>
                  <w:tcW w:w="1559" w:type="dxa"/>
                  <w:tcBorders>
                    <w:top w:val="single" w:sz="4" w:space="0" w:color="auto"/>
                    <w:bottom w:val="single" w:sz="4" w:space="0" w:color="auto"/>
                  </w:tcBorders>
                </w:tcPr>
                <w:p w14:paraId="6D4ED9D4" w14:textId="77777777" w:rsidR="00490839" w:rsidRPr="008B47FF" w:rsidRDefault="00490839" w:rsidP="00490839">
                  <w:pPr>
                    <w:rPr>
                      <w:sz w:val="22"/>
                      <w:szCs w:val="22"/>
                      <w:lang w:val="en-US"/>
                    </w:rPr>
                  </w:pPr>
                  <w:r w:rsidRPr="008B47FF">
                    <w:rPr>
                      <w:sz w:val="22"/>
                      <w:szCs w:val="22"/>
                      <w:lang w:val="en-US"/>
                    </w:rPr>
                    <w:t>RpCJ35A</w:t>
                  </w:r>
                </w:p>
                <w:p w14:paraId="05077AC1"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0AFCDE69" w14:textId="77777777" w:rsidR="00490839" w:rsidRPr="00B40365" w:rsidRDefault="00490839" w:rsidP="00490839">
                  <w:pPr>
                    <w:rPr>
                      <w:lang w:val="en-US"/>
                    </w:rPr>
                  </w:pPr>
                  <w:r w:rsidRPr="00B40365">
                    <w:rPr>
                      <w:lang w:val="en-US"/>
                    </w:rPr>
                    <w:t>Desfaceri de tencuieli interioare sau exterioare driscuite la tavane</w:t>
                  </w:r>
                </w:p>
                <w:p w14:paraId="21ED20A3"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2109D36D"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1100B7A5"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16,5000</w:t>
                  </w:r>
                </w:p>
                <w:p w14:paraId="6391ED83" w14:textId="77777777" w:rsidR="00490839" w:rsidRPr="008B47FF" w:rsidRDefault="00490839" w:rsidP="00490839">
                  <w:pPr>
                    <w:jc w:val="center"/>
                    <w:rPr>
                      <w:sz w:val="22"/>
                      <w:szCs w:val="22"/>
                      <w:lang w:val="en-US"/>
                    </w:rPr>
                  </w:pPr>
                </w:p>
              </w:tc>
            </w:tr>
            <w:tr w:rsidR="00490839" w:rsidRPr="008B47FF" w14:paraId="6AED2178"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842874" w14:textId="77777777" w:rsidR="00490839" w:rsidRPr="008B47FF" w:rsidRDefault="00490839" w:rsidP="00490839">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3A10AB8E" w14:textId="77777777" w:rsidR="00490839" w:rsidRPr="008B47FF" w:rsidRDefault="00490839" w:rsidP="00490839">
                  <w:pPr>
                    <w:rPr>
                      <w:sz w:val="22"/>
                      <w:szCs w:val="22"/>
                      <w:lang w:val="en-US"/>
                    </w:rPr>
                  </w:pPr>
                  <w:r w:rsidRPr="008B47FF">
                    <w:rPr>
                      <w:sz w:val="22"/>
                      <w:szCs w:val="22"/>
                      <w:lang w:val="en-US"/>
                    </w:rPr>
                    <w:t>CN54A</w:t>
                  </w:r>
                </w:p>
                <w:p w14:paraId="2C923004"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7F48E397" w14:textId="77777777" w:rsidR="00490839" w:rsidRPr="00B40365" w:rsidRDefault="00490839" w:rsidP="00490839">
                  <w:pPr>
                    <w:rPr>
                      <w:lang w:val="en-US"/>
                    </w:rPr>
                  </w:pPr>
                  <w:r w:rsidRPr="00B40365">
                    <w:rPr>
                      <w:lang w:val="en-US"/>
                    </w:rPr>
                    <w:t>Aplicarea manuala a grundului cu cuart "Betonocontact" intr-un strat, la tavane interioare</w:t>
                  </w:r>
                </w:p>
                <w:p w14:paraId="2A500567"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5AEC0979"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2C34449E"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16,5000</w:t>
                  </w:r>
                </w:p>
                <w:p w14:paraId="6C393D2F" w14:textId="77777777" w:rsidR="00490839" w:rsidRPr="008B47FF" w:rsidRDefault="00490839" w:rsidP="00490839">
                  <w:pPr>
                    <w:jc w:val="center"/>
                    <w:rPr>
                      <w:sz w:val="22"/>
                      <w:szCs w:val="22"/>
                      <w:lang w:val="en-US"/>
                    </w:rPr>
                  </w:pPr>
                </w:p>
              </w:tc>
            </w:tr>
            <w:tr w:rsidR="00490839" w:rsidRPr="008B47FF" w14:paraId="2779EC41"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29D9ED" w14:textId="77777777" w:rsidR="00490839" w:rsidRPr="008B47FF" w:rsidRDefault="00490839" w:rsidP="00490839">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2E9A3124" w14:textId="77777777" w:rsidR="00490839" w:rsidRPr="008B47FF" w:rsidRDefault="00490839" w:rsidP="00490839">
                  <w:pPr>
                    <w:rPr>
                      <w:sz w:val="22"/>
                      <w:szCs w:val="22"/>
                      <w:lang w:val="en-US"/>
                    </w:rPr>
                  </w:pPr>
                  <w:r w:rsidRPr="008B47FF">
                    <w:rPr>
                      <w:sz w:val="22"/>
                      <w:szCs w:val="22"/>
                      <w:lang w:val="en-US"/>
                    </w:rPr>
                    <w:t>CF52B</w:t>
                  </w:r>
                </w:p>
                <w:p w14:paraId="6C5BF5F6"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1EF7CDF0" w14:textId="77777777" w:rsidR="00490839" w:rsidRPr="00B40365" w:rsidRDefault="00490839" w:rsidP="00490839">
                  <w:pPr>
                    <w:rPr>
                      <w:lang w:val="en-US"/>
                    </w:rPr>
                  </w:pPr>
                  <w:r w:rsidRPr="00B40365">
                    <w:rPr>
                      <w:lang w:val="en-US"/>
                    </w:rPr>
                    <w:t>Tencuieli interioare de 5 mm grosime, executate manual, cu amestec uscat pe baza de ipsos, la tavan, preparare manuala a mortarului</w:t>
                  </w:r>
                </w:p>
                <w:p w14:paraId="23A43580"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6DA523A6"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73558153"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16,5000</w:t>
                  </w:r>
                </w:p>
                <w:p w14:paraId="324F4E41" w14:textId="77777777" w:rsidR="00490839" w:rsidRPr="008B47FF" w:rsidRDefault="00490839" w:rsidP="00490839">
                  <w:pPr>
                    <w:jc w:val="center"/>
                    <w:rPr>
                      <w:sz w:val="22"/>
                      <w:szCs w:val="22"/>
                      <w:lang w:val="en-US"/>
                    </w:rPr>
                  </w:pPr>
                </w:p>
              </w:tc>
            </w:tr>
            <w:tr w:rsidR="00490839" w:rsidRPr="008B47FF" w14:paraId="7F8A9EC2"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694EE3" w14:textId="77777777" w:rsidR="00490839" w:rsidRPr="008B47FF" w:rsidRDefault="00490839" w:rsidP="00490839">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620402B3" w14:textId="77777777" w:rsidR="00490839" w:rsidRPr="008B47FF" w:rsidRDefault="00490839" w:rsidP="00490839">
                  <w:pPr>
                    <w:rPr>
                      <w:sz w:val="22"/>
                      <w:szCs w:val="22"/>
                      <w:lang w:val="en-US"/>
                    </w:rPr>
                  </w:pPr>
                  <w:r w:rsidRPr="008B47FF">
                    <w:rPr>
                      <w:sz w:val="22"/>
                      <w:szCs w:val="22"/>
                      <w:lang w:val="en-US"/>
                    </w:rPr>
                    <w:t>CF53B K=5</w:t>
                  </w:r>
                </w:p>
                <w:p w14:paraId="4EE87B9F"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47DB607F" w14:textId="77777777" w:rsidR="00490839" w:rsidRPr="00B40365" w:rsidRDefault="00490839" w:rsidP="00490839">
                  <w:pPr>
                    <w:rPr>
                      <w:lang w:val="en-US"/>
                    </w:rPr>
                  </w:pPr>
                  <w:r w:rsidRPr="00B40365">
                    <w:rPr>
                      <w:lang w:val="en-US"/>
                    </w:rPr>
                    <w:t>Tencuieli interioare de 5 mm grosime, executate manual, cu amestec uscat pe baza de ipsos, la tavan, preparare manuala a mortarului. Diferenta in plus sau in minus pentru fiecare 1,0 mm  (se adauga sau se scade la art CF52)</w:t>
                  </w:r>
                </w:p>
                <w:p w14:paraId="4611CAE4" w14:textId="77777777" w:rsidR="00490839" w:rsidRPr="00490839" w:rsidRDefault="00490839" w:rsidP="00490839">
                  <w:pPr>
                    <w:rPr>
                      <w:sz w:val="16"/>
                      <w:szCs w:val="16"/>
                      <w:lang w:val="ru-RU"/>
                    </w:rPr>
                  </w:pPr>
                  <w:r w:rsidRPr="00490839">
                    <w:rPr>
                      <w:sz w:val="16"/>
                      <w:szCs w:val="16"/>
                      <w:lang w:val="ru-RU"/>
                    </w:rPr>
                    <w:t>Коэффициент к трудозатратам=5,0000</w:t>
                  </w:r>
                </w:p>
                <w:p w14:paraId="33A1761A" w14:textId="77777777" w:rsidR="00490839" w:rsidRPr="00490839" w:rsidRDefault="00490839" w:rsidP="00490839">
                  <w:pPr>
                    <w:rPr>
                      <w:sz w:val="16"/>
                      <w:szCs w:val="16"/>
                      <w:lang w:val="ru-RU"/>
                    </w:rPr>
                  </w:pPr>
                  <w:r w:rsidRPr="00490839">
                    <w:rPr>
                      <w:sz w:val="16"/>
                      <w:szCs w:val="16"/>
                      <w:lang w:val="ru-RU"/>
                    </w:rPr>
                    <w:t>Коэффициент к материалам=5,0000</w:t>
                  </w:r>
                </w:p>
                <w:p w14:paraId="543CA527" w14:textId="77777777" w:rsidR="00490839" w:rsidRPr="00B40365" w:rsidRDefault="00490839" w:rsidP="00490839">
                  <w:pPr>
                    <w:rPr>
                      <w:sz w:val="16"/>
                      <w:szCs w:val="16"/>
                      <w:lang w:val="en-US"/>
                    </w:rPr>
                  </w:pPr>
                  <w:r w:rsidRPr="00B40365">
                    <w:rPr>
                      <w:sz w:val="16"/>
                      <w:szCs w:val="16"/>
                      <w:lang w:val="en-US"/>
                    </w:rPr>
                    <w:t>Коэффициент к машинам=5,0000</w:t>
                  </w:r>
                </w:p>
                <w:p w14:paraId="35989D9D"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3AE35EB6"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3FB53B51"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16,5000</w:t>
                  </w:r>
                </w:p>
                <w:p w14:paraId="26B16C0B" w14:textId="77777777" w:rsidR="00490839" w:rsidRPr="008B47FF" w:rsidRDefault="00490839" w:rsidP="00490839">
                  <w:pPr>
                    <w:jc w:val="center"/>
                    <w:rPr>
                      <w:sz w:val="22"/>
                      <w:szCs w:val="22"/>
                      <w:lang w:val="en-US"/>
                    </w:rPr>
                  </w:pPr>
                </w:p>
              </w:tc>
            </w:tr>
            <w:tr w:rsidR="00490839" w:rsidRPr="008B47FF" w14:paraId="2A184D4C"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F98499" w14:textId="77777777" w:rsidR="00490839" w:rsidRPr="008B47FF" w:rsidRDefault="00490839" w:rsidP="00490839">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16608879" w14:textId="77777777" w:rsidR="00490839" w:rsidRPr="008B47FF" w:rsidRDefault="00490839" w:rsidP="00490839">
                  <w:pPr>
                    <w:rPr>
                      <w:sz w:val="22"/>
                      <w:szCs w:val="22"/>
                      <w:lang w:val="en-US"/>
                    </w:rPr>
                  </w:pPr>
                  <w:r w:rsidRPr="008B47FF">
                    <w:rPr>
                      <w:sz w:val="22"/>
                      <w:szCs w:val="22"/>
                      <w:lang w:val="en-US"/>
                    </w:rPr>
                    <w:t>CF17C</w:t>
                  </w:r>
                </w:p>
                <w:p w14:paraId="106047DA"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58B12B05" w14:textId="77777777" w:rsidR="00490839" w:rsidRPr="00B40365" w:rsidRDefault="00490839" w:rsidP="00490839">
                  <w:pPr>
                    <w:rPr>
                      <w:lang w:val="en-US"/>
                    </w:rPr>
                  </w:pPr>
                  <w:r w:rsidRPr="00B40365">
                    <w:rPr>
                      <w:lang w:val="en-US"/>
                    </w:rPr>
                    <w:t>Diverse lucrari - strat de impaslitura din fibra de sticla aplicat pe suprafata elementelor prefabricate din b.c.a. lipit cu aracet, inclusiv stratul de amorsaj</w:t>
                  </w:r>
                </w:p>
                <w:p w14:paraId="1FCC3AD5"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78F9B2F3"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1E530F9D"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16,5000</w:t>
                  </w:r>
                </w:p>
                <w:p w14:paraId="738AACE9" w14:textId="77777777" w:rsidR="00490839" w:rsidRPr="008B47FF" w:rsidRDefault="00490839" w:rsidP="00490839">
                  <w:pPr>
                    <w:jc w:val="center"/>
                    <w:rPr>
                      <w:sz w:val="22"/>
                      <w:szCs w:val="22"/>
                      <w:lang w:val="en-US"/>
                    </w:rPr>
                  </w:pPr>
                </w:p>
              </w:tc>
            </w:tr>
            <w:tr w:rsidR="00490839" w:rsidRPr="008B47FF" w14:paraId="5B0954AF"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5A30C2" w14:textId="77777777" w:rsidR="00490839" w:rsidRPr="008B47FF" w:rsidRDefault="00490839" w:rsidP="00490839">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7C0D3546" w14:textId="77777777" w:rsidR="00490839" w:rsidRPr="008B47FF" w:rsidRDefault="00490839" w:rsidP="00490839">
                  <w:pPr>
                    <w:rPr>
                      <w:sz w:val="22"/>
                      <w:szCs w:val="22"/>
                      <w:lang w:val="en-US"/>
                    </w:rPr>
                  </w:pPr>
                  <w:r w:rsidRPr="008B47FF">
                    <w:rPr>
                      <w:sz w:val="22"/>
                      <w:szCs w:val="22"/>
                      <w:lang w:val="en-US"/>
                    </w:rPr>
                    <w:t>CF57A</w:t>
                  </w:r>
                </w:p>
                <w:p w14:paraId="21C1C47B"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219B600D" w14:textId="77777777" w:rsidR="00490839" w:rsidRPr="00B40365" w:rsidRDefault="00490839" w:rsidP="00490839">
                  <w:pPr>
                    <w:rPr>
                      <w:lang w:val="en-US"/>
                    </w:rPr>
                  </w:pPr>
                  <w:r w:rsidRPr="00B40365">
                    <w:rPr>
                      <w:lang w:val="en-US"/>
                    </w:rPr>
                    <w:t>Aplicarea manuala a chitului pe baza de ipsos "Eurofin" grosime 1,0 mm pe suprafetele tavanelor</w:t>
                  </w:r>
                </w:p>
                <w:p w14:paraId="60C0A37E"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594D11A2"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7CAA4D2A"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16,5000</w:t>
                  </w:r>
                </w:p>
                <w:p w14:paraId="2C5F31E1" w14:textId="77777777" w:rsidR="00490839" w:rsidRPr="008B47FF" w:rsidRDefault="00490839" w:rsidP="00490839">
                  <w:pPr>
                    <w:jc w:val="center"/>
                    <w:rPr>
                      <w:sz w:val="22"/>
                      <w:szCs w:val="22"/>
                      <w:lang w:val="en-US"/>
                    </w:rPr>
                  </w:pPr>
                </w:p>
              </w:tc>
            </w:tr>
            <w:tr w:rsidR="00490839" w:rsidRPr="008B47FF" w14:paraId="27DFF444"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02B683" w14:textId="77777777" w:rsidR="00490839" w:rsidRPr="008B47FF" w:rsidRDefault="00490839" w:rsidP="00490839">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53207982" w14:textId="77777777" w:rsidR="00490839" w:rsidRPr="008B47FF" w:rsidRDefault="00490839" w:rsidP="00490839">
                  <w:pPr>
                    <w:rPr>
                      <w:sz w:val="22"/>
                      <w:szCs w:val="22"/>
                      <w:lang w:val="en-US"/>
                    </w:rPr>
                  </w:pPr>
                  <w:r w:rsidRPr="008B47FF">
                    <w:rPr>
                      <w:sz w:val="22"/>
                      <w:szCs w:val="22"/>
                      <w:lang w:val="en-US"/>
                    </w:rPr>
                    <w:t>CN53A</w:t>
                  </w:r>
                </w:p>
                <w:p w14:paraId="1FE259BA"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499904D1" w14:textId="77777777" w:rsidR="00490839" w:rsidRPr="00B40365" w:rsidRDefault="00490839" w:rsidP="00490839">
                  <w:pPr>
                    <w:rPr>
                      <w:lang w:val="en-US"/>
                    </w:rPr>
                  </w:pPr>
                  <w:r w:rsidRPr="00B40365">
                    <w:rPr>
                      <w:lang w:val="en-US"/>
                    </w:rPr>
                    <w:t>Grunduirea suprafetelor interioare a  tavanelor</w:t>
                  </w:r>
                </w:p>
                <w:p w14:paraId="0E5AB460"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48C6704F"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7FCF71B1"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16,5000</w:t>
                  </w:r>
                </w:p>
                <w:p w14:paraId="5449A230" w14:textId="77777777" w:rsidR="00490839" w:rsidRPr="008B47FF" w:rsidRDefault="00490839" w:rsidP="00490839">
                  <w:pPr>
                    <w:jc w:val="center"/>
                    <w:rPr>
                      <w:sz w:val="22"/>
                      <w:szCs w:val="22"/>
                      <w:lang w:val="en-US"/>
                    </w:rPr>
                  </w:pPr>
                </w:p>
              </w:tc>
            </w:tr>
            <w:tr w:rsidR="00490839" w:rsidRPr="008B47FF" w14:paraId="38982F6D"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AA8C99" w14:textId="77777777" w:rsidR="00490839" w:rsidRPr="008B47FF" w:rsidRDefault="00490839" w:rsidP="00490839">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0AE0B6C2" w14:textId="77777777" w:rsidR="00490839" w:rsidRPr="008B47FF" w:rsidRDefault="00490839" w:rsidP="00490839">
                  <w:pPr>
                    <w:rPr>
                      <w:sz w:val="22"/>
                      <w:szCs w:val="22"/>
                      <w:lang w:val="en-US"/>
                    </w:rPr>
                  </w:pPr>
                  <w:r w:rsidRPr="008B47FF">
                    <w:rPr>
                      <w:sz w:val="22"/>
                      <w:szCs w:val="22"/>
                      <w:lang w:val="en-US"/>
                    </w:rPr>
                    <w:t>CN06A</w:t>
                  </w:r>
                </w:p>
                <w:p w14:paraId="69CFD68A"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65665076" w14:textId="77777777" w:rsidR="00490839" w:rsidRPr="00B40365" w:rsidRDefault="00490839" w:rsidP="00490839">
                  <w:pPr>
                    <w:rPr>
                      <w:lang w:val="en-US"/>
                    </w:rPr>
                  </w:pPr>
                  <w:r w:rsidRPr="00B40365">
                    <w:rPr>
                      <w:lang w:val="en-US"/>
                    </w:rPr>
                    <w:t>Vopsitorii interioare cu vopsea pe baza de copolimeri vinilici in emulsie apoasa,  aplicate in 2 straturi pe glet existent, executate manual</w:t>
                  </w:r>
                </w:p>
                <w:p w14:paraId="2129A107"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55133B12"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5DCDFDD9"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16,5000</w:t>
                  </w:r>
                </w:p>
                <w:p w14:paraId="429065A4" w14:textId="77777777" w:rsidR="00490839" w:rsidRPr="008B47FF" w:rsidRDefault="00490839" w:rsidP="00490839">
                  <w:pPr>
                    <w:jc w:val="center"/>
                    <w:rPr>
                      <w:sz w:val="22"/>
                      <w:szCs w:val="22"/>
                      <w:lang w:val="en-US"/>
                    </w:rPr>
                  </w:pPr>
                </w:p>
              </w:tc>
            </w:tr>
            <w:tr w:rsidR="00490839" w:rsidRPr="008B47FF" w14:paraId="66F298B7"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604330" w14:textId="77777777" w:rsidR="00490839" w:rsidRPr="008B47FF" w:rsidRDefault="00490839" w:rsidP="00490839">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24FE5311" w14:textId="77777777" w:rsidR="00490839" w:rsidRPr="008B47FF" w:rsidRDefault="00490839" w:rsidP="00490839">
                  <w:pPr>
                    <w:rPr>
                      <w:sz w:val="22"/>
                      <w:szCs w:val="22"/>
                      <w:lang w:val="en-US"/>
                    </w:rPr>
                  </w:pPr>
                  <w:r w:rsidRPr="008B47FF">
                    <w:rPr>
                      <w:sz w:val="22"/>
                      <w:szCs w:val="22"/>
                      <w:lang w:val="en-US"/>
                    </w:rPr>
                    <w:t>CK29F</w:t>
                  </w:r>
                </w:p>
                <w:p w14:paraId="4BC589B8"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744129D0" w14:textId="77777777" w:rsidR="00490839" w:rsidRPr="00B40365" w:rsidRDefault="00490839" w:rsidP="00490839">
                  <w:pPr>
                    <w:rPr>
                      <w:lang w:val="en-US"/>
                    </w:rPr>
                  </w:pPr>
                  <w:r w:rsidRPr="00B40365">
                    <w:rPr>
                      <w:lang w:val="en-US"/>
                    </w:rPr>
                    <w:t>Tavane suspendate din panouri prefabricate "Armstrong", inclusiv sistemul-grila</w:t>
                  </w:r>
                </w:p>
                <w:p w14:paraId="02EE05D4"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006253D6"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5736E699"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70,9200</w:t>
                  </w:r>
                </w:p>
                <w:p w14:paraId="703972B6" w14:textId="77777777" w:rsidR="00490839" w:rsidRPr="008B47FF" w:rsidRDefault="00490839" w:rsidP="00490839">
                  <w:pPr>
                    <w:jc w:val="center"/>
                    <w:rPr>
                      <w:sz w:val="22"/>
                      <w:szCs w:val="22"/>
                      <w:lang w:val="en-US"/>
                    </w:rPr>
                  </w:pPr>
                </w:p>
              </w:tc>
            </w:tr>
            <w:tr w:rsidR="00490839" w:rsidRPr="008B47FF" w14:paraId="796D1563" w14:textId="77777777" w:rsidTr="00490839">
              <w:tc>
                <w:tcPr>
                  <w:tcW w:w="709" w:type="dxa"/>
                  <w:tcBorders>
                    <w:top w:val="nil"/>
                    <w:left w:val="single" w:sz="6" w:space="0" w:color="auto"/>
                    <w:bottom w:val="nil"/>
                    <w:right w:val="nil"/>
                  </w:tcBorders>
                </w:tcPr>
                <w:p w14:paraId="03D99434" w14:textId="77777777" w:rsidR="00490839" w:rsidRPr="008B47FF" w:rsidRDefault="00490839" w:rsidP="00490839">
                  <w:pPr>
                    <w:jc w:val="center"/>
                    <w:rPr>
                      <w:lang w:val="en-US"/>
                    </w:rPr>
                  </w:pPr>
                </w:p>
              </w:tc>
              <w:tc>
                <w:tcPr>
                  <w:tcW w:w="1559" w:type="dxa"/>
                  <w:tcBorders>
                    <w:top w:val="nil"/>
                    <w:left w:val="single" w:sz="6" w:space="0" w:color="auto"/>
                    <w:bottom w:val="nil"/>
                    <w:right w:val="nil"/>
                  </w:tcBorders>
                </w:tcPr>
                <w:p w14:paraId="4D173BB3" w14:textId="77777777" w:rsidR="00490839" w:rsidRPr="008B47FF" w:rsidRDefault="00490839" w:rsidP="00490839">
                  <w:pPr>
                    <w:rPr>
                      <w:lang w:val="en-US"/>
                    </w:rPr>
                  </w:pPr>
                </w:p>
              </w:tc>
              <w:tc>
                <w:tcPr>
                  <w:tcW w:w="7037" w:type="dxa"/>
                  <w:gridSpan w:val="3"/>
                  <w:tcBorders>
                    <w:top w:val="nil"/>
                    <w:left w:val="single" w:sz="6" w:space="0" w:color="auto"/>
                    <w:bottom w:val="nil"/>
                    <w:right w:val="single" w:sz="6" w:space="0" w:color="auto"/>
                  </w:tcBorders>
                </w:tcPr>
                <w:p w14:paraId="0F5A0D55" w14:textId="77777777" w:rsidR="00490839" w:rsidRPr="007F2714" w:rsidRDefault="00490839" w:rsidP="00490839">
                  <w:pPr>
                    <w:rPr>
                      <w:b/>
                      <w:bCs/>
                      <w:sz w:val="22"/>
                      <w:szCs w:val="22"/>
                      <w:lang w:val="en-US"/>
                    </w:rPr>
                  </w:pPr>
                  <w:r w:rsidRPr="00B40365">
                    <w:rPr>
                      <w:b/>
                      <w:bCs/>
                      <w:sz w:val="22"/>
                      <w:szCs w:val="22"/>
                      <w:lang w:val="en-US"/>
                    </w:rPr>
                    <w:t>1.1.3. Pereti</w:t>
                  </w:r>
                </w:p>
                <w:p w14:paraId="0CBE3E6A" w14:textId="77777777" w:rsidR="00490839" w:rsidRPr="00B40365" w:rsidRDefault="00490839" w:rsidP="00490839">
                  <w:pPr>
                    <w:rPr>
                      <w:lang w:val="en-US"/>
                    </w:rPr>
                  </w:pPr>
                </w:p>
              </w:tc>
            </w:tr>
            <w:tr w:rsidR="00490839" w:rsidRPr="008B47FF" w14:paraId="5067AEBB"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DA6F99" w14:textId="77777777" w:rsidR="00490839" w:rsidRPr="008B47FF" w:rsidRDefault="00490839" w:rsidP="00490839">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1EF82B82" w14:textId="77777777" w:rsidR="00490839" w:rsidRPr="008B47FF" w:rsidRDefault="00490839" w:rsidP="00490839">
                  <w:pPr>
                    <w:rPr>
                      <w:sz w:val="22"/>
                      <w:szCs w:val="22"/>
                      <w:lang w:val="en-US"/>
                    </w:rPr>
                  </w:pPr>
                  <w:r w:rsidRPr="008B47FF">
                    <w:rPr>
                      <w:sz w:val="22"/>
                      <w:szCs w:val="22"/>
                      <w:lang w:val="en-US"/>
                    </w:rPr>
                    <w:t>RpCJ35A</w:t>
                  </w:r>
                </w:p>
                <w:p w14:paraId="31A9D56C"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5B6D56BE" w14:textId="77777777" w:rsidR="00490839" w:rsidRPr="00B40365" w:rsidRDefault="00490839" w:rsidP="00490839">
                  <w:pPr>
                    <w:rPr>
                      <w:lang w:val="en-US"/>
                    </w:rPr>
                  </w:pPr>
                  <w:r w:rsidRPr="00B40365">
                    <w:rPr>
                      <w:lang w:val="en-US"/>
                    </w:rPr>
                    <w:t>Desfaceri de tencuieli interioare sau exterioare driscuite la pereti</w:t>
                  </w:r>
                </w:p>
                <w:p w14:paraId="0CA58DF2"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46432500"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18EF51A9"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162,9400</w:t>
                  </w:r>
                </w:p>
                <w:p w14:paraId="301C8003" w14:textId="77777777" w:rsidR="00490839" w:rsidRPr="008B47FF" w:rsidRDefault="00490839" w:rsidP="00490839">
                  <w:pPr>
                    <w:jc w:val="center"/>
                    <w:rPr>
                      <w:sz w:val="22"/>
                      <w:szCs w:val="22"/>
                      <w:lang w:val="en-US"/>
                    </w:rPr>
                  </w:pPr>
                </w:p>
              </w:tc>
            </w:tr>
            <w:tr w:rsidR="00490839" w:rsidRPr="008B47FF" w14:paraId="217E2180"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A72C41" w14:textId="77777777" w:rsidR="00490839" w:rsidRPr="008B47FF" w:rsidRDefault="00490839" w:rsidP="00490839">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0C5977CF" w14:textId="77777777" w:rsidR="00490839" w:rsidRPr="008B47FF" w:rsidRDefault="00490839" w:rsidP="00490839">
                  <w:pPr>
                    <w:rPr>
                      <w:sz w:val="22"/>
                      <w:szCs w:val="22"/>
                      <w:lang w:val="en-US"/>
                    </w:rPr>
                  </w:pPr>
                  <w:r w:rsidRPr="008B47FF">
                    <w:rPr>
                      <w:sz w:val="22"/>
                      <w:szCs w:val="22"/>
                      <w:lang w:val="en-US"/>
                    </w:rPr>
                    <w:t>IzA04A</w:t>
                  </w:r>
                </w:p>
                <w:p w14:paraId="5F55EA88"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7E13554B" w14:textId="77777777" w:rsidR="00490839" w:rsidRPr="00B40365" w:rsidRDefault="00490839" w:rsidP="00490839">
                  <w:pPr>
                    <w:rPr>
                      <w:lang w:val="en-US"/>
                    </w:rPr>
                  </w:pPr>
                  <w:r w:rsidRPr="00B40365">
                    <w:rPr>
                      <w:lang w:val="en-US"/>
                    </w:rPr>
                    <w:t>Pregatirea suprafetelor de beton tencuite (netencuite) in vederea aplicarii protectiei anticorozive prin curatire cu perie de sirma</w:t>
                  </w:r>
                </w:p>
                <w:p w14:paraId="46BC220B"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3A72ED51"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660716CA"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162,9400</w:t>
                  </w:r>
                </w:p>
                <w:p w14:paraId="39021F78" w14:textId="77777777" w:rsidR="00490839" w:rsidRPr="008B47FF" w:rsidRDefault="00490839" w:rsidP="00490839">
                  <w:pPr>
                    <w:jc w:val="center"/>
                    <w:rPr>
                      <w:sz w:val="22"/>
                      <w:szCs w:val="22"/>
                      <w:lang w:val="en-US"/>
                    </w:rPr>
                  </w:pPr>
                </w:p>
              </w:tc>
            </w:tr>
            <w:tr w:rsidR="00490839" w:rsidRPr="008B47FF" w14:paraId="674450B5"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D7FC58" w14:textId="77777777" w:rsidR="00490839" w:rsidRPr="008B47FF" w:rsidRDefault="00490839" w:rsidP="00490839">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3EF8BBCC" w14:textId="77777777" w:rsidR="00490839" w:rsidRPr="008B47FF" w:rsidRDefault="00490839" w:rsidP="00490839">
                  <w:pPr>
                    <w:rPr>
                      <w:sz w:val="22"/>
                      <w:szCs w:val="22"/>
                      <w:lang w:val="en-US"/>
                    </w:rPr>
                  </w:pPr>
                  <w:r w:rsidRPr="008B47FF">
                    <w:rPr>
                      <w:sz w:val="22"/>
                      <w:szCs w:val="22"/>
                      <w:lang w:val="en-US"/>
                    </w:rPr>
                    <w:t>CF54B</w:t>
                  </w:r>
                </w:p>
                <w:p w14:paraId="67495673"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038675B6" w14:textId="77777777" w:rsidR="00490839" w:rsidRPr="00B40365" w:rsidRDefault="00490839" w:rsidP="00490839">
                  <w:pPr>
                    <w:rPr>
                      <w:lang w:val="en-US"/>
                    </w:rPr>
                  </w:pPr>
                  <w:r w:rsidRPr="00B40365">
                    <w:rPr>
                      <w:lang w:val="en-US"/>
                    </w:rPr>
                    <w:t xml:space="preserve">Placarea peretilor cu placi din ghips-carton, grosime 12,5 mm, montati pe structura din </w:t>
                  </w:r>
                  <w:r w:rsidRPr="00B40365">
                    <w:rPr>
                      <w:lang w:val="en-US"/>
                    </w:rPr>
                    <w:lastRenderedPageBreak/>
                    <w:t>profil zincat: pe suprafete plane, inclusiv glafurile usilor si ferestrelor</w:t>
                  </w:r>
                </w:p>
                <w:p w14:paraId="585E8B3A"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3E100E2E" w14:textId="77777777" w:rsidR="00490839" w:rsidRPr="008B47FF" w:rsidRDefault="00490839" w:rsidP="00490839">
                  <w:pPr>
                    <w:jc w:val="center"/>
                    <w:rPr>
                      <w:sz w:val="22"/>
                      <w:szCs w:val="22"/>
                      <w:lang w:val="en-US"/>
                    </w:rPr>
                  </w:pPr>
                  <w:r w:rsidRPr="008B47FF">
                    <w:rPr>
                      <w:sz w:val="22"/>
                      <w:szCs w:val="22"/>
                      <w:lang w:val="en-US"/>
                    </w:rPr>
                    <w:lastRenderedPageBreak/>
                    <w:t>m2</w:t>
                  </w:r>
                </w:p>
              </w:tc>
              <w:tc>
                <w:tcPr>
                  <w:tcW w:w="1367" w:type="dxa"/>
                  <w:tcBorders>
                    <w:top w:val="single" w:sz="4" w:space="0" w:color="auto"/>
                    <w:bottom w:val="single" w:sz="4" w:space="0" w:color="auto"/>
                  </w:tcBorders>
                  <w:vAlign w:val="center"/>
                </w:tcPr>
                <w:p w14:paraId="08FCD9F3"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4,9800</w:t>
                  </w:r>
                </w:p>
                <w:p w14:paraId="6741ED95" w14:textId="77777777" w:rsidR="00490839" w:rsidRPr="008B47FF" w:rsidRDefault="00490839" w:rsidP="00490839">
                  <w:pPr>
                    <w:jc w:val="center"/>
                    <w:rPr>
                      <w:sz w:val="22"/>
                      <w:szCs w:val="22"/>
                      <w:lang w:val="en-US"/>
                    </w:rPr>
                  </w:pPr>
                </w:p>
              </w:tc>
            </w:tr>
            <w:tr w:rsidR="00490839" w:rsidRPr="008B47FF" w14:paraId="5F7EE8F1"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D918F4" w14:textId="77777777" w:rsidR="00490839" w:rsidRPr="008B47FF" w:rsidRDefault="00490839" w:rsidP="00490839">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14:paraId="1D9F2362" w14:textId="77777777" w:rsidR="00490839" w:rsidRPr="008B47FF" w:rsidRDefault="00490839" w:rsidP="00490839">
                  <w:pPr>
                    <w:rPr>
                      <w:sz w:val="22"/>
                      <w:szCs w:val="22"/>
                      <w:lang w:val="en-US"/>
                    </w:rPr>
                  </w:pPr>
                  <w:r w:rsidRPr="008B47FF">
                    <w:rPr>
                      <w:sz w:val="22"/>
                      <w:szCs w:val="22"/>
                      <w:lang w:val="en-US"/>
                    </w:rPr>
                    <w:t>CN54A</w:t>
                  </w:r>
                </w:p>
                <w:p w14:paraId="7D1D18CD"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604D6522" w14:textId="77777777" w:rsidR="00490839" w:rsidRPr="00B40365" w:rsidRDefault="00490839" w:rsidP="00490839">
                  <w:pPr>
                    <w:rPr>
                      <w:lang w:val="en-US"/>
                    </w:rPr>
                  </w:pPr>
                  <w:r w:rsidRPr="00B40365">
                    <w:rPr>
                      <w:lang w:val="en-US"/>
                    </w:rPr>
                    <w:t>Aplicarea manuala a grundului cu cuart "Betonocontact" intr-un strat, la pereti</w:t>
                  </w:r>
                </w:p>
                <w:p w14:paraId="142DC283"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3A8BEA6A"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24ACC1A5"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162,9400</w:t>
                  </w:r>
                </w:p>
                <w:p w14:paraId="128DA851" w14:textId="77777777" w:rsidR="00490839" w:rsidRPr="008B47FF" w:rsidRDefault="00490839" w:rsidP="00490839">
                  <w:pPr>
                    <w:jc w:val="center"/>
                    <w:rPr>
                      <w:sz w:val="22"/>
                      <w:szCs w:val="22"/>
                      <w:lang w:val="en-US"/>
                    </w:rPr>
                  </w:pPr>
                </w:p>
              </w:tc>
            </w:tr>
            <w:tr w:rsidR="00490839" w:rsidRPr="008B47FF" w14:paraId="7E795167"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BB4443" w14:textId="77777777" w:rsidR="00490839" w:rsidRPr="008B47FF" w:rsidRDefault="00490839" w:rsidP="00490839">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05368899" w14:textId="77777777" w:rsidR="00490839" w:rsidRPr="008B47FF" w:rsidRDefault="00490839" w:rsidP="00490839">
                  <w:pPr>
                    <w:rPr>
                      <w:sz w:val="22"/>
                      <w:szCs w:val="22"/>
                      <w:lang w:val="en-US"/>
                    </w:rPr>
                  </w:pPr>
                  <w:r w:rsidRPr="008B47FF">
                    <w:rPr>
                      <w:sz w:val="22"/>
                      <w:szCs w:val="22"/>
                      <w:lang w:val="en-US"/>
                    </w:rPr>
                    <w:t>CF50B k=6</w:t>
                  </w:r>
                </w:p>
                <w:p w14:paraId="18230949"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1327F5BC" w14:textId="77777777" w:rsidR="00490839" w:rsidRPr="00B40365" w:rsidRDefault="00490839" w:rsidP="00490839">
                  <w:pPr>
                    <w:rPr>
                      <w:lang w:val="en-US"/>
                    </w:rPr>
                  </w:pPr>
                  <w:r w:rsidRPr="00B40365">
                    <w:rPr>
                      <w:lang w:val="en-US"/>
                    </w:rPr>
                    <w:t>Tencuieli interioare de 5 mm grosime, executate manual, cu amestec uscat pe baza de ipsos, la pereti si pereti despartitori, preparare manuala a mortarului.</w:t>
                  </w:r>
                </w:p>
                <w:p w14:paraId="7F0AFA52" w14:textId="77777777" w:rsidR="00490839" w:rsidRPr="00490839" w:rsidRDefault="00490839" w:rsidP="00490839">
                  <w:pPr>
                    <w:rPr>
                      <w:sz w:val="16"/>
                      <w:szCs w:val="16"/>
                      <w:lang w:val="ru-RU"/>
                    </w:rPr>
                  </w:pPr>
                  <w:r w:rsidRPr="00490839">
                    <w:rPr>
                      <w:sz w:val="16"/>
                      <w:szCs w:val="16"/>
                      <w:lang w:val="ru-RU"/>
                    </w:rPr>
                    <w:t>Коэффициент к трудозатратам=6,0000</w:t>
                  </w:r>
                </w:p>
                <w:p w14:paraId="63321180" w14:textId="77777777" w:rsidR="00490839" w:rsidRPr="00490839" w:rsidRDefault="00490839" w:rsidP="00490839">
                  <w:pPr>
                    <w:rPr>
                      <w:sz w:val="16"/>
                      <w:szCs w:val="16"/>
                      <w:lang w:val="ru-RU"/>
                    </w:rPr>
                  </w:pPr>
                  <w:r w:rsidRPr="00490839">
                    <w:rPr>
                      <w:sz w:val="16"/>
                      <w:szCs w:val="16"/>
                      <w:lang w:val="ru-RU"/>
                    </w:rPr>
                    <w:t>Коэффициент к материалам=6,0000</w:t>
                  </w:r>
                </w:p>
                <w:p w14:paraId="12D64321" w14:textId="77777777" w:rsidR="00490839" w:rsidRPr="00B40365" w:rsidRDefault="00490839" w:rsidP="00490839">
                  <w:pPr>
                    <w:rPr>
                      <w:sz w:val="16"/>
                      <w:szCs w:val="16"/>
                      <w:lang w:val="en-US"/>
                    </w:rPr>
                  </w:pPr>
                  <w:r w:rsidRPr="00B40365">
                    <w:rPr>
                      <w:sz w:val="16"/>
                      <w:szCs w:val="16"/>
                      <w:lang w:val="en-US"/>
                    </w:rPr>
                    <w:t>Коэффициент к машинам=6,0000</w:t>
                  </w:r>
                </w:p>
                <w:p w14:paraId="40DA047B"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06EAC511"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7796E39B"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162,9400</w:t>
                  </w:r>
                </w:p>
                <w:p w14:paraId="72A6A79E" w14:textId="77777777" w:rsidR="00490839" w:rsidRPr="008B47FF" w:rsidRDefault="00490839" w:rsidP="00490839">
                  <w:pPr>
                    <w:jc w:val="center"/>
                    <w:rPr>
                      <w:sz w:val="22"/>
                      <w:szCs w:val="22"/>
                      <w:lang w:val="en-US"/>
                    </w:rPr>
                  </w:pPr>
                </w:p>
              </w:tc>
            </w:tr>
            <w:tr w:rsidR="00490839" w:rsidRPr="008B47FF" w14:paraId="107D132D"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34EA1C" w14:textId="77777777" w:rsidR="00490839" w:rsidRPr="008B47FF" w:rsidRDefault="00490839" w:rsidP="00490839">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7C05FA3A" w14:textId="77777777" w:rsidR="00490839" w:rsidRPr="008B47FF" w:rsidRDefault="00490839" w:rsidP="00490839">
                  <w:pPr>
                    <w:rPr>
                      <w:sz w:val="22"/>
                      <w:szCs w:val="22"/>
                      <w:lang w:val="en-US"/>
                    </w:rPr>
                  </w:pPr>
                  <w:r w:rsidRPr="008B47FF">
                    <w:rPr>
                      <w:sz w:val="22"/>
                      <w:szCs w:val="22"/>
                      <w:lang w:val="en-US"/>
                    </w:rPr>
                    <w:t>CF17C</w:t>
                  </w:r>
                </w:p>
                <w:p w14:paraId="0C5D7CE8"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798D913E" w14:textId="77777777" w:rsidR="00490839" w:rsidRPr="00B40365" w:rsidRDefault="00490839" w:rsidP="00490839">
                  <w:pPr>
                    <w:rPr>
                      <w:lang w:val="en-US"/>
                    </w:rPr>
                  </w:pPr>
                  <w:r w:rsidRPr="00B40365">
                    <w:rPr>
                      <w:lang w:val="en-US"/>
                    </w:rPr>
                    <w:t>Diverse lucrari - strat de impaslitura din fibra de sticla aplicat pe suprafata elementelor prefabricate din b.c.a. lipit cu aracet, inclusiv stratul de amorsaj</w:t>
                  </w:r>
                </w:p>
                <w:p w14:paraId="4709E3DF"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6177AEA9"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477482A1"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162,9400</w:t>
                  </w:r>
                </w:p>
                <w:p w14:paraId="5BC43048" w14:textId="77777777" w:rsidR="00490839" w:rsidRPr="008B47FF" w:rsidRDefault="00490839" w:rsidP="00490839">
                  <w:pPr>
                    <w:jc w:val="center"/>
                    <w:rPr>
                      <w:sz w:val="22"/>
                      <w:szCs w:val="22"/>
                      <w:lang w:val="en-US"/>
                    </w:rPr>
                  </w:pPr>
                </w:p>
              </w:tc>
            </w:tr>
            <w:tr w:rsidR="00490839" w:rsidRPr="008B47FF" w14:paraId="16D3B6F6"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5550BC" w14:textId="77777777" w:rsidR="00490839" w:rsidRPr="008B47FF" w:rsidRDefault="00490839" w:rsidP="00490839">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4906F64B" w14:textId="77777777" w:rsidR="00490839" w:rsidRPr="008B47FF" w:rsidRDefault="00490839" w:rsidP="00490839">
                  <w:pPr>
                    <w:rPr>
                      <w:sz w:val="22"/>
                      <w:szCs w:val="22"/>
                      <w:lang w:val="en-US"/>
                    </w:rPr>
                  </w:pPr>
                  <w:r w:rsidRPr="008B47FF">
                    <w:rPr>
                      <w:sz w:val="22"/>
                      <w:szCs w:val="22"/>
                      <w:lang w:val="en-US"/>
                    </w:rPr>
                    <w:t>CF57A</w:t>
                  </w:r>
                </w:p>
                <w:p w14:paraId="2B23655A"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07F3F9D4" w14:textId="77777777" w:rsidR="00490839" w:rsidRPr="00B40365" w:rsidRDefault="00490839" w:rsidP="00490839">
                  <w:pPr>
                    <w:rPr>
                      <w:lang w:val="en-US"/>
                    </w:rPr>
                  </w:pPr>
                  <w:r w:rsidRPr="00B40365">
                    <w:rPr>
                      <w:lang w:val="en-US"/>
                    </w:rPr>
                    <w:t>Aplicarea manuala a chitului pe baza de ipsos "Eurofin" grosime 1,0 mm pe suprafetele  peretilor,  coloanelor</w:t>
                  </w:r>
                </w:p>
                <w:p w14:paraId="35C3DC1C"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35DFEA73"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6A32142B"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162,9400</w:t>
                  </w:r>
                </w:p>
                <w:p w14:paraId="1E3CA006" w14:textId="77777777" w:rsidR="00490839" w:rsidRPr="008B47FF" w:rsidRDefault="00490839" w:rsidP="00490839">
                  <w:pPr>
                    <w:jc w:val="center"/>
                    <w:rPr>
                      <w:sz w:val="22"/>
                      <w:szCs w:val="22"/>
                      <w:lang w:val="en-US"/>
                    </w:rPr>
                  </w:pPr>
                </w:p>
              </w:tc>
            </w:tr>
            <w:tr w:rsidR="00490839" w:rsidRPr="008B47FF" w14:paraId="1F0AFA98"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1EB85C" w14:textId="77777777" w:rsidR="00490839" w:rsidRPr="008B47FF" w:rsidRDefault="00490839" w:rsidP="00490839">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5C9375B7" w14:textId="77777777" w:rsidR="00490839" w:rsidRPr="008B47FF" w:rsidRDefault="00490839" w:rsidP="00490839">
                  <w:pPr>
                    <w:rPr>
                      <w:sz w:val="22"/>
                      <w:szCs w:val="22"/>
                      <w:lang w:val="en-US"/>
                    </w:rPr>
                  </w:pPr>
                  <w:r w:rsidRPr="008B47FF">
                    <w:rPr>
                      <w:sz w:val="22"/>
                      <w:szCs w:val="22"/>
                      <w:lang w:val="en-US"/>
                    </w:rPr>
                    <w:t>CN53A</w:t>
                  </w:r>
                </w:p>
                <w:p w14:paraId="2017D496"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4D432F92" w14:textId="77777777" w:rsidR="00490839" w:rsidRPr="00B40365" w:rsidRDefault="00490839" w:rsidP="00490839">
                  <w:pPr>
                    <w:rPr>
                      <w:lang w:val="en-US"/>
                    </w:rPr>
                  </w:pPr>
                  <w:r w:rsidRPr="00B40365">
                    <w:rPr>
                      <w:lang w:val="en-US"/>
                    </w:rPr>
                    <w:t>Grunduirea suprafetelor interioare</w:t>
                  </w:r>
                </w:p>
                <w:p w14:paraId="2584CCE8"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72B5A417"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3D64EEF5"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81,4700</w:t>
                  </w:r>
                </w:p>
                <w:p w14:paraId="642FF65B" w14:textId="77777777" w:rsidR="00490839" w:rsidRPr="008B47FF" w:rsidRDefault="00490839" w:rsidP="00490839">
                  <w:pPr>
                    <w:jc w:val="center"/>
                    <w:rPr>
                      <w:sz w:val="22"/>
                      <w:szCs w:val="22"/>
                      <w:lang w:val="en-US"/>
                    </w:rPr>
                  </w:pPr>
                </w:p>
              </w:tc>
            </w:tr>
            <w:tr w:rsidR="00490839" w:rsidRPr="008B47FF" w14:paraId="2596E05C"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3C6487" w14:textId="77777777" w:rsidR="00490839" w:rsidRPr="008B47FF" w:rsidRDefault="00490839" w:rsidP="00490839">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3EE93136" w14:textId="77777777" w:rsidR="00490839" w:rsidRPr="008B47FF" w:rsidRDefault="00490839" w:rsidP="00490839">
                  <w:pPr>
                    <w:rPr>
                      <w:sz w:val="22"/>
                      <w:szCs w:val="22"/>
                      <w:lang w:val="en-US"/>
                    </w:rPr>
                  </w:pPr>
                  <w:r w:rsidRPr="008B47FF">
                    <w:rPr>
                      <w:sz w:val="22"/>
                      <w:szCs w:val="22"/>
                      <w:lang w:val="en-US"/>
                    </w:rPr>
                    <w:t>CN06A</w:t>
                  </w:r>
                </w:p>
                <w:p w14:paraId="1311B7DE"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29C78290" w14:textId="77777777" w:rsidR="00490839" w:rsidRPr="00B40365" w:rsidRDefault="00490839" w:rsidP="00490839">
                  <w:pPr>
                    <w:rPr>
                      <w:lang w:val="en-US"/>
                    </w:rPr>
                  </w:pPr>
                  <w:r w:rsidRPr="00B40365">
                    <w:rPr>
                      <w:lang w:val="en-US"/>
                    </w:rPr>
                    <w:t>Vopsitorii interioare cu vopsea pe baza de copolimeri vinilici in emulsie apoasa,  aplicate in 2 straturi pe glet existent, executate manual</w:t>
                  </w:r>
                </w:p>
                <w:p w14:paraId="65E889A7"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24F5C67A"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03CC0500"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81,4700</w:t>
                  </w:r>
                </w:p>
                <w:p w14:paraId="44E879D6" w14:textId="77777777" w:rsidR="00490839" w:rsidRPr="008B47FF" w:rsidRDefault="00490839" w:rsidP="00490839">
                  <w:pPr>
                    <w:jc w:val="center"/>
                    <w:rPr>
                      <w:sz w:val="22"/>
                      <w:szCs w:val="22"/>
                      <w:lang w:val="en-US"/>
                    </w:rPr>
                  </w:pPr>
                </w:p>
              </w:tc>
            </w:tr>
            <w:tr w:rsidR="00490839" w:rsidRPr="008B47FF" w14:paraId="75B61000"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29E631" w14:textId="77777777" w:rsidR="00490839" w:rsidRPr="008B47FF" w:rsidRDefault="00490839" w:rsidP="00490839">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6A70A530" w14:textId="77777777" w:rsidR="00490839" w:rsidRPr="008B47FF" w:rsidRDefault="00490839" w:rsidP="00490839">
                  <w:pPr>
                    <w:rPr>
                      <w:sz w:val="22"/>
                      <w:szCs w:val="22"/>
                      <w:lang w:val="en-US"/>
                    </w:rPr>
                  </w:pPr>
                  <w:r w:rsidRPr="008B47FF">
                    <w:rPr>
                      <w:sz w:val="22"/>
                      <w:szCs w:val="22"/>
                      <w:lang w:val="en-US"/>
                    </w:rPr>
                    <w:t>CN54A</w:t>
                  </w:r>
                </w:p>
                <w:p w14:paraId="7E7E15E6"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461B153C" w14:textId="77777777" w:rsidR="00490839" w:rsidRPr="00B40365" w:rsidRDefault="00490839" w:rsidP="00490839">
                  <w:pPr>
                    <w:rPr>
                      <w:lang w:val="en-US"/>
                    </w:rPr>
                  </w:pPr>
                  <w:r w:rsidRPr="00B40365">
                    <w:rPr>
                      <w:lang w:val="en-US"/>
                    </w:rPr>
                    <w:t>Aplicarea manuala a grundului cu cuart "Gleta" intr-un strat, la pereti interioare</w:t>
                  </w:r>
                </w:p>
                <w:p w14:paraId="180A823B"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6632C655"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44EF8DDC"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81,4700</w:t>
                  </w:r>
                </w:p>
                <w:p w14:paraId="352208BD" w14:textId="77777777" w:rsidR="00490839" w:rsidRPr="008B47FF" w:rsidRDefault="00490839" w:rsidP="00490839">
                  <w:pPr>
                    <w:jc w:val="center"/>
                    <w:rPr>
                      <w:sz w:val="22"/>
                      <w:szCs w:val="22"/>
                      <w:lang w:val="en-US"/>
                    </w:rPr>
                  </w:pPr>
                </w:p>
              </w:tc>
            </w:tr>
            <w:tr w:rsidR="00490839" w:rsidRPr="008B47FF" w14:paraId="28D4D2B2"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90CBEE" w14:textId="77777777" w:rsidR="00490839" w:rsidRPr="008B47FF" w:rsidRDefault="00490839" w:rsidP="00490839">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14:paraId="21EC5416" w14:textId="77777777" w:rsidR="00490839" w:rsidRPr="008B47FF" w:rsidRDefault="00490839" w:rsidP="00490839">
                  <w:pPr>
                    <w:rPr>
                      <w:sz w:val="22"/>
                      <w:szCs w:val="22"/>
                      <w:lang w:val="en-US"/>
                    </w:rPr>
                  </w:pPr>
                  <w:r w:rsidRPr="008B47FF">
                    <w:rPr>
                      <w:sz w:val="22"/>
                      <w:szCs w:val="22"/>
                      <w:lang w:val="en-US"/>
                    </w:rPr>
                    <w:t>CF30A</w:t>
                  </w:r>
                </w:p>
                <w:p w14:paraId="026295AE"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1B14E4D8" w14:textId="77777777" w:rsidR="00490839" w:rsidRPr="00B40365" w:rsidRDefault="00490839" w:rsidP="00490839">
                  <w:pPr>
                    <w:rPr>
                      <w:lang w:val="en-US"/>
                    </w:rPr>
                  </w:pPr>
                  <w:r w:rsidRPr="00B40365">
                    <w:rPr>
                      <w:lang w:val="en-US"/>
                    </w:rPr>
                    <w:t>Tencuieli interioare de 2-3 mm. grosime, executate manual. cu plaster de marmura color la pereti -Inclusiv si deschisuri la usi</w:t>
                  </w:r>
                </w:p>
                <w:p w14:paraId="0B9BE188"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7627C537"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6EC5D2A0"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81,4700</w:t>
                  </w:r>
                </w:p>
                <w:p w14:paraId="362E49DF" w14:textId="77777777" w:rsidR="00490839" w:rsidRPr="008B47FF" w:rsidRDefault="00490839" w:rsidP="00490839">
                  <w:pPr>
                    <w:jc w:val="center"/>
                    <w:rPr>
                      <w:sz w:val="22"/>
                      <w:szCs w:val="22"/>
                      <w:lang w:val="en-US"/>
                    </w:rPr>
                  </w:pPr>
                </w:p>
              </w:tc>
            </w:tr>
            <w:tr w:rsidR="00490839" w:rsidRPr="008B47FF" w14:paraId="59E5C2DC" w14:textId="77777777" w:rsidTr="00490839">
              <w:tc>
                <w:tcPr>
                  <w:tcW w:w="709" w:type="dxa"/>
                  <w:tcBorders>
                    <w:top w:val="nil"/>
                    <w:left w:val="single" w:sz="6" w:space="0" w:color="auto"/>
                    <w:bottom w:val="nil"/>
                    <w:right w:val="nil"/>
                  </w:tcBorders>
                </w:tcPr>
                <w:p w14:paraId="07A3B29C" w14:textId="77777777" w:rsidR="00490839" w:rsidRPr="008B47FF" w:rsidRDefault="00490839" w:rsidP="00490839">
                  <w:pPr>
                    <w:jc w:val="center"/>
                    <w:rPr>
                      <w:lang w:val="en-US"/>
                    </w:rPr>
                  </w:pPr>
                </w:p>
              </w:tc>
              <w:tc>
                <w:tcPr>
                  <w:tcW w:w="1559" w:type="dxa"/>
                  <w:tcBorders>
                    <w:top w:val="nil"/>
                    <w:left w:val="single" w:sz="6" w:space="0" w:color="auto"/>
                    <w:bottom w:val="nil"/>
                    <w:right w:val="nil"/>
                  </w:tcBorders>
                </w:tcPr>
                <w:p w14:paraId="2E07CA23" w14:textId="77777777" w:rsidR="00490839" w:rsidRPr="008B47FF" w:rsidRDefault="00490839" w:rsidP="00490839">
                  <w:pPr>
                    <w:rPr>
                      <w:lang w:val="en-US"/>
                    </w:rPr>
                  </w:pPr>
                </w:p>
              </w:tc>
              <w:tc>
                <w:tcPr>
                  <w:tcW w:w="7037" w:type="dxa"/>
                  <w:gridSpan w:val="3"/>
                  <w:tcBorders>
                    <w:top w:val="nil"/>
                    <w:left w:val="single" w:sz="6" w:space="0" w:color="auto"/>
                    <w:bottom w:val="nil"/>
                    <w:right w:val="single" w:sz="6" w:space="0" w:color="auto"/>
                  </w:tcBorders>
                </w:tcPr>
                <w:p w14:paraId="7BE274C8" w14:textId="77777777" w:rsidR="00490839" w:rsidRPr="007F2714" w:rsidRDefault="00490839" w:rsidP="00490839">
                  <w:pPr>
                    <w:rPr>
                      <w:b/>
                      <w:bCs/>
                      <w:sz w:val="22"/>
                      <w:szCs w:val="22"/>
                      <w:lang w:val="en-US"/>
                    </w:rPr>
                  </w:pPr>
                  <w:r w:rsidRPr="00B40365">
                    <w:rPr>
                      <w:b/>
                      <w:bCs/>
                      <w:sz w:val="22"/>
                      <w:szCs w:val="22"/>
                      <w:lang w:val="en-US"/>
                    </w:rPr>
                    <w:t>1.1.4. Timplarie</w:t>
                  </w:r>
                </w:p>
                <w:p w14:paraId="39A71537" w14:textId="77777777" w:rsidR="00490839" w:rsidRPr="00B40365" w:rsidRDefault="00490839" w:rsidP="00490839">
                  <w:pPr>
                    <w:rPr>
                      <w:lang w:val="en-US"/>
                    </w:rPr>
                  </w:pPr>
                </w:p>
              </w:tc>
            </w:tr>
            <w:tr w:rsidR="00490839" w:rsidRPr="008B47FF" w14:paraId="153A224B"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7150A1" w14:textId="77777777" w:rsidR="00490839" w:rsidRPr="008B47FF" w:rsidRDefault="00490839" w:rsidP="00490839">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14:paraId="3C2F211B" w14:textId="77777777" w:rsidR="00490839" w:rsidRPr="008B47FF" w:rsidRDefault="00490839" w:rsidP="00490839">
                  <w:pPr>
                    <w:rPr>
                      <w:sz w:val="22"/>
                      <w:szCs w:val="22"/>
                      <w:lang w:val="en-US"/>
                    </w:rPr>
                  </w:pPr>
                  <w:r w:rsidRPr="008B47FF">
                    <w:rPr>
                      <w:sz w:val="22"/>
                      <w:szCs w:val="22"/>
                      <w:lang w:val="en-US"/>
                    </w:rPr>
                    <w:t>RpCO56A</w:t>
                  </w:r>
                </w:p>
                <w:p w14:paraId="7715E2DF"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1DAD6B97" w14:textId="77777777" w:rsidR="00490839" w:rsidRPr="00B40365" w:rsidRDefault="00490839" w:rsidP="00490839">
                  <w:pPr>
                    <w:rPr>
                      <w:lang w:val="en-US"/>
                    </w:rPr>
                  </w:pPr>
                  <w:r w:rsidRPr="00B40365">
                    <w:rPr>
                      <w:lang w:val="en-US"/>
                    </w:rPr>
                    <w:t>Demontari: timplarie din lemn (usi, ferestre, obloane, cutii, rulou, masti, etc.)</w:t>
                  </w:r>
                </w:p>
                <w:p w14:paraId="21054CF5"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63662952"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614C1238"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19,4800</w:t>
                  </w:r>
                </w:p>
                <w:p w14:paraId="3E63C99B" w14:textId="77777777" w:rsidR="00490839" w:rsidRPr="008B47FF" w:rsidRDefault="00490839" w:rsidP="00490839">
                  <w:pPr>
                    <w:jc w:val="center"/>
                    <w:rPr>
                      <w:sz w:val="22"/>
                      <w:szCs w:val="22"/>
                      <w:lang w:val="en-US"/>
                    </w:rPr>
                  </w:pPr>
                </w:p>
              </w:tc>
            </w:tr>
            <w:tr w:rsidR="00490839" w:rsidRPr="008B47FF" w14:paraId="4BC7A15E"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4248B2" w14:textId="77777777" w:rsidR="00490839" w:rsidRPr="008B47FF" w:rsidRDefault="00490839" w:rsidP="00490839">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73EBD05E" w14:textId="77777777" w:rsidR="00490839" w:rsidRPr="008B47FF" w:rsidRDefault="00490839" w:rsidP="00490839">
                  <w:pPr>
                    <w:rPr>
                      <w:sz w:val="22"/>
                      <w:szCs w:val="22"/>
                      <w:lang w:val="en-US"/>
                    </w:rPr>
                  </w:pPr>
                  <w:r w:rsidRPr="008B47FF">
                    <w:rPr>
                      <w:sz w:val="22"/>
                      <w:szCs w:val="22"/>
                      <w:lang w:val="en-US"/>
                    </w:rPr>
                    <w:t>CK25A</w:t>
                  </w:r>
                </w:p>
                <w:p w14:paraId="38A5A228"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454AA3AF" w14:textId="77777777" w:rsidR="00490839" w:rsidRPr="00B40365" w:rsidRDefault="00490839" w:rsidP="00490839">
                  <w:pPr>
                    <w:rPr>
                      <w:lang w:val="en-US"/>
                    </w:rPr>
                  </w:pPr>
                  <w:r w:rsidRPr="00B40365">
                    <w:rPr>
                      <w:lang w:val="en-US"/>
                    </w:rPr>
                    <w:t>Usi confectionate din profiluri din mase plastice  (cu nu mai putin de 5 camere) avind profilul cercevelei pentru usa,  inclusive armaturile avind grosimea de cel putin 1,5 mm si  accesoriile necesare usilor de intrare,  montate in zidarie  la constructii cu inaltimea pina la 35 m inclusiv</w:t>
                  </w:r>
                </w:p>
                <w:p w14:paraId="5B765188"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6522A9E4"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7DDC87B6"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12,6000</w:t>
                  </w:r>
                </w:p>
                <w:p w14:paraId="104F42F0" w14:textId="77777777" w:rsidR="00490839" w:rsidRPr="008B47FF" w:rsidRDefault="00490839" w:rsidP="00490839">
                  <w:pPr>
                    <w:jc w:val="center"/>
                    <w:rPr>
                      <w:sz w:val="22"/>
                      <w:szCs w:val="22"/>
                      <w:lang w:val="en-US"/>
                    </w:rPr>
                  </w:pPr>
                </w:p>
              </w:tc>
            </w:tr>
            <w:tr w:rsidR="00490839" w:rsidRPr="008B47FF" w14:paraId="7B6586C3"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86651F" w14:textId="77777777" w:rsidR="00490839" w:rsidRPr="008B47FF" w:rsidRDefault="00490839" w:rsidP="00490839">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14:paraId="72E22529" w14:textId="77777777" w:rsidR="00490839" w:rsidRPr="008B47FF" w:rsidRDefault="00490839" w:rsidP="00490839">
                  <w:pPr>
                    <w:rPr>
                      <w:sz w:val="22"/>
                      <w:szCs w:val="22"/>
                      <w:lang w:val="en-US"/>
                    </w:rPr>
                  </w:pPr>
                  <w:r w:rsidRPr="008B47FF">
                    <w:rPr>
                      <w:sz w:val="22"/>
                      <w:szCs w:val="22"/>
                      <w:lang w:val="en-US"/>
                    </w:rPr>
                    <w:t>CK57D</w:t>
                  </w:r>
                </w:p>
                <w:p w14:paraId="68B879FF"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082D1F41" w14:textId="77777777" w:rsidR="00490839" w:rsidRPr="00B40365" w:rsidRDefault="00490839" w:rsidP="00490839">
                  <w:pPr>
                    <w:rPr>
                      <w:lang w:val="en-US"/>
                    </w:rPr>
                  </w:pPr>
                  <w:r w:rsidRPr="00B40365">
                    <w:rPr>
                      <w:lang w:val="en-US"/>
                    </w:rPr>
                    <w:t xml:space="preserve">Instalarea  ferestrelor din PVC: oscilobatante (pliante, swing-out)  cu suprafata golului peste 2 m2  - Ferestrele din mase plastice, </w:t>
                  </w:r>
                  <w:r w:rsidRPr="00B40365">
                    <w:rPr>
                      <w:lang w:val="en-US"/>
                    </w:rPr>
                    <w:lastRenderedPageBreak/>
                    <w:t>profil PVC,  furnitura tip GU, armarea profilului-1.5 mm, nericiclat, consolidat,  doua tipuri de deschidere, clasa incendiara - clasa "A", Low-E</w:t>
                  </w:r>
                </w:p>
                <w:p w14:paraId="4614BE81"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24DD360E" w14:textId="77777777" w:rsidR="00490839" w:rsidRPr="008B47FF" w:rsidRDefault="00490839" w:rsidP="00490839">
                  <w:pPr>
                    <w:jc w:val="center"/>
                    <w:rPr>
                      <w:sz w:val="22"/>
                      <w:szCs w:val="22"/>
                      <w:lang w:val="en-US"/>
                    </w:rPr>
                  </w:pPr>
                  <w:r w:rsidRPr="008B47FF">
                    <w:rPr>
                      <w:sz w:val="22"/>
                      <w:szCs w:val="22"/>
                      <w:lang w:val="en-US"/>
                    </w:rPr>
                    <w:lastRenderedPageBreak/>
                    <w:t>m2</w:t>
                  </w:r>
                </w:p>
              </w:tc>
              <w:tc>
                <w:tcPr>
                  <w:tcW w:w="1367" w:type="dxa"/>
                  <w:tcBorders>
                    <w:top w:val="single" w:sz="4" w:space="0" w:color="auto"/>
                    <w:bottom w:val="single" w:sz="4" w:space="0" w:color="auto"/>
                  </w:tcBorders>
                  <w:vAlign w:val="center"/>
                </w:tcPr>
                <w:p w14:paraId="556F6CBC"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6,8800</w:t>
                  </w:r>
                </w:p>
                <w:p w14:paraId="2EAB443C" w14:textId="77777777" w:rsidR="00490839" w:rsidRPr="008B47FF" w:rsidRDefault="00490839" w:rsidP="00490839">
                  <w:pPr>
                    <w:jc w:val="center"/>
                    <w:rPr>
                      <w:sz w:val="22"/>
                      <w:szCs w:val="22"/>
                      <w:lang w:val="en-US"/>
                    </w:rPr>
                  </w:pPr>
                </w:p>
              </w:tc>
            </w:tr>
            <w:tr w:rsidR="00490839" w:rsidRPr="008B47FF" w14:paraId="1BC27E74" w14:textId="77777777" w:rsidTr="00490839">
              <w:tc>
                <w:tcPr>
                  <w:tcW w:w="709" w:type="dxa"/>
                  <w:tcBorders>
                    <w:top w:val="nil"/>
                    <w:left w:val="single" w:sz="6" w:space="0" w:color="auto"/>
                    <w:bottom w:val="nil"/>
                    <w:right w:val="nil"/>
                  </w:tcBorders>
                </w:tcPr>
                <w:p w14:paraId="00EFE64C" w14:textId="77777777" w:rsidR="00490839" w:rsidRPr="008B47FF" w:rsidRDefault="00490839" w:rsidP="00490839">
                  <w:pPr>
                    <w:jc w:val="center"/>
                    <w:rPr>
                      <w:lang w:val="en-US"/>
                    </w:rPr>
                  </w:pPr>
                </w:p>
              </w:tc>
              <w:tc>
                <w:tcPr>
                  <w:tcW w:w="1559" w:type="dxa"/>
                  <w:tcBorders>
                    <w:top w:val="nil"/>
                    <w:left w:val="single" w:sz="6" w:space="0" w:color="auto"/>
                    <w:bottom w:val="nil"/>
                    <w:right w:val="nil"/>
                  </w:tcBorders>
                </w:tcPr>
                <w:p w14:paraId="0E62A40A" w14:textId="77777777" w:rsidR="00490839" w:rsidRPr="008B47FF" w:rsidRDefault="00490839" w:rsidP="00490839">
                  <w:pPr>
                    <w:rPr>
                      <w:lang w:val="en-US"/>
                    </w:rPr>
                  </w:pPr>
                </w:p>
              </w:tc>
              <w:tc>
                <w:tcPr>
                  <w:tcW w:w="7037" w:type="dxa"/>
                  <w:gridSpan w:val="3"/>
                  <w:tcBorders>
                    <w:top w:val="nil"/>
                    <w:left w:val="single" w:sz="6" w:space="0" w:color="auto"/>
                    <w:bottom w:val="nil"/>
                    <w:right w:val="single" w:sz="6" w:space="0" w:color="auto"/>
                  </w:tcBorders>
                </w:tcPr>
                <w:p w14:paraId="793BD079" w14:textId="77777777" w:rsidR="00490839" w:rsidRPr="007F2714" w:rsidRDefault="00490839" w:rsidP="00490839">
                  <w:pPr>
                    <w:rPr>
                      <w:b/>
                      <w:bCs/>
                      <w:sz w:val="22"/>
                      <w:szCs w:val="22"/>
                      <w:lang w:val="en-US"/>
                    </w:rPr>
                  </w:pPr>
                  <w:r w:rsidRPr="00B40365">
                    <w:rPr>
                      <w:b/>
                      <w:bCs/>
                      <w:sz w:val="22"/>
                      <w:szCs w:val="22"/>
                      <w:lang w:val="en-US"/>
                    </w:rPr>
                    <w:t>1.1.5. Incalzire</w:t>
                  </w:r>
                </w:p>
                <w:p w14:paraId="06B9AA2F" w14:textId="77777777" w:rsidR="00490839" w:rsidRPr="00B40365" w:rsidRDefault="00490839" w:rsidP="00490839">
                  <w:pPr>
                    <w:rPr>
                      <w:lang w:val="en-US"/>
                    </w:rPr>
                  </w:pPr>
                </w:p>
              </w:tc>
            </w:tr>
            <w:tr w:rsidR="00490839" w:rsidRPr="008B47FF" w14:paraId="212F7437"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79F685" w14:textId="77777777" w:rsidR="00490839" w:rsidRPr="008B47FF" w:rsidRDefault="00490839" w:rsidP="00490839">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14:paraId="54F2FFA4" w14:textId="77777777" w:rsidR="00490839" w:rsidRPr="008B47FF" w:rsidRDefault="00490839" w:rsidP="00490839">
                  <w:pPr>
                    <w:rPr>
                      <w:sz w:val="22"/>
                      <w:szCs w:val="22"/>
                      <w:lang w:val="en-US"/>
                    </w:rPr>
                  </w:pPr>
                  <w:r w:rsidRPr="008B47FF">
                    <w:rPr>
                      <w:sz w:val="22"/>
                      <w:szCs w:val="22"/>
                      <w:lang w:val="en-US"/>
                    </w:rPr>
                    <w:t>RpIC19A</w:t>
                  </w:r>
                </w:p>
                <w:p w14:paraId="094620AE"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62606E7A" w14:textId="77777777" w:rsidR="00490839" w:rsidRPr="00B40365" w:rsidRDefault="00490839" w:rsidP="00490839">
                  <w:pPr>
                    <w:rPr>
                      <w:lang w:val="en-US"/>
                    </w:rPr>
                  </w:pPr>
                  <w:r w:rsidRPr="00B40365">
                    <w:rPr>
                      <w:lang w:val="en-US"/>
                    </w:rPr>
                    <w:t>Demontarea tevii negri, pentru instalatii, montate la incalzire centrala prin sudare, la constructii de locuit si social culturale, la legarea aparatelor, a coloanelor de distributie etc. avind diametrul de 3/8" - 3/4"</w:t>
                  </w:r>
                </w:p>
                <w:p w14:paraId="287B3229"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194021B1" w14:textId="77777777" w:rsidR="00490839" w:rsidRPr="008B47FF" w:rsidRDefault="00490839" w:rsidP="00490839">
                  <w:pPr>
                    <w:jc w:val="center"/>
                    <w:rPr>
                      <w:sz w:val="22"/>
                      <w:szCs w:val="22"/>
                      <w:lang w:val="en-US"/>
                    </w:rPr>
                  </w:pPr>
                  <w:r w:rsidRPr="008B47FF">
                    <w:rPr>
                      <w:sz w:val="22"/>
                      <w:szCs w:val="22"/>
                      <w:lang w:val="en-US"/>
                    </w:rPr>
                    <w:t>m</w:t>
                  </w:r>
                </w:p>
              </w:tc>
              <w:tc>
                <w:tcPr>
                  <w:tcW w:w="1367" w:type="dxa"/>
                  <w:tcBorders>
                    <w:top w:val="single" w:sz="4" w:space="0" w:color="auto"/>
                    <w:bottom w:val="single" w:sz="4" w:space="0" w:color="auto"/>
                  </w:tcBorders>
                  <w:vAlign w:val="center"/>
                </w:tcPr>
                <w:p w14:paraId="4C595220"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28,0000</w:t>
                  </w:r>
                </w:p>
                <w:p w14:paraId="19B072C3" w14:textId="77777777" w:rsidR="00490839" w:rsidRPr="008B47FF" w:rsidRDefault="00490839" w:rsidP="00490839">
                  <w:pPr>
                    <w:jc w:val="center"/>
                    <w:rPr>
                      <w:sz w:val="22"/>
                      <w:szCs w:val="22"/>
                      <w:lang w:val="en-US"/>
                    </w:rPr>
                  </w:pPr>
                </w:p>
              </w:tc>
            </w:tr>
            <w:tr w:rsidR="00490839" w:rsidRPr="008B47FF" w14:paraId="5C4A43EA"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8A1F7F" w14:textId="77777777" w:rsidR="00490839" w:rsidRPr="008B47FF" w:rsidRDefault="00490839" w:rsidP="00490839">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14:paraId="31E729D9" w14:textId="77777777" w:rsidR="00490839" w:rsidRPr="008B47FF" w:rsidRDefault="00490839" w:rsidP="00490839">
                  <w:pPr>
                    <w:rPr>
                      <w:sz w:val="22"/>
                      <w:szCs w:val="22"/>
                      <w:lang w:val="en-US"/>
                    </w:rPr>
                  </w:pPr>
                  <w:r w:rsidRPr="008B47FF">
                    <w:rPr>
                      <w:sz w:val="22"/>
                      <w:szCs w:val="22"/>
                      <w:lang w:val="en-US"/>
                    </w:rPr>
                    <w:t>RpIB12D</w:t>
                  </w:r>
                </w:p>
                <w:p w14:paraId="0C3D3417"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23040A0F" w14:textId="77777777" w:rsidR="00490839" w:rsidRPr="00B40365" w:rsidRDefault="00490839" w:rsidP="00490839">
                  <w:pPr>
                    <w:rPr>
                      <w:lang w:val="en-US"/>
                    </w:rPr>
                  </w:pPr>
                  <w:r w:rsidRPr="00B40365">
                    <w:rPr>
                      <w:lang w:val="en-US"/>
                    </w:rPr>
                    <w:t>Demontari radiator</w:t>
                  </w:r>
                </w:p>
                <w:p w14:paraId="6D02A1A9"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1900C3C9" w14:textId="77777777" w:rsidR="00490839" w:rsidRPr="008B47FF" w:rsidRDefault="00490839" w:rsidP="00490839">
                  <w:pPr>
                    <w:jc w:val="center"/>
                    <w:rPr>
                      <w:sz w:val="22"/>
                      <w:szCs w:val="22"/>
                      <w:lang w:val="en-US"/>
                    </w:rPr>
                  </w:pPr>
                  <w:r w:rsidRPr="008B47FF">
                    <w:rPr>
                      <w:sz w:val="22"/>
                      <w:szCs w:val="22"/>
                      <w:lang w:val="en-US"/>
                    </w:rPr>
                    <w:t>buc</w:t>
                  </w:r>
                </w:p>
              </w:tc>
              <w:tc>
                <w:tcPr>
                  <w:tcW w:w="1367" w:type="dxa"/>
                  <w:tcBorders>
                    <w:top w:val="single" w:sz="4" w:space="0" w:color="auto"/>
                    <w:bottom w:val="single" w:sz="4" w:space="0" w:color="auto"/>
                  </w:tcBorders>
                  <w:vAlign w:val="center"/>
                </w:tcPr>
                <w:p w14:paraId="4D63C55E"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2,0000</w:t>
                  </w:r>
                </w:p>
                <w:p w14:paraId="07978EB4" w14:textId="77777777" w:rsidR="00490839" w:rsidRPr="008B47FF" w:rsidRDefault="00490839" w:rsidP="00490839">
                  <w:pPr>
                    <w:jc w:val="center"/>
                    <w:rPr>
                      <w:sz w:val="22"/>
                      <w:szCs w:val="22"/>
                      <w:lang w:val="en-US"/>
                    </w:rPr>
                  </w:pPr>
                </w:p>
              </w:tc>
            </w:tr>
            <w:tr w:rsidR="00490839" w:rsidRPr="008B47FF" w14:paraId="4023F9CE"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1C4E83" w14:textId="77777777" w:rsidR="00490839" w:rsidRPr="008B47FF" w:rsidRDefault="00490839" w:rsidP="00490839">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14:paraId="60FCBDA5" w14:textId="77777777" w:rsidR="00490839" w:rsidRPr="008B47FF" w:rsidRDefault="00490839" w:rsidP="00490839">
                  <w:pPr>
                    <w:rPr>
                      <w:sz w:val="22"/>
                      <w:szCs w:val="22"/>
                      <w:lang w:val="en-US"/>
                    </w:rPr>
                  </w:pPr>
                  <w:r w:rsidRPr="008B47FF">
                    <w:rPr>
                      <w:sz w:val="22"/>
                      <w:szCs w:val="22"/>
                      <w:lang w:val="en-US"/>
                    </w:rPr>
                    <w:t>RpIB11C</w:t>
                  </w:r>
                </w:p>
                <w:p w14:paraId="5B045CC6"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5167FF1B" w14:textId="77777777" w:rsidR="00490839" w:rsidRPr="00B40365" w:rsidRDefault="00490839" w:rsidP="00490839">
                  <w:pPr>
                    <w:rPr>
                      <w:lang w:val="en-US"/>
                    </w:rPr>
                  </w:pPr>
                  <w:r w:rsidRPr="00B40365">
                    <w:rPr>
                      <w:lang w:val="en-US"/>
                    </w:rPr>
                    <w:t>Demontarea consolelor sau dispozitivelor de sustinere pentru desfiintare</w:t>
                  </w:r>
                </w:p>
                <w:p w14:paraId="1DB28D38"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65E07216" w14:textId="77777777" w:rsidR="00490839" w:rsidRPr="008B47FF" w:rsidRDefault="00490839" w:rsidP="00490839">
                  <w:pPr>
                    <w:jc w:val="center"/>
                    <w:rPr>
                      <w:sz w:val="22"/>
                      <w:szCs w:val="22"/>
                      <w:lang w:val="en-US"/>
                    </w:rPr>
                  </w:pPr>
                  <w:r w:rsidRPr="008B47FF">
                    <w:rPr>
                      <w:sz w:val="22"/>
                      <w:szCs w:val="22"/>
                      <w:lang w:val="en-US"/>
                    </w:rPr>
                    <w:t>buc</w:t>
                  </w:r>
                </w:p>
              </w:tc>
              <w:tc>
                <w:tcPr>
                  <w:tcW w:w="1367" w:type="dxa"/>
                  <w:tcBorders>
                    <w:top w:val="single" w:sz="4" w:space="0" w:color="auto"/>
                    <w:bottom w:val="single" w:sz="4" w:space="0" w:color="auto"/>
                  </w:tcBorders>
                  <w:vAlign w:val="center"/>
                </w:tcPr>
                <w:p w14:paraId="6E85A08A"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10,0000</w:t>
                  </w:r>
                </w:p>
                <w:p w14:paraId="176CB337" w14:textId="77777777" w:rsidR="00490839" w:rsidRPr="008B47FF" w:rsidRDefault="00490839" w:rsidP="00490839">
                  <w:pPr>
                    <w:jc w:val="center"/>
                    <w:rPr>
                      <w:sz w:val="22"/>
                      <w:szCs w:val="22"/>
                      <w:lang w:val="en-US"/>
                    </w:rPr>
                  </w:pPr>
                </w:p>
              </w:tc>
            </w:tr>
            <w:tr w:rsidR="00490839" w:rsidRPr="008B47FF" w14:paraId="726F7E6F"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332FD9" w14:textId="77777777" w:rsidR="00490839" w:rsidRPr="008B47FF" w:rsidRDefault="00490839" w:rsidP="00490839">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14:paraId="29BF73C5" w14:textId="77777777" w:rsidR="00490839" w:rsidRPr="008B47FF" w:rsidRDefault="00490839" w:rsidP="00490839">
                  <w:pPr>
                    <w:rPr>
                      <w:sz w:val="22"/>
                      <w:szCs w:val="22"/>
                      <w:lang w:val="en-US"/>
                    </w:rPr>
                  </w:pPr>
                  <w:r w:rsidRPr="008B47FF">
                    <w:rPr>
                      <w:sz w:val="22"/>
                      <w:szCs w:val="22"/>
                      <w:lang w:val="en-US"/>
                    </w:rPr>
                    <w:t>RpIC30A</w:t>
                  </w:r>
                </w:p>
                <w:p w14:paraId="30C92189"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2F185DDC" w14:textId="77777777" w:rsidR="00490839" w:rsidRPr="00B40365" w:rsidRDefault="00490839" w:rsidP="00490839">
                  <w:pPr>
                    <w:rPr>
                      <w:lang w:val="en-US"/>
                    </w:rPr>
                  </w:pPr>
                  <w:r w:rsidRPr="00B40365">
                    <w:rPr>
                      <w:lang w:val="en-US"/>
                    </w:rPr>
                    <w:t>Busonarea conductelor de otel , pentru instalatia de incalzire, in vederea desfiintarii sau reparatiilor cu diametrul de 3/8"-3/4"</w:t>
                  </w:r>
                </w:p>
                <w:p w14:paraId="54D599A3"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2173DE74" w14:textId="77777777" w:rsidR="00490839" w:rsidRPr="008B47FF" w:rsidRDefault="00490839" w:rsidP="00490839">
                  <w:pPr>
                    <w:jc w:val="center"/>
                    <w:rPr>
                      <w:sz w:val="22"/>
                      <w:szCs w:val="22"/>
                      <w:lang w:val="en-US"/>
                    </w:rPr>
                  </w:pPr>
                  <w:r w:rsidRPr="008B47FF">
                    <w:rPr>
                      <w:sz w:val="22"/>
                      <w:szCs w:val="22"/>
                      <w:lang w:val="en-US"/>
                    </w:rPr>
                    <w:t>buc</w:t>
                  </w:r>
                </w:p>
              </w:tc>
              <w:tc>
                <w:tcPr>
                  <w:tcW w:w="1367" w:type="dxa"/>
                  <w:tcBorders>
                    <w:top w:val="single" w:sz="4" w:space="0" w:color="auto"/>
                    <w:bottom w:val="single" w:sz="4" w:space="0" w:color="auto"/>
                  </w:tcBorders>
                  <w:vAlign w:val="center"/>
                </w:tcPr>
                <w:p w14:paraId="7529D29E"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4,0000</w:t>
                  </w:r>
                </w:p>
                <w:p w14:paraId="6081E65E" w14:textId="77777777" w:rsidR="00490839" w:rsidRPr="008B47FF" w:rsidRDefault="00490839" w:rsidP="00490839">
                  <w:pPr>
                    <w:jc w:val="center"/>
                    <w:rPr>
                      <w:sz w:val="22"/>
                      <w:szCs w:val="22"/>
                      <w:lang w:val="en-US"/>
                    </w:rPr>
                  </w:pPr>
                </w:p>
              </w:tc>
            </w:tr>
            <w:tr w:rsidR="00490839" w:rsidRPr="008B47FF" w14:paraId="5BC3B36E"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263CF" w14:textId="77777777" w:rsidR="00490839" w:rsidRPr="008B47FF" w:rsidRDefault="00490839" w:rsidP="00490839">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14:paraId="05CBBCDE" w14:textId="77777777" w:rsidR="00490839" w:rsidRPr="008B47FF" w:rsidRDefault="00490839" w:rsidP="00490839">
                  <w:pPr>
                    <w:rPr>
                      <w:sz w:val="22"/>
                      <w:szCs w:val="22"/>
                      <w:lang w:val="en-US"/>
                    </w:rPr>
                  </w:pPr>
                  <w:r w:rsidRPr="008B47FF">
                    <w:rPr>
                      <w:sz w:val="22"/>
                      <w:szCs w:val="22"/>
                      <w:lang w:val="en-US"/>
                    </w:rPr>
                    <w:t>IB20B</w:t>
                  </w:r>
                </w:p>
                <w:p w14:paraId="74193AC1"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06F00177" w14:textId="77777777" w:rsidR="00490839" w:rsidRPr="00B40365" w:rsidRDefault="00490839" w:rsidP="00490839">
                  <w:pPr>
                    <w:rPr>
                      <w:lang w:val="en-US"/>
                    </w:rPr>
                  </w:pPr>
                  <w:r w:rsidRPr="00B40365">
                    <w:rPr>
                      <w:lang w:val="en-US"/>
                    </w:rPr>
                    <w:t>Elemente de sustinere pentru corpuri de incalzire, montat pe zid de beton</w:t>
                  </w:r>
                </w:p>
                <w:p w14:paraId="4074F5BE"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620446C0" w14:textId="77777777" w:rsidR="00490839" w:rsidRPr="008B47FF" w:rsidRDefault="00490839" w:rsidP="00490839">
                  <w:pPr>
                    <w:jc w:val="center"/>
                    <w:rPr>
                      <w:sz w:val="22"/>
                      <w:szCs w:val="22"/>
                      <w:lang w:val="en-US"/>
                    </w:rPr>
                  </w:pPr>
                  <w:r w:rsidRPr="008B47FF">
                    <w:rPr>
                      <w:sz w:val="22"/>
                      <w:szCs w:val="22"/>
                      <w:lang w:val="en-US"/>
                    </w:rPr>
                    <w:t>buc</w:t>
                  </w:r>
                </w:p>
              </w:tc>
              <w:tc>
                <w:tcPr>
                  <w:tcW w:w="1367" w:type="dxa"/>
                  <w:tcBorders>
                    <w:top w:val="single" w:sz="4" w:space="0" w:color="auto"/>
                    <w:bottom w:val="single" w:sz="4" w:space="0" w:color="auto"/>
                  </w:tcBorders>
                  <w:vAlign w:val="center"/>
                </w:tcPr>
                <w:p w14:paraId="591B0D96"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4,0000</w:t>
                  </w:r>
                </w:p>
                <w:p w14:paraId="7DE52B86" w14:textId="77777777" w:rsidR="00490839" w:rsidRPr="008B47FF" w:rsidRDefault="00490839" w:rsidP="00490839">
                  <w:pPr>
                    <w:jc w:val="center"/>
                    <w:rPr>
                      <w:sz w:val="22"/>
                      <w:szCs w:val="22"/>
                      <w:lang w:val="en-US"/>
                    </w:rPr>
                  </w:pPr>
                </w:p>
              </w:tc>
            </w:tr>
            <w:tr w:rsidR="00490839" w:rsidRPr="008B47FF" w14:paraId="66E774F8"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C7779F" w14:textId="77777777" w:rsidR="00490839" w:rsidRPr="008B47FF" w:rsidRDefault="00490839" w:rsidP="00490839">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14:paraId="684507D8" w14:textId="77777777" w:rsidR="00490839" w:rsidRPr="008B47FF" w:rsidRDefault="00490839" w:rsidP="00490839">
                  <w:pPr>
                    <w:rPr>
                      <w:sz w:val="22"/>
                      <w:szCs w:val="22"/>
                      <w:lang w:val="en-US"/>
                    </w:rPr>
                  </w:pPr>
                  <w:r w:rsidRPr="008B47FF">
                    <w:rPr>
                      <w:sz w:val="22"/>
                      <w:szCs w:val="22"/>
                      <w:lang w:val="en-US"/>
                    </w:rPr>
                    <w:t>RpIC29B</w:t>
                  </w:r>
                </w:p>
                <w:p w14:paraId="3B4AD7B0"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41415C32" w14:textId="77777777" w:rsidR="00490839" w:rsidRPr="00B40365" w:rsidRDefault="00490839" w:rsidP="00490839">
                  <w:pPr>
                    <w:rPr>
                      <w:lang w:val="en-US"/>
                    </w:rPr>
                  </w:pPr>
                  <w:r w:rsidRPr="00B40365">
                    <w:rPr>
                      <w:lang w:val="en-US"/>
                    </w:rPr>
                    <w:t>Executarea manuala a filetului la tevi din otel pentru instalatii, cu diametrul  1"-1 1/2"</w:t>
                  </w:r>
                </w:p>
                <w:p w14:paraId="037ABB2A"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166AFB4C" w14:textId="77777777" w:rsidR="00490839" w:rsidRPr="008B47FF" w:rsidRDefault="00490839" w:rsidP="00490839">
                  <w:pPr>
                    <w:jc w:val="center"/>
                    <w:rPr>
                      <w:sz w:val="22"/>
                      <w:szCs w:val="22"/>
                      <w:lang w:val="en-US"/>
                    </w:rPr>
                  </w:pPr>
                  <w:r w:rsidRPr="008B47FF">
                    <w:rPr>
                      <w:sz w:val="22"/>
                      <w:szCs w:val="22"/>
                      <w:lang w:val="en-US"/>
                    </w:rPr>
                    <w:t>buc</w:t>
                  </w:r>
                </w:p>
              </w:tc>
              <w:tc>
                <w:tcPr>
                  <w:tcW w:w="1367" w:type="dxa"/>
                  <w:tcBorders>
                    <w:top w:val="single" w:sz="4" w:space="0" w:color="auto"/>
                    <w:bottom w:val="single" w:sz="4" w:space="0" w:color="auto"/>
                  </w:tcBorders>
                  <w:vAlign w:val="center"/>
                </w:tcPr>
                <w:p w14:paraId="21375F90"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4,0000</w:t>
                  </w:r>
                </w:p>
                <w:p w14:paraId="6459DFB1" w14:textId="77777777" w:rsidR="00490839" w:rsidRPr="008B47FF" w:rsidRDefault="00490839" w:rsidP="00490839">
                  <w:pPr>
                    <w:jc w:val="center"/>
                    <w:rPr>
                      <w:sz w:val="22"/>
                      <w:szCs w:val="22"/>
                      <w:lang w:val="en-US"/>
                    </w:rPr>
                  </w:pPr>
                </w:p>
              </w:tc>
            </w:tr>
            <w:tr w:rsidR="00490839" w:rsidRPr="008B47FF" w14:paraId="3FC2E010"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7F4EF8" w14:textId="77777777" w:rsidR="00490839" w:rsidRPr="008B47FF" w:rsidRDefault="00490839" w:rsidP="00490839">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14:paraId="27056A1E" w14:textId="77777777" w:rsidR="00490839" w:rsidRPr="008B47FF" w:rsidRDefault="00490839" w:rsidP="00490839">
                  <w:pPr>
                    <w:rPr>
                      <w:sz w:val="22"/>
                      <w:szCs w:val="22"/>
                      <w:lang w:val="en-US"/>
                    </w:rPr>
                  </w:pPr>
                  <w:r w:rsidRPr="008B47FF">
                    <w:rPr>
                      <w:sz w:val="22"/>
                      <w:szCs w:val="22"/>
                      <w:lang w:val="en-US"/>
                    </w:rPr>
                    <w:t>RCsB21C</w:t>
                  </w:r>
                </w:p>
                <w:p w14:paraId="15C4DB91"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3C27F4E9" w14:textId="77777777" w:rsidR="00490839" w:rsidRPr="00B40365" w:rsidRDefault="00490839" w:rsidP="00490839">
                  <w:pPr>
                    <w:rPr>
                      <w:lang w:val="en-US"/>
                    </w:rPr>
                  </w:pPr>
                  <w:r w:rsidRPr="00B40365">
                    <w:rPr>
                      <w:lang w:val="en-US"/>
                    </w:rPr>
                    <w:t>Forarea mecanica a gaurilor cu diametrul de 5 cm, in elementele de beton, avind grosimea de 30 cm</w:t>
                  </w:r>
                </w:p>
                <w:p w14:paraId="63EB6110" w14:textId="77777777" w:rsidR="00490839" w:rsidRPr="00B40365" w:rsidRDefault="00490839" w:rsidP="00490839">
                  <w:pPr>
                    <w:rPr>
                      <w:sz w:val="16"/>
                      <w:szCs w:val="16"/>
                      <w:lang w:val="en-US"/>
                    </w:rPr>
                  </w:pPr>
                  <w:r w:rsidRPr="00B40365">
                    <w:rPr>
                      <w:sz w:val="16"/>
                      <w:szCs w:val="16"/>
                      <w:lang w:val="en-US"/>
                    </w:rPr>
                    <w:t>Materiale marunte=1,0500</w:t>
                  </w:r>
                </w:p>
                <w:p w14:paraId="57F79B85"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51162F0F" w14:textId="77777777" w:rsidR="00490839" w:rsidRPr="008B47FF" w:rsidRDefault="00490839" w:rsidP="00490839">
                  <w:pPr>
                    <w:jc w:val="center"/>
                    <w:rPr>
                      <w:sz w:val="22"/>
                      <w:szCs w:val="22"/>
                      <w:lang w:val="en-US"/>
                    </w:rPr>
                  </w:pPr>
                  <w:r w:rsidRPr="008B47FF">
                    <w:rPr>
                      <w:sz w:val="22"/>
                      <w:szCs w:val="22"/>
                      <w:lang w:val="en-US"/>
                    </w:rPr>
                    <w:t>buc</w:t>
                  </w:r>
                </w:p>
              </w:tc>
              <w:tc>
                <w:tcPr>
                  <w:tcW w:w="1367" w:type="dxa"/>
                  <w:tcBorders>
                    <w:top w:val="single" w:sz="4" w:space="0" w:color="auto"/>
                    <w:bottom w:val="single" w:sz="4" w:space="0" w:color="auto"/>
                  </w:tcBorders>
                  <w:vAlign w:val="center"/>
                </w:tcPr>
                <w:p w14:paraId="5B1821F2"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6,0000</w:t>
                  </w:r>
                </w:p>
                <w:p w14:paraId="47DB3667" w14:textId="77777777" w:rsidR="00490839" w:rsidRPr="008B47FF" w:rsidRDefault="00490839" w:rsidP="00490839">
                  <w:pPr>
                    <w:jc w:val="center"/>
                    <w:rPr>
                      <w:sz w:val="22"/>
                      <w:szCs w:val="22"/>
                      <w:lang w:val="en-US"/>
                    </w:rPr>
                  </w:pPr>
                </w:p>
              </w:tc>
            </w:tr>
            <w:tr w:rsidR="00490839" w:rsidRPr="008B47FF" w14:paraId="4F066A51"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1AAD11" w14:textId="77777777" w:rsidR="00490839" w:rsidRPr="008B47FF" w:rsidRDefault="00490839" w:rsidP="00490839">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14:paraId="446E2431" w14:textId="77777777" w:rsidR="00490839" w:rsidRPr="008B47FF" w:rsidRDefault="00490839" w:rsidP="00490839">
                  <w:pPr>
                    <w:rPr>
                      <w:sz w:val="22"/>
                      <w:szCs w:val="22"/>
                      <w:lang w:val="en-US"/>
                    </w:rPr>
                  </w:pPr>
                  <w:r w:rsidRPr="008B47FF">
                    <w:rPr>
                      <w:sz w:val="22"/>
                      <w:szCs w:val="22"/>
                      <w:lang w:val="en-US"/>
                    </w:rPr>
                    <w:t>RCsB10B</w:t>
                  </w:r>
                </w:p>
                <w:p w14:paraId="506F3C6C"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566DE628" w14:textId="77777777" w:rsidR="00490839" w:rsidRPr="00B40365" w:rsidRDefault="00490839" w:rsidP="00490839">
                  <w:pPr>
                    <w:rPr>
                      <w:lang w:val="en-US"/>
                    </w:rPr>
                  </w:pPr>
                  <w:r w:rsidRPr="00B40365">
                    <w:rPr>
                      <w:lang w:val="en-US"/>
                    </w:rPr>
                    <w:t>Astuparea cu beton clasa  B12.5/M150 a gaurilor cu suprafata medie de 0,2 mp in plansee peste 10 cm grosime inclusiv, cuprinzind curatarea gaurii si amorsarea cu lapte de ciment, pentru asigurarea legaturii dintre betonul vechi si cel nou</w:t>
                  </w:r>
                </w:p>
                <w:p w14:paraId="51236E16" w14:textId="77777777" w:rsidR="00490839" w:rsidRPr="00B40365" w:rsidRDefault="00490839" w:rsidP="00490839">
                  <w:pPr>
                    <w:rPr>
                      <w:sz w:val="16"/>
                      <w:szCs w:val="16"/>
                      <w:lang w:val="en-US"/>
                    </w:rPr>
                  </w:pPr>
                  <w:r w:rsidRPr="00B40365">
                    <w:rPr>
                      <w:sz w:val="16"/>
                      <w:szCs w:val="16"/>
                      <w:lang w:val="en-US"/>
                    </w:rPr>
                    <w:t>Materiale marunte (scinduri, sirma, cuie, etc)=1,0300</w:t>
                  </w:r>
                </w:p>
                <w:p w14:paraId="57432EDD"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4769AB34" w14:textId="77777777" w:rsidR="00490839" w:rsidRPr="008B47FF" w:rsidRDefault="00490839" w:rsidP="00490839">
                  <w:pPr>
                    <w:jc w:val="center"/>
                    <w:rPr>
                      <w:sz w:val="22"/>
                      <w:szCs w:val="22"/>
                      <w:lang w:val="en-US"/>
                    </w:rPr>
                  </w:pPr>
                  <w:r w:rsidRPr="008B47FF">
                    <w:rPr>
                      <w:sz w:val="22"/>
                      <w:szCs w:val="22"/>
                      <w:lang w:val="en-US"/>
                    </w:rPr>
                    <w:t>buc</w:t>
                  </w:r>
                </w:p>
              </w:tc>
              <w:tc>
                <w:tcPr>
                  <w:tcW w:w="1367" w:type="dxa"/>
                  <w:tcBorders>
                    <w:top w:val="single" w:sz="4" w:space="0" w:color="auto"/>
                    <w:bottom w:val="single" w:sz="4" w:space="0" w:color="auto"/>
                  </w:tcBorders>
                  <w:vAlign w:val="center"/>
                </w:tcPr>
                <w:p w14:paraId="3BD9B857"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6,0000</w:t>
                  </w:r>
                </w:p>
                <w:p w14:paraId="2A81C244" w14:textId="77777777" w:rsidR="00490839" w:rsidRPr="008B47FF" w:rsidRDefault="00490839" w:rsidP="00490839">
                  <w:pPr>
                    <w:jc w:val="center"/>
                    <w:rPr>
                      <w:sz w:val="22"/>
                      <w:szCs w:val="22"/>
                      <w:lang w:val="en-US"/>
                    </w:rPr>
                  </w:pPr>
                </w:p>
              </w:tc>
            </w:tr>
            <w:tr w:rsidR="00490839" w:rsidRPr="008B47FF" w14:paraId="29B70628"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29876F" w14:textId="77777777" w:rsidR="00490839" w:rsidRPr="008B47FF" w:rsidRDefault="00490839" w:rsidP="00490839">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14:paraId="083D7748" w14:textId="77777777" w:rsidR="00490839" w:rsidRPr="008B47FF" w:rsidRDefault="00490839" w:rsidP="00490839">
                  <w:pPr>
                    <w:rPr>
                      <w:sz w:val="22"/>
                      <w:szCs w:val="22"/>
                      <w:lang w:val="en-US"/>
                    </w:rPr>
                  </w:pPr>
                  <w:r w:rsidRPr="008B47FF">
                    <w:rPr>
                      <w:sz w:val="22"/>
                      <w:szCs w:val="22"/>
                      <w:lang w:val="en-US"/>
                    </w:rPr>
                    <w:t>IB05A</w:t>
                  </w:r>
                </w:p>
                <w:p w14:paraId="3915C359"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12F3FE08" w14:textId="77777777" w:rsidR="00490839" w:rsidRPr="00B40365" w:rsidRDefault="00490839" w:rsidP="00490839">
                  <w:pPr>
                    <w:rPr>
                      <w:lang w:val="en-US"/>
                    </w:rPr>
                  </w:pPr>
                  <w:r w:rsidRPr="00B40365">
                    <w:rPr>
                      <w:lang w:val="en-US"/>
                    </w:rPr>
                    <w:t>Radiatoare din bimetal, corpul de radiator avind pina la 10 sectii, inclusiv</w:t>
                  </w:r>
                </w:p>
                <w:p w14:paraId="3565446F"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08FF33C3" w14:textId="77777777" w:rsidR="00490839" w:rsidRPr="008B47FF" w:rsidRDefault="00490839" w:rsidP="00490839">
                  <w:pPr>
                    <w:jc w:val="center"/>
                    <w:rPr>
                      <w:sz w:val="22"/>
                      <w:szCs w:val="22"/>
                      <w:lang w:val="en-US"/>
                    </w:rPr>
                  </w:pPr>
                  <w:r w:rsidRPr="008B47FF">
                    <w:rPr>
                      <w:sz w:val="22"/>
                      <w:szCs w:val="22"/>
                      <w:lang w:val="en-US"/>
                    </w:rPr>
                    <w:t>buc</w:t>
                  </w:r>
                </w:p>
              </w:tc>
              <w:tc>
                <w:tcPr>
                  <w:tcW w:w="1367" w:type="dxa"/>
                  <w:tcBorders>
                    <w:top w:val="single" w:sz="4" w:space="0" w:color="auto"/>
                    <w:bottom w:val="single" w:sz="4" w:space="0" w:color="auto"/>
                  </w:tcBorders>
                  <w:vAlign w:val="center"/>
                </w:tcPr>
                <w:p w14:paraId="417186B9"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2,0000</w:t>
                  </w:r>
                </w:p>
                <w:p w14:paraId="3B4A3A9A" w14:textId="77777777" w:rsidR="00490839" w:rsidRPr="008B47FF" w:rsidRDefault="00490839" w:rsidP="00490839">
                  <w:pPr>
                    <w:jc w:val="center"/>
                    <w:rPr>
                      <w:sz w:val="22"/>
                      <w:szCs w:val="22"/>
                      <w:lang w:val="en-US"/>
                    </w:rPr>
                  </w:pPr>
                </w:p>
              </w:tc>
            </w:tr>
            <w:tr w:rsidR="00490839" w:rsidRPr="008B47FF" w14:paraId="3521A547"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73E8B2" w14:textId="77777777" w:rsidR="00490839" w:rsidRPr="008B47FF" w:rsidRDefault="00490839" w:rsidP="00490839">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14:paraId="12B2EF66" w14:textId="77777777" w:rsidR="00490839" w:rsidRPr="008B47FF" w:rsidRDefault="00490839" w:rsidP="00490839">
                  <w:pPr>
                    <w:rPr>
                      <w:sz w:val="22"/>
                      <w:szCs w:val="22"/>
                      <w:lang w:val="en-US"/>
                    </w:rPr>
                  </w:pPr>
                  <w:r w:rsidRPr="008B47FF">
                    <w:rPr>
                      <w:sz w:val="22"/>
                      <w:szCs w:val="22"/>
                      <w:lang w:val="en-US"/>
                    </w:rPr>
                    <w:t>IC35C</w:t>
                  </w:r>
                </w:p>
                <w:p w14:paraId="7596E3E8"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38B242E7" w14:textId="77777777" w:rsidR="00490839" w:rsidRPr="00B40365" w:rsidRDefault="00490839" w:rsidP="00490839">
                  <w:pPr>
                    <w:rPr>
                      <w:lang w:val="en-US"/>
                    </w:rPr>
                  </w:pPr>
                  <w:r w:rsidRPr="00B40365">
                    <w:rPr>
                      <w:lang w:val="en-US"/>
                    </w:rPr>
                    <w:t>Teava din polietilena armata de inalta densitate sau polipropilena armata sau nearmata, montata, la legatura corpurilor sau aparatelor de incalzire, in instalatii de incalzire centrala, avind diametrul exterior de 25,0 mm</w:t>
                  </w:r>
                </w:p>
                <w:p w14:paraId="29BD6911"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62748026" w14:textId="77777777" w:rsidR="00490839" w:rsidRPr="008B47FF" w:rsidRDefault="00490839" w:rsidP="00490839">
                  <w:pPr>
                    <w:jc w:val="center"/>
                    <w:rPr>
                      <w:sz w:val="22"/>
                      <w:szCs w:val="22"/>
                      <w:lang w:val="en-US"/>
                    </w:rPr>
                  </w:pPr>
                  <w:r w:rsidRPr="008B47FF">
                    <w:rPr>
                      <w:sz w:val="22"/>
                      <w:szCs w:val="22"/>
                      <w:lang w:val="en-US"/>
                    </w:rPr>
                    <w:t>m</w:t>
                  </w:r>
                </w:p>
              </w:tc>
              <w:tc>
                <w:tcPr>
                  <w:tcW w:w="1367" w:type="dxa"/>
                  <w:tcBorders>
                    <w:top w:val="single" w:sz="4" w:space="0" w:color="auto"/>
                    <w:bottom w:val="single" w:sz="4" w:space="0" w:color="auto"/>
                  </w:tcBorders>
                  <w:vAlign w:val="center"/>
                </w:tcPr>
                <w:p w14:paraId="2A651CE1"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28,0000</w:t>
                  </w:r>
                </w:p>
                <w:p w14:paraId="0411ACDF" w14:textId="77777777" w:rsidR="00490839" w:rsidRPr="008B47FF" w:rsidRDefault="00490839" w:rsidP="00490839">
                  <w:pPr>
                    <w:jc w:val="center"/>
                    <w:rPr>
                      <w:sz w:val="22"/>
                      <w:szCs w:val="22"/>
                      <w:lang w:val="en-US"/>
                    </w:rPr>
                  </w:pPr>
                </w:p>
              </w:tc>
            </w:tr>
            <w:tr w:rsidR="00490839" w:rsidRPr="008B47FF" w14:paraId="1503002C"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CE6C75" w14:textId="77777777" w:rsidR="00490839" w:rsidRPr="008B47FF" w:rsidRDefault="00490839" w:rsidP="00490839">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14:paraId="1823B247" w14:textId="77777777" w:rsidR="00490839" w:rsidRPr="008B47FF" w:rsidRDefault="00490839" w:rsidP="00490839">
                  <w:pPr>
                    <w:rPr>
                      <w:sz w:val="22"/>
                      <w:szCs w:val="22"/>
                      <w:lang w:val="en-US"/>
                    </w:rPr>
                  </w:pPr>
                  <w:r w:rsidRPr="008B47FF">
                    <w:rPr>
                      <w:sz w:val="22"/>
                      <w:szCs w:val="22"/>
                      <w:lang w:val="en-US"/>
                    </w:rPr>
                    <w:t>IC38B</w:t>
                  </w:r>
                </w:p>
                <w:p w14:paraId="2C7B053E"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0684DEE3" w14:textId="77777777" w:rsidR="00490839" w:rsidRPr="00B40365" w:rsidRDefault="00490839" w:rsidP="00490839">
                  <w:pPr>
                    <w:rPr>
                      <w:lang w:val="en-US"/>
                    </w:rPr>
                  </w:pPr>
                  <w:r w:rsidRPr="00B40365">
                    <w:rPr>
                      <w:lang w:val="en-US"/>
                    </w:rPr>
                    <w:t xml:space="preserve">Piesa de racordare (fiting), cu 2 imbinari, din polipropilena imbinate prin polifusiune cu </w:t>
                  </w:r>
                  <w:r w:rsidRPr="00B40365">
                    <w:rPr>
                      <w:lang w:val="en-US"/>
                    </w:rPr>
                    <w:lastRenderedPageBreak/>
                    <w:t>teava din polipropilena armata, avind diametrul exterior de 25,0 mm ( Cot 25)</w:t>
                  </w:r>
                </w:p>
                <w:p w14:paraId="32676942"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443DC4B2" w14:textId="77777777" w:rsidR="00490839" w:rsidRPr="008B47FF" w:rsidRDefault="00490839" w:rsidP="00490839">
                  <w:pPr>
                    <w:jc w:val="center"/>
                    <w:rPr>
                      <w:sz w:val="22"/>
                      <w:szCs w:val="22"/>
                      <w:lang w:val="en-US"/>
                    </w:rPr>
                  </w:pPr>
                  <w:r w:rsidRPr="008B47FF">
                    <w:rPr>
                      <w:sz w:val="22"/>
                      <w:szCs w:val="22"/>
                      <w:lang w:val="en-US"/>
                    </w:rPr>
                    <w:lastRenderedPageBreak/>
                    <w:t>buc</w:t>
                  </w:r>
                </w:p>
              </w:tc>
              <w:tc>
                <w:tcPr>
                  <w:tcW w:w="1367" w:type="dxa"/>
                  <w:tcBorders>
                    <w:top w:val="single" w:sz="4" w:space="0" w:color="auto"/>
                    <w:bottom w:val="single" w:sz="4" w:space="0" w:color="auto"/>
                  </w:tcBorders>
                  <w:vAlign w:val="center"/>
                </w:tcPr>
                <w:p w14:paraId="10AFB197"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22,0000</w:t>
                  </w:r>
                </w:p>
                <w:p w14:paraId="3F3CA7ED" w14:textId="77777777" w:rsidR="00490839" w:rsidRPr="008B47FF" w:rsidRDefault="00490839" w:rsidP="00490839">
                  <w:pPr>
                    <w:jc w:val="center"/>
                    <w:rPr>
                      <w:sz w:val="22"/>
                      <w:szCs w:val="22"/>
                      <w:lang w:val="en-US"/>
                    </w:rPr>
                  </w:pPr>
                </w:p>
              </w:tc>
            </w:tr>
            <w:tr w:rsidR="00490839" w:rsidRPr="008B47FF" w14:paraId="60C3BE3D"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2A5FFE" w14:textId="77777777" w:rsidR="00490839" w:rsidRPr="008B47FF" w:rsidRDefault="00490839" w:rsidP="00490839">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14:paraId="07B15C1C" w14:textId="77777777" w:rsidR="00490839" w:rsidRPr="008B47FF" w:rsidRDefault="00490839" w:rsidP="00490839">
                  <w:pPr>
                    <w:rPr>
                      <w:sz w:val="22"/>
                      <w:szCs w:val="22"/>
                      <w:lang w:val="en-US"/>
                    </w:rPr>
                  </w:pPr>
                  <w:r w:rsidRPr="008B47FF">
                    <w:rPr>
                      <w:sz w:val="22"/>
                      <w:szCs w:val="22"/>
                      <w:lang w:val="en-US"/>
                    </w:rPr>
                    <w:t>IC38H</w:t>
                  </w:r>
                </w:p>
                <w:p w14:paraId="3A274091"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0EE4BC77" w14:textId="77777777" w:rsidR="00490839" w:rsidRPr="00B40365" w:rsidRDefault="00490839" w:rsidP="00490839">
                  <w:pPr>
                    <w:rPr>
                      <w:lang w:val="en-US"/>
                    </w:rPr>
                  </w:pPr>
                  <w:r w:rsidRPr="00B40365">
                    <w:rPr>
                      <w:lang w:val="en-US"/>
                    </w:rPr>
                    <w:t>Piesa de racordare (fiting), cu 3 imbinari, din polipropilena imbinate prin polifusiune cu teava din polipropilena armata, avind diametrul exterior de 25,0 mm (Teu)</w:t>
                  </w:r>
                </w:p>
                <w:p w14:paraId="781EE723"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5496159C" w14:textId="77777777" w:rsidR="00490839" w:rsidRPr="008B47FF" w:rsidRDefault="00490839" w:rsidP="00490839">
                  <w:pPr>
                    <w:jc w:val="center"/>
                    <w:rPr>
                      <w:sz w:val="22"/>
                      <w:szCs w:val="22"/>
                      <w:lang w:val="en-US"/>
                    </w:rPr>
                  </w:pPr>
                  <w:r w:rsidRPr="008B47FF">
                    <w:rPr>
                      <w:sz w:val="22"/>
                      <w:szCs w:val="22"/>
                      <w:lang w:val="en-US"/>
                    </w:rPr>
                    <w:t>buc</w:t>
                  </w:r>
                </w:p>
              </w:tc>
              <w:tc>
                <w:tcPr>
                  <w:tcW w:w="1367" w:type="dxa"/>
                  <w:tcBorders>
                    <w:top w:val="single" w:sz="4" w:space="0" w:color="auto"/>
                    <w:bottom w:val="single" w:sz="4" w:space="0" w:color="auto"/>
                  </w:tcBorders>
                  <w:vAlign w:val="center"/>
                </w:tcPr>
                <w:p w14:paraId="1CC7F118"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10,0000</w:t>
                  </w:r>
                </w:p>
                <w:p w14:paraId="3D78DD04" w14:textId="77777777" w:rsidR="00490839" w:rsidRPr="008B47FF" w:rsidRDefault="00490839" w:rsidP="00490839">
                  <w:pPr>
                    <w:jc w:val="center"/>
                    <w:rPr>
                      <w:sz w:val="22"/>
                      <w:szCs w:val="22"/>
                      <w:lang w:val="en-US"/>
                    </w:rPr>
                  </w:pPr>
                </w:p>
              </w:tc>
            </w:tr>
            <w:tr w:rsidR="00490839" w:rsidRPr="008B47FF" w14:paraId="5D16178B"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66178E" w14:textId="77777777" w:rsidR="00490839" w:rsidRPr="008B47FF" w:rsidRDefault="00490839" w:rsidP="00490839">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14:paraId="77A283EA" w14:textId="77777777" w:rsidR="00490839" w:rsidRPr="008B47FF" w:rsidRDefault="00490839" w:rsidP="00490839">
                  <w:pPr>
                    <w:rPr>
                      <w:sz w:val="22"/>
                      <w:szCs w:val="22"/>
                      <w:lang w:val="en-US"/>
                    </w:rPr>
                  </w:pPr>
                  <w:r w:rsidRPr="008B47FF">
                    <w:rPr>
                      <w:sz w:val="22"/>
                      <w:szCs w:val="22"/>
                      <w:lang w:val="en-US"/>
                    </w:rPr>
                    <w:t>RpIC28A</w:t>
                  </w:r>
                </w:p>
                <w:p w14:paraId="30ABA657"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441914AC" w14:textId="77777777" w:rsidR="00490839" w:rsidRPr="00B40365" w:rsidRDefault="00490839" w:rsidP="00490839">
                  <w:pPr>
                    <w:rPr>
                      <w:lang w:val="en-US"/>
                    </w:rPr>
                  </w:pPr>
                  <w:r w:rsidRPr="00B40365">
                    <w:rPr>
                      <w:lang w:val="en-US"/>
                    </w:rPr>
                    <w:t>Montarea sau intercalarea pe conducte a fitingurilor (mufa, niplu, cot, teu, dop, reductii, racord olandez, etc), cu diametrul pina la 1" (Americanca 25 x 3/4"M)</w:t>
                  </w:r>
                </w:p>
                <w:p w14:paraId="113AE5C0"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1B8CB35F" w14:textId="77777777" w:rsidR="00490839" w:rsidRPr="008B47FF" w:rsidRDefault="00490839" w:rsidP="00490839">
                  <w:pPr>
                    <w:jc w:val="center"/>
                    <w:rPr>
                      <w:sz w:val="22"/>
                      <w:szCs w:val="22"/>
                      <w:lang w:val="en-US"/>
                    </w:rPr>
                  </w:pPr>
                  <w:r w:rsidRPr="008B47FF">
                    <w:rPr>
                      <w:sz w:val="22"/>
                      <w:szCs w:val="22"/>
                      <w:lang w:val="en-US"/>
                    </w:rPr>
                    <w:t>buc</w:t>
                  </w:r>
                </w:p>
              </w:tc>
              <w:tc>
                <w:tcPr>
                  <w:tcW w:w="1367" w:type="dxa"/>
                  <w:tcBorders>
                    <w:top w:val="single" w:sz="4" w:space="0" w:color="auto"/>
                    <w:bottom w:val="single" w:sz="4" w:space="0" w:color="auto"/>
                  </w:tcBorders>
                  <w:vAlign w:val="center"/>
                </w:tcPr>
                <w:p w14:paraId="7FC9F4F6"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12,0000</w:t>
                  </w:r>
                </w:p>
                <w:p w14:paraId="01C77D14" w14:textId="77777777" w:rsidR="00490839" w:rsidRPr="008B47FF" w:rsidRDefault="00490839" w:rsidP="00490839">
                  <w:pPr>
                    <w:jc w:val="center"/>
                    <w:rPr>
                      <w:sz w:val="22"/>
                      <w:szCs w:val="22"/>
                      <w:lang w:val="en-US"/>
                    </w:rPr>
                  </w:pPr>
                </w:p>
              </w:tc>
            </w:tr>
            <w:tr w:rsidR="00490839" w:rsidRPr="008B47FF" w14:paraId="3A98BE0D"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9220F1" w14:textId="77777777" w:rsidR="00490839" w:rsidRPr="008B47FF" w:rsidRDefault="00490839" w:rsidP="00490839">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14:paraId="0806882F" w14:textId="77777777" w:rsidR="00490839" w:rsidRPr="008B47FF" w:rsidRDefault="00490839" w:rsidP="00490839">
                  <w:pPr>
                    <w:rPr>
                      <w:sz w:val="22"/>
                      <w:szCs w:val="22"/>
                      <w:lang w:val="en-US"/>
                    </w:rPr>
                  </w:pPr>
                  <w:r w:rsidRPr="008B47FF">
                    <w:rPr>
                      <w:sz w:val="22"/>
                      <w:szCs w:val="22"/>
                      <w:lang w:val="en-US"/>
                    </w:rPr>
                    <w:t>RpID07A</w:t>
                  </w:r>
                </w:p>
                <w:p w14:paraId="7DA32340"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768C4695" w14:textId="77777777" w:rsidR="00490839" w:rsidRPr="00B40365" w:rsidRDefault="00490839" w:rsidP="00490839">
                  <w:pPr>
                    <w:rPr>
                      <w:lang w:val="en-US"/>
                    </w:rPr>
                  </w:pPr>
                  <w:r w:rsidRPr="00B40365">
                    <w:rPr>
                      <w:lang w:val="en-US"/>
                    </w:rPr>
                    <w:t>Montarea robinetilor de aerisire cu ventil, cu cheie mobila cu dn=1/4"-3/8" Robinet Maevskii</w:t>
                  </w:r>
                </w:p>
                <w:p w14:paraId="7E7CB78A"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119A1B40" w14:textId="77777777" w:rsidR="00490839" w:rsidRPr="008B47FF" w:rsidRDefault="00490839" w:rsidP="00490839">
                  <w:pPr>
                    <w:jc w:val="center"/>
                    <w:rPr>
                      <w:sz w:val="22"/>
                      <w:szCs w:val="22"/>
                      <w:lang w:val="en-US"/>
                    </w:rPr>
                  </w:pPr>
                  <w:r w:rsidRPr="008B47FF">
                    <w:rPr>
                      <w:sz w:val="22"/>
                      <w:szCs w:val="22"/>
                      <w:lang w:val="en-US"/>
                    </w:rPr>
                    <w:t>buc</w:t>
                  </w:r>
                </w:p>
              </w:tc>
              <w:tc>
                <w:tcPr>
                  <w:tcW w:w="1367" w:type="dxa"/>
                  <w:tcBorders>
                    <w:top w:val="single" w:sz="4" w:space="0" w:color="auto"/>
                    <w:bottom w:val="single" w:sz="4" w:space="0" w:color="auto"/>
                  </w:tcBorders>
                  <w:vAlign w:val="center"/>
                </w:tcPr>
                <w:p w14:paraId="6014324D"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5,0000</w:t>
                  </w:r>
                </w:p>
                <w:p w14:paraId="01DA9BD4" w14:textId="77777777" w:rsidR="00490839" w:rsidRPr="008B47FF" w:rsidRDefault="00490839" w:rsidP="00490839">
                  <w:pPr>
                    <w:jc w:val="center"/>
                    <w:rPr>
                      <w:sz w:val="22"/>
                      <w:szCs w:val="22"/>
                      <w:lang w:val="en-US"/>
                    </w:rPr>
                  </w:pPr>
                </w:p>
              </w:tc>
            </w:tr>
            <w:tr w:rsidR="00490839" w:rsidRPr="008B47FF" w14:paraId="1DB52890"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BFCEBF" w14:textId="77777777" w:rsidR="00490839" w:rsidRPr="008B47FF" w:rsidRDefault="00490839" w:rsidP="00490839">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14:paraId="296B2D96" w14:textId="77777777" w:rsidR="00490839" w:rsidRPr="008B47FF" w:rsidRDefault="00490839" w:rsidP="00490839">
                  <w:pPr>
                    <w:rPr>
                      <w:sz w:val="22"/>
                      <w:szCs w:val="22"/>
                      <w:lang w:val="en-US"/>
                    </w:rPr>
                  </w:pPr>
                  <w:r w:rsidRPr="008B47FF">
                    <w:rPr>
                      <w:sz w:val="22"/>
                      <w:szCs w:val="22"/>
                      <w:lang w:val="en-US"/>
                    </w:rPr>
                    <w:t>ID01A</w:t>
                  </w:r>
                </w:p>
                <w:p w14:paraId="0FC08FD0"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6959DA81" w14:textId="77777777" w:rsidR="00490839" w:rsidRPr="00B40365" w:rsidRDefault="00490839" w:rsidP="00490839">
                  <w:pPr>
                    <w:rPr>
                      <w:lang w:val="en-US"/>
                    </w:rPr>
                  </w:pPr>
                  <w:r w:rsidRPr="00B40365">
                    <w:rPr>
                      <w:lang w:val="en-US"/>
                    </w:rPr>
                    <w:t>Robinet cu ventil cu dublu reglaj (tur sau retur) pentru instalatii de incalzire central, avind diametrul nominal de 3/8" -1/2"</w:t>
                  </w:r>
                </w:p>
                <w:p w14:paraId="37206CB1"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71F6965E" w14:textId="77777777" w:rsidR="00490839" w:rsidRPr="008B47FF" w:rsidRDefault="00490839" w:rsidP="00490839">
                  <w:pPr>
                    <w:jc w:val="center"/>
                    <w:rPr>
                      <w:sz w:val="22"/>
                      <w:szCs w:val="22"/>
                      <w:lang w:val="en-US"/>
                    </w:rPr>
                  </w:pPr>
                  <w:r w:rsidRPr="008B47FF">
                    <w:rPr>
                      <w:sz w:val="22"/>
                      <w:szCs w:val="22"/>
                      <w:lang w:val="en-US"/>
                    </w:rPr>
                    <w:t>buc</w:t>
                  </w:r>
                </w:p>
              </w:tc>
              <w:tc>
                <w:tcPr>
                  <w:tcW w:w="1367" w:type="dxa"/>
                  <w:tcBorders>
                    <w:top w:val="single" w:sz="4" w:space="0" w:color="auto"/>
                    <w:bottom w:val="single" w:sz="4" w:space="0" w:color="auto"/>
                  </w:tcBorders>
                  <w:vAlign w:val="center"/>
                </w:tcPr>
                <w:p w14:paraId="1BF38CB6"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10,0000</w:t>
                  </w:r>
                </w:p>
                <w:p w14:paraId="6969DFA2" w14:textId="77777777" w:rsidR="00490839" w:rsidRPr="008B47FF" w:rsidRDefault="00490839" w:rsidP="00490839">
                  <w:pPr>
                    <w:jc w:val="center"/>
                    <w:rPr>
                      <w:sz w:val="22"/>
                      <w:szCs w:val="22"/>
                      <w:lang w:val="en-US"/>
                    </w:rPr>
                  </w:pPr>
                </w:p>
              </w:tc>
            </w:tr>
            <w:tr w:rsidR="00490839" w:rsidRPr="008B47FF" w14:paraId="5CF2DF47"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E1E691" w14:textId="77777777" w:rsidR="00490839" w:rsidRPr="008B47FF" w:rsidRDefault="00490839" w:rsidP="00490839">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14:paraId="7A5722BD" w14:textId="77777777" w:rsidR="00490839" w:rsidRPr="008B47FF" w:rsidRDefault="00490839" w:rsidP="00490839">
                  <w:pPr>
                    <w:rPr>
                      <w:sz w:val="22"/>
                      <w:szCs w:val="22"/>
                      <w:lang w:val="en-US"/>
                    </w:rPr>
                  </w:pPr>
                  <w:r w:rsidRPr="008B47FF">
                    <w:rPr>
                      <w:sz w:val="22"/>
                      <w:szCs w:val="22"/>
                      <w:lang w:val="en-US"/>
                    </w:rPr>
                    <w:t>RpIC28B</w:t>
                  </w:r>
                </w:p>
                <w:p w14:paraId="7BDC933C"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58095843" w14:textId="77777777" w:rsidR="00490839" w:rsidRPr="00B40365" w:rsidRDefault="00490839" w:rsidP="00490839">
                  <w:pPr>
                    <w:rPr>
                      <w:lang w:val="en-US"/>
                    </w:rPr>
                  </w:pPr>
                  <w:r w:rsidRPr="00B40365">
                    <w:rPr>
                      <w:lang w:val="en-US"/>
                    </w:rPr>
                    <w:t>Montarea sau intercalarea pe conducte a fitingurilor, la conductele existente de incalzire centrala (mufa, niplu, cot, teu, dop, reductii, racord olandez, etc), cu diametrul  1 1/2"-2 1/2" (Dop p/ru radiator)</w:t>
                  </w:r>
                </w:p>
                <w:p w14:paraId="798BD8BB"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05066856" w14:textId="77777777" w:rsidR="00490839" w:rsidRPr="008B47FF" w:rsidRDefault="00490839" w:rsidP="00490839">
                  <w:pPr>
                    <w:jc w:val="center"/>
                    <w:rPr>
                      <w:sz w:val="22"/>
                      <w:szCs w:val="22"/>
                      <w:lang w:val="en-US"/>
                    </w:rPr>
                  </w:pPr>
                  <w:r w:rsidRPr="008B47FF">
                    <w:rPr>
                      <w:sz w:val="22"/>
                      <w:szCs w:val="22"/>
                      <w:lang w:val="en-US"/>
                    </w:rPr>
                    <w:t>buc</w:t>
                  </w:r>
                </w:p>
              </w:tc>
              <w:tc>
                <w:tcPr>
                  <w:tcW w:w="1367" w:type="dxa"/>
                  <w:tcBorders>
                    <w:top w:val="single" w:sz="4" w:space="0" w:color="auto"/>
                    <w:bottom w:val="single" w:sz="4" w:space="0" w:color="auto"/>
                  </w:tcBorders>
                  <w:vAlign w:val="center"/>
                </w:tcPr>
                <w:p w14:paraId="61DD5C05"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20,0000</w:t>
                  </w:r>
                </w:p>
                <w:p w14:paraId="04200F2D" w14:textId="77777777" w:rsidR="00490839" w:rsidRPr="008B47FF" w:rsidRDefault="00490839" w:rsidP="00490839">
                  <w:pPr>
                    <w:jc w:val="center"/>
                    <w:rPr>
                      <w:sz w:val="22"/>
                      <w:szCs w:val="22"/>
                      <w:lang w:val="en-US"/>
                    </w:rPr>
                  </w:pPr>
                </w:p>
              </w:tc>
            </w:tr>
            <w:tr w:rsidR="00490839" w:rsidRPr="008B47FF" w14:paraId="61B3AB6A"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6C8DE4" w14:textId="77777777" w:rsidR="00490839" w:rsidRPr="008B47FF" w:rsidRDefault="00490839" w:rsidP="00490839">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14:paraId="1B8C61A3" w14:textId="77777777" w:rsidR="00490839" w:rsidRPr="008B47FF" w:rsidRDefault="00490839" w:rsidP="00490839">
                  <w:pPr>
                    <w:rPr>
                      <w:sz w:val="22"/>
                      <w:szCs w:val="22"/>
                      <w:lang w:val="en-US"/>
                    </w:rPr>
                  </w:pPr>
                  <w:r w:rsidRPr="008B47FF">
                    <w:rPr>
                      <w:sz w:val="22"/>
                      <w:szCs w:val="22"/>
                      <w:lang w:val="en-US"/>
                    </w:rPr>
                    <w:t>IC40A</w:t>
                  </w:r>
                </w:p>
                <w:p w14:paraId="738A5CCA"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1E16A287" w14:textId="77777777" w:rsidR="00490839" w:rsidRPr="00B40365" w:rsidRDefault="00490839" w:rsidP="00490839">
                  <w:pPr>
                    <w:rPr>
                      <w:lang w:val="en-US"/>
                    </w:rPr>
                  </w:pPr>
                  <w:r w:rsidRPr="00B40365">
                    <w:rPr>
                      <w:lang w:val="en-US"/>
                    </w:rPr>
                    <w:t>Bratara pentru fixarea conductelor din otel pentru instalatia de incalzire centrala sau gaze, montata prin dibluri pina la 1" inclusiv,  pe dibluri din PVC pe zid de caramida (Colier 3/4 )</w:t>
                  </w:r>
                </w:p>
                <w:p w14:paraId="6565D34E"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0E68555E" w14:textId="77777777" w:rsidR="00490839" w:rsidRPr="008B47FF" w:rsidRDefault="00490839" w:rsidP="00490839">
                  <w:pPr>
                    <w:jc w:val="center"/>
                    <w:rPr>
                      <w:sz w:val="22"/>
                      <w:szCs w:val="22"/>
                      <w:lang w:val="en-US"/>
                    </w:rPr>
                  </w:pPr>
                  <w:r w:rsidRPr="008B47FF">
                    <w:rPr>
                      <w:sz w:val="22"/>
                      <w:szCs w:val="22"/>
                      <w:lang w:val="en-US"/>
                    </w:rPr>
                    <w:t>buc</w:t>
                  </w:r>
                </w:p>
              </w:tc>
              <w:tc>
                <w:tcPr>
                  <w:tcW w:w="1367" w:type="dxa"/>
                  <w:tcBorders>
                    <w:top w:val="single" w:sz="4" w:space="0" w:color="auto"/>
                    <w:bottom w:val="single" w:sz="4" w:space="0" w:color="auto"/>
                  </w:tcBorders>
                  <w:vAlign w:val="center"/>
                </w:tcPr>
                <w:p w14:paraId="539FBE8E"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28,0000</w:t>
                  </w:r>
                </w:p>
                <w:p w14:paraId="325E2B66" w14:textId="77777777" w:rsidR="00490839" w:rsidRPr="008B47FF" w:rsidRDefault="00490839" w:rsidP="00490839">
                  <w:pPr>
                    <w:jc w:val="center"/>
                    <w:rPr>
                      <w:sz w:val="22"/>
                      <w:szCs w:val="22"/>
                      <w:lang w:val="en-US"/>
                    </w:rPr>
                  </w:pPr>
                </w:p>
              </w:tc>
            </w:tr>
            <w:tr w:rsidR="00490839" w:rsidRPr="008B47FF" w14:paraId="56075AF1"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C3E6A9" w14:textId="77777777" w:rsidR="00490839" w:rsidRPr="008B47FF" w:rsidRDefault="00490839" w:rsidP="00490839">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14:paraId="2A74C37A" w14:textId="77777777" w:rsidR="00490839" w:rsidRPr="008B47FF" w:rsidRDefault="00490839" w:rsidP="00490839">
                  <w:pPr>
                    <w:rPr>
                      <w:sz w:val="22"/>
                      <w:szCs w:val="22"/>
                      <w:lang w:val="en-US"/>
                    </w:rPr>
                  </w:pPr>
                  <w:r w:rsidRPr="008B47FF">
                    <w:rPr>
                      <w:sz w:val="22"/>
                      <w:szCs w:val="22"/>
                      <w:lang w:val="en-US"/>
                    </w:rPr>
                    <w:t>IE03A</w:t>
                  </w:r>
                </w:p>
                <w:p w14:paraId="5C7BF03E"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19BC5AF5" w14:textId="77777777" w:rsidR="00490839" w:rsidRPr="00B40365" w:rsidRDefault="00490839" w:rsidP="00490839">
                  <w:pPr>
                    <w:rPr>
                      <w:lang w:val="en-US"/>
                    </w:rPr>
                  </w:pPr>
                  <w:r w:rsidRPr="00B40365">
                    <w:rPr>
                      <w:lang w:val="en-US"/>
                    </w:rPr>
                    <w:t>Efectuarea probei de etanseitate la presiune a  conductelor de alimentare a aparatelor de incalzire (aeroterme, termoconvectoare, covectoare de plinta, etc.) avind diametrul de 3/8" ... 1"</w:t>
                  </w:r>
                </w:p>
                <w:p w14:paraId="69FA3A13"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3F92D946" w14:textId="77777777" w:rsidR="00490839" w:rsidRPr="008B47FF" w:rsidRDefault="00490839" w:rsidP="00490839">
                  <w:pPr>
                    <w:jc w:val="center"/>
                    <w:rPr>
                      <w:sz w:val="22"/>
                      <w:szCs w:val="22"/>
                      <w:lang w:val="en-US"/>
                    </w:rPr>
                  </w:pPr>
                  <w:r w:rsidRPr="008B47FF">
                    <w:rPr>
                      <w:sz w:val="22"/>
                      <w:szCs w:val="22"/>
                      <w:lang w:val="en-US"/>
                    </w:rPr>
                    <w:t>m</w:t>
                  </w:r>
                </w:p>
              </w:tc>
              <w:tc>
                <w:tcPr>
                  <w:tcW w:w="1367" w:type="dxa"/>
                  <w:tcBorders>
                    <w:top w:val="single" w:sz="4" w:space="0" w:color="auto"/>
                    <w:bottom w:val="single" w:sz="4" w:space="0" w:color="auto"/>
                  </w:tcBorders>
                  <w:vAlign w:val="center"/>
                </w:tcPr>
                <w:p w14:paraId="7FA61B42"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28,0000</w:t>
                  </w:r>
                </w:p>
                <w:p w14:paraId="2270A219" w14:textId="77777777" w:rsidR="00490839" w:rsidRPr="008B47FF" w:rsidRDefault="00490839" w:rsidP="00490839">
                  <w:pPr>
                    <w:jc w:val="center"/>
                    <w:rPr>
                      <w:sz w:val="22"/>
                      <w:szCs w:val="22"/>
                      <w:lang w:val="en-US"/>
                    </w:rPr>
                  </w:pPr>
                </w:p>
              </w:tc>
            </w:tr>
            <w:tr w:rsidR="00490839" w:rsidRPr="008B47FF" w14:paraId="71817151" w14:textId="77777777" w:rsidTr="00490839">
              <w:tc>
                <w:tcPr>
                  <w:tcW w:w="709" w:type="dxa"/>
                  <w:tcBorders>
                    <w:top w:val="nil"/>
                    <w:left w:val="single" w:sz="6" w:space="0" w:color="auto"/>
                    <w:bottom w:val="nil"/>
                    <w:right w:val="nil"/>
                  </w:tcBorders>
                </w:tcPr>
                <w:p w14:paraId="7338C2CA" w14:textId="77777777" w:rsidR="00490839" w:rsidRPr="008B47FF" w:rsidRDefault="00490839" w:rsidP="00490839">
                  <w:pPr>
                    <w:jc w:val="center"/>
                    <w:rPr>
                      <w:lang w:val="en-US"/>
                    </w:rPr>
                  </w:pPr>
                </w:p>
              </w:tc>
              <w:tc>
                <w:tcPr>
                  <w:tcW w:w="1559" w:type="dxa"/>
                  <w:tcBorders>
                    <w:top w:val="nil"/>
                    <w:left w:val="single" w:sz="6" w:space="0" w:color="auto"/>
                    <w:bottom w:val="nil"/>
                    <w:right w:val="nil"/>
                  </w:tcBorders>
                </w:tcPr>
                <w:p w14:paraId="6395A728" w14:textId="77777777" w:rsidR="00490839" w:rsidRPr="008B47FF" w:rsidRDefault="00490839" w:rsidP="00490839">
                  <w:pPr>
                    <w:rPr>
                      <w:lang w:val="en-US"/>
                    </w:rPr>
                  </w:pPr>
                </w:p>
              </w:tc>
              <w:tc>
                <w:tcPr>
                  <w:tcW w:w="7037" w:type="dxa"/>
                  <w:gridSpan w:val="3"/>
                  <w:tcBorders>
                    <w:top w:val="nil"/>
                    <w:left w:val="single" w:sz="6" w:space="0" w:color="auto"/>
                    <w:bottom w:val="nil"/>
                    <w:right w:val="single" w:sz="6" w:space="0" w:color="auto"/>
                  </w:tcBorders>
                </w:tcPr>
                <w:p w14:paraId="7F3A9965" w14:textId="77777777" w:rsidR="00490839" w:rsidRPr="007F2714" w:rsidRDefault="00490839" w:rsidP="00490839">
                  <w:pPr>
                    <w:rPr>
                      <w:b/>
                      <w:bCs/>
                      <w:sz w:val="22"/>
                      <w:szCs w:val="22"/>
                      <w:lang w:val="en-US"/>
                    </w:rPr>
                  </w:pPr>
                  <w:r w:rsidRPr="00B40365">
                    <w:rPr>
                      <w:b/>
                      <w:bCs/>
                      <w:sz w:val="22"/>
                      <w:szCs w:val="22"/>
                      <w:lang w:val="en-US"/>
                    </w:rPr>
                    <w:t>1.1.6. Lucrari diverse</w:t>
                  </w:r>
                </w:p>
                <w:p w14:paraId="061BBF2A" w14:textId="77777777" w:rsidR="00490839" w:rsidRPr="00B40365" w:rsidRDefault="00490839" w:rsidP="00490839">
                  <w:pPr>
                    <w:rPr>
                      <w:lang w:val="en-US"/>
                    </w:rPr>
                  </w:pPr>
                </w:p>
              </w:tc>
            </w:tr>
            <w:tr w:rsidR="00490839" w:rsidRPr="008B47FF" w14:paraId="6F629418"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E52013" w14:textId="77777777" w:rsidR="00490839" w:rsidRPr="008B47FF" w:rsidRDefault="00490839" w:rsidP="00490839">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14:paraId="2A0C1EE5" w14:textId="77777777" w:rsidR="00490839" w:rsidRPr="008B47FF" w:rsidRDefault="00490839" w:rsidP="00490839">
                  <w:pPr>
                    <w:rPr>
                      <w:sz w:val="22"/>
                      <w:szCs w:val="22"/>
                      <w:lang w:val="en-US"/>
                    </w:rPr>
                  </w:pPr>
                  <w:r w:rsidRPr="008B47FF">
                    <w:rPr>
                      <w:sz w:val="22"/>
                      <w:szCs w:val="22"/>
                      <w:lang w:val="en-US"/>
                    </w:rPr>
                    <w:t>CH06A</w:t>
                  </w:r>
                </w:p>
                <w:p w14:paraId="2E09EE31"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4E038DB7" w14:textId="77777777" w:rsidR="00490839" w:rsidRPr="00B40365" w:rsidRDefault="00490839" w:rsidP="00490839">
                  <w:pPr>
                    <w:rPr>
                      <w:lang w:val="en-US"/>
                    </w:rPr>
                  </w:pPr>
                  <w:r w:rsidRPr="00B40365">
                    <w:rPr>
                      <w:lang w:val="en-US"/>
                    </w:rPr>
                    <w:t>Mina curenta din INOX montata pe suporti de 15 cm inaltime, asezati la distante de 1....1,2 m prevazuti cu rondele sudate, fixata in zid de caramida sau parapet de beton, confectionata din teava din INOX D=1 1/4", dreapta</w:t>
                  </w:r>
                </w:p>
                <w:p w14:paraId="79607CFE"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05A82279" w14:textId="77777777" w:rsidR="00490839" w:rsidRPr="008B47FF" w:rsidRDefault="00490839" w:rsidP="00490839">
                  <w:pPr>
                    <w:jc w:val="center"/>
                    <w:rPr>
                      <w:sz w:val="22"/>
                      <w:szCs w:val="22"/>
                      <w:lang w:val="en-US"/>
                    </w:rPr>
                  </w:pPr>
                  <w:r w:rsidRPr="008B47FF">
                    <w:rPr>
                      <w:sz w:val="22"/>
                      <w:szCs w:val="22"/>
                      <w:lang w:val="en-US"/>
                    </w:rPr>
                    <w:t>m</w:t>
                  </w:r>
                </w:p>
              </w:tc>
              <w:tc>
                <w:tcPr>
                  <w:tcW w:w="1367" w:type="dxa"/>
                  <w:tcBorders>
                    <w:top w:val="single" w:sz="4" w:space="0" w:color="auto"/>
                    <w:bottom w:val="single" w:sz="4" w:space="0" w:color="auto"/>
                  </w:tcBorders>
                  <w:vAlign w:val="center"/>
                </w:tcPr>
                <w:p w14:paraId="1E3F3BB9"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11,5000</w:t>
                  </w:r>
                </w:p>
                <w:p w14:paraId="7AE2F1C9" w14:textId="77777777" w:rsidR="00490839" w:rsidRPr="008B47FF" w:rsidRDefault="00490839" w:rsidP="00490839">
                  <w:pPr>
                    <w:jc w:val="center"/>
                    <w:rPr>
                      <w:sz w:val="22"/>
                      <w:szCs w:val="22"/>
                      <w:lang w:val="en-US"/>
                    </w:rPr>
                  </w:pPr>
                </w:p>
              </w:tc>
            </w:tr>
            <w:tr w:rsidR="00490839" w:rsidRPr="008B47FF" w14:paraId="07DF68F4"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D84219" w14:textId="77777777" w:rsidR="00490839" w:rsidRPr="008B47FF" w:rsidRDefault="00490839" w:rsidP="00490839">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14:paraId="0A6C89C9" w14:textId="77777777" w:rsidR="00490839" w:rsidRPr="008B47FF" w:rsidRDefault="00490839" w:rsidP="00490839">
                  <w:pPr>
                    <w:rPr>
                      <w:sz w:val="22"/>
                      <w:szCs w:val="22"/>
                      <w:lang w:val="en-US"/>
                    </w:rPr>
                  </w:pPr>
                  <w:r w:rsidRPr="008B47FF">
                    <w:rPr>
                      <w:sz w:val="22"/>
                      <w:szCs w:val="22"/>
                      <w:lang w:val="en-US"/>
                    </w:rPr>
                    <w:t>TrB05A2-9</w:t>
                  </w:r>
                </w:p>
                <w:p w14:paraId="00EE8930"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5A11AD82" w14:textId="77777777" w:rsidR="00490839" w:rsidRPr="00B40365" w:rsidRDefault="00490839" w:rsidP="00490839">
                  <w:pPr>
                    <w:rPr>
                      <w:lang w:val="en-US"/>
                    </w:rPr>
                  </w:pPr>
                  <w:r w:rsidRPr="00B40365">
                    <w:rPr>
                      <w:lang w:val="en-US"/>
                    </w:rPr>
                    <w:t>Transportul, prin purtare directa, al materialelor incomode, avind sub 25 kg, pe distanta de 90 m</w:t>
                  </w:r>
                </w:p>
                <w:p w14:paraId="733A4178"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1CEE9DD2" w14:textId="77777777" w:rsidR="00490839" w:rsidRPr="008B47FF" w:rsidRDefault="00490839" w:rsidP="00490839">
                  <w:pPr>
                    <w:jc w:val="center"/>
                    <w:rPr>
                      <w:sz w:val="22"/>
                      <w:szCs w:val="22"/>
                      <w:lang w:val="en-US"/>
                    </w:rPr>
                  </w:pPr>
                  <w:r w:rsidRPr="008B47FF">
                    <w:rPr>
                      <w:sz w:val="22"/>
                      <w:szCs w:val="22"/>
                      <w:lang w:val="en-US"/>
                    </w:rPr>
                    <w:t>t</w:t>
                  </w:r>
                </w:p>
              </w:tc>
              <w:tc>
                <w:tcPr>
                  <w:tcW w:w="1367" w:type="dxa"/>
                  <w:tcBorders>
                    <w:top w:val="single" w:sz="4" w:space="0" w:color="auto"/>
                    <w:bottom w:val="single" w:sz="4" w:space="0" w:color="auto"/>
                  </w:tcBorders>
                  <w:vAlign w:val="center"/>
                </w:tcPr>
                <w:p w14:paraId="09293345"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5,0000</w:t>
                  </w:r>
                </w:p>
                <w:p w14:paraId="0CA09777" w14:textId="77777777" w:rsidR="00490839" w:rsidRPr="008B47FF" w:rsidRDefault="00490839" w:rsidP="00490839">
                  <w:pPr>
                    <w:jc w:val="center"/>
                    <w:rPr>
                      <w:sz w:val="22"/>
                      <w:szCs w:val="22"/>
                      <w:lang w:val="en-US"/>
                    </w:rPr>
                  </w:pPr>
                </w:p>
              </w:tc>
            </w:tr>
            <w:tr w:rsidR="00490839" w:rsidRPr="008B47FF" w14:paraId="55066555"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CA1F60" w14:textId="77777777" w:rsidR="00490839" w:rsidRPr="008B47FF" w:rsidRDefault="00490839" w:rsidP="00490839">
                  <w:pPr>
                    <w:rPr>
                      <w:sz w:val="22"/>
                      <w:szCs w:val="22"/>
                      <w:lang w:val="en-US"/>
                    </w:rPr>
                  </w:pPr>
                  <w:r w:rsidRPr="008B47FF">
                    <w:rPr>
                      <w:sz w:val="22"/>
                      <w:szCs w:val="22"/>
                      <w:lang w:val="en-US"/>
                    </w:rPr>
                    <w:lastRenderedPageBreak/>
                    <w:t>49</w:t>
                  </w:r>
                </w:p>
              </w:tc>
              <w:tc>
                <w:tcPr>
                  <w:tcW w:w="1559" w:type="dxa"/>
                  <w:tcBorders>
                    <w:top w:val="single" w:sz="4" w:space="0" w:color="auto"/>
                    <w:bottom w:val="single" w:sz="4" w:space="0" w:color="auto"/>
                  </w:tcBorders>
                </w:tcPr>
                <w:p w14:paraId="05226B56" w14:textId="77777777" w:rsidR="00490839" w:rsidRPr="008B47FF" w:rsidRDefault="00490839" w:rsidP="00490839">
                  <w:pPr>
                    <w:rPr>
                      <w:sz w:val="22"/>
                      <w:szCs w:val="22"/>
                      <w:lang w:val="en-US"/>
                    </w:rPr>
                  </w:pPr>
                  <w:r w:rsidRPr="008B47FF">
                    <w:rPr>
                      <w:sz w:val="22"/>
                      <w:szCs w:val="22"/>
                      <w:lang w:val="en-US"/>
                    </w:rPr>
                    <w:t>TRI1AA04B3</w:t>
                  </w:r>
                </w:p>
                <w:p w14:paraId="147C8455"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07ED6C4D" w14:textId="77777777" w:rsidR="00490839" w:rsidRPr="00B40365" w:rsidRDefault="00490839" w:rsidP="00490839">
                  <w:pPr>
                    <w:rPr>
                      <w:lang w:val="en-US"/>
                    </w:rPr>
                  </w:pPr>
                  <w:r w:rsidRPr="00B40365">
                    <w:rPr>
                      <w:lang w:val="en-US"/>
                    </w:rPr>
                    <w:t>Incarcarea materialelor din grupa A - usoare si marunte prin aruncare - de pe teren, in vagon, categoria 3</w:t>
                  </w:r>
                </w:p>
                <w:p w14:paraId="3A607B06"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225C5FBC" w14:textId="77777777" w:rsidR="00490839" w:rsidRPr="008B47FF" w:rsidRDefault="00490839" w:rsidP="00490839">
                  <w:pPr>
                    <w:jc w:val="center"/>
                    <w:rPr>
                      <w:sz w:val="22"/>
                      <w:szCs w:val="22"/>
                      <w:lang w:val="en-US"/>
                    </w:rPr>
                  </w:pPr>
                  <w:r w:rsidRPr="008B47FF">
                    <w:rPr>
                      <w:sz w:val="22"/>
                      <w:szCs w:val="22"/>
                      <w:lang w:val="en-US"/>
                    </w:rPr>
                    <w:t>t</w:t>
                  </w:r>
                </w:p>
              </w:tc>
              <w:tc>
                <w:tcPr>
                  <w:tcW w:w="1367" w:type="dxa"/>
                  <w:tcBorders>
                    <w:top w:val="single" w:sz="4" w:space="0" w:color="auto"/>
                    <w:bottom w:val="single" w:sz="4" w:space="0" w:color="auto"/>
                  </w:tcBorders>
                  <w:vAlign w:val="center"/>
                </w:tcPr>
                <w:p w14:paraId="4CD17EDF"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5,0000</w:t>
                  </w:r>
                </w:p>
                <w:p w14:paraId="1BFD071B" w14:textId="77777777" w:rsidR="00490839" w:rsidRPr="008B47FF" w:rsidRDefault="00490839" w:rsidP="00490839">
                  <w:pPr>
                    <w:jc w:val="center"/>
                    <w:rPr>
                      <w:sz w:val="22"/>
                      <w:szCs w:val="22"/>
                      <w:lang w:val="en-US"/>
                    </w:rPr>
                  </w:pPr>
                </w:p>
              </w:tc>
            </w:tr>
            <w:tr w:rsidR="00490839" w:rsidRPr="008B47FF" w14:paraId="1E4EAA20"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6A5581" w14:textId="77777777" w:rsidR="00490839" w:rsidRPr="008B47FF" w:rsidRDefault="00490839" w:rsidP="00490839">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14:paraId="175F17B9" w14:textId="77777777" w:rsidR="00490839" w:rsidRPr="008B47FF" w:rsidRDefault="00490839" w:rsidP="00490839">
                  <w:pPr>
                    <w:rPr>
                      <w:sz w:val="22"/>
                      <w:szCs w:val="22"/>
                      <w:lang w:val="en-US"/>
                    </w:rPr>
                  </w:pPr>
                  <w:r w:rsidRPr="008B47FF">
                    <w:rPr>
                      <w:sz w:val="22"/>
                      <w:szCs w:val="22"/>
                      <w:lang w:val="en-US"/>
                    </w:rPr>
                    <w:t>TsI50B5</w:t>
                  </w:r>
                </w:p>
                <w:p w14:paraId="361DD060"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30CFC73F" w14:textId="77777777" w:rsidR="00490839" w:rsidRPr="00B40365" w:rsidRDefault="00490839" w:rsidP="00490839">
                  <w:pPr>
                    <w:rPr>
                      <w:lang w:val="en-US"/>
                    </w:rPr>
                  </w:pPr>
                  <w:r w:rsidRPr="00B40365">
                    <w:rPr>
                      <w:lang w:val="en-US"/>
                    </w:rPr>
                    <w:t>Transportarea pamintului cu autobasculanta  la distanta  de 15 km</w:t>
                  </w:r>
                </w:p>
                <w:p w14:paraId="2E1B8398"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70943189" w14:textId="77777777" w:rsidR="00490839" w:rsidRPr="008B47FF" w:rsidRDefault="00490839" w:rsidP="00490839">
                  <w:pPr>
                    <w:jc w:val="center"/>
                    <w:rPr>
                      <w:sz w:val="22"/>
                      <w:szCs w:val="22"/>
                      <w:lang w:val="en-US"/>
                    </w:rPr>
                  </w:pPr>
                  <w:r w:rsidRPr="008B47FF">
                    <w:rPr>
                      <w:sz w:val="22"/>
                      <w:szCs w:val="22"/>
                      <w:lang w:val="en-US"/>
                    </w:rPr>
                    <w:t>t</w:t>
                  </w:r>
                </w:p>
              </w:tc>
              <w:tc>
                <w:tcPr>
                  <w:tcW w:w="1367" w:type="dxa"/>
                  <w:tcBorders>
                    <w:top w:val="single" w:sz="4" w:space="0" w:color="auto"/>
                    <w:bottom w:val="single" w:sz="4" w:space="0" w:color="auto"/>
                  </w:tcBorders>
                  <w:vAlign w:val="center"/>
                </w:tcPr>
                <w:p w14:paraId="003D5460"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5,0000</w:t>
                  </w:r>
                </w:p>
                <w:p w14:paraId="4BDAA73D" w14:textId="77777777" w:rsidR="00490839" w:rsidRPr="008B47FF" w:rsidRDefault="00490839" w:rsidP="00490839">
                  <w:pPr>
                    <w:jc w:val="center"/>
                    <w:rPr>
                      <w:sz w:val="22"/>
                      <w:szCs w:val="22"/>
                      <w:lang w:val="en-US"/>
                    </w:rPr>
                  </w:pPr>
                </w:p>
              </w:tc>
            </w:tr>
            <w:tr w:rsidR="00490839" w:rsidRPr="008B47FF" w14:paraId="44E9DC73" w14:textId="77777777" w:rsidTr="00490839">
              <w:tc>
                <w:tcPr>
                  <w:tcW w:w="709" w:type="dxa"/>
                  <w:tcBorders>
                    <w:top w:val="nil"/>
                    <w:left w:val="single" w:sz="6" w:space="0" w:color="auto"/>
                    <w:bottom w:val="nil"/>
                    <w:right w:val="nil"/>
                  </w:tcBorders>
                </w:tcPr>
                <w:p w14:paraId="4AE1631E" w14:textId="77777777" w:rsidR="00490839" w:rsidRPr="008B47FF" w:rsidRDefault="00490839" w:rsidP="00490839">
                  <w:pPr>
                    <w:jc w:val="center"/>
                    <w:rPr>
                      <w:lang w:val="en-US"/>
                    </w:rPr>
                  </w:pPr>
                </w:p>
              </w:tc>
              <w:tc>
                <w:tcPr>
                  <w:tcW w:w="1559" w:type="dxa"/>
                  <w:tcBorders>
                    <w:top w:val="nil"/>
                    <w:left w:val="single" w:sz="6" w:space="0" w:color="auto"/>
                    <w:bottom w:val="nil"/>
                    <w:right w:val="nil"/>
                  </w:tcBorders>
                </w:tcPr>
                <w:p w14:paraId="43A45967" w14:textId="77777777" w:rsidR="00490839" w:rsidRPr="008B47FF" w:rsidRDefault="00490839" w:rsidP="00490839">
                  <w:pPr>
                    <w:rPr>
                      <w:lang w:val="en-US"/>
                    </w:rPr>
                  </w:pPr>
                </w:p>
              </w:tc>
              <w:tc>
                <w:tcPr>
                  <w:tcW w:w="7037" w:type="dxa"/>
                  <w:gridSpan w:val="3"/>
                  <w:tcBorders>
                    <w:top w:val="nil"/>
                    <w:left w:val="single" w:sz="6" w:space="0" w:color="auto"/>
                    <w:bottom w:val="nil"/>
                    <w:right w:val="single" w:sz="6" w:space="0" w:color="auto"/>
                  </w:tcBorders>
                </w:tcPr>
                <w:p w14:paraId="1306A6A7" w14:textId="77777777" w:rsidR="00490839" w:rsidRPr="007F2714" w:rsidRDefault="00490839" w:rsidP="00490839">
                  <w:pPr>
                    <w:rPr>
                      <w:b/>
                      <w:bCs/>
                      <w:sz w:val="22"/>
                      <w:szCs w:val="22"/>
                      <w:lang w:val="en-US"/>
                    </w:rPr>
                  </w:pPr>
                  <w:r w:rsidRPr="00B40365">
                    <w:rPr>
                      <w:b/>
                      <w:bCs/>
                      <w:sz w:val="22"/>
                      <w:szCs w:val="22"/>
                      <w:lang w:val="en-US"/>
                    </w:rPr>
                    <w:t>1.2. Dulap de incendiu</w:t>
                  </w:r>
                </w:p>
                <w:p w14:paraId="01340D2B" w14:textId="77777777" w:rsidR="00490839" w:rsidRPr="00B40365" w:rsidRDefault="00490839" w:rsidP="00490839">
                  <w:pPr>
                    <w:rPr>
                      <w:lang w:val="en-US"/>
                    </w:rPr>
                  </w:pPr>
                </w:p>
              </w:tc>
            </w:tr>
            <w:tr w:rsidR="00490839" w:rsidRPr="008B47FF" w14:paraId="180F1FC1"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BAF999" w14:textId="77777777" w:rsidR="00490839" w:rsidRPr="008B47FF" w:rsidRDefault="00490839" w:rsidP="00490839">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14:paraId="5206555F" w14:textId="77777777" w:rsidR="00490839" w:rsidRPr="008B47FF" w:rsidRDefault="00490839" w:rsidP="00490839">
                  <w:pPr>
                    <w:rPr>
                      <w:sz w:val="22"/>
                      <w:szCs w:val="22"/>
                      <w:lang w:val="en-US"/>
                    </w:rPr>
                  </w:pPr>
                  <w:r w:rsidRPr="008B47FF">
                    <w:rPr>
                      <w:sz w:val="22"/>
                      <w:szCs w:val="22"/>
                      <w:lang w:val="en-US"/>
                    </w:rPr>
                    <w:t>RpCO56C</w:t>
                  </w:r>
                </w:p>
                <w:p w14:paraId="580601D7"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79817742" w14:textId="77777777" w:rsidR="00490839" w:rsidRPr="00B40365" w:rsidRDefault="00490839" w:rsidP="00490839">
                  <w:pPr>
                    <w:rPr>
                      <w:lang w:val="en-US"/>
                    </w:rPr>
                  </w:pPr>
                  <w:r w:rsidRPr="00B40365">
                    <w:rPr>
                      <w:lang w:val="en-US"/>
                    </w:rPr>
                    <w:t>Demontari: captuseli din lemn, asbociment, PFL, PAS, tec. la pereti sau tavane suspendate, usi, etc.</w:t>
                  </w:r>
                </w:p>
                <w:p w14:paraId="76C91D3A"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1C733CD3"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0BF11CC8"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3,4800</w:t>
                  </w:r>
                </w:p>
                <w:p w14:paraId="3BE9EBFD" w14:textId="77777777" w:rsidR="00490839" w:rsidRPr="008B47FF" w:rsidRDefault="00490839" w:rsidP="00490839">
                  <w:pPr>
                    <w:jc w:val="center"/>
                    <w:rPr>
                      <w:sz w:val="22"/>
                      <w:szCs w:val="22"/>
                      <w:lang w:val="en-US"/>
                    </w:rPr>
                  </w:pPr>
                </w:p>
              </w:tc>
            </w:tr>
            <w:tr w:rsidR="00490839" w:rsidRPr="008B47FF" w14:paraId="1E0C5969"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41F699" w14:textId="77777777" w:rsidR="00490839" w:rsidRPr="008B47FF" w:rsidRDefault="00490839" w:rsidP="00490839">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14:paraId="589E09FF" w14:textId="77777777" w:rsidR="00490839" w:rsidRPr="008B47FF" w:rsidRDefault="00490839" w:rsidP="00490839">
                  <w:pPr>
                    <w:rPr>
                      <w:sz w:val="22"/>
                      <w:szCs w:val="22"/>
                      <w:lang w:val="en-US"/>
                    </w:rPr>
                  </w:pPr>
                  <w:r w:rsidRPr="008B47FF">
                    <w:rPr>
                      <w:sz w:val="22"/>
                      <w:szCs w:val="22"/>
                      <w:lang w:val="en-US"/>
                    </w:rPr>
                    <w:t>CK23A</w:t>
                  </w:r>
                </w:p>
                <w:p w14:paraId="41F2613D"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0A8946B1" w14:textId="77777777" w:rsidR="00490839" w:rsidRPr="00B40365" w:rsidRDefault="00490839" w:rsidP="00490839">
                  <w:pPr>
                    <w:rPr>
                      <w:lang w:val="en-US"/>
                    </w:rPr>
                  </w:pPr>
                  <w:r w:rsidRPr="00B40365">
                    <w:rPr>
                      <w:lang w:val="en-US"/>
                    </w:rPr>
                    <w:t>Montarea dulap de incendiu - in complect cu hidrant si furtun 0.8mx0.8mx0.26m - 2buc</w:t>
                  </w:r>
                </w:p>
                <w:p w14:paraId="4F69AC7F"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240B66D2"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6474423B"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2,0000</w:t>
                  </w:r>
                </w:p>
                <w:p w14:paraId="5B1DB743" w14:textId="77777777" w:rsidR="00490839" w:rsidRPr="008B47FF" w:rsidRDefault="00490839" w:rsidP="00490839">
                  <w:pPr>
                    <w:jc w:val="center"/>
                    <w:rPr>
                      <w:sz w:val="22"/>
                      <w:szCs w:val="22"/>
                      <w:lang w:val="en-US"/>
                    </w:rPr>
                  </w:pPr>
                </w:p>
              </w:tc>
            </w:tr>
            <w:tr w:rsidR="00490839" w:rsidRPr="008B47FF" w14:paraId="5D37BACB" w14:textId="77777777" w:rsidTr="00490839">
              <w:tc>
                <w:tcPr>
                  <w:tcW w:w="709" w:type="dxa"/>
                  <w:tcBorders>
                    <w:top w:val="nil"/>
                    <w:left w:val="single" w:sz="6" w:space="0" w:color="auto"/>
                    <w:bottom w:val="nil"/>
                    <w:right w:val="nil"/>
                  </w:tcBorders>
                </w:tcPr>
                <w:p w14:paraId="5ACEE357" w14:textId="77777777" w:rsidR="00490839" w:rsidRPr="008B47FF" w:rsidRDefault="00490839" w:rsidP="00490839">
                  <w:pPr>
                    <w:jc w:val="center"/>
                    <w:rPr>
                      <w:lang w:val="en-US"/>
                    </w:rPr>
                  </w:pPr>
                </w:p>
              </w:tc>
              <w:tc>
                <w:tcPr>
                  <w:tcW w:w="1559" w:type="dxa"/>
                  <w:tcBorders>
                    <w:top w:val="nil"/>
                    <w:left w:val="single" w:sz="6" w:space="0" w:color="auto"/>
                    <w:bottom w:val="nil"/>
                    <w:right w:val="nil"/>
                  </w:tcBorders>
                </w:tcPr>
                <w:p w14:paraId="4DF46469" w14:textId="77777777" w:rsidR="00490839" w:rsidRPr="008B47FF" w:rsidRDefault="00490839" w:rsidP="00490839">
                  <w:pPr>
                    <w:rPr>
                      <w:lang w:val="en-US"/>
                    </w:rPr>
                  </w:pPr>
                </w:p>
              </w:tc>
              <w:tc>
                <w:tcPr>
                  <w:tcW w:w="7037" w:type="dxa"/>
                  <w:gridSpan w:val="3"/>
                  <w:tcBorders>
                    <w:top w:val="nil"/>
                    <w:left w:val="single" w:sz="6" w:space="0" w:color="auto"/>
                    <w:bottom w:val="nil"/>
                    <w:right w:val="single" w:sz="6" w:space="0" w:color="auto"/>
                  </w:tcBorders>
                </w:tcPr>
                <w:p w14:paraId="33BCE7E3" w14:textId="77777777" w:rsidR="00490839" w:rsidRPr="007F2714" w:rsidRDefault="00490839" w:rsidP="00490839">
                  <w:pPr>
                    <w:rPr>
                      <w:b/>
                      <w:bCs/>
                      <w:sz w:val="22"/>
                      <w:szCs w:val="22"/>
                      <w:lang w:val="en-US"/>
                    </w:rPr>
                  </w:pPr>
                  <w:r w:rsidRPr="00B40365">
                    <w:rPr>
                      <w:b/>
                      <w:bCs/>
                      <w:sz w:val="22"/>
                      <w:szCs w:val="22"/>
                      <w:lang w:val="en-US"/>
                    </w:rPr>
                    <w:t>1.3. Reparati birou NR 1</w:t>
                  </w:r>
                </w:p>
                <w:p w14:paraId="7118BDD6" w14:textId="77777777" w:rsidR="00490839" w:rsidRPr="00B40365" w:rsidRDefault="00490839" w:rsidP="00490839">
                  <w:pPr>
                    <w:rPr>
                      <w:lang w:val="en-US"/>
                    </w:rPr>
                  </w:pPr>
                </w:p>
              </w:tc>
            </w:tr>
            <w:tr w:rsidR="00490839" w:rsidRPr="008B47FF" w14:paraId="0F8E109A" w14:textId="77777777" w:rsidTr="00490839">
              <w:tc>
                <w:tcPr>
                  <w:tcW w:w="709" w:type="dxa"/>
                  <w:tcBorders>
                    <w:top w:val="nil"/>
                    <w:left w:val="single" w:sz="6" w:space="0" w:color="auto"/>
                    <w:bottom w:val="nil"/>
                    <w:right w:val="nil"/>
                  </w:tcBorders>
                </w:tcPr>
                <w:p w14:paraId="3E05E7EC" w14:textId="77777777" w:rsidR="00490839" w:rsidRPr="008B47FF" w:rsidRDefault="00490839" w:rsidP="00490839">
                  <w:pPr>
                    <w:jc w:val="center"/>
                    <w:rPr>
                      <w:lang w:val="en-US"/>
                    </w:rPr>
                  </w:pPr>
                </w:p>
              </w:tc>
              <w:tc>
                <w:tcPr>
                  <w:tcW w:w="1559" w:type="dxa"/>
                  <w:tcBorders>
                    <w:top w:val="nil"/>
                    <w:left w:val="single" w:sz="6" w:space="0" w:color="auto"/>
                    <w:bottom w:val="nil"/>
                    <w:right w:val="nil"/>
                  </w:tcBorders>
                </w:tcPr>
                <w:p w14:paraId="039F0AFA" w14:textId="77777777" w:rsidR="00490839" w:rsidRPr="008B47FF" w:rsidRDefault="00490839" w:rsidP="00490839">
                  <w:pPr>
                    <w:rPr>
                      <w:lang w:val="en-US"/>
                    </w:rPr>
                  </w:pPr>
                </w:p>
              </w:tc>
              <w:tc>
                <w:tcPr>
                  <w:tcW w:w="7037" w:type="dxa"/>
                  <w:gridSpan w:val="3"/>
                  <w:tcBorders>
                    <w:top w:val="nil"/>
                    <w:left w:val="single" w:sz="6" w:space="0" w:color="auto"/>
                    <w:bottom w:val="nil"/>
                    <w:right w:val="single" w:sz="6" w:space="0" w:color="auto"/>
                  </w:tcBorders>
                </w:tcPr>
                <w:p w14:paraId="0774BBD1" w14:textId="77777777" w:rsidR="00490839" w:rsidRPr="007F2714" w:rsidRDefault="00490839" w:rsidP="00490839">
                  <w:pPr>
                    <w:rPr>
                      <w:b/>
                      <w:bCs/>
                      <w:sz w:val="22"/>
                      <w:szCs w:val="22"/>
                      <w:lang w:val="en-US"/>
                    </w:rPr>
                  </w:pPr>
                  <w:r w:rsidRPr="00B40365">
                    <w:rPr>
                      <w:b/>
                      <w:bCs/>
                      <w:sz w:val="22"/>
                      <w:szCs w:val="22"/>
                      <w:lang w:val="en-US"/>
                    </w:rPr>
                    <w:t>1.3.1. Pereti</w:t>
                  </w:r>
                </w:p>
                <w:p w14:paraId="2455EDBC" w14:textId="77777777" w:rsidR="00490839" w:rsidRPr="00B40365" w:rsidRDefault="00490839" w:rsidP="00490839">
                  <w:pPr>
                    <w:rPr>
                      <w:lang w:val="en-US"/>
                    </w:rPr>
                  </w:pPr>
                </w:p>
              </w:tc>
            </w:tr>
            <w:tr w:rsidR="00490839" w:rsidRPr="008B47FF" w14:paraId="7ED413C6"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1FAC7A" w14:textId="77777777" w:rsidR="00490839" w:rsidRPr="008B47FF" w:rsidRDefault="00490839" w:rsidP="00490839">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14:paraId="52289791" w14:textId="77777777" w:rsidR="00490839" w:rsidRPr="008B47FF" w:rsidRDefault="00490839" w:rsidP="00490839">
                  <w:pPr>
                    <w:rPr>
                      <w:sz w:val="22"/>
                      <w:szCs w:val="22"/>
                      <w:lang w:val="en-US"/>
                    </w:rPr>
                  </w:pPr>
                  <w:r w:rsidRPr="008B47FF">
                    <w:rPr>
                      <w:sz w:val="22"/>
                      <w:szCs w:val="22"/>
                      <w:lang w:val="en-US"/>
                    </w:rPr>
                    <w:t>RpCJ35A</w:t>
                  </w:r>
                </w:p>
                <w:p w14:paraId="7A4B67F2"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39DF99B0" w14:textId="77777777" w:rsidR="00490839" w:rsidRPr="00B40365" w:rsidRDefault="00490839" w:rsidP="00490839">
                  <w:pPr>
                    <w:rPr>
                      <w:lang w:val="en-US"/>
                    </w:rPr>
                  </w:pPr>
                  <w:r w:rsidRPr="00B40365">
                    <w:rPr>
                      <w:lang w:val="en-US"/>
                    </w:rPr>
                    <w:t>Desfaceri de tencuieli interioare sau exterioare driscuite la pereti</w:t>
                  </w:r>
                </w:p>
                <w:p w14:paraId="5217C8A2"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7578C491"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3519E716"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64,9600</w:t>
                  </w:r>
                </w:p>
                <w:p w14:paraId="3DC30CEF" w14:textId="77777777" w:rsidR="00490839" w:rsidRPr="008B47FF" w:rsidRDefault="00490839" w:rsidP="00490839">
                  <w:pPr>
                    <w:jc w:val="center"/>
                    <w:rPr>
                      <w:sz w:val="22"/>
                      <w:szCs w:val="22"/>
                      <w:lang w:val="en-US"/>
                    </w:rPr>
                  </w:pPr>
                </w:p>
              </w:tc>
            </w:tr>
            <w:tr w:rsidR="00490839" w:rsidRPr="008B47FF" w14:paraId="70B8F9CD"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0782CD" w14:textId="77777777" w:rsidR="00490839" w:rsidRPr="008B47FF" w:rsidRDefault="00490839" w:rsidP="00490839">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14:paraId="2031AD4B" w14:textId="77777777" w:rsidR="00490839" w:rsidRPr="008B47FF" w:rsidRDefault="00490839" w:rsidP="00490839">
                  <w:pPr>
                    <w:rPr>
                      <w:sz w:val="22"/>
                      <w:szCs w:val="22"/>
                      <w:lang w:val="en-US"/>
                    </w:rPr>
                  </w:pPr>
                  <w:r w:rsidRPr="008B47FF">
                    <w:rPr>
                      <w:sz w:val="22"/>
                      <w:szCs w:val="22"/>
                      <w:lang w:val="en-US"/>
                    </w:rPr>
                    <w:t>IzA04A</w:t>
                  </w:r>
                </w:p>
                <w:p w14:paraId="2CD1E047"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0A95C8F5" w14:textId="77777777" w:rsidR="00490839" w:rsidRPr="00B40365" w:rsidRDefault="00490839" w:rsidP="00490839">
                  <w:pPr>
                    <w:rPr>
                      <w:lang w:val="en-US"/>
                    </w:rPr>
                  </w:pPr>
                  <w:r w:rsidRPr="00B40365">
                    <w:rPr>
                      <w:lang w:val="en-US"/>
                    </w:rPr>
                    <w:t>Pregatirea suprafetelor de beton tencuite (netencuite) in vederea aplicarii protectiei anticorozive prin curatire cu perie de sirma</w:t>
                  </w:r>
                </w:p>
                <w:p w14:paraId="2F4B0538"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6C14013E"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5680A7CD"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64,9600</w:t>
                  </w:r>
                </w:p>
                <w:p w14:paraId="20B23C1D" w14:textId="77777777" w:rsidR="00490839" w:rsidRPr="008B47FF" w:rsidRDefault="00490839" w:rsidP="00490839">
                  <w:pPr>
                    <w:jc w:val="center"/>
                    <w:rPr>
                      <w:sz w:val="22"/>
                      <w:szCs w:val="22"/>
                      <w:lang w:val="en-US"/>
                    </w:rPr>
                  </w:pPr>
                </w:p>
              </w:tc>
            </w:tr>
            <w:tr w:rsidR="00490839" w:rsidRPr="008B47FF" w14:paraId="487BB8C4"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542271" w14:textId="77777777" w:rsidR="00490839" w:rsidRPr="008B47FF" w:rsidRDefault="00490839" w:rsidP="00490839">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14:paraId="4DB9EAFE" w14:textId="77777777" w:rsidR="00490839" w:rsidRPr="008B47FF" w:rsidRDefault="00490839" w:rsidP="00490839">
                  <w:pPr>
                    <w:rPr>
                      <w:sz w:val="22"/>
                      <w:szCs w:val="22"/>
                      <w:lang w:val="en-US"/>
                    </w:rPr>
                  </w:pPr>
                  <w:r w:rsidRPr="008B47FF">
                    <w:rPr>
                      <w:sz w:val="22"/>
                      <w:szCs w:val="22"/>
                      <w:lang w:val="en-US"/>
                    </w:rPr>
                    <w:t>CN54A</w:t>
                  </w:r>
                </w:p>
                <w:p w14:paraId="7078F6FA"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6BA7CA75" w14:textId="77777777" w:rsidR="00490839" w:rsidRPr="00B40365" w:rsidRDefault="00490839" w:rsidP="00490839">
                  <w:pPr>
                    <w:rPr>
                      <w:lang w:val="en-US"/>
                    </w:rPr>
                  </w:pPr>
                  <w:r w:rsidRPr="00B40365">
                    <w:rPr>
                      <w:lang w:val="en-US"/>
                    </w:rPr>
                    <w:t>Aplicarea manuala a grundului cu cuart "Betonocontact" intr-un strat, la pereti</w:t>
                  </w:r>
                </w:p>
                <w:p w14:paraId="1F0ECB3D"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1597A9D2"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765A9BC7"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64,9600</w:t>
                  </w:r>
                </w:p>
                <w:p w14:paraId="0D170DDE" w14:textId="77777777" w:rsidR="00490839" w:rsidRPr="008B47FF" w:rsidRDefault="00490839" w:rsidP="00490839">
                  <w:pPr>
                    <w:jc w:val="center"/>
                    <w:rPr>
                      <w:sz w:val="22"/>
                      <w:szCs w:val="22"/>
                      <w:lang w:val="en-US"/>
                    </w:rPr>
                  </w:pPr>
                </w:p>
              </w:tc>
            </w:tr>
            <w:tr w:rsidR="00490839" w:rsidRPr="008B47FF" w14:paraId="174ACF06"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6C1D1B" w14:textId="77777777" w:rsidR="00490839" w:rsidRPr="008B47FF" w:rsidRDefault="00490839" w:rsidP="00490839">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14:paraId="47A56FD9" w14:textId="77777777" w:rsidR="00490839" w:rsidRPr="008B47FF" w:rsidRDefault="00490839" w:rsidP="00490839">
                  <w:pPr>
                    <w:rPr>
                      <w:sz w:val="22"/>
                      <w:szCs w:val="22"/>
                      <w:lang w:val="en-US"/>
                    </w:rPr>
                  </w:pPr>
                  <w:r w:rsidRPr="008B47FF">
                    <w:rPr>
                      <w:sz w:val="22"/>
                      <w:szCs w:val="22"/>
                      <w:lang w:val="en-US"/>
                    </w:rPr>
                    <w:t>CF50B k=6</w:t>
                  </w:r>
                </w:p>
                <w:p w14:paraId="30C0A5E9"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69A99975" w14:textId="77777777" w:rsidR="00490839" w:rsidRPr="00B40365" w:rsidRDefault="00490839" w:rsidP="00490839">
                  <w:pPr>
                    <w:rPr>
                      <w:lang w:val="en-US"/>
                    </w:rPr>
                  </w:pPr>
                  <w:r w:rsidRPr="00B40365">
                    <w:rPr>
                      <w:lang w:val="en-US"/>
                    </w:rPr>
                    <w:t>Tencuieli interioare de 5 mm grosime, executate manual, cu amestec uscat pe baza de ipsos, la pereti si pereti despartitori, preparare manuala a mortarului.</w:t>
                  </w:r>
                </w:p>
                <w:p w14:paraId="2A711817" w14:textId="77777777" w:rsidR="00490839" w:rsidRPr="00490839" w:rsidRDefault="00490839" w:rsidP="00490839">
                  <w:pPr>
                    <w:rPr>
                      <w:sz w:val="16"/>
                      <w:szCs w:val="16"/>
                      <w:lang w:val="ru-RU"/>
                    </w:rPr>
                  </w:pPr>
                  <w:r w:rsidRPr="00490839">
                    <w:rPr>
                      <w:sz w:val="16"/>
                      <w:szCs w:val="16"/>
                      <w:lang w:val="ru-RU"/>
                    </w:rPr>
                    <w:t>Коэффициент к трудозатратам=6,0000</w:t>
                  </w:r>
                </w:p>
                <w:p w14:paraId="4FB5E420" w14:textId="77777777" w:rsidR="00490839" w:rsidRPr="00490839" w:rsidRDefault="00490839" w:rsidP="00490839">
                  <w:pPr>
                    <w:rPr>
                      <w:sz w:val="16"/>
                      <w:szCs w:val="16"/>
                      <w:lang w:val="ru-RU"/>
                    </w:rPr>
                  </w:pPr>
                  <w:r w:rsidRPr="00490839">
                    <w:rPr>
                      <w:sz w:val="16"/>
                      <w:szCs w:val="16"/>
                      <w:lang w:val="ru-RU"/>
                    </w:rPr>
                    <w:t>Коэффициент к материалам=6,0000</w:t>
                  </w:r>
                </w:p>
                <w:p w14:paraId="0FFD7B31" w14:textId="77777777" w:rsidR="00490839" w:rsidRPr="00B40365" w:rsidRDefault="00490839" w:rsidP="00490839">
                  <w:pPr>
                    <w:rPr>
                      <w:sz w:val="16"/>
                      <w:szCs w:val="16"/>
                      <w:lang w:val="en-US"/>
                    </w:rPr>
                  </w:pPr>
                  <w:r w:rsidRPr="00B40365">
                    <w:rPr>
                      <w:sz w:val="16"/>
                      <w:szCs w:val="16"/>
                      <w:lang w:val="en-US"/>
                    </w:rPr>
                    <w:t>Коэффициент к машинам=6,0000</w:t>
                  </w:r>
                </w:p>
                <w:p w14:paraId="0A6BB8EE"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61A249CA"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29F5C797"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64,9600</w:t>
                  </w:r>
                </w:p>
                <w:p w14:paraId="54F6B356" w14:textId="77777777" w:rsidR="00490839" w:rsidRPr="008B47FF" w:rsidRDefault="00490839" w:rsidP="00490839">
                  <w:pPr>
                    <w:jc w:val="center"/>
                    <w:rPr>
                      <w:sz w:val="22"/>
                      <w:szCs w:val="22"/>
                      <w:lang w:val="en-US"/>
                    </w:rPr>
                  </w:pPr>
                </w:p>
              </w:tc>
            </w:tr>
            <w:tr w:rsidR="00490839" w:rsidRPr="008B47FF" w14:paraId="1FDAAE28"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F4D86C" w14:textId="77777777" w:rsidR="00490839" w:rsidRPr="008B47FF" w:rsidRDefault="00490839" w:rsidP="00490839">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14:paraId="6B1F6666" w14:textId="77777777" w:rsidR="00490839" w:rsidRPr="008B47FF" w:rsidRDefault="00490839" w:rsidP="00490839">
                  <w:pPr>
                    <w:rPr>
                      <w:sz w:val="22"/>
                      <w:szCs w:val="22"/>
                      <w:lang w:val="en-US"/>
                    </w:rPr>
                  </w:pPr>
                  <w:r w:rsidRPr="008B47FF">
                    <w:rPr>
                      <w:sz w:val="22"/>
                      <w:szCs w:val="22"/>
                      <w:lang w:val="en-US"/>
                    </w:rPr>
                    <w:t>CF17C</w:t>
                  </w:r>
                </w:p>
                <w:p w14:paraId="2EA8359E"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061DAADF" w14:textId="77777777" w:rsidR="00490839" w:rsidRPr="00B40365" w:rsidRDefault="00490839" w:rsidP="00490839">
                  <w:pPr>
                    <w:rPr>
                      <w:lang w:val="en-US"/>
                    </w:rPr>
                  </w:pPr>
                  <w:r w:rsidRPr="00B40365">
                    <w:rPr>
                      <w:lang w:val="en-US"/>
                    </w:rPr>
                    <w:t>Diverse lucrari - strat de impaslitura din fibra de sticla aplicat pe suprafata elementelor prefabricate din b.c.a. lipit cu aracet, inclusiv stratul de amorsaj</w:t>
                  </w:r>
                </w:p>
                <w:p w14:paraId="3B30D087"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5ABCA8A1"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129DFD4F"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64,9600</w:t>
                  </w:r>
                </w:p>
                <w:p w14:paraId="520B8ADA" w14:textId="77777777" w:rsidR="00490839" w:rsidRPr="008B47FF" w:rsidRDefault="00490839" w:rsidP="00490839">
                  <w:pPr>
                    <w:jc w:val="center"/>
                    <w:rPr>
                      <w:sz w:val="22"/>
                      <w:szCs w:val="22"/>
                      <w:lang w:val="en-US"/>
                    </w:rPr>
                  </w:pPr>
                </w:p>
              </w:tc>
            </w:tr>
            <w:tr w:rsidR="00490839" w:rsidRPr="008B47FF" w14:paraId="1B296025"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57E9A8" w14:textId="77777777" w:rsidR="00490839" w:rsidRPr="008B47FF" w:rsidRDefault="00490839" w:rsidP="00490839">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14:paraId="7EABA38D" w14:textId="77777777" w:rsidR="00490839" w:rsidRPr="008B47FF" w:rsidRDefault="00490839" w:rsidP="00490839">
                  <w:pPr>
                    <w:rPr>
                      <w:sz w:val="22"/>
                      <w:szCs w:val="22"/>
                      <w:lang w:val="en-US"/>
                    </w:rPr>
                  </w:pPr>
                  <w:r w:rsidRPr="008B47FF">
                    <w:rPr>
                      <w:sz w:val="22"/>
                      <w:szCs w:val="22"/>
                      <w:lang w:val="en-US"/>
                    </w:rPr>
                    <w:t>CF57A</w:t>
                  </w:r>
                </w:p>
                <w:p w14:paraId="19AE4A0B"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4E5B382D" w14:textId="77777777" w:rsidR="00490839" w:rsidRPr="00B40365" w:rsidRDefault="00490839" w:rsidP="00490839">
                  <w:pPr>
                    <w:rPr>
                      <w:lang w:val="en-US"/>
                    </w:rPr>
                  </w:pPr>
                  <w:r w:rsidRPr="00B40365">
                    <w:rPr>
                      <w:lang w:val="en-US"/>
                    </w:rPr>
                    <w:t>Aplicarea manuala a chitului pe baza de ipsos "Eurofin" grosime 1,0 mm pe suprafetele  peretilor,  coloanelor</w:t>
                  </w:r>
                </w:p>
                <w:p w14:paraId="1C86E852"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7E8B60AF"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4409240B"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64,9600</w:t>
                  </w:r>
                </w:p>
                <w:p w14:paraId="2DB88740" w14:textId="77777777" w:rsidR="00490839" w:rsidRPr="008B47FF" w:rsidRDefault="00490839" w:rsidP="00490839">
                  <w:pPr>
                    <w:jc w:val="center"/>
                    <w:rPr>
                      <w:sz w:val="22"/>
                      <w:szCs w:val="22"/>
                      <w:lang w:val="en-US"/>
                    </w:rPr>
                  </w:pPr>
                </w:p>
              </w:tc>
            </w:tr>
            <w:tr w:rsidR="00490839" w:rsidRPr="008B47FF" w14:paraId="590C8673"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5A2045" w14:textId="77777777" w:rsidR="00490839" w:rsidRPr="008B47FF" w:rsidRDefault="00490839" w:rsidP="00490839">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14:paraId="2594ACB8" w14:textId="77777777" w:rsidR="00490839" w:rsidRPr="008B47FF" w:rsidRDefault="00490839" w:rsidP="00490839">
                  <w:pPr>
                    <w:rPr>
                      <w:sz w:val="22"/>
                      <w:szCs w:val="22"/>
                      <w:lang w:val="en-US"/>
                    </w:rPr>
                  </w:pPr>
                  <w:r w:rsidRPr="008B47FF">
                    <w:rPr>
                      <w:sz w:val="22"/>
                      <w:szCs w:val="22"/>
                      <w:lang w:val="en-US"/>
                    </w:rPr>
                    <w:t>CN53A</w:t>
                  </w:r>
                </w:p>
                <w:p w14:paraId="53B2C46B"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0C2611D8" w14:textId="77777777" w:rsidR="00490839" w:rsidRPr="00B40365" w:rsidRDefault="00490839" w:rsidP="00490839">
                  <w:pPr>
                    <w:rPr>
                      <w:lang w:val="en-US"/>
                    </w:rPr>
                  </w:pPr>
                  <w:r w:rsidRPr="00B40365">
                    <w:rPr>
                      <w:lang w:val="en-US"/>
                    </w:rPr>
                    <w:t>Grunduirea suprafetelor interioare</w:t>
                  </w:r>
                </w:p>
                <w:p w14:paraId="2B873E32"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7E69DCE0"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3E4B7FFA"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64,9600</w:t>
                  </w:r>
                </w:p>
                <w:p w14:paraId="7179645F" w14:textId="77777777" w:rsidR="00490839" w:rsidRPr="008B47FF" w:rsidRDefault="00490839" w:rsidP="00490839">
                  <w:pPr>
                    <w:jc w:val="center"/>
                    <w:rPr>
                      <w:sz w:val="22"/>
                      <w:szCs w:val="22"/>
                      <w:lang w:val="en-US"/>
                    </w:rPr>
                  </w:pPr>
                </w:p>
              </w:tc>
            </w:tr>
            <w:tr w:rsidR="00490839" w:rsidRPr="008B47FF" w14:paraId="22B054C7"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EC005" w14:textId="77777777" w:rsidR="00490839" w:rsidRPr="008B47FF" w:rsidRDefault="00490839" w:rsidP="00490839">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14:paraId="0F695C48" w14:textId="77777777" w:rsidR="00490839" w:rsidRPr="008B47FF" w:rsidRDefault="00490839" w:rsidP="00490839">
                  <w:pPr>
                    <w:rPr>
                      <w:sz w:val="22"/>
                      <w:szCs w:val="22"/>
                      <w:lang w:val="en-US"/>
                    </w:rPr>
                  </w:pPr>
                  <w:r w:rsidRPr="008B47FF">
                    <w:rPr>
                      <w:sz w:val="22"/>
                      <w:szCs w:val="22"/>
                      <w:lang w:val="en-US"/>
                    </w:rPr>
                    <w:t>CN33A</w:t>
                  </w:r>
                </w:p>
                <w:p w14:paraId="5805EF2D"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76B573F3" w14:textId="77777777" w:rsidR="00490839" w:rsidRPr="00B40365" w:rsidRDefault="00490839" w:rsidP="00490839">
                  <w:pPr>
                    <w:rPr>
                      <w:lang w:val="en-US"/>
                    </w:rPr>
                  </w:pPr>
                  <w:r w:rsidRPr="00B40365">
                    <w:rPr>
                      <w:lang w:val="en-US"/>
                    </w:rPr>
                    <w:t>Tapete pe baza de poliesteri, inclusiv montarea baghetelor aplicate pe pereti gletuiti</w:t>
                  </w:r>
                </w:p>
                <w:p w14:paraId="2A2E32FB"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49668AD8"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7DE95B21"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64,9600</w:t>
                  </w:r>
                </w:p>
                <w:p w14:paraId="7C59F8F2" w14:textId="77777777" w:rsidR="00490839" w:rsidRPr="008B47FF" w:rsidRDefault="00490839" w:rsidP="00490839">
                  <w:pPr>
                    <w:jc w:val="center"/>
                    <w:rPr>
                      <w:sz w:val="22"/>
                      <w:szCs w:val="22"/>
                      <w:lang w:val="en-US"/>
                    </w:rPr>
                  </w:pPr>
                </w:p>
              </w:tc>
            </w:tr>
            <w:tr w:rsidR="00490839" w:rsidRPr="008B47FF" w14:paraId="4CF723EB"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B10951" w14:textId="77777777" w:rsidR="00490839" w:rsidRPr="008B47FF" w:rsidRDefault="00490839" w:rsidP="00490839">
                  <w:pPr>
                    <w:rPr>
                      <w:sz w:val="22"/>
                      <w:szCs w:val="22"/>
                      <w:lang w:val="en-US"/>
                    </w:rPr>
                  </w:pPr>
                  <w:r w:rsidRPr="008B47FF">
                    <w:rPr>
                      <w:sz w:val="22"/>
                      <w:szCs w:val="22"/>
                      <w:lang w:val="en-US"/>
                    </w:rPr>
                    <w:lastRenderedPageBreak/>
                    <w:t>61</w:t>
                  </w:r>
                </w:p>
              </w:tc>
              <w:tc>
                <w:tcPr>
                  <w:tcW w:w="1559" w:type="dxa"/>
                  <w:tcBorders>
                    <w:top w:val="single" w:sz="4" w:space="0" w:color="auto"/>
                    <w:bottom w:val="single" w:sz="4" w:space="0" w:color="auto"/>
                  </w:tcBorders>
                </w:tcPr>
                <w:p w14:paraId="5FBF5D03" w14:textId="77777777" w:rsidR="00490839" w:rsidRPr="008B47FF" w:rsidRDefault="00490839" w:rsidP="00490839">
                  <w:pPr>
                    <w:rPr>
                      <w:sz w:val="22"/>
                      <w:szCs w:val="22"/>
                      <w:lang w:val="en-US"/>
                    </w:rPr>
                  </w:pPr>
                  <w:r w:rsidRPr="008B47FF">
                    <w:rPr>
                      <w:sz w:val="22"/>
                      <w:szCs w:val="22"/>
                      <w:lang w:val="en-US"/>
                    </w:rPr>
                    <w:t>RpCK10C K=2</w:t>
                  </w:r>
                </w:p>
                <w:p w14:paraId="4B602E35"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43D9733B" w14:textId="77777777" w:rsidR="00490839" w:rsidRPr="00B40365" w:rsidRDefault="00490839" w:rsidP="00490839">
                  <w:pPr>
                    <w:rPr>
                      <w:lang w:val="en-US"/>
                    </w:rPr>
                  </w:pPr>
                  <w:r w:rsidRPr="00B40365">
                    <w:rPr>
                      <w:lang w:val="en-US"/>
                    </w:rPr>
                    <w:t>Raschetarea pardoselei, executata mecanizat, cu discuri abrazive</w:t>
                  </w:r>
                </w:p>
                <w:p w14:paraId="08267F52" w14:textId="77777777" w:rsidR="00490839" w:rsidRPr="00490839" w:rsidRDefault="00490839" w:rsidP="00490839">
                  <w:pPr>
                    <w:rPr>
                      <w:sz w:val="16"/>
                      <w:szCs w:val="16"/>
                      <w:lang w:val="ru-RU"/>
                    </w:rPr>
                  </w:pPr>
                  <w:r w:rsidRPr="00490839">
                    <w:rPr>
                      <w:sz w:val="16"/>
                      <w:szCs w:val="16"/>
                      <w:lang w:val="ru-RU"/>
                    </w:rPr>
                    <w:t>Коэффициент к трудозатратам=2,0000</w:t>
                  </w:r>
                </w:p>
                <w:p w14:paraId="47EF1AF2" w14:textId="77777777" w:rsidR="00490839" w:rsidRPr="00490839" w:rsidRDefault="00490839" w:rsidP="00490839">
                  <w:pPr>
                    <w:rPr>
                      <w:sz w:val="16"/>
                      <w:szCs w:val="16"/>
                      <w:lang w:val="ru-RU"/>
                    </w:rPr>
                  </w:pPr>
                  <w:r w:rsidRPr="00490839">
                    <w:rPr>
                      <w:sz w:val="16"/>
                      <w:szCs w:val="16"/>
                      <w:lang w:val="ru-RU"/>
                    </w:rPr>
                    <w:t>Коэффициент к материалам=2,0000</w:t>
                  </w:r>
                </w:p>
                <w:p w14:paraId="3AE98B8F" w14:textId="77777777" w:rsidR="00490839" w:rsidRPr="00B40365" w:rsidRDefault="00490839" w:rsidP="00490839">
                  <w:pPr>
                    <w:rPr>
                      <w:sz w:val="16"/>
                      <w:szCs w:val="16"/>
                      <w:lang w:val="en-US"/>
                    </w:rPr>
                  </w:pPr>
                  <w:r w:rsidRPr="00B40365">
                    <w:rPr>
                      <w:sz w:val="16"/>
                      <w:szCs w:val="16"/>
                      <w:lang w:val="en-US"/>
                    </w:rPr>
                    <w:t>Коэффициент к машинам=2,0000</w:t>
                  </w:r>
                </w:p>
                <w:p w14:paraId="2C9BB807"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6CEFBE88"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446D4704"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33,7000</w:t>
                  </w:r>
                </w:p>
                <w:p w14:paraId="2F4A359A" w14:textId="77777777" w:rsidR="00490839" w:rsidRPr="008B47FF" w:rsidRDefault="00490839" w:rsidP="00490839">
                  <w:pPr>
                    <w:jc w:val="center"/>
                    <w:rPr>
                      <w:sz w:val="22"/>
                      <w:szCs w:val="22"/>
                      <w:lang w:val="en-US"/>
                    </w:rPr>
                  </w:pPr>
                </w:p>
              </w:tc>
            </w:tr>
            <w:tr w:rsidR="00490839" w:rsidRPr="008B47FF" w14:paraId="117BB3E4"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29D972" w14:textId="77777777" w:rsidR="00490839" w:rsidRPr="008B47FF" w:rsidRDefault="00490839" w:rsidP="00490839">
                  <w:pPr>
                    <w:rPr>
                      <w:sz w:val="22"/>
                      <w:szCs w:val="22"/>
                      <w:lang w:val="en-US"/>
                    </w:rPr>
                  </w:pPr>
                  <w:r w:rsidRPr="008B47FF">
                    <w:rPr>
                      <w:sz w:val="22"/>
                      <w:szCs w:val="22"/>
                      <w:lang w:val="en-US"/>
                    </w:rPr>
                    <w:t>62</w:t>
                  </w:r>
                </w:p>
              </w:tc>
              <w:tc>
                <w:tcPr>
                  <w:tcW w:w="1559" w:type="dxa"/>
                  <w:tcBorders>
                    <w:top w:val="single" w:sz="4" w:space="0" w:color="auto"/>
                    <w:bottom w:val="single" w:sz="4" w:space="0" w:color="auto"/>
                  </w:tcBorders>
                </w:tcPr>
                <w:p w14:paraId="2087B38C" w14:textId="77777777" w:rsidR="00490839" w:rsidRPr="008B47FF" w:rsidRDefault="00490839" w:rsidP="00490839">
                  <w:pPr>
                    <w:rPr>
                      <w:sz w:val="22"/>
                      <w:szCs w:val="22"/>
                      <w:lang w:val="en-US"/>
                    </w:rPr>
                  </w:pPr>
                  <w:r w:rsidRPr="008B47FF">
                    <w:rPr>
                      <w:sz w:val="22"/>
                      <w:szCs w:val="22"/>
                      <w:lang w:val="en-US"/>
                    </w:rPr>
                    <w:t>CG07A</w:t>
                  </w:r>
                </w:p>
                <w:p w14:paraId="10FFC021"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3E7A634B" w14:textId="77777777" w:rsidR="00490839" w:rsidRPr="00B40365" w:rsidRDefault="00490839" w:rsidP="00490839">
                  <w:pPr>
                    <w:rPr>
                      <w:lang w:val="en-US"/>
                    </w:rPr>
                  </w:pPr>
                  <w:r w:rsidRPr="00B40365">
                    <w:rPr>
                      <w:lang w:val="en-US"/>
                    </w:rPr>
                    <w:t>Finisarea parchetului si a plintelor din lemn prin: ceruirea parchetului</w:t>
                  </w:r>
                </w:p>
                <w:p w14:paraId="783FFBA6"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49A6137A"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0346190C"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33,7000</w:t>
                  </w:r>
                </w:p>
                <w:p w14:paraId="333BA027" w14:textId="77777777" w:rsidR="00490839" w:rsidRPr="008B47FF" w:rsidRDefault="00490839" w:rsidP="00490839">
                  <w:pPr>
                    <w:jc w:val="center"/>
                    <w:rPr>
                      <w:sz w:val="22"/>
                      <w:szCs w:val="22"/>
                      <w:lang w:val="en-US"/>
                    </w:rPr>
                  </w:pPr>
                </w:p>
              </w:tc>
            </w:tr>
            <w:tr w:rsidR="00490839" w:rsidRPr="008B47FF" w14:paraId="7AA86040"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B0F364" w14:textId="77777777" w:rsidR="00490839" w:rsidRPr="008B47FF" w:rsidRDefault="00490839" w:rsidP="00490839">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14:paraId="0C761AB3" w14:textId="77777777" w:rsidR="00490839" w:rsidRPr="008B47FF" w:rsidRDefault="00490839" w:rsidP="00490839">
                  <w:pPr>
                    <w:rPr>
                      <w:sz w:val="22"/>
                      <w:szCs w:val="22"/>
                      <w:lang w:val="en-US"/>
                    </w:rPr>
                  </w:pPr>
                  <w:r w:rsidRPr="008B47FF">
                    <w:rPr>
                      <w:sz w:val="22"/>
                      <w:szCs w:val="22"/>
                      <w:lang w:val="en-US"/>
                    </w:rPr>
                    <w:t>RpCK11C</w:t>
                  </w:r>
                </w:p>
                <w:p w14:paraId="29EAF090"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351B8C3F" w14:textId="77777777" w:rsidR="00490839" w:rsidRPr="00B40365" w:rsidRDefault="00490839" w:rsidP="00490839">
                  <w:pPr>
                    <w:rPr>
                      <w:lang w:val="en-US"/>
                    </w:rPr>
                  </w:pPr>
                  <w:r w:rsidRPr="00B40365">
                    <w:rPr>
                      <w:lang w:val="en-US"/>
                    </w:rPr>
                    <w:t>Finisarea - prin ceruirea si  lustruire - cu PALUX sau lac de parchet in doua straturi</w:t>
                  </w:r>
                </w:p>
                <w:p w14:paraId="7CE00EBF"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3AA2A8A1" w14:textId="77777777" w:rsidR="00490839" w:rsidRPr="008B47FF" w:rsidRDefault="00490839" w:rsidP="00490839">
                  <w:pPr>
                    <w:jc w:val="center"/>
                    <w:rPr>
                      <w:sz w:val="22"/>
                      <w:szCs w:val="22"/>
                      <w:lang w:val="en-US"/>
                    </w:rPr>
                  </w:pPr>
                  <w:r w:rsidRPr="008B47FF">
                    <w:rPr>
                      <w:sz w:val="22"/>
                      <w:szCs w:val="22"/>
                      <w:lang w:val="en-US"/>
                    </w:rPr>
                    <w:t>m2</w:t>
                  </w:r>
                </w:p>
              </w:tc>
              <w:tc>
                <w:tcPr>
                  <w:tcW w:w="1367" w:type="dxa"/>
                  <w:tcBorders>
                    <w:top w:val="single" w:sz="4" w:space="0" w:color="auto"/>
                    <w:bottom w:val="single" w:sz="4" w:space="0" w:color="auto"/>
                  </w:tcBorders>
                  <w:vAlign w:val="center"/>
                </w:tcPr>
                <w:p w14:paraId="0D2BEA0E"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33,7000</w:t>
                  </w:r>
                </w:p>
                <w:p w14:paraId="68BECC16" w14:textId="77777777" w:rsidR="00490839" w:rsidRPr="008B47FF" w:rsidRDefault="00490839" w:rsidP="00490839">
                  <w:pPr>
                    <w:jc w:val="center"/>
                    <w:rPr>
                      <w:sz w:val="22"/>
                      <w:szCs w:val="22"/>
                      <w:lang w:val="en-US"/>
                    </w:rPr>
                  </w:pPr>
                </w:p>
              </w:tc>
            </w:tr>
            <w:tr w:rsidR="00490839" w:rsidRPr="008B47FF" w14:paraId="216D6F37" w14:textId="77777777" w:rsidTr="00490839">
              <w:tc>
                <w:tcPr>
                  <w:tcW w:w="709" w:type="dxa"/>
                  <w:tcBorders>
                    <w:top w:val="nil"/>
                    <w:left w:val="single" w:sz="6" w:space="0" w:color="auto"/>
                    <w:bottom w:val="nil"/>
                    <w:right w:val="nil"/>
                  </w:tcBorders>
                </w:tcPr>
                <w:p w14:paraId="2881658C" w14:textId="77777777" w:rsidR="00490839" w:rsidRPr="008B47FF" w:rsidRDefault="00490839" w:rsidP="00490839">
                  <w:pPr>
                    <w:jc w:val="center"/>
                    <w:rPr>
                      <w:lang w:val="en-US"/>
                    </w:rPr>
                  </w:pPr>
                </w:p>
              </w:tc>
              <w:tc>
                <w:tcPr>
                  <w:tcW w:w="1559" w:type="dxa"/>
                  <w:tcBorders>
                    <w:top w:val="nil"/>
                    <w:left w:val="single" w:sz="6" w:space="0" w:color="auto"/>
                    <w:bottom w:val="nil"/>
                    <w:right w:val="nil"/>
                  </w:tcBorders>
                </w:tcPr>
                <w:p w14:paraId="07216DBA" w14:textId="77777777" w:rsidR="00490839" w:rsidRPr="008B47FF" w:rsidRDefault="00490839" w:rsidP="00490839">
                  <w:pPr>
                    <w:rPr>
                      <w:lang w:val="en-US"/>
                    </w:rPr>
                  </w:pPr>
                </w:p>
              </w:tc>
              <w:tc>
                <w:tcPr>
                  <w:tcW w:w="7037" w:type="dxa"/>
                  <w:gridSpan w:val="3"/>
                  <w:tcBorders>
                    <w:top w:val="nil"/>
                    <w:left w:val="single" w:sz="6" w:space="0" w:color="auto"/>
                    <w:bottom w:val="nil"/>
                    <w:right w:val="single" w:sz="6" w:space="0" w:color="auto"/>
                  </w:tcBorders>
                </w:tcPr>
                <w:p w14:paraId="287B1F16" w14:textId="77777777" w:rsidR="00490839" w:rsidRPr="007F2714" w:rsidRDefault="00490839" w:rsidP="00490839">
                  <w:pPr>
                    <w:rPr>
                      <w:b/>
                      <w:bCs/>
                      <w:sz w:val="22"/>
                      <w:szCs w:val="22"/>
                      <w:lang w:val="en-US"/>
                    </w:rPr>
                  </w:pPr>
                  <w:r w:rsidRPr="00B40365">
                    <w:rPr>
                      <w:b/>
                      <w:bCs/>
                      <w:sz w:val="22"/>
                      <w:szCs w:val="22"/>
                      <w:lang w:val="en-US"/>
                    </w:rPr>
                    <w:t>1.4. Lucrari de constructie sistem electric</w:t>
                  </w:r>
                </w:p>
                <w:p w14:paraId="16645068" w14:textId="77777777" w:rsidR="00490839" w:rsidRPr="00B40365" w:rsidRDefault="00490839" w:rsidP="00490839">
                  <w:pPr>
                    <w:rPr>
                      <w:lang w:val="en-US"/>
                    </w:rPr>
                  </w:pPr>
                </w:p>
              </w:tc>
            </w:tr>
            <w:tr w:rsidR="00490839" w:rsidRPr="008B47FF" w14:paraId="6ADEF1C8"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5044C1" w14:textId="77777777" w:rsidR="00490839" w:rsidRPr="008B47FF" w:rsidRDefault="00490839" w:rsidP="00490839">
                  <w:pPr>
                    <w:rPr>
                      <w:sz w:val="22"/>
                      <w:szCs w:val="22"/>
                      <w:lang w:val="en-US"/>
                    </w:rPr>
                  </w:pPr>
                  <w:r w:rsidRPr="008B47FF">
                    <w:rPr>
                      <w:sz w:val="22"/>
                      <w:szCs w:val="22"/>
                      <w:lang w:val="en-US"/>
                    </w:rPr>
                    <w:t>64</w:t>
                  </w:r>
                </w:p>
              </w:tc>
              <w:tc>
                <w:tcPr>
                  <w:tcW w:w="1559" w:type="dxa"/>
                  <w:tcBorders>
                    <w:top w:val="single" w:sz="4" w:space="0" w:color="auto"/>
                    <w:bottom w:val="single" w:sz="4" w:space="0" w:color="auto"/>
                  </w:tcBorders>
                </w:tcPr>
                <w:p w14:paraId="686A8DA8" w14:textId="77777777" w:rsidR="00490839" w:rsidRPr="008B47FF" w:rsidRDefault="00490839" w:rsidP="00490839">
                  <w:pPr>
                    <w:rPr>
                      <w:sz w:val="22"/>
                      <w:szCs w:val="22"/>
                      <w:lang w:val="en-US"/>
                    </w:rPr>
                  </w:pPr>
                  <w:r w:rsidRPr="008B47FF">
                    <w:rPr>
                      <w:sz w:val="22"/>
                      <w:szCs w:val="22"/>
                      <w:lang w:val="en-US"/>
                    </w:rPr>
                    <w:t>RpCU05F1</w:t>
                  </w:r>
                </w:p>
                <w:p w14:paraId="5AC95573"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78DFFA6F" w14:textId="77777777" w:rsidR="00490839" w:rsidRPr="00B40365" w:rsidRDefault="00490839" w:rsidP="00490839">
                  <w:pPr>
                    <w:rPr>
                      <w:lang w:val="en-US"/>
                    </w:rPr>
                  </w:pPr>
                  <w:r w:rsidRPr="00B40365">
                    <w:rPr>
                      <w:lang w:val="en-US"/>
                    </w:rPr>
                    <w:t>Executarea strapungerilor pentru conducte sau tiranti in pereti din piatra sau beton armat de 16 -25 cm grosime, pentru executarea strapungerilor mecanizat</w:t>
                  </w:r>
                </w:p>
                <w:p w14:paraId="4397767A"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24A8ED6E" w14:textId="77777777" w:rsidR="00490839" w:rsidRPr="008B47FF" w:rsidRDefault="00490839" w:rsidP="00490839">
                  <w:pPr>
                    <w:jc w:val="center"/>
                    <w:rPr>
                      <w:sz w:val="22"/>
                      <w:szCs w:val="22"/>
                      <w:lang w:val="en-US"/>
                    </w:rPr>
                  </w:pPr>
                  <w:r w:rsidRPr="008B47FF">
                    <w:rPr>
                      <w:sz w:val="22"/>
                      <w:szCs w:val="22"/>
                      <w:lang w:val="en-US"/>
                    </w:rPr>
                    <w:t>buc</w:t>
                  </w:r>
                </w:p>
              </w:tc>
              <w:tc>
                <w:tcPr>
                  <w:tcW w:w="1367" w:type="dxa"/>
                  <w:tcBorders>
                    <w:top w:val="single" w:sz="4" w:space="0" w:color="auto"/>
                    <w:bottom w:val="single" w:sz="4" w:space="0" w:color="auto"/>
                  </w:tcBorders>
                  <w:vAlign w:val="center"/>
                </w:tcPr>
                <w:p w14:paraId="7FA956E5"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3,0000</w:t>
                  </w:r>
                </w:p>
                <w:p w14:paraId="1E778967" w14:textId="77777777" w:rsidR="00490839" w:rsidRPr="008B47FF" w:rsidRDefault="00490839" w:rsidP="00490839">
                  <w:pPr>
                    <w:jc w:val="center"/>
                    <w:rPr>
                      <w:sz w:val="22"/>
                      <w:szCs w:val="22"/>
                      <w:lang w:val="en-US"/>
                    </w:rPr>
                  </w:pPr>
                </w:p>
              </w:tc>
            </w:tr>
            <w:tr w:rsidR="00490839" w:rsidRPr="008B47FF" w14:paraId="29B15018"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EE7CCC" w14:textId="77777777" w:rsidR="00490839" w:rsidRPr="008B47FF" w:rsidRDefault="00490839" w:rsidP="00490839">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14:paraId="29364A65" w14:textId="77777777" w:rsidR="00490839" w:rsidRPr="008B47FF" w:rsidRDefault="00490839" w:rsidP="00490839">
                  <w:pPr>
                    <w:rPr>
                      <w:sz w:val="22"/>
                      <w:szCs w:val="22"/>
                      <w:lang w:val="en-US"/>
                    </w:rPr>
                  </w:pPr>
                  <w:r w:rsidRPr="008B47FF">
                    <w:rPr>
                      <w:sz w:val="22"/>
                      <w:szCs w:val="22"/>
                      <w:lang w:val="en-US"/>
                    </w:rPr>
                    <w:t>RpCU07A</w:t>
                  </w:r>
                </w:p>
                <w:p w14:paraId="22D0C595"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3E38A425" w14:textId="77777777" w:rsidR="00490839" w:rsidRPr="00B40365" w:rsidRDefault="00490839" w:rsidP="00490839">
                  <w:pPr>
                    <w:rPr>
                      <w:lang w:val="en-US"/>
                    </w:rPr>
                  </w:pPr>
                  <w:r w:rsidRPr="00B40365">
                    <w:rPr>
                      <w:lang w:val="en-US"/>
                    </w:rPr>
                    <w:t>Matarea golurilor in pereti, cu mortar de ipsos, dupa instalatii sau consolidari</w:t>
                  </w:r>
                </w:p>
                <w:p w14:paraId="1DFDF011"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31EF80BD" w14:textId="77777777" w:rsidR="00490839" w:rsidRPr="008B47FF" w:rsidRDefault="00490839" w:rsidP="00490839">
                  <w:pPr>
                    <w:jc w:val="center"/>
                    <w:rPr>
                      <w:sz w:val="22"/>
                      <w:szCs w:val="22"/>
                      <w:lang w:val="en-US"/>
                    </w:rPr>
                  </w:pPr>
                  <w:r w:rsidRPr="008B47FF">
                    <w:rPr>
                      <w:sz w:val="22"/>
                      <w:szCs w:val="22"/>
                      <w:lang w:val="en-US"/>
                    </w:rPr>
                    <w:t>buc</w:t>
                  </w:r>
                </w:p>
              </w:tc>
              <w:tc>
                <w:tcPr>
                  <w:tcW w:w="1367" w:type="dxa"/>
                  <w:tcBorders>
                    <w:top w:val="single" w:sz="4" w:space="0" w:color="auto"/>
                    <w:bottom w:val="single" w:sz="4" w:space="0" w:color="auto"/>
                  </w:tcBorders>
                  <w:vAlign w:val="center"/>
                </w:tcPr>
                <w:p w14:paraId="4C2A8DDA"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3,0000</w:t>
                  </w:r>
                </w:p>
                <w:p w14:paraId="1790D112" w14:textId="77777777" w:rsidR="00490839" w:rsidRPr="008B47FF" w:rsidRDefault="00490839" w:rsidP="00490839">
                  <w:pPr>
                    <w:jc w:val="center"/>
                    <w:rPr>
                      <w:sz w:val="22"/>
                      <w:szCs w:val="22"/>
                      <w:lang w:val="en-US"/>
                    </w:rPr>
                  </w:pPr>
                </w:p>
              </w:tc>
            </w:tr>
            <w:tr w:rsidR="00490839" w:rsidRPr="008B47FF" w14:paraId="53F716DE"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5A772C" w14:textId="77777777" w:rsidR="00490839" w:rsidRPr="008B47FF" w:rsidRDefault="00490839" w:rsidP="00490839">
                  <w:pPr>
                    <w:rPr>
                      <w:sz w:val="22"/>
                      <w:szCs w:val="22"/>
                      <w:lang w:val="en-US"/>
                    </w:rPr>
                  </w:pPr>
                  <w:r w:rsidRPr="008B47FF">
                    <w:rPr>
                      <w:sz w:val="22"/>
                      <w:szCs w:val="22"/>
                      <w:lang w:val="en-US"/>
                    </w:rPr>
                    <w:t>66</w:t>
                  </w:r>
                </w:p>
              </w:tc>
              <w:tc>
                <w:tcPr>
                  <w:tcW w:w="1559" w:type="dxa"/>
                  <w:tcBorders>
                    <w:top w:val="single" w:sz="4" w:space="0" w:color="auto"/>
                    <w:bottom w:val="single" w:sz="4" w:space="0" w:color="auto"/>
                  </w:tcBorders>
                </w:tcPr>
                <w:p w14:paraId="339A8D48" w14:textId="77777777" w:rsidR="00490839" w:rsidRPr="008B47FF" w:rsidRDefault="00490839" w:rsidP="00490839">
                  <w:pPr>
                    <w:rPr>
                      <w:sz w:val="22"/>
                      <w:szCs w:val="22"/>
                      <w:lang w:val="en-US"/>
                    </w:rPr>
                  </w:pPr>
                  <w:r w:rsidRPr="008B47FF">
                    <w:rPr>
                      <w:sz w:val="22"/>
                      <w:szCs w:val="22"/>
                      <w:lang w:val="en-US"/>
                    </w:rPr>
                    <w:t>RpEJ08C K=0.6</w:t>
                  </w:r>
                </w:p>
                <w:p w14:paraId="4B2AC2C5"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427EE193" w14:textId="77777777" w:rsidR="00490839" w:rsidRPr="00B40365" w:rsidRDefault="00490839" w:rsidP="00490839">
                  <w:pPr>
                    <w:rPr>
                      <w:lang w:val="en-US"/>
                    </w:rPr>
                  </w:pPr>
                  <w:r w:rsidRPr="00B40365">
                    <w:rPr>
                      <w:lang w:val="en-US"/>
                    </w:rPr>
                    <w:t>Executarea santurilor cu adincimea de pina la 5 cm in pereti din piatra sau beton armat de 30*30mm</w:t>
                  </w:r>
                </w:p>
                <w:p w14:paraId="18A08E5C" w14:textId="77777777" w:rsidR="00490839" w:rsidRPr="00490839" w:rsidRDefault="00490839" w:rsidP="00490839">
                  <w:pPr>
                    <w:rPr>
                      <w:sz w:val="16"/>
                      <w:szCs w:val="16"/>
                      <w:lang w:val="ru-RU"/>
                    </w:rPr>
                  </w:pPr>
                  <w:r w:rsidRPr="00490839">
                    <w:rPr>
                      <w:sz w:val="16"/>
                      <w:szCs w:val="16"/>
                      <w:lang w:val="ru-RU"/>
                    </w:rPr>
                    <w:t>Коэффициент к трудозатратам=0,6000</w:t>
                  </w:r>
                </w:p>
                <w:p w14:paraId="62821D9C" w14:textId="77777777" w:rsidR="00490839" w:rsidRPr="00490839" w:rsidRDefault="00490839" w:rsidP="00490839">
                  <w:pPr>
                    <w:rPr>
                      <w:sz w:val="16"/>
                      <w:szCs w:val="16"/>
                      <w:lang w:val="ru-RU"/>
                    </w:rPr>
                  </w:pPr>
                  <w:r w:rsidRPr="00490839">
                    <w:rPr>
                      <w:sz w:val="16"/>
                      <w:szCs w:val="16"/>
                      <w:lang w:val="ru-RU"/>
                    </w:rPr>
                    <w:t>Коэффициент к материалам=0,6000</w:t>
                  </w:r>
                </w:p>
                <w:p w14:paraId="34B6E0BC" w14:textId="77777777" w:rsidR="00490839" w:rsidRPr="00B40365" w:rsidRDefault="00490839" w:rsidP="00490839">
                  <w:pPr>
                    <w:rPr>
                      <w:sz w:val="16"/>
                      <w:szCs w:val="16"/>
                      <w:lang w:val="en-US"/>
                    </w:rPr>
                  </w:pPr>
                  <w:r w:rsidRPr="00B40365">
                    <w:rPr>
                      <w:sz w:val="16"/>
                      <w:szCs w:val="16"/>
                      <w:lang w:val="en-US"/>
                    </w:rPr>
                    <w:t>Коэффициент к машинам=0,6000</w:t>
                  </w:r>
                </w:p>
                <w:p w14:paraId="66D857D3"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14AE1717" w14:textId="77777777" w:rsidR="00490839" w:rsidRPr="008B47FF" w:rsidRDefault="00490839" w:rsidP="00490839">
                  <w:pPr>
                    <w:jc w:val="center"/>
                    <w:rPr>
                      <w:sz w:val="22"/>
                      <w:szCs w:val="22"/>
                      <w:lang w:val="en-US"/>
                    </w:rPr>
                  </w:pPr>
                  <w:r w:rsidRPr="008B47FF">
                    <w:rPr>
                      <w:sz w:val="22"/>
                      <w:szCs w:val="22"/>
                      <w:lang w:val="en-US"/>
                    </w:rPr>
                    <w:t>m</w:t>
                  </w:r>
                </w:p>
              </w:tc>
              <w:tc>
                <w:tcPr>
                  <w:tcW w:w="1367" w:type="dxa"/>
                  <w:tcBorders>
                    <w:top w:val="single" w:sz="4" w:space="0" w:color="auto"/>
                    <w:bottom w:val="single" w:sz="4" w:space="0" w:color="auto"/>
                  </w:tcBorders>
                  <w:vAlign w:val="center"/>
                </w:tcPr>
                <w:p w14:paraId="75B8943C"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85,0000</w:t>
                  </w:r>
                </w:p>
                <w:p w14:paraId="451BBB8E" w14:textId="77777777" w:rsidR="00490839" w:rsidRPr="008B47FF" w:rsidRDefault="00490839" w:rsidP="00490839">
                  <w:pPr>
                    <w:jc w:val="center"/>
                    <w:rPr>
                      <w:sz w:val="22"/>
                      <w:szCs w:val="22"/>
                      <w:lang w:val="en-US"/>
                    </w:rPr>
                  </w:pPr>
                </w:p>
              </w:tc>
            </w:tr>
            <w:tr w:rsidR="00490839" w:rsidRPr="008B47FF" w14:paraId="36C7C2C9"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352C26" w14:textId="77777777" w:rsidR="00490839" w:rsidRPr="008B47FF" w:rsidRDefault="00490839" w:rsidP="00490839">
                  <w:pPr>
                    <w:rPr>
                      <w:sz w:val="22"/>
                      <w:szCs w:val="22"/>
                      <w:lang w:val="en-US"/>
                    </w:rPr>
                  </w:pPr>
                  <w:r w:rsidRPr="008B47FF">
                    <w:rPr>
                      <w:sz w:val="22"/>
                      <w:szCs w:val="22"/>
                      <w:lang w:val="en-US"/>
                    </w:rPr>
                    <w:t>67</w:t>
                  </w:r>
                </w:p>
              </w:tc>
              <w:tc>
                <w:tcPr>
                  <w:tcW w:w="1559" w:type="dxa"/>
                  <w:tcBorders>
                    <w:top w:val="single" w:sz="4" w:space="0" w:color="auto"/>
                    <w:bottom w:val="single" w:sz="4" w:space="0" w:color="auto"/>
                  </w:tcBorders>
                </w:tcPr>
                <w:p w14:paraId="17EB7E0E" w14:textId="77777777" w:rsidR="00490839" w:rsidRPr="008B47FF" w:rsidRDefault="00490839" w:rsidP="00490839">
                  <w:pPr>
                    <w:rPr>
                      <w:sz w:val="22"/>
                      <w:szCs w:val="22"/>
                      <w:lang w:val="en-US"/>
                    </w:rPr>
                  </w:pPr>
                  <w:r w:rsidRPr="008B47FF">
                    <w:rPr>
                      <w:sz w:val="22"/>
                      <w:szCs w:val="22"/>
                      <w:lang w:val="en-US"/>
                    </w:rPr>
                    <w:t>RpEJ09D</w:t>
                  </w:r>
                </w:p>
                <w:p w14:paraId="404FA72B"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4ACCEC6B" w14:textId="77777777" w:rsidR="00490839" w:rsidRPr="00B40365" w:rsidRDefault="00490839" w:rsidP="00490839">
                  <w:pPr>
                    <w:rPr>
                      <w:lang w:val="en-US"/>
                    </w:rPr>
                  </w:pPr>
                  <w:r w:rsidRPr="00B40365">
                    <w:rPr>
                      <w:lang w:val="en-US"/>
                    </w:rPr>
                    <w:t>Matarea santurilor in pereti de pina la 50 cmp</w:t>
                  </w:r>
                </w:p>
                <w:p w14:paraId="3296AFDF"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59E5C02C" w14:textId="77777777" w:rsidR="00490839" w:rsidRPr="008B47FF" w:rsidRDefault="00490839" w:rsidP="00490839">
                  <w:pPr>
                    <w:jc w:val="center"/>
                    <w:rPr>
                      <w:sz w:val="22"/>
                      <w:szCs w:val="22"/>
                      <w:lang w:val="en-US"/>
                    </w:rPr>
                  </w:pPr>
                  <w:r w:rsidRPr="008B47FF">
                    <w:rPr>
                      <w:sz w:val="22"/>
                      <w:szCs w:val="22"/>
                      <w:lang w:val="en-US"/>
                    </w:rPr>
                    <w:t>m</w:t>
                  </w:r>
                </w:p>
              </w:tc>
              <w:tc>
                <w:tcPr>
                  <w:tcW w:w="1367" w:type="dxa"/>
                  <w:tcBorders>
                    <w:top w:val="single" w:sz="4" w:space="0" w:color="auto"/>
                    <w:bottom w:val="single" w:sz="4" w:space="0" w:color="auto"/>
                  </w:tcBorders>
                  <w:vAlign w:val="center"/>
                </w:tcPr>
                <w:p w14:paraId="5E0A40BC"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85,0000</w:t>
                  </w:r>
                </w:p>
                <w:p w14:paraId="4A624397" w14:textId="77777777" w:rsidR="00490839" w:rsidRPr="008B47FF" w:rsidRDefault="00490839" w:rsidP="00490839">
                  <w:pPr>
                    <w:jc w:val="center"/>
                    <w:rPr>
                      <w:sz w:val="22"/>
                      <w:szCs w:val="22"/>
                      <w:lang w:val="en-US"/>
                    </w:rPr>
                  </w:pPr>
                </w:p>
              </w:tc>
            </w:tr>
            <w:tr w:rsidR="00490839" w:rsidRPr="008B47FF" w14:paraId="43D5CC69" w14:textId="77777777" w:rsidTr="00490839">
              <w:tc>
                <w:tcPr>
                  <w:tcW w:w="709" w:type="dxa"/>
                  <w:tcBorders>
                    <w:top w:val="nil"/>
                    <w:left w:val="single" w:sz="6" w:space="0" w:color="auto"/>
                    <w:bottom w:val="nil"/>
                    <w:right w:val="nil"/>
                  </w:tcBorders>
                </w:tcPr>
                <w:p w14:paraId="28886513" w14:textId="77777777" w:rsidR="00490839" w:rsidRPr="008B47FF" w:rsidRDefault="00490839" w:rsidP="00490839">
                  <w:pPr>
                    <w:jc w:val="center"/>
                    <w:rPr>
                      <w:lang w:val="en-US"/>
                    </w:rPr>
                  </w:pPr>
                </w:p>
              </w:tc>
              <w:tc>
                <w:tcPr>
                  <w:tcW w:w="1559" w:type="dxa"/>
                  <w:tcBorders>
                    <w:top w:val="nil"/>
                    <w:left w:val="single" w:sz="6" w:space="0" w:color="auto"/>
                    <w:bottom w:val="nil"/>
                    <w:right w:val="nil"/>
                  </w:tcBorders>
                </w:tcPr>
                <w:p w14:paraId="139A4B65" w14:textId="77777777" w:rsidR="00490839" w:rsidRPr="008B47FF" w:rsidRDefault="00490839" w:rsidP="00490839">
                  <w:pPr>
                    <w:rPr>
                      <w:lang w:val="en-US"/>
                    </w:rPr>
                  </w:pPr>
                </w:p>
              </w:tc>
              <w:tc>
                <w:tcPr>
                  <w:tcW w:w="7037" w:type="dxa"/>
                  <w:gridSpan w:val="3"/>
                  <w:tcBorders>
                    <w:top w:val="nil"/>
                    <w:left w:val="single" w:sz="6" w:space="0" w:color="auto"/>
                    <w:bottom w:val="nil"/>
                    <w:right w:val="single" w:sz="6" w:space="0" w:color="auto"/>
                  </w:tcBorders>
                </w:tcPr>
                <w:p w14:paraId="214B0BBA" w14:textId="77777777" w:rsidR="00490839" w:rsidRPr="007F2714" w:rsidRDefault="00490839" w:rsidP="00490839">
                  <w:pPr>
                    <w:rPr>
                      <w:b/>
                      <w:bCs/>
                      <w:sz w:val="22"/>
                      <w:szCs w:val="22"/>
                      <w:lang w:val="en-US"/>
                    </w:rPr>
                  </w:pPr>
                  <w:r w:rsidRPr="00B40365">
                    <w:rPr>
                      <w:b/>
                      <w:bCs/>
                      <w:sz w:val="22"/>
                      <w:szCs w:val="22"/>
                      <w:lang w:val="en-US"/>
                    </w:rPr>
                    <w:t xml:space="preserve">2. Electricitate </w:t>
                  </w:r>
                </w:p>
                <w:p w14:paraId="570DB496" w14:textId="77777777" w:rsidR="00490839" w:rsidRPr="00B40365" w:rsidRDefault="00490839" w:rsidP="00490839">
                  <w:pPr>
                    <w:rPr>
                      <w:lang w:val="en-US"/>
                    </w:rPr>
                  </w:pPr>
                </w:p>
              </w:tc>
            </w:tr>
            <w:tr w:rsidR="00490839" w:rsidRPr="008B47FF" w14:paraId="35B07C84" w14:textId="77777777" w:rsidTr="00490839">
              <w:tc>
                <w:tcPr>
                  <w:tcW w:w="709" w:type="dxa"/>
                  <w:tcBorders>
                    <w:top w:val="nil"/>
                    <w:left w:val="single" w:sz="6" w:space="0" w:color="auto"/>
                    <w:bottom w:val="nil"/>
                    <w:right w:val="nil"/>
                  </w:tcBorders>
                </w:tcPr>
                <w:p w14:paraId="7C0FC3E3" w14:textId="77777777" w:rsidR="00490839" w:rsidRPr="008B47FF" w:rsidRDefault="00490839" w:rsidP="00490839">
                  <w:pPr>
                    <w:jc w:val="center"/>
                    <w:rPr>
                      <w:lang w:val="en-US"/>
                    </w:rPr>
                  </w:pPr>
                </w:p>
              </w:tc>
              <w:tc>
                <w:tcPr>
                  <w:tcW w:w="1559" w:type="dxa"/>
                  <w:tcBorders>
                    <w:top w:val="nil"/>
                    <w:left w:val="single" w:sz="6" w:space="0" w:color="auto"/>
                    <w:bottom w:val="nil"/>
                    <w:right w:val="nil"/>
                  </w:tcBorders>
                </w:tcPr>
                <w:p w14:paraId="03DAE350" w14:textId="77777777" w:rsidR="00490839" w:rsidRPr="008B47FF" w:rsidRDefault="00490839" w:rsidP="00490839">
                  <w:pPr>
                    <w:rPr>
                      <w:lang w:val="en-US"/>
                    </w:rPr>
                  </w:pPr>
                </w:p>
              </w:tc>
              <w:tc>
                <w:tcPr>
                  <w:tcW w:w="7037" w:type="dxa"/>
                  <w:gridSpan w:val="3"/>
                  <w:tcBorders>
                    <w:top w:val="nil"/>
                    <w:left w:val="single" w:sz="6" w:space="0" w:color="auto"/>
                    <w:bottom w:val="nil"/>
                    <w:right w:val="single" w:sz="6" w:space="0" w:color="auto"/>
                  </w:tcBorders>
                </w:tcPr>
                <w:p w14:paraId="7F4F33AC" w14:textId="77777777" w:rsidR="00490839" w:rsidRPr="007F2714" w:rsidRDefault="00490839" w:rsidP="00490839">
                  <w:pPr>
                    <w:rPr>
                      <w:b/>
                      <w:bCs/>
                      <w:sz w:val="22"/>
                      <w:szCs w:val="22"/>
                      <w:lang w:val="en-US"/>
                    </w:rPr>
                  </w:pPr>
                  <w:r w:rsidRPr="00B40365">
                    <w:rPr>
                      <w:b/>
                      <w:bCs/>
                      <w:sz w:val="22"/>
                      <w:szCs w:val="22"/>
                      <w:lang w:val="en-US"/>
                    </w:rPr>
                    <w:t>2.1. Lucrari de montare</w:t>
                  </w:r>
                </w:p>
                <w:p w14:paraId="1C7E55DB" w14:textId="77777777" w:rsidR="00490839" w:rsidRPr="00B40365" w:rsidRDefault="00490839" w:rsidP="00490839">
                  <w:pPr>
                    <w:rPr>
                      <w:lang w:val="en-US"/>
                    </w:rPr>
                  </w:pPr>
                </w:p>
              </w:tc>
            </w:tr>
            <w:tr w:rsidR="00490839" w:rsidRPr="008B47FF" w14:paraId="118C1DB2"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A59225" w14:textId="77777777" w:rsidR="00490839" w:rsidRPr="008B47FF" w:rsidRDefault="00490839" w:rsidP="00490839">
                  <w:pPr>
                    <w:rPr>
                      <w:sz w:val="22"/>
                      <w:szCs w:val="22"/>
                      <w:lang w:val="en-US"/>
                    </w:rPr>
                  </w:pPr>
                  <w:r w:rsidRPr="008B47FF">
                    <w:rPr>
                      <w:sz w:val="22"/>
                      <w:szCs w:val="22"/>
                      <w:lang w:val="en-US"/>
                    </w:rPr>
                    <w:t>68</w:t>
                  </w:r>
                </w:p>
              </w:tc>
              <w:tc>
                <w:tcPr>
                  <w:tcW w:w="1559" w:type="dxa"/>
                  <w:tcBorders>
                    <w:top w:val="single" w:sz="4" w:space="0" w:color="auto"/>
                    <w:bottom w:val="single" w:sz="4" w:space="0" w:color="auto"/>
                  </w:tcBorders>
                </w:tcPr>
                <w:p w14:paraId="40E46624" w14:textId="77777777" w:rsidR="00490839" w:rsidRPr="008B47FF" w:rsidRDefault="00490839" w:rsidP="00490839">
                  <w:pPr>
                    <w:rPr>
                      <w:sz w:val="22"/>
                      <w:szCs w:val="22"/>
                      <w:lang w:val="en-US"/>
                    </w:rPr>
                  </w:pPr>
                  <w:r w:rsidRPr="008B47FF">
                    <w:rPr>
                      <w:sz w:val="22"/>
                      <w:szCs w:val="22"/>
                      <w:lang w:val="en-US"/>
                    </w:rPr>
                    <w:t>RpEF23A</w:t>
                  </w:r>
                </w:p>
                <w:p w14:paraId="152F3E9C"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50819DBE" w14:textId="77777777" w:rsidR="00490839" w:rsidRPr="00B40365" w:rsidRDefault="00490839" w:rsidP="00490839">
                  <w:pPr>
                    <w:rPr>
                      <w:lang w:val="en-US"/>
                    </w:rPr>
                  </w:pPr>
                  <w:r w:rsidRPr="00B40365">
                    <w:rPr>
                      <w:lang w:val="en-US"/>
                    </w:rPr>
                    <w:t>Demontari de corpuri de iluminat orice tip, inclisiv tijele si globurile</w:t>
                  </w:r>
                </w:p>
                <w:p w14:paraId="178D6F46"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27F27D77" w14:textId="77777777" w:rsidR="00490839" w:rsidRPr="008B47FF" w:rsidRDefault="00490839" w:rsidP="00490839">
                  <w:pPr>
                    <w:jc w:val="center"/>
                    <w:rPr>
                      <w:sz w:val="22"/>
                      <w:szCs w:val="22"/>
                      <w:lang w:val="en-US"/>
                    </w:rPr>
                  </w:pPr>
                  <w:r w:rsidRPr="008B47FF">
                    <w:rPr>
                      <w:sz w:val="22"/>
                      <w:szCs w:val="22"/>
                      <w:lang w:val="en-US"/>
                    </w:rPr>
                    <w:t>buc</w:t>
                  </w:r>
                </w:p>
              </w:tc>
              <w:tc>
                <w:tcPr>
                  <w:tcW w:w="1367" w:type="dxa"/>
                  <w:tcBorders>
                    <w:top w:val="single" w:sz="4" w:space="0" w:color="auto"/>
                    <w:bottom w:val="single" w:sz="4" w:space="0" w:color="auto"/>
                  </w:tcBorders>
                  <w:vAlign w:val="center"/>
                </w:tcPr>
                <w:p w14:paraId="1CC3F814"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8,0000</w:t>
                  </w:r>
                </w:p>
                <w:p w14:paraId="2510D36F" w14:textId="77777777" w:rsidR="00490839" w:rsidRPr="008B47FF" w:rsidRDefault="00490839" w:rsidP="00490839">
                  <w:pPr>
                    <w:jc w:val="center"/>
                    <w:rPr>
                      <w:sz w:val="22"/>
                      <w:szCs w:val="22"/>
                      <w:lang w:val="en-US"/>
                    </w:rPr>
                  </w:pPr>
                </w:p>
              </w:tc>
            </w:tr>
            <w:tr w:rsidR="00490839" w:rsidRPr="008B47FF" w14:paraId="770D21A0"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5BFD5F" w14:textId="77777777" w:rsidR="00490839" w:rsidRPr="008B47FF" w:rsidRDefault="00490839" w:rsidP="00490839">
                  <w:pPr>
                    <w:rPr>
                      <w:sz w:val="22"/>
                      <w:szCs w:val="22"/>
                      <w:lang w:val="en-US"/>
                    </w:rPr>
                  </w:pPr>
                  <w:r w:rsidRPr="008B47FF">
                    <w:rPr>
                      <w:sz w:val="22"/>
                      <w:szCs w:val="22"/>
                      <w:lang w:val="en-US"/>
                    </w:rPr>
                    <w:t>69</w:t>
                  </w:r>
                </w:p>
              </w:tc>
              <w:tc>
                <w:tcPr>
                  <w:tcW w:w="1559" w:type="dxa"/>
                  <w:tcBorders>
                    <w:top w:val="single" w:sz="4" w:space="0" w:color="auto"/>
                    <w:bottom w:val="single" w:sz="4" w:space="0" w:color="auto"/>
                  </w:tcBorders>
                </w:tcPr>
                <w:p w14:paraId="2F13F8D5" w14:textId="77777777" w:rsidR="00490839" w:rsidRPr="008B47FF" w:rsidRDefault="00490839" w:rsidP="00490839">
                  <w:pPr>
                    <w:rPr>
                      <w:sz w:val="22"/>
                      <w:szCs w:val="22"/>
                      <w:lang w:val="en-US"/>
                    </w:rPr>
                  </w:pPr>
                  <w:r w:rsidRPr="008B47FF">
                    <w:rPr>
                      <w:sz w:val="22"/>
                      <w:szCs w:val="22"/>
                      <w:lang w:val="en-US"/>
                    </w:rPr>
                    <w:t>RpEE24A</w:t>
                  </w:r>
                </w:p>
                <w:p w14:paraId="2C3DDC9F"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5C45800C" w14:textId="77777777" w:rsidR="00490839" w:rsidRPr="00B40365" w:rsidRDefault="00490839" w:rsidP="00490839">
                  <w:pPr>
                    <w:rPr>
                      <w:lang w:val="en-US"/>
                    </w:rPr>
                  </w:pPr>
                  <w:r w:rsidRPr="00B40365">
                    <w:rPr>
                      <w:lang w:val="en-US"/>
                    </w:rPr>
                    <w:t>Demontarea aparatelor electrice pentru curent tari : unipolare (intrerupatoare, comutatoare, prize pentru desfiintare sau inlocuire, buton pentru actionare de la distanta)</w:t>
                  </w:r>
                </w:p>
                <w:p w14:paraId="714E46B7"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62FBCC12" w14:textId="77777777" w:rsidR="00490839" w:rsidRPr="008B47FF" w:rsidRDefault="00490839" w:rsidP="00490839">
                  <w:pPr>
                    <w:jc w:val="center"/>
                    <w:rPr>
                      <w:sz w:val="22"/>
                      <w:szCs w:val="22"/>
                      <w:lang w:val="en-US"/>
                    </w:rPr>
                  </w:pPr>
                  <w:r w:rsidRPr="008B47FF">
                    <w:rPr>
                      <w:sz w:val="22"/>
                      <w:szCs w:val="22"/>
                      <w:lang w:val="en-US"/>
                    </w:rPr>
                    <w:t>buc</w:t>
                  </w:r>
                </w:p>
              </w:tc>
              <w:tc>
                <w:tcPr>
                  <w:tcW w:w="1367" w:type="dxa"/>
                  <w:tcBorders>
                    <w:top w:val="single" w:sz="4" w:space="0" w:color="auto"/>
                    <w:bottom w:val="single" w:sz="4" w:space="0" w:color="auto"/>
                  </w:tcBorders>
                  <w:vAlign w:val="center"/>
                </w:tcPr>
                <w:p w14:paraId="70D0B676"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2,0000</w:t>
                  </w:r>
                </w:p>
                <w:p w14:paraId="11F4CA9A" w14:textId="77777777" w:rsidR="00490839" w:rsidRPr="008B47FF" w:rsidRDefault="00490839" w:rsidP="00490839">
                  <w:pPr>
                    <w:jc w:val="center"/>
                    <w:rPr>
                      <w:sz w:val="22"/>
                      <w:szCs w:val="22"/>
                      <w:lang w:val="en-US"/>
                    </w:rPr>
                  </w:pPr>
                </w:p>
              </w:tc>
            </w:tr>
            <w:tr w:rsidR="00490839" w:rsidRPr="008B47FF" w14:paraId="77E260B4"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CFF35B" w14:textId="77777777" w:rsidR="00490839" w:rsidRPr="008B47FF" w:rsidRDefault="00490839" w:rsidP="00490839">
                  <w:pPr>
                    <w:rPr>
                      <w:sz w:val="22"/>
                      <w:szCs w:val="22"/>
                      <w:lang w:val="en-US"/>
                    </w:rPr>
                  </w:pPr>
                  <w:r w:rsidRPr="008B47FF">
                    <w:rPr>
                      <w:sz w:val="22"/>
                      <w:szCs w:val="22"/>
                      <w:lang w:val="en-US"/>
                    </w:rPr>
                    <w:t>70</w:t>
                  </w:r>
                </w:p>
              </w:tc>
              <w:tc>
                <w:tcPr>
                  <w:tcW w:w="1559" w:type="dxa"/>
                  <w:tcBorders>
                    <w:top w:val="single" w:sz="4" w:space="0" w:color="auto"/>
                    <w:bottom w:val="single" w:sz="4" w:space="0" w:color="auto"/>
                  </w:tcBorders>
                </w:tcPr>
                <w:p w14:paraId="3DB7CA31" w14:textId="77777777" w:rsidR="00490839" w:rsidRPr="008B47FF" w:rsidRDefault="00490839" w:rsidP="00490839">
                  <w:pPr>
                    <w:rPr>
                      <w:sz w:val="22"/>
                      <w:szCs w:val="22"/>
                      <w:lang w:val="en-US"/>
                    </w:rPr>
                  </w:pPr>
                  <w:r w:rsidRPr="008B47FF">
                    <w:rPr>
                      <w:sz w:val="22"/>
                      <w:szCs w:val="22"/>
                      <w:lang w:val="en-US"/>
                    </w:rPr>
                    <w:t>RpEB13A</w:t>
                  </w:r>
                </w:p>
                <w:p w14:paraId="4ED4955D"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4C72E946" w14:textId="77777777" w:rsidR="00490839" w:rsidRPr="00B40365" w:rsidRDefault="00490839" w:rsidP="00490839">
                  <w:pPr>
                    <w:rPr>
                      <w:lang w:val="en-US"/>
                    </w:rPr>
                  </w:pPr>
                  <w:r w:rsidRPr="00B40365">
                    <w:rPr>
                      <w:lang w:val="en-US"/>
                    </w:rPr>
                    <w:t>Demontarea conductorilor de aluminiu sau cupru, cu sau fara izolatie, introdusi in tuburi sau tevi de protectie, montati aerian pe izolatori-role, pe ziduri sau platforme tencuite sau conductori montati ingropat, cu sectiunea pina la 4 mmp</w:t>
                  </w:r>
                </w:p>
                <w:p w14:paraId="6F6C101F"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1FB37278" w14:textId="77777777" w:rsidR="00490839" w:rsidRPr="008B47FF" w:rsidRDefault="00490839" w:rsidP="00490839">
                  <w:pPr>
                    <w:jc w:val="center"/>
                    <w:rPr>
                      <w:sz w:val="22"/>
                      <w:szCs w:val="22"/>
                      <w:lang w:val="en-US"/>
                    </w:rPr>
                  </w:pPr>
                  <w:r w:rsidRPr="008B47FF">
                    <w:rPr>
                      <w:sz w:val="22"/>
                      <w:szCs w:val="22"/>
                      <w:lang w:val="en-US"/>
                    </w:rPr>
                    <w:t>m</w:t>
                  </w:r>
                </w:p>
              </w:tc>
              <w:tc>
                <w:tcPr>
                  <w:tcW w:w="1367" w:type="dxa"/>
                  <w:tcBorders>
                    <w:top w:val="single" w:sz="4" w:space="0" w:color="auto"/>
                    <w:bottom w:val="single" w:sz="4" w:space="0" w:color="auto"/>
                  </w:tcBorders>
                  <w:vAlign w:val="center"/>
                </w:tcPr>
                <w:p w14:paraId="423B2D27"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135,0000</w:t>
                  </w:r>
                </w:p>
                <w:p w14:paraId="733FF68C" w14:textId="77777777" w:rsidR="00490839" w:rsidRPr="008B47FF" w:rsidRDefault="00490839" w:rsidP="00490839">
                  <w:pPr>
                    <w:jc w:val="center"/>
                    <w:rPr>
                      <w:sz w:val="22"/>
                      <w:szCs w:val="22"/>
                      <w:lang w:val="en-US"/>
                    </w:rPr>
                  </w:pPr>
                </w:p>
              </w:tc>
            </w:tr>
            <w:tr w:rsidR="00490839" w:rsidRPr="008B47FF" w14:paraId="79355CB3"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A4BF5E" w14:textId="77777777" w:rsidR="00490839" w:rsidRPr="008B47FF" w:rsidRDefault="00490839" w:rsidP="00490839">
                  <w:pPr>
                    <w:rPr>
                      <w:sz w:val="22"/>
                      <w:szCs w:val="22"/>
                      <w:lang w:val="en-US"/>
                    </w:rPr>
                  </w:pPr>
                  <w:r w:rsidRPr="008B47FF">
                    <w:rPr>
                      <w:sz w:val="22"/>
                      <w:szCs w:val="22"/>
                      <w:lang w:val="en-US"/>
                    </w:rPr>
                    <w:t>71</w:t>
                  </w:r>
                </w:p>
              </w:tc>
              <w:tc>
                <w:tcPr>
                  <w:tcW w:w="1559" w:type="dxa"/>
                  <w:tcBorders>
                    <w:top w:val="single" w:sz="4" w:space="0" w:color="auto"/>
                    <w:bottom w:val="single" w:sz="4" w:space="0" w:color="auto"/>
                  </w:tcBorders>
                </w:tcPr>
                <w:p w14:paraId="454E5B3B" w14:textId="77777777" w:rsidR="00490839" w:rsidRPr="008B47FF" w:rsidRDefault="00490839" w:rsidP="00490839">
                  <w:pPr>
                    <w:rPr>
                      <w:sz w:val="22"/>
                      <w:szCs w:val="22"/>
                      <w:lang w:val="en-US"/>
                    </w:rPr>
                  </w:pPr>
                  <w:r w:rsidRPr="008B47FF">
                    <w:rPr>
                      <w:sz w:val="22"/>
                      <w:szCs w:val="22"/>
                      <w:lang w:val="en-US"/>
                    </w:rPr>
                    <w:t>08-02-401-1</w:t>
                  </w:r>
                </w:p>
                <w:p w14:paraId="6A0EB75B"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519CFE7E" w14:textId="77777777" w:rsidR="00490839" w:rsidRPr="00B40365" w:rsidRDefault="00490839" w:rsidP="00490839">
                  <w:pPr>
                    <w:rPr>
                      <w:lang w:val="en-US"/>
                    </w:rPr>
                  </w:pPr>
                  <w:r w:rsidRPr="00B40365">
                    <w:rPr>
                      <w:lang w:val="en-US"/>
                    </w:rPr>
                    <w:t>Cablu, fixare cu scoabe aplicate, fisii cu instalarea cutiilor de ramificatie, cu 2-4 fire, sectiunea firului pina la 16 mm2</w:t>
                  </w:r>
                </w:p>
                <w:p w14:paraId="0EDBF8D9"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27E664D7" w14:textId="77777777" w:rsidR="00490839" w:rsidRPr="008B47FF" w:rsidRDefault="00490839" w:rsidP="00490839">
                  <w:pPr>
                    <w:jc w:val="center"/>
                    <w:rPr>
                      <w:sz w:val="22"/>
                      <w:szCs w:val="22"/>
                      <w:lang w:val="en-US"/>
                    </w:rPr>
                  </w:pPr>
                  <w:r w:rsidRPr="008B47FF">
                    <w:rPr>
                      <w:sz w:val="22"/>
                      <w:szCs w:val="22"/>
                      <w:lang w:val="en-US"/>
                    </w:rPr>
                    <w:t>100 m</w:t>
                  </w:r>
                </w:p>
              </w:tc>
              <w:tc>
                <w:tcPr>
                  <w:tcW w:w="1367" w:type="dxa"/>
                  <w:tcBorders>
                    <w:top w:val="single" w:sz="4" w:space="0" w:color="auto"/>
                    <w:bottom w:val="single" w:sz="4" w:space="0" w:color="auto"/>
                  </w:tcBorders>
                  <w:vAlign w:val="center"/>
                </w:tcPr>
                <w:p w14:paraId="4CB754EF"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0,9500</w:t>
                  </w:r>
                </w:p>
                <w:p w14:paraId="304243F2" w14:textId="77777777" w:rsidR="00490839" w:rsidRPr="008B47FF" w:rsidRDefault="00490839" w:rsidP="00490839">
                  <w:pPr>
                    <w:jc w:val="center"/>
                    <w:rPr>
                      <w:sz w:val="22"/>
                      <w:szCs w:val="22"/>
                      <w:lang w:val="en-US"/>
                    </w:rPr>
                  </w:pPr>
                </w:p>
              </w:tc>
            </w:tr>
            <w:tr w:rsidR="00490839" w:rsidRPr="008B47FF" w14:paraId="6B50A11E"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322B4D" w14:textId="77777777" w:rsidR="00490839" w:rsidRPr="008B47FF" w:rsidRDefault="00490839" w:rsidP="00490839">
                  <w:pPr>
                    <w:rPr>
                      <w:sz w:val="22"/>
                      <w:szCs w:val="22"/>
                      <w:lang w:val="en-US"/>
                    </w:rPr>
                  </w:pPr>
                  <w:r w:rsidRPr="008B47FF">
                    <w:rPr>
                      <w:sz w:val="22"/>
                      <w:szCs w:val="22"/>
                      <w:lang w:val="en-US"/>
                    </w:rPr>
                    <w:lastRenderedPageBreak/>
                    <w:t>72</w:t>
                  </w:r>
                </w:p>
              </w:tc>
              <w:tc>
                <w:tcPr>
                  <w:tcW w:w="1559" w:type="dxa"/>
                  <w:tcBorders>
                    <w:top w:val="single" w:sz="4" w:space="0" w:color="auto"/>
                    <w:bottom w:val="single" w:sz="4" w:space="0" w:color="auto"/>
                  </w:tcBorders>
                </w:tcPr>
                <w:p w14:paraId="12B3EE96" w14:textId="77777777" w:rsidR="00490839" w:rsidRPr="008B47FF" w:rsidRDefault="00490839" w:rsidP="00490839">
                  <w:pPr>
                    <w:rPr>
                      <w:sz w:val="22"/>
                      <w:szCs w:val="22"/>
                      <w:lang w:val="en-US"/>
                    </w:rPr>
                  </w:pPr>
                  <w:r w:rsidRPr="008B47FF">
                    <w:rPr>
                      <w:sz w:val="22"/>
                      <w:szCs w:val="22"/>
                      <w:lang w:val="en-US"/>
                    </w:rPr>
                    <w:t>Pret material</w:t>
                  </w:r>
                </w:p>
                <w:p w14:paraId="1BD49A28"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462AA3B5" w14:textId="77777777" w:rsidR="00490839" w:rsidRPr="00B40365" w:rsidRDefault="00490839" w:rsidP="00490839">
                  <w:pPr>
                    <w:rPr>
                      <w:lang w:val="en-US"/>
                    </w:rPr>
                  </w:pPr>
                  <w:r w:rsidRPr="00B40365">
                    <w:rPr>
                      <w:lang w:val="en-US"/>
                    </w:rPr>
                    <w:t>Cablu  3 x 1.5 mmp</w:t>
                  </w:r>
                </w:p>
                <w:p w14:paraId="6CD732EA"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16C924E2" w14:textId="77777777" w:rsidR="00490839" w:rsidRPr="008B47FF" w:rsidRDefault="00490839" w:rsidP="00490839">
                  <w:pPr>
                    <w:jc w:val="center"/>
                    <w:rPr>
                      <w:sz w:val="22"/>
                      <w:szCs w:val="22"/>
                      <w:lang w:val="en-US"/>
                    </w:rPr>
                  </w:pPr>
                </w:p>
              </w:tc>
              <w:tc>
                <w:tcPr>
                  <w:tcW w:w="1367" w:type="dxa"/>
                  <w:tcBorders>
                    <w:top w:val="single" w:sz="4" w:space="0" w:color="auto"/>
                    <w:bottom w:val="single" w:sz="4" w:space="0" w:color="auto"/>
                  </w:tcBorders>
                  <w:vAlign w:val="center"/>
                </w:tcPr>
                <w:p w14:paraId="3D98BEE7"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95,0000</w:t>
                  </w:r>
                </w:p>
                <w:p w14:paraId="27E084BA" w14:textId="77777777" w:rsidR="00490839" w:rsidRPr="008B47FF" w:rsidRDefault="00490839" w:rsidP="00490839">
                  <w:pPr>
                    <w:jc w:val="center"/>
                    <w:rPr>
                      <w:sz w:val="22"/>
                      <w:szCs w:val="22"/>
                      <w:lang w:val="en-US"/>
                    </w:rPr>
                  </w:pPr>
                </w:p>
              </w:tc>
            </w:tr>
            <w:tr w:rsidR="00490839" w:rsidRPr="008B47FF" w14:paraId="0CD93AA4"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41FC07" w14:textId="77777777" w:rsidR="00490839" w:rsidRPr="008B47FF" w:rsidRDefault="00490839" w:rsidP="00490839">
                  <w:pPr>
                    <w:rPr>
                      <w:sz w:val="22"/>
                      <w:szCs w:val="22"/>
                      <w:lang w:val="en-US"/>
                    </w:rPr>
                  </w:pPr>
                  <w:r w:rsidRPr="008B47FF">
                    <w:rPr>
                      <w:sz w:val="22"/>
                      <w:szCs w:val="22"/>
                      <w:lang w:val="en-US"/>
                    </w:rPr>
                    <w:t>73</w:t>
                  </w:r>
                </w:p>
              </w:tc>
              <w:tc>
                <w:tcPr>
                  <w:tcW w:w="1559" w:type="dxa"/>
                  <w:tcBorders>
                    <w:top w:val="single" w:sz="4" w:space="0" w:color="auto"/>
                    <w:bottom w:val="single" w:sz="4" w:space="0" w:color="auto"/>
                  </w:tcBorders>
                </w:tcPr>
                <w:p w14:paraId="716E6365" w14:textId="77777777" w:rsidR="00490839" w:rsidRPr="008B47FF" w:rsidRDefault="00490839" w:rsidP="00490839">
                  <w:pPr>
                    <w:rPr>
                      <w:sz w:val="22"/>
                      <w:szCs w:val="22"/>
                      <w:lang w:val="en-US"/>
                    </w:rPr>
                  </w:pPr>
                  <w:r w:rsidRPr="008B47FF">
                    <w:rPr>
                      <w:sz w:val="22"/>
                      <w:szCs w:val="22"/>
                      <w:lang w:val="en-US"/>
                    </w:rPr>
                    <w:t>pret</w:t>
                  </w:r>
                </w:p>
                <w:p w14:paraId="32E80524"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0A19FBD7" w14:textId="77777777" w:rsidR="00490839" w:rsidRPr="00B40365" w:rsidRDefault="00490839" w:rsidP="00490839">
                  <w:pPr>
                    <w:rPr>
                      <w:lang w:val="en-US"/>
                    </w:rPr>
                  </w:pPr>
                  <w:r w:rsidRPr="00B40365">
                    <w:rPr>
                      <w:lang w:val="en-US"/>
                    </w:rPr>
                    <w:t>Cutie de ramificatie</w:t>
                  </w:r>
                </w:p>
                <w:p w14:paraId="21DF1EB4"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07A9B0B1" w14:textId="77777777" w:rsidR="00490839" w:rsidRPr="008B47FF" w:rsidRDefault="00490839" w:rsidP="00490839">
                  <w:pPr>
                    <w:jc w:val="center"/>
                    <w:rPr>
                      <w:sz w:val="22"/>
                      <w:szCs w:val="22"/>
                      <w:lang w:val="en-US"/>
                    </w:rPr>
                  </w:pPr>
                </w:p>
              </w:tc>
              <w:tc>
                <w:tcPr>
                  <w:tcW w:w="1367" w:type="dxa"/>
                  <w:tcBorders>
                    <w:top w:val="single" w:sz="4" w:space="0" w:color="auto"/>
                    <w:bottom w:val="single" w:sz="4" w:space="0" w:color="auto"/>
                  </w:tcBorders>
                  <w:vAlign w:val="center"/>
                </w:tcPr>
                <w:p w14:paraId="13EC2CDA"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5,0000</w:t>
                  </w:r>
                </w:p>
                <w:p w14:paraId="668163A9" w14:textId="77777777" w:rsidR="00490839" w:rsidRPr="008B47FF" w:rsidRDefault="00490839" w:rsidP="00490839">
                  <w:pPr>
                    <w:jc w:val="center"/>
                    <w:rPr>
                      <w:sz w:val="22"/>
                      <w:szCs w:val="22"/>
                      <w:lang w:val="en-US"/>
                    </w:rPr>
                  </w:pPr>
                </w:p>
              </w:tc>
            </w:tr>
            <w:tr w:rsidR="00490839" w:rsidRPr="008B47FF" w14:paraId="7651E7CC"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AB5CCE" w14:textId="77777777" w:rsidR="00490839" w:rsidRPr="008B47FF" w:rsidRDefault="00490839" w:rsidP="00490839">
                  <w:pPr>
                    <w:rPr>
                      <w:sz w:val="22"/>
                      <w:szCs w:val="22"/>
                      <w:lang w:val="en-US"/>
                    </w:rPr>
                  </w:pPr>
                  <w:r w:rsidRPr="008B47FF">
                    <w:rPr>
                      <w:sz w:val="22"/>
                      <w:szCs w:val="22"/>
                      <w:lang w:val="en-US"/>
                    </w:rPr>
                    <w:t>74</w:t>
                  </w:r>
                </w:p>
              </w:tc>
              <w:tc>
                <w:tcPr>
                  <w:tcW w:w="1559" w:type="dxa"/>
                  <w:tcBorders>
                    <w:top w:val="single" w:sz="4" w:space="0" w:color="auto"/>
                    <w:bottom w:val="single" w:sz="4" w:space="0" w:color="auto"/>
                  </w:tcBorders>
                </w:tcPr>
                <w:p w14:paraId="3D13F94B" w14:textId="77777777" w:rsidR="00490839" w:rsidRPr="008B47FF" w:rsidRDefault="00490839" w:rsidP="00490839">
                  <w:pPr>
                    <w:rPr>
                      <w:sz w:val="22"/>
                      <w:szCs w:val="22"/>
                      <w:lang w:val="en-US"/>
                    </w:rPr>
                  </w:pPr>
                  <w:r w:rsidRPr="008B47FF">
                    <w:rPr>
                      <w:sz w:val="22"/>
                      <w:szCs w:val="22"/>
                      <w:lang w:val="en-US"/>
                    </w:rPr>
                    <w:t>RpEA05B</w:t>
                  </w:r>
                </w:p>
                <w:p w14:paraId="424F7D66"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7E8A9302" w14:textId="77777777" w:rsidR="00490839" w:rsidRPr="00B40365" w:rsidRDefault="00490839" w:rsidP="00490839">
                  <w:pPr>
                    <w:rPr>
                      <w:lang w:val="en-US"/>
                    </w:rPr>
                  </w:pPr>
                  <w:r w:rsidRPr="00B40365">
                    <w:rPr>
                      <w:lang w:val="en-US"/>
                    </w:rPr>
                    <w:t>Montarea tubului flexibil izolant, usor, cu invelis flexibil din material plactic (IPFY), avind diametrul 16-25 mm</w:t>
                  </w:r>
                </w:p>
                <w:p w14:paraId="2536B594" w14:textId="77777777" w:rsidR="00490839" w:rsidRPr="00B40365" w:rsidRDefault="00490839" w:rsidP="00490839">
                  <w:pPr>
                    <w:rPr>
                      <w:sz w:val="16"/>
                      <w:szCs w:val="16"/>
                      <w:lang w:val="en-US"/>
                    </w:rPr>
                  </w:pPr>
                  <w:r w:rsidRPr="00B40365">
                    <w:rPr>
                      <w:sz w:val="16"/>
                      <w:szCs w:val="16"/>
                      <w:lang w:val="en-US"/>
                    </w:rPr>
                    <w:t>Materiale marunte (suruburi, ipsos, carton etc.) din valoarea materialelor explicitat=1,1000</w:t>
                  </w:r>
                </w:p>
                <w:p w14:paraId="3EE0C05D"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4F408235" w14:textId="77777777" w:rsidR="00490839" w:rsidRPr="008B47FF" w:rsidRDefault="00490839" w:rsidP="00490839">
                  <w:pPr>
                    <w:jc w:val="center"/>
                    <w:rPr>
                      <w:sz w:val="22"/>
                      <w:szCs w:val="22"/>
                      <w:lang w:val="en-US"/>
                    </w:rPr>
                  </w:pPr>
                  <w:r w:rsidRPr="008B47FF">
                    <w:rPr>
                      <w:sz w:val="22"/>
                      <w:szCs w:val="22"/>
                      <w:lang w:val="en-US"/>
                    </w:rPr>
                    <w:t>m</w:t>
                  </w:r>
                </w:p>
              </w:tc>
              <w:tc>
                <w:tcPr>
                  <w:tcW w:w="1367" w:type="dxa"/>
                  <w:tcBorders>
                    <w:top w:val="single" w:sz="4" w:space="0" w:color="auto"/>
                    <w:bottom w:val="single" w:sz="4" w:space="0" w:color="auto"/>
                  </w:tcBorders>
                  <w:vAlign w:val="center"/>
                </w:tcPr>
                <w:p w14:paraId="78CFFD99"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95,0000</w:t>
                  </w:r>
                </w:p>
                <w:p w14:paraId="5E40C852" w14:textId="77777777" w:rsidR="00490839" w:rsidRPr="008B47FF" w:rsidRDefault="00490839" w:rsidP="00490839">
                  <w:pPr>
                    <w:jc w:val="center"/>
                    <w:rPr>
                      <w:sz w:val="22"/>
                      <w:szCs w:val="22"/>
                      <w:lang w:val="en-US"/>
                    </w:rPr>
                  </w:pPr>
                </w:p>
              </w:tc>
            </w:tr>
            <w:tr w:rsidR="00490839" w:rsidRPr="008B47FF" w14:paraId="179506E4"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368089" w14:textId="77777777" w:rsidR="00490839" w:rsidRPr="008B47FF" w:rsidRDefault="00490839" w:rsidP="00490839">
                  <w:pPr>
                    <w:rPr>
                      <w:sz w:val="22"/>
                      <w:szCs w:val="22"/>
                      <w:lang w:val="en-US"/>
                    </w:rPr>
                  </w:pPr>
                  <w:r w:rsidRPr="008B47FF">
                    <w:rPr>
                      <w:sz w:val="22"/>
                      <w:szCs w:val="22"/>
                      <w:lang w:val="en-US"/>
                    </w:rPr>
                    <w:t>75</w:t>
                  </w:r>
                </w:p>
              </w:tc>
              <w:tc>
                <w:tcPr>
                  <w:tcW w:w="1559" w:type="dxa"/>
                  <w:tcBorders>
                    <w:top w:val="single" w:sz="4" w:space="0" w:color="auto"/>
                    <w:bottom w:val="single" w:sz="4" w:space="0" w:color="auto"/>
                  </w:tcBorders>
                </w:tcPr>
                <w:p w14:paraId="28EDD253" w14:textId="77777777" w:rsidR="00490839" w:rsidRPr="008B47FF" w:rsidRDefault="00490839" w:rsidP="00490839">
                  <w:pPr>
                    <w:rPr>
                      <w:sz w:val="22"/>
                      <w:szCs w:val="22"/>
                      <w:lang w:val="en-US"/>
                    </w:rPr>
                  </w:pPr>
                  <w:r w:rsidRPr="008B47FF">
                    <w:rPr>
                      <w:sz w:val="22"/>
                      <w:szCs w:val="22"/>
                      <w:lang w:val="en-US"/>
                    </w:rPr>
                    <w:t>RpEF15A</w:t>
                  </w:r>
                </w:p>
                <w:p w14:paraId="46AA89BA"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17727AAA" w14:textId="77777777" w:rsidR="00490839" w:rsidRPr="00B40365" w:rsidRDefault="00490839" w:rsidP="00490839">
                  <w:pPr>
                    <w:rPr>
                      <w:lang w:val="en-US"/>
                    </w:rPr>
                  </w:pPr>
                  <w:r w:rsidRPr="00B40365">
                    <w:rPr>
                      <w:lang w:val="en-US"/>
                    </w:rPr>
                    <w:t>Montarea corpurilor de iluminat la tavane tip "Armstrong" OPL/S ECO LED 32W</w:t>
                  </w:r>
                </w:p>
                <w:p w14:paraId="1DD89A49"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19A3A3C9" w14:textId="77777777" w:rsidR="00490839" w:rsidRPr="008B47FF" w:rsidRDefault="00490839" w:rsidP="00490839">
                  <w:pPr>
                    <w:jc w:val="center"/>
                    <w:rPr>
                      <w:sz w:val="22"/>
                      <w:szCs w:val="22"/>
                      <w:lang w:val="en-US"/>
                    </w:rPr>
                  </w:pPr>
                  <w:r w:rsidRPr="008B47FF">
                    <w:rPr>
                      <w:sz w:val="22"/>
                      <w:szCs w:val="22"/>
                      <w:lang w:val="en-US"/>
                    </w:rPr>
                    <w:t>buc</w:t>
                  </w:r>
                </w:p>
              </w:tc>
              <w:tc>
                <w:tcPr>
                  <w:tcW w:w="1367" w:type="dxa"/>
                  <w:tcBorders>
                    <w:top w:val="single" w:sz="4" w:space="0" w:color="auto"/>
                    <w:bottom w:val="single" w:sz="4" w:space="0" w:color="auto"/>
                  </w:tcBorders>
                  <w:vAlign w:val="center"/>
                </w:tcPr>
                <w:p w14:paraId="35CF1183"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10,0000</w:t>
                  </w:r>
                </w:p>
                <w:p w14:paraId="63DFB0F8" w14:textId="77777777" w:rsidR="00490839" w:rsidRPr="008B47FF" w:rsidRDefault="00490839" w:rsidP="00490839">
                  <w:pPr>
                    <w:jc w:val="center"/>
                    <w:rPr>
                      <w:sz w:val="22"/>
                      <w:szCs w:val="22"/>
                      <w:lang w:val="en-US"/>
                    </w:rPr>
                  </w:pPr>
                </w:p>
              </w:tc>
            </w:tr>
            <w:tr w:rsidR="00490839" w:rsidRPr="008B47FF" w14:paraId="00D3AF91"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3628C7" w14:textId="77777777" w:rsidR="00490839" w:rsidRPr="008B47FF" w:rsidRDefault="00490839" w:rsidP="00490839">
                  <w:pPr>
                    <w:rPr>
                      <w:sz w:val="22"/>
                      <w:szCs w:val="22"/>
                      <w:lang w:val="en-US"/>
                    </w:rPr>
                  </w:pPr>
                  <w:r w:rsidRPr="008B47FF">
                    <w:rPr>
                      <w:sz w:val="22"/>
                      <w:szCs w:val="22"/>
                      <w:lang w:val="en-US"/>
                    </w:rPr>
                    <w:t>76</w:t>
                  </w:r>
                </w:p>
              </w:tc>
              <w:tc>
                <w:tcPr>
                  <w:tcW w:w="1559" w:type="dxa"/>
                  <w:tcBorders>
                    <w:top w:val="single" w:sz="4" w:space="0" w:color="auto"/>
                    <w:bottom w:val="single" w:sz="4" w:space="0" w:color="auto"/>
                  </w:tcBorders>
                </w:tcPr>
                <w:p w14:paraId="77C72CDC" w14:textId="77777777" w:rsidR="00490839" w:rsidRPr="008B47FF" w:rsidRDefault="00490839" w:rsidP="00490839">
                  <w:pPr>
                    <w:rPr>
                      <w:sz w:val="22"/>
                      <w:szCs w:val="22"/>
                      <w:lang w:val="en-US"/>
                    </w:rPr>
                  </w:pPr>
                  <w:r w:rsidRPr="008B47FF">
                    <w:rPr>
                      <w:sz w:val="22"/>
                      <w:szCs w:val="22"/>
                      <w:lang w:val="en-US"/>
                    </w:rPr>
                    <w:t>08-03-591-2</w:t>
                  </w:r>
                </w:p>
                <w:p w14:paraId="2F10FA92"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39697640" w14:textId="77777777" w:rsidR="00490839" w:rsidRPr="00B40365" w:rsidRDefault="00490839" w:rsidP="00490839">
                  <w:pPr>
                    <w:rPr>
                      <w:lang w:val="en-US"/>
                    </w:rPr>
                  </w:pPr>
                  <w:r w:rsidRPr="00B40365">
                    <w:rPr>
                      <w:lang w:val="en-US"/>
                    </w:rPr>
                    <w:t>Intreruptor cu o clapa, tip ingropat, la instalatie inchisa</w:t>
                  </w:r>
                </w:p>
                <w:p w14:paraId="1DEA4C78"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40845B8E" w14:textId="77777777" w:rsidR="00490839" w:rsidRPr="008B47FF" w:rsidRDefault="00490839" w:rsidP="00490839">
                  <w:pPr>
                    <w:jc w:val="center"/>
                    <w:rPr>
                      <w:sz w:val="22"/>
                      <w:szCs w:val="22"/>
                      <w:lang w:val="en-US"/>
                    </w:rPr>
                  </w:pPr>
                  <w:r w:rsidRPr="008B47FF">
                    <w:rPr>
                      <w:sz w:val="22"/>
                      <w:szCs w:val="22"/>
                      <w:lang w:val="en-US"/>
                    </w:rPr>
                    <w:t>100 buc</w:t>
                  </w:r>
                </w:p>
              </w:tc>
              <w:tc>
                <w:tcPr>
                  <w:tcW w:w="1367" w:type="dxa"/>
                  <w:tcBorders>
                    <w:top w:val="single" w:sz="4" w:space="0" w:color="auto"/>
                    <w:bottom w:val="single" w:sz="4" w:space="0" w:color="auto"/>
                  </w:tcBorders>
                  <w:vAlign w:val="center"/>
                </w:tcPr>
                <w:p w14:paraId="30B926C3"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0,0300</w:t>
                  </w:r>
                </w:p>
                <w:p w14:paraId="4A10C7F4" w14:textId="77777777" w:rsidR="00490839" w:rsidRPr="008B47FF" w:rsidRDefault="00490839" w:rsidP="00490839">
                  <w:pPr>
                    <w:jc w:val="center"/>
                    <w:rPr>
                      <w:sz w:val="22"/>
                      <w:szCs w:val="22"/>
                      <w:lang w:val="en-US"/>
                    </w:rPr>
                  </w:pPr>
                </w:p>
              </w:tc>
            </w:tr>
            <w:tr w:rsidR="00490839" w:rsidRPr="008B47FF" w14:paraId="135AB7E3"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02EB92" w14:textId="77777777" w:rsidR="00490839" w:rsidRPr="008B47FF" w:rsidRDefault="00490839" w:rsidP="00490839">
                  <w:pPr>
                    <w:rPr>
                      <w:sz w:val="22"/>
                      <w:szCs w:val="22"/>
                      <w:lang w:val="en-US"/>
                    </w:rPr>
                  </w:pPr>
                  <w:r w:rsidRPr="008B47FF">
                    <w:rPr>
                      <w:sz w:val="22"/>
                      <w:szCs w:val="22"/>
                      <w:lang w:val="en-US"/>
                    </w:rPr>
                    <w:t>77</w:t>
                  </w:r>
                </w:p>
              </w:tc>
              <w:tc>
                <w:tcPr>
                  <w:tcW w:w="1559" w:type="dxa"/>
                  <w:tcBorders>
                    <w:top w:val="single" w:sz="4" w:space="0" w:color="auto"/>
                    <w:bottom w:val="single" w:sz="4" w:space="0" w:color="auto"/>
                  </w:tcBorders>
                </w:tcPr>
                <w:p w14:paraId="0F142C17" w14:textId="77777777" w:rsidR="00490839" w:rsidRPr="008B47FF" w:rsidRDefault="00490839" w:rsidP="00490839">
                  <w:pPr>
                    <w:rPr>
                      <w:sz w:val="22"/>
                      <w:szCs w:val="22"/>
                      <w:lang w:val="en-US"/>
                    </w:rPr>
                  </w:pPr>
                </w:p>
                <w:p w14:paraId="13EC2A73"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66254B2D" w14:textId="77777777" w:rsidR="00490839" w:rsidRPr="00B40365" w:rsidRDefault="00490839" w:rsidP="00490839">
                  <w:pPr>
                    <w:rPr>
                      <w:lang w:val="en-US"/>
                    </w:rPr>
                  </w:pPr>
                  <w:r w:rsidRPr="00B40365">
                    <w:rPr>
                      <w:lang w:val="en-US"/>
                    </w:rPr>
                    <w:t>Intreruptor cu o clapa</w:t>
                  </w:r>
                </w:p>
                <w:p w14:paraId="3FC1EF8A"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0E0F5415" w14:textId="77777777" w:rsidR="00490839" w:rsidRPr="008B47FF" w:rsidRDefault="00490839" w:rsidP="00490839">
                  <w:pPr>
                    <w:jc w:val="center"/>
                    <w:rPr>
                      <w:sz w:val="22"/>
                      <w:szCs w:val="22"/>
                      <w:lang w:val="en-US"/>
                    </w:rPr>
                  </w:pPr>
                </w:p>
              </w:tc>
              <w:tc>
                <w:tcPr>
                  <w:tcW w:w="1367" w:type="dxa"/>
                  <w:tcBorders>
                    <w:top w:val="single" w:sz="4" w:space="0" w:color="auto"/>
                    <w:bottom w:val="single" w:sz="4" w:space="0" w:color="auto"/>
                  </w:tcBorders>
                  <w:vAlign w:val="center"/>
                </w:tcPr>
                <w:p w14:paraId="7D196006"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1,0000</w:t>
                  </w:r>
                </w:p>
                <w:p w14:paraId="5185C170" w14:textId="77777777" w:rsidR="00490839" w:rsidRPr="008B47FF" w:rsidRDefault="00490839" w:rsidP="00490839">
                  <w:pPr>
                    <w:jc w:val="center"/>
                    <w:rPr>
                      <w:sz w:val="22"/>
                      <w:szCs w:val="22"/>
                      <w:lang w:val="en-US"/>
                    </w:rPr>
                  </w:pPr>
                </w:p>
              </w:tc>
            </w:tr>
            <w:tr w:rsidR="00490839" w:rsidRPr="008B47FF" w14:paraId="2F406079" w14:textId="77777777" w:rsidTr="004908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4D3CE9" w14:textId="77777777" w:rsidR="00490839" w:rsidRPr="008B47FF" w:rsidRDefault="00490839" w:rsidP="00490839">
                  <w:pPr>
                    <w:rPr>
                      <w:sz w:val="22"/>
                      <w:szCs w:val="22"/>
                      <w:lang w:val="en-US"/>
                    </w:rPr>
                  </w:pPr>
                  <w:r w:rsidRPr="008B47FF">
                    <w:rPr>
                      <w:sz w:val="22"/>
                      <w:szCs w:val="22"/>
                      <w:lang w:val="en-US"/>
                    </w:rPr>
                    <w:t>78</w:t>
                  </w:r>
                </w:p>
              </w:tc>
              <w:tc>
                <w:tcPr>
                  <w:tcW w:w="1559" w:type="dxa"/>
                  <w:tcBorders>
                    <w:top w:val="single" w:sz="4" w:space="0" w:color="auto"/>
                    <w:bottom w:val="single" w:sz="4" w:space="0" w:color="auto"/>
                  </w:tcBorders>
                </w:tcPr>
                <w:p w14:paraId="20266806" w14:textId="77777777" w:rsidR="00490839" w:rsidRPr="008B47FF" w:rsidRDefault="00490839" w:rsidP="00490839">
                  <w:pPr>
                    <w:rPr>
                      <w:sz w:val="22"/>
                      <w:szCs w:val="22"/>
                      <w:lang w:val="en-US"/>
                    </w:rPr>
                  </w:pPr>
                  <w:r w:rsidRPr="008B47FF">
                    <w:rPr>
                      <w:sz w:val="22"/>
                      <w:szCs w:val="22"/>
                      <w:lang w:val="en-US"/>
                    </w:rPr>
                    <w:t>pret</w:t>
                  </w:r>
                </w:p>
                <w:p w14:paraId="7C717C8D" w14:textId="77777777" w:rsidR="00490839" w:rsidRPr="008B47FF" w:rsidRDefault="00490839" w:rsidP="00490839">
                  <w:pPr>
                    <w:rPr>
                      <w:sz w:val="22"/>
                      <w:szCs w:val="22"/>
                      <w:lang w:val="en-US"/>
                    </w:rPr>
                  </w:pPr>
                </w:p>
              </w:tc>
              <w:tc>
                <w:tcPr>
                  <w:tcW w:w="4678" w:type="dxa"/>
                  <w:tcBorders>
                    <w:top w:val="single" w:sz="4" w:space="0" w:color="auto"/>
                    <w:bottom w:val="single" w:sz="4" w:space="0" w:color="auto"/>
                  </w:tcBorders>
                  <w:vAlign w:val="center"/>
                </w:tcPr>
                <w:p w14:paraId="28C42D47" w14:textId="77777777" w:rsidR="00490839" w:rsidRPr="00B40365" w:rsidRDefault="00490839" w:rsidP="00490839">
                  <w:pPr>
                    <w:rPr>
                      <w:lang w:val="en-US"/>
                    </w:rPr>
                  </w:pPr>
                  <w:r w:rsidRPr="00B40365">
                    <w:rPr>
                      <w:lang w:val="en-US"/>
                    </w:rPr>
                    <w:t>Cutie pentru intrerupator si prize</w:t>
                  </w:r>
                </w:p>
                <w:p w14:paraId="0909C09B" w14:textId="77777777" w:rsidR="00490839" w:rsidRPr="00B40365" w:rsidRDefault="00490839" w:rsidP="00490839">
                  <w:pPr>
                    <w:rPr>
                      <w:lang w:val="en-US"/>
                    </w:rPr>
                  </w:pPr>
                </w:p>
              </w:tc>
              <w:tc>
                <w:tcPr>
                  <w:tcW w:w="992" w:type="dxa"/>
                  <w:tcBorders>
                    <w:top w:val="single" w:sz="4" w:space="0" w:color="auto"/>
                    <w:bottom w:val="single" w:sz="4" w:space="0" w:color="auto"/>
                  </w:tcBorders>
                  <w:vAlign w:val="center"/>
                </w:tcPr>
                <w:p w14:paraId="562EBC8B" w14:textId="77777777" w:rsidR="00490839" w:rsidRPr="008B47FF" w:rsidRDefault="00490839" w:rsidP="00490839">
                  <w:pPr>
                    <w:jc w:val="center"/>
                    <w:rPr>
                      <w:sz w:val="22"/>
                      <w:szCs w:val="22"/>
                      <w:lang w:val="en-US"/>
                    </w:rPr>
                  </w:pPr>
                </w:p>
              </w:tc>
              <w:tc>
                <w:tcPr>
                  <w:tcW w:w="1367" w:type="dxa"/>
                  <w:tcBorders>
                    <w:top w:val="single" w:sz="4" w:space="0" w:color="auto"/>
                    <w:bottom w:val="single" w:sz="4" w:space="0" w:color="auto"/>
                  </w:tcBorders>
                  <w:vAlign w:val="center"/>
                </w:tcPr>
                <w:p w14:paraId="5A041037" w14:textId="77777777" w:rsidR="00490839" w:rsidRPr="008B47FF" w:rsidRDefault="00490839" w:rsidP="00490839">
                  <w:pPr>
                    <w:adjustRightInd w:val="0"/>
                    <w:jc w:val="center"/>
                    <w:rPr>
                      <w:rFonts w:ascii="Arial CYR" w:hAnsi="Arial CYR" w:cs="Arial CYR"/>
                      <w:lang w:val="en-US"/>
                    </w:rPr>
                  </w:pPr>
                  <w:r w:rsidRPr="008B47FF">
                    <w:rPr>
                      <w:rFonts w:ascii="Arial CYR" w:hAnsi="Arial CYR" w:cs="Arial CYR"/>
                      <w:lang w:val="en-US"/>
                    </w:rPr>
                    <w:t>4,0000</w:t>
                  </w:r>
                </w:p>
                <w:p w14:paraId="68EEE126" w14:textId="77777777" w:rsidR="00490839" w:rsidRPr="008B47FF" w:rsidRDefault="00490839" w:rsidP="00490839">
                  <w:pPr>
                    <w:jc w:val="center"/>
                    <w:rPr>
                      <w:sz w:val="22"/>
                      <w:szCs w:val="22"/>
                      <w:lang w:val="en-US"/>
                    </w:rPr>
                  </w:pPr>
                </w:p>
              </w:tc>
            </w:tr>
          </w:tbl>
          <w:p w14:paraId="53C1CA7D" w14:textId="77777777" w:rsidR="00490839" w:rsidRDefault="00490839" w:rsidP="00490839"/>
          <w:p w14:paraId="36B2D0B1" w14:textId="77777777" w:rsidR="00501389" w:rsidRDefault="00501389" w:rsidP="00501389"/>
          <w:p w14:paraId="04FCF816" w14:textId="77777777" w:rsidR="00501389" w:rsidRDefault="00501389" w:rsidP="00501389"/>
          <w:p w14:paraId="6E721C3C" w14:textId="77777777" w:rsidR="00501389" w:rsidRDefault="00501389" w:rsidP="00501389">
            <w:pPr>
              <w:tabs>
                <w:tab w:val="left" w:pos="4786"/>
                <w:tab w:val="left" w:pos="10031"/>
              </w:tabs>
              <w:rPr>
                <w:sz w:val="4"/>
                <w:szCs w:val="4"/>
              </w:rPr>
            </w:pPr>
            <w:r>
              <w:t xml:space="preserve"> </w:t>
            </w:r>
          </w:p>
          <w:p w14:paraId="6D58E7A2" w14:textId="77777777" w:rsidR="00B41A81" w:rsidRDefault="00B41A81" w:rsidP="00317815">
            <w:pPr>
              <w:rPr>
                <w:lang w:val="en-US"/>
              </w:rPr>
            </w:pPr>
          </w:p>
        </w:tc>
      </w:tr>
    </w:tbl>
    <w:p w14:paraId="115C34CA" w14:textId="316382BF" w:rsidR="00B41A81" w:rsidRDefault="00B41A81" w:rsidP="00B41A81">
      <w:pPr>
        <w:tabs>
          <w:tab w:val="left" w:pos="4786"/>
          <w:tab w:val="left" w:pos="10031"/>
        </w:tabs>
        <w:rPr>
          <w:sz w:val="4"/>
          <w:szCs w:val="4"/>
        </w:rPr>
      </w:pPr>
    </w:p>
    <w:p w14:paraId="4B778923" w14:textId="799C2E9A" w:rsidR="002E1327" w:rsidRDefault="002E1327" w:rsidP="00AA3B74">
      <w:pPr>
        <w:tabs>
          <w:tab w:val="left" w:pos="4786"/>
          <w:tab w:val="left" w:pos="10031"/>
        </w:tabs>
        <w:rPr>
          <w:sz w:val="4"/>
          <w:szCs w:val="4"/>
          <w:lang w:val="ru-RU"/>
        </w:rPr>
      </w:pPr>
    </w:p>
    <w:p w14:paraId="318CD191" w14:textId="01D01DB7" w:rsidR="002E1327" w:rsidRDefault="002E1327" w:rsidP="00AA3B74">
      <w:pPr>
        <w:tabs>
          <w:tab w:val="left" w:pos="4786"/>
          <w:tab w:val="left" w:pos="10031"/>
        </w:tabs>
        <w:rPr>
          <w:sz w:val="4"/>
          <w:szCs w:val="4"/>
          <w:lang w:val="ru-RU"/>
        </w:rPr>
      </w:pPr>
    </w:p>
    <w:p w14:paraId="3A074A62" w14:textId="3817DC8A" w:rsidR="002E1327" w:rsidRDefault="002E1327" w:rsidP="00AA3B74">
      <w:pPr>
        <w:tabs>
          <w:tab w:val="left" w:pos="4786"/>
          <w:tab w:val="left" w:pos="10031"/>
        </w:tabs>
        <w:rPr>
          <w:sz w:val="4"/>
          <w:szCs w:val="4"/>
          <w:lang w:val="ru-RU"/>
        </w:rPr>
      </w:pPr>
    </w:p>
    <w:p w14:paraId="06747C71" w14:textId="27F86E61" w:rsidR="002E1327" w:rsidRDefault="002E1327" w:rsidP="00AA3B74">
      <w:pPr>
        <w:tabs>
          <w:tab w:val="left" w:pos="4786"/>
          <w:tab w:val="left" w:pos="10031"/>
        </w:tabs>
        <w:rPr>
          <w:sz w:val="4"/>
          <w:szCs w:val="4"/>
          <w:lang w:val="ru-RU"/>
        </w:rPr>
      </w:pPr>
    </w:p>
    <w:p w14:paraId="00AF3CC2" w14:textId="53FF37CF" w:rsidR="002E1327" w:rsidRDefault="002E1327" w:rsidP="00AA3B74">
      <w:pPr>
        <w:tabs>
          <w:tab w:val="left" w:pos="4786"/>
          <w:tab w:val="left" w:pos="10031"/>
        </w:tabs>
        <w:rPr>
          <w:sz w:val="4"/>
          <w:szCs w:val="4"/>
          <w:lang w:val="ru-RU"/>
        </w:rPr>
      </w:pPr>
    </w:p>
    <w:p w14:paraId="010CDEC3" w14:textId="63CB1608" w:rsidR="002E1327" w:rsidRDefault="002E1327" w:rsidP="00AA3B74">
      <w:pPr>
        <w:tabs>
          <w:tab w:val="left" w:pos="4786"/>
          <w:tab w:val="left" w:pos="10031"/>
        </w:tabs>
        <w:rPr>
          <w:sz w:val="4"/>
          <w:szCs w:val="4"/>
          <w:lang w:val="ru-RU"/>
        </w:rPr>
      </w:pPr>
    </w:p>
    <w:p w14:paraId="01192353" w14:textId="7543774D" w:rsidR="002E1327" w:rsidRDefault="002E1327" w:rsidP="00AA3B74">
      <w:pPr>
        <w:tabs>
          <w:tab w:val="left" w:pos="4786"/>
          <w:tab w:val="left" w:pos="10031"/>
        </w:tabs>
        <w:rPr>
          <w:sz w:val="4"/>
          <w:szCs w:val="4"/>
          <w:lang w:val="ru-RU"/>
        </w:rPr>
      </w:pPr>
    </w:p>
    <w:p w14:paraId="3844AAE0" w14:textId="4405464F" w:rsidR="002E1327" w:rsidRDefault="002E1327" w:rsidP="00AA3B74">
      <w:pPr>
        <w:tabs>
          <w:tab w:val="left" w:pos="4786"/>
          <w:tab w:val="left" w:pos="10031"/>
        </w:tabs>
        <w:rPr>
          <w:sz w:val="4"/>
          <w:szCs w:val="4"/>
          <w:lang w:val="ru-RU"/>
        </w:rPr>
      </w:pPr>
    </w:p>
    <w:p w14:paraId="196718EC" w14:textId="116F2517" w:rsidR="002E1327" w:rsidRDefault="002E1327" w:rsidP="00AA3B74">
      <w:pPr>
        <w:tabs>
          <w:tab w:val="left" w:pos="4786"/>
          <w:tab w:val="left" w:pos="10031"/>
        </w:tabs>
        <w:rPr>
          <w:sz w:val="4"/>
          <w:szCs w:val="4"/>
          <w:lang w:val="ru-RU"/>
        </w:rPr>
      </w:pPr>
    </w:p>
    <w:p w14:paraId="6FEEAAAF" w14:textId="233D7B5E" w:rsidR="002E1327" w:rsidRDefault="002E1327" w:rsidP="00AA3B74">
      <w:pPr>
        <w:tabs>
          <w:tab w:val="left" w:pos="4786"/>
          <w:tab w:val="left" w:pos="10031"/>
        </w:tabs>
        <w:rPr>
          <w:sz w:val="4"/>
          <w:szCs w:val="4"/>
          <w:lang w:val="ru-RU"/>
        </w:rPr>
      </w:pPr>
    </w:p>
    <w:p w14:paraId="08B28045" w14:textId="2C2E8B69" w:rsidR="002E1327" w:rsidRDefault="002E1327" w:rsidP="00AA3B74">
      <w:pPr>
        <w:tabs>
          <w:tab w:val="left" w:pos="4786"/>
          <w:tab w:val="left" w:pos="10031"/>
        </w:tabs>
        <w:rPr>
          <w:sz w:val="4"/>
          <w:szCs w:val="4"/>
          <w:lang w:val="ru-RU"/>
        </w:rPr>
      </w:pPr>
    </w:p>
    <w:p w14:paraId="10A6F91D" w14:textId="02A4F92C" w:rsidR="002E1327" w:rsidRDefault="002E1327" w:rsidP="00AA3B74">
      <w:pPr>
        <w:tabs>
          <w:tab w:val="left" w:pos="4786"/>
          <w:tab w:val="left" w:pos="10031"/>
        </w:tabs>
        <w:rPr>
          <w:sz w:val="4"/>
          <w:szCs w:val="4"/>
          <w:lang w:val="ru-RU"/>
        </w:rPr>
      </w:pPr>
    </w:p>
    <w:p w14:paraId="36C068C5" w14:textId="11138CF7" w:rsidR="00BB4C07" w:rsidRDefault="00BB4C07" w:rsidP="00BB4C07">
      <w:pPr>
        <w:tabs>
          <w:tab w:val="left" w:pos="4786"/>
          <w:tab w:val="left" w:pos="10031"/>
        </w:tabs>
        <w:rPr>
          <w:sz w:val="4"/>
          <w:szCs w:val="4"/>
        </w:rPr>
      </w:pPr>
    </w:p>
    <w:p w14:paraId="58FF17E1" w14:textId="5539120D" w:rsidR="00593D05" w:rsidRPr="00FF430B" w:rsidRDefault="00593D05" w:rsidP="00593D05">
      <w:pPr>
        <w:tabs>
          <w:tab w:val="left" w:pos="567"/>
        </w:tabs>
        <w:jc w:val="both"/>
        <w:rPr>
          <w:lang w:val="ro-MD"/>
        </w:rPr>
      </w:pPr>
      <w:r w:rsidRPr="00FF430B">
        <w:rPr>
          <w:bCs/>
          <w:lang w:val="ro-MD"/>
        </w:rPr>
        <w:t>Data</w:t>
      </w:r>
      <w:r>
        <w:rPr>
          <w:bCs/>
          <w:lang w:val="ro-MD"/>
        </w:rPr>
        <w:t xml:space="preserve"> </w:t>
      </w:r>
      <w:r w:rsidRPr="00FF430B">
        <w:rPr>
          <w:bCs/>
          <w:lang w:val="ro-MD"/>
        </w:rPr>
        <w:t xml:space="preserve"> </w:t>
      </w:r>
      <w:r w:rsidRPr="00FF430B">
        <w:rPr>
          <w:lang w:val="ro-MD"/>
        </w:rPr>
        <w:t>„</w:t>
      </w:r>
      <w:r w:rsidR="00B41A81">
        <w:rPr>
          <w:lang w:val="ro-MD"/>
        </w:rPr>
        <w:t>___”</w:t>
      </w:r>
      <w:r>
        <w:rPr>
          <w:lang w:val="ro-MD"/>
        </w:rPr>
        <w:t xml:space="preserve"> </w:t>
      </w:r>
      <w:r w:rsidR="00B41A81">
        <w:rPr>
          <w:lang w:val="ro-MD"/>
        </w:rPr>
        <w:t>_________ 202_</w:t>
      </w:r>
    </w:p>
    <w:p w14:paraId="4D43F69E" w14:textId="77777777" w:rsidR="00593D05" w:rsidRDefault="00593D05" w:rsidP="00593D05">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w:t>
      </w:r>
      <w:r>
        <w:rPr>
          <w:rFonts w:ascii="Times New Roman" w:hAnsi="Times New Roman"/>
          <w:szCs w:val="24"/>
          <w:lang w:val="ro-MD"/>
        </w:rPr>
        <w:t xml:space="preserve">     </w:t>
      </w:r>
      <w:r w:rsidRPr="00FF430B">
        <w:rPr>
          <w:rFonts w:ascii="Times New Roman" w:hAnsi="Times New Roman"/>
          <w:szCs w:val="24"/>
          <w:lang w:val="ro-MD"/>
        </w:rPr>
        <w:t xml:space="preserve"> </w:t>
      </w:r>
      <w:r>
        <w:rPr>
          <w:rFonts w:ascii="Times New Roman" w:hAnsi="Times New Roman"/>
          <w:szCs w:val="24"/>
          <w:lang w:val="ro-MD"/>
        </w:rPr>
        <w:t xml:space="preserve"> </w:t>
      </w:r>
    </w:p>
    <w:p w14:paraId="4358EA1C" w14:textId="77777777" w:rsidR="00593D05" w:rsidRPr="00FF430B" w:rsidRDefault="00593D05" w:rsidP="00593D05">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___________________  </w:t>
      </w:r>
    </w:p>
    <w:p w14:paraId="4519FE6D" w14:textId="77777777" w:rsidR="00593D05" w:rsidRPr="00FF430B" w:rsidRDefault="00593D05" w:rsidP="00593D05">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114275AA" w14:textId="77777777" w:rsidR="00593D05" w:rsidRPr="00FF430B" w:rsidRDefault="00593D05" w:rsidP="00593D05">
      <w:pPr>
        <w:pStyle w:val="a7"/>
        <w:tabs>
          <w:tab w:val="left" w:pos="567"/>
        </w:tabs>
        <w:rPr>
          <w:rFonts w:ascii="Times New Roman" w:hAnsi="Times New Roman"/>
          <w:szCs w:val="24"/>
          <w:lang w:val="ro-MD"/>
        </w:rPr>
      </w:pPr>
    </w:p>
    <w:p w14:paraId="3DA8BAF9" w14:textId="54FB11B0" w:rsidR="00593D05" w:rsidRDefault="00593D05" w:rsidP="00593D05">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w:t>
      </w:r>
      <w:r>
        <w:rPr>
          <w:rFonts w:ascii="Times New Roman" w:hAnsi="Times New Roman"/>
          <w:i/>
          <w:lang w:val="ro-MD"/>
        </w:rPr>
        <w:t>ferent fiecărei norme de devizare)</w:t>
      </w:r>
    </w:p>
    <w:p w14:paraId="3EE25E29" w14:textId="0D4320D7" w:rsidR="00490839" w:rsidRDefault="00490839" w:rsidP="00593D05">
      <w:pPr>
        <w:pStyle w:val="a7"/>
        <w:tabs>
          <w:tab w:val="left" w:pos="567"/>
        </w:tabs>
        <w:rPr>
          <w:rFonts w:ascii="Times New Roman" w:hAnsi="Times New Roman"/>
          <w:i/>
          <w:lang w:val="ro-MD"/>
        </w:rPr>
      </w:pPr>
    </w:p>
    <w:p w14:paraId="634F98B1" w14:textId="7FA1AE2A" w:rsidR="00490839" w:rsidRDefault="00490839" w:rsidP="00593D05">
      <w:pPr>
        <w:pStyle w:val="a7"/>
        <w:tabs>
          <w:tab w:val="left" w:pos="567"/>
        </w:tabs>
        <w:rPr>
          <w:rFonts w:ascii="Times New Roman" w:hAnsi="Times New Roman"/>
          <w:i/>
          <w:lang w:val="ro-MD"/>
        </w:rPr>
      </w:pPr>
    </w:p>
    <w:p w14:paraId="78A388BA" w14:textId="34C130FF" w:rsidR="00490839" w:rsidRDefault="00490839" w:rsidP="00593D05">
      <w:pPr>
        <w:pStyle w:val="a7"/>
        <w:tabs>
          <w:tab w:val="left" w:pos="567"/>
        </w:tabs>
        <w:rPr>
          <w:rFonts w:ascii="Times New Roman" w:hAnsi="Times New Roman"/>
          <w:i/>
          <w:lang w:val="ro-MD"/>
        </w:rPr>
      </w:pPr>
    </w:p>
    <w:p w14:paraId="72816FFD" w14:textId="6AB23671" w:rsidR="00490839" w:rsidRDefault="00490839" w:rsidP="00593D05">
      <w:pPr>
        <w:pStyle w:val="a7"/>
        <w:tabs>
          <w:tab w:val="left" w:pos="567"/>
        </w:tabs>
        <w:rPr>
          <w:rFonts w:ascii="Times New Roman" w:hAnsi="Times New Roman"/>
          <w:i/>
          <w:lang w:val="ro-MD"/>
        </w:rPr>
      </w:pPr>
    </w:p>
    <w:p w14:paraId="51DF7EDE" w14:textId="0612E11F" w:rsidR="00490839" w:rsidRDefault="00490839" w:rsidP="00593D05">
      <w:pPr>
        <w:pStyle w:val="a7"/>
        <w:tabs>
          <w:tab w:val="left" w:pos="567"/>
        </w:tabs>
        <w:rPr>
          <w:rFonts w:ascii="Times New Roman" w:hAnsi="Times New Roman"/>
          <w:i/>
          <w:lang w:val="ro-MD"/>
        </w:rPr>
      </w:pPr>
    </w:p>
    <w:p w14:paraId="1D5306E7" w14:textId="153C9EF1" w:rsidR="00490839" w:rsidRDefault="00490839" w:rsidP="00593D05">
      <w:pPr>
        <w:pStyle w:val="a7"/>
        <w:tabs>
          <w:tab w:val="left" w:pos="567"/>
        </w:tabs>
        <w:rPr>
          <w:rFonts w:ascii="Times New Roman" w:hAnsi="Times New Roman"/>
          <w:i/>
          <w:lang w:val="ro-MD"/>
        </w:rPr>
      </w:pPr>
    </w:p>
    <w:p w14:paraId="51AA40EB" w14:textId="0B894826" w:rsidR="00490839" w:rsidRDefault="00490839" w:rsidP="00593D05">
      <w:pPr>
        <w:pStyle w:val="a7"/>
        <w:tabs>
          <w:tab w:val="left" w:pos="567"/>
        </w:tabs>
        <w:rPr>
          <w:rFonts w:ascii="Times New Roman" w:hAnsi="Times New Roman"/>
          <w:i/>
          <w:lang w:val="ro-MD"/>
        </w:rPr>
      </w:pPr>
    </w:p>
    <w:p w14:paraId="2CA185F0" w14:textId="4B9C2180" w:rsidR="00490839" w:rsidRDefault="00490839" w:rsidP="00593D05">
      <w:pPr>
        <w:pStyle w:val="a7"/>
        <w:tabs>
          <w:tab w:val="left" w:pos="567"/>
        </w:tabs>
        <w:rPr>
          <w:rFonts w:ascii="Times New Roman" w:hAnsi="Times New Roman"/>
          <w:i/>
          <w:lang w:val="ro-MD"/>
        </w:rPr>
      </w:pPr>
    </w:p>
    <w:p w14:paraId="3FBE191F" w14:textId="7AD68A22" w:rsidR="00490839" w:rsidRDefault="00490839" w:rsidP="00593D05">
      <w:pPr>
        <w:pStyle w:val="a7"/>
        <w:tabs>
          <w:tab w:val="left" w:pos="567"/>
        </w:tabs>
        <w:rPr>
          <w:rFonts w:ascii="Times New Roman" w:hAnsi="Times New Roman"/>
          <w:i/>
          <w:lang w:val="ro-MD"/>
        </w:rPr>
      </w:pPr>
    </w:p>
    <w:p w14:paraId="137E2C52" w14:textId="6A7703E7" w:rsidR="00490839" w:rsidRDefault="00490839" w:rsidP="00593D05">
      <w:pPr>
        <w:pStyle w:val="a7"/>
        <w:tabs>
          <w:tab w:val="left" w:pos="567"/>
        </w:tabs>
        <w:rPr>
          <w:rFonts w:ascii="Times New Roman" w:hAnsi="Times New Roman"/>
          <w:i/>
          <w:lang w:val="ro-MD"/>
        </w:rPr>
      </w:pPr>
    </w:p>
    <w:p w14:paraId="72DDA502" w14:textId="3C1033BD" w:rsidR="00490839" w:rsidRDefault="00490839" w:rsidP="00593D05">
      <w:pPr>
        <w:pStyle w:val="a7"/>
        <w:tabs>
          <w:tab w:val="left" w:pos="567"/>
        </w:tabs>
        <w:rPr>
          <w:rFonts w:ascii="Times New Roman" w:hAnsi="Times New Roman"/>
          <w:i/>
          <w:lang w:val="ro-MD"/>
        </w:rPr>
      </w:pPr>
    </w:p>
    <w:p w14:paraId="549DB6CC" w14:textId="417A817B" w:rsidR="00490839" w:rsidRDefault="00490839" w:rsidP="00593D05">
      <w:pPr>
        <w:pStyle w:val="a7"/>
        <w:tabs>
          <w:tab w:val="left" w:pos="567"/>
        </w:tabs>
        <w:rPr>
          <w:rFonts w:ascii="Times New Roman" w:hAnsi="Times New Roman"/>
          <w:i/>
          <w:lang w:val="ro-MD"/>
        </w:rPr>
      </w:pPr>
    </w:p>
    <w:p w14:paraId="13C62F91" w14:textId="351B8606" w:rsidR="00490839" w:rsidRDefault="00490839" w:rsidP="00593D05">
      <w:pPr>
        <w:pStyle w:val="a7"/>
        <w:tabs>
          <w:tab w:val="left" w:pos="567"/>
        </w:tabs>
        <w:rPr>
          <w:rFonts w:ascii="Times New Roman" w:hAnsi="Times New Roman"/>
          <w:i/>
          <w:lang w:val="ro-MD"/>
        </w:rPr>
      </w:pPr>
    </w:p>
    <w:p w14:paraId="7BF15E6E" w14:textId="75C0A263" w:rsidR="00490839" w:rsidRDefault="00490839" w:rsidP="00593D05">
      <w:pPr>
        <w:pStyle w:val="a7"/>
        <w:tabs>
          <w:tab w:val="left" w:pos="567"/>
        </w:tabs>
        <w:rPr>
          <w:rFonts w:ascii="Times New Roman" w:hAnsi="Times New Roman"/>
          <w:i/>
          <w:lang w:val="ro-MD"/>
        </w:rPr>
      </w:pPr>
    </w:p>
    <w:p w14:paraId="7A2296B0" w14:textId="1BFBDF57" w:rsidR="00490839" w:rsidRDefault="00490839" w:rsidP="00593D05">
      <w:pPr>
        <w:pStyle w:val="a7"/>
        <w:tabs>
          <w:tab w:val="left" w:pos="567"/>
        </w:tabs>
        <w:rPr>
          <w:rFonts w:ascii="Times New Roman" w:hAnsi="Times New Roman"/>
          <w:i/>
          <w:lang w:val="ro-MD"/>
        </w:rPr>
      </w:pPr>
    </w:p>
    <w:p w14:paraId="28B3DAC2" w14:textId="16DC0943" w:rsidR="00490839" w:rsidRDefault="00490839" w:rsidP="00593D05">
      <w:pPr>
        <w:pStyle w:val="a7"/>
        <w:tabs>
          <w:tab w:val="left" w:pos="567"/>
        </w:tabs>
        <w:rPr>
          <w:rFonts w:ascii="Times New Roman" w:hAnsi="Times New Roman"/>
          <w:i/>
          <w:lang w:val="ro-MD"/>
        </w:rPr>
      </w:pPr>
    </w:p>
    <w:p w14:paraId="125C1F71" w14:textId="732EEC31" w:rsidR="00490839" w:rsidRDefault="00490839" w:rsidP="00593D05">
      <w:pPr>
        <w:pStyle w:val="a7"/>
        <w:tabs>
          <w:tab w:val="left" w:pos="567"/>
        </w:tabs>
        <w:rPr>
          <w:rFonts w:ascii="Times New Roman" w:hAnsi="Times New Roman"/>
          <w:i/>
          <w:lang w:val="ro-MD"/>
        </w:rPr>
      </w:pPr>
    </w:p>
    <w:p w14:paraId="6A281234" w14:textId="1E4F3F37" w:rsidR="00490839" w:rsidRDefault="00490839" w:rsidP="00593D05">
      <w:pPr>
        <w:pStyle w:val="a7"/>
        <w:tabs>
          <w:tab w:val="left" w:pos="567"/>
        </w:tabs>
        <w:rPr>
          <w:rFonts w:ascii="Times New Roman" w:hAnsi="Times New Roman"/>
          <w:i/>
          <w:lang w:val="ro-MD"/>
        </w:rPr>
      </w:pPr>
    </w:p>
    <w:p w14:paraId="6138F127" w14:textId="60884CA4" w:rsidR="00490839" w:rsidRDefault="00490839" w:rsidP="00593D05">
      <w:pPr>
        <w:pStyle w:val="a7"/>
        <w:tabs>
          <w:tab w:val="left" w:pos="567"/>
        </w:tabs>
        <w:rPr>
          <w:rFonts w:ascii="Times New Roman" w:hAnsi="Times New Roman"/>
          <w:i/>
          <w:lang w:val="ro-MD"/>
        </w:rPr>
      </w:pPr>
    </w:p>
    <w:p w14:paraId="29DFC78C" w14:textId="08F70B8C" w:rsidR="00490839" w:rsidRDefault="00490839" w:rsidP="00490839">
      <w:pPr>
        <w:jc w:val="both"/>
        <w:rPr>
          <w:b/>
          <w:lang w:val="ro-MD"/>
        </w:rPr>
      </w:pPr>
      <w:r>
        <w:rPr>
          <w:b/>
          <w:lang w:val="ro-MD"/>
        </w:rPr>
        <w:t>Lotul nr.II</w:t>
      </w:r>
    </w:p>
    <w:p w14:paraId="67F129DC" w14:textId="77777777" w:rsidR="00490839" w:rsidRDefault="00490839" w:rsidP="00593D05">
      <w:pPr>
        <w:pStyle w:val="a7"/>
        <w:tabs>
          <w:tab w:val="left" w:pos="567"/>
        </w:tabs>
        <w:rPr>
          <w:lang w:val="ro-MD"/>
        </w:rPr>
      </w:pPr>
    </w:p>
    <w:tbl>
      <w:tblPr>
        <w:tblW w:w="0" w:type="auto"/>
        <w:tblLayout w:type="fixed"/>
        <w:tblLook w:val="0000" w:firstRow="0" w:lastRow="0" w:firstColumn="0" w:lastColumn="0" w:noHBand="0" w:noVBand="0"/>
      </w:tblPr>
      <w:tblGrid>
        <w:gridCol w:w="4786"/>
        <w:gridCol w:w="5245"/>
      </w:tblGrid>
      <w:tr w:rsidR="00490839" w14:paraId="2EC3B677" w14:textId="77777777" w:rsidTr="00C14D03">
        <w:tc>
          <w:tcPr>
            <w:tcW w:w="4786" w:type="dxa"/>
            <w:tcBorders>
              <w:top w:val="nil"/>
              <w:left w:val="nil"/>
              <w:bottom w:val="single" w:sz="6" w:space="0" w:color="auto"/>
              <w:right w:val="nil"/>
            </w:tcBorders>
          </w:tcPr>
          <w:p w14:paraId="28CA26F7" w14:textId="77777777" w:rsidR="00490839" w:rsidRDefault="00490839" w:rsidP="00C14D03">
            <w:pPr>
              <w:jc w:val="center"/>
              <w:rPr>
                <w:b/>
                <w:bCs/>
                <w:sz w:val="32"/>
                <w:szCs w:val="32"/>
              </w:rPr>
            </w:pPr>
            <w:r>
              <w:rPr>
                <w:b/>
                <w:bCs/>
                <w:sz w:val="32"/>
                <w:szCs w:val="32"/>
              </w:rPr>
              <w:t>IET 199</w:t>
            </w:r>
          </w:p>
        </w:tc>
        <w:tc>
          <w:tcPr>
            <w:tcW w:w="5245" w:type="dxa"/>
            <w:tcBorders>
              <w:top w:val="nil"/>
              <w:left w:val="nil"/>
              <w:bottom w:val="nil"/>
              <w:right w:val="nil"/>
            </w:tcBorders>
          </w:tcPr>
          <w:p w14:paraId="6E459709" w14:textId="77777777" w:rsidR="00490839" w:rsidRDefault="00490839" w:rsidP="00C14D03">
            <w:pPr>
              <w:jc w:val="right"/>
              <w:rPr>
                <w:sz w:val="22"/>
                <w:szCs w:val="22"/>
                <w:lang w:val="en-US"/>
              </w:rPr>
            </w:pPr>
            <w:r>
              <w:rPr>
                <w:sz w:val="22"/>
                <w:szCs w:val="22"/>
                <w:lang w:val="en-US"/>
              </w:rPr>
              <w:t>Formular Nr.1</w:t>
            </w:r>
          </w:p>
          <w:p w14:paraId="7EC03525" w14:textId="77777777" w:rsidR="00490839" w:rsidRDefault="00490839" w:rsidP="00C14D03">
            <w:pPr>
              <w:jc w:val="right"/>
              <w:rPr>
                <w:sz w:val="16"/>
                <w:szCs w:val="16"/>
              </w:rPr>
            </w:pPr>
            <w:r>
              <w:rPr>
                <w:sz w:val="16"/>
                <w:szCs w:val="16"/>
                <w:lang w:val="en-US"/>
              </w:rPr>
              <w:t>WinCmeta2000</w:t>
            </w:r>
          </w:p>
        </w:tc>
      </w:tr>
      <w:tr w:rsidR="00490839" w14:paraId="3DE9D0B2" w14:textId="77777777" w:rsidTr="00C14D03">
        <w:tc>
          <w:tcPr>
            <w:tcW w:w="4786" w:type="dxa"/>
            <w:tcBorders>
              <w:top w:val="nil"/>
              <w:left w:val="nil"/>
              <w:bottom w:val="nil"/>
              <w:right w:val="nil"/>
            </w:tcBorders>
          </w:tcPr>
          <w:p w14:paraId="253BCDF8" w14:textId="77777777" w:rsidR="00490839" w:rsidRDefault="00490839" w:rsidP="00C14D03">
            <w:pPr>
              <w:jc w:val="center"/>
            </w:pPr>
            <w:r>
              <w:t>(</w:t>
            </w:r>
            <w:r>
              <w:rPr>
                <w:lang w:val="en-US"/>
              </w:rPr>
              <w:t>denumirea obiectivului)</w:t>
            </w:r>
          </w:p>
        </w:tc>
        <w:tc>
          <w:tcPr>
            <w:tcW w:w="5245" w:type="dxa"/>
            <w:tcBorders>
              <w:top w:val="nil"/>
              <w:left w:val="nil"/>
              <w:bottom w:val="nil"/>
              <w:right w:val="nil"/>
            </w:tcBorders>
          </w:tcPr>
          <w:p w14:paraId="02597BAA" w14:textId="77777777" w:rsidR="00490839" w:rsidRDefault="00490839" w:rsidP="00C14D03">
            <w:pPr>
              <w:jc w:val="center"/>
            </w:pPr>
          </w:p>
        </w:tc>
      </w:tr>
    </w:tbl>
    <w:p w14:paraId="4DF80F63" w14:textId="77777777" w:rsidR="00490839" w:rsidRDefault="00490839" w:rsidP="00490839">
      <w:pPr>
        <w:jc w:val="center"/>
        <w:rPr>
          <w:lang w:val="en-US"/>
        </w:rPr>
      </w:pPr>
      <w:r>
        <w:rPr>
          <w:b/>
          <w:bCs/>
          <w:sz w:val="40"/>
          <w:szCs w:val="40"/>
          <w:lang w:val="en-US"/>
        </w:rPr>
        <w:t>Lista cu cantita</w:t>
      </w:r>
      <w:r>
        <w:rPr>
          <w:b/>
          <w:bCs/>
          <w:sz w:val="40"/>
          <w:szCs w:val="40"/>
        </w:rPr>
        <w:t>ţile de lucrări</w:t>
      </w:r>
      <w:r>
        <w:rPr>
          <w:b/>
          <w:bCs/>
          <w:sz w:val="40"/>
          <w:szCs w:val="40"/>
          <w:lang w:val="en-US"/>
        </w:rPr>
        <w:t xml:space="preserve"> № </w:t>
      </w:r>
    </w:p>
    <w:p w14:paraId="407327D3" w14:textId="77777777" w:rsidR="00490839" w:rsidRDefault="00490839" w:rsidP="00490839">
      <w:pPr>
        <w:jc w:val="center"/>
        <w:rPr>
          <w:b/>
          <w:bCs/>
          <w:sz w:val="28"/>
          <w:szCs w:val="28"/>
          <w:lang w:val="en-US"/>
        </w:rPr>
      </w:pPr>
      <w:r>
        <w:rPr>
          <w:b/>
          <w:bCs/>
          <w:sz w:val="28"/>
          <w:szCs w:val="28"/>
          <w:lang w:val="en-US"/>
        </w:rPr>
        <w:t xml:space="preserve">Deviz-oferta № </w:t>
      </w:r>
    </w:p>
    <w:p w14:paraId="2AD960F0" w14:textId="650D871B" w:rsidR="00005C9F" w:rsidRDefault="00DB353B" w:rsidP="00DB353B">
      <w:pPr>
        <w:tabs>
          <w:tab w:val="left" w:pos="4786"/>
          <w:tab w:val="left" w:pos="10031"/>
        </w:tabs>
        <w:jc w:val="center"/>
        <w:rPr>
          <w:b/>
          <w:bCs/>
          <w:color w:val="000000" w:themeColor="text1"/>
          <w:sz w:val="28"/>
          <w:szCs w:val="28"/>
          <w:lang w:val="en-US"/>
        </w:rPr>
      </w:pPr>
      <w:bookmarkStart w:id="3" w:name="_Hlk130746162"/>
      <w:r w:rsidRPr="001162F3">
        <w:rPr>
          <w:b/>
          <w:bCs/>
          <w:color w:val="000000" w:themeColor="text1"/>
          <w:sz w:val="28"/>
          <w:szCs w:val="28"/>
          <w:lang w:val="en-US"/>
        </w:rPr>
        <w:t xml:space="preserve">Lucrari de reparatie sistema de </w:t>
      </w:r>
      <w:r>
        <w:rPr>
          <w:b/>
          <w:bCs/>
          <w:color w:val="000000" w:themeColor="text1"/>
          <w:sz w:val="28"/>
          <w:szCs w:val="28"/>
          <w:lang w:val="en-US"/>
        </w:rPr>
        <w:t>î</w:t>
      </w:r>
      <w:r w:rsidRPr="001162F3">
        <w:rPr>
          <w:b/>
          <w:bCs/>
          <w:color w:val="000000" w:themeColor="text1"/>
          <w:sz w:val="28"/>
          <w:szCs w:val="28"/>
          <w:lang w:val="en-US"/>
        </w:rPr>
        <w:t>ncalzire</w:t>
      </w:r>
      <w:r>
        <w:rPr>
          <w:b/>
          <w:bCs/>
          <w:color w:val="000000" w:themeColor="text1"/>
          <w:sz w:val="28"/>
          <w:szCs w:val="28"/>
          <w:lang w:val="en-US"/>
        </w:rPr>
        <w:t xml:space="preserve"> pentru următoarele</w:t>
      </w:r>
      <w:r w:rsidRPr="001162F3">
        <w:rPr>
          <w:b/>
          <w:bCs/>
          <w:color w:val="000000" w:themeColor="text1"/>
          <w:sz w:val="28"/>
          <w:szCs w:val="28"/>
          <w:lang w:val="en-US"/>
        </w:rPr>
        <w:t xml:space="preserve"> (gr. 25,26,27,11,12,13,21,20,7,Sala</w:t>
      </w:r>
      <w:r w:rsidRPr="001162F3">
        <w:rPr>
          <w:b/>
          <w:bCs/>
          <w:color w:val="000000" w:themeColor="text1"/>
          <w:sz w:val="28"/>
          <w:szCs w:val="28"/>
          <w:u w:val="single"/>
          <w:lang w:val="en-US"/>
        </w:rPr>
        <w:t xml:space="preserve"> </w:t>
      </w:r>
      <w:r w:rsidRPr="001162F3">
        <w:rPr>
          <w:b/>
          <w:bCs/>
          <w:color w:val="000000" w:themeColor="text1"/>
          <w:sz w:val="28"/>
          <w:szCs w:val="28"/>
          <w:lang w:val="en-US"/>
        </w:rPr>
        <w:t>mare si coridor</w:t>
      </w:r>
      <w:bookmarkEnd w:id="3"/>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B353B" w:rsidRPr="008B47FF" w14:paraId="1A5D0E31" w14:textId="77777777" w:rsidTr="00C14D03">
        <w:trPr>
          <w:cantSplit/>
          <w:trHeight w:val="592"/>
        </w:trPr>
        <w:tc>
          <w:tcPr>
            <w:tcW w:w="709" w:type="dxa"/>
            <w:tcBorders>
              <w:top w:val="single" w:sz="6" w:space="0" w:color="auto"/>
              <w:left w:val="single" w:sz="6" w:space="0" w:color="auto"/>
              <w:bottom w:val="nil"/>
              <w:right w:val="nil"/>
            </w:tcBorders>
            <w:shd w:val="pct5" w:color="auto" w:fill="auto"/>
          </w:tcPr>
          <w:p w14:paraId="053C80AC" w14:textId="77777777" w:rsidR="00DB353B" w:rsidRPr="008B47FF" w:rsidRDefault="00DB353B" w:rsidP="00C14D03">
            <w:pPr>
              <w:ind w:right="-108"/>
              <w:jc w:val="center"/>
              <w:rPr>
                <w:sz w:val="22"/>
                <w:szCs w:val="22"/>
                <w:lang w:val="en-US"/>
              </w:rPr>
            </w:pPr>
            <w:r w:rsidRPr="00B40365">
              <w:rPr>
                <w:sz w:val="16"/>
                <w:szCs w:val="16"/>
                <w:lang w:val="en-US"/>
              </w:rPr>
              <w:t xml:space="preserve">   </w:t>
            </w:r>
            <w:r w:rsidRPr="008B47FF">
              <w:rPr>
                <w:sz w:val="22"/>
                <w:szCs w:val="22"/>
                <w:lang w:val="en-US"/>
              </w:rPr>
              <w:t>№</w:t>
            </w:r>
          </w:p>
          <w:p w14:paraId="7D20EFFE" w14:textId="77777777" w:rsidR="00DB353B" w:rsidRPr="008B47FF" w:rsidRDefault="00DB353B" w:rsidP="00C14D03">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73A3D53D" w14:textId="77777777" w:rsidR="00DB353B" w:rsidRPr="008B47FF" w:rsidRDefault="00DB353B" w:rsidP="00C14D03">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6F3869A3" w14:textId="77777777" w:rsidR="00DB353B" w:rsidRPr="008B47FF" w:rsidRDefault="00DB353B" w:rsidP="00C14D03">
            <w:pPr>
              <w:jc w:val="center"/>
              <w:rPr>
                <w:sz w:val="22"/>
                <w:szCs w:val="22"/>
              </w:rPr>
            </w:pPr>
          </w:p>
          <w:p w14:paraId="62398261" w14:textId="77777777" w:rsidR="00DB353B" w:rsidRPr="008B47FF" w:rsidRDefault="00DB353B" w:rsidP="00C14D03">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534BC04B" w14:textId="77777777" w:rsidR="00DB353B" w:rsidRPr="008B47FF" w:rsidRDefault="00DB353B" w:rsidP="00C14D03">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1C1CDD28" w14:textId="77777777" w:rsidR="00DB353B" w:rsidRPr="006D228E" w:rsidRDefault="00DB353B" w:rsidP="00C14D03">
            <w:pPr>
              <w:jc w:val="center"/>
              <w:rPr>
                <w:sz w:val="22"/>
                <w:szCs w:val="22"/>
                <w:lang w:val="en-US"/>
              </w:rPr>
            </w:pPr>
            <w:r w:rsidRPr="008B47FF">
              <w:rPr>
                <w:sz w:val="22"/>
                <w:szCs w:val="22"/>
                <w:lang w:val="en-US"/>
              </w:rPr>
              <w:t>Volum</w:t>
            </w:r>
          </w:p>
        </w:tc>
      </w:tr>
    </w:tbl>
    <w:p w14:paraId="7EF62C4A" w14:textId="77777777" w:rsidR="00DB353B" w:rsidRPr="008B47FF" w:rsidRDefault="00DB353B" w:rsidP="00DB353B">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B353B" w:rsidRPr="008B47FF" w14:paraId="1E542668" w14:textId="77777777" w:rsidTr="00C14D0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50DFF74" w14:textId="77777777" w:rsidR="00DB353B" w:rsidRPr="008B47FF" w:rsidRDefault="00DB353B" w:rsidP="00C14D03">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450DE69F" w14:textId="77777777" w:rsidR="00DB353B" w:rsidRPr="008B47FF" w:rsidRDefault="00DB353B" w:rsidP="00C14D03">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415547AA" w14:textId="77777777" w:rsidR="00DB353B" w:rsidRPr="008B47FF" w:rsidRDefault="00DB353B" w:rsidP="00C14D03">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7FAB1FCB" w14:textId="77777777" w:rsidR="00DB353B" w:rsidRPr="008B47FF" w:rsidRDefault="00DB353B" w:rsidP="00C14D03">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62EFA32F" w14:textId="77777777" w:rsidR="00DB353B" w:rsidRPr="00027881" w:rsidRDefault="00DB353B" w:rsidP="00C14D03">
            <w:pPr>
              <w:jc w:val="center"/>
              <w:rPr>
                <w:sz w:val="22"/>
                <w:szCs w:val="22"/>
                <w:lang w:val="en-US"/>
              </w:rPr>
            </w:pPr>
            <w:r w:rsidRPr="008B47FF">
              <w:rPr>
                <w:sz w:val="22"/>
                <w:szCs w:val="22"/>
                <w:lang w:val="en-US"/>
              </w:rPr>
              <w:t>5</w:t>
            </w:r>
          </w:p>
        </w:tc>
      </w:tr>
      <w:tr w:rsidR="00DB353B" w:rsidRPr="008B47FF" w14:paraId="30B23B9E" w14:textId="77777777" w:rsidTr="00C14D03">
        <w:tc>
          <w:tcPr>
            <w:tcW w:w="709" w:type="dxa"/>
            <w:tcBorders>
              <w:top w:val="nil"/>
              <w:left w:val="single" w:sz="6" w:space="0" w:color="auto"/>
              <w:bottom w:val="nil"/>
              <w:right w:val="nil"/>
            </w:tcBorders>
          </w:tcPr>
          <w:p w14:paraId="1D521F94" w14:textId="77777777" w:rsidR="00DB353B" w:rsidRPr="008B47FF" w:rsidRDefault="00DB353B" w:rsidP="00C14D03">
            <w:pPr>
              <w:jc w:val="center"/>
              <w:rPr>
                <w:lang w:val="en-US"/>
              </w:rPr>
            </w:pPr>
          </w:p>
        </w:tc>
        <w:tc>
          <w:tcPr>
            <w:tcW w:w="1559" w:type="dxa"/>
            <w:tcBorders>
              <w:top w:val="nil"/>
              <w:left w:val="single" w:sz="6" w:space="0" w:color="auto"/>
              <w:bottom w:val="nil"/>
              <w:right w:val="nil"/>
            </w:tcBorders>
          </w:tcPr>
          <w:p w14:paraId="7292224A" w14:textId="77777777" w:rsidR="00DB353B" w:rsidRPr="008B47FF" w:rsidRDefault="00DB353B" w:rsidP="00C14D03">
            <w:pPr>
              <w:rPr>
                <w:lang w:val="en-US"/>
              </w:rPr>
            </w:pPr>
          </w:p>
        </w:tc>
        <w:tc>
          <w:tcPr>
            <w:tcW w:w="7513" w:type="dxa"/>
            <w:gridSpan w:val="3"/>
            <w:tcBorders>
              <w:top w:val="nil"/>
              <w:left w:val="single" w:sz="6" w:space="0" w:color="auto"/>
              <w:bottom w:val="nil"/>
              <w:right w:val="single" w:sz="6" w:space="0" w:color="auto"/>
            </w:tcBorders>
          </w:tcPr>
          <w:p w14:paraId="6B3A738E" w14:textId="77777777" w:rsidR="00DB353B" w:rsidRPr="007F2714" w:rsidRDefault="00DB353B" w:rsidP="00C14D03">
            <w:pPr>
              <w:rPr>
                <w:b/>
                <w:bCs/>
                <w:sz w:val="22"/>
                <w:szCs w:val="22"/>
                <w:lang w:val="en-US"/>
              </w:rPr>
            </w:pPr>
            <w:r w:rsidRPr="00B40365">
              <w:rPr>
                <w:b/>
                <w:bCs/>
                <w:sz w:val="22"/>
                <w:szCs w:val="22"/>
                <w:lang w:val="en-US"/>
              </w:rPr>
              <w:t xml:space="preserve">1. Schimbare </w:t>
            </w:r>
            <w:r>
              <w:rPr>
                <w:b/>
                <w:bCs/>
                <w:sz w:val="22"/>
                <w:szCs w:val="22"/>
                <w:lang w:val="en-US"/>
              </w:rPr>
              <w:t>s</w:t>
            </w:r>
            <w:r w:rsidRPr="00B40365">
              <w:rPr>
                <w:b/>
                <w:bCs/>
                <w:sz w:val="22"/>
                <w:szCs w:val="22"/>
                <w:lang w:val="en-US"/>
              </w:rPr>
              <w:t>iste</w:t>
            </w:r>
            <w:r>
              <w:rPr>
                <w:b/>
                <w:bCs/>
                <w:sz w:val="22"/>
                <w:szCs w:val="22"/>
                <w:lang w:val="en-US"/>
              </w:rPr>
              <w:t>m</w:t>
            </w:r>
            <w:r w:rsidRPr="00B40365">
              <w:rPr>
                <w:b/>
                <w:bCs/>
                <w:sz w:val="22"/>
                <w:szCs w:val="22"/>
                <w:lang w:val="en-US"/>
              </w:rPr>
              <w:t>u</w:t>
            </w:r>
            <w:r>
              <w:rPr>
                <w:b/>
                <w:bCs/>
                <w:sz w:val="22"/>
                <w:szCs w:val="22"/>
                <w:lang w:val="en-US"/>
              </w:rPr>
              <w:t>lui</w:t>
            </w:r>
            <w:r w:rsidRPr="00B40365">
              <w:rPr>
                <w:b/>
                <w:bCs/>
                <w:sz w:val="22"/>
                <w:szCs w:val="22"/>
                <w:lang w:val="en-US"/>
              </w:rPr>
              <w:t xml:space="preserve"> de </w:t>
            </w:r>
            <w:r>
              <w:rPr>
                <w:b/>
                <w:bCs/>
                <w:sz w:val="22"/>
                <w:szCs w:val="22"/>
                <w:lang w:val="en-US"/>
              </w:rPr>
              <w:t>î</w:t>
            </w:r>
            <w:r w:rsidRPr="00B40365">
              <w:rPr>
                <w:b/>
                <w:bCs/>
                <w:sz w:val="22"/>
                <w:szCs w:val="22"/>
                <w:lang w:val="en-US"/>
              </w:rPr>
              <w:t xml:space="preserve">ncalzire </w:t>
            </w:r>
            <w:r>
              <w:rPr>
                <w:b/>
                <w:bCs/>
                <w:sz w:val="22"/>
                <w:szCs w:val="22"/>
                <w:lang w:val="en-US"/>
              </w:rPr>
              <w:t xml:space="preserve">pentru </w:t>
            </w:r>
            <w:r w:rsidRPr="00B40365">
              <w:rPr>
                <w:b/>
                <w:bCs/>
                <w:sz w:val="22"/>
                <w:szCs w:val="22"/>
                <w:lang w:val="en-US"/>
              </w:rPr>
              <w:t>Grupa 25,26,27,11,12,13,21,20,7,Sala mare si coridor</w:t>
            </w:r>
          </w:p>
          <w:p w14:paraId="3C700666" w14:textId="77777777" w:rsidR="00DB353B" w:rsidRPr="00B40365" w:rsidRDefault="00DB353B" w:rsidP="00C14D03">
            <w:pPr>
              <w:rPr>
                <w:lang w:val="en-US"/>
              </w:rPr>
            </w:pPr>
          </w:p>
        </w:tc>
      </w:tr>
      <w:tr w:rsidR="00DB353B" w:rsidRPr="008B47FF" w14:paraId="350CCB95" w14:textId="77777777" w:rsidTr="00C14D03">
        <w:tc>
          <w:tcPr>
            <w:tcW w:w="709" w:type="dxa"/>
            <w:tcBorders>
              <w:top w:val="nil"/>
              <w:left w:val="single" w:sz="6" w:space="0" w:color="auto"/>
              <w:bottom w:val="nil"/>
              <w:right w:val="nil"/>
            </w:tcBorders>
          </w:tcPr>
          <w:p w14:paraId="40A5D798" w14:textId="77777777" w:rsidR="00DB353B" w:rsidRPr="008B47FF" w:rsidRDefault="00DB353B" w:rsidP="00C14D03">
            <w:pPr>
              <w:jc w:val="center"/>
              <w:rPr>
                <w:lang w:val="en-US"/>
              </w:rPr>
            </w:pPr>
          </w:p>
        </w:tc>
        <w:tc>
          <w:tcPr>
            <w:tcW w:w="1559" w:type="dxa"/>
            <w:tcBorders>
              <w:top w:val="nil"/>
              <w:left w:val="single" w:sz="6" w:space="0" w:color="auto"/>
              <w:bottom w:val="nil"/>
              <w:right w:val="nil"/>
            </w:tcBorders>
          </w:tcPr>
          <w:p w14:paraId="354CA8BA" w14:textId="77777777" w:rsidR="00DB353B" w:rsidRPr="008B47FF" w:rsidRDefault="00DB353B" w:rsidP="00C14D03">
            <w:pPr>
              <w:rPr>
                <w:lang w:val="en-US"/>
              </w:rPr>
            </w:pPr>
          </w:p>
        </w:tc>
        <w:tc>
          <w:tcPr>
            <w:tcW w:w="7513" w:type="dxa"/>
            <w:gridSpan w:val="3"/>
            <w:tcBorders>
              <w:top w:val="nil"/>
              <w:left w:val="single" w:sz="6" w:space="0" w:color="auto"/>
              <w:bottom w:val="nil"/>
              <w:right w:val="single" w:sz="6" w:space="0" w:color="auto"/>
            </w:tcBorders>
          </w:tcPr>
          <w:p w14:paraId="58F1BE7C" w14:textId="77777777" w:rsidR="00DB353B" w:rsidRPr="007F2714" w:rsidRDefault="00DB353B" w:rsidP="00C14D03">
            <w:pPr>
              <w:rPr>
                <w:b/>
                <w:bCs/>
                <w:sz w:val="22"/>
                <w:szCs w:val="22"/>
                <w:lang w:val="en-US"/>
              </w:rPr>
            </w:pPr>
            <w:r w:rsidRPr="00B40365">
              <w:rPr>
                <w:b/>
                <w:bCs/>
                <w:sz w:val="22"/>
                <w:szCs w:val="22"/>
                <w:lang w:val="en-US"/>
              </w:rPr>
              <w:t xml:space="preserve">1.1. </w:t>
            </w:r>
            <w:bookmarkStart w:id="4" w:name="_Hlk130747356"/>
            <w:r w:rsidRPr="00B40365">
              <w:rPr>
                <w:b/>
                <w:bCs/>
                <w:sz w:val="22"/>
                <w:szCs w:val="22"/>
                <w:lang w:val="en-US"/>
              </w:rPr>
              <w:t>Demontari</w:t>
            </w:r>
            <w:bookmarkEnd w:id="4"/>
          </w:p>
          <w:p w14:paraId="4D258FDC" w14:textId="77777777" w:rsidR="00DB353B" w:rsidRPr="00B40365" w:rsidRDefault="00DB353B" w:rsidP="00C14D03">
            <w:pPr>
              <w:rPr>
                <w:lang w:val="en-US"/>
              </w:rPr>
            </w:pPr>
          </w:p>
        </w:tc>
      </w:tr>
      <w:tr w:rsidR="00DB353B" w:rsidRPr="008B47FF" w14:paraId="5AF0DF4D"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EAD2BE" w14:textId="77777777" w:rsidR="00DB353B" w:rsidRPr="008B47FF" w:rsidRDefault="00DB353B" w:rsidP="00C14D03">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39A3A508" w14:textId="77777777" w:rsidR="00DB353B" w:rsidRPr="008B47FF" w:rsidRDefault="00DB353B" w:rsidP="00C14D03">
            <w:pPr>
              <w:rPr>
                <w:sz w:val="22"/>
                <w:szCs w:val="22"/>
                <w:lang w:val="en-US"/>
              </w:rPr>
            </w:pPr>
            <w:r w:rsidRPr="008B47FF">
              <w:rPr>
                <w:sz w:val="22"/>
                <w:szCs w:val="22"/>
                <w:lang w:val="en-US"/>
              </w:rPr>
              <w:t>RpIC19B</w:t>
            </w:r>
          </w:p>
          <w:p w14:paraId="55FEEDDC"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2FF7F57A" w14:textId="77777777" w:rsidR="00DB353B" w:rsidRPr="00B40365" w:rsidRDefault="00DB353B" w:rsidP="00C14D03">
            <w:pPr>
              <w:rPr>
                <w:lang w:val="en-US"/>
              </w:rPr>
            </w:pPr>
            <w:bookmarkStart w:id="5" w:name="_Hlk130747440"/>
            <w:r w:rsidRPr="00B40365">
              <w:rPr>
                <w:lang w:val="en-US"/>
              </w:rPr>
              <w:t>Demontarea tevii negri, pentru instalatii, montate la incalzire centrala prin sudare, la constructii de locuit si social culturale, la legarea aparatelor, a coloanelor de distributie etc. avind diametrul de 1" -1 1/4"</w:t>
            </w:r>
          </w:p>
          <w:bookmarkEnd w:id="5"/>
          <w:p w14:paraId="56911A04"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179FFD59" w14:textId="77777777" w:rsidR="00DB353B" w:rsidRPr="008B47FF" w:rsidRDefault="00DB353B" w:rsidP="00C14D0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FC6F667"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235,000</w:t>
            </w:r>
          </w:p>
          <w:p w14:paraId="3EE7BAAA" w14:textId="77777777" w:rsidR="00DB353B" w:rsidRPr="008B47FF" w:rsidRDefault="00DB353B" w:rsidP="00C14D03">
            <w:pPr>
              <w:jc w:val="center"/>
              <w:rPr>
                <w:sz w:val="22"/>
                <w:szCs w:val="22"/>
                <w:lang w:val="en-US"/>
              </w:rPr>
            </w:pPr>
          </w:p>
        </w:tc>
      </w:tr>
      <w:tr w:rsidR="00DB353B" w:rsidRPr="008B47FF" w14:paraId="01DDD0DC"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B37B1E" w14:textId="77777777" w:rsidR="00DB353B" w:rsidRPr="008B47FF" w:rsidRDefault="00DB353B" w:rsidP="00C14D03">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31870830" w14:textId="77777777" w:rsidR="00DB353B" w:rsidRPr="008B47FF" w:rsidRDefault="00DB353B" w:rsidP="00C14D03">
            <w:pPr>
              <w:rPr>
                <w:sz w:val="22"/>
                <w:szCs w:val="22"/>
                <w:lang w:val="en-US"/>
              </w:rPr>
            </w:pPr>
            <w:r w:rsidRPr="008B47FF">
              <w:rPr>
                <w:sz w:val="22"/>
                <w:szCs w:val="22"/>
                <w:lang w:val="en-US"/>
              </w:rPr>
              <w:t>RpIB11D</w:t>
            </w:r>
          </w:p>
          <w:p w14:paraId="2451EE8F"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7639A49C" w14:textId="77777777" w:rsidR="00DB353B" w:rsidRPr="00B40365" w:rsidRDefault="00DB353B" w:rsidP="00C14D03">
            <w:pPr>
              <w:rPr>
                <w:lang w:val="en-US"/>
              </w:rPr>
            </w:pPr>
            <w:r w:rsidRPr="00B40365">
              <w:rPr>
                <w:lang w:val="en-US"/>
              </w:rPr>
              <w:t>Demontarea registrelor de incalzire cu conducte orizontale sau verticale din teava de otel avind 4-7 tevi Radiatoare din otel</w:t>
            </w:r>
          </w:p>
          <w:p w14:paraId="1C6CEB83"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1993B75D"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2EE3C28"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66,000</w:t>
            </w:r>
          </w:p>
          <w:p w14:paraId="1886AE6A" w14:textId="77777777" w:rsidR="00DB353B" w:rsidRPr="008B47FF" w:rsidRDefault="00DB353B" w:rsidP="00C14D03">
            <w:pPr>
              <w:jc w:val="center"/>
              <w:rPr>
                <w:sz w:val="22"/>
                <w:szCs w:val="22"/>
                <w:lang w:val="en-US"/>
              </w:rPr>
            </w:pPr>
          </w:p>
        </w:tc>
      </w:tr>
      <w:tr w:rsidR="00DB353B" w:rsidRPr="008B47FF" w14:paraId="60AEC069"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22BD0" w14:textId="77777777" w:rsidR="00DB353B" w:rsidRPr="008B47FF" w:rsidRDefault="00DB353B" w:rsidP="00C14D03">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2977A4A1" w14:textId="77777777" w:rsidR="00DB353B" w:rsidRPr="008B47FF" w:rsidRDefault="00DB353B" w:rsidP="00C14D03">
            <w:pPr>
              <w:rPr>
                <w:sz w:val="22"/>
                <w:szCs w:val="22"/>
                <w:lang w:val="en-US"/>
              </w:rPr>
            </w:pPr>
            <w:r w:rsidRPr="008B47FF">
              <w:rPr>
                <w:sz w:val="22"/>
                <w:szCs w:val="22"/>
                <w:lang w:val="en-US"/>
              </w:rPr>
              <w:t>RpID19A</w:t>
            </w:r>
          </w:p>
          <w:p w14:paraId="6DF38BB4"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334362B7" w14:textId="77777777" w:rsidR="00DB353B" w:rsidRPr="00B40365" w:rsidRDefault="00DB353B" w:rsidP="00C14D03">
            <w:pPr>
              <w:rPr>
                <w:lang w:val="en-US"/>
              </w:rPr>
            </w:pPr>
            <w:r w:rsidRPr="00B40365">
              <w:rPr>
                <w:lang w:val="en-US"/>
              </w:rPr>
              <w:t>Demontarea robinetilor sau fitingurilor din fonta sau otel pentru instalatii de incalzire centrala cu diametrul pina la 2"</w:t>
            </w:r>
          </w:p>
          <w:p w14:paraId="3B2ED6BB"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0EF08C05"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D384541"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11,000</w:t>
            </w:r>
          </w:p>
          <w:p w14:paraId="32C59340" w14:textId="77777777" w:rsidR="00DB353B" w:rsidRPr="008B47FF" w:rsidRDefault="00DB353B" w:rsidP="00C14D03">
            <w:pPr>
              <w:jc w:val="center"/>
              <w:rPr>
                <w:sz w:val="22"/>
                <w:szCs w:val="22"/>
                <w:lang w:val="en-US"/>
              </w:rPr>
            </w:pPr>
          </w:p>
        </w:tc>
      </w:tr>
      <w:tr w:rsidR="00DB353B" w:rsidRPr="008B47FF" w14:paraId="1E524FF1" w14:textId="77777777" w:rsidTr="00C14D03">
        <w:tc>
          <w:tcPr>
            <w:tcW w:w="709" w:type="dxa"/>
            <w:tcBorders>
              <w:top w:val="nil"/>
              <w:left w:val="single" w:sz="6" w:space="0" w:color="auto"/>
              <w:bottom w:val="nil"/>
              <w:right w:val="nil"/>
            </w:tcBorders>
          </w:tcPr>
          <w:p w14:paraId="2B1864E5" w14:textId="77777777" w:rsidR="00DB353B" w:rsidRPr="008B47FF" w:rsidRDefault="00DB353B" w:rsidP="00C14D03">
            <w:pPr>
              <w:jc w:val="center"/>
              <w:rPr>
                <w:lang w:val="en-US"/>
              </w:rPr>
            </w:pPr>
          </w:p>
        </w:tc>
        <w:tc>
          <w:tcPr>
            <w:tcW w:w="1559" w:type="dxa"/>
            <w:tcBorders>
              <w:top w:val="nil"/>
              <w:left w:val="single" w:sz="6" w:space="0" w:color="auto"/>
              <w:bottom w:val="nil"/>
              <w:right w:val="nil"/>
            </w:tcBorders>
          </w:tcPr>
          <w:p w14:paraId="61E37C7B" w14:textId="77777777" w:rsidR="00DB353B" w:rsidRPr="008B47FF" w:rsidRDefault="00DB353B" w:rsidP="00C14D03">
            <w:pPr>
              <w:rPr>
                <w:lang w:val="en-US"/>
              </w:rPr>
            </w:pPr>
          </w:p>
        </w:tc>
        <w:tc>
          <w:tcPr>
            <w:tcW w:w="7513" w:type="dxa"/>
            <w:gridSpan w:val="3"/>
            <w:tcBorders>
              <w:top w:val="nil"/>
              <w:left w:val="single" w:sz="6" w:space="0" w:color="auto"/>
              <w:bottom w:val="nil"/>
              <w:right w:val="single" w:sz="6" w:space="0" w:color="auto"/>
            </w:tcBorders>
          </w:tcPr>
          <w:p w14:paraId="6F2B6BF9" w14:textId="77777777" w:rsidR="00DB353B" w:rsidRPr="007F2714" w:rsidRDefault="00DB353B" w:rsidP="00C14D03">
            <w:pPr>
              <w:rPr>
                <w:b/>
                <w:bCs/>
                <w:sz w:val="22"/>
                <w:szCs w:val="22"/>
                <w:lang w:val="en-US"/>
              </w:rPr>
            </w:pPr>
            <w:r w:rsidRPr="00B40365">
              <w:rPr>
                <w:b/>
                <w:bCs/>
                <w:sz w:val="22"/>
                <w:szCs w:val="22"/>
                <w:lang w:val="en-US"/>
              </w:rPr>
              <w:t>1.2. Incalzire</w:t>
            </w:r>
          </w:p>
          <w:p w14:paraId="6FDA21DF" w14:textId="77777777" w:rsidR="00DB353B" w:rsidRPr="00B40365" w:rsidRDefault="00DB353B" w:rsidP="00C14D03">
            <w:pPr>
              <w:rPr>
                <w:lang w:val="en-US"/>
              </w:rPr>
            </w:pPr>
          </w:p>
        </w:tc>
      </w:tr>
      <w:tr w:rsidR="00DB353B" w:rsidRPr="008B47FF" w14:paraId="06534B81"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D181A1" w14:textId="77777777" w:rsidR="00DB353B" w:rsidRPr="008B47FF" w:rsidRDefault="00DB353B" w:rsidP="00C14D03">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3E66D65B" w14:textId="77777777" w:rsidR="00DB353B" w:rsidRPr="008B47FF" w:rsidRDefault="00DB353B" w:rsidP="00C14D03">
            <w:pPr>
              <w:rPr>
                <w:sz w:val="22"/>
                <w:szCs w:val="22"/>
                <w:lang w:val="en-US"/>
              </w:rPr>
            </w:pPr>
            <w:r w:rsidRPr="008B47FF">
              <w:rPr>
                <w:sz w:val="22"/>
                <w:szCs w:val="22"/>
                <w:lang w:val="en-US"/>
              </w:rPr>
              <w:t>IB05A</w:t>
            </w:r>
          </w:p>
          <w:p w14:paraId="0A3A24DF"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73A5413F" w14:textId="77777777" w:rsidR="00DB353B" w:rsidRPr="00B40365" w:rsidRDefault="00DB353B" w:rsidP="00C14D03">
            <w:pPr>
              <w:rPr>
                <w:lang w:val="en-US"/>
              </w:rPr>
            </w:pPr>
            <w:bookmarkStart w:id="6" w:name="_Hlk130747458"/>
            <w:r w:rsidRPr="00B40365">
              <w:rPr>
                <w:lang w:val="en-US"/>
              </w:rPr>
              <w:t>Radiatoare bimetalice tip sectie</w:t>
            </w:r>
            <w:bookmarkEnd w:id="6"/>
            <w:r w:rsidRPr="00B40365">
              <w:rPr>
                <w:lang w:val="en-US"/>
              </w:rPr>
              <w:t xml:space="preserve"> 500x80x80 sau analog, corpul de radiator avind 10 elemente</w:t>
            </w:r>
          </w:p>
          <w:p w14:paraId="25C4FD9B"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1141F68F"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A9C77DC"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31,000</w:t>
            </w:r>
          </w:p>
          <w:p w14:paraId="4FAEF755" w14:textId="77777777" w:rsidR="00DB353B" w:rsidRPr="008B47FF" w:rsidRDefault="00DB353B" w:rsidP="00C14D03">
            <w:pPr>
              <w:jc w:val="center"/>
              <w:rPr>
                <w:sz w:val="22"/>
                <w:szCs w:val="22"/>
                <w:lang w:val="en-US"/>
              </w:rPr>
            </w:pPr>
          </w:p>
        </w:tc>
      </w:tr>
      <w:tr w:rsidR="00DB353B" w:rsidRPr="008B47FF" w14:paraId="65438043"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843C40" w14:textId="77777777" w:rsidR="00DB353B" w:rsidRPr="008B47FF" w:rsidRDefault="00DB353B" w:rsidP="00C14D03">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2008396B" w14:textId="77777777" w:rsidR="00DB353B" w:rsidRPr="008B47FF" w:rsidRDefault="00DB353B" w:rsidP="00C14D03">
            <w:pPr>
              <w:rPr>
                <w:sz w:val="22"/>
                <w:szCs w:val="22"/>
                <w:lang w:val="en-US"/>
              </w:rPr>
            </w:pPr>
            <w:r w:rsidRPr="008B47FF">
              <w:rPr>
                <w:sz w:val="22"/>
                <w:szCs w:val="22"/>
                <w:lang w:val="en-US"/>
              </w:rPr>
              <w:t>IB05B</w:t>
            </w:r>
          </w:p>
          <w:p w14:paraId="768F935C"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7D153A49" w14:textId="77777777" w:rsidR="00DB353B" w:rsidRPr="00B40365" w:rsidRDefault="00DB353B" w:rsidP="00C14D03">
            <w:pPr>
              <w:rPr>
                <w:lang w:val="en-US"/>
              </w:rPr>
            </w:pPr>
            <w:r w:rsidRPr="00B40365">
              <w:rPr>
                <w:lang w:val="en-US"/>
              </w:rPr>
              <w:t>Radiatoare bimetalice tip sectie 500x80x80 sau analog, corpul de radiator avind 15 elemente</w:t>
            </w:r>
          </w:p>
          <w:p w14:paraId="326A0B1D"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29393679"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2EB78C1"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14,000</w:t>
            </w:r>
          </w:p>
          <w:p w14:paraId="6E8451D0" w14:textId="77777777" w:rsidR="00DB353B" w:rsidRPr="008B47FF" w:rsidRDefault="00DB353B" w:rsidP="00C14D03">
            <w:pPr>
              <w:jc w:val="center"/>
              <w:rPr>
                <w:sz w:val="22"/>
                <w:szCs w:val="22"/>
                <w:lang w:val="en-US"/>
              </w:rPr>
            </w:pPr>
          </w:p>
        </w:tc>
      </w:tr>
      <w:tr w:rsidR="00DB353B" w:rsidRPr="008B47FF" w14:paraId="31024B3F"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9C732A" w14:textId="77777777" w:rsidR="00DB353B" w:rsidRPr="008B47FF" w:rsidRDefault="00DB353B" w:rsidP="00C14D03">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31FAF085" w14:textId="77777777" w:rsidR="00DB353B" w:rsidRPr="008B47FF" w:rsidRDefault="00DB353B" w:rsidP="00C14D03">
            <w:pPr>
              <w:rPr>
                <w:sz w:val="22"/>
                <w:szCs w:val="22"/>
                <w:lang w:val="en-US"/>
              </w:rPr>
            </w:pPr>
            <w:r w:rsidRPr="008B47FF">
              <w:rPr>
                <w:sz w:val="22"/>
                <w:szCs w:val="22"/>
                <w:lang w:val="en-US"/>
              </w:rPr>
              <w:t>IB05B</w:t>
            </w:r>
          </w:p>
          <w:p w14:paraId="02E9E521"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6207C90D" w14:textId="77777777" w:rsidR="00DB353B" w:rsidRPr="00B40365" w:rsidRDefault="00DB353B" w:rsidP="00C14D03">
            <w:pPr>
              <w:rPr>
                <w:lang w:val="en-US"/>
              </w:rPr>
            </w:pPr>
            <w:r w:rsidRPr="00B40365">
              <w:rPr>
                <w:lang w:val="en-US"/>
              </w:rPr>
              <w:t>Radiatoare bimetalice tip sectie 500x80x80 sau analog, corpul de radiator avind 20 elemente</w:t>
            </w:r>
          </w:p>
          <w:p w14:paraId="5FB8DC0D"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51DED7E2"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D0CC7EC"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26,000</w:t>
            </w:r>
          </w:p>
          <w:p w14:paraId="1E5EAC3C" w14:textId="77777777" w:rsidR="00DB353B" w:rsidRPr="008B47FF" w:rsidRDefault="00DB353B" w:rsidP="00C14D03">
            <w:pPr>
              <w:jc w:val="center"/>
              <w:rPr>
                <w:sz w:val="22"/>
                <w:szCs w:val="22"/>
                <w:lang w:val="en-US"/>
              </w:rPr>
            </w:pPr>
          </w:p>
        </w:tc>
      </w:tr>
      <w:tr w:rsidR="00DB353B" w:rsidRPr="008B47FF" w14:paraId="6CB94A3B"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0D745F" w14:textId="77777777" w:rsidR="00DB353B" w:rsidRPr="008B47FF" w:rsidRDefault="00DB353B" w:rsidP="00C14D03">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5F363B19" w14:textId="77777777" w:rsidR="00DB353B" w:rsidRPr="008B47FF" w:rsidRDefault="00DB353B" w:rsidP="00C14D03">
            <w:pPr>
              <w:rPr>
                <w:sz w:val="22"/>
                <w:szCs w:val="22"/>
                <w:lang w:val="en-US"/>
              </w:rPr>
            </w:pPr>
          </w:p>
          <w:p w14:paraId="3E861F13"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3A62F272" w14:textId="77777777" w:rsidR="00DB353B" w:rsidRPr="00B40365" w:rsidRDefault="00DB353B" w:rsidP="00C14D03">
            <w:pPr>
              <w:rPr>
                <w:lang w:val="en-US"/>
              </w:rPr>
            </w:pPr>
            <w:r w:rsidRPr="00B40365">
              <w:rPr>
                <w:lang w:val="en-US"/>
              </w:rPr>
              <w:t>Kit montaj radiator 1"x3/4"</w:t>
            </w:r>
          </w:p>
          <w:p w14:paraId="00FBD164"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579C91DD"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C94AF64"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66,000</w:t>
            </w:r>
          </w:p>
          <w:p w14:paraId="5F19680B" w14:textId="77777777" w:rsidR="00DB353B" w:rsidRPr="008B47FF" w:rsidRDefault="00DB353B" w:rsidP="00C14D03">
            <w:pPr>
              <w:jc w:val="center"/>
              <w:rPr>
                <w:sz w:val="22"/>
                <w:szCs w:val="22"/>
                <w:lang w:val="en-US"/>
              </w:rPr>
            </w:pPr>
          </w:p>
        </w:tc>
      </w:tr>
      <w:tr w:rsidR="00DB353B" w:rsidRPr="008B47FF" w14:paraId="75886139"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61AA47" w14:textId="77777777" w:rsidR="00DB353B" w:rsidRPr="008B47FF" w:rsidRDefault="00DB353B" w:rsidP="00C14D03">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0CCE2E8D" w14:textId="77777777" w:rsidR="00DB353B" w:rsidRPr="008B47FF" w:rsidRDefault="00DB353B" w:rsidP="00C14D03">
            <w:pPr>
              <w:rPr>
                <w:sz w:val="22"/>
                <w:szCs w:val="22"/>
                <w:lang w:val="en-US"/>
              </w:rPr>
            </w:pPr>
            <w:r w:rsidRPr="008B47FF">
              <w:rPr>
                <w:sz w:val="22"/>
                <w:szCs w:val="22"/>
                <w:lang w:val="en-US"/>
              </w:rPr>
              <w:t>ID06A</w:t>
            </w:r>
          </w:p>
          <w:p w14:paraId="5CDC9902"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15E6CE00" w14:textId="77777777" w:rsidR="00DB353B" w:rsidRPr="00B40365" w:rsidRDefault="00DB353B" w:rsidP="00C14D03">
            <w:pPr>
              <w:rPr>
                <w:lang w:val="en-US"/>
              </w:rPr>
            </w:pPr>
            <w:bookmarkStart w:id="7" w:name="_Hlk130747481"/>
            <w:r w:rsidRPr="00B40365">
              <w:rPr>
                <w:lang w:val="en-US"/>
              </w:rPr>
              <w:t xml:space="preserve">Robinet de aerisire cu cheie mobila </w:t>
            </w:r>
            <w:bookmarkEnd w:id="7"/>
            <w:r w:rsidRPr="00B40365">
              <w:rPr>
                <w:lang w:val="en-US"/>
              </w:rPr>
              <w:t>pentru instalatii de incalzire centrala / Кран для выпуска воздуха</w:t>
            </w:r>
          </w:p>
          <w:p w14:paraId="52799B88"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1E509FD4" w14:textId="77777777" w:rsidR="00DB353B" w:rsidRPr="008B47FF" w:rsidRDefault="00DB353B" w:rsidP="00C14D03">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16103F51"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66,000</w:t>
            </w:r>
          </w:p>
          <w:p w14:paraId="0859BBDA" w14:textId="77777777" w:rsidR="00DB353B" w:rsidRPr="008B47FF" w:rsidRDefault="00DB353B" w:rsidP="00C14D03">
            <w:pPr>
              <w:jc w:val="center"/>
              <w:rPr>
                <w:sz w:val="22"/>
                <w:szCs w:val="22"/>
                <w:lang w:val="en-US"/>
              </w:rPr>
            </w:pPr>
          </w:p>
        </w:tc>
      </w:tr>
      <w:tr w:rsidR="00DB353B" w:rsidRPr="008B47FF" w14:paraId="4E220C7A"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06CF68" w14:textId="77777777" w:rsidR="00DB353B" w:rsidRPr="008B47FF" w:rsidRDefault="00DB353B" w:rsidP="00C14D03">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7C4F7A75" w14:textId="77777777" w:rsidR="00DB353B" w:rsidRPr="008B47FF" w:rsidRDefault="00DB353B" w:rsidP="00C14D03">
            <w:pPr>
              <w:rPr>
                <w:sz w:val="22"/>
                <w:szCs w:val="22"/>
                <w:lang w:val="en-US"/>
              </w:rPr>
            </w:pPr>
            <w:r w:rsidRPr="008B47FF">
              <w:rPr>
                <w:sz w:val="22"/>
                <w:szCs w:val="22"/>
                <w:lang w:val="en-US"/>
              </w:rPr>
              <w:t>IB20A</w:t>
            </w:r>
          </w:p>
          <w:p w14:paraId="1019C4C1"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479DE978" w14:textId="77777777" w:rsidR="00DB353B" w:rsidRPr="00B40365" w:rsidRDefault="00DB353B" w:rsidP="00C14D03">
            <w:pPr>
              <w:rPr>
                <w:lang w:val="en-US"/>
              </w:rPr>
            </w:pPr>
            <w:r w:rsidRPr="00B40365">
              <w:rPr>
                <w:lang w:val="en-US"/>
              </w:rPr>
              <w:t>Elemente de sustinere pentru corpuri de incalzire, montat pe zid de caramida.</w:t>
            </w:r>
          </w:p>
          <w:p w14:paraId="101273C4"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2EEFF182"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610D0C2"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198,000</w:t>
            </w:r>
          </w:p>
          <w:p w14:paraId="0E2575BA" w14:textId="77777777" w:rsidR="00DB353B" w:rsidRPr="008B47FF" w:rsidRDefault="00DB353B" w:rsidP="00C14D03">
            <w:pPr>
              <w:jc w:val="center"/>
              <w:rPr>
                <w:sz w:val="22"/>
                <w:szCs w:val="22"/>
                <w:lang w:val="en-US"/>
              </w:rPr>
            </w:pPr>
          </w:p>
        </w:tc>
      </w:tr>
      <w:tr w:rsidR="00DB353B" w:rsidRPr="008B47FF" w14:paraId="7C759284"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458F19" w14:textId="77777777" w:rsidR="00DB353B" w:rsidRPr="008B47FF" w:rsidRDefault="00DB353B" w:rsidP="00C14D03">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068F5F58" w14:textId="77777777" w:rsidR="00DB353B" w:rsidRPr="008B47FF" w:rsidRDefault="00DB353B" w:rsidP="00C14D03">
            <w:pPr>
              <w:rPr>
                <w:sz w:val="22"/>
                <w:szCs w:val="22"/>
                <w:lang w:val="en-US"/>
              </w:rPr>
            </w:pPr>
            <w:r w:rsidRPr="008B47FF">
              <w:rPr>
                <w:sz w:val="22"/>
                <w:szCs w:val="22"/>
                <w:lang w:val="en-US"/>
              </w:rPr>
              <w:t>IC38A</w:t>
            </w:r>
          </w:p>
          <w:p w14:paraId="45495B5B"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2A42883A" w14:textId="77777777" w:rsidR="00DB353B" w:rsidRPr="00B40365" w:rsidRDefault="00DB353B" w:rsidP="00C14D03">
            <w:pPr>
              <w:rPr>
                <w:lang w:val="en-US"/>
              </w:rPr>
            </w:pPr>
            <w:r w:rsidRPr="00B40365">
              <w:rPr>
                <w:lang w:val="en-US"/>
              </w:rPr>
              <w:t>Piesa de racordare (fiting), cu 2 imbinari, din polipropilena / Cot PPR FE 20x1/2"</w:t>
            </w:r>
          </w:p>
          <w:p w14:paraId="5570EE90"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687CEDD1"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BBC4D29"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122,000</w:t>
            </w:r>
          </w:p>
          <w:p w14:paraId="21E8D665" w14:textId="77777777" w:rsidR="00DB353B" w:rsidRPr="008B47FF" w:rsidRDefault="00DB353B" w:rsidP="00C14D03">
            <w:pPr>
              <w:jc w:val="center"/>
              <w:rPr>
                <w:sz w:val="22"/>
                <w:szCs w:val="22"/>
                <w:lang w:val="en-US"/>
              </w:rPr>
            </w:pPr>
          </w:p>
        </w:tc>
      </w:tr>
      <w:tr w:rsidR="00DB353B" w:rsidRPr="008B47FF" w14:paraId="46577A95"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82CA23" w14:textId="77777777" w:rsidR="00DB353B" w:rsidRPr="008B47FF" w:rsidRDefault="00DB353B" w:rsidP="00C14D03">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4591880A" w14:textId="77777777" w:rsidR="00DB353B" w:rsidRPr="008B47FF" w:rsidRDefault="00DB353B" w:rsidP="00C14D03">
            <w:pPr>
              <w:rPr>
                <w:sz w:val="22"/>
                <w:szCs w:val="22"/>
                <w:lang w:val="en-US"/>
              </w:rPr>
            </w:pPr>
            <w:r w:rsidRPr="008B47FF">
              <w:rPr>
                <w:sz w:val="22"/>
                <w:szCs w:val="22"/>
                <w:lang w:val="en-US"/>
              </w:rPr>
              <w:t>ID04A</w:t>
            </w:r>
          </w:p>
          <w:p w14:paraId="7B1CD3FA"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1BFD10B0" w14:textId="77777777" w:rsidR="00DB353B" w:rsidRPr="00B40365" w:rsidRDefault="00DB353B" w:rsidP="00C14D03">
            <w:pPr>
              <w:rPr>
                <w:lang w:val="en-US"/>
              </w:rPr>
            </w:pPr>
            <w:r w:rsidRPr="00B40365">
              <w:rPr>
                <w:lang w:val="en-US"/>
              </w:rPr>
              <w:t>Robinet de trecere sau de retinere cu mufe pentru instalatii de incalzire central, avind diametrul nominal de 1/2" -1" / Robinet bila cu olandeza 1/2"</w:t>
            </w:r>
          </w:p>
          <w:p w14:paraId="5675F4F2"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0642CCEC"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BBC2784"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23,000</w:t>
            </w:r>
          </w:p>
          <w:p w14:paraId="0C44CC1F" w14:textId="77777777" w:rsidR="00DB353B" w:rsidRPr="008B47FF" w:rsidRDefault="00DB353B" w:rsidP="00C14D03">
            <w:pPr>
              <w:jc w:val="center"/>
              <w:rPr>
                <w:sz w:val="22"/>
                <w:szCs w:val="22"/>
                <w:lang w:val="en-US"/>
              </w:rPr>
            </w:pPr>
          </w:p>
        </w:tc>
      </w:tr>
      <w:tr w:rsidR="00DB353B" w:rsidRPr="008B47FF" w14:paraId="07F9DA0C"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067E3F" w14:textId="77777777" w:rsidR="00DB353B" w:rsidRPr="008B47FF" w:rsidRDefault="00DB353B" w:rsidP="00C14D03">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052601BE" w14:textId="77777777" w:rsidR="00DB353B" w:rsidRPr="008B47FF" w:rsidRDefault="00DB353B" w:rsidP="00C14D03">
            <w:pPr>
              <w:rPr>
                <w:sz w:val="22"/>
                <w:szCs w:val="22"/>
                <w:lang w:val="en-US"/>
              </w:rPr>
            </w:pPr>
            <w:r w:rsidRPr="008B47FF">
              <w:rPr>
                <w:sz w:val="22"/>
                <w:szCs w:val="22"/>
                <w:lang w:val="en-US"/>
              </w:rPr>
              <w:t>ID04B</w:t>
            </w:r>
          </w:p>
          <w:p w14:paraId="1E1D9B1C"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70D446C7" w14:textId="77777777" w:rsidR="00DB353B" w:rsidRPr="00B40365" w:rsidRDefault="00DB353B" w:rsidP="00C14D03">
            <w:pPr>
              <w:rPr>
                <w:lang w:val="en-US"/>
              </w:rPr>
            </w:pPr>
            <w:r w:rsidRPr="00B40365">
              <w:rPr>
                <w:lang w:val="en-US"/>
              </w:rPr>
              <w:t>Robinet de trecere sau de retinere cu mufe pentru instalatii de incalzire central, avind diametrul nominal de 1 1/4" -1 1/2" / Robinet bila FM 1 1/4"</w:t>
            </w:r>
          </w:p>
          <w:p w14:paraId="1AAC36AF"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5BBA8AC0"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E69C3EA"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15,000</w:t>
            </w:r>
          </w:p>
          <w:p w14:paraId="5A8DAB84" w14:textId="77777777" w:rsidR="00DB353B" w:rsidRPr="008B47FF" w:rsidRDefault="00DB353B" w:rsidP="00C14D03">
            <w:pPr>
              <w:jc w:val="center"/>
              <w:rPr>
                <w:sz w:val="22"/>
                <w:szCs w:val="22"/>
                <w:lang w:val="en-US"/>
              </w:rPr>
            </w:pPr>
          </w:p>
        </w:tc>
      </w:tr>
      <w:tr w:rsidR="00DB353B" w:rsidRPr="008B47FF" w14:paraId="6E416EEA"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2EB1D7" w14:textId="77777777" w:rsidR="00DB353B" w:rsidRPr="008B47FF" w:rsidRDefault="00DB353B" w:rsidP="00C14D03">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75693069" w14:textId="77777777" w:rsidR="00DB353B" w:rsidRPr="008B47FF" w:rsidRDefault="00DB353B" w:rsidP="00C14D03">
            <w:pPr>
              <w:rPr>
                <w:sz w:val="22"/>
                <w:szCs w:val="22"/>
                <w:lang w:val="en-US"/>
              </w:rPr>
            </w:pPr>
            <w:r w:rsidRPr="008B47FF">
              <w:rPr>
                <w:sz w:val="22"/>
                <w:szCs w:val="22"/>
                <w:lang w:val="en-US"/>
              </w:rPr>
              <w:t>IC50C</w:t>
            </w:r>
          </w:p>
          <w:p w14:paraId="5F732BE5"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6067E4DA" w14:textId="77777777" w:rsidR="00DB353B" w:rsidRPr="00B40365" w:rsidRDefault="00DB353B" w:rsidP="00C14D03">
            <w:pPr>
              <w:rPr>
                <w:lang w:val="en-US"/>
              </w:rPr>
            </w:pPr>
            <w:r w:rsidRPr="00B40365">
              <w:rPr>
                <w:lang w:val="en-US"/>
              </w:rPr>
              <w:t>Olandeza PPR d40x1 1/4" FI</w:t>
            </w:r>
          </w:p>
          <w:p w14:paraId="0CC37848"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41EA2A03" w14:textId="77777777" w:rsidR="00DB353B" w:rsidRPr="008B47FF" w:rsidRDefault="00DB353B" w:rsidP="00C14D0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4F5A9659"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2,000</w:t>
            </w:r>
          </w:p>
          <w:p w14:paraId="6146A554" w14:textId="77777777" w:rsidR="00DB353B" w:rsidRPr="008B47FF" w:rsidRDefault="00DB353B" w:rsidP="00C14D03">
            <w:pPr>
              <w:jc w:val="center"/>
              <w:rPr>
                <w:sz w:val="22"/>
                <w:szCs w:val="22"/>
                <w:lang w:val="en-US"/>
              </w:rPr>
            </w:pPr>
          </w:p>
        </w:tc>
      </w:tr>
      <w:tr w:rsidR="00DB353B" w:rsidRPr="008B47FF" w14:paraId="5FBF8EF9"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48FA52" w14:textId="77777777" w:rsidR="00DB353B" w:rsidRPr="008B47FF" w:rsidRDefault="00DB353B" w:rsidP="00C14D03">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0DB80A9D" w14:textId="77777777" w:rsidR="00DB353B" w:rsidRPr="008B47FF" w:rsidRDefault="00DB353B" w:rsidP="00C14D03">
            <w:pPr>
              <w:rPr>
                <w:sz w:val="22"/>
                <w:szCs w:val="22"/>
                <w:lang w:val="en-US"/>
              </w:rPr>
            </w:pPr>
            <w:r w:rsidRPr="008B47FF">
              <w:rPr>
                <w:sz w:val="22"/>
                <w:szCs w:val="22"/>
                <w:lang w:val="en-US"/>
              </w:rPr>
              <w:t>ID04B</w:t>
            </w:r>
          </w:p>
          <w:p w14:paraId="687BCEF2"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70BF16AB" w14:textId="77777777" w:rsidR="00DB353B" w:rsidRPr="00B40365" w:rsidRDefault="00DB353B" w:rsidP="00C14D03">
            <w:pPr>
              <w:rPr>
                <w:lang w:val="en-US"/>
              </w:rPr>
            </w:pPr>
            <w:r w:rsidRPr="00B40365">
              <w:rPr>
                <w:lang w:val="en-US"/>
              </w:rPr>
              <w:t>Robinet de trecere sau de retinere cu mufe pentru instalatii de incalzire central, avind diametrul nominal de 1 1/4" -1 1/2" / Robinet bila PPR Dn32</w:t>
            </w:r>
          </w:p>
          <w:p w14:paraId="6DD58884"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33E32D76"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D53C4EF"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15,000</w:t>
            </w:r>
          </w:p>
          <w:p w14:paraId="01B6E017" w14:textId="77777777" w:rsidR="00DB353B" w:rsidRPr="008B47FF" w:rsidRDefault="00DB353B" w:rsidP="00C14D03">
            <w:pPr>
              <w:jc w:val="center"/>
              <w:rPr>
                <w:sz w:val="22"/>
                <w:szCs w:val="22"/>
                <w:lang w:val="en-US"/>
              </w:rPr>
            </w:pPr>
          </w:p>
        </w:tc>
      </w:tr>
      <w:tr w:rsidR="00DB353B" w:rsidRPr="008B47FF" w14:paraId="15F7F9CC"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DCBE46" w14:textId="77777777" w:rsidR="00DB353B" w:rsidRPr="008B47FF" w:rsidRDefault="00DB353B" w:rsidP="00C14D03">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797C6FC6" w14:textId="77777777" w:rsidR="00DB353B" w:rsidRPr="008B47FF" w:rsidRDefault="00DB353B" w:rsidP="00C14D03">
            <w:pPr>
              <w:rPr>
                <w:sz w:val="22"/>
                <w:szCs w:val="22"/>
                <w:lang w:val="en-US"/>
              </w:rPr>
            </w:pPr>
            <w:r w:rsidRPr="008B47FF">
              <w:rPr>
                <w:sz w:val="22"/>
                <w:szCs w:val="22"/>
                <w:lang w:val="en-US"/>
              </w:rPr>
              <w:t>IC35B</w:t>
            </w:r>
          </w:p>
          <w:p w14:paraId="35D8F1CC"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5EC0E41E" w14:textId="77777777" w:rsidR="00DB353B" w:rsidRPr="00B40365" w:rsidRDefault="00DB353B" w:rsidP="00C14D03">
            <w:pPr>
              <w:rPr>
                <w:lang w:val="en-US"/>
              </w:rPr>
            </w:pPr>
            <w:r w:rsidRPr="00B40365">
              <w:rPr>
                <w:lang w:val="en-US"/>
              </w:rPr>
              <w:t>Teava din polietilena armata de inalta densitate sau polipropilena armata sau nearmata, montata, la legatura corpurilor sau aparatelor de incalzire, in instalatii de incalzire centrala, avind diametrul exterior de 20,0 mm / Трубы полипропиленовые  PN16 ф20х2,8</w:t>
            </w:r>
          </w:p>
          <w:p w14:paraId="28FC37E7"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6EF96D0F" w14:textId="77777777" w:rsidR="00DB353B" w:rsidRPr="008B47FF" w:rsidRDefault="00DB353B" w:rsidP="00C14D0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1D9D7F9"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120,000</w:t>
            </w:r>
          </w:p>
          <w:p w14:paraId="4D3F71A7" w14:textId="77777777" w:rsidR="00DB353B" w:rsidRPr="008B47FF" w:rsidRDefault="00DB353B" w:rsidP="00C14D03">
            <w:pPr>
              <w:jc w:val="center"/>
              <w:rPr>
                <w:sz w:val="22"/>
                <w:szCs w:val="22"/>
                <w:lang w:val="en-US"/>
              </w:rPr>
            </w:pPr>
          </w:p>
        </w:tc>
      </w:tr>
      <w:tr w:rsidR="00DB353B" w:rsidRPr="008B47FF" w14:paraId="50F9C167"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36D0B0" w14:textId="77777777" w:rsidR="00DB353B" w:rsidRPr="008B47FF" w:rsidRDefault="00DB353B" w:rsidP="00C14D03">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02F0D804" w14:textId="77777777" w:rsidR="00DB353B" w:rsidRPr="008B47FF" w:rsidRDefault="00DB353B" w:rsidP="00C14D03">
            <w:pPr>
              <w:rPr>
                <w:sz w:val="22"/>
                <w:szCs w:val="22"/>
                <w:lang w:val="en-US"/>
              </w:rPr>
            </w:pPr>
            <w:r w:rsidRPr="008B47FF">
              <w:rPr>
                <w:sz w:val="22"/>
                <w:szCs w:val="22"/>
                <w:lang w:val="en-US"/>
              </w:rPr>
              <w:t>IC35D</w:t>
            </w:r>
          </w:p>
          <w:p w14:paraId="6C9BD064"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30967C59" w14:textId="77777777" w:rsidR="00DB353B" w:rsidRPr="00B40365" w:rsidRDefault="00DB353B" w:rsidP="00C14D03">
            <w:pPr>
              <w:rPr>
                <w:lang w:val="en-US"/>
              </w:rPr>
            </w:pPr>
            <w:r w:rsidRPr="00B40365">
              <w:rPr>
                <w:lang w:val="en-US"/>
              </w:rPr>
              <w:t>Teava din polietilena armata de inalta densitate sau polipropilena armata sau nearmata, montata, la legatura corpurilor sau aparatelor de incalzire, in instalatii de incalzire centrala, d32mm / Трубы полипропиленовые  PN16 ф32х4,4</w:t>
            </w:r>
          </w:p>
          <w:p w14:paraId="182D4205"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1B4A6B92" w14:textId="77777777" w:rsidR="00DB353B" w:rsidRPr="008B47FF" w:rsidRDefault="00DB353B" w:rsidP="00C14D0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10D8AE5"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155,000</w:t>
            </w:r>
          </w:p>
          <w:p w14:paraId="4F963846" w14:textId="77777777" w:rsidR="00DB353B" w:rsidRPr="008B47FF" w:rsidRDefault="00DB353B" w:rsidP="00C14D03">
            <w:pPr>
              <w:jc w:val="center"/>
              <w:rPr>
                <w:sz w:val="22"/>
                <w:szCs w:val="22"/>
                <w:lang w:val="en-US"/>
              </w:rPr>
            </w:pPr>
          </w:p>
        </w:tc>
      </w:tr>
      <w:tr w:rsidR="00DB353B" w:rsidRPr="008B47FF" w14:paraId="36982C6B"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7D5C72" w14:textId="77777777" w:rsidR="00DB353B" w:rsidRPr="008B47FF" w:rsidRDefault="00DB353B" w:rsidP="00C14D03">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1C503498" w14:textId="77777777" w:rsidR="00DB353B" w:rsidRPr="008B47FF" w:rsidRDefault="00DB353B" w:rsidP="00C14D03">
            <w:pPr>
              <w:rPr>
                <w:sz w:val="22"/>
                <w:szCs w:val="22"/>
                <w:lang w:val="en-US"/>
              </w:rPr>
            </w:pPr>
            <w:r w:rsidRPr="008B47FF">
              <w:rPr>
                <w:sz w:val="22"/>
                <w:szCs w:val="22"/>
                <w:lang w:val="en-US"/>
              </w:rPr>
              <w:t>IC35D</w:t>
            </w:r>
          </w:p>
          <w:p w14:paraId="4BFE6104"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78DCC053" w14:textId="77777777" w:rsidR="00DB353B" w:rsidRPr="00B40365" w:rsidRDefault="00DB353B" w:rsidP="00C14D03">
            <w:pPr>
              <w:rPr>
                <w:lang w:val="en-US"/>
              </w:rPr>
            </w:pPr>
            <w:r w:rsidRPr="00B40365">
              <w:rPr>
                <w:lang w:val="en-US"/>
              </w:rPr>
              <w:t>Teava din polietilena armata de inalta densitate sau polipropilena armata sau nearmata, montata, la legatura corpurilor sau aparatelor de incalzire, in instalatii de incalzire centrala, d40mm / Трубы полипропиленовые  PN16 ф40х5,5</w:t>
            </w:r>
          </w:p>
          <w:p w14:paraId="47CB233E"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5713DB5D" w14:textId="77777777" w:rsidR="00DB353B" w:rsidRPr="008B47FF" w:rsidRDefault="00DB353B" w:rsidP="00C14D0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FD35075"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48,000</w:t>
            </w:r>
          </w:p>
          <w:p w14:paraId="58C271E4" w14:textId="77777777" w:rsidR="00DB353B" w:rsidRPr="008B47FF" w:rsidRDefault="00DB353B" w:rsidP="00C14D03">
            <w:pPr>
              <w:jc w:val="center"/>
              <w:rPr>
                <w:sz w:val="22"/>
                <w:szCs w:val="22"/>
                <w:lang w:val="en-US"/>
              </w:rPr>
            </w:pPr>
          </w:p>
        </w:tc>
      </w:tr>
      <w:tr w:rsidR="00DB353B" w:rsidRPr="008B47FF" w14:paraId="148676AE"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ECD0A1" w14:textId="77777777" w:rsidR="00DB353B" w:rsidRPr="008B47FF" w:rsidRDefault="00DB353B" w:rsidP="00C14D03">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14:paraId="460C561A" w14:textId="77777777" w:rsidR="00DB353B" w:rsidRPr="008B47FF" w:rsidRDefault="00DB353B" w:rsidP="00C14D03">
            <w:pPr>
              <w:rPr>
                <w:sz w:val="22"/>
                <w:szCs w:val="22"/>
                <w:lang w:val="en-US"/>
              </w:rPr>
            </w:pPr>
            <w:r w:rsidRPr="008B47FF">
              <w:rPr>
                <w:sz w:val="22"/>
                <w:szCs w:val="22"/>
                <w:lang w:val="en-US"/>
              </w:rPr>
              <w:t>IC38C</w:t>
            </w:r>
          </w:p>
          <w:p w14:paraId="62500453"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32C2DF09" w14:textId="77777777" w:rsidR="00DB353B" w:rsidRPr="00B40365" w:rsidRDefault="00DB353B" w:rsidP="00C14D03">
            <w:pPr>
              <w:rPr>
                <w:lang w:val="en-US"/>
              </w:rPr>
            </w:pPr>
            <w:r w:rsidRPr="00B40365">
              <w:rPr>
                <w:lang w:val="en-US"/>
              </w:rPr>
              <w:t>Piesa de racordare (fiting), cu 2 imbinari, din polipropilena imbinate prin polifusiune cu teava din polipropilena armata, avind diametrul exterior de 32,0 mm / Mufa PPR d=32 мм</w:t>
            </w:r>
          </w:p>
          <w:p w14:paraId="78F331E9"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24CEA917" w14:textId="77777777" w:rsidR="00DB353B" w:rsidRPr="008B47FF" w:rsidRDefault="00DB353B" w:rsidP="00C14D03">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27398B22"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35,000</w:t>
            </w:r>
          </w:p>
          <w:p w14:paraId="659B5E88" w14:textId="77777777" w:rsidR="00DB353B" w:rsidRPr="008B47FF" w:rsidRDefault="00DB353B" w:rsidP="00C14D03">
            <w:pPr>
              <w:jc w:val="center"/>
              <w:rPr>
                <w:sz w:val="22"/>
                <w:szCs w:val="22"/>
                <w:lang w:val="en-US"/>
              </w:rPr>
            </w:pPr>
          </w:p>
        </w:tc>
      </w:tr>
      <w:tr w:rsidR="00DB353B" w:rsidRPr="008B47FF" w14:paraId="5517A89D"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839A93" w14:textId="77777777" w:rsidR="00DB353B" w:rsidRPr="008B47FF" w:rsidRDefault="00DB353B" w:rsidP="00C14D03">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24CDB712" w14:textId="77777777" w:rsidR="00DB353B" w:rsidRPr="008B47FF" w:rsidRDefault="00DB353B" w:rsidP="00C14D03">
            <w:pPr>
              <w:rPr>
                <w:sz w:val="22"/>
                <w:szCs w:val="22"/>
                <w:lang w:val="en-US"/>
              </w:rPr>
            </w:pPr>
            <w:r w:rsidRPr="008B47FF">
              <w:rPr>
                <w:sz w:val="22"/>
                <w:szCs w:val="22"/>
                <w:lang w:val="en-US"/>
              </w:rPr>
              <w:t>IC38D</w:t>
            </w:r>
          </w:p>
          <w:p w14:paraId="02F4F3D3"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0A3AA7AB" w14:textId="77777777" w:rsidR="00DB353B" w:rsidRPr="00B40365" w:rsidRDefault="00DB353B" w:rsidP="00C14D03">
            <w:pPr>
              <w:rPr>
                <w:lang w:val="en-US"/>
              </w:rPr>
            </w:pPr>
            <w:r w:rsidRPr="00B40365">
              <w:rPr>
                <w:lang w:val="en-US"/>
              </w:rPr>
              <w:t>Piesa de racordare (fiting), cu 2 imbinari, din polipropilena imbinate prin polifusiune cu teava din polipropilena armata, avind diametrul exterior de 40,0 mm / Cot PPR d40 90*</w:t>
            </w:r>
          </w:p>
          <w:p w14:paraId="073EFF94"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16DF7A92"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66DE4E6"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35,000</w:t>
            </w:r>
          </w:p>
          <w:p w14:paraId="10F2FE6F" w14:textId="77777777" w:rsidR="00DB353B" w:rsidRPr="008B47FF" w:rsidRDefault="00DB353B" w:rsidP="00C14D03">
            <w:pPr>
              <w:jc w:val="center"/>
              <w:rPr>
                <w:sz w:val="22"/>
                <w:szCs w:val="22"/>
                <w:lang w:val="en-US"/>
              </w:rPr>
            </w:pPr>
          </w:p>
        </w:tc>
      </w:tr>
      <w:tr w:rsidR="00DB353B" w:rsidRPr="008B47FF" w14:paraId="2BEDF7FA"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AC6309" w14:textId="77777777" w:rsidR="00DB353B" w:rsidRPr="008B47FF" w:rsidRDefault="00DB353B" w:rsidP="00C14D03">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7B5FF522" w14:textId="77777777" w:rsidR="00DB353B" w:rsidRPr="008B47FF" w:rsidRDefault="00DB353B" w:rsidP="00C14D03">
            <w:pPr>
              <w:rPr>
                <w:sz w:val="22"/>
                <w:szCs w:val="22"/>
                <w:lang w:val="en-US"/>
              </w:rPr>
            </w:pPr>
            <w:r w:rsidRPr="008B47FF">
              <w:rPr>
                <w:sz w:val="22"/>
                <w:szCs w:val="22"/>
                <w:lang w:val="en-US"/>
              </w:rPr>
              <w:t>IC38C</w:t>
            </w:r>
          </w:p>
          <w:p w14:paraId="2B4C0147"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1DD9D83D" w14:textId="77777777" w:rsidR="00DB353B" w:rsidRPr="00B40365" w:rsidRDefault="00DB353B" w:rsidP="00C14D03">
            <w:pPr>
              <w:rPr>
                <w:lang w:val="en-US"/>
              </w:rPr>
            </w:pPr>
            <w:r w:rsidRPr="00B40365">
              <w:rPr>
                <w:lang w:val="en-US"/>
              </w:rPr>
              <w:t>Piesa de racordare (fiting), cu 2 imbinari, din polipropilena imbinate prin polifusiune cu teava din polipropilena armata, avind diametrul exterior de 32,0 mm / Cot PPR d32 90*</w:t>
            </w:r>
          </w:p>
          <w:p w14:paraId="49494EA9"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1C5B9392"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0390A48"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150,000</w:t>
            </w:r>
          </w:p>
          <w:p w14:paraId="274C0F26" w14:textId="77777777" w:rsidR="00DB353B" w:rsidRPr="008B47FF" w:rsidRDefault="00DB353B" w:rsidP="00C14D03">
            <w:pPr>
              <w:jc w:val="center"/>
              <w:rPr>
                <w:sz w:val="22"/>
                <w:szCs w:val="22"/>
                <w:lang w:val="en-US"/>
              </w:rPr>
            </w:pPr>
          </w:p>
        </w:tc>
      </w:tr>
      <w:tr w:rsidR="00DB353B" w:rsidRPr="008B47FF" w14:paraId="689EE61D"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4F0B82" w14:textId="77777777" w:rsidR="00DB353B" w:rsidRPr="008B47FF" w:rsidRDefault="00DB353B" w:rsidP="00C14D03">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6A796453" w14:textId="77777777" w:rsidR="00DB353B" w:rsidRPr="008B47FF" w:rsidRDefault="00DB353B" w:rsidP="00C14D03">
            <w:pPr>
              <w:rPr>
                <w:sz w:val="22"/>
                <w:szCs w:val="22"/>
                <w:lang w:val="en-US"/>
              </w:rPr>
            </w:pPr>
            <w:r w:rsidRPr="008B47FF">
              <w:rPr>
                <w:sz w:val="22"/>
                <w:szCs w:val="22"/>
                <w:lang w:val="en-US"/>
              </w:rPr>
              <w:t>IC38A</w:t>
            </w:r>
          </w:p>
          <w:p w14:paraId="4E0AA5C9"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0986DD80" w14:textId="77777777" w:rsidR="00DB353B" w:rsidRPr="00B40365" w:rsidRDefault="00DB353B" w:rsidP="00C14D03">
            <w:pPr>
              <w:rPr>
                <w:lang w:val="en-US"/>
              </w:rPr>
            </w:pPr>
            <w:r w:rsidRPr="00B40365">
              <w:rPr>
                <w:lang w:val="en-US"/>
              </w:rPr>
              <w:t>Piesa de racordare (fiting), cu 2 imbinari, din polipropilena imbinate prin polifusiune cu teava din polipropilena armata, avind diametrul exterior de 20,0 mm / Cot PPR d20 90*</w:t>
            </w:r>
          </w:p>
          <w:p w14:paraId="15EC23EF"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1F2B56A7"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CA7FB70"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135,000</w:t>
            </w:r>
          </w:p>
          <w:p w14:paraId="3365EF6D" w14:textId="77777777" w:rsidR="00DB353B" w:rsidRPr="008B47FF" w:rsidRDefault="00DB353B" w:rsidP="00C14D03">
            <w:pPr>
              <w:jc w:val="center"/>
              <w:rPr>
                <w:sz w:val="22"/>
                <w:szCs w:val="22"/>
                <w:lang w:val="en-US"/>
              </w:rPr>
            </w:pPr>
          </w:p>
        </w:tc>
      </w:tr>
      <w:tr w:rsidR="00DB353B" w:rsidRPr="008B47FF" w14:paraId="2019F108"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EEC53F" w14:textId="77777777" w:rsidR="00DB353B" w:rsidRPr="008B47FF" w:rsidRDefault="00DB353B" w:rsidP="00C14D03">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0D11CC25" w14:textId="77777777" w:rsidR="00DB353B" w:rsidRPr="008B47FF" w:rsidRDefault="00DB353B" w:rsidP="00C14D03">
            <w:pPr>
              <w:rPr>
                <w:sz w:val="22"/>
                <w:szCs w:val="22"/>
                <w:lang w:val="en-US"/>
              </w:rPr>
            </w:pPr>
            <w:r w:rsidRPr="008B47FF">
              <w:rPr>
                <w:sz w:val="22"/>
                <w:szCs w:val="22"/>
                <w:lang w:val="en-US"/>
              </w:rPr>
              <w:t>IC38J</w:t>
            </w:r>
          </w:p>
          <w:p w14:paraId="7ED15B23"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40A25AA8" w14:textId="77777777" w:rsidR="00DB353B" w:rsidRPr="00B40365" w:rsidRDefault="00DB353B" w:rsidP="00C14D03">
            <w:pPr>
              <w:rPr>
                <w:lang w:val="en-US"/>
              </w:rPr>
            </w:pPr>
            <w:bookmarkStart w:id="8" w:name="_Hlk130747511"/>
            <w:r w:rsidRPr="00B40365">
              <w:rPr>
                <w:lang w:val="en-US"/>
              </w:rPr>
              <w:t xml:space="preserve">Piesa de racordare </w:t>
            </w:r>
            <w:bookmarkEnd w:id="8"/>
            <w:r w:rsidRPr="00B40365">
              <w:rPr>
                <w:lang w:val="en-US"/>
              </w:rPr>
              <w:t>(fiting), cu 3 imbinari, din polipropilena imbinate prin polifusiune cu teava din polipropilena armata, avind diametrul exterior de 40,0 mm / Teu PPR d40x32x40</w:t>
            </w:r>
          </w:p>
          <w:p w14:paraId="2F7CAC22"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5CE46AAB"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1DD058D"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15,000</w:t>
            </w:r>
          </w:p>
          <w:p w14:paraId="572ACD7C" w14:textId="77777777" w:rsidR="00DB353B" w:rsidRPr="008B47FF" w:rsidRDefault="00DB353B" w:rsidP="00C14D03">
            <w:pPr>
              <w:jc w:val="center"/>
              <w:rPr>
                <w:sz w:val="22"/>
                <w:szCs w:val="22"/>
                <w:lang w:val="en-US"/>
              </w:rPr>
            </w:pPr>
          </w:p>
        </w:tc>
      </w:tr>
      <w:tr w:rsidR="00DB353B" w:rsidRPr="008B47FF" w14:paraId="3F33C884"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40715C" w14:textId="77777777" w:rsidR="00DB353B" w:rsidRPr="008B47FF" w:rsidRDefault="00DB353B" w:rsidP="00C14D03">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2949ABC4" w14:textId="77777777" w:rsidR="00DB353B" w:rsidRPr="008B47FF" w:rsidRDefault="00DB353B" w:rsidP="00C14D03">
            <w:pPr>
              <w:rPr>
                <w:sz w:val="22"/>
                <w:szCs w:val="22"/>
                <w:lang w:val="en-US"/>
              </w:rPr>
            </w:pPr>
            <w:r w:rsidRPr="008B47FF">
              <w:rPr>
                <w:sz w:val="22"/>
                <w:szCs w:val="22"/>
                <w:lang w:val="en-US"/>
              </w:rPr>
              <w:t>IC38I</w:t>
            </w:r>
          </w:p>
          <w:p w14:paraId="0A4F53C6"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204D970B" w14:textId="77777777" w:rsidR="00DB353B" w:rsidRPr="00B40365" w:rsidRDefault="00DB353B" w:rsidP="00C14D03">
            <w:pPr>
              <w:rPr>
                <w:lang w:val="en-US"/>
              </w:rPr>
            </w:pPr>
            <w:r w:rsidRPr="00B40365">
              <w:rPr>
                <w:lang w:val="en-US"/>
              </w:rPr>
              <w:t>Piesa de racordare (fiting), cu 3 imbinari, din polipropilena imbinate prin polifusiune cu teava din polipropilena armata, avind diametrul exterior de 32,0 mm / Teu PPR d32x20x32</w:t>
            </w:r>
          </w:p>
          <w:p w14:paraId="5BA838BE"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5F95B041"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C97A8A6"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24,000</w:t>
            </w:r>
          </w:p>
          <w:p w14:paraId="312DA586" w14:textId="77777777" w:rsidR="00DB353B" w:rsidRPr="008B47FF" w:rsidRDefault="00DB353B" w:rsidP="00C14D03">
            <w:pPr>
              <w:jc w:val="center"/>
              <w:rPr>
                <w:sz w:val="22"/>
                <w:szCs w:val="22"/>
                <w:lang w:val="en-US"/>
              </w:rPr>
            </w:pPr>
          </w:p>
        </w:tc>
      </w:tr>
      <w:tr w:rsidR="00DB353B" w:rsidRPr="008B47FF" w14:paraId="320D1A8A"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A04AB1" w14:textId="77777777" w:rsidR="00DB353B" w:rsidRPr="008B47FF" w:rsidRDefault="00DB353B" w:rsidP="00C14D03">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605E40DD" w14:textId="77777777" w:rsidR="00DB353B" w:rsidRPr="008B47FF" w:rsidRDefault="00DB353B" w:rsidP="00C14D03">
            <w:pPr>
              <w:rPr>
                <w:sz w:val="22"/>
                <w:szCs w:val="22"/>
                <w:lang w:val="en-US"/>
              </w:rPr>
            </w:pPr>
            <w:r w:rsidRPr="008B47FF">
              <w:rPr>
                <w:sz w:val="22"/>
                <w:szCs w:val="22"/>
                <w:lang w:val="en-US"/>
              </w:rPr>
              <w:t>IC38J</w:t>
            </w:r>
          </w:p>
          <w:p w14:paraId="1AEB52F3"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50DA06FF" w14:textId="77777777" w:rsidR="00DB353B" w:rsidRPr="00B40365" w:rsidRDefault="00DB353B" w:rsidP="00C14D03">
            <w:pPr>
              <w:rPr>
                <w:lang w:val="en-US"/>
              </w:rPr>
            </w:pPr>
            <w:r w:rsidRPr="00B40365">
              <w:rPr>
                <w:lang w:val="en-US"/>
              </w:rPr>
              <w:t>Piesa de racordare (fiting), cu 3 imbinari, din polipropilena imbinate prin polifusiune cu teava din polipropilena armata, avind diametrul exterior de 40,0 mm / Teu PPR redus 40x1/2" FI</w:t>
            </w:r>
          </w:p>
          <w:p w14:paraId="574B52DB"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7FB67CD0"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6DF2EED"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6,000</w:t>
            </w:r>
          </w:p>
          <w:p w14:paraId="0B17FB37" w14:textId="77777777" w:rsidR="00DB353B" w:rsidRPr="008B47FF" w:rsidRDefault="00DB353B" w:rsidP="00C14D03">
            <w:pPr>
              <w:jc w:val="center"/>
              <w:rPr>
                <w:sz w:val="22"/>
                <w:szCs w:val="22"/>
                <w:lang w:val="en-US"/>
              </w:rPr>
            </w:pPr>
          </w:p>
        </w:tc>
      </w:tr>
      <w:tr w:rsidR="00DB353B" w:rsidRPr="008B47FF" w14:paraId="260BDC74"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BFE465" w14:textId="77777777" w:rsidR="00DB353B" w:rsidRPr="008B47FF" w:rsidRDefault="00DB353B" w:rsidP="00C14D03">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14:paraId="4BA9BC60" w14:textId="77777777" w:rsidR="00DB353B" w:rsidRPr="008B47FF" w:rsidRDefault="00DB353B" w:rsidP="00C14D03">
            <w:pPr>
              <w:rPr>
                <w:sz w:val="22"/>
                <w:szCs w:val="22"/>
                <w:lang w:val="en-US"/>
              </w:rPr>
            </w:pPr>
            <w:r w:rsidRPr="008B47FF">
              <w:rPr>
                <w:sz w:val="22"/>
                <w:szCs w:val="22"/>
                <w:lang w:val="en-US"/>
              </w:rPr>
              <w:t>ID04A</w:t>
            </w:r>
          </w:p>
          <w:p w14:paraId="49AC85DE"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7A986B10" w14:textId="77777777" w:rsidR="00DB353B" w:rsidRPr="00B40365" w:rsidRDefault="00DB353B" w:rsidP="00C14D03">
            <w:pPr>
              <w:rPr>
                <w:lang w:val="en-US"/>
              </w:rPr>
            </w:pPr>
            <w:bookmarkStart w:id="9" w:name="_Hlk130747524"/>
            <w:r w:rsidRPr="00B40365">
              <w:rPr>
                <w:lang w:val="en-US"/>
              </w:rPr>
              <w:t>Robinet de golire 1/2"</w:t>
            </w:r>
          </w:p>
          <w:bookmarkEnd w:id="9"/>
          <w:p w14:paraId="445047B6"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56DBF78B"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FB474F3"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2,000</w:t>
            </w:r>
          </w:p>
          <w:p w14:paraId="58F765DE" w14:textId="77777777" w:rsidR="00DB353B" w:rsidRPr="008B47FF" w:rsidRDefault="00DB353B" w:rsidP="00C14D03">
            <w:pPr>
              <w:jc w:val="center"/>
              <w:rPr>
                <w:sz w:val="22"/>
                <w:szCs w:val="22"/>
                <w:lang w:val="en-US"/>
              </w:rPr>
            </w:pPr>
          </w:p>
        </w:tc>
      </w:tr>
      <w:tr w:rsidR="00DB353B" w:rsidRPr="008B47FF" w14:paraId="3A49DEBD"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1509B6" w14:textId="77777777" w:rsidR="00DB353B" w:rsidRPr="008B47FF" w:rsidRDefault="00DB353B" w:rsidP="00C14D03">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14:paraId="32224E1B" w14:textId="77777777" w:rsidR="00DB353B" w:rsidRPr="008B47FF" w:rsidRDefault="00DB353B" w:rsidP="00C14D03">
            <w:pPr>
              <w:rPr>
                <w:sz w:val="22"/>
                <w:szCs w:val="22"/>
                <w:lang w:val="en-US"/>
              </w:rPr>
            </w:pPr>
            <w:r w:rsidRPr="008B47FF">
              <w:rPr>
                <w:sz w:val="22"/>
                <w:szCs w:val="22"/>
                <w:lang w:val="en-US"/>
              </w:rPr>
              <w:t>RpIC31B</w:t>
            </w:r>
          </w:p>
          <w:p w14:paraId="691B241E"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51458996" w14:textId="77777777" w:rsidR="00DB353B" w:rsidRPr="00B40365" w:rsidRDefault="00DB353B" w:rsidP="00C14D03">
            <w:pPr>
              <w:rPr>
                <w:lang w:val="en-US"/>
              </w:rPr>
            </w:pPr>
            <w:r w:rsidRPr="00B40365">
              <w:rPr>
                <w:lang w:val="en-US"/>
              </w:rPr>
              <w:t>Sudarea cu flacara oxiacetilenica a tevilor de instalatii, izolate cu diametrul  1 1/4"-1 1/2"</w:t>
            </w:r>
          </w:p>
          <w:p w14:paraId="73BC0E8A"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1086B62D"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B07A182"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2,000</w:t>
            </w:r>
          </w:p>
          <w:p w14:paraId="0ECBC4CE" w14:textId="77777777" w:rsidR="00DB353B" w:rsidRPr="008B47FF" w:rsidRDefault="00DB353B" w:rsidP="00C14D03">
            <w:pPr>
              <w:jc w:val="center"/>
              <w:rPr>
                <w:sz w:val="22"/>
                <w:szCs w:val="22"/>
                <w:lang w:val="en-US"/>
              </w:rPr>
            </w:pPr>
          </w:p>
        </w:tc>
      </w:tr>
      <w:tr w:rsidR="00DB353B" w:rsidRPr="008B47FF" w14:paraId="2D3A0CCC"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F2D293" w14:textId="77777777" w:rsidR="00DB353B" w:rsidRPr="008B47FF" w:rsidRDefault="00DB353B" w:rsidP="00C14D03">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04852A0C" w14:textId="77777777" w:rsidR="00DB353B" w:rsidRPr="008B47FF" w:rsidRDefault="00DB353B" w:rsidP="00C14D03">
            <w:pPr>
              <w:rPr>
                <w:sz w:val="22"/>
                <w:szCs w:val="22"/>
                <w:lang w:val="en-US"/>
              </w:rPr>
            </w:pPr>
          </w:p>
          <w:p w14:paraId="03AABD45"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482BA84D" w14:textId="77777777" w:rsidR="00DB353B" w:rsidRPr="00B40365" w:rsidRDefault="00DB353B" w:rsidP="00C14D03">
            <w:pPr>
              <w:rPr>
                <w:lang w:val="en-US"/>
              </w:rPr>
            </w:pPr>
            <w:r w:rsidRPr="00B40365">
              <w:rPr>
                <w:lang w:val="en-US"/>
              </w:rPr>
              <w:t>Filet otel sudabil 1 1/4"</w:t>
            </w:r>
          </w:p>
          <w:p w14:paraId="4DE48091"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52251869"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42656E6"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3,000</w:t>
            </w:r>
          </w:p>
          <w:p w14:paraId="7DE09ED3" w14:textId="77777777" w:rsidR="00DB353B" w:rsidRPr="008B47FF" w:rsidRDefault="00DB353B" w:rsidP="00C14D03">
            <w:pPr>
              <w:jc w:val="center"/>
              <w:rPr>
                <w:sz w:val="22"/>
                <w:szCs w:val="22"/>
                <w:lang w:val="en-US"/>
              </w:rPr>
            </w:pPr>
          </w:p>
        </w:tc>
      </w:tr>
      <w:tr w:rsidR="00DB353B" w:rsidRPr="008B47FF" w14:paraId="445D62CB"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09C999" w14:textId="77777777" w:rsidR="00DB353B" w:rsidRPr="008B47FF" w:rsidRDefault="00DB353B" w:rsidP="00C14D03">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14:paraId="3D87C41B" w14:textId="77777777" w:rsidR="00DB353B" w:rsidRPr="008B47FF" w:rsidRDefault="00DB353B" w:rsidP="00C14D03">
            <w:pPr>
              <w:rPr>
                <w:sz w:val="22"/>
                <w:szCs w:val="22"/>
                <w:lang w:val="en-US"/>
              </w:rPr>
            </w:pPr>
            <w:r w:rsidRPr="008B47FF">
              <w:rPr>
                <w:sz w:val="22"/>
                <w:szCs w:val="22"/>
                <w:lang w:val="en-US"/>
              </w:rPr>
              <w:t>IC40B</w:t>
            </w:r>
          </w:p>
          <w:p w14:paraId="1C7B0B44"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376BDFCF" w14:textId="77777777" w:rsidR="00DB353B" w:rsidRPr="00B40365" w:rsidRDefault="00DB353B" w:rsidP="00C14D03">
            <w:pPr>
              <w:rPr>
                <w:lang w:val="en-US"/>
              </w:rPr>
            </w:pPr>
            <w:r w:rsidRPr="00B40365">
              <w:rPr>
                <w:lang w:val="en-US"/>
              </w:rPr>
              <w:t>Bratara pentru fixarea conductelor din otel pentru instalatia de incalzire centrala sau gaze, montata prin dibluri de 1 1/4" - 2",  pe dibluri din PVC pe zid de caramida</w:t>
            </w:r>
          </w:p>
          <w:p w14:paraId="4075D334"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033444EA"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7448261"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25,000</w:t>
            </w:r>
          </w:p>
          <w:p w14:paraId="6A4A6DA6" w14:textId="77777777" w:rsidR="00DB353B" w:rsidRPr="008B47FF" w:rsidRDefault="00DB353B" w:rsidP="00C14D03">
            <w:pPr>
              <w:jc w:val="center"/>
              <w:rPr>
                <w:sz w:val="22"/>
                <w:szCs w:val="22"/>
                <w:lang w:val="en-US"/>
              </w:rPr>
            </w:pPr>
          </w:p>
        </w:tc>
      </w:tr>
      <w:tr w:rsidR="00DB353B" w:rsidRPr="008B47FF" w14:paraId="0D38855F"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A3ED12" w14:textId="77777777" w:rsidR="00DB353B" w:rsidRPr="008B47FF" w:rsidRDefault="00DB353B" w:rsidP="00C14D03">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14:paraId="24CAB7E3" w14:textId="77777777" w:rsidR="00DB353B" w:rsidRPr="008B47FF" w:rsidRDefault="00DB353B" w:rsidP="00C14D03">
            <w:pPr>
              <w:rPr>
                <w:sz w:val="22"/>
                <w:szCs w:val="22"/>
                <w:lang w:val="en-US"/>
              </w:rPr>
            </w:pPr>
            <w:r w:rsidRPr="008B47FF">
              <w:rPr>
                <w:sz w:val="22"/>
                <w:szCs w:val="22"/>
                <w:lang w:val="en-US"/>
              </w:rPr>
              <w:t>CK35C</w:t>
            </w:r>
          </w:p>
          <w:p w14:paraId="0FFD4BF8"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03582E08" w14:textId="77777777" w:rsidR="00DB353B" w:rsidRPr="00B40365" w:rsidRDefault="00DB353B" w:rsidP="00C14D03">
            <w:pPr>
              <w:rPr>
                <w:lang w:val="en-US"/>
              </w:rPr>
            </w:pPr>
            <w:r w:rsidRPr="00B40365">
              <w:rPr>
                <w:lang w:val="en-US"/>
              </w:rPr>
              <w:t>Clipsa d32 cu diblu 6x80</w:t>
            </w:r>
          </w:p>
          <w:p w14:paraId="68EAA093"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0C1F2609"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202D9B3"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100,000</w:t>
            </w:r>
          </w:p>
          <w:p w14:paraId="626664DE" w14:textId="77777777" w:rsidR="00DB353B" w:rsidRPr="008B47FF" w:rsidRDefault="00DB353B" w:rsidP="00C14D03">
            <w:pPr>
              <w:jc w:val="center"/>
              <w:rPr>
                <w:sz w:val="22"/>
                <w:szCs w:val="22"/>
                <w:lang w:val="en-US"/>
              </w:rPr>
            </w:pPr>
          </w:p>
        </w:tc>
      </w:tr>
      <w:tr w:rsidR="00DB353B" w:rsidRPr="008B47FF" w14:paraId="17BD5BED"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61567E" w14:textId="77777777" w:rsidR="00DB353B" w:rsidRPr="008B47FF" w:rsidRDefault="00DB353B" w:rsidP="00C14D03">
            <w:pPr>
              <w:rPr>
                <w:sz w:val="22"/>
                <w:szCs w:val="22"/>
                <w:lang w:val="en-US"/>
              </w:rPr>
            </w:pPr>
            <w:r w:rsidRPr="008B47FF">
              <w:rPr>
                <w:sz w:val="22"/>
                <w:szCs w:val="22"/>
                <w:lang w:val="en-US"/>
              </w:rPr>
              <w:lastRenderedPageBreak/>
              <w:t>30</w:t>
            </w:r>
          </w:p>
        </w:tc>
        <w:tc>
          <w:tcPr>
            <w:tcW w:w="1559" w:type="dxa"/>
            <w:tcBorders>
              <w:top w:val="single" w:sz="4" w:space="0" w:color="auto"/>
              <w:bottom w:val="single" w:sz="4" w:space="0" w:color="auto"/>
            </w:tcBorders>
          </w:tcPr>
          <w:p w14:paraId="4D3FF677" w14:textId="77777777" w:rsidR="00DB353B" w:rsidRPr="008B47FF" w:rsidRDefault="00DB353B" w:rsidP="00C14D03">
            <w:pPr>
              <w:rPr>
                <w:sz w:val="22"/>
                <w:szCs w:val="22"/>
                <w:lang w:val="en-US"/>
              </w:rPr>
            </w:pPr>
            <w:r w:rsidRPr="008B47FF">
              <w:rPr>
                <w:sz w:val="22"/>
                <w:szCs w:val="22"/>
                <w:lang w:val="en-US"/>
              </w:rPr>
              <w:t>IC43A</w:t>
            </w:r>
          </w:p>
          <w:p w14:paraId="29DF1324"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6DEE12BC" w14:textId="77777777" w:rsidR="00DB353B" w:rsidRPr="00B40365" w:rsidRDefault="00DB353B" w:rsidP="00C14D03">
            <w:pPr>
              <w:rPr>
                <w:lang w:val="en-US"/>
              </w:rPr>
            </w:pPr>
            <w:r w:rsidRPr="00B40365">
              <w:rPr>
                <w:lang w:val="en-US"/>
              </w:rPr>
              <w:t>Confectionarea si montarea tevii de protectie la trecerea conductelor prin plansee, teava avind diametrul de 1" -2"</w:t>
            </w:r>
          </w:p>
          <w:p w14:paraId="61519B26"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12B9ED87"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1DA1D07"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4,000</w:t>
            </w:r>
          </w:p>
          <w:p w14:paraId="279845E0" w14:textId="77777777" w:rsidR="00DB353B" w:rsidRPr="008B47FF" w:rsidRDefault="00DB353B" w:rsidP="00C14D03">
            <w:pPr>
              <w:jc w:val="center"/>
              <w:rPr>
                <w:sz w:val="22"/>
                <w:szCs w:val="22"/>
                <w:lang w:val="en-US"/>
              </w:rPr>
            </w:pPr>
          </w:p>
        </w:tc>
      </w:tr>
      <w:tr w:rsidR="00DB353B" w:rsidRPr="008B47FF" w14:paraId="4189A1B7"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7C4A65" w14:textId="77777777" w:rsidR="00DB353B" w:rsidRPr="008B47FF" w:rsidRDefault="00DB353B" w:rsidP="00C14D03">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14:paraId="793EE07A" w14:textId="77777777" w:rsidR="00DB353B" w:rsidRPr="008B47FF" w:rsidRDefault="00DB353B" w:rsidP="00C14D03">
            <w:pPr>
              <w:rPr>
                <w:sz w:val="22"/>
                <w:szCs w:val="22"/>
                <w:lang w:val="en-US"/>
              </w:rPr>
            </w:pPr>
            <w:r w:rsidRPr="008B47FF">
              <w:rPr>
                <w:sz w:val="22"/>
                <w:szCs w:val="22"/>
                <w:lang w:val="en-US"/>
              </w:rPr>
              <w:t>IC44A</w:t>
            </w:r>
          </w:p>
          <w:p w14:paraId="7C3695B6"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551A6ED0" w14:textId="77777777" w:rsidR="00DB353B" w:rsidRPr="00B40365" w:rsidRDefault="00DB353B" w:rsidP="00C14D03">
            <w:pPr>
              <w:rPr>
                <w:lang w:val="en-US"/>
              </w:rPr>
            </w:pPr>
            <w:r w:rsidRPr="00B40365">
              <w:rPr>
                <w:lang w:val="en-US"/>
              </w:rPr>
              <w:t>Confectionarea, montarea si cimentarea tevii de protectie la trecerea conductelor prin ziduri, teava avind diametrul de 1" -2"</w:t>
            </w:r>
          </w:p>
          <w:p w14:paraId="7219F99A"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69897331" w14:textId="77777777" w:rsidR="00DB353B" w:rsidRPr="008B47FF" w:rsidRDefault="00DB353B" w:rsidP="00C14D0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9150E85"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4,000</w:t>
            </w:r>
          </w:p>
          <w:p w14:paraId="17DAD77D" w14:textId="77777777" w:rsidR="00DB353B" w:rsidRPr="008B47FF" w:rsidRDefault="00DB353B" w:rsidP="00C14D03">
            <w:pPr>
              <w:jc w:val="center"/>
              <w:rPr>
                <w:sz w:val="22"/>
                <w:szCs w:val="22"/>
                <w:lang w:val="en-US"/>
              </w:rPr>
            </w:pPr>
          </w:p>
        </w:tc>
      </w:tr>
      <w:tr w:rsidR="00DB353B" w:rsidRPr="008B47FF" w14:paraId="4BCF4711"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0DB203" w14:textId="77777777" w:rsidR="00DB353B" w:rsidRPr="008B47FF" w:rsidRDefault="00DB353B" w:rsidP="00C14D03">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14:paraId="2072F056" w14:textId="77777777" w:rsidR="00DB353B" w:rsidRPr="008B47FF" w:rsidRDefault="00DB353B" w:rsidP="00C14D03">
            <w:pPr>
              <w:rPr>
                <w:sz w:val="22"/>
                <w:szCs w:val="22"/>
                <w:lang w:val="en-US"/>
              </w:rPr>
            </w:pPr>
            <w:r w:rsidRPr="008B47FF">
              <w:rPr>
                <w:sz w:val="22"/>
                <w:szCs w:val="22"/>
                <w:lang w:val="en-US"/>
              </w:rPr>
              <w:t>IE03A</w:t>
            </w:r>
          </w:p>
          <w:p w14:paraId="747AE583"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29C3BD5D" w14:textId="77777777" w:rsidR="00DB353B" w:rsidRPr="00B40365" w:rsidRDefault="00DB353B" w:rsidP="00C14D03">
            <w:pPr>
              <w:rPr>
                <w:lang w:val="en-US"/>
              </w:rPr>
            </w:pPr>
            <w:r w:rsidRPr="00B40365">
              <w:rPr>
                <w:lang w:val="en-US"/>
              </w:rPr>
              <w:t>Efectuarea probei de etanseitate la presiune a  conductelor de alimentare a aparatelor de incalzire (aeroterme, termoconvectoare, covectoare de plinta, etc.) avind diametrul de 3/8" ... 1"</w:t>
            </w:r>
          </w:p>
          <w:p w14:paraId="55446C7B"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3D028067" w14:textId="77777777" w:rsidR="00DB353B" w:rsidRPr="008B47FF" w:rsidRDefault="00DB353B" w:rsidP="00C14D0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404C177"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300,000</w:t>
            </w:r>
          </w:p>
          <w:p w14:paraId="657EC819" w14:textId="77777777" w:rsidR="00DB353B" w:rsidRPr="008B47FF" w:rsidRDefault="00DB353B" w:rsidP="00C14D03">
            <w:pPr>
              <w:jc w:val="center"/>
              <w:rPr>
                <w:sz w:val="22"/>
                <w:szCs w:val="22"/>
                <w:lang w:val="en-US"/>
              </w:rPr>
            </w:pPr>
          </w:p>
        </w:tc>
      </w:tr>
      <w:tr w:rsidR="00DB353B" w:rsidRPr="008B47FF" w14:paraId="32AF10C9"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E624CD" w14:textId="77777777" w:rsidR="00DB353B" w:rsidRPr="008B47FF" w:rsidRDefault="00DB353B" w:rsidP="00C14D03">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14:paraId="3D1EAD35" w14:textId="77777777" w:rsidR="00DB353B" w:rsidRPr="008B47FF" w:rsidRDefault="00DB353B" w:rsidP="00C14D03">
            <w:pPr>
              <w:rPr>
                <w:sz w:val="22"/>
                <w:szCs w:val="22"/>
                <w:lang w:val="en-US"/>
              </w:rPr>
            </w:pPr>
            <w:r w:rsidRPr="008B47FF">
              <w:rPr>
                <w:sz w:val="22"/>
                <w:szCs w:val="22"/>
                <w:lang w:val="en-US"/>
              </w:rPr>
              <w:t>IE03B</w:t>
            </w:r>
          </w:p>
          <w:p w14:paraId="5CE790D6"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3AAC3FA1" w14:textId="77777777" w:rsidR="00DB353B" w:rsidRPr="00B40365" w:rsidRDefault="00DB353B" w:rsidP="00C14D03">
            <w:pPr>
              <w:rPr>
                <w:lang w:val="en-US"/>
              </w:rPr>
            </w:pPr>
            <w:r w:rsidRPr="00B40365">
              <w:rPr>
                <w:lang w:val="en-US"/>
              </w:rPr>
              <w:t>Efectuarea probei de etanseitate la presiune a  conductelor de alimentare a aparatelor de incalzire (aeroterme, termoconvectoare, covectoare de plinta, etc.) avind diametrul de 1 1/4" ... 2"</w:t>
            </w:r>
          </w:p>
          <w:p w14:paraId="7D11CDD0"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2F11ABF6" w14:textId="77777777" w:rsidR="00DB353B" w:rsidRPr="008B47FF" w:rsidRDefault="00DB353B" w:rsidP="00C14D0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53FEB889"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56,000</w:t>
            </w:r>
          </w:p>
          <w:p w14:paraId="6DFA3423" w14:textId="77777777" w:rsidR="00DB353B" w:rsidRPr="008B47FF" w:rsidRDefault="00DB353B" w:rsidP="00C14D03">
            <w:pPr>
              <w:jc w:val="center"/>
              <w:rPr>
                <w:sz w:val="22"/>
                <w:szCs w:val="22"/>
                <w:lang w:val="en-US"/>
              </w:rPr>
            </w:pPr>
          </w:p>
        </w:tc>
      </w:tr>
      <w:tr w:rsidR="00DB353B" w:rsidRPr="008B47FF" w14:paraId="656A80DB"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23C26B" w14:textId="77777777" w:rsidR="00DB353B" w:rsidRPr="008B47FF" w:rsidRDefault="00DB353B" w:rsidP="00C14D03">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14:paraId="53E63CB7" w14:textId="77777777" w:rsidR="00DB353B" w:rsidRPr="008B47FF" w:rsidRDefault="00DB353B" w:rsidP="00C14D03">
            <w:pPr>
              <w:rPr>
                <w:sz w:val="22"/>
                <w:szCs w:val="22"/>
                <w:lang w:val="en-US"/>
              </w:rPr>
            </w:pPr>
            <w:r w:rsidRPr="008B47FF">
              <w:rPr>
                <w:sz w:val="22"/>
                <w:szCs w:val="22"/>
                <w:lang w:val="en-US"/>
              </w:rPr>
              <w:t>RpIE06A</w:t>
            </w:r>
          </w:p>
          <w:p w14:paraId="42B41B03"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127D21ED" w14:textId="77777777" w:rsidR="00DB353B" w:rsidRPr="00B40365" w:rsidRDefault="00DB353B" w:rsidP="00C14D03">
            <w:pPr>
              <w:rPr>
                <w:lang w:val="en-US"/>
              </w:rPr>
            </w:pPr>
            <w:bookmarkStart w:id="10" w:name="_Hlk130747565"/>
            <w:r w:rsidRPr="00B40365">
              <w:rPr>
                <w:lang w:val="en-US"/>
              </w:rPr>
              <w:t>Spalarea conductelor si instalatiilor interioare de incalzire centrala, cu apa potabila</w:t>
            </w:r>
          </w:p>
          <w:bookmarkEnd w:id="10"/>
          <w:p w14:paraId="658B40C9"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2A4147FF" w14:textId="77777777" w:rsidR="00DB353B" w:rsidRPr="008B47FF" w:rsidRDefault="00DB353B" w:rsidP="00C14D0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573C779"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34,650</w:t>
            </w:r>
          </w:p>
          <w:p w14:paraId="65B82B85" w14:textId="77777777" w:rsidR="00DB353B" w:rsidRPr="008B47FF" w:rsidRDefault="00DB353B" w:rsidP="00C14D03">
            <w:pPr>
              <w:jc w:val="center"/>
              <w:rPr>
                <w:sz w:val="22"/>
                <w:szCs w:val="22"/>
                <w:lang w:val="en-US"/>
              </w:rPr>
            </w:pPr>
          </w:p>
        </w:tc>
      </w:tr>
      <w:tr w:rsidR="00DB353B" w:rsidRPr="008B47FF" w14:paraId="2AD279F2" w14:textId="77777777" w:rsidTr="00C14D03">
        <w:tc>
          <w:tcPr>
            <w:tcW w:w="709" w:type="dxa"/>
            <w:tcBorders>
              <w:top w:val="nil"/>
              <w:left w:val="single" w:sz="6" w:space="0" w:color="auto"/>
              <w:bottom w:val="nil"/>
              <w:right w:val="nil"/>
            </w:tcBorders>
          </w:tcPr>
          <w:p w14:paraId="41DE2ED8" w14:textId="77777777" w:rsidR="00DB353B" w:rsidRPr="008B47FF" w:rsidRDefault="00DB353B" w:rsidP="00C14D03">
            <w:pPr>
              <w:jc w:val="center"/>
              <w:rPr>
                <w:lang w:val="en-US"/>
              </w:rPr>
            </w:pPr>
          </w:p>
        </w:tc>
        <w:tc>
          <w:tcPr>
            <w:tcW w:w="1559" w:type="dxa"/>
            <w:tcBorders>
              <w:top w:val="nil"/>
              <w:left w:val="single" w:sz="6" w:space="0" w:color="auto"/>
              <w:bottom w:val="nil"/>
              <w:right w:val="nil"/>
            </w:tcBorders>
          </w:tcPr>
          <w:p w14:paraId="03B7F3C8" w14:textId="77777777" w:rsidR="00DB353B" w:rsidRPr="008B47FF" w:rsidRDefault="00DB353B" w:rsidP="00C14D03">
            <w:pPr>
              <w:rPr>
                <w:lang w:val="en-US"/>
              </w:rPr>
            </w:pPr>
          </w:p>
        </w:tc>
        <w:tc>
          <w:tcPr>
            <w:tcW w:w="7513" w:type="dxa"/>
            <w:gridSpan w:val="3"/>
            <w:tcBorders>
              <w:top w:val="nil"/>
              <w:left w:val="single" w:sz="6" w:space="0" w:color="auto"/>
              <w:bottom w:val="nil"/>
              <w:right w:val="single" w:sz="6" w:space="0" w:color="auto"/>
            </w:tcBorders>
          </w:tcPr>
          <w:p w14:paraId="430FF4EE" w14:textId="77777777" w:rsidR="00DB353B" w:rsidRPr="007F2714" w:rsidRDefault="00DB353B" w:rsidP="00C14D03">
            <w:pPr>
              <w:rPr>
                <w:b/>
                <w:bCs/>
                <w:sz w:val="22"/>
                <w:szCs w:val="22"/>
                <w:lang w:val="en-US"/>
              </w:rPr>
            </w:pPr>
            <w:r w:rsidRPr="00B40365">
              <w:rPr>
                <w:b/>
                <w:bCs/>
                <w:sz w:val="22"/>
                <w:szCs w:val="22"/>
                <w:lang w:val="en-US"/>
              </w:rPr>
              <w:t xml:space="preserve">1.3. </w:t>
            </w:r>
            <w:bookmarkStart w:id="11" w:name="_Hlk130747407"/>
            <w:r w:rsidRPr="00B40365">
              <w:rPr>
                <w:b/>
                <w:bCs/>
                <w:sz w:val="22"/>
                <w:szCs w:val="22"/>
                <w:lang w:val="en-US"/>
              </w:rPr>
              <w:t>Lucrari diverse</w:t>
            </w:r>
            <w:bookmarkEnd w:id="11"/>
          </w:p>
          <w:p w14:paraId="56342DEB" w14:textId="77777777" w:rsidR="00DB353B" w:rsidRPr="00B40365" w:rsidRDefault="00DB353B" w:rsidP="00C14D03">
            <w:pPr>
              <w:rPr>
                <w:lang w:val="en-US"/>
              </w:rPr>
            </w:pPr>
          </w:p>
        </w:tc>
      </w:tr>
      <w:tr w:rsidR="00DB353B" w:rsidRPr="008B47FF" w14:paraId="2F11BC9F"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9D1021" w14:textId="77777777" w:rsidR="00DB353B" w:rsidRPr="008B47FF" w:rsidRDefault="00DB353B" w:rsidP="00C14D03">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14:paraId="0F80AC51" w14:textId="77777777" w:rsidR="00DB353B" w:rsidRPr="008B47FF" w:rsidRDefault="00DB353B" w:rsidP="00C14D03">
            <w:pPr>
              <w:rPr>
                <w:sz w:val="22"/>
                <w:szCs w:val="22"/>
                <w:lang w:val="en-US"/>
              </w:rPr>
            </w:pPr>
            <w:r w:rsidRPr="008B47FF">
              <w:rPr>
                <w:sz w:val="22"/>
                <w:szCs w:val="22"/>
                <w:lang w:val="en-US"/>
              </w:rPr>
              <w:t>RpCU09C</w:t>
            </w:r>
          </w:p>
          <w:p w14:paraId="565F493C"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20896A46" w14:textId="77777777" w:rsidR="00DB353B" w:rsidRPr="00B40365" w:rsidRDefault="00DB353B" w:rsidP="00C14D03">
            <w:pPr>
              <w:rPr>
                <w:lang w:val="en-US"/>
              </w:rPr>
            </w:pPr>
            <w:r w:rsidRPr="00B40365">
              <w:rPr>
                <w:lang w:val="en-US"/>
              </w:rPr>
              <w:t>Transporturi cu mijloace manuale prin purtat direct la 60 m distanta cu o incarcatura pina la 50 kg</w:t>
            </w:r>
          </w:p>
          <w:p w14:paraId="52BED359"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7DBEE7F4" w14:textId="77777777" w:rsidR="00DB353B" w:rsidRPr="008B47FF" w:rsidRDefault="00DB353B" w:rsidP="00C14D03">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1FD567B1"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1,500</w:t>
            </w:r>
          </w:p>
          <w:p w14:paraId="58F7A214" w14:textId="77777777" w:rsidR="00DB353B" w:rsidRPr="008B47FF" w:rsidRDefault="00DB353B" w:rsidP="00C14D03">
            <w:pPr>
              <w:jc w:val="center"/>
              <w:rPr>
                <w:sz w:val="22"/>
                <w:szCs w:val="22"/>
                <w:lang w:val="en-US"/>
              </w:rPr>
            </w:pPr>
          </w:p>
        </w:tc>
      </w:tr>
      <w:tr w:rsidR="00DB353B" w:rsidRPr="008B47FF" w14:paraId="7120FB54"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7DF40E" w14:textId="77777777" w:rsidR="00DB353B" w:rsidRPr="008B47FF" w:rsidRDefault="00DB353B" w:rsidP="00C14D03">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14:paraId="3908A430" w14:textId="77777777" w:rsidR="00DB353B" w:rsidRPr="008B47FF" w:rsidRDefault="00DB353B" w:rsidP="00C14D03">
            <w:pPr>
              <w:rPr>
                <w:sz w:val="22"/>
                <w:szCs w:val="22"/>
                <w:lang w:val="en-US"/>
              </w:rPr>
            </w:pPr>
            <w:r w:rsidRPr="008B47FF">
              <w:rPr>
                <w:sz w:val="22"/>
                <w:szCs w:val="22"/>
                <w:lang w:val="en-US"/>
              </w:rPr>
              <w:t>TRI1AA04B3</w:t>
            </w:r>
          </w:p>
          <w:p w14:paraId="1B8F9CE2"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6F823C9A" w14:textId="77777777" w:rsidR="00DB353B" w:rsidRPr="00B40365" w:rsidRDefault="00DB353B" w:rsidP="00C14D03">
            <w:pPr>
              <w:rPr>
                <w:lang w:val="en-US"/>
              </w:rPr>
            </w:pPr>
            <w:bookmarkStart w:id="12" w:name="_Hlk130747582"/>
            <w:r w:rsidRPr="00B40365">
              <w:rPr>
                <w:lang w:val="en-US"/>
              </w:rPr>
              <w:t>Incarcarea materialelor din grupa A - usoare si marunte prin aruncare - de pe teren, in vagon, categoria 3</w:t>
            </w:r>
          </w:p>
          <w:bookmarkEnd w:id="12"/>
          <w:p w14:paraId="725BCA1E"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4665C993" w14:textId="77777777" w:rsidR="00DB353B" w:rsidRPr="008B47FF" w:rsidRDefault="00DB353B" w:rsidP="00C14D03">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49F2DCCD"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1,500</w:t>
            </w:r>
          </w:p>
          <w:p w14:paraId="050D7A7F" w14:textId="77777777" w:rsidR="00DB353B" w:rsidRPr="008B47FF" w:rsidRDefault="00DB353B" w:rsidP="00C14D03">
            <w:pPr>
              <w:jc w:val="center"/>
              <w:rPr>
                <w:sz w:val="22"/>
                <w:szCs w:val="22"/>
                <w:lang w:val="en-US"/>
              </w:rPr>
            </w:pPr>
          </w:p>
        </w:tc>
      </w:tr>
      <w:tr w:rsidR="00DB353B" w:rsidRPr="008B47FF" w14:paraId="37EC005A" w14:textId="77777777" w:rsidTr="00C14D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56B144" w14:textId="77777777" w:rsidR="00DB353B" w:rsidRPr="008B47FF" w:rsidRDefault="00DB353B" w:rsidP="00C14D03">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14:paraId="2DDB38F9" w14:textId="77777777" w:rsidR="00DB353B" w:rsidRPr="008B47FF" w:rsidRDefault="00DB353B" w:rsidP="00C14D03">
            <w:pPr>
              <w:rPr>
                <w:sz w:val="22"/>
                <w:szCs w:val="22"/>
                <w:lang w:val="en-US"/>
              </w:rPr>
            </w:pPr>
            <w:r w:rsidRPr="008B47FF">
              <w:rPr>
                <w:sz w:val="22"/>
                <w:szCs w:val="22"/>
                <w:lang w:val="en-US"/>
              </w:rPr>
              <w:t>TsI50B5</w:t>
            </w:r>
          </w:p>
          <w:p w14:paraId="4E2575EF" w14:textId="77777777" w:rsidR="00DB353B" w:rsidRPr="008B47FF" w:rsidRDefault="00DB353B" w:rsidP="00C14D03">
            <w:pPr>
              <w:rPr>
                <w:sz w:val="22"/>
                <w:szCs w:val="22"/>
                <w:lang w:val="en-US"/>
              </w:rPr>
            </w:pPr>
          </w:p>
        </w:tc>
        <w:tc>
          <w:tcPr>
            <w:tcW w:w="4678" w:type="dxa"/>
            <w:tcBorders>
              <w:top w:val="single" w:sz="4" w:space="0" w:color="auto"/>
              <w:bottom w:val="single" w:sz="4" w:space="0" w:color="auto"/>
            </w:tcBorders>
            <w:vAlign w:val="center"/>
          </w:tcPr>
          <w:p w14:paraId="0E2A24A0" w14:textId="77777777" w:rsidR="00DB353B" w:rsidRPr="00B40365" w:rsidRDefault="00DB353B" w:rsidP="00C14D03">
            <w:pPr>
              <w:rPr>
                <w:lang w:val="en-US"/>
              </w:rPr>
            </w:pPr>
            <w:r w:rsidRPr="00B40365">
              <w:rPr>
                <w:lang w:val="en-US"/>
              </w:rPr>
              <w:t>Transportarea pamintului cu autobasculanta de 5 t la distanta  de 15 km</w:t>
            </w:r>
          </w:p>
          <w:p w14:paraId="01CBB697" w14:textId="77777777" w:rsidR="00DB353B" w:rsidRPr="00B40365" w:rsidRDefault="00DB353B" w:rsidP="00C14D03">
            <w:pPr>
              <w:rPr>
                <w:lang w:val="en-US"/>
              </w:rPr>
            </w:pPr>
          </w:p>
        </w:tc>
        <w:tc>
          <w:tcPr>
            <w:tcW w:w="992" w:type="dxa"/>
            <w:tcBorders>
              <w:top w:val="single" w:sz="4" w:space="0" w:color="auto"/>
              <w:bottom w:val="single" w:sz="4" w:space="0" w:color="auto"/>
            </w:tcBorders>
            <w:vAlign w:val="center"/>
          </w:tcPr>
          <w:p w14:paraId="7F2875A0" w14:textId="77777777" w:rsidR="00DB353B" w:rsidRPr="008B47FF" w:rsidRDefault="00DB353B" w:rsidP="00C14D03">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4E3572DD" w14:textId="77777777" w:rsidR="00DB353B" w:rsidRPr="008B47FF" w:rsidRDefault="00DB353B" w:rsidP="00C14D03">
            <w:pPr>
              <w:adjustRightInd w:val="0"/>
              <w:jc w:val="center"/>
              <w:rPr>
                <w:rFonts w:ascii="Arial CYR" w:hAnsi="Arial CYR" w:cs="Arial CYR"/>
                <w:lang w:val="en-US"/>
              </w:rPr>
            </w:pPr>
            <w:r w:rsidRPr="008B47FF">
              <w:rPr>
                <w:rFonts w:ascii="Arial CYR" w:hAnsi="Arial CYR" w:cs="Arial CYR"/>
                <w:lang w:val="en-US"/>
              </w:rPr>
              <w:t>1,500</w:t>
            </w:r>
          </w:p>
          <w:p w14:paraId="73845CE0" w14:textId="77777777" w:rsidR="00DB353B" w:rsidRPr="008B47FF" w:rsidRDefault="00DB353B" w:rsidP="00C14D03">
            <w:pPr>
              <w:jc w:val="center"/>
              <w:rPr>
                <w:sz w:val="22"/>
                <w:szCs w:val="22"/>
                <w:lang w:val="en-US"/>
              </w:rPr>
            </w:pPr>
          </w:p>
        </w:tc>
      </w:tr>
    </w:tbl>
    <w:p w14:paraId="73D643A6" w14:textId="77777777" w:rsidR="00DB353B" w:rsidRDefault="00DB353B" w:rsidP="00DB353B"/>
    <w:p w14:paraId="1269724D" w14:textId="77777777" w:rsidR="00DB353B" w:rsidRDefault="00DB353B" w:rsidP="00DB353B">
      <w:pPr>
        <w:tabs>
          <w:tab w:val="left" w:pos="4786"/>
          <w:tab w:val="left" w:pos="10031"/>
        </w:tabs>
        <w:rPr>
          <w:sz w:val="4"/>
          <w:szCs w:val="4"/>
          <w:lang w:val="ru-RU"/>
        </w:rPr>
      </w:pPr>
    </w:p>
    <w:p w14:paraId="7252BCCD" w14:textId="77777777" w:rsidR="00DB353B" w:rsidRDefault="00DB353B" w:rsidP="00DB353B">
      <w:pPr>
        <w:tabs>
          <w:tab w:val="left" w:pos="4786"/>
          <w:tab w:val="left" w:pos="10031"/>
        </w:tabs>
        <w:rPr>
          <w:sz w:val="4"/>
          <w:szCs w:val="4"/>
          <w:lang w:val="ru-RU"/>
        </w:rPr>
      </w:pPr>
    </w:p>
    <w:p w14:paraId="6B21F397" w14:textId="77777777" w:rsidR="00DB353B" w:rsidRDefault="00DB353B" w:rsidP="00DB353B">
      <w:pPr>
        <w:tabs>
          <w:tab w:val="left" w:pos="4786"/>
          <w:tab w:val="left" w:pos="10031"/>
        </w:tabs>
        <w:rPr>
          <w:sz w:val="4"/>
          <w:szCs w:val="4"/>
          <w:lang w:val="ru-RU"/>
        </w:rPr>
      </w:pPr>
    </w:p>
    <w:p w14:paraId="108AD015" w14:textId="77777777" w:rsidR="00DB353B" w:rsidRDefault="00DB353B" w:rsidP="00DB353B">
      <w:pPr>
        <w:tabs>
          <w:tab w:val="left" w:pos="4786"/>
          <w:tab w:val="left" w:pos="10031"/>
        </w:tabs>
        <w:rPr>
          <w:sz w:val="4"/>
          <w:szCs w:val="4"/>
          <w:lang w:val="ru-RU"/>
        </w:rPr>
      </w:pPr>
    </w:p>
    <w:p w14:paraId="385D8295" w14:textId="77777777" w:rsidR="00DB353B" w:rsidRDefault="00DB353B" w:rsidP="00DB353B">
      <w:pPr>
        <w:tabs>
          <w:tab w:val="left" w:pos="4786"/>
          <w:tab w:val="left" w:pos="10031"/>
        </w:tabs>
        <w:rPr>
          <w:sz w:val="4"/>
          <w:szCs w:val="4"/>
          <w:lang w:val="ru-RU"/>
        </w:rPr>
      </w:pPr>
    </w:p>
    <w:p w14:paraId="76675682" w14:textId="77777777" w:rsidR="00DB353B" w:rsidRDefault="00DB353B" w:rsidP="00DB353B">
      <w:pPr>
        <w:tabs>
          <w:tab w:val="left" w:pos="4786"/>
          <w:tab w:val="left" w:pos="10031"/>
        </w:tabs>
        <w:rPr>
          <w:sz w:val="4"/>
          <w:szCs w:val="4"/>
        </w:rPr>
      </w:pPr>
    </w:p>
    <w:p w14:paraId="756EA4E5" w14:textId="77777777" w:rsidR="00DB353B" w:rsidRPr="00FF430B" w:rsidRDefault="00DB353B" w:rsidP="00DB353B">
      <w:pPr>
        <w:tabs>
          <w:tab w:val="left" w:pos="567"/>
        </w:tabs>
        <w:jc w:val="both"/>
        <w:rPr>
          <w:lang w:val="ro-MD"/>
        </w:rPr>
      </w:pPr>
      <w:r w:rsidRPr="00FF430B">
        <w:rPr>
          <w:bCs/>
          <w:lang w:val="ro-MD"/>
        </w:rPr>
        <w:t>Data</w:t>
      </w:r>
      <w:r>
        <w:rPr>
          <w:bCs/>
          <w:lang w:val="ro-MD"/>
        </w:rPr>
        <w:t xml:space="preserve"> </w:t>
      </w:r>
      <w:r w:rsidRPr="00FF430B">
        <w:rPr>
          <w:bCs/>
          <w:lang w:val="ro-MD"/>
        </w:rPr>
        <w:t xml:space="preserve"> </w:t>
      </w:r>
      <w:r w:rsidRPr="00FF430B">
        <w:rPr>
          <w:lang w:val="ro-MD"/>
        </w:rPr>
        <w:t>„</w:t>
      </w:r>
      <w:r>
        <w:rPr>
          <w:lang w:val="ro-MD"/>
        </w:rPr>
        <w:t>___” _________ 202_</w:t>
      </w:r>
    </w:p>
    <w:p w14:paraId="30B8E625" w14:textId="77777777" w:rsidR="00DB353B" w:rsidRDefault="00DB353B" w:rsidP="00DB353B">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w:t>
      </w:r>
      <w:r>
        <w:rPr>
          <w:rFonts w:ascii="Times New Roman" w:hAnsi="Times New Roman"/>
          <w:szCs w:val="24"/>
          <w:lang w:val="ro-MD"/>
        </w:rPr>
        <w:t xml:space="preserve">     </w:t>
      </w:r>
      <w:r w:rsidRPr="00FF430B">
        <w:rPr>
          <w:rFonts w:ascii="Times New Roman" w:hAnsi="Times New Roman"/>
          <w:szCs w:val="24"/>
          <w:lang w:val="ro-MD"/>
        </w:rPr>
        <w:t xml:space="preserve"> </w:t>
      </w:r>
      <w:r>
        <w:rPr>
          <w:rFonts w:ascii="Times New Roman" w:hAnsi="Times New Roman"/>
          <w:szCs w:val="24"/>
          <w:lang w:val="ro-MD"/>
        </w:rPr>
        <w:t xml:space="preserve"> </w:t>
      </w:r>
    </w:p>
    <w:p w14:paraId="4061E425" w14:textId="77777777" w:rsidR="00DB353B" w:rsidRPr="00FF430B" w:rsidRDefault="00DB353B" w:rsidP="00DB353B">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___________________  </w:t>
      </w:r>
    </w:p>
    <w:p w14:paraId="067A3CF5" w14:textId="77777777" w:rsidR="00DB353B" w:rsidRPr="00FF430B" w:rsidRDefault="00DB353B" w:rsidP="00DB353B">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1A812A7E" w14:textId="77777777" w:rsidR="00DB353B" w:rsidRPr="00FF430B" w:rsidRDefault="00DB353B" w:rsidP="00DB353B">
      <w:pPr>
        <w:pStyle w:val="a7"/>
        <w:tabs>
          <w:tab w:val="left" w:pos="567"/>
        </w:tabs>
        <w:rPr>
          <w:rFonts w:ascii="Times New Roman" w:hAnsi="Times New Roman"/>
          <w:szCs w:val="24"/>
          <w:lang w:val="ro-MD"/>
        </w:rPr>
      </w:pPr>
    </w:p>
    <w:p w14:paraId="6847F30C" w14:textId="77777777" w:rsidR="00DB353B" w:rsidRDefault="00DB353B" w:rsidP="00DB353B">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w:t>
      </w:r>
      <w:r>
        <w:rPr>
          <w:rFonts w:ascii="Times New Roman" w:hAnsi="Times New Roman"/>
          <w:i/>
          <w:lang w:val="ro-MD"/>
        </w:rPr>
        <w:t>ferent fiecărei norme de devizare)</w:t>
      </w:r>
    </w:p>
    <w:p w14:paraId="5305167C" w14:textId="77777777" w:rsidR="00DB353B" w:rsidRPr="00DB353B" w:rsidRDefault="00DB353B" w:rsidP="00DB353B">
      <w:pPr>
        <w:tabs>
          <w:tab w:val="left" w:pos="4786"/>
          <w:tab w:val="left" w:pos="10031"/>
        </w:tabs>
        <w:jc w:val="center"/>
        <w:rPr>
          <w:sz w:val="4"/>
          <w:szCs w:val="4"/>
          <w:lang w:val="ro-MD"/>
        </w:rPr>
      </w:pPr>
    </w:p>
    <w:sectPr w:rsidR="00DB353B" w:rsidRPr="00DB353B" w:rsidSect="00C3457A">
      <w:footerReference w:type="default" r:id="rId8"/>
      <w:pgSz w:w="11906" w:h="16838"/>
      <w:pgMar w:top="709" w:right="707"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E82C82" w14:textId="77777777" w:rsidR="00317815" w:rsidRDefault="00317815" w:rsidP="00A20ACF">
      <w:r>
        <w:separator/>
      </w:r>
    </w:p>
  </w:endnote>
  <w:endnote w:type="continuationSeparator" w:id="0">
    <w:p w14:paraId="0ADF6E9A" w14:textId="77777777" w:rsidR="00317815" w:rsidRDefault="003178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3127442"/>
      <w:docPartObj>
        <w:docPartGallery w:val="Page Numbers (Bottom of Page)"/>
        <w:docPartUnique/>
      </w:docPartObj>
    </w:sdtPr>
    <w:sdtEndPr/>
    <w:sdtContent>
      <w:p w14:paraId="16FD1D34" w14:textId="7FBFC8C6" w:rsidR="00317815" w:rsidRDefault="00317815">
        <w:pPr>
          <w:pStyle w:val="a4"/>
          <w:jc w:val="right"/>
        </w:pPr>
        <w:r>
          <w:fldChar w:fldCharType="begin"/>
        </w:r>
        <w:r>
          <w:instrText xml:space="preserve"> PAGE   \* MERGEFORMAT </w:instrText>
        </w:r>
        <w:r>
          <w:fldChar w:fldCharType="separate"/>
        </w:r>
        <w:r>
          <w:t>10</w:t>
        </w:r>
        <w:r>
          <w:fldChar w:fldCharType="end"/>
        </w:r>
      </w:p>
    </w:sdtContent>
  </w:sdt>
  <w:p w14:paraId="075618FA" w14:textId="77777777" w:rsidR="00317815" w:rsidRDefault="0031781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49D57A" w14:textId="77777777" w:rsidR="00317815" w:rsidRDefault="00317815" w:rsidP="00A20ACF">
      <w:r>
        <w:separator/>
      </w:r>
    </w:p>
  </w:footnote>
  <w:footnote w:type="continuationSeparator" w:id="0">
    <w:p w14:paraId="6BB97AD4" w14:textId="77777777" w:rsidR="00317815" w:rsidRDefault="0031781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2204"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5C9F"/>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4F84"/>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464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C2C"/>
    <w:rsid w:val="00227207"/>
    <w:rsid w:val="00227348"/>
    <w:rsid w:val="002301B1"/>
    <w:rsid w:val="00231831"/>
    <w:rsid w:val="00232D6D"/>
    <w:rsid w:val="00233538"/>
    <w:rsid w:val="00233954"/>
    <w:rsid w:val="00234775"/>
    <w:rsid w:val="00234A81"/>
    <w:rsid w:val="002359F7"/>
    <w:rsid w:val="00236F50"/>
    <w:rsid w:val="002402A4"/>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55F"/>
    <w:rsid w:val="002C2210"/>
    <w:rsid w:val="002C365F"/>
    <w:rsid w:val="002C4803"/>
    <w:rsid w:val="002C764E"/>
    <w:rsid w:val="002C7CCD"/>
    <w:rsid w:val="002D2505"/>
    <w:rsid w:val="002D4BC7"/>
    <w:rsid w:val="002D6E71"/>
    <w:rsid w:val="002D7857"/>
    <w:rsid w:val="002E132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815"/>
    <w:rsid w:val="00317DE5"/>
    <w:rsid w:val="003207B4"/>
    <w:rsid w:val="00320AC6"/>
    <w:rsid w:val="00320F7C"/>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4542"/>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E4D"/>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B44"/>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FA4"/>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947"/>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0839"/>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C46"/>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1389"/>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5CC6"/>
    <w:rsid w:val="00536403"/>
    <w:rsid w:val="00537904"/>
    <w:rsid w:val="00541DCC"/>
    <w:rsid w:val="00543226"/>
    <w:rsid w:val="00543AC3"/>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7D9"/>
    <w:rsid w:val="00582ECA"/>
    <w:rsid w:val="00584ACB"/>
    <w:rsid w:val="00585937"/>
    <w:rsid w:val="00590C16"/>
    <w:rsid w:val="00590EDE"/>
    <w:rsid w:val="00590F43"/>
    <w:rsid w:val="00592775"/>
    <w:rsid w:val="00593D05"/>
    <w:rsid w:val="00593D34"/>
    <w:rsid w:val="005970D4"/>
    <w:rsid w:val="00597903"/>
    <w:rsid w:val="005A14A0"/>
    <w:rsid w:val="005A27A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B7DB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75"/>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67EC"/>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876"/>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AD9"/>
    <w:rsid w:val="008050A6"/>
    <w:rsid w:val="00805514"/>
    <w:rsid w:val="00805531"/>
    <w:rsid w:val="008056B7"/>
    <w:rsid w:val="0080642E"/>
    <w:rsid w:val="00806E2B"/>
    <w:rsid w:val="00810D19"/>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C3C"/>
    <w:rsid w:val="00877B36"/>
    <w:rsid w:val="00881C9F"/>
    <w:rsid w:val="00881F14"/>
    <w:rsid w:val="00883577"/>
    <w:rsid w:val="0089195E"/>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D6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8D4"/>
    <w:rsid w:val="00A85C06"/>
    <w:rsid w:val="00A875CF"/>
    <w:rsid w:val="00A90E01"/>
    <w:rsid w:val="00A91216"/>
    <w:rsid w:val="00A93011"/>
    <w:rsid w:val="00A946E0"/>
    <w:rsid w:val="00A953D2"/>
    <w:rsid w:val="00A96BD5"/>
    <w:rsid w:val="00AA1251"/>
    <w:rsid w:val="00AA1372"/>
    <w:rsid w:val="00AA3B7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C17"/>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A81"/>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C07"/>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57A"/>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2EB3"/>
    <w:rsid w:val="00D43956"/>
    <w:rsid w:val="00D5036B"/>
    <w:rsid w:val="00D51EB7"/>
    <w:rsid w:val="00D51F0A"/>
    <w:rsid w:val="00D53233"/>
    <w:rsid w:val="00D53648"/>
    <w:rsid w:val="00D553E7"/>
    <w:rsid w:val="00D55CC9"/>
    <w:rsid w:val="00D55E73"/>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48D"/>
    <w:rsid w:val="00DB2B83"/>
    <w:rsid w:val="00DB353B"/>
    <w:rsid w:val="00DB45B1"/>
    <w:rsid w:val="00DB5DCF"/>
    <w:rsid w:val="00DC1946"/>
    <w:rsid w:val="00DC250A"/>
    <w:rsid w:val="00DC4962"/>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28F"/>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6A9"/>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B9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BF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08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43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3831459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701218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A58DE-DC3B-4CCF-96CA-BF8D6A3FD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15</Pages>
  <Words>4289</Words>
  <Characters>24448</Characters>
  <Application>Microsoft Office Word</Application>
  <DocSecurity>0</DocSecurity>
  <Lines>203</Lines>
  <Paragraphs>57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26</cp:revision>
  <cp:lastPrinted>2022-02-22T11:20:00Z</cp:lastPrinted>
  <dcterms:created xsi:type="dcterms:W3CDTF">2022-02-24T07:06:00Z</dcterms:created>
  <dcterms:modified xsi:type="dcterms:W3CDTF">2023-03-27T18:46:00Z</dcterms:modified>
</cp:coreProperties>
</file>