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E13B8">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E13B8">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E13B8">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E13B8">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E13B8">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E13B8">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E13B8">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E13B8">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E13B8">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E13B8">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E13B8">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E13B8">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87122" w:rsidP="00DE13B8">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E13B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E13B8">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E13B8">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E13B8">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E13B8">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E13B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E13B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4E394DB" w14:textId="2628FB42" w:rsidR="002D6E71" w:rsidRPr="00FF430B" w:rsidRDefault="002D6E71" w:rsidP="00887122">
      <w:pPr>
        <w:spacing w:after="200" w:line="276" w:lineRule="auto"/>
        <w:rPr>
          <w:rFonts w:eastAsia="PMingLiU"/>
          <w:b/>
          <w:lang w:val="ro-MD" w:eastAsia="zh-CN"/>
        </w:rPr>
      </w:pPr>
      <w:bookmarkStart w:id="59" w:name="_Toc449692115"/>
      <w:bookmarkEnd w:id="58"/>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50C3700A" w14:textId="60E0CDFF" w:rsidR="005C6BF4" w:rsidRPr="00FF430B" w:rsidRDefault="0003591A" w:rsidP="00887122">
      <w:pPr>
        <w:pStyle w:val="Corptext"/>
        <w:tabs>
          <w:tab w:val="left" w:pos="567"/>
        </w:tabs>
        <w:jc w:val="center"/>
        <w:rPr>
          <w:rFonts w:eastAsia="Calibri"/>
          <w:i/>
          <w:spacing w:val="-1"/>
          <w:lang w:val="ro-MD"/>
        </w:rPr>
      </w:pPr>
      <w:r w:rsidRPr="00FF430B">
        <w:rPr>
          <w:rFonts w:ascii="Times New Roman" w:hAnsi="Times New Roman"/>
          <w:b/>
          <w:szCs w:val="24"/>
          <w:lang w:val="ro-MD"/>
        </w:rPr>
        <w:t>INFORMAŢII PRIVIND ASOCIEREA</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E13B8">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E13B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E13B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E13B8">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E13B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E13B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E13B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E13B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E13B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E13B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E13B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E13B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E13B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E13B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E13B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DE13B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E13B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E13B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E13B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E13B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354A6393" w14:textId="29EC98FE" w:rsidR="00892FAB" w:rsidRPr="00887122" w:rsidRDefault="00892FAB" w:rsidP="00887122">
      <w:pPr>
        <w:spacing w:after="160" w:line="259" w:lineRule="auto"/>
        <w:rPr>
          <w:lang w:val="ro-MD"/>
        </w:rPr>
      </w:pP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4EE26AF8" w14:textId="686E45CB" w:rsidR="00325E16" w:rsidRPr="00FF430B" w:rsidRDefault="00325E16" w:rsidP="00887122">
      <w:pPr>
        <w:spacing w:after="160" w:line="259" w:lineRule="auto"/>
        <w:rPr>
          <w:lang w:val="ro-MD"/>
        </w:rPr>
      </w:pPr>
      <w:bookmarkStart w:id="60" w:name="_GoBack"/>
      <w:bookmarkEnd w:id="60"/>
    </w:p>
    <w:p w14:paraId="0CB2D087"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6209E" w14:textId="77777777" w:rsidR="00DE13B8" w:rsidRDefault="00DE13B8" w:rsidP="00A20ACF">
      <w:r>
        <w:separator/>
      </w:r>
    </w:p>
  </w:endnote>
  <w:endnote w:type="continuationSeparator" w:id="0">
    <w:p w14:paraId="3AF46126" w14:textId="77777777" w:rsidR="00DE13B8" w:rsidRDefault="00DE13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5E9523C" w:rsidR="008F1D40" w:rsidRDefault="008F1D40">
        <w:pPr>
          <w:pStyle w:val="Subsol"/>
          <w:jc w:val="right"/>
        </w:pPr>
        <w:r>
          <w:fldChar w:fldCharType="begin"/>
        </w:r>
        <w:r>
          <w:instrText xml:space="preserve"> PAGE   \* MERGEFORMAT </w:instrText>
        </w:r>
        <w:r>
          <w:fldChar w:fldCharType="separate"/>
        </w:r>
        <w:r w:rsidR="00887122">
          <w:t>26</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F522B" w14:textId="77777777" w:rsidR="00DE13B8" w:rsidRDefault="00DE13B8" w:rsidP="00A20ACF">
      <w:r>
        <w:separator/>
      </w:r>
    </w:p>
  </w:footnote>
  <w:footnote w:type="continuationSeparator" w:id="0">
    <w:p w14:paraId="30DB058D" w14:textId="77777777" w:rsidR="00DE13B8" w:rsidRDefault="00DE13B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3AC"/>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122"/>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3B8"/>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12CC7-1110-44E9-81FA-07D2A0137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16106</Words>
  <Characters>91806</Characters>
  <Application>Microsoft Office Word</Application>
  <DocSecurity>0</DocSecurity>
  <Lines>765</Lines>
  <Paragraphs>215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4</cp:revision>
  <cp:lastPrinted>2021-06-01T11:52:00Z</cp:lastPrinted>
  <dcterms:created xsi:type="dcterms:W3CDTF">2026-03-02T07:26:00Z</dcterms:created>
  <dcterms:modified xsi:type="dcterms:W3CDTF">2026-04-08T05:16:00Z</dcterms:modified>
</cp:coreProperties>
</file>