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147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147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14703">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14703">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14703">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14703">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14703">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14703">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14703">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14703">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14703">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14703">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14703">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14703">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14703">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14703">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14703">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14703" w:rsidP="00814703">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147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14703">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14703">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814703">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814703">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8147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8147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8147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8147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8147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8147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1470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1470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1470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1470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81470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81470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81470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8147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8147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8147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81470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81470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81470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81470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81470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814703">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81470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81470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8147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8147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81470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81470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81470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81470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8147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8147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1470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147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147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147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147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1470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1470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1470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1470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147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147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147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147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147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147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147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147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1470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1470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1470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1470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1470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1470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147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1470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1470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1470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1470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147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147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147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147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1470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1470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1470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1470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14703">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14703">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14703">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14703">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14703">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14703">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14703">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14703">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14703">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1470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1470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1470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1470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1470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1470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1470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1470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1470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1470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1470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1470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1470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1470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1470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1470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1470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1470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1470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1470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1470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147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147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147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147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147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1470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1470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1470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81470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814703">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814703">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14703">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814703">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2D478" w14:textId="77777777" w:rsidR="00814703" w:rsidRDefault="00814703" w:rsidP="00A20ACF">
      <w:r>
        <w:separator/>
      </w:r>
    </w:p>
  </w:endnote>
  <w:endnote w:type="continuationSeparator" w:id="0">
    <w:p w14:paraId="567C3587" w14:textId="77777777" w:rsidR="00814703" w:rsidRDefault="008147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B181A13" w:rsidR="008F1D40" w:rsidRDefault="008F1D40">
        <w:pPr>
          <w:pStyle w:val="a4"/>
          <w:jc w:val="right"/>
        </w:pPr>
        <w:r>
          <w:fldChar w:fldCharType="begin"/>
        </w:r>
        <w:r>
          <w:instrText xml:space="preserve"> PAGE   \* MERGEFORMAT </w:instrText>
        </w:r>
        <w:r>
          <w:fldChar w:fldCharType="separate"/>
        </w:r>
        <w:r w:rsidR="00FA7084">
          <w:t>50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ED1FD" w14:textId="77777777" w:rsidR="00814703" w:rsidRDefault="00814703" w:rsidP="00A20ACF">
      <w:r>
        <w:separator/>
      </w:r>
    </w:p>
  </w:footnote>
  <w:footnote w:type="continuationSeparator" w:id="0">
    <w:p w14:paraId="335D95CB" w14:textId="77777777" w:rsidR="00814703" w:rsidRDefault="0081470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703"/>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084"/>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94506-E791-453D-A33C-8A83E244D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Carolina</cp:lastModifiedBy>
  <cp:revision>2</cp:revision>
  <cp:lastPrinted>2021-06-01T11:52:00Z</cp:lastPrinted>
  <dcterms:created xsi:type="dcterms:W3CDTF">2026-03-24T09:36:00Z</dcterms:created>
  <dcterms:modified xsi:type="dcterms:W3CDTF">2026-03-24T09:36:00Z</dcterms:modified>
</cp:coreProperties>
</file>