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82011E" w:rsidRDefault="002C07A2" w:rsidP="00C805CC">
      <w:pPr>
        <w:tabs>
          <w:tab w:val="left" w:pos="5103"/>
          <w:tab w:val="left" w:pos="10348"/>
        </w:tabs>
        <w:jc w:val="right"/>
        <w:rPr>
          <w:b/>
          <w:bCs/>
          <w:noProof w:val="0"/>
          <w:lang w:val="ro-MD" w:eastAsia="ru-RU"/>
        </w:rPr>
      </w:pPr>
      <w:r w:rsidRPr="0082011E">
        <w:rPr>
          <w:b/>
          <w:bCs/>
          <w:noProof w:val="0"/>
          <w:lang w:val="ro-MD" w:eastAsia="ru-RU"/>
        </w:rPr>
        <w:t>APROBAT</w:t>
      </w:r>
      <w:r w:rsidR="0072565E" w:rsidRPr="0082011E">
        <w:rPr>
          <w:b/>
          <w:bCs/>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DDEC482" w:rsidR="003961E7" w:rsidRPr="0082011E" w:rsidRDefault="003961E7" w:rsidP="003961E7">
      <w:pPr>
        <w:tabs>
          <w:tab w:val="left" w:pos="5103"/>
          <w:tab w:val="left" w:pos="10348"/>
        </w:tabs>
        <w:jc w:val="right"/>
        <w:rPr>
          <w:b/>
          <w:bCs/>
          <w:noProof w:val="0"/>
          <w:lang w:val="ro-MD" w:eastAsia="ru-RU"/>
        </w:rPr>
      </w:pPr>
      <w:r w:rsidRPr="00FF430B">
        <w:rPr>
          <w:noProof w:val="0"/>
          <w:lang w:val="ro-MD" w:eastAsia="ru-RU"/>
        </w:rPr>
        <w:t xml:space="preserve">                                               nr. </w:t>
      </w:r>
      <w:r w:rsidR="0082011E" w:rsidRPr="0082011E">
        <w:rPr>
          <w:b/>
          <w:bCs/>
          <w:noProof w:val="0"/>
          <w:lang w:val="ro-MD" w:eastAsia="ru-RU"/>
        </w:rPr>
        <w:t>69</w:t>
      </w:r>
      <w:r w:rsidRPr="00FF430B">
        <w:rPr>
          <w:noProof w:val="0"/>
          <w:lang w:val="ro-MD" w:eastAsia="ru-RU"/>
        </w:rPr>
        <w:t xml:space="preserve">  din </w:t>
      </w:r>
      <w:r w:rsidR="0082011E" w:rsidRPr="0082011E">
        <w:rPr>
          <w:b/>
          <w:bCs/>
          <w:noProof w:val="0"/>
          <w:lang w:val="ro-MD" w:eastAsia="ru-RU"/>
        </w:rPr>
        <w:t>07.05.</w:t>
      </w:r>
      <w:r w:rsidRPr="0082011E">
        <w:rPr>
          <w:b/>
          <w:bCs/>
          <w:noProof w:val="0"/>
          <w:lang w:val="ro-MD" w:eastAsia="ru-RU"/>
        </w:rPr>
        <w:t>202</w:t>
      </w:r>
      <w:r w:rsidR="00AD32DD" w:rsidRPr="0082011E">
        <w:rPr>
          <w:b/>
          <w:bCs/>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4500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171561E3" w:rsidR="001F7AEE" w:rsidRDefault="001F7AEE" w:rsidP="00A26B23">
      <w:pPr>
        <w:pStyle w:val="Style3"/>
        <w:tabs>
          <w:tab w:val="left" w:pos="567"/>
        </w:tabs>
        <w:spacing w:before="0" w:beforeAutospacing="0" w:after="0"/>
        <w:ind w:left="0" w:firstLine="0"/>
        <w:rPr>
          <w:rFonts w:eastAsia="PMingLiU"/>
          <w:lang w:val="ro-MD" w:eastAsia="zh-CN"/>
        </w:rPr>
      </w:pPr>
    </w:p>
    <w:p w14:paraId="2A590846" w14:textId="349F31DC" w:rsidR="00C877B2" w:rsidRDefault="00C877B2" w:rsidP="00A26B23">
      <w:pPr>
        <w:pStyle w:val="Style3"/>
        <w:tabs>
          <w:tab w:val="left" w:pos="567"/>
        </w:tabs>
        <w:spacing w:before="0" w:beforeAutospacing="0" w:after="0"/>
        <w:ind w:left="0" w:firstLine="0"/>
        <w:rPr>
          <w:rFonts w:eastAsia="PMingLiU"/>
          <w:lang w:val="ro-MD" w:eastAsia="zh-CN"/>
        </w:rPr>
      </w:pPr>
    </w:p>
    <w:p w14:paraId="5A4882E3" w14:textId="0A157750" w:rsidR="00C877B2" w:rsidRDefault="00C877B2" w:rsidP="00A26B23">
      <w:pPr>
        <w:pStyle w:val="Style3"/>
        <w:tabs>
          <w:tab w:val="left" w:pos="567"/>
        </w:tabs>
        <w:spacing w:before="0" w:beforeAutospacing="0" w:after="0"/>
        <w:ind w:left="0" w:firstLine="0"/>
        <w:rPr>
          <w:rFonts w:eastAsia="PMingLiU"/>
          <w:lang w:val="ro-MD" w:eastAsia="zh-CN"/>
        </w:rPr>
      </w:pPr>
    </w:p>
    <w:p w14:paraId="748EF8A6" w14:textId="77777777" w:rsidR="0011272E" w:rsidRPr="00FF430B" w:rsidRDefault="0011272E" w:rsidP="00A26B23">
      <w:pPr>
        <w:pStyle w:val="Style3"/>
        <w:tabs>
          <w:tab w:val="left" w:pos="567"/>
        </w:tabs>
        <w:spacing w:before="0" w:beforeAutospacing="0" w:after="0"/>
        <w:ind w:left="0" w:firstLine="0"/>
        <w:rPr>
          <w:rFonts w:eastAsia="PMingLiU"/>
          <w:lang w:val="ro-MD" w:eastAsia="zh-CN"/>
        </w:rPr>
      </w:pPr>
    </w:p>
    <w:p w14:paraId="0433DA9E" w14:textId="042E94F7"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371AE0DC"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5D404" w14:textId="77777777" w:rsidR="00145002" w:rsidRDefault="00145002" w:rsidP="00A20ACF">
      <w:r>
        <w:separator/>
      </w:r>
    </w:p>
  </w:endnote>
  <w:endnote w:type="continuationSeparator" w:id="0">
    <w:p w14:paraId="4055E02A" w14:textId="77777777" w:rsidR="00145002" w:rsidRDefault="001450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2BB11" w14:textId="77777777" w:rsidR="00145002" w:rsidRDefault="00145002" w:rsidP="00A20ACF">
      <w:r>
        <w:separator/>
      </w:r>
    </w:p>
  </w:footnote>
  <w:footnote w:type="continuationSeparator" w:id="0">
    <w:p w14:paraId="120B6B2B" w14:textId="77777777" w:rsidR="00145002" w:rsidRDefault="001450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BF4"/>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2E"/>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002"/>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11E"/>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7B2"/>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189"/>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69</Pages>
  <Words>24255</Words>
  <Characters>140679</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cp:lastModifiedBy>
  <cp:revision>4</cp:revision>
  <cp:lastPrinted>2021-06-01T11:52:00Z</cp:lastPrinted>
  <dcterms:created xsi:type="dcterms:W3CDTF">2021-06-14T10:00:00Z</dcterms:created>
  <dcterms:modified xsi:type="dcterms:W3CDTF">2021-07-05T12:21:00Z</dcterms:modified>
</cp:coreProperties>
</file>