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7E7507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A3312E">
        <w:rPr>
          <w:noProof w:val="0"/>
          <w:lang w:val="ro-MD" w:eastAsia="ru-RU"/>
        </w:rPr>
        <w:t>69</w:t>
      </w:r>
      <w:r w:rsidRPr="00FF430B">
        <w:rPr>
          <w:noProof w:val="0"/>
          <w:lang w:val="ro-MD" w:eastAsia="ru-RU"/>
        </w:rPr>
        <w:t xml:space="preserve"> din </w:t>
      </w:r>
      <w:r w:rsidR="00A3312E">
        <w:rPr>
          <w:noProof w:val="0"/>
          <w:lang w:val="ro-MD" w:eastAsia="ru-RU"/>
        </w:rPr>
        <w:t xml:space="preserve">21 ianuarie </w:t>
      </w:r>
      <w:r w:rsidRPr="00FF430B">
        <w:rPr>
          <w:noProof w:val="0"/>
          <w:lang w:val="ro-MD" w:eastAsia="ru-RU"/>
        </w:rPr>
        <w:t>202</w:t>
      </w:r>
      <w:r w:rsidR="00A3312E">
        <w:rPr>
          <w:noProof w:val="0"/>
          <w:lang w:val="ro-MD" w:eastAsia="ru-RU"/>
        </w:rPr>
        <w:t>6</w:t>
      </w:r>
      <w:bookmarkStart w:id="0" w:name="_GoBack"/>
      <w:bookmarkEnd w:id="0"/>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E13B8">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13B8">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13B8">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13B8">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13B8">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E13B8">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13B8">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107C5" w:rsidP="00DE13B8">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13B8">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13B8">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E13B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E13B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E13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E13B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E13B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E13B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E13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E13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E13B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E13B8">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E13B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E13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E13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E13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E13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E13B8">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E13B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E13B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E13B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E13B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E13B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13B8">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E13B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E13B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E13B8">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E13B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E13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E13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E13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E13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E13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E13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E13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E13B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E13B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E13B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E13B8">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E13B8">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DE13B8">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E13B8">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1F46CA" w14:textId="77777777" w:rsidR="007107C5" w:rsidRDefault="007107C5" w:rsidP="00A20ACF">
      <w:r>
        <w:separator/>
      </w:r>
    </w:p>
  </w:endnote>
  <w:endnote w:type="continuationSeparator" w:id="0">
    <w:p w14:paraId="08D3F8FD" w14:textId="77777777" w:rsidR="007107C5" w:rsidRDefault="007107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CED21C4" w:rsidR="008F1D40" w:rsidRDefault="008F1D40">
        <w:pPr>
          <w:pStyle w:val="Subsol"/>
          <w:jc w:val="right"/>
        </w:pPr>
        <w:r>
          <w:fldChar w:fldCharType="begin"/>
        </w:r>
        <w:r>
          <w:instrText xml:space="preserve"> PAGE   \* MERGEFORMAT </w:instrText>
        </w:r>
        <w:r>
          <w:fldChar w:fldCharType="separate"/>
        </w:r>
        <w:r w:rsidR="00A3312E">
          <w:t>68</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7FCCC" w14:textId="77777777" w:rsidR="007107C5" w:rsidRDefault="007107C5" w:rsidP="00A20ACF">
      <w:r>
        <w:separator/>
      </w:r>
    </w:p>
  </w:footnote>
  <w:footnote w:type="continuationSeparator" w:id="0">
    <w:p w14:paraId="045B4CE2" w14:textId="77777777" w:rsidR="007107C5" w:rsidRDefault="007107C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7C5"/>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12E"/>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B8"/>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DA6C0-01E9-428D-AB31-30779988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28083</Words>
  <Characters>160075</Characters>
  <Application>Microsoft Office Word</Application>
  <DocSecurity>0</DocSecurity>
  <Lines>1333</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5</cp:revision>
  <cp:lastPrinted>2021-06-01T11:52:00Z</cp:lastPrinted>
  <dcterms:created xsi:type="dcterms:W3CDTF">2026-03-02T07:26:00Z</dcterms:created>
  <dcterms:modified xsi:type="dcterms:W3CDTF">2026-05-04T06:08:00Z</dcterms:modified>
</cp:coreProperties>
</file>