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3D6EFF"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 xml:space="preserve">referitoare </w:t>
      </w:r>
      <w:r w:rsidR="00AE1523" w:rsidRPr="00897EE2">
        <w:rPr>
          <w:sz w:val="22"/>
        </w:rPr>
        <w:lastRenderedPageBreak/>
        <w:t>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40</w:t>
      </w:r>
      <w:r w:rsidR="007167E4" w:rsidRPr="00897EE2">
        <w:rPr>
          <w:b/>
          <w:sz w:val="22"/>
        </w:rPr>
        <w:t>.</w:t>
      </w:r>
      <w:r w:rsidR="00700404" w:rsidRPr="00897EE2">
        <w:rPr>
          <w:b/>
          <w:sz w:val="22"/>
        </w:rPr>
        <w:t xml:space="preserve"> </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 xml:space="preserve">executarea în ultimii 5 ani a cel puţin a unui contract cu o valoare nu mai mică de 75% din valoarea viitorului contract, confirmat prin prezentarea contractului de antrepriză sau subantrepriză, precum şi prin </w:t>
      </w:r>
      <w:r w:rsidRPr="00897EE2">
        <w:rPr>
          <w:sz w:val="22"/>
        </w:rPr>
        <w:lastRenderedPageBreak/>
        <w:t>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 xml:space="preserve">Termenul valabilităţii </w:t>
      </w:r>
      <w:r w:rsidR="005805E6" w:rsidRPr="00897EE2">
        <w:rPr>
          <w:sz w:val="22"/>
        </w:rPr>
        <w:lastRenderedPageBreak/>
        <w:t>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lastRenderedPageBreak/>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lastRenderedPageBreak/>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Default="00EB265F" w:rsidP="00503BD4">
      <w:pPr>
        <w:rPr>
          <w:noProof w:val="0"/>
          <w:sz w:val="22"/>
        </w:rPr>
      </w:pPr>
    </w:p>
    <w:p w:rsidR="005C4CFA" w:rsidRDefault="005C4CFA" w:rsidP="00503BD4">
      <w:pPr>
        <w:rPr>
          <w:noProof w:val="0"/>
          <w:sz w:val="22"/>
        </w:rPr>
      </w:pPr>
    </w:p>
    <w:p w:rsidR="005C4CFA" w:rsidRDefault="005C4CFA" w:rsidP="00503BD4">
      <w:pPr>
        <w:rPr>
          <w:noProof w:val="0"/>
          <w:sz w:val="22"/>
        </w:rPr>
      </w:pPr>
    </w:p>
    <w:p w:rsidR="005C4CFA" w:rsidRDefault="005C4CFA" w:rsidP="00503BD4">
      <w:pPr>
        <w:rPr>
          <w:noProof w:val="0"/>
          <w:sz w:val="22"/>
        </w:rPr>
      </w:pPr>
    </w:p>
    <w:p w:rsidR="005C4CFA" w:rsidRPr="00897EE2" w:rsidRDefault="005C4CFA"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lastRenderedPageBreak/>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5C4CFA" w:rsidRPr="00F27DB0" w:rsidRDefault="005C4CFA" w:rsidP="005C4CFA">
      <w:pPr>
        <w:spacing w:before="120"/>
        <w:jc w:val="center"/>
        <w:outlineLvl w:val="0"/>
        <w:rPr>
          <w:b/>
          <w:noProof w:val="0"/>
          <w:sz w:val="28"/>
          <w:szCs w:val="28"/>
          <w:lang w:eastAsia="ru-RU"/>
        </w:rPr>
      </w:pPr>
      <w:r w:rsidRPr="005C4CFA">
        <w:rPr>
          <w:b/>
          <w:noProof w:val="0"/>
          <w:sz w:val="28"/>
          <w:szCs w:val="28"/>
          <w:lang w:eastAsia="ru-RU"/>
        </w:rPr>
        <w:t xml:space="preserve"> </w:t>
      </w:r>
      <w:r w:rsidRPr="00FF430B">
        <w:rPr>
          <w:b/>
          <w:noProof w:val="0"/>
          <w:sz w:val="28"/>
          <w:szCs w:val="28"/>
          <w:lang w:eastAsia="ru-RU"/>
        </w:rPr>
        <w:t>ANUNȚ DE PARTICIPARE</w:t>
      </w:r>
    </w:p>
    <w:p w:rsidR="005C4CFA" w:rsidRPr="00F27DB0" w:rsidRDefault="005C4CFA" w:rsidP="005C4CFA">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sidRPr="00415A7C">
        <w:rPr>
          <w:b/>
          <w:i/>
        </w:rPr>
        <w:t>lucrărilor  de reparați</w:t>
      </w:r>
      <w:r>
        <w:rPr>
          <w:b/>
          <w:i/>
        </w:rPr>
        <w:t>i curente a drumurilor locale cu beton asfalt în raionul Glodeni</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i/>
          <w:noProof w:val="0"/>
          <w:lang w:eastAsia="ru-RU"/>
        </w:rPr>
        <w:t>Licitație Deschisă</w:t>
      </w:r>
      <w:r w:rsidRPr="00FF430B">
        <w:rPr>
          <w:b/>
          <w:noProof w:val="0"/>
          <w:lang w:eastAsia="ru-RU"/>
        </w:rPr>
        <w:br/>
      </w:r>
      <w:r w:rsidRPr="00FF430B">
        <w:rPr>
          <w:noProof w:val="0"/>
          <w:sz w:val="20"/>
          <w:lang w:eastAsia="ru-RU"/>
        </w:rPr>
        <w:t xml:space="preserve">                                                          (tipul procedurii de achiziție)</w:t>
      </w:r>
    </w:p>
    <w:p w:rsidR="005C4CFA" w:rsidRPr="00280656" w:rsidRDefault="005C4CFA" w:rsidP="005C4CFA">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5C4CFA" w:rsidRPr="00280656" w:rsidRDefault="005C4CFA" w:rsidP="005C4CFA">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5C4CFA" w:rsidRPr="00FF430B" w:rsidRDefault="005C4CFA" w:rsidP="005C4CF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5C4CFA" w:rsidRPr="00FF430B" w:rsidRDefault="005C4CFA" w:rsidP="005C4CF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024923288</w:t>
      </w:r>
    </w:p>
    <w:p w:rsidR="005C4CFA" w:rsidRPr="00280656" w:rsidRDefault="005C4CFA" w:rsidP="005C4CFA">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2" w:history="1">
        <w:r w:rsidRPr="00415A7C">
          <w:rPr>
            <w:rStyle w:val="af3"/>
            <w:b/>
            <w:i/>
            <w:lang w:val="en-US"/>
          </w:rPr>
          <w:t>sececonomglodeni@mail.ru</w:t>
        </w:r>
      </w:hyperlink>
      <w:r>
        <w:rPr>
          <w:lang w:val="en-US"/>
        </w:rPr>
        <w:t>.</w:t>
      </w:r>
    </w:p>
    <w:p w:rsidR="005C4CFA" w:rsidRPr="00FF430B" w:rsidRDefault="005C4CFA" w:rsidP="005C4CF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5C4CFA" w:rsidRPr="00FF430B" w:rsidRDefault="005C4CFA" w:rsidP="005C4CF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5C4CFA" w:rsidRPr="00FF430B" w:rsidRDefault="005C4CFA" w:rsidP="005C4CFA">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9"/>
        <w:gridCol w:w="877"/>
        <w:gridCol w:w="3400"/>
        <w:gridCol w:w="992"/>
        <w:gridCol w:w="851"/>
        <w:gridCol w:w="1703"/>
        <w:gridCol w:w="1713"/>
      </w:tblGrid>
      <w:tr w:rsidR="005C4CFA" w:rsidRPr="00EC30C2" w:rsidTr="00E07435">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3" w:type="dxa"/>
            <w:tcBorders>
              <w:top w:val="single" w:sz="4" w:space="0" w:color="auto"/>
              <w:left w:val="single" w:sz="4" w:space="0" w:color="auto"/>
              <w:bottom w:val="single" w:sz="4" w:space="0" w:color="auto"/>
              <w:right w:val="single" w:sz="4" w:space="0" w:color="auto"/>
            </w:tcBorders>
            <w:shd w:val="clear" w:color="auto" w:fill="auto"/>
          </w:tcPr>
          <w:p w:rsidR="005C4CFA" w:rsidRPr="00FF430B" w:rsidRDefault="005C4CFA" w:rsidP="00E0743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5C4CFA" w:rsidRPr="00EC30C2" w:rsidTr="00E07435">
        <w:trPr>
          <w:trHeight w:val="397"/>
        </w:trPr>
        <w:tc>
          <w:tcPr>
            <w:tcW w:w="539" w:type="dxa"/>
            <w:vMerge w:val="restart"/>
            <w:tcBorders>
              <w:top w:val="single" w:sz="4" w:space="0" w:color="auto"/>
              <w:left w:val="single" w:sz="4" w:space="0" w:color="auto"/>
              <w:right w:val="single" w:sz="4" w:space="0" w:color="auto"/>
            </w:tcBorders>
            <w:shd w:val="clear" w:color="auto" w:fill="auto"/>
            <w:vAlign w:val="center"/>
          </w:tcPr>
          <w:p w:rsidR="005C4CFA" w:rsidRPr="00E86C11" w:rsidRDefault="005C4CFA" w:rsidP="00E07435">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5C4CFA" w:rsidRPr="00E86C11" w:rsidRDefault="005C4CFA" w:rsidP="00E07435">
            <w:pPr>
              <w:shd w:val="clear" w:color="auto" w:fill="FFFFFF" w:themeFill="background1"/>
              <w:spacing w:before="120"/>
              <w:ind w:left="113" w:right="113"/>
              <w:jc w:val="center"/>
              <w:rPr>
                <w:noProof w:val="0"/>
                <w:lang w:eastAsia="ru-RU"/>
              </w:rPr>
            </w:pP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5C4CFA" w:rsidRPr="00E86C11" w:rsidRDefault="005C4CFA" w:rsidP="00E07435">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C4CFA" w:rsidRPr="00E86C11" w:rsidRDefault="005C4CFA" w:rsidP="00E07435">
            <w:pPr>
              <w:shd w:val="clear" w:color="auto" w:fill="FFFFFF" w:themeFill="background1"/>
              <w:spacing w:before="120"/>
              <w:jc w:val="center"/>
              <w:rPr>
                <w:noProof w:val="0"/>
                <w:lang w:eastAsia="ru-RU"/>
              </w:rPr>
            </w:pPr>
            <w:r w:rsidRPr="00E86C11">
              <w:rPr>
                <w:noProof w:val="0"/>
                <w:sz w:val="22"/>
                <w:szCs w:val="22"/>
                <w:lang w:eastAsia="ru-RU"/>
              </w:rPr>
              <w:t>Proiect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C4CFA" w:rsidRPr="00E86C11" w:rsidRDefault="005C4CFA" w:rsidP="00E07435">
            <w:pPr>
              <w:shd w:val="clear" w:color="auto" w:fill="FFFFFF" w:themeFill="background1"/>
              <w:spacing w:before="120"/>
              <w:jc w:val="center"/>
              <w:rPr>
                <w:noProof w:val="0"/>
                <w:lang w:eastAsia="ru-RU"/>
              </w:rPr>
            </w:pPr>
            <w:r w:rsidRPr="00E86C11">
              <w:rPr>
                <w:noProof w:val="0"/>
                <w:sz w:val="22"/>
                <w:szCs w:val="22"/>
                <w:lang w:eastAsia="ru-RU"/>
              </w:rPr>
              <w:t>1</w:t>
            </w:r>
          </w:p>
        </w:tc>
        <w:tc>
          <w:tcPr>
            <w:tcW w:w="1703" w:type="dxa"/>
            <w:vMerge w:val="restart"/>
            <w:tcBorders>
              <w:top w:val="single" w:sz="4" w:space="0" w:color="auto"/>
              <w:left w:val="single" w:sz="4" w:space="0" w:color="auto"/>
              <w:right w:val="single" w:sz="4" w:space="0" w:color="auto"/>
            </w:tcBorders>
            <w:shd w:val="clear" w:color="auto" w:fill="auto"/>
            <w:vAlign w:val="center"/>
          </w:tcPr>
          <w:p w:rsidR="005C4CFA" w:rsidRPr="00E86C11" w:rsidRDefault="005C4CFA" w:rsidP="00E07435">
            <w:pPr>
              <w:shd w:val="clear" w:color="auto" w:fill="FFFFFF" w:themeFill="background1"/>
              <w:spacing w:before="120"/>
              <w:jc w:val="center"/>
              <w:rPr>
                <w:noProof w:val="0"/>
                <w:lang w:eastAsia="ru-RU"/>
              </w:rPr>
            </w:pPr>
            <w:r w:rsidRPr="00E86C11">
              <w:rPr>
                <w:sz w:val="22"/>
                <w:szCs w:val="22"/>
                <w:lang w:val="en-US"/>
              </w:rPr>
              <w:t>Conform caietului de sarcini anexat pe</w:t>
            </w:r>
            <w:r w:rsidRPr="00E86C11">
              <w:rPr>
                <w:color w:val="FF0000"/>
                <w:sz w:val="22"/>
                <w:szCs w:val="22"/>
                <w:lang w:val="en-US"/>
              </w:rPr>
              <w:t xml:space="preserve"> </w:t>
            </w:r>
            <w:r>
              <w:rPr>
                <w:sz w:val="22"/>
                <w:szCs w:val="22"/>
                <w:lang w:val="en-US"/>
              </w:rPr>
              <w:t>4</w:t>
            </w:r>
            <w:r w:rsidRPr="00E86C11">
              <w:rPr>
                <w:sz w:val="22"/>
                <w:szCs w:val="22"/>
                <w:lang w:val="en-US"/>
              </w:rPr>
              <w:t xml:space="preserve"> file.</w:t>
            </w:r>
          </w:p>
        </w:tc>
        <w:tc>
          <w:tcPr>
            <w:tcW w:w="1713" w:type="dxa"/>
            <w:vMerge w:val="restart"/>
            <w:tcBorders>
              <w:top w:val="single" w:sz="4" w:space="0" w:color="auto"/>
              <w:left w:val="single" w:sz="4" w:space="0" w:color="auto"/>
              <w:right w:val="single" w:sz="4" w:space="0" w:color="auto"/>
            </w:tcBorders>
            <w:shd w:val="clear" w:color="auto" w:fill="auto"/>
          </w:tcPr>
          <w:p w:rsidR="005C4CFA" w:rsidRPr="005B77EA" w:rsidRDefault="005C4CFA" w:rsidP="00E07435">
            <w:pPr>
              <w:spacing w:line="276" w:lineRule="auto"/>
              <w:jc w:val="center"/>
            </w:pPr>
          </w:p>
          <w:p w:rsidR="005C4CFA" w:rsidRDefault="005C4CFA" w:rsidP="00E07435">
            <w:pPr>
              <w:spacing w:line="276" w:lineRule="auto"/>
              <w:jc w:val="center"/>
            </w:pPr>
          </w:p>
          <w:p w:rsidR="005C4CFA" w:rsidRDefault="005C4CFA" w:rsidP="00E07435">
            <w:pPr>
              <w:spacing w:line="276" w:lineRule="auto"/>
              <w:jc w:val="center"/>
            </w:pPr>
          </w:p>
          <w:p w:rsidR="005C4CFA" w:rsidRPr="005B77EA" w:rsidRDefault="005C4CFA" w:rsidP="00E07435">
            <w:pPr>
              <w:spacing w:line="276" w:lineRule="auto"/>
              <w:jc w:val="center"/>
            </w:pPr>
            <w:r>
              <w:t>1110320,00</w:t>
            </w:r>
          </w:p>
        </w:tc>
      </w:tr>
      <w:tr w:rsidR="005C4CFA" w:rsidRPr="00EC30C2" w:rsidTr="00E07435">
        <w:trPr>
          <w:trHeight w:val="1419"/>
        </w:trPr>
        <w:tc>
          <w:tcPr>
            <w:tcW w:w="539" w:type="dxa"/>
            <w:vMerge/>
            <w:tcBorders>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noProof w:val="0"/>
                <w:sz w:val="20"/>
                <w:szCs w:val="20"/>
                <w:lang w:eastAsia="ru-RU"/>
              </w:rPr>
            </w:pPr>
          </w:p>
        </w:tc>
        <w:tc>
          <w:tcPr>
            <w:tcW w:w="3400" w:type="dxa"/>
            <w:tcBorders>
              <w:top w:val="single" w:sz="4" w:space="0" w:color="auto"/>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jc w:val="both"/>
              <w:rPr>
                <w:i/>
                <w:noProof w:val="0"/>
                <w:sz w:val="20"/>
                <w:szCs w:val="20"/>
                <w:lang w:eastAsia="ru-RU"/>
              </w:rPr>
            </w:pPr>
            <w:r>
              <w:t>Lucrări de reparații curente a drumurilor locale cu beton asfalt în raionul Glodeni (s.Danu, s.Limbenii Noi,  s.Iabloana)</w:t>
            </w:r>
          </w:p>
        </w:tc>
        <w:tc>
          <w:tcPr>
            <w:tcW w:w="992" w:type="dxa"/>
            <w:vMerge/>
            <w:tcBorders>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noProof w:val="0"/>
                <w:sz w:val="20"/>
                <w:szCs w:val="20"/>
                <w:lang w:eastAsia="ru-RU"/>
              </w:rPr>
            </w:pPr>
          </w:p>
        </w:tc>
        <w:tc>
          <w:tcPr>
            <w:tcW w:w="851" w:type="dxa"/>
            <w:vMerge/>
            <w:tcBorders>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noProof w:val="0"/>
                <w:sz w:val="20"/>
                <w:szCs w:val="20"/>
                <w:lang w:eastAsia="ru-RU"/>
              </w:rPr>
            </w:pPr>
          </w:p>
        </w:tc>
        <w:tc>
          <w:tcPr>
            <w:tcW w:w="1703" w:type="dxa"/>
            <w:vMerge/>
            <w:tcBorders>
              <w:left w:val="single" w:sz="4" w:space="0" w:color="auto"/>
              <w:bottom w:val="nil"/>
              <w:right w:val="single" w:sz="4" w:space="0" w:color="auto"/>
            </w:tcBorders>
            <w:shd w:val="clear" w:color="auto" w:fill="auto"/>
            <w:vAlign w:val="center"/>
          </w:tcPr>
          <w:p w:rsidR="005C4CFA" w:rsidRPr="00FF430B" w:rsidRDefault="005C4CFA" w:rsidP="00E07435">
            <w:pPr>
              <w:shd w:val="clear" w:color="auto" w:fill="FFFFFF" w:themeFill="background1"/>
              <w:spacing w:before="120"/>
              <w:jc w:val="center"/>
              <w:rPr>
                <w:noProof w:val="0"/>
                <w:sz w:val="20"/>
                <w:szCs w:val="20"/>
                <w:lang w:eastAsia="ru-RU"/>
              </w:rPr>
            </w:pPr>
          </w:p>
        </w:tc>
        <w:tc>
          <w:tcPr>
            <w:tcW w:w="1713" w:type="dxa"/>
            <w:vMerge/>
            <w:tcBorders>
              <w:left w:val="single" w:sz="4" w:space="0" w:color="auto"/>
              <w:bottom w:val="nil"/>
              <w:right w:val="single" w:sz="4" w:space="0" w:color="auto"/>
            </w:tcBorders>
            <w:shd w:val="clear" w:color="auto" w:fill="auto"/>
          </w:tcPr>
          <w:p w:rsidR="005C4CFA" w:rsidRPr="00FF430B" w:rsidRDefault="005C4CFA" w:rsidP="00E07435">
            <w:pPr>
              <w:shd w:val="clear" w:color="auto" w:fill="FFFFFF" w:themeFill="background1"/>
              <w:spacing w:before="120"/>
              <w:jc w:val="center"/>
              <w:rPr>
                <w:noProof w:val="0"/>
                <w:sz w:val="20"/>
                <w:szCs w:val="20"/>
                <w:lang w:eastAsia="ru-RU"/>
              </w:rPr>
            </w:pPr>
          </w:p>
        </w:tc>
      </w:tr>
      <w:tr w:rsidR="005C4CFA" w:rsidRPr="00EC30C2" w:rsidTr="00E07435">
        <w:trPr>
          <w:trHeight w:val="397"/>
        </w:trPr>
        <w:tc>
          <w:tcPr>
            <w:tcW w:w="83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C4CFA" w:rsidRPr="00517976" w:rsidRDefault="005C4CFA" w:rsidP="00E07435">
            <w:pPr>
              <w:shd w:val="clear" w:color="auto" w:fill="FFFFFF" w:themeFill="background1"/>
              <w:spacing w:before="120"/>
              <w:jc w:val="center"/>
              <w:rPr>
                <w:b/>
                <w:noProof w:val="0"/>
                <w:sz w:val="20"/>
                <w:szCs w:val="20"/>
                <w:lang w:eastAsia="ru-RU"/>
              </w:rPr>
            </w:pPr>
            <w:r w:rsidRPr="00517976">
              <w:rPr>
                <w:b/>
                <w:noProof w:val="0"/>
                <w:sz w:val="20"/>
                <w:szCs w:val="20"/>
                <w:lang w:eastAsia="ru-RU"/>
              </w:rPr>
              <w:t xml:space="preserve">                                                              Valoarea estimativă totală: </w:t>
            </w:r>
          </w:p>
        </w:tc>
        <w:tc>
          <w:tcPr>
            <w:tcW w:w="1713" w:type="dxa"/>
            <w:tcBorders>
              <w:top w:val="single" w:sz="4" w:space="0" w:color="auto"/>
              <w:left w:val="single" w:sz="4" w:space="0" w:color="auto"/>
              <w:bottom w:val="single" w:sz="4" w:space="0" w:color="auto"/>
              <w:right w:val="single" w:sz="4" w:space="0" w:color="auto"/>
            </w:tcBorders>
            <w:shd w:val="clear" w:color="auto" w:fill="auto"/>
          </w:tcPr>
          <w:p w:rsidR="005C4CFA" w:rsidRPr="00517976" w:rsidRDefault="005C4CFA" w:rsidP="00E07435">
            <w:pPr>
              <w:shd w:val="clear" w:color="auto" w:fill="FFFFFF" w:themeFill="background1"/>
              <w:spacing w:before="120"/>
              <w:jc w:val="center"/>
              <w:rPr>
                <w:b/>
                <w:noProof w:val="0"/>
                <w:sz w:val="20"/>
                <w:szCs w:val="20"/>
                <w:lang w:eastAsia="ru-RU"/>
              </w:rPr>
            </w:pPr>
            <w:r>
              <w:t>1110320,00</w:t>
            </w:r>
          </w:p>
        </w:tc>
      </w:tr>
    </w:tbl>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5C4CFA" w:rsidRPr="00FF430B" w:rsidRDefault="005C4CFA" w:rsidP="005C4CFA">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5C4CFA" w:rsidRPr="00FF430B" w:rsidRDefault="005C4CFA" w:rsidP="005C4CFA">
      <w:pPr>
        <w:shd w:val="clear" w:color="auto" w:fill="FFFFFF" w:themeFill="background1"/>
        <w:tabs>
          <w:tab w:val="right" w:pos="426"/>
        </w:tabs>
        <w:ind w:left="357"/>
        <w:rPr>
          <w:b/>
          <w:noProof w:val="0"/>
          <w:lang w:eastAsia="ru-RU"/>
        </w:rPr>
      </w:pPr>
      <w:r w:rsidRPr="00FF430B">
        <w:rPr>
          <w:b/>
          <w:noProof w:val="0"/>
          <w:lang w:eastAsia="ru-RU"/>
        </w:rPr>
        <w:t>oferta (se va selecta):</w:t>
      </w:r>
    </w:p>
    <w:p w:rsidR="005C4CFA" w:rsidRPr="00FF430B" w:rsidRDefault="005C4CFA" w:rsidP="005C4CFA">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5C4CFA" w:rsidRPr="00FF430B" w:rsidRDefault="005C4CFA" w:rsidP="005C4CFA">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5C4CFA" w:rsidRPr="00415A7C" w:rsidRDefault="005C4CFA" w:rsidP="005C4CFA">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5C4CFA" w:rsidRPr="00FF430B" w:rsidRDefault="005C4CFA" w:rsidP="005C4CFA">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5C4CFA" w:rsidRPr="00FF430B" w:rsidRDefault="005C4CFA" w:rsidP="005C4CF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5C4CFA" w:rsidRPr="00FF430B" w:rsidRDefault="005C4CFA" w:rsidP="005C4CFA">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5C4CFA" w:rsidRPr="002A29F1" w:rsidRDefault="005C4CFA" w:rsidP="005C4CFA">
      <w:pPr>
        <w:numPr>
          <w:ilvl w:val="0"/>
          <w:numId w:val="23"/>
        </w:numPr>
        <w:tabs>
          <w:tab w:val="left" w:pos="0"/>
          <w:tab w:val="left" w:pos="284"/>
          <w:tab w:val="left" w:pos="426"/>
        </w:tabs>
        <w:spacing w:before="120"/>
        <w:ind w:left="284" w:hanging="284"/>
        <w:rPr>
          <w:b/>
          <w:lang w:val="en-US"/>
        </w:rPr>
      </w:pPr>
      <w:r w:rsidRPr="00FF430B">
        <w:rPr>
          <w:b/>
          <w:noProof w:val="0"/>
          <w:lang w:eastAsia="ru-RU"/>
        </w:rPr>
        <w:t>Termenii și condițiile de prestare/executare solici</w:t>
      </w:r>
      <w:r>
        <w:rPr>
          <w:b/>
          <w:noProof w:val="0"/>
          <w:lang w:eastAsia="ru-RU"/>
        </w:rPr>
        <w:t xml:space="preserve">tați: </w:t>
      </w:r>
      <w:r w:rsidRPr="00F2111F">
        <w:rPr>
          <w:i/>
          <w:noProof w:val="0"/>
          <w:lang w:eastAsia="ru-RU"/>
        </w:rPr>
        <w:t>min</w:t>
      </w:r>
      <w:r w:rsidRPr="00E86C11">
        <w:rPr>
          <w:i/>
          <w:noProof w:val="0"/>
          <w:lang w:eastAsia="ru-RU"/>
        </w:rPr>
        <w:t>-</w:t>
      </w:r>
      <w:r>
        <w:rPr>
          <w:i/>
          <w:noProof w:val="0"/>
          <w:lang w:eastAsia="ru-RU"/>
        </w:rPr>
        <w:t>40</w:t>
      </w:r>
      <w:r w:rsidRPr="00E86C11">
        <w:rPr>
          <w:i/>
          <w:noProof w:val="0"/>
          <w:lang w:eastAsia="ru-RU"/>
        </w:rPr>
        <w:t xml:space="preserve"> zile</w:t>
      </w:r>
      <w:r>
        <w:rPr>
          <w:i/>
          <w:noProof w:val="0"/>
          <w:lang w:eastAsia="ru-RU"/>
        </w:rPr>
        <w:t xml:space="preserve"> calendaristice</w:t>
      </w:r>
      <w:r w:rsidRPr="00E86C11">
        <w:rPr>
          <w:i/>
          <w:noProof w:val="0"/>
          <w:lang w:eastAsia="ru-RU"/>
        </w:rPr>
        <w:t>; max-</w:t>
      </w:r>
      <w:r>
        <w:rPr>
          <w:i/>
          <w:lang w:val="en-US"/>
        </w:rPr>
        <w:t>6</w:t>
      </w:r>
      <w:r w:rsidRPr="00E86C11">
        <w:rPr>
          <w:i/>
          <w:lang w:val="en-US"/>
        </w:rPr>
        <w:t>0</w:t>
      </w:r>
      <w:r w:rsidRPr="00F2111F">
        <w:rPr>
          <w:i/>
          <w:color w:val="000000" w:themeColor="text1"/>
          <w:lang w:val="en-US"/>
        </w:rPr>
        <w:t xml:space="preserve"> de zile</w:t>
      </w:r>
      <w:r>
        <w:rPr>
          <w:i/>
          <w:color w:val="000000" w:themeColor="text1"/>
          <w:lang w:val="en-US"/>
        </w:rPr>
        <w:t xml:space="preserve"> calendaristice.</w:t>
      </w:r>
      <w:r>
        <w:rPr>
          <w:b/>
          <w:lang w:val="en-US"/>
        </w:rPr>
        <w:t xml:space="preserve"> </w:t>
      </w:r>
    </w:p>
    <w:p w:rsidR="005C4CFA" w:rsidRPr="00FF430B" w:rsidRDefault="005C4CFA" w:rsidP="005C4CF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415A7C">
        <w:rPr>
          <w:i/>
          <w:noProof w:val="0"/>
          <w:lang w:eastAsia="ru-RU"/>
        </w:rPr>
        <w:t>31.12.202</w:t>
      </w:r>
      <w:r>
        <w:rPr>
          <w:i/>
          <w:noProof w:val="0"/>
          <w:lang w:eastAsia="ru-RU"/>
        </w:rPr>
        <w:t xml:space="preserve">2 </w:t>
      </w:r>
    </w:p>
    <w:p w:rsidR="005C4CFA" w:rsidRPr="00FF430B" w:rsidRDefault="005C4CFA" w:rsidP="005C4CFA">
      <w:pPr>
        <w:numPr>
          <w:ilvl w:val="0"/>
          <w:numId w:val="23"/>
        </w:numPr>
        <w:tabs>
          <w:tab w:val="right" w:pos="426"/>
        </w:tabs>
        <w:spacing w:before="120"/>
        <w:ind w:left="360"/>
        <w:jc w:val="both"/>
        <w:rPr>
          <w:b/>
          <w:noProof w:val="0"/>
          <w:lang w:eastAsia="ru-RU"/>
        </w:rPr>
      </w:pPr>
      <w:r w:rsidRPr="00FF430B">
        <w:rPr>
          <w:b/>
          <w:noProof w:val="0"/>
          <w:lang w:eastAsia="ru-RU"/>
        </w:rPr>
        <w:lastRenderedPageBreak/>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5C4CFA" w:rsidRPr="00FF430B" w:rsidRDefault="005C4CFA" w:rsidP="005C4CF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5C4CFA" w:rsidRPr="00FF430B" w:rsidRDefault="005C4CFA" w:rsidP="005C4CF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5C4CFA" w:rsidRPr="00FF430B" w:rsidRDefault="005C4CFA" w:rsidP="005C4CFA">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5C4CFA" w:rsidRPr="00FF430B" w:rsidRDefault="005C4CFA" w:rsidP="005C4CF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tblPr>
      <w:tblGrid>
        <w:gridCol w:w="817"/>
        <w:gridCol w:w="3684"/>
        <w:gridCol w:w="3503"/>
        <w:gridCol w:w="1567"/>
      </w:tblGrid>
      <w:tr w:rsidR="005C4CFA" w:rsidRPr="00EC30C2" w:rsidTr="00E07435">
        <w:tc>
          <w:tcPr>
            <w:tcW w:w="817" w:type="dxa"/>
            <w:shd w:val="clear" w:color="auto" w:fill="auto"/>
          </w:tcPr>
          <w:p w:rsidR="005C4CFA" w:rsidRPr="00FF430B" w:rsidRDefault="005C4CFA" w:rsidP="00E0743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684" w:type="dxa"/>
            <w:shd w:val="clear" w:color="auto" w:fill="auto"/>
          </w:tcPr>
          <w:p w:rsidR="005C4CFA" w:rsidRPr="00FF430B" w:rsidRDefault="005C4CFA" w:rsidP="00E0743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03" w:type="dxa"/>
            <w:shd w:val="clear" w:color="auto" w:fill="auto"/>
          </w:tcPr>
          <w:p w:rsidR="005C4CFA" w:rsidRPr="00FF430B" w:rsidRDefault="005C4CFA" w:rsidP="00E0743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5C4CFA" w:rsidRPr="00FF430B" w:rsidRDefault="005C4CFA" w:rsidP="00E0743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sidRPr="00D40BC2">
              <w:rPr>
                <w:iCs/>
              </w:rPr>
              <w:t>DUAE</w:t>
            </w:r>
          </w:p>
        </w:tc>
        <w:tc>
          <w:tcPr>
            <w:tcW w:w="3503"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rPr>
          <w:trHeight w:val="471"/>
        </w:trPr>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5C4CFA" w:rsidRPr="00D40BC2" w:rsidRDefault="005C4CFA" w:rsidP="00E07435">
            <w:pPr>
              <w:shd w:val="clear" w:color="auto" w:fill="FFFFFF" w:themeFill="background1"/>
              <w:tabs>
                <w:tab w:val="left" w:pos="612"/>
              </w:tabs>
              <w:spacing w:after="120"/>
              <w:jc w:val="both"/>
              <w:rPr>
                <w:iCs/>
              </w:rPr>
            </w:pPr>
          </w:p>
        </w:tc>
        <w:tc>
          <w:tcPr>
            <w:tcW w:w="3503" w:type="dxa"/>
            <w:shd w:val="clear" w:color="auto" w:fill="auto"/>
          </w:tcPr>
          <w:p w:rsidR="005C4CFA" w:rsidRDefault="005C4CFA" w:rsidP="00E07435">
            <w:pPr>
              <w:jc w:val="both"/>
              <w:rPr>
                <w:noProof w:val="0"/>
              </w:rPr>
            </w:pPr>
            <w:r>
              <w:rPr>
                <w:iCs/>
              </w:rPr>
              <w:t>Semnat electronic</w:t>
            </w:r>
            <w:r w:rsidRPr="00D40BC2">
              <w:rPr>
                <w:noProof w:val="0"/>
              </w:rPr>
              <w:t xml:space="preserve"> </w:t>
            </w:r>
          </w:p>
          <w:p w:rsidR="005C4CFA" w:rsidRPr="007E0F37" w:rsidRDefault="005C4CFA" w:rsidP="00E07435">
            <w:pPr>
              <w:jc w:val="both"/>
              <w:rPr>
                <w:noProof w:val="0"/>
              </w:rPr>
            </w:pPr>
            <w:r w:rsidRPr="00D40BC2">
              <w:rPr>
                <w:noProof w:val="0"/>
              </w:rPr>
              <w:t>Anexa nr. 7</w:t>
            </w:r>
          </w:p>
        </w:tc>
        <w:tc>
          <w:tcPr>
            <w:tcW w:w="1567"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sidRPr="00D40BC2">
              <w:rPr>
                <w:iCs/>
                <w:lang w:val="en-US"/>
              </w:rPr>
              <w:t>Oferta cu anexă</w:t>
            </w:r>
          </w:p>
        </w:tc>
        <w:tc>
          <w:tcPr>
            <w:tcW w:w="3503"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503"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rPr>
          <w:trHeight w:val="729"/>
        </w:trPr>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sidRPr="00D40BC2">
              <w:rPr>
                <w:color w:val="000000"/>
                <w:lang w:val="en-US"/>
              </w:rPr>
              <w:t>Formularele 3,5,7 cu specificația parametrilor tehnici solicitați în caietul de sarcini</w:t>
            </w:r>
          </w:p>
        </w:tc>
        <w:tc>
          <w:tcPr>
            <w:tcW w:w="3503"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503"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503"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bookmarkStart w:id="43" w:name="_Toc449632653"/>
            <w:bookmarkStart w:id="44" w:name="_Toc449633145"/>
            <w:bookmarkStart w:id="45" w:name="_Toc449692100"/>
            <w:r w:rsidRPr="00D40BC2">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503" w:type="dxa"/>
            <w:shd w:val="clear" w:color="auto" w:fill="auto"/>
          </w:tcPr>
          <w:p w:rsidR="005C4CFA" w:rsidRPr="00D40BC2" w:rsidRDefault="005C4CFA" w:rsidP="00E07435">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rPr>
          <w:trHeight w:val="850"/>
        </w:trPr>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7E0F37" w:rsidRDefault="005C4CFA" w:rsidP="00E07435">
            <w:pPr>
              <w:keepNext/>
              <w:jc w:val="both"/>
              <w:outlineLvl w:val="1"/>
              <w:rPr>
                <w:rFonts w:eastAsia="PMingLiU"/>
                <w:bCs/>
                <w:iCs/>
                <w:lang w:val="en-US"/>
              </w:rPr>
            </w:pPr>
            <w:bookmarkStart w:id="46" w:name="_Toc449632656"/>
            <w:bookmarkStart w:id="47" w:name="_Toc449633148"/>
            <w:bookmarkStart w:id="48" w:name="_Toc449692103"/>
            <w:r w:rsidRPr="00D40BC2">
              <w:rPr>
                <w:rFonts w:eastAsia="PMingLiU"/>
                <w:bCs/>
                <w:iCs/>
                <w:lang w:val="en-US"/>
              </w:rPr>
              <w:t>Declarație privind conduita etică și neimplicarea în practici frauduloase și de corupere</w:t>
            </w:r>
            <w:bookmarkEnd w:id="46"/>
            <w:bookmarkEnd w:id="47"/>
            <w:bookmarkEnd w:id="48"/>
          </w:p>
        </w:tc>
        <w:tc>
          <w:tcPr>
            <w:tcW w:w="3503"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D40BC2" w:rsidRDefault="005C4CFA" w:rsidP="00E07435">
            <w:pPr>
              <w:keepNext/>
              <w:jc w:val="both"/>
              <w:outlineLvl w:val="1"/>
              <w:rPr>
                <w:rFonts w:eastAsia="PMingLiU"/>
                <w:bCs/>
                <w:iCs/>
                <w:lang w:val="en-US"/>
              </w:rPr>
            </w:pPr>
            <w:r w:rsidRPr="00D40BC2">
              <w:rPr>
                <w:rFonts w:eastAsia="PMingLiU"/>
                <w:bCs/>
                <w:iCs/>
                <w:lang w:val="en-US"/>
              </w:rPr>
              <w:t>Demonstrarea experienței operatorului economic în domeniul de activitate aferent obiectului contractului ce urmează a fi atribuit.</w:t>
            </w:r>
          </w:p>
        </w:tc>
        <w:tc>
          <w:tcPr>
            <w:tcW w:w="3503" w:type="dxa"/>
            <w:shd w:val="clear" w:color="auto" w:fill="auto"/>
          </w:tcPr>
          <w:p w:rsidR="005C4CFA" w:rsidRPr="00D40BC2" w:rsidRDefault="005C4CFA" w:rsidP="00E07435">
            <w:pPr>
              <w:pStyle w:val="a7"/>
              <w:tabs>
                <w:tab w:val="left" w:pos="567"/>
              </w:tabs>
              <w:jc w:val="both"/>
              <w:rPr>
                <w:rFonts w:ascii="Times New Roman" w:hAnsi="Times New Roman"/>
                <w:szCs w:val="22"/>
                <w:lang w:val="en-US"/>
              </w:rPr>
            </w:pPr>
            <w:r>
              <w:rPr>
                <w:rFonts w:ascii="Times New Roman" w:hAnsi="Times New Roman"/>
                <w:szCs w:val="22"/>
                <w:lang w:val="en-US"/>
              </w:rPr>
              <w:t xml:space="preserve">Anexa nr.12 sau </w:t>
            </w:r>
            <w:r w:rsidRPr="00D40BC2">
              <w:rPr>
                <w:rFonts w:ascii="Times New Roman" w:hAnsi="Times New Roman"/>
                <w:szCs w:val="22"/>
                <w:lang w:val="en-US"/>
              </w:rPr>
              <w:t>13</w:t>
            </w:r>
          </w:p>
          <w:p w:rsidR="005C4CFA" w:rsidRPr="00D40BC2" w:rsidRDefault="005C4CFA" w:rsidP="00E07435">
            <w:pPr>
              <w:pStyle w:val="a7"/>
              <w:tabs>
                <w:tab w:val="left" w:pos="567"/>
              </w:tabs>
              <w:jc w:val="both"/>
              <w:rPr>
                <w:rFonts w:ascii="Times New Roman" w:hAnsi="Times New Roman"/>
                <w:szCs w:val="22"/>
                <w:lang w:val="en-US"/>
              </w:rPr>
            </w:pPr>
            <w:r w:rsidRPr="00D40BC2">
              <w:rPr>
                <w:rFonts w:ascii="Times New Roman" w:hAnsi="Times New Roman"/>
                <w:szCs w:val="22"/>
                <w:lang w:val="en-US"/>
              </w:rPr>
              <w:t>Să se confirme</w:t>
            </w:r>
            <w:r>
              <w:rPr>
                <w:rFonts w:ascii="Times New Roman" w:hAnsi="Times New Roman"/>
                <w:szCs w:val="22"/>
                <w:lang w:val="en-US"/>
              </w:rPr>
              <w:t xml:space="preserve"> </w:t>
            </w:r>
            <w:r w:rsidRPr="00D40BC2">
              <w:rPr>
                <w:rFonts w:ascii="Times New Roman" w:hAnsi="Times New Roman"/>
                <w:szCs w:val="22"/>
                <w:lang w:val="en-US"/>
              </w:rPr>
              <w:t>că</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ultimii 5 ani a executat un contract  de</w:t>
            </w:r>
            <w:r>
              <w:rPr>
                <w:rFonts w:ascii="Times New Roman" w:hAnsi="Times New Roman"/>
                <w:szCs w:val="22"/>
                <w:lang w:val="en-US"/>
              </w:rPr>
              <w:t xml:space="preserve"> </w:t>
            </w:r>
            <w:r w:rsidRPr="00D40BC2">
              <w:rPr>
                <w:rFonts w:ascii="Times New Roman" w:hAnsi="Times New Roman"/>
                <w:szCs w:val="22"/>
                <w:lang w:val="en-US"/>
              </w:rPr>
              <w:t>lucrări</w:t>
            </w:r>
            <w:r>
              <w:rPr>
                <w:rFonts w:ascii="Times New Roman" w:hAnsi="Times New Roman"/>
                <w:szCs w:val="22"/>
                <w:lang w:val="en-US"/>
              </w:rPr>
              <w:t xml:space="preserve"> </w:t>
            </w:r>
            <w:r w:rsidRPr="00D40BC2">
              <w:rPr>
                <w:rFonts w:ascii="Times New Roman" w:hAnsi="Times New Roman"/>
                <w:szCs w:val="22"/>
                <w:lang w:val="en-US"/>
              </w:rPr>
              <w:t>similare a cărui</w:t>
            </w:r>
            <w:r>
              <w:rPr>
                <w:rFonts w:ascii="Times New Roman" w:hAnsi="Times New Roman"/>
                <w:szCs w:val="22"/>
                <w:lang w:val="en-US"/>
              </w:rPr>
              <w:t xml:space="preserve"> </w:t>
            </w:r>
            <w:r w:rsidRPr="00D40BC2">
              <w:rPr>
                <w:rFonts w:ascii="Times New Roman" w:hAnsi="Times New Roman"/>
                <w:szCs w:val="22"/>
                <w:lang w:val="en-US"/>
              </w:rPr>
              <w:t>valoare</w:t>
            </w:r>
            <w:r>
              <w:rPr>
                <w:rFonts w:ascii="Times New Roman" w:hAnsi="Times New Roman"/>
                <w:szCs w:val="22"/>
                <w:lang w:val="en-US"/>
              </w:rPr>
              <w:t xml:space="preserve"> </w:t>
            </w:r>
            <w:r w:rsidRPr="00D40BC2">
              <w:rPr>
                <w:rFonts w:ascii="Times New Roman" w:hAnsi="Times New Roman"/>
                <w:szCs w:val="22"/>
                <w:lang w:val="en-US"/>
              </w:rPr>
              <w:t>să nu fie mai</w:t>
            </w:r>
            <w:r>
              <w:rPr>
                <w:rFonts w:ascii="Times New Roman" w:hAnsi="Times New Roman"/>
                <w:szCs w:val="22"/>
                <w:lang w:val="en-US"/>
              </w:rPr>
              <w:t xml:space="preserve"> </w:t>
            </w:r>
            <w:r w:rsidRPr="00D40BC2">
              <w:rPr>
                <w:rFonts w:ascii="Times New Roman" w:hAnsi="Times New Roman"/>
                <w:szCs w:val="22"/>
                <w:lang w:val="en-US"/>
              </w:rPr>
              <w:t>mică de 75% din valoarea</w:t>
            </w:r>
            <w:r>
              <w:rPr>
                <w:rFonts w:ascii="Times New Roman" w:hAnsi="Times New Roman"/>
                <w:szCs w:val="22"/>
                <w:lang w:val="en-US"/>
              </w:rPr>
              <w:t xml:space="preserve"> </w:t>
            </w:r>
            <w:r w:rsidRPr="00D40BC2">
              <w:rPr>
                <w:rFonts w:ascii="Times New Roman" w:hAnsi="Times New Roman"/>
                <w:szCs w:val="22"/>
                <w:lang w:val="en-US"/>
              </w:rPr>
              <w:t>viitorului contract sau</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cumulată a tuturor</w:t>
            </w:r>
            <w:r>
              <w:rPr>
                <w:rFonts w:ascii="Times New Roman" w:hAnsi="Times New Roman"/>
                <w:szCs w:val="22"/>
                <w:lang w:val="en-US"/>
              </w:rPr>
              <w:t xml:space="preserve"> </w:t>
            </w:r>
            <w:r w:rsidRPr="00D40BC2">
              <w:rPr>
                <w:rFonts w:ascii="Times New Roman" w:hAnsi="Times New Roman"/>
                <w:szCs w:val="22"/>
                <w:lang w:val="en-US"/>
              </w:rPr>
              <w:t>contractelor</w:t>
            </w:r>
            <w:r>
              <w:rPr>
                <w:rFonts w:ascii="Times New Roman" w:hAnsi="Times New Roman"/>
                <w:szCs w:val="22"/>
                <w:lang w:val="en-US"/>
              </w:rPr>
              <w:t xml:space="preserve"> </w:t>
            </w:r>
            <w:r w:rsidRPr="00D40BC2">
              <w:rPr>
                <w:rFonts w:ascii="Times New Roman" w:hAnsi="Times New Roman"/>
                <w:szCs w:val="22"/>
                <w:lang w:val="en-US"/>
              </w:rPr>
              <w:t>executate</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ultimul an de activitate</w:t>
            </w:r>
            <w:r>
              <w:rPr>
                <w:rFonts w:ascii="Times New Roman" w:hAnsi="Times New Roman"/>
                <w:szCs w:val="22"/>
                <w:lang w:val="en-US"/>
              </w:rPr>
              <w:t xml:space="preserve"> </w:t>
            </w:r>
            <w:r w:rsidRPr="00D40BC2">
              <w:rPr>
                <w:rFonts w:ascii="Times New Roman" w:hAnsi="Times New Roman"/>
                <w:szCs w:val="22"/>
                <w:lang w:val="en-US"/>
              </w:rPr>
              <w:t>să fie egală cu sau</w:t>
            </w:r>
            <w:r>
              <w:rPr>
                <w:rFonts w:ascii="Times New Roman" w:hAnsi="Times New Roman"/>
                <w:szCs w:val="22"/>
                <w:lang w:val="en-US"/>
              </w:rPr>
              <w:t xml:space="preserve"> </w:t>
            </w:r>
            <w:r w:rsidRPr="00D40BC2">
              <w:rPr>
                <w:rFonts w:ascii="Times New Roman" w:hAnsi="Times New Roman"/>
                <w:szCs w:val="22"/>
                <w:lang w:val="en-US"/>
              </w:rPr>
              <w:t>mai mare decît</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viitorului contract.</w:t>
            </w:r>
          </w:p>
          <w:p w:rsidR="005C4CFA" w:rsidRDefault="005C4CFA" w:rsidP="00E07435">
            <w:pPr>
              <w:shd w:val="clear" w:color="auto" w:fill="FFFFFF" w:themeFill="background1"/>
              <w:tabs>
                <w:tab w:val="left" w:pos="612"/>
              </w:tabs>
              <w:jc w:val="both"/>
              <w:rPr>
                <w:lang w:val="en-US"/>
              </w:rPr>
            </w:pPr>
            <w:r w:rsidRPr="00D40BC2">
              <w:rPr>
                <w:lang w:val="en-US"/>
              </w:rPr>
              <w:t xml:space="preserve"> Să se prezinte  1 copie  a contractului de antrepriză şi </w:t>
            </w:r>
            <w:r>
              <w:rPr>
                <w:lang w:val="en-US"/>
              </w:rPr>
              <w:t>procesul verbal la terminarea lucrărilor</w:t>
            </w:r>
            <w:r w:rsidRPr="00D40BC2">
              <w:rPr>
                <w:lang w:val="en-US"/>
              </w:rPr>
              <w:t>.</w:t>
            </w:r>
          </w:p>
          <w:p w:rsidR="005C4CFA" w:rsidRPr="00833269" w:rsidRDefault="005C4CFA" w:rsidP="00E07435">
            <w:pPr>
              <w:shd w:val="clear" w:color="auto" w:fill="FFFFFF" w:themeFill="background1"/>
              <w:tabs>
                <w:tab w:val="left" w:pos="612"/>
              </w:tabs>
              <w:jc w:val="both"/>
              <w:rPr>
                <w:lang w:val="en-US"/>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D40BC2" w:rsidRDefault="005C4CFA" w:rsidP="00E07435">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p>
        </w:tc>
        <w:tc>
          <w:tcPr>
            <w:tcW w:w="3503" w:type="dxa"/>
            <w:shd w:val="clear" w:color="auto" w:fill="auto"/>
          </w:tcPr>
          <w:p w:rsidR="005C4CFA" w:rsidRPr="00D40BC2" w:rsidRDefault="005C4CFA" w:rsidP="00E07435">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nr.14</w:t>
            </w:r>
          </w:p>
          <w:p w:rsidR="005C4CFA" w:rsidRPr="00D40BC2" w:rsidRDefault="005C4CFA" w:rsidP="00E07435">
            <w:pPr>
              <w:pStyle w:val="a7"/>
              <w:tabs>
                <w:tab w:val="left" w:pos="567"/>
              </w:tabs>
              <w:jc w:val="both"/>
              <w:rPr>
                <w:rFonts w:ascii="Times New Roman" w:eastAsia="PMingLiU" w:hAnsi="Times New Roman"/>
                <w:b/>
                <w:szCs w:val="22"/>
              </w:rPr>
            </w:pPr>
            <w:r w:rsidRPr="00D40BC2">
              <w:rPr>
                <w:rStyle w:val="12"/>
                <w:i/>
              </w:rPr>
              <w:t>Documente care atestă faptul că operatorul economic se află în posesia utilajelor, instalaţiilor( va avea prioritate la aceeași valoare de preț) şi/sau echipamentelor indicate de autoritatea contractantă, acestea fiind fie în dotare proprie</w:t>
            </w:r>
            <w:r>
              <w:rPr>
                <w:rStyle w:val="12"/>
                <w:i/>
              </w:rPr>
              <w:t xml:space="preserve"> </w:t>
            </w:r>
            <w:r w:rsidRPr="00D40BC2">
              <w:rPr>
                <w:rStyle w:val="12"/>
                <w:i/>
              </w:rPr>
              <w:t xml:space="preserve">, fie </w:t>
            </w:r>
            <w:r w:rsidRPr="00D40BC2">
              <w:rPr>
                <w:rStyle w:val="12"/>
                <w:i/>
              </w:rPr>
              <w:lastRenderedPageBreak/>
              <w:t>închiriate, necesare îndeplinirii contractului, cu utilajele tehnice specificate in caietul de sarcini aprobat.</w:t>
            </w:r>
          </w:p>
          <w:p w:rsidR="005C4CFA" w:rsidRPr="00D40BC2" w:rsidRDefault="005C4CFA" w:rsidP="00E07435">
            <w:pPr>
              <w:shd w:val="clear" w:color="auto" w:fill="FFFFFF" w:themeFill="background1"/>
              <w:tabs>
                <w:tab w:val="left" w:pos="612"/>
              </w:tabs>
              <w:spacing w:before="120" w:after="120"/>
              <w:jc w:val="both"/>
              <w:rPr>
                <w:iCs/>
                <w:lang w:val="en-US"/>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lastRenderedPageBreak/>
              <w:t>Obligatoriu.</w:t>
            </w:r>
          </w:p>
        </w:tc>
      </w:tr>
      <w:tr w:rsidR="005C4CFA" w:rsidRPr="00EC30C2" w:rsidTr="00E07435">
        <w:trPr>
          <w:trHeight w:val="399"/>
        </w:trPr>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p>
        </w:tc>
        <w:tc>
          <w:tcPr>
            <w:tcW w:w="3503" w:type="dxa"/>
            <w:shd w:val="clear" w:color="auto" w:fill="auto"/>
          </w:tcPr>
          <w:p w:rsidR="005C4CFA" w:rsidRPr="00D40BC2" w:rsidRDefault="005C4CFA" w:rsidP="00E07435">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nr.15</w:t>
            </w:r>
          </w:p>
          <w:p w:rsidR="005C4CFA" w:rsidRPr="00D40BC2" w:rsidRDefault="005C4CFA" w:rsidP="00E07435">
            <w:pPr>
              <w:pStyle w:val="a7"/>
              <w:tabs>
                <w:tab w:val="left" w:pos="567"/>
              </w:tabs>
              <w:jc w:val="both"/>
              <w:rPr>
                <w:rFonts w:ascii="Times New Roman" w:eastAsia="PMingLiU" w:hAnsi="Times New Roman"/>
                <w:b/>
                <w:szCs w:val="22"/>
              </w:rPr>
            </w:pPr>
            <w:r w:rsidRPr="00D40BC2">
              <w:rPr>
                <w:rStyle w:val="12"/>
                <w:i/>
              </w:rPr>
              <w:t>Demonstrarea accesului la personalul necesar pentru îndeplinirea corespunzatoare a obiectului contractului ce urmează a fi atribuit (personalul de specialitate care va avea un rol esenţial în îndeplinirea acestuia).</w:t>
            </w:r>
          </w:p>
          <w:p w:rsidR="005C4CFA" w:rsidRPr="00D40BC2" w:rsidRDefault="005C4CFA" w:rsidP="00E07435">
            <w:pPr>
              <w:shd w:val="clear" w:color="auto" w:fill="FFFFFF" w:themeFill="background1"/>
              <w:tabs>
                <w:tab w:val="left" w:pos="612"/>
              </w:tabs>
              <w:spacing w:before="120" w:after="120"/>
              <w:jc w:val="both"/>
              <w:rPr>
                <w:iCs/>
                <w:lang w:val="en-US"/>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7E0F37" w:rsidRDefault="005C4CFA" w:rsidP="00E07435">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503" w:type="dxa"/>
            <w:shd w:val="clear" w:color="auto" w:fill="auto"/>
          </w:tcPr>
          <w:p w:rsidR="005C4CFA" w:rsidRPr="00D40BC2" w:rsidRDefault="005C4CFA" w:rsidP="00E07435">
            <w:pPr>
              <w:jc w:val="both"/>
              <w:rPr>
                <w:noProof w:val="0"/>
              </w:rPr>
            </w:pPr>
            <w:r w:rsidRPr="00D40BC2">
              <w:rPr>
                <w:noProof w:val="0"/>
              </w:rPr>
              <w:t>Anexa nr. 8</w:t>
            </w:r>
          </w:p>
          <w:p w:rsidR="005C4CFA"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la Documentația standard</w:t>
            </w:r>
          </w:p>
          <w:p w:rsidR="005C4CFA" w:rsidRPr="00D40BC2" w:rsidRDefault="005C4CFA" w:rsidP="00E07435">
            <w:pPr>
              <w:pStyle w:val="a7"/>
              <w:tabs>
                <w:tab w:val="left" w:pos="567"/>
              </w:tabs>
              <w:jc w:val="both"/>
              <w:rPr>
                <w:rFonts w:ascii="Times New Roman" w:hAnsi="Times New Roman"/>
                <w:szCs w:val="22"/>
                <w:lang w:val="en-US"/>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7E0F37" w:rsidRDefault="005C4CFA" w:rsidP="00E07435">
            <w:pPr>
              <w:shd w:val="clear" w:color="auto" w:fill="FFFFFF"/>
              <w:jc w:val="both"/>
            </w:pPr>
            <w:r w:rsidRPr="00D40BC2">
              <w:t>Angajament</w:t>
            </w:r>
            <w:r>
              <w:t xml:space="preserve"> </w:t>
            </w:r>
            <w:r w:rsidRPr="00D40BC2">
              <w:t xml:space="preserve">privind susţinerea financiară </w:t>
            </w:r>
            <w:r w:rsidRPr="00D40BC2">
              <w:rPr>
                <w:spacing w:val="-1"/>
              </w:rPr>
              <w:t>a ofertantului/candidatului</w:t>
            </w:r>
          </w:p>
        </w:tc>
        <w:tc>
          <w:tcPr>
            <w:tcW w:w="3503" w:type="dxa"/>
            <w:shd w:val="clear" w:color="auto" w:fill="auto"/>
          </w:tcPr>
          <w:p w:rsidR="005C4CFA" w:rsidRDefault="005C4CFA" w:rsidP="00E07435">
            <w:pPr>
              <w:shd w:val="clear" w:color="auto" w:fill="FFFFFF" w:themeFill="background1"/>
              <w:tabs>
                <w:tab w:val="left" w:pos="612"/>
              </w:tabs>
              <w:jc w:val="both"/>
              <w:rPr>
                <w:iCs/>
              </w:rPr>
            </w:pPr>
            <w:r>
              <w:rPr>
                <w:iCs/>
              </w:rPr>
              <w:t>Semnat electronic</w:t>
            </w:r>
            <w:r w:rsidRPr="00D40BC2">
              <w:rPr>
                <w:iCs/>
              </w:rPr>
              <w:t xml:space="preserve"> </w:t>
            </w:r>
          </w:p>
          <w:p w:rsidR="005C4CFA" w:rsidRPr="00D40BC2" w:rsidRDefault="005C4CFA" w:rsidP="00E07435">
            <w:pPr>
              <w:shd w:val="clear" w:color="auto" w:fill="FFFFFF" w:themeFill="background1"/>
              <w:tabs>
                <w:tab w:val="left" w:pos="612"/>
              </w:tabs>
              <w:jc w:val="both"/>
              <w:rPr>
                <w:iCs/>
                <w:lang w:val="en-US"/>
              </w:rPr>
            </w:pPr>
            <w:r w:rsidRPr="00D40BC2">
              <w:rPr>
                <w:iCs/>
              </w:rPr>
              <w:t>(anexa nr.18)</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keepNext/>
              <w:spacing w:after="60"/>
              <w:jc w:val="both"/>
              <w:outlineLvl w:val="1"/>
              <w:rPr>
                <w:rFonts w:eastAsia="PMingLiU"/>
                <w:bCs/>
                <w:iCs/>
                <w:lang w:val="en-US"/>
              </w:rPr>
            </w:pPr>
            <w:r w:rsidRPr="00D40BC2">
              <w:t>Certificat de efectuare sistematică a plății impozitelor, contribuțiilor eliberat de I.F.</w:t>
            </w:r>
            <w:r>
              <w:t xml:space="preserve"> </w:t>
            </w:r>
            <w:r w:rsidRPr="00D40BC2">
              <w:t>( cu termen valabil)</w:t>
            </w:r>
          </w:p>
        </w:tc>
        <w:tc>
          <w:tcPr>
            <w:tcW w:w="3503" w:type="dxa"/>
            <w:shd w:val="clear" w:color="auto" w:fill="auto"/>
          </w:tcPr>
          <w:p w:rsidR="005C4CFA" w:rsidRDefault="005C4CFA" w:rsidP="00E07435">
            <w:pPr>
              <w:shd w:val="clear" w:color="auto" w:fill="FFFFFF" w:themeFill="background1"/>
              <w:tabs>
                <w:tab w:val="left" w:pos="612"/>
              </w:tabs>
              <w:jc w:val="both"/>
              <w:rPr>
                <w:iCs/>
              </w:rPr>
            </w:pPr>
            <w:r>
              <w:rPr>
                <w:iCs/>
              </w:rPr>
              <w:t>Semnat electronic</w:t>
            </w:r>
            <w:r w:rsidRPr="00D40BC2">
              <w:rPr>
                <w:iCs/>
              </w:rPr>
              <w:t xml:space="preserve"> </w:t>
            </w:r>
          </w:p>
          <w:p w:rsidR="005C4CFA" w:rsidRDefault="005C4CFA" w:rsidP="00E07435">
            <w:pPr>
              <w:shd w:val="clear" w:color="auto" w:fill="FFFFFF" w:themeFill="background1"/>
              <w:tabs>
                <w:tab w:val="left" w:pos="612"/>
              </w:tabs>
              <w:jc w:val="both"/>
              <w:rPr>
                <w:iCs/>
                <w:lang w:val="en-US"/>
              </w:rPr>
            </w:pPr>
          </w:p>
          <w:p w:rsidR="005C4CFA" w:rsidRPr="00D40BC2" w:rsidRDefault="005C4CFA" w:rsidP="00E07435">
            <w:pPr>
              <w:shd w:val="clear" w:color="auto" w:fill="FFFFFF" w:themeFill="background1"/>
              <w:tabs>
                <w:tab w:val="left" w:pos="612"/>
              </w:tabs>
              <w:jc w:val="both"/>
              <w:rPr>
                <w:iCs/>
                <w:lang w:val="en-US"/>
              </w:rPr>
            </w:pP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rPr>
          <w:trHeight w:val="414"/>
        </w:trPr>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p>
          <w:p w:rsidR="005C4CFA" w:rsidRPr="00D40BC2" w:rsidRDefault="005C4CFA" w:rsidP="00E07435">
            <w:pPr>
              <w:keepNext/>
              <w:spacing w:before="240" w:after="60"/>
              <w:jc w:val="both"/>
              <w:outlineLvl w:val="1"/>
            </w:pPr>
          </w:p>
        </w:tc>
        <w:tc>
          <w:tcPr>
            <w:tcW w:w="3503" w:type="dxa"/>
            <w:shd w:val="clear" w:color="auto" w:fill="auto"/>
          </w:tcPr>
          <w:p w:rsidR="005C4CFA" w:rsidRDefault="005C4CFA" w:rsidP="00E07435">
            <w:pPr>
              <w:shd w:val="clear" w:color="auto" w:fill="FFFFFF" w:themeFill="background1"/>
              <w:tabs>
                <w:tab w:val="left" w:pos="612"/>
              </w:tabs>
              <w:jc w:val="both"/>
              <w:rPr>
                <w:iCs/>
              </w:rPr>
            </w:pPr>
            <w:r w:rsidRPr="00D40BC2">
              <w:rPr>
                <w:rFonts w:eastAsia="PMingLiU"/>
              </w:rPr>
              <w:t>Original.</w:t>
            </w:r>
            <w:r>
              <w:rPr>
                <w:iCs/>
              </w:rPr>
              <w:t xml:space="preserve"> </w:t>
            </w:r>
          </w:p>
          <w:p w:rsidR="005C4CFA" w:rsidRPr="00D40BC2" w:rsidRDefault="005C4CFA" w:rsidP="00E07435">
            <w:pPr>
              <w:shd w:val="clear" w:color="auto" w:fill="FFFFFF" w:themeFill="background1"/>
              <w:tabs>
                <w:tab w:val="left" w:pos="612"/>
              </w:tabs>
              <w:jc w:val="both"/>
              <w:rPr>
                <w:iCs/>
              </w:rPr>
            </w:pPr>
            <w:r>
              <w:rPr>
                <w:iCs/>
              </w:rPr>
              <w:t>Semnat electronic</w:t>
            </w:r>
          </w:p>
          <w:p w:rsidR="005C4CFA" w:rsidRPr="00D40BC2" w:rsidRDefault="005C4CFA" w:rsidP="00E07435">
            <w:pPr>
              <w:shd w:val="clear" w:color="auto" w:fill="FFFFFF" w:themeFill="background1"/>
              <w:tabs>
                <w:tab w:val="left" w:pos="612"/>
              </w:tabs>
              <w:jc w:val="both"/>
              <w:rPr>
                <w:rFonts w:eastAsia="PMingLiU"/>
              </w:rPr>
            </w:pPr>
            <w:r w:rsidRPr="00D40BC2">
              <w:rPr>
                <w:iCs/>
                <w:lang w:val="en-US"/>
              </w:rPr>
              <w:t>(anexa nr.10)</w:t>
            </w:r>
            <w:r w:rsidRPr="00D40BC2">
              <w:rPr>
                <w:iCs/>
              </w:rPr>
              <w:t>.</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Informații privind subcontractanții</w:t>
            </w:r>
          </w:p>
        </w:tc>
        <w:tc>
          <w:tcPr>
            <w:tcW w:w="3503" w:type="dxa"/>
            <w:shd w:val="clear" w:color="auto" w:fill="auto"/>
          </w:tcPr>
          <w:p w:rsidR="005C4CFA" w:rsidRPr="00D40BC2" w:rsidRDefault="005C4CFA" w:rsidP="00E07435">
            <w:pPr>
              <w:shd w:val="clear" w:color="auto" w:fill="FFFFFF" w:themeFill="background1"/>
              <w:tabs>
                <w:tab w:val="left" w:pos="612"/>
              </w:tabs>
              <w:jc w:val="both"/>
              <w:rPr>
                <w:rFonts w:eastAsia="PMingLiU"/>
              </w:rPr>
            </w:pPr>
            <w:r w:rsidRPr="00D40BC2">
              <w:rPr>
                <w:rFonts w:eastAsia="PMingLiU"/>
              </w:rPr>
              <w:t>Anexa nr.16</w:t>
            </w:r>
          </w:p>
          <w:p w:rsidR="005C4CFA" w:rsidRDefault="005C4CFA" w:rsidP="00E07435">
            <w:pPr>
              <w:jc w:val="both"/>
              <w:rPr>
                <w:rFonts w:eastAsia="SimSun"/>
                <w:bCs/>
                <w:iC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sidRPr="00D40BC2">
              <w:rPr>
                <w:rFonts w:eastAsia="SimSun"/>
                <w:bCs/>
                <w:iCs/>
              </w:rPr>
              <w:t>Îndeplinite de aceştia</w:t>
            </w:r>
          </w:p>
          <w:p w:rsidR="005C4CFA" w:rsidRDefault="005C4CFA" w:rsidP="00E07435">
            <w:pPr>
              <w:jc w:val="both"/>
              <w:rPr>
                <w:rFonts w:eastAsia="SimSun"/>
                <w:bCs/>
                <w:iCs/>
              </w:rPr>
            </w:pPr>
            <w:r>
              <w:rPr>
                <w:iCs/>
              </w:rPr>
              <w:t>Semnat electronic</w:t>
            </w:r>
          </w:p>
          <w:p w:rsidR="005C4CFA" w:rsidRPr="00D40BC2" w:rsidRDefault="005C4CFA" w:rsidP="00E07435">
            <w:pPr>
              <w:jc w:val="both"/>
              <w:rPr>
                <w:rFonts w:eastAsia="SimSun"/>
                <w:bCs/>
                <w:iCs/>
                <w:lang w:val="en-US"/>
              </w:rPr>
            </w:pP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Avizul Agenției pentru Supraveghere Tehnică</w:t>
            </w:r>
          </w:p>
        </w:tc>
        <w:tc>
          <w:tcPr>
            <w:tcW w:w="3503" w:type="dxa"/>
            <w:shd w:val="clear" w:color="auto" w:fill="auto"/>
          </w:tcPr>
          <w:p w:rsidR="005C4CFA" w:rsidRPr="00D40BC2" w:rsidRDefault="005C4CFA" w:rsidP="00E07435">
            <w:pPr>
              <w:shd w:val="clear" w:color="auto" w:fill="FFFFFF" w:themeFill="background1"/>
              <w:tabs>
                <w:tab w:val="left" w:pos="612"/>
              </w:tabs>
              <w:jc w:val="both"/>
              <w:rPr>
                <w:rFonts w:eastAsia="PMingLiU"/>
                <w:noProof w:val="0"/>
              </w:rPr>
            </w:pPr>
            <w:r w:rsidRPr="00D40BC2">
              <w:rPr>
                <w:rFonts w:eastAsia="PMingLiU"/>
                <w:noProof w:val="0"/>
              </w:rPr>
              <w:t xml:space="preserve">Anexa nr.22. </w:t>
            </w:r>
          </w:p>
          <w:p w:rsidR="005C4CFA" w:rsidRPr="00D40BC2" w:rsidRDefault="005C4CFA" w:rsidP="00E07435">
            <w:pPr>
              <w:shd w:val="clear" w:color="auto" w:fill="FFFFFF" w:themeFill="background1"/>
              <w:tabs>
                <w:tab w:val="left" w:pos="612"/>
              </w:tabs>
              <w:jc w:val="both"/>
              <w:rPr>
                <w:rFonts w:eastAsia="PMingLiU"/>
              </w:rPr>
            </w:pPr>
            <w:r>
              <w:rPr>
                <w:iCs/>
              </w:rPr>
              <w:t>Semnat electronic</w:t>
            </w:r>
            <w:r w:rsidRPr="00D40BC2">
              <w:rPr>
                <w:rFonts w:eastAsia="PMingLiU"/>
              </w:rPr>
              <w:t xml:space="preserve"> </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503" w:type="dxa"/>
            <w:shd w:val="clear" w:color="auto" w:fill="auto"/>
          </w:tcPr>
          <w:p w:rsidR="005C4CFA" w:rsidRDefault="005C4CFA" w:rsidP="00E07435">
            <w:pPr>
              <w:shd w:val="clear" w:color="auto" w:fill="FFFFFF" w:themeFill="background1"/>
              <w:tabs>
                <w:tab w:val="left" w:pos="612"/>
              </w:tabs>
              <w:jc w:val="both"/>
              <w:rPr>
                <w:iCs/>
              </w:rPr>
            </w:pPr>
            <w:r w:rsidRPr="00D40BC2">
              <w:rPr>
                <w:rFonts w:eastAsia="PMingLiU"/>
              </w:rPr>
              <w:t>Argumentaţi prin prezentarea unui certificat care corespunde raportului financiar că valoarea activelor curente de care dispuneţi este mai mare decît valoarea datoriilor curente.</w:t>
            </w:r>
            <w:r>
              <w:rPr>
                <w:iCs/>
              </w:rPr>
              <w:t xml:space="preserve"> </w:t>
            </w:r>
          </w:p>
          <w:p w:rsidR="005C4CFA" w:rsidRPr="00D40BC2" w:rsidRDefault="005C4CFA" w:rsidP="00E07435">
            <w:pPr>
              <w:shd w:val="clear" w:color="auto" w:fill="FFFFFF" w:themeFill="background1"/>
              <w:tabs>
                <w:tab w:val="left" w:pos="612"/>
              </w:tabs>
              <w:jc w:val="both"/>
              <w:rPr>
                <w:rFonts w:eastAsia="PMingLiU"/>
              </w:rPr>
            </w:pP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pStyle w:val="a7"/>
              <w:tabs>
                <w:tab w:val="left" w:pos="567"/>
              </w:tabs>
              <w:jc w:val="both"/>
              <w:rPr>
                <w:rFonts w:ascii="Times New Roman" w:hAnsi="Times New Roman"/>
                <w:szCs w:val="22"/>
              </w:rPr>
            </w:pPr>
            <w:r w:rsidRPr="00D40BC2">
              <w:rPr>
                <w:rFonts w:ascii="Times New Roman" w:hAnsi="Times New Roman"/>
                <w:szCs w:val="22"/>
              </w:rPr>
              <w:t>Informaţii privind asocierea.</w:t>
            </w:r>
          </w:p>
          <w:p w:rsidR="005C4CFA" w:rsidRPr="00D40BC2" w:rsidRDefault="005C4CFA" w:rsidP="00E07435">
            <w:pPr>
              <w:pStyle w:val="a7"/>
              <w:tabs>
                <w:tab w:val="left" w:pos="567"/>
              </w:tabs>
              <w:jc w:val="both"/>
              <w:rPr>
                <w:rFonts w:ascii="Times New Roman" w:hAnsi="Times New Roman"/>
                <w:szCs w:val="22"/>
              </w:rPr>
            </w:pPr>
          </w:p>
        </w:tc>
        <w:tc>
          <w:tcPr>
            <w:tcW w:w="3503" w:type="dxa"/>
            <w:shd w:val="clear" w:color="auto" w:fill="auto"/>
          </w:tcPr>
          <w:p w:rsidR="005C4CFA" w:rsidRPr="00D40BC2" w:rsidRDefault="005C4CFA" w:rsidP="00E07435">
            <w:pPr>
              <w:shd w:val="clear" w:color="auto" w:fill="FFFFFF" w:themeFill="background1"/>
              <w:tabs>
                <w:tab w:val="left" w:pos="612"/>
              </w:tabs>
              <w:jc w:val="both"/>
              <w:rPr>
                <w:rFonts w:eastAsia="PMingLiU"/>
                <w:noProof w:val="0"/>
              </w:rPr>
            </w:pPr>
            <w:r w:rsidRPr="00D40BC2">
              <w:rPr>
                <w:rFonts w:eastAsia="PMingLiU"/>
              </w:rPr>
              <w:t xml:space="preserve">Anexa nr.17. </w:t>
            </w: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shd w:val="clear" w:color="auto" w:fill="FFFFFF"/>
              <w:jc w:val="both"/>
            </w:pPr>
            <w:r w:rsidRPr="00D40BC2">
              <w:t>Angajament</w:t>
            </w:r>
            <w:r>
              <w:t xml:space="preserve"> </w:t>
            </w:r>
            <w:r w:rsidRPr="00D40BC2">
              <w:t>privind su</w:t>
            </w:r>
            <w:r>
              <w:t xml:space="preserve">sţinerea tehnică și profesională </w:t>
            </w:r>
            <w:r w:rsidRPr="00D40BC2">
              <w:t>a ofertantului/candidatului</w:t>
            </w:r>
          </w:p>
        </w:tc>
        <w:tc>
          <w:tcPr>
            <w:tcW w:w="3503" w:type="dxa"/>
            <w:shd w:val="clear" w:color="auto" w:fill="auto"/>
          </w:tcPr>
          <w:p w:rsidR="005C4CFA" w:rsidRPr="00D40BC2" w:rsidRDefault="005C4CFA" w:rsidP="00E07435">
            <w:pPr>
              <w:shd w:val="clear" w:color="auto" w:fill="FFFFFF" w:themeFill="background1"/>
              <w:tabs>
                <w:tab w:val="left" w:pos="612"/>
              </w:tabs>
              <w:jc w:val="both"/>
              <w:rPr>
                <w:rFonts w:eastAsia="PMingLiU"/>
              </w:rPr>
            </w:pPr>
            <w:r w:rsidRPr="00D40BC2">
              <w:rPr>
                <w:rFonts w:eastAsia="PMingLiU"/>
              </w:rPr>
              <w:t xml:space="preserve">Anexa nr.19. </w:t>
            </w:r>
            <w:r>
              <w:rPr>
                <w:iCs/>
              </w:rPr>
              <w:t>Semnat electronic</w:t>
            </w:r>
            <w:r w:rsidRPr="00D40BC2">
              <w:rPr>
                <w:rFonts w:eastAsia="PMingLiU"/>
              </w:rPr>
              <w:t xml:space="preserve"> </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keepNext/>
              <w:spacing w:after="60"/>
              <w:jc w:val="both"/>
              <w:outlineLvl w:val="0"/>
              <w:rPr>
                <w:bCs/>
                <w:kern w:val="32"/>
              </w:rPr>
            </w:pPr>
            <w:r w:rsidRPr="00D40BC2">
              <w:rPr>
                <w:bCs/>
                <w:kern w:val="32"/>
              </w:rPr>
              <w:t xml:space="preserve">Declaraţie terţ susţinător tehnic </w:t>
            </w:r>
          </w:p>
          <w:p w:rsidR="005C4CFA" w:rsidRPr="00D40BC2" w:rsidRDefault="005C4CFA" w:rsidP="00E07435">
            <w:pPr>
              <w:pStyle w:val="a7"/>
              <w:tabs>
                <w:tab w:val="left" w:pos="567"/>
              </w:tabs>
              <w:jc w:val="both"/>
              <w:rPr>
                <w:rFonts w:ascii="Times New Roman" w:hAnsi="Times New Roman"/>
                <w:szCs w:val="22"/>
              </w:rPr>
            </w:pPr>
          </w:p>
        </w:tc>
        <w:tc>
          <w:tcPr>
            <w:tcW w:w="3503" w:type="dxa"/>
            <w:shd w:val="clear" w:color="auto" w:fill="auto"/>
          </w:tcPr>
          <w:p w:rsidR="005C4CFA" w:rsidRPr="00D40BC2" w:rsidRDefault="005C4CFA" w:rsidP="00E07435">
            <w:pPr>
              <w:shd w:val="clear" w:color="auto" w:fill="FFFFFF" w:themeFill="background1"/>
              <w:tabs>
                <w:tab w:val="left" w:pos="612"/>
              </w:tabs>
              <w:spacing w:after="120"/>
              <w:jc w:val="both"/>
              <w:rPr>
                <w:rFonts w:eastAsia="PMingLiU"/>
              </w:rPr>
            </w:pPr>
            <w:r w:rsidRPr="00D40BC2">
              <w:rPr>
                <w:rFonts w:eastAsia="PMingLiU"/>
              </w:rPr>
              <w:t xml:space="preserve">Anexa nr.20. </w:t>
            </w: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5C4CFA" w:rsidRPr="00D40BC2" w:rsidRDefault="005C4CFA" w:rsidP="00E07435">
            <w:pPr>
              <w:keepNext/>
              <w:spacing w:after="60"/>
              <w:ind w:left="432" w:hanging="432"/>
              <w:jc w:val="both"/>
              <w:outlineLvl w:val="0"/>
              <w:rPr>
                <w:bCs/>
                <w:kern w:val="32"/>
              </w:rPr>
            </w:pPr>
            <w:r w:rsidRPr="00D40BC2">
              <w:rPr>
                <w:bCs/>
                <w:kern w:val="32"/>
              </w:rPr>
              <w:t>Declaraţie terţ susţinător profesional</w:t>
            </w:r>
          </w:p>
          <w:p w:rsidR="005C4CFA" w:rsidRPr="00D40BC2" w:rsidRDefault="005C4CFA" w:rsidP="00E07435">
            <w:pPr>
              <w:pStyle w:val="a7"/>
              <w:tabs>
                <w:tab w:val="left" w:pos="567"/>
              </w:tabs>
              <w:jc w:val="both"/>
              <w:rPr>
                <w:rFonts w:ascii="Times New Roman" w:hAnsi="Times New Roman"/>
                <w:szCs w:val="22"/>
              </w:rPr>
            </w:pPr>
          </w:p>
        </w:tc>
        <w:tc>
          <w:tcPr>
            <w:tcW w:w="3503" w:type="dxa"/>
            <w:shd w:val="clear" w:color="auto" w:fill="auto"/>
          </w:tcPr>
          <w:p w:rsidR="005C4CFA" w:rsidRPr="00D40BC2" w:rsidRDefault="005C4CFA" w:rsidP="00E07435">
            <w:pPr>
              <w:shd w:val="clear" w:color="auto" w:fill="FFFFFF" w:themeFill="background1"/>
              <w:tabs>
                <w:tab w:val="left" w:pos="612"/>
              </w:tabs>
              <w:jc w:val="both"/>
              <w:rPr>
                <w:rFonts w:eastAsia="PMingLiU"/>
              </w:rPr>
            </w:pPr>
            <w:r w:rsidRPr="00D40BC2">
              <w:rPr>
                <w:rFonts w:eastAsia="PMingLiU"/>
              </w:rPr>
              <w:t xml:space="preserve">Anexa nr.21. </w:t>
            </w:r>
            <w:r>
              <w:rPr>
                <w:iCs/>
              </w:rPr>
              <w:t>Semnat electronic</w:t>
            </w:r>
          </w:p>
        </w:tc>
        <w:tc>
          <w:tcPr>
            <w:tcW w:w="1567" w:type="dxa"/>
            <w:shd w:val="clear" w:color="auto" w:fill="auto"/>
          </w:tcPr>
          <w:p w:rsidR="005C4CFA" w:rsidRPr="00D40BC2" w:rsidRDefault="005C4CFA" w:rsidP="00E07435">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D40BC2" w:rsidRDefault="005C4CFA" w:rsidP="00E07435">
            <w:pPr>
              <w:keepNext/>
              <w:ind w:left="432" w:hanging="432"/>
              <w:jc w:val="both"/>
              <w:outlineLvl w:val="0"/>
              <w:rPr>
                <w:bCs/>
                <w:kern w:val="32"/>
              </w:rPr>
            </w:pPr>
            <w:r>
              <w:rPr>
                <w:bCs/>
                <w:kern w:val="32"/>
              </w:rPr>
              <w:t>Garanţia pentru ofertă</w:t>
            </w:r>
          </w:p>
        </w:tc>
        <w:tc>
          <w:tcPr>
            <w:tcW w:w="3503" w:type="dxa"/>
            <w:shd w:val="clear" w:color="auto" w:fill="auto"/>
          </w:tcPr>
          <w:p w:rsidR="005C4CFA" w:rsidRDefault="005C4CFA" w:rsidP="00E07435">
            <w:pPr>
              <w:shd w:val="clear" w:color="auto" w:fill="FFFFFF" w:themeFill="background1"/>
              <w:tabs>
                <w:tab w:val="left" w:pos="612"/>
              </w:tabs>
              <w:jc w:val="both"/>
              <w:rPr>
                <w:bCs/>
                <w:kern w:val="32"/>
              </w:rPr>
            </w:pPr>
            <w:r>
              <w:rPr>
                <w:bCs/>
                <w:kern w:val="32"/>
              </w:rPr>
              <w:t xml:space="preserve">Garanţia pentru ofertă- Garanție bancară </w:t>
            </w:r>
            <w:r w:rsidRPr="00915AE7">
              <w:rPr>
                <w:bCs/>
                <w:kern w:val="32"/>
                <w:u w:val="single"/>
              </w:rPr>
              <w:t>sau</w:t>
            </w:r>
            <w:r>
              <w:rPr>
                <w:bCs/>
                <w:kern w:val="32"/>
              </w:rPr>
              <w:t xml:space="preserve"> Transfer la contul autorității contractante, în cuantum 1%:</w:t>
            </w:r>
          </w:p>
          <w:p w:rsidR="005C4CFA" w:rsidRPr="00E86C11" w:rsidRDefault="005C4CFA" w:rsidP="00E07435">
            <w:pPr>
              <w:jc w:val="both"/>
              <w:rPr>
                <w:i/>
                <w:sz w:val="20"/>
              </w:rPr>
            </w:pPr>
            <w:r w:rsidRPr="00E86C11">
              <w:rPr>
                <w:i/>
                <w:sz w:val="20"/>
              </w:rPr>
              <w:t xml:space="preserve">Președintele raionului Glodeni Ministerul Finanțelor- Trezoreria de Stat </w:t>
            </w:r>
          </w:p>
          <w:p w:rsidR="005C4CFA" w:rsidRPr="00E86C11" w:rsidRDefault="005C4CFA" w:rsidP="00E07435">
            <w:pPr>
              <w:jc w:val="both"/>
              <w:rPr>
                <w:i/>
                <w:sz w:val="20"/>
              </w:rPr>
            </w:pPr>
            <w:r w:rsidRPr="00E86C11">
              <w:rPr>
                <w:i/>
                <w:sz w:val="20"/>
              </w:rPr>
              <w:t>TREZMD2X</w:t>
            </w:r>
          </w:p>
          <w:p w:rsidR="005C4CFA" w:rsidRPr="008F1015" w:rsidRDefault="005C4CFA" w:rsidP="00E07435">
            <w:pPr>
              <w:jc w:val="both"/>
              <w:rPr>
                <w:noProof w:val="0"/>
              </w:rPr>
            </w:pPr>
            <w:r>
              <w:rPr>
                <w:i/>
                <w:sz w:val="20"/>
              </w:rPr>
              <w:t>IBAN:</w:t>
            </w:r>
            <w:r w:rsidRPr="00E86C11">
              <w:rPr>
                <w:i/>
                <w:sz w:val="20"/>
              </w:rPr>
              <w:t>MD17TRPCEG518410A01197AA c/f: 1007601009358</w:t>
            </w:r>
          </w:p>
        </w:tc>
        <w:tc>
          <w:tcPr>
            <w:tcW w:w="1567" w:type="dxa"/>
            <w:shd w:val="clear" w:color="auto" w:fill="auto"/>
          </w:tcPr>
          <w:p w:rsidR="005C4CFA" w:rsidRPr="00D40BC2" w:rsidRDefault="005C4CFA" w:rsidP="00E07435">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897EE2" w:rsidRDefault="005C4CFA" w:rsidP="00E07435">
            <w:pPr>
              <w:pStyle w:val="a7"/>
              <w:tabs>
                <w:tab w:val="left" w:pos="567"/>
              </w:tabs>
              <w:jc w:val="both"/>
              <w:rPr>
                <w:rFonts w:ascii="Times New Roman" w:hAnsi="Times New Roman"/>
                <w:color w:val="000000" w:themeColor="text1"/>
                <w:sz w:val="20"/>
                <w:szCs w:val="22"/>
              </w:rPr>
            </w:pPr>
            <w:r w:rsidRPr="00897EE2">
              <w:rPr>
                <w:rFonts w:ascii="Times New Roman" w:hAnsi="Times New Roman"/>
                <w:color w:val="000000" w:themeColor="text1"/>
                <w:sz w:val="20"/>
                <w:szCs w:val="22"/>
              </w:rPr>
              <w:t xml:space="preserve">Declarație privind cifra  de afaceri pe ultimii 3 ani (cifra medie anuală min. </w:t>
            </w:r>
            <w:r>
              <w:rPr>
                <w:rFonts w:ascii="Times New Roman" w:hAnsi="Times New Roman"/>
                <w:sz w:val="20"/>
                <w:szCs w:val="22"/>
              </w:rPr>
              <w:t>2000000</w:t>
            </w:r>
            <w:r w:rsidRPr="00915AE7">
              <w:rPr>
                <w:rFonts w:ascii="Times New Roman" w:hAnsi="Times New Roman"/>
                <w:color w:val="FF0000"/>
                <w:sz w:val="20"/>
                <w:szCs w:val="22"/>
              </w:rPr>
              <w:t xml:space="preserve"> </w:t>
            </w:r>
            <w:r w:rsidRPr="00897EE2">
              <w:rPr>
                <w:rFonts w:ascii="Times New Roman" w:hAnsi="Times New Roman"/>
                <w:color w:val="000000" w:themeColor="text1"/>
                <w:sz w:val="20"/>
                <w:szCs w:val="22"/>
              </w:rPr>
              <w:t>lei).</w:t>
            </w:r>
          </w:p>
        </w:tc>
        <w:tc>
          <w:tcPr>
            <w:tcW w:w="3503" w:type="dxa"/>
            <w:shd w:val="clear" w:color="auto" w:fill="auto"/>
          </w:tcPr>
          <w:p w:rsidR="005C4CFA" w:rsidRDefault="005C4CFA" w:rsidP="00E07435">
            <w:pPr>
              <w:shd w:val="clear" w:color="auto" w:fill="FFFFFF" w:themeFill="background1"/>
              <w:tabs>
                <w:tab w:val="left" w:pos="612"/>
              </w:tabs>
              <w:jc w:val="both"/>
              <w:rPr>
                <w:iCs/>
              </w:rPr>
            </w:pPr>
            <w:r w:rsidRPr="00897EE2">
              <w:rPr>
                <w:rFonts w:eastAsia="PMingLiU"/>
                <w:sz w:val="20"/>
              </w:rPr>
              <w:t>Declarație privind cifra  de afaceri medie anuală luînd în calcul ultimii 3 ani de activitate .</w:t>
            </w:r>
            <w:r>
              <w:rPr>
                <w:iCs/>
              </w:rPr>
              <w:t xml:space="preserve"> </w:t>
            </w:r>
          </w:p>
          <w:p w:rsidR="005C4CFA" w:rsidRPr="00897EE2" w:rsidRDefault="005C4CFA" w:rsidP="00E07435">
            <w:pPr>
              <w:shd w:val="clear" w:color="auto" w:fill="FFFFFF" w:themeFill="background1"/>
              <w:tabs>
                <w:tab w:val="left" w:pos="612"/>
              </w:tabs>
              <w:jc w:val="both"/>
              <w:rPr>
                <w:rFonts w:eastAsia="PMingLiU"/>
                <w:sz w:val="20"/>
              </w:rPr>
            </w:pPr>
            <w:r>
              <w:rPr>
                <w:iCs/>
              </w:rPr>
              <w:t>Semnat electronic</w:t>
            </w:r>
          </w:p>
        </w:tc>
        <w:tc>
          <w:tcPr>
            <w:tcW w:w="1567" w:type="dxa"/>
            <w:shd w:val="clear" w:color="auto" w:fill="auto"/>
          </w:tcPr>
          <w:p w:rsidR="005C4CFA" w:rsidRPr="00897EE2" w:rsidRDefault="005C4CFA" w:rsidP="00E07435">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Pr="00897EE2" w:rsidRDefault="005C4CFA" w:rsidP="00E07435">
            <w:pPr>
              <w:keepNext/>
              <w:jc w:val="both"/>
              <w:outlineLvl w:val="1"/>
              <w:rPr>
                <w:rFonts w:eastAsia="PMingLiU"/>
                <w:bCs/>
                <w:iCs/>
                <w:sz w:val="20"/>
                <w:lang w:val="en-US"/>
              </w:rPr>
            </w:pPr>
            <w:r w:rsidRPr="00897EE2">
              <w:rPr>
                <w:sz w:val="20"/>
              </w:rPr>
              <w:t>Disponibilitate de bani lichizi sau capital circulant, de resurse creditare sau alte mijloace financiare (suma).</w:t>
            </w:r>
          </w:p>
        </w:tc>
        <w:tc>
          <w:tcPr>
            <w:tcW w:w="3503" w:type="dxa"/>
            <w:shd w:val="clear" w:color="auto" w:fill="auto"/>
          </w:tcPr>
          <w:p w:rsidR="005C4CFA" w:rsidRDefault="005C4CFA" w:rsidP="00E07435">
            <w:pPr>
              <w:shd w:val="clear" w:color="auto" w:fill="FFFFFF" w:themeFill="background1"/>
              <w:tabs>
                <w:tab w:val="left" w:pos="612"/>
              </w:tabs>
              <w:jc w:val="both"/>
              <w:rPr>
                <w:rFonts w:eastAsia="PMingLiU"/>
                <w:sz w:val="20"/>
              </w:rPr>
            </w:pPr>
            <w:r w:rsidRPr="00897EE2">
              <w:rPr>
                <w:rFonts w:eastAsia="PMingLiU"/>
                <w:sz w:val="20"/>
              </w:rPr>
              <w:t>min</w:t>
            </w:r>
            <w:r w:rsidRPr="000E7154">
              <w:rPr>
                <w:rFonts w:eastAsia="PMingLiU"/>
                <w:color w:val="FF0000"/>
                <w:sz w:val="20"/>
              </w:rPr>
              <w:t xml:space="preserve">.  </w:t>
            </w:r>
            <w:r w:rsidRPr="00A165E4">
              <w:rPr>
                <w:rFonts w:eastAsia="PMingLiU"/>
                <w:sz w:val="20"/>
              </w:rPr>
              <w:t>444128</w:t>
            </w:r>
            <w:r w:rsidRPr="00897EE2">
              <w:rPr>
                <w:rFonts w:eastAsia="PMingLiU"/>
                <w:color w:val="000000" w:themeColor="text1"/>
                <w:sz w:val="20"/>
              </w:rPr>
              <w:t xml:space="preserve"> l</w:t>
            </w:r>
            <w:r w:rsidRPr="00897EE2">
              <w:rPr>
                <w:rFonts w:eastAsia="PMingLiU"/>
                <w:sz w:val="20"/>
              </w:rPr>
              <w:t>ei (</w:t>
            </w:r>
            <w:r>
              <w:rPr>
                <w:rFonts w:eastAsia="PMingLiU"/>
                <w:sz w:val="20"/>
              </w:rPr>
              <w:t>40.0</w:t>
            </w:r>
            <w:r w:rsidRPr="00897EE2">
              <w:rPr>
                <w:rFonts w:eastAsia="PMingLiU"/>
                <w:sz w:val="20"/>
              </w:rPr>
              <w:t>%), confirmat printr-un certificat/act/extras / contractr de înprumut (linie de credit), ect. – eliberat de o bancă.</w:t>
            </w:r>
          </w:p>
          <w:p w:rsidR="005C4CFA" w:rsidRPr="00897EE2" w:rsidRDefault="005C4CFA" w:rsidP="00E07435">
            <w:pPr>
              <w:shd w:val="clear" w:color="auto" w:fill="FFFFFF" w:themeFill="background1"/>
              <w:tabs>
                <w:tab w:val="left" w:pos="612"/>
              </w:tabs>
              <w:jc w:val="both"/>
              <w:rPr>
                <w:iCs/>
                <w:sz w:val="20"/>
                <w:lang w:val="en-US"/>
              </w:rPr>
            </w:pPr>
            <w:r w:rsidRPr="00897EE2">
              <w:rPr>
                <w:rFonts w:eastAsia="PMingLiU"/>
                <w:sz w:val="20"/>
              </w:rPr>
              <w:t xml:space="preserve"> </w:t>
            </w:r>
            <w:r>
              <w:rPr>
                <w:iCs/>
              </w:rPr>
              <w:t>Semnat electronic</w:t>
            </w:r>
          </w:p>
        </w:tc>
        <w:tc>
          <w:tcPr>
            <w:tcW w:w="1567" w:type="dxa"/>
            <w:shd w:val="clear" w:color="auto" w:fill="auto"/>
          </w:tcPr>
          <w:p w:rsidR="005C4CFA" w:rsidRPr="00897EE2" w:rsidRDefault="005C4CFA" w:rsidP="00E07435">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r w:rsidR="005C4CFA" w:rsidRPr="00EC30C2" w:rsidTr="00E07435">
        <w:tc>
          <w:tcPr>
            <w:tcW w:w="817" w:type="dxa"/>
            <w:shd w:val="clear" w:color="auto" w:fill="auto"/>
          </w:tcPr>
          <w:p w:rsidR="005C4CFA" w:rsidRPr="00D40BC2" w:rsidRDefault="005C4CFA" w:rsidP="005C4CF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5C4CFA" w:rsidRDefault="005C4CFA" w:rsidP="00E07435">
            <w:pPr>
              <w:keepNext/>
              <w:jc w:val="both"/>
              <w:outlineLvl w:val="1"/>
            </w:pPr>
            <w:r>
              <w:t>S</w:t>
            </w:r>
            <w:r w:rsidRPr="00897EE2">
              <w:t xml:space="preserve">tandarde de asigurare a calităţii </w:t>
            </w:r>
          </w:p>
          <w:p w:rsidR="005C4CFA" w:rsidRPr="00897EE2" w:rsidRDefault="005C4CFA" w:rsidP="00E07435">
            <w:pPr>
              <w:keepNext/>
              <w:jc w:val="both"/>
              <w:outlineLvl w:val="1"/>
              <w:rPr>
                <w:sz w:val="20"/>
              </w:rPr>
            </w:pPr>
            <w:r w:rsidRPr="00897EE2">
              <w:t>(ISO 9001</w:t>
            </w:r>
            <w:r>
              <w:t>, ISO 14001, ISO 45001</w:t>
            </w:r>
            <w:r w:rsidRPr="00897EE2">
              <w:t>)</w:t>
            </w:r>
          </w:p>
        </w:tc>
        <w:tc>
          <w:tcPr>
            <w:tcW w:w="3503" w:type="dxa"/>
            <w:shd w:val="clear" w:color="auto" w:fill="auto"/>
          </w:tcPr>
          <w:p w:rsidR="005C4CFA" w:rsidRPr="00F058F3" w:rsidRDefault="005C4CFA" w:rsidP="00E07435">
            <w:pPr>
              <w:shd w:val="clear" w:color="auto" w:fill="FFFFFF" w:themeFill="background1"/>
              <w:tabs>
                <w:tab w:val="left" w:pos="612"/>
              </w:tabs>
              <w:jc w:val="both"/>
              <w:rPr>
                <w:rFonts w:eastAsia="PMingLiU"/>
                <w:noProof w:val="0"/>
              </w:rPr>
            </w:pPr>
            <w:r>
              <w:rPr>
                <w:iCs/>
              </w:rPr>
              <w:t>Semnat electronic</w:t>
            </w:r>
          </w:p>
        </w:tc>
        <w:tc>
          <w:tcPr>
            <w:tcW w:w="1567" w:type="dxa"/>
            <w:shd w:val="clear" w:color="auto" w:fill="auto"/>
          </w:tcPr>
          <w:p w:rsidR="005C4CFA" w:rsidRPr="00897EE2" w:rsidRDefault="005C4CFA" w:rsidP="00E07435">
            <w:pPr>
              <w:shd w:val="clear" w:color="auto" w:fill="FFFFFF" w:themeFill="background1"/>
              <w:tabs>
                <w:tab w:val="left" w:pos="612"/>
              </w:tabs>
              <w:spacing w:before="120" w:after="120"/>
              <w:jc w:val="both"/>
              <w:rPr>
                <w:iCs/>
                <w:noProof w:val="0"/>
                <w:sz w:val="20"/>
                <w:lang w:eastAsia="ru-RU"/>
              </w:rPr>
            </w:pPr>
            <w:r>
              <w:rPr>
                <w:iCs/>
                <w:noProof w:val="0"/>
                <w:sz w:val="20"/>
                <w:lang w:eastAsia="ru-RU"/>
              </w:rPr>
              <w:t>Preferențial</w:t>
            </w:r>
          </w:p>
        </w:tc>
      </w:tr>
    </w:tbl>
    <w:p w:rsidR="005C4CFA" w:rsidRPr="000D27C3" w:rsidRDefault="005C4CFA" w:rsidP="005C4CFA">
      <w:pPr>
        <w:numPr>
          <w:ilvl w:val="0"/>
          <w:numId w:val="23"/>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 –</w:t>
      </w:r>
      <w:r w:rsidRPr="009271D0">
        <w:rPr>
          <w:i/>
          <w:noProof w:val="0"/>
          <w:lang w:eastAsia="ru-RU"/>
        </w:rPr>
        <w:t xml:space="preserve"> </w:t>
      </w:r>
      <w:r w:rsidRPr="001A0783">
        <w:rPr>
          <w:i/>
          <w:noProof w:val="0"/>
          <w:lang w:eastAsia="ru-RU"/>
        </w:rPr>
        <w:t>Da</w:t>
      </w:r>
      <w:r>
        <w:rPr>
          <w:i/>
          <w:noProof w:val="0"/>
          <w:lang w:eastAsia="ru-RU"/>
        </w:rPr>
        <w:t>,</w:t>
      </w:r>
      <w:r w:rsidRPr="001A0783">
        <w:rPr>
          <w:i/>
          <w:noProof w:val="0"/>
          <w:lang w:eastAsia="ru-RU"/>
        </w:rPr>
        <w:t>cuantumul</w:t>
      </w:r>
      <w:r>
        <w:rPr>
          <w:i/>
          <w:noProof w:val="0"/>
          <w:lang w:eastAsia="ru-RU"/>
        </w:rPr>
        <w:t xml:space="preserve"> 1</w:t>
      </w:r>
      <w:r w:rsidRPr="001A0783">
        <w:rPr>
          <w:i/>
          <w:noProof w:val="0"/>
          <w:lang w:eastAsia="ru-RU"/>
        </w:rPr>
        <w:t>%</w:t>
      </w:r>
      <w:r>
        <w:rPr>
          <w:bCs/>
          <w:kern w:val="32"/>
          <w:sz w:val="22"/>
          <w:szCs w:val="22"/>
        </w:rPr>
        <w:t xml:space="preserve">; Garanție bancară sau </w:t>
      </w:r>
      <w:r w:rsidRPr="003E1A2B">
        <w:rPr>
          <w:bCs/>
          <w:kern w:val="32"/>
          <w:sz w:val="22"/>
          <w:szCs w:val="22"/>
        </w:rPr>
        <w:t xml:space="preserve">Transfer la contul autorității contractante: </w:t>
      </w:r>
      <w:r>
        <w:rPr>
          <w:bCs/>
          <w:kern w:val="32"/>
          <w:sz w:val="22"/>
          <w:szCs w:val="22"/>
        </w:rPr>
        <w:t xml:space="preserv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5C4CFA" w:rsidRDefault="005C4CFA" w:rsidP="005C4CFA">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 xml:space="preserve">i de lucrărilor: </w:t>
      </w:r>
      <w:r w:rsidRPr="00F2111F">
        <w:rPr>
          <w:i/>
          <w:noProof w:val="0"/>
          <w:lang w:eastAsia="ru-RU"/>
        </w:rPr>
        <w:t xml:space="preserve">min </w:t>
      </w:r>
      <w:r>
        <w:rPr>
          <w:i/>
          <w:noProof w:val="0"/>
          <w:lang w:eastAsia="ru-RU"/>
        </w:rPr>
        <w:t>2</w:t>
      </w:r>
      <w:r w:rsidRPr="00F2111F">
        <w:rPr>
          <w:i/>
          <w:noProof w:val="0"/>
          <w:lang w:eastAsia="ru-RU"/>
        </w:rPr>
        <w:t xml:space="preserve"> ani- max </w:t>
      </w:r>
      <w:r>
        <w:rPr>
          <w:i/>
          <w:noProof w:val="0"/>
          <w:color w:val="000000" w:themeColor="text1"/>
          <w:lang w:eastAsia="ru-RU"/>
        </w:rPr>
        <w:t>5</w:t>
      </w:r>
      <w:r w:rsidRPr="00F2111F">
        <w:rPr>
          <w:i/>
          <w:noProof w:val="0"/>
          <w:color w:val="000000" w:themeColor="text1"/>
          <w:lang w:eastAsia="ru-RU"/>
        </w:rPr>
        <w:t xml:space="preserve"> ani</w:t>
      </w:r>
    </w:p>
    <w:p w:rsidR="005C4CFA" w:rsidRPr="003E1A2B" w:rsidRDefault="005C4CFA" w:rsidP="005C4CFA">
      <w:pPr>
        <w:numPr>
          <w:ilvl w:val="0"/>
          <w:numId w:val="23"/>
        </w:numPr>
        <w:shd w:val="clear" w:color="auto" w:fill="FFFFFF" w:themeFill="background1"/>
        <w:tabs>
          <w:tab w:val="right" w:pos="426"/>
        </w:tabs>
        <w:spacing w:before="120"/>
        <w:ind w:left="360"/>
        <w:jc w:val="both"/>
        <w:rPr>
          <w:i/>
          <w:noProof w:val="0"/>
          <w:lang w:eastAsia="ru-RU"/>
        </w:rPr>
      </w:pPr>
      <w:r w:rsidRPr="003E1A2B">
        <w:rPr>
          <w:b/>
          <w:noProof w:val="0"/>
          <w:lang w:eastAsia="ru-RU"/>
        </w:rPr>
        <w:t xml:space="preserve">Garanția de bună execuție a contractului, după caz- </w:t>
      </w:r>
      <w:r w:rsidRPr="003E1A2B">
        <w:rPr>
          <w:i/>
          <w:noProof w:val="0"/>
          <w:sz w:val="22"/>
          <w:szCs w:val="22"/>
          <w:lang w:eastAsia="ru-RU"/>
        </w:rPr>
        <w:t>Da,cuantumul 5%.</w:t>
      </w:r>
      <w:r w:rsidRPr="003E1A2B">
        <w:rPr>
          <w:bCs/>
          <w:kern w:val="32"/>
          <w:sz w:val="22"/>
          <w:szCs w:val="22"/>
        </w:rPr>
        <w:t xml:space="preserve"> Transfer la contul autorității contractante: </w:t>
      </w:r>
      <w:r w:rsidRPr="003E1A2B">
        <w:rPr>
          <w:i/>
          <w:sz w:val="22"/>
          <w:szCs w:val="22"/>
        </w:rPr>
        <w:t>Președintele raionului Glodeni</w:t>
      </w:r>
      <w:r>
        <w:rPr>
          <w:i/>
          <w:sz w:val="22"/>
          <w:szCs w:val="22"/>
        </w:rPr>
        <w:t>,</w:t>
      </w:r>
      <w:r w:rsidRPr="003E1A2B">
        <w:rPr>
          <w:i/>
          <w:sz w:val="22"/>
          <w:szCs w:val="22"/>
        </w:rPr>
        <w:t xml:space="preserve">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5C4CFA" w:rsidRPr="00251DFD" w:rsidRDefault="005C4CFA" w:rsidP="005C4CFA">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5C4CFA" w:rsidRPr="00415A7C" w:rsidRDefault="005C4CFA" w:rsidP="005C4CFA">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5C4CFA" w:rsidRPr="00251DFD" w:rsidRDefault="005C4CFA" w:rsidP="005C4CFA">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r>
        <w:rPr>
          <w:b/>
          <w:noProof w:val="0"/>
          <w:lang w:eastAsia="ru-RU"/>
        </w:rPr>
        <w:t xml:space="preserve">  </w:t>
      </w:r>
    </w:p>
    <w:p w:rsidR="005C4CFA" w:rsidRPr="00602508" w:rsidRDefault="005C4CFA" w:rsidP="005C4CFA">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5C4CFA" w:rsidRPr="00FF430B" w:rsidRDefault="005C4CFA" w:rsidP="005C4CFA">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5C4CFA" w:rsidRPr="00415A7C" w:rsidRDefault="005C4CFA" w:rsidP="005C4CFA">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5C4CFA" w:rsidRPr="00415A7C" w:rsidRDefault="005C4CFA" w:rsidP="005C4CFA">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5C4CFA" w:rsidRPr="00F27DB0" w:rsidRDefault="005C4CFA" w:rsidP="005C4CFA">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675"/>
        <w:gridCol w:w="7101"/>
        <w:gridCol w:w="1795"/>
      </w:tblGrid>
      <w:tr w:rsidR="005C4CFA" w:rsidRPr="00EC30C2" w:rsidTr="00E07435">
        <w:trPr>
          <w:trHeight w:val="421"/>
        </w:trPr>
        <w:tc>
          <w:tcPr>
            <w:tcW w:w="675" w:type="dxa"/>
            <w:shd w:val="clear" w:color="auto" w:fill="auto"/>
          </w:tcPr>
          <w:p w:rsidR="005C4CFA" w:rsidRPr="00FF430B" w:rsidRDefault="005C4CFA" w:rsidP="00E07435">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5C4CFA" w:rsidRPr="00FF430B" w:rsidRDefault="005C4CFA" w:rsidP="00E0743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5C4CFA" w:rsidRPr="00FF430B" w:rsidRDefault="005C4CFA" w:rsidP="00E0743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5C4CFA" w:rsidRPr="00EC30C2" w:rsidTr="00E07435">
        <w:tc>
          <w:tcPr>
            <w:tcW w:w="675" w:type="dxa"/>
            <w:shd w:val="clear" w:color="auto" w:fill="auto"/>
          </w:tcPr>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5C4CFA" w:rsidRDefault="005C4CFA" w:rsidP="00E07435">
            <w:pPr>
              <w:shd w:val="clear" w:color="auto" w:fill="FFFFFF" w:themeFill="background1"/>
              <w:tabs>
                <w:tab w:val="left" w:pos="612"/>
              </w:tabs>
              <w:rPr>
                <w:b/>
                <w:iCs/>
                <w:noProof w:val="0"/>
                <w:lang w:eastAsia="ru-RU"/>
              </w:rPr>
            </w:pPr>
            <w:r>
              <w:rPr>
                <w:b/>
                <w:iCs/>
                <w:noProof w:val="0"/>
                <w:lang w:eastAsia="ru-RU"/>
              </w:rPr>
              <w:t xml:space="preserve">Preţul </w:t>
            </w:r>
          </w:p>
          <w:p w:rsidR="005C4CFA" w:rsidRPr="00B769C4" w:rsidRDefault="005C4CFA" w:rsidP="00E07435">
            <w:pPr>
              <w:shd w:val="clear" w:color="auto" w:fill="FFFFFF" w:themeFill="background1"/>
              <w:tabs>
                <w:tab w:val="left" w:pos="612"/>
              </w:tabs>
              <w:rPr>
                <w:iCs/>
                <w:noProof w:val="0"/>
                <w:lang w:eastAsia="ru-RU"/>
              </w:rPr>
            </w:pPr>
            <w:r w:rsidRPr="00B769C4">
              <w:rPr>
                <w:iCs/>
                <w:noProof w:val="0"/>
                <w:lang w:eastAsia="ru-RU"/>
              </w:rPr>
              <w:t>Formula de calcul ( P</w:t>
            </w:r>
            <w:r>
              <w:rPr>
                <w:iCs/>
                <w:noProof w:val="0"/>
                <w:lang w:eastAsia="ru-RU"/>
              </w:rPr>
              <w:t xml:space="preserve"> </w:t>
            </w:r>
            <w:r w:rsidRPr="00B769C4">
              <w:rPr>
                <w:iCs/>
                <w:noProof w:val="0"/>
                <w:lang w:eastAsia="ru-RU"/>
              </w:rPr>
              <w:t>min / P ofertei * 80%)</w:t>
            </w:r>
          </w:p>
        </w:tc>
        <w:tc>
          <w:tcPr>
            <w:tcW w:w="1795" w:type="dxa"/>
            <w:shd w:val="clear" w:color="auto" w:fill="auto"/>
          </w:tcPr>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80%</w:t>
            </w:r>
          </w:p>
        </w:tc>
      </w:tr>
      <w:tr w:rsidR="005C4CFA" w:rsidRPr="00EC30C2" w:rsidTr="00E07435">
        <w:trPr>
          <w:trHeight w:val="563"/>
        </w:trPr>
        <w:tc>
          <w:tcPr>
            <w:tcW w:w="675" w:type="dxa"/>
            <w:shd w:val="clear" w:color="auto" w:fill="auto"/>
          </w:tcPr>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5C4CFA" w:rsidRPr="00B769C4" w:rsidRDefault="005C4CFA" w:rsidP="00E07435">
            <w:pPr>
              <w:shd w:val="clear" w:color="auto" w:fill="FFFFFF" w:themeFill="background1"/>
              <w:tabs>
                <w:tab w:val="left" w:pos="612"/>
              </w:tabs>
              <w:rPr>
                <w:b/>
                <w:iCs/>
                <w:noProof w:val="0"/>
                <w:lang w:eastAsia="ru-RU"/>
              </w:rPr>
            </w:pPr>
            <w:r w:rsidRPr="00B769C4">
              <w:rPr>
                <w:b/>
                <w:iCs/>
                <w:noProof w:val="0"/>
                <w:lang w:eastAsia="ru-RU"/>
              </w:rPr>
              <w:t>Termenul de execuţie</w:t>
            </w:r>
          </w:p>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5%</w:t>
            </w:r>
          </w:p>
        </w:tc>
      </w:tr>
      <w:tr w:rsidR="005C4CFA" w:rsidRPr="00EC30C2" w:rsidTr="00E07435">
        <w:tc>
          <w:tcPr>
            <w:tcW w:w="675" w:type="dxa"/>
            <w:shd w:val="clear" w:color="auto" w:fill="auto"/>
          </w:tcPr>
          <w:p w:rsidR="005C4CFA" w:rsidRDefault="005C4CFA" w:rsidP="00E07435">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5C4CFA" w:rsidRDefault="005C4CFA" w:rsidP="00E07435">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5C4CFA" w:rsidRPr="00FF430B" w:rsidRDefault="005C4CFA" w:rsidP="00E07435">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5C4CFA" w:rsidRDefault="005C4CFA" w:rsidP="00E07435">
            <w:pPr>
              <w:shd w:val="clear" w:color="auto" w:fill="FFFFFF" w:themeFill="background1"/>
              <w:tabs>
                <w:tab w:val="left" w:pos="612"/>
              </w:tabs>
              <w:rPr>
                <w:iCs/>
                <w:noProof w:val="0"/>
                <w:lang w:eastAsia="ru-RU"/>
              </w:rPr>
            </w:pPr>
            <w:r>
              <w:rPr>
                <w:iCs/>
                <w:noProof w:val="0"/>
                <w:lang w:eastAsia="ru-RU"/>
              </w:rPr>
              <w:t>10%</w:t>
            </w:r>
          </w:p>
        </w:tc>
      </w:tr>
      <w:tr w:rsidR="005C4CFA" w:rsidRPr="00EC30C2" w:rsidTr="00E07435">
        <w:tc>
          <w:tcPr>
            <w:tcW w:w="675" w:type="dxa"/>
            <w:shd w:val="clear" w:color="auto" w:fill="auto"/>
          </w:tcPr>
          <w:p w:rsidR="005C4CFA" w:rsidRDefault="005C4CFA" w:rsidP="00E07435">
            <w:pPr>
              <w:shd w:val="clear" w:color="auto" w:fill="FFFFFF" w:themeFill="background1"/>
              <w:tabs>
                <w:tab w:val="left" w:pos="612"/>
              </w:tabs>
              <w:rPr>
                <w:iCs/>
                <w:noProof w:val="0"/>
                <w:lang w:eastAsia="ru-RU"/>
              </w:rPr>
            </w:pPr>
            <w:r>
              <w:rPr>
                <w:iCs/>
                <w:noProof w:val="0"/>
                <w:lang w:eastAsia="ru-RU"/>
              </w:rPr>
              <w:t>4.</w:t>
            </w:r>
          </w:p>
        </w:tc>
        <w:tc>
          <w:tcPr>
            <w:tcW w:w="7101" w:type="dxa"/>
            <w:shd w:val="clear" w:color="auto" w:fill="auto"/>
          </w:tcPr>
          <w:p w:rsidR="005C4CFA" w:rsidRDefault="005C4CFA" w:rsidP="00E07435">
            <w:pPr>
              <w:shd w:val="clear" w:color="auto" w:fill="FFFFFF" w:themeFill="background1"/>
              <w:tabs>
                <w:tab w:val="left" w:pos="612"/>
              </w:tabs>
              <w:rPr>
                <w:b/>
                <w:iCs/>
                <w:noProof w:val="0"/>
                <w:lang w:eastAsia="ru-RU"/>
              </w:rPr>
            </w:pPr>
            <w:r>
              <w:rPr>
                <w:b/>
                <w:iCs/>
                <w:noProof w:val="0"/>
                <w:lang w:eastAsia="ru-RU"/>
              </w:rPr>
              <w:t>Standarde de calitate (ISO)</w:t>
            </w:r>
            <w:r>
              <w:rPr>
                <w:iCs/>
                <w:noProof w:val="0"/>
                <w:lang w:eastAsia="ru-RU"/>
              </w:rPr>
              <w:t xml:space="preserve"> Formula de calcul</w:t>
            </w:r>
            <w:r>
              <w:rPr>
                <w:b/>
                <w:iCs/>
                <w:noProof w:val="0"/>
                <w:lang w:eastAsia="ru-RU"/>
              </w:rPr>
              <w:t xml:space="preserve"> </w:t>
            </w:r>
            <w:r w:rsidRPr="005038E0">
              <w:rPr>
                <w:iCs/>
                <w:noProof w:val="0"/>
                <w:lang w:eastAsia="ru-RU"/>
              </w:rPr>
              <w:t>(</w:t>
            </w:r>
            <w:r>
              <w:rPr>
                <w:iCs/>
                <w:noProof w:val="0"/>
                <w:lang w:eastAsia="ru-RU"/>
              </w:rPr>
              <w:t xml:space="preserve">Da-5 p.  </w:t>
            </w:r>
            <w:r w:rsidRPr="005038E0">
              <w:rPr>
                <w:iCs/>
                <w:noProof w:val="0"/>
                <w:lang w:eastAsia="ru-RU"/>
              </w:rPr>
              <w:t>Nu-0 p.)</w:t>
            </w:r>
          </w:p>
        </w:tc>
        <w:tc>
          <w:tcPr>
            <w:tcW w:w="1795" w:type="dxa"/>
            <w:shd w:val="clear" w:color="auto" w:fill="auto"/>
          </w:tcPr>
          <w:p w:rsidR="005C4CFA" w:rsidRDefault="005C4CFA" w:rsidP="00E07435">
            <w:pPr>
              <w:shd w:val="clear" w:color="auto" w:fill="FFFFFF" w:themeFill="background1"/>
              <w:tabs>
                <w:tab w:val="left" w:pos="612"/>
              </w:tabs>
              <w:rPr>
                <w:iCs/>
                <w:noProof w:val="0"/>
                <w:lang w:eastAsia="ru-RU"/>
              </w:rPr>
            </w:pPr>
            <w:r>
              <w:rPr>
                <w:iCs/>
                <w:noProof w:val="0"/>
                <w:lang w:eastAsia="ru-RU"/>
              </w:rPr>
              <w:t>5%</w:t>
            </w:r>
          </w:p>
        </w:tc>
      </w:tr>
      <w:tr w:rsidR="005C4CFA" w:rsidRPr="00EC30C2" w:rsidTr="00E07435">
        <w:tc>
          <w:tcPr>
            <w:tcW w:w="675" w:type="dxa"/>
            <w:shd w:val="clear" w:color="auto" w:fill="auto"/>
          </w:tcPr>
          <w:p w:rsidR="005C4CFA" w:rsidRPr="009271D0" w:rsidRDefault="005C4CFA" w:rsidP="00E07435">
            <w:pPr>
              <w:shd w:val="clear" w:color="auto" w:fill="FFFFFF" w:themeFill="background1"/>
              <w:tabs>
                <w:tab w:val="left" w:pos="612"/>
              </w:tabs>
              <w:rPr>
                <w:b/>
                <w:iCs/>
                <w:noProof w:val="0"/>
                <w:lang w:eastAsia="ru-RU"/>
              </w:rPr>
            </w:pPr>
          </w:p>
        </w:tc>
        <w:tc>
          <w:tcPr>
            <w:tcW w:w="7101" w:type="dxa"/>
            <w:shd w:val="clear" w:color="auto" w:fill="auto"/>
          </w:tcPr>
          <w:p w:rsidR="005C4CFA" w:rsidRPr="009271D0" w:rsidRDefault="005C4CFA" w:rsidP="00E07435">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5C4CFA" w:rsidRDefault="005C4CFA" w:rsidP="00E07435">
            <w:pPr>
              <w:shd w:val="clear" w:color="auto" w:fill="FFFFFF" w:themeFill="background1"/>
              <w:tabs>
                <w:tab w:val="left" w:pos="612"/>
              </w:tabs>
              <w:rPr>
                <w:iCs/>
                <w:noProof w:val="0"/>
                <w:lang w:val="en-US" w:eastAsia="ru-RU"/>
              </w:rPr>
            </w:pPr>
            <w:r>
              <w:rPr>
                <w:iCs/>
                <w:noProof w:val="0"/>
                <w:lang w:val="en-US" w:eastAsia="ru-RU"/>
              </w:rPr>
              <w:t>100%</w:t>
            </w:r>
          </w:p>
        </w:tc>
      </w:tr>
    </w:tbl>
    <w:p w:rsidR="005C4CFA" w:rsidRDefault="005C4CFA" w:rsidP="005C4CFA">
      <w:pPr>
        <w:shd w:val="clear" w:color="auto" w:fill="FFFFFF" w:themeFill="background1"/>
        <w:tabs>
          <w:tab w:val="right" w:pos="426"/>
        </w:tabs>
        <w:rPr>
          <w:b/>
          <w:noProof w:val="0"/>
          <w:lang w:eastAsia="ru-RU"/>
        </w:rPr>
      </w:pPr>
    </w:p>
    <w:p w:rsidR="005C4CFA" w:rsidRPr="00FF430B" w:rsidRDefault="005C4CFA" w:rsidP="005C4CFA">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5C4CFA" w:rsidRPr="00FF430B" w:rsidRDefault="005C4CFA" w:rsidP="005C4CFA">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5C4CFA" w:rsidRPr="00FF430B" w:rsidRDefault="005C4CFA" w:rsidP="005C4CFA">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5C4CFA" w:rsidRPr="00FF430B" w:rsidRDefault="005C4CFA" w:rsidP="005C4CFA">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5C4CFA" w:rsidRPr="00FF430B" w:rsidRDefault="005C4CFA" w:rsidP="005C4CFA">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5C4CFA" w:rsidRPr="00FF430B" w:rsidRDefault="005C4CFA" w:rsidP="005C4CFA">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5C4CFA" w:rsidRPr="002C23F8" w:rsidRDefault="005C4CFA" w:rsidP="005C4CFA">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5C4CFA" w:rsidRPr="00FF430B" w:rsidRDefault="005C4CFA" w:rsidP="005C4CFA">
      <w:pPr>
        <w:shd w:val="clear" w:color="auto" w:fill="FFFFFF" w:themeFill="background1"/>
        <w:tabs>
          <w:tab w:val="right" w:pos="426"/>
        </w:tabs>
        <w:ind w:left="3240"/>
        <w:contextualSpacing/>
        <w:jc w:val="center"/>
        <w:rPr>
          <w:noProof w:val="0"/>
          <w:sz w:val="20"/>
          <w:lang w:eastAsia="ru-RU"/>
        </w:rPr>
      </w:pPr>
    </w:p>
    <w:p w:rsidR="005C4CFA" w:rsidRPr="00FF430B" w:rsidRDefault="005C4CFA" w:rsidP="005C4CFA">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5C4CFA" w:rsidRPr="00FF430B" w:rsidRDefault="005C4CFA" w:rsidP="005C4CF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5C4CFA" w:rsidRPr="00415A7C" w:rsidRDefault="005C4CFA" w:rsidP="005C4CFA">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5C4CFA" w:rsidRPr="00FF430B" w:rsidRDefault="005C4CFA" w:rsidP="005C4CF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5C4CFA" w:rsidRPr="00FF430B" w:rsidRDefault="005C4CFA" w:rsidP="005C4CF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5C4CFA" w:rsidRPr="00FF430B" w:rsidRDefault="005C4CFA" w:rsidP="005C4CFA">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5C4CFA" w:rsidRPr="00FF430B" w:rsidRDefault="005C4CFA" w:rsidP="005C4CFA">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5C4CFA" w:rsidRPr="00FF430B" w:rsidRDefault="005C4CFA" w:rsidP="005C4CFA">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A165E4">
        <w:rPr>
          <w:i/>
          <w:noProof w:val="0"/>
          <w:shd w:val="clear" w:color="auto" w:fill="FFFFFF" w:themeFill="background1"/>
          <w:lang w:eastAsia="ru-RU"/>
        </w:rPr>
        <w:t>Publicat în BAP la 20.04.2022</w:t>
      </w:r>
    </w:p>
    <w:p w:rsidR="005C4CFA" w:rsidRPr="00FF430B" w:rsidRDefault="005C4CFA" w:rsidP="005C4CF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13</w:t>
      </w:r>
      <w:r w:rsidRPr="00415A7C">
        <w:rPr>
          <w:i/>
          <w:noProof w:val="0"/>
          <w:shd w:val="clear" w:color="auto" w:fill="FFFFFF" w:themeFill="background1"/>
          <w:lang w:eastAsia="ru-RU"/>
        </w:rPr>
        <w:t>.</w:t>
      </w:r>
      <w:r>
        <w:rPr>
          <w:i/>
          <w:noProof w:val="0"/>
          <w:shd w:val="clear" w:color="auto" w:fill="FFFFFF" w:themeFill="background1"/>
          <w:lang w:eastAsia="ru-RU"/>
        </w:rPr>
        <w:t>06.</w:t>
      </w:r>
      <w:r w:rsidRPr="00415A7C">
        <w:rPr>
          <w:i/>
          <w:noProof w:val="0"/>
          <w:shd w:val="clear" w:color="auto" w:fill="FFFFFF" w:themeFill="background1"/>
          <w:lang w:eastAsia="ru-RU"/>
        </w:rPr>
        <w:t>202</w:t>
      </w:r>
      <w:r>
        <w:rPr>
          <w:i/>
          <w:noProof w:val="0"/>
          <w:shd w:val="clear" w:color="auto" w:fill="FFFFFF" w:themeFill="background1"/>
          <w:lang w:eastAsia="ru-RU"/>
        </w:rPr>
        <w:t>2</w:t>
      </w:r>
    </w:p>
    <w:p w:rsidR="005C4CFA" w:rsidRPr="00FF430B" w:rsidRDefault="005C4CFA" w:rsidP="005C4CF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5C4CFA" w:rsidRPr="00EC30C2" w:rsidTr="00E07435">
        <w:tc>
          <w:tcPr>
            <w:tcW w:w="5274" w:type="dxa"/>
            <w:shd w:val="clear" w:color="auto" w:fill="FFFFFF" w:themeFill="background1"/>
          </w:tcPr>
          <w:p w:rsidR="005C4CFA" w:rsidRPr="00FF430B" w:rsidRDefault="005C4CFA" w:rsidP="00E0743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5C4CFA" w:rsidRPr="00FF430B" w:rsidRDefault="005C4CFA" w:rsidP="00E0743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5C4CFA" w:rsidRPr="00EC30C2" w:rsidTr="00E07435">
        <w:tc>
          <w:tcPr>
            <w:tcW w:w="5274"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rPr>
                <w:lang w:val="en-US"/>
              </w:rPr>
              <w:t>Se acceptă</w:t>
            </w:r>
          </w:p>
        </w:tc>
      </w:tr>
      <w:tr w:rsidR="005C4CFA" w:rsidRPr="00EC30C2" w:rsidTr="00E07435">
        <w:tc>
          <w:tcPr>
            <w:tcW w:w="5274"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t>Nu se acceptă</w:t>
            </w:r>
          </w:p>
        </w:tc>
      </w:tr>
      <w:tr w:rsidR="005C4CFA" w:rsidRPr="00EC30C2" w:rsidTr="00E07435">
        <w:tc>
          <w:tcPr>
            <w:tcW w:w="5274"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t>Se acceptă</w:t>
            </w:r>
          </w:p>
        </w:tc>
      </w:tr>
      <w:tr w:rsidR="005C4CFA" w:rsidRPr="00EC30C2" w:rsidTr="00E07435">
        <w:trPr>
          <w:trHeight w:val="77"/>
        </w:trPr>
        <w:tc>
          <w:tcPr>
            <w:tcW w:w="5274"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5C4CFA" w:rsidRPr="00FF430B" w:rsidRDefault="005C4CFA" w:rsidP="00E07435">
            <w:pPr>
              <w:shd w:val="clear" w:color="auto" w:fill="FFFFFF" w:themeFill="background1"/>
              <w:tabs>
                <w:tab w:val="right" w:pos="426"/>
              </w:tabs>
              <w:rPr>
                <w:noProof w:val="0"/>
                <w:lang w:eastAsia="ru-RU"/>
              </w:rPr>
            </w:pPr>
            <w:r>
              <w:t>Se acceptă</w:t>
            </w:r>
          </w:p>
        </w:tc>
      </w:tr>
    </w:tbl>
    <w:p w:rsidR="005C4CFA" w:rsidRPr="00FF430B" w:rsidRDefault="005C4CFA" w:rsidP="005C4CF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5C4CFA" w:rsidRPr="00FF430B" w:rsidRDefault="005C4CFA" w:rsidP="005C4CF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5C4CFA" w:rsidRPr="00A165E4" w:rsidRDefault="005C4CFA" w:rsidP="005C4CF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5C4CFA" w:rsidRDefault="005C4CFA" w:rsidP="005C4CFA">
      <w:pPr>
        <w:shd w:val="clear" w:color="auto" w:fill="FFFFFF" w:themeFill="background1"/>
        <w:tabs>
          <w:tab w:val="right" w:pos="426"/>
        </w:tabs>
        <w:spacing w:before="120"/>
        <w:rPr>
          <w:b/>
          <w:noProof w:val="0"/>
          <w:lang w:eastAsia="ru-RU"/>
        </w:rPr>
      </w:pPr>
    </w:p>
    <w:p w:rsidR="005C4CFA" w:rsidRDefault="005C4CFA" w:rsidP="005C4CFA">
      <w:pPr>
        <w:shd w:val="clear" w:color="auto" w:fill="FFFFFF" w:themeFill="background1"/>
        <w:tabs>
          <w:tab w:val="right" w:pos="426"/>
        </w:tabs>
        <w:spacing w:before="120"/>
        <w:rPr>
          <w:b/>
          <w:noProof w:val="0"/>
          <w:lang w:eastAsia="ru-RU"/>
        </w:rPr>
      </w:pPr>
    </w:p>
    <w:p w:rsidR="005C4CFA" w:rsidRPr="003E1A2B" w:rsidRDefault="005C4CFA" w:rsidP="005C4CFA">
      <w:pPr>
        <w:shd w:val="clear" w:color="auto" w:fill="FFFFFF" w:themeFill="background1"/>
        <w:tabs>
          <w:tab w:val="right" w:pos="426"/>
        </w:tabs>
        <w:spacing w:before="120"/>
        <w:rPr>
          <w:b/>
          <w:noProof w:val="0"/>
          <w:lang w:eastAsia="ru-RU"/>
        </w:rPr>
      </w:pPr>
    </w:p>
    <w:p w:rsidR="005C4CFA" w:rsidRPr="00FF430B" w:rsidRDefault="005C4CFA" w:rsidP="005C4CF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7247D2" w:rsidRDefault="007247D2" w:rsidP="005C4CFA">
      <w:pPr>
        <w:spacing w:before="120"/>
        <w:jc w:val="center"/>
        <w:outlineLvl w:val="0"/>
        <w:rPr>
          <w:b/>
          <w:noProof w:val="0"/>
          <w:shd w:val="clear" w:color="auto" w:fill="FFFFFF" w:themeFill="background1"/>
          <w:lang w:eastAsia="ru-RU"/>
        </w:rPr>
      </w:pPr>
    </w:p>
    <w:p w:rsidR="007247D2" w:rsidRPr="00FF430B" w:rsidRDefault="007247D2" w:rsidP="007247D2">
      <w:pPr>
        <w:shd w:val="clear" w:color="auto" w:fill="FFFFFF" w:themeFill="background1"/>
        <w:tabs>
          <w:tab w:val="left" w:pos="284"/>
          <w:tab w:val="left" w:pos="426"/>
          <w:tab w:val="decimal" w:pos="8364"/>
        </w:tabs>
        <w:spacing w:line="276" w:lineRule="auto"/>
        <w:ind w:left="-284" w:right="-144" w:firstLine="284"/>
        <w:rPr>
          <w:b/>
          <w:bCs/>
          <w:color w:val="000000"/>
        </w:rPr>
      </w:pPr>
    </w:p>
    <w:p w:rsidR="00B65C93" w:rsidRPr="00897EE2" w:rsidRDefault="00B65C93" w:rsidP="002A6E99">
      <w:pPr>
        <w:pStyle w:val="Style3"/>
        <w:tabs>
          <w:tab w:val="left" w:pos="567"/>
        </w:tabs>
        <w:spacing w:before="0" w:beforeAutospacing="0" w:after="0"/>
        <w:ind w:left="0" w:firstLine="0"/>
        <w:jc w:val="center"/>
        <w:rPr>
          <w:rFonts w:eastAsia="PMingLiU"/>
          <w:sz w:val="22"/>
          <w:lang w:val="ro-RO"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47020A" w:rsidRDefault="0047020A" w:rsidP="00E048C6">
      <w:pPr>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E07435" w:rsidRDefault="00E07435" w:rsidP="00502EFF">
      <w:pPr>
        <w:jc w:val="right"/>
        <w:rPr>
          <w:noProof w:val="0"/>
          <w:sz w:val="22"/>
        </w:rPr>
      </w:pPr>
    </w:p>
    <w:p w:rsidR="00E07435" w:rsidRDefault="00E07435" w:rsidP="00502EFF">
      <w:pPr>
        <w:jc w:val="right"/>
        <w:rPr>
          <w:noProof w:val="0"/>
          <w:sz w:val="22"/>
        </w:rPr>
      </w:pPr>
    </w:p>
    <w:p w:rsidR="00E07435" w:rsidRDefault="00E07435" w:rsidP="00502EFF">
      <w:pPr>
        <w:jc w:val="right"/>
        <w:rPr>
          <w:noProof w:val="0"/>
          <w:sz w:val="22"/>
        </w:rPr>
      </w:pPr>
    </w:p>
    <w:p w:rsidR="00E07435" w:rsidRPr="00897EE2" w:rsidRDefault="00E07435"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Președintele raionului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1007601009358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024923288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sececonomglodeni@gmail.com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www.glodeni.md</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Angela Onuță</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E07435" w:rsidP="009D62FF">
            <w:pPr>
              <w:spacing w:after="160" w:line="259" w:lineRule="auto"/>
              <w:ind w:right="-1"/>
              <w:jc w:val="both"/>
              <w:rPr>
                <w:noProof w:val="0"/>
                <w:sz w:val="20"/>
                <w:lang w:eastAsia="ro-RO"/>
              </w:rPr>
            </w:pPr>
            <w:r>
              <w:rPr>
                <w:noProof w:val="0"/>
                <w:sz w:val="20"/>
                <w:lang w:eastAsia="ro-RO"/>
              </w:rPr>
              <w:t>Licitație Deschisă</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47020A" w:rsidRDefault="00E07435" w:rsidP="005218A3">
            <w:pPr>
              <w:spacing w:after="160" w:line="259" w:lineRule="auto"/>
              <w:ind w:right="-1"/>
              <w:jc w:val="both"/>
              <w:rPr>
                <w:noProof w:val="0"/>
                <w:sz w:val="20"/>
                <w:lang w:eastAsia="ro-RO"/>
              </w:rPr>
            </w:pPr>
            <w:r>
              <w:t xml:space="preserve">Lucrări de reparații curente a drumurilor locale cu beton asfalt în raionul Glodeni </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lastRenderedPageBreak/>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lastRenderedPageBreak/>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47020A" w:rsidRDefault="0047020A" w:rsidP="009D62FF">
      <w:pPr>
        <w:spacing w:before="120"/>
        <w:ind w:firstLine="567"/>
        <w:rPr>
          <w:rFonts w:eastAsia="Calibri"/>
          <w:b/>
          <w:noProof w:val="0"/>
          <w:sz w:val="22"/>
        </w:rPr>
      </w:pPr>
    </w:p>
    <w:p w:rsidR="0047020A" w:rsidRDefault="0047020A" w:rsidP="009D62FF">
      <w:pPr>
        <w:spacing w:before="120"/>
        <w:ind w:firstLine="567"/>
        <w:rPr>
          <w:rFonts w:eastAsia="Calibri"/>
          <w:b/>
          <w:noProof w:val="0"/>
          <w:sz w:val="22"/>
        </w:rPr>
      </w:pPr>
    </w:p>
    <w:p w:rsidR="0047020A"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w:t>
      </w:r>
      <w:r w:rsidR="0047020A">
        <w:rPr>
          <w:rFonts w:eastAsia="Calibri"/>
          <w:b/>
          <w:noProof w:val="0"/>
          <w:sz w:val="22"/>
        </w:rPr>
        <w:t xml:space="preserve">       </w:t>
      </w:r>
      <w:r w:rsidRPr="00897EE2">
        <w:rPr>
          <w:rFonts w:eastAsia="Calibri"/>
          <w:b/>
          <w:noProof w:val="0"/>
          <w:sz w:val="22"/>
        </w:rPr>
        <w:t>___________________________</w:t>
      </w:r>
      <w:r w:rsidR="0047020A">
        <w:rPr>
          <w:rFonts w:eastAsia="Calibri"/>
          <w:b/>
          <w:noProof w:val="0"/>
          <w:sz w:val="22"/>
        </w:rPr>
        <w:t xml:space="preserve">        Ion COJOCARI</w:t>
      </w:r>
      <w:r w:rsidR="0047020A" w:rsidRPr="00897EE2">
        <w:rPr>
          <w:rFonts w:eastAsia="Calibri"/>
          <w:b/>
          <w:noProof w:val="0"/>
          <w:sz w:val="22"/>
        </w:rPr>
        <w:t xml:space="preserve">  </w:t>
      </w:r>
      <w:r w:rsidRPr="00897EE2">
        <w:rPr>
          <w:rFonts w:eastAsia="Calibri"/>
          <w:b/>
          <w:noProof w:val="0"/>
          <w:sz w:val="22"/>
        </w:rPr>
        <w:t xml:space="preserve">      </w:t>
      </w: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lastRenderedPageBreak/>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lastRenderedPageBreak/>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00E07435">
        <w:rPr>
          <w:rFonts w:eastAsia="Calibri"/>
          <w:sz w:val="22"/>
        </w:rPr>
        <w:t xml:space="preserve"> </w:t>
      </w:r>
      <w:r w:rsidRPr="00897EE2">
        <w:rPr>
          <w:b/>
          <w:noProof w:val="0"/>
          <w:sz w:val="22"/>
          <w:lang w:eastAsia="ru-RU"/>
        </w:rPr>
        <w:t>privind achiziționarea</w:t>
      </w:r>
      <w:r w:rsidR="0047020A">
        <w:rPr>
          <w:b/>
          <w:noProof w:val="0"/>
          <w:sz w:val="22"/>
          <w:lang w:eastAsia="ru-RU"/>
        </w:rPr>
        <w:t xml:space="preserve"> </w:t>
      </w:r>
      <w:r w:rsidR="00E07435">
        <w:t>Lucrărilor de reparații curente a drumurilor locale cu beton asfalt în raionul Glodeni (s.Danu, s.Limbenii Noi,  s.Iabloana)</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lastRenderedPageBreak/>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lastRenderedPageBreak/>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E07435" w:rsidRPr="00E07435" w:rsidRDefault="00E07435" w:rsidP="00950D18">
      <w:pPr>
        <w:pStyle w:val="a7"/>
        <w:tabs>
          <w:tab w:val="left" w:pos="567"/>
        </w:tabs>
        <w:jc w:val="center"/>
        <w:rPr>
          <w:rFonts w:ascii="Times New Roman" w:hAnsi="Times New Roman"/>
          <w:sz w:val="22"/>
          <w:szCs w:val="24"/>
          <w:u w:val="single"/>
        </w:rPr>
      </w:pPr>
      <w:r w:rsidRPr="00E07435">
        <w:rPr>
          <w:u w:val="single"/>
        </w:rPr>
        <w:t>Lucrări de reparații curente a drumurilor locale cu beton asfalt în raionul Glodeni (s.Danu, s.Limbenii Noi,  s.Iabloana)</w:t>
      </w:r>
      <w:r w:rsidRPr="00E07435">
        <w:rPr>
          <w:rFonts w:ascii="Times New Roman" w:hAnsi="Times New Roman"/>
          <w:sz w:val="22"/>
          <w:szCs w:val="24"/>
          <w:u w:val="single"/>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Default="00B27D8B" w:rsidP="00A1178E">
      <w:pPr>
        <w:tabs>
          <w:tab w:val="left" w:pos="567"/>
        </w:tabs>
        <w:jc w:val="center"/>
        <w:rPr>
          <w:b/>
          <w:color w:val="000000"/>
          <w:w w:val="90"/>
          <w:sz w:val="22"/>
        </w:rPr>
      </w:pPr>
    </w:p>
    <w:p w:rsidR="00E07435" w:rsidRDefault="00E07435" w:rsidP="00A1178E">
      <w:pPr>
        <w:tabs>
          <w:tab w:val="left" w:pos="567"/>
        </w:tabs>
        <w:jc w:val="center"/>
        <w:rPr>
          <w:b/>
          <w:color w:val="000000"/>
          <w:w w:val="90"/>
          <w:sz w:val="22"/>
        </w:rPr>
      </w:pPr>
    </w:p>
    <w:p w:rsidR="00E07435" w:rsidRDefault="00E07435" w:rsidP="00A1178E">
      <w:pPr>
        <w:tabs>
          <w:tab w:val="left" w:pos="567"/>
        </w:tabs>
        <w:jc w:val="center"/>
        <w:rPr>
          <w:b/>
          <w:color w:val="000000"/>
          <w:w w:val="90"/>
          <w:sz w:val="22"/>
        </w:rPr>
      </w:pPr>
    </w:p>
    <w:p w:rsidR="00E07435" w:rsidRPr="00897EE2" w:rsidRDefault="00E07435"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lastRenderedPageBreak/>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47020A" w:rsidRDefault="00E71F7B" w:rsidP="00196AB4">
      <w:pPr>
        <w:pStyle w:val="a"/>
        <w:numPr>
          <w:ilvl w:val="0"/>
          <w:numId w:val="0"/>
        </w:numPr>
        <w:rPr>
          <w:lang w:val="ro-RO"/>
        </w:rPr>
      </w:pPr>
    </w:p>
    <w:p w:rsidR="00233538" w:rsidRPr="00897EE2" w:rsidRDefault="0003591A" w:rsidP="00A93B5D">
      <w:pPr>
        <w:ind w:firstLine="709"/>
        <w:rPr>
          <w:sz w:val="22"/>
        </w:rPr>
      </w:pPr>
      <w:r w:rsidRPr="0047020A">
        <w:t>Obiectul</w:t>
      </w:r>
      <w:r w:rsidR="00A93B5D" w:rsidRPr="0047020A">
        <w:t xml:space="preserve"> </w:t>
      </w:r>
      <w:r w:rsidR="00445C38" w:rsidRPr="0047020A">
        <w:rPr>
          <w:b/>
          <w:i/>
          <w:noProof w:val="0"/>
          <w:lang w:eastAsia="ru-RU"/>
        </w:rPr>
        <w:t xml:space="preserve">achiziționarea </w:t>
      </w:r>
      <w:r w:rsidR="00E07435" w:rsidRPr="00E07435">
        <w:rPr>
          <w:b/>
          <w:i/>
        </w:rPr>
        <w:t>Lucrărilo</w:t>
      </w:r>
      <w:r w:rsidR="00E07435">
        <w:rPr>
          <w:b/>
          <w:i/>
        </w:rPr>
        <w:t>r</w:t>
      </w:r>
      <w:r w:rsidR="00E07435" w:rsidRPr="00E07435">
        <w:rPr>
          <w:b/>
          <w:i/>
        </w:rPr>
        <w:t xml:space="preserve"> de reparații curente a drumurilor locale cu beton asfalt în raionul Glodeni (s.Danu, s.Limbenii Noi,  s.Iabloana)</w:t>
      </w:r>
      <w:r w:rsidR="00A93B5D" w:rsidRPr="0047020A">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Pr="00897EE2">
        <w:rPr>
          <w:b/>
          <w:sz w:val="22"/>
        </w:rPr>
        <w:t xml:space="preserve">Președintele raionului Glodeni, </w:t>
      </w:r>
      <w:r w:rsidR="00A93B5D" w:rsidRPr="00897EE2">
        <w:rPr>
          <w:b/>
          <w:sz w:val="22"/>
        </w:rPr>
        <w:t>MD</w:t>
      </w:r>
      <w:r w:rsidRPr="00897EE2">
        <w:rPr>
          <w:b/>
          <w:sz w:val="22"/>
        </w:rPr>
        <w:t>-4901, str.Suveranității 2 or.Glodeni.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E07435">
        <w:t>Lucrări de reparații curente a drumurilor locale cu beton asfalt în raionul Glodeni (s.Danu, s.Limbenii Noi,  s.Iabloana)</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pe </w:t>
      </w:r>
      <w:r w:rsidR="00E07435">
        <w:rPr>
          <w:b/>
          <w:sz w:val="22"/>
        </w:rPr>
        <w:t>4</w:t>
      </w:r>
      <w:r w:rsidR="00445C38" w:rsidRPr="00897EE2">
        <w:rPr>
          <w:b/>
          <w:sz w:val="22"/>
        </w:rPr>
        <w:t xml:space="preserve"> file</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 pe</w:t>
      </w:r>
      <w:r w:rsidR="00E07435">
        <w:rPr>
          <w:b/>
          <w:sz w:val="22"/>
        </w:rPr>
        <w:t xml:space="preserve"> 4</w:t>
      </w:r>
      <w:r w:rsidR="005218A3" w:rsidRPr="00897EE2">
        <w:rPr>
          <w:b/>
          <w:sz w:val="22"/>
        </w:rPr>
        <w:t xml:space="preserve"> </w:t>
      </w:r>
      <w:r w:rsidR="00445C38" w:rsidRPr="00897EE2">
        <w:rPr>
          <w:b/>
          <w:sz w:val="22"/>
        </w:rPr>
        <w:t>file.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971C6">
        <w:rPr>
          <w:b/>
          <w:sz w:val="22"/>
        </w:rPr>
        <w:t>4</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7020A">
        <w:rPr>
          <w:bCs/>
          <w:sz w:val="22"/>
        </w:rPr>
        <w:t xml:space="preserve">    </w:t>
      </w:r>
      <w:r w:rsidR="00445C38" w:rsidRPr="00897EE2">
        <w:rPr>
          <w:sz w:val="22"/>
        </w:rPr>
        <w:t> ___________</w:t>
      </w:r>
      <w:r w:rsidR="0047020A">
        <w:rPr>
          <w:sz w:val="22"/>
        </w:rPr>
        <w:t xml:space="preserve">___________        </w:t>
      </w:r>
      <w:r w:rsidR="00445C38" w:rsidRPr="00897EE2">
        <w:rPr>
          <w:sz w:val="22"/>
        </w:rPr>
        <w:t>COJOCARI Ion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E07435">
        <w:rPr>
          <w:sz w:val="22"/>
        </w:rPr>
        <w:t>13</w:t>
      </w:r>
      <w:r w:rsidR="00445C38" w:rsidRPr="00897EE2">
        <w:rPr>
          <w:sz w:val="22"/>
        </w:rPr>
        <w:t>"</w:t>
      </w:r>
      <w:r w:rsidR="0047020A">
        <w:rPr>
          <w:sz w:val="22"/>
        </w:rPr>
        <w:t xml:space="preserve"> </w:t>
      </w:r>
      <w:r w:rsidR="00E07435">
        <w:rPr>
          <w:sz w:val="22"/>
        </w:rPr>
        <w:t>iunie</w:t>
      </w:r>
      <w:r w:rsidR="0047020A">
        <w:rPr>
          <w:sz w:val="22"/>
        </w:rPr>
        <w:t xml:space="preserve"> </w:t>
      </w:r>
      <w:r w:rsidR="00445C38" w:rsidRPr="00897EE2">
        <w:rPr>
          <w:sz w:val="22"/>
        </w:rPr>
        <w:t>202</w:t>
      </w:r>
      <w:r w:rsidR="00A93B5D" w:rsidRPr="00897EE2">
        <w:rPr>
          <w:sz w:val="22"/>
        </w:rPr>
        <w:t>2</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218A3" w:rsidRDefault="00DE0593" w:rsidP="009E2657">
      <w:pPr>
        <w:tabs>
          <w:tab w:val="left" w:pos="567"/>
        </w:tabs>
        <w:jc w:val="both"/>
        <w:rPr>
          <w:b/>
          <w:i/>
        </w:rPr>
      </w:pPr>
      <w:r w:rsidRPr="00503BD4">
        <w:t>Obiectul:</w:t>
      </w:r>
      <w:r w:rsidRPr="00503BD4">
        <w:rPr>
          <w:b/>
          <w:i/>
          <w:noProof w:val="0"/>
          <w:lang w:eastAsia="ru-RU"/>
        </w:rPr>
        <w:t xml:space="preserve"> </w:t>
      </w:r>
      <w:r w:rsidR="00E07435" w:rsidRPr="00E07435">
        <w:rPr>
          <w:b/>
        </w:rPr>
        <w:t>Lucrări de reparații curente a drumurilor locale cu beton asfalt în raionul Glodeni (s.Danu, s.Limbenii Noi,  s.Iabloana)</w:t>
      </w:r>
    </w:p>
    <w:tbl>
      <w:tblPr>
        <w:tblW w:w="10490" w:type="dxa"/>
        <w:tblInd w:w="-459" w:type="dxa"/>
        <w:tblLayout w:type="fixed"/>
        <w:tblLook w:val="04A0"/>
      </w:tblPr>
      <w:tblGrid>
        <w:gridCol w:w="709"/>
        <w:gridCol w:w="1276"/>
        <w:gridCol w:w="4252"/>
        <w:gridCol w:w="1134"/>
        <w:gridCol w:w="3119"/>
      </w:tblGrid>
      <w:tr w:rsidR="0047020A" w:rsidTr="0047020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right="-108"/>
              <w:jc w:val="center"/>
              <w:rPr>
                <w:lang w:val="en-US"/>
              </w:rPr>
            </w:pPr>
            <w:r>
              <w:rPr>
                <w:sz w:val="22"/>
                <w:szCs w:val="22"/>
                <w:lang w:val="en-US"/>
              </w:rPr>
              <w:t>№</w:t>
            </w:r>
          </w:p>
          <w:p w:rsidR="0047020A" w:rsidRDefault="0047020A" w:rsidP="0047020A">
            <w:pPr>
              <w:spacing w:line="254" w:lineRule="auto"/>
              <w:ind w:right="-108"/>
              <w:jc w:val="center"/>
              <w:rPr>
                <w:lang w:val="en-US"/>
              </w:rPr>
            </w:pPr>
            <w:r>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252"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jc w:val="center"/>
            </w:pPr>
          </w:p>
          <w:p w:rsidR="0047020A" w:rsidRDefault="0047020A" w:rsidP="0047020A">
            <w:pPr>
              <w:spacing w:line="254" w:lineRule="auto"/>
              <w:jc w:val="center"/>
              <w:rPr>
                <w:lang w:val="en-US"/>
              </w:rP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ind w:left="-108" w:right="-108"/>
              <w:jc w:val="center"/>
            </w:pPr>
          </w:p>
          <w:p w:rsidR="0047020A" w:rsidRDefault="0047020A" w:rsidP="0047020A">
            <w:pPr>
              <w:spacing w:line="254" w:lineRule="auto"/>
              <w:ind w:left="-108" w:right="-108"/>
              <w:jc w:val="center"/>
              <w:rPr>
                <w:lang w:val="en-US"/>
              </w:rPr>
            </w:pPr>
            <w:r>
              <w:rPr>
                <w:sz w:val="22"/>
                <w:szCs w:val="22"/>
              </w:rPr>
              <w:t>U.M.</w:t>
            </w:r>
          </w:p>
        </w:tc>
        <w:tc>
          <w:tcPr>
            <w:tcW w:w="3119" w:type="dxa"/>
            <w:vMerge w:val="restart"/>
            <w:tcBorders>
              <w:top w:val="single" w:sz="6" w:space="0" w:color="auto"/>
              <w:left w:val="single" w:sz="6" w:space="0" w:color="auto"/>
              <w:bottom w:val="single" w:sz="6" w:space="0" w:color="auto"/>
              <w:right w:val="single" w:sz="4" w:space="0" w:color="auto"/>
            </w:tcBorders>
            <w:shd w:val="pct5" w:color="auto" w:fill="auto"/>
            <w:vAlign w:val="center"/>
            <w:hideMark/>
          </w:tcPr>
          <w:p w:rsidR="0047020A" w:rsidRDefault="0047020A" w:rsidP="0047020A">
            <w:pPr>
              <w:spacing w:line="254" w:lineRule="auto"/>
              <w:ind w:left="-108" w:right="-108"/>
              <w:jc w:val="center"/>
              <w:rPr>
                <w:lang w:val="en-US"/>
              </w:rPr>
            </w:pPr>
            <w:r>
              <w:rPr>
                <w:sz w:val="22"/>
                <w:szCs w:val="22"/>
              </w:rPr>
              <w:t>Cantitate conform datelor din proiect</w:t>
            </w:r>
          </w:p>
        </w:tc>
      </w:tr>
      <w:tr w:rsidR="0047020A" w:rsidTr="0047020A">
        <w:trPr>
          <w:cantSplit/>
          <w:trHeight w:val="276"/>
        </w:trPr>
        <w:tc>
          <w:tcPr>
            <w:tcW w:w="709"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276"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4252"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3119" w:type="dxa"/>
            <w:vMerge/>
            <w:tcBorders>
              <w:top w:val="single" w:sz="6" w:space="0" w:color="auto"/>
              <w:left w:val="single" w:sz="6" w:space="0" w:color="auto"/>
              <w:bottom w:val="single" w:sz="6" w:space="0" w:color="auto"/>
              <w:right w:val="single" w:sz="4" w:space="0" w:color="auto"/>
            </w:tcBorders>
            <w:vAlign w:val="center"/>
            <w:hideMark/>
          </w:tcPr>
          <w:p w:rsidR="0047020A" w:rsidRDefault="0047020A" w:rsidP="0047020A">
            <w:pPr>
              <w:rPr>
                <w:lang w:val="en-US"/>
              </w:rPr>
            </w:pPr>
          </w:p>
        </w:tc>
      </w:tr>
      <w:tr w:rsidR="0047020A" w:rsidTr="0047020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20" w:right="-108"/>
              <w:jc w:val="center"/>
              <w:rPr>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jc w:val="center"/>
              <w:rPr>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08" w:right="-108"/>
              <w:jc w:val="center"/>
              <w:rPr>
                <w:lang w:val="en-US"/>
              </w:rPr>
            </w:pPr>
            <w:r>
              <w:rPr>
                <w:sz w:val="22"/>
                <w:szCs w:val="22"/>
                <w:lang w:val="en-US"/>
              </w:rPr>
              <w:t>4</w:t>
            </w:r>
          </w:p>
        </w:tc>
        <w:tc>
          <w:tcPr>
            <w:tcW w:w="3119" w:type="dxa"/>
            <w:tcBorders>
              <w:top w:val="single" w:sz="6" w:space="0" w:color="auto"/>
              <w:left w:val="single" w:sz="6" w:space="0" w:color="auto"/>
              <w:bottom w:val="double" w:sz="6" w:space="0" w:color="auto"/>
              <w:right w:val="single" w:sz="4" w:space="0" w:color="auto"/>
            </w:tcBorders>
            <w:shd w:val="pct5" w:color="auto" w:fill="auto"/>
            <w:hideMark/>
          </w:tcPr>
          <w:p w:rsidR="0047020A" w:rsidRDefault="0047020A" w:rsidP="0047020A">
            <w:pPr>
              <w:spacing w:line="254" w:lineRule="auto"/>
              <w:ind w:left="-108" w:right="-108"/>
              <w:jc w:val="center"/>
              <w:rPr>
                <w:lang w:val="en-US"/>
              </w:rPr>
            </w:pPr>
            <w:r>
              <w:rPr>
                <w:sz w:val="22"/>
                <w:szCs w:val="22"/>
                <w:lang w:val="en-US"/>
              </w:rPr>
              <w:t>5</w:t>
            </w:r>
          </w:p>
        </w:tc>
      </w:tr>
      <w:tr w:rsidR="0047020A" w:rsidTr="0047020A">
        <w:tc>
          <w:tcPr>
            <w:tcW w:w="709" w:type="dxa"/>
            <w:tcBorders>
              <w:top w:val="nil"/>
              <w:left w:val="single" w:sz="6" w:space="0" w:color="auto"/>
              <w:bottom w:val="nil"/>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right"/>
              <w:rPr>
                <w:sz w:val="20"/>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4252"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E07435" w:rsidP="0047020A">
            <w:pPr>
              <w:spacing w:line="254" w:lineRule="auto"/>
              <w:rPr>
                <w:sz w:val="20"/>
                <w:lang w:val="en-US"/>
              </w:rPr>
            </w:pPr>
            <w:r>
              <w:rPr>
                <w:sz w:val="20"/>
                <w:lang w:val="en-US"/>
              </w:rPr>
              <w:t>Conform caietului de sarcini ane</w:t>
            </w:r>
            <w:r w:rsidR="005A2469">
              <w:rPr>
                <w:sz w:val="20"/>
                <w:lang w:val="en-US"/>
              </w:rPr>
              <w:t>xat in SIA RSAP MTender pe 4 file</w:t>
            </w:r>
          </w:p>
        </w:tc>
        <w:tc>
          <w:tcPr>
            <w:tcW w:w="1134"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3119" w:type="dxa"/>
            <w:tcBorders>
              <w:top w:val="nil"/>
              <w:left w:val="single" w:sz="6" w:space="0" w:color="auto"/>
              <w:bottom w:val="nil"/>
              <w:right w:val="single" w:sz="4"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bl>
    <w:p w:rsidR="00503BD4" w:rsidRPr="00503BD4" w:rsidRDefault="00503BD4" w:rsidP="009E2657">
      <w:pPr>
        <w:tabs>
          <w:tab w:val="left" w:pos="567"/>
        </w:tabs>
        <w:jc w:val="both"/>
        <w:rPr>
          <w:b/>
          <w:i/>
        </w:rPr>
      </w:pPr>
    </w:p>
    <w:p w:rsidR="005A2469" w:rsidRDefault="005A2469" w:rsidP="00674D12">
      <w:pPr>
        <w:tabs>
          <w:tab w:val="left" w:pos="567"/>
        </w:tabs>
        <w:jc w:val="both"/>
      </w:pPr>
    </w:p>
    <w:p w:rsidR="00674D12" w:rsidRDefault="00DE0593" w:rsidP="00674D12">
      <w:pPr>
        <w:tabs>
          <w:tab w:val="left" w:pos="567"/>
        </w:tabs>
        <w:jc w:val="both"/>
        <w:rPr>
          <w:b/>
          <w:i/>
        </w:rPr>
      </w:pPr>
      <w:r w:rsidRPr="00503BD4">
        <w:t xml:space="preserve">Autoritatea contractantă </w:t>
      </w:r>
      <w:r w:rsidRPr="00503BD4">
        <w:rPr>
          <w:b/>
          <w:i/>
        </w:rPr>
        <w:t>Președintele raionului Glodeni</w:t>
      </w:r>
    </w:p>
    <w:p w:rsidR="00E71F7B" w:rsidRPr="00897EE2" w:rsidRDefault="00E71F7B" w:rsidP="009E2657">
      <w:pPr>
        <w:tabs>
          <w:tab w:val="left" w:pos="567"/>
        </w:tabs>
        <w:jc w:val="both"/>
        <w:rPr>
          <w:sz w:val="22"/>
        </w:rPr>
      </w:pPr>
    </w:p>
    <w:p w:rsidR="005A2469" w:rsidRDefault="0003591A" w:rsidP="009E2657">
      <w:pPr>
        <w:tabs>
          <w:tab w:val="left" w:pos="567"/>
        </w:tabs>
        <w:jc w:val="both"/>
        <w:rPr>
          <w:sz w:val="22"/>
        </w:rPr>
      </w:pPr>
      <w:r w:rsidRPr="00897EE2">
        <w:rPr>
          <w:sz w:val="22"/>
        </w:rPr>
        <w:t>    </w:t>
      </w: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E07435">
        <w:rPr>
          <w:sz w:val="22"/>
        </w:rPr>
        <w:t>13</w:t>
      </w:r>
      <w:r w:rsidRPr="00897EE2">
        <w:rPr>
          <w:sz w:val="22"/>
        </w:rPr>
        <w:t>"</w:t>
      </w:r>
      <w:r w:rsidR="00A93B5D" w:rsidRPr="00897EE2">
        <w:rPr>
          <w:sz w:val="22"/>
        </w:rPr>
        <w:t xml:space="preserve"> </w:t>
      </w:r>
      <w:r w:rsidR="0047020A">
        <w:rPr>
          <w:sz w:val="22"/>
        </w:rPr>
        <w:t xml:space="preserve">mai </w:t>
      </w:r>
      <w:r w:rsidR="005218A3" w:rsidRPr="00897EE2">
        <w:rPr>
          <w:sz w:val="22"/>
        </w:rPr>
        <w:t xml:space="preserve"> </w:t>
      </w:r>
      <w:r w:rsidR="00A93B5D" w:rsidRPr="00897EE2">
        <w:rPr>
          <w:sz w:val="22"/>
        </w:rPr>
        <w:t>2022</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47020A" w:rsidRDefault="0003591A" w:rsidP="0047020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5A2469" w:rsidRDefault="005A2469" w:rsidP="0047020A">
      <w:pPr>
        <w:pStyle w:val="a7"/>
        <w:tabs>
          <w:tab w:val="left" w:pos="567"/>
        </w:tabs>
        <w:jc w:val="right"/>
        <w:rPr>
          <w:rFonts w:ascii="Times New Roman" w:hAnsi="Times New Roman"/>
          <w:i/>
          <w:sz w:val="22"/>
          <w:szCs w:val="24"/>
        </w:rPr>
      </w:pPr>
    </w:p>
    <w:p w:rsidR="00AA7E9A" w:rsidRPr="0047020A" w:rsidRDefault="00AA7E9A" w:rsidP="0047020A">
      <w:pPr>
        <w:pStyle w:val="a7"/>
        <w:tabs>
          <w:tab w:val="left" w:pos="567"/>
        </w:tabs>
        <w:jc w:val="right"/>
        <w:rPr>
          <w:rFonts w:ascii="Times New Roman" w:hAnsi="Times New Roman"/>
          <w:sz w:val="22"/>
          <w:szCs w:val="24"/>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47020A">
          <w:footerReference w:type="first" r:id="rId15"/>
          <w:pgSz w:w="11906" w:h="16838" w:code="9"/>
          <w:pgMar w:top="426" w:right="1134" w:bottom="709"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w:t>
            </w:r>
            <w:r w:rsidR="00E07435">
              <w:rPr>
                <w:b/>
                <w:sz w:val="22"/>
              </w:rPr>
              <w:t>Licitatie Deschisă</w:t>
            </w:r>
          </w:p>
          <w:p w:rsidR="00460653" w:rsidRPr="00897EE2" w:rsidRDefault="00460653" w:rsidP="00196AB4">
            <w:pPr>
              <w:jc w:val="both"/>
              <w:rPr>
                <w:b/>
                <w:i/>
              </w:rPr>
            </w:pPr>
          </w:p>
          <w:p w:rsidR="00460653" w:rsidRPr="00897EE2" w:rsidRDefault="007D5C2B" w:rsidP="00E07435">
            <w:pPr>
              <w:tabs>
                <w:tab w:val="center" w:pos="-6663"/>
                <w:tab w:val="left" w:pos="567"/>
                <w:tab w:val="right" w:pos="10206"/>
              </w:tabs>
            </w:pPr>
            <w:r w:rsidRPr="00897EE2">
              <w:rPr>
                <w:sz w:val="22"/>
              </w:rPr>
              <w:t>„</w:t>
            </w:r>
            <w:r w:rsidR="007B392A" w:rsidRPr="00897EE2">
              <w:rPr>
                <w:sz w:val="22"/>
              </w:rPr>
              <w:t>___”_________20</w:t>
            </w:r>
            <w:r w:rsidR="00E07435">
              <w:rPr>
                <w:sz w:val="22"/>
              </w:rPr>
              <w:t>22</w:t>
            </w:r>
            <w:r w:rsidR="00A93B5D" w:rsidRPr="00897EE2">
              <w:rPr>
                <w:sz w:val="18"/>
                <w:szCs w:val="20"/>
              </w:rPr>
              <w:t xml:space="preserve">                                                                                                                                                            </w:t>
            </w:r>
            <w:r w:rsidR="00460653" w:rsidRPr="00897EE2">
              <w:rPr>
                <w:sz w:val="18"/>
                <w:szCs w:val="20"/>
              </w:rPr>
              <w:t xml:space="preserve"> </w:t>
            </w:r>
            <w:r w:rsidR="00E07435">
              <w:rPr>
                <w:sz w:val="18"/>
                <w:szCs w:val="20"/>
              </w:rPr>
              <w:t xml:space="preserve">               </w:t>
            </w:r>
            <w:r w:rsidR="00460653" w:rsidRPr="00897EE2">
              <w:rPr>
                <w:sz w:val="18"/>
                <w:szCs w:val="20"/>
              </w:rPr>
              <w:t>(municipiu,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_____, între Președintele raionului Glodeni</w:t>
            </w:r>
            <w:r w:rsidRPr="00897EE2">
              <w:rPr>
                <w:sz w:val="22"/>
                <w:lang w:val="en-US"/>
              </w:rPr>
              <w:t xml:space="preserve"> cu sediul în</w:t>
            </w:r>
            <w:r w:rsidR="00E54BD7" w:rsidRPr="00897EE2">
              <w:rPr>
                <w:sz w:val="22"/>
                <w:lang w:val="en-US"/>
              </w:rPr>
              <w:t xml:space="preserve"> or.Glodeni str.Suveranității 2, telefon: 024922058 </w:t>
            </w:r>
            <w:r w:rsidRPr="00897EE2">
              <w:rPr>
                <w:sz w:val="22"/>
                <w:lang w:val="en-US"/>
              </w:rPr>
              <w:t>, fax: _____________,</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E54BD7" w:rsidRPr="00897EE2">
              <w:rPr>
                <w:sz w:val="22"/>
                <w:lang w:val="en-US"/>
              </w:rPr>
              <w:t>1007601009358</w:t>
            </w:r>
            <w:r w:rsidR="00B51B6E" w:rsidRPr="00897EE2">
              <w:rPr>
                <w:sz w:val="22"/>
                <w:lang w:val="en-US"/>
              </w:rPr>
              <w:t xml:space="preserve"> reprezentat prin </w:t>
            </w:r>
            <w:r w:rsidR="00A93B5D" w:rsidRPr="00897EE2">
              <w:rPr>
                <w:sz w:val="22"/>
                <w:lang w:val="en-US"/>
              </w:rPr>
              <w:t>COJOCARI Ion- P</w:t>
            </w:r>
            <w:r w:rsidR="00E54BD7" w:rsidRPr="00897EE2">
              <w:rPr>
                <w:sz w:val="22"/>
                <w:lang w:val="en-US"/>
              </w:rPr>
              <w:t>reședintele raionului Glodeni</w:t>
            </w:r>
            <w:r w:rsidR="00460653"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897EE2" w:rsidRDefault="00A156C0" w:rsidP="00684D44">
            <w:pPr>
              <w:spacing w:line="276" w:lineRule="auto"/>
              <w:contextualSpacing/>
              <w:jc w:val="both"/>
            </w:pPr>
            <w:r w:rsidRPr="00897EE2">
              <w:rPr>
                <w:sz w:val="22"/>
              </w:rPr>
              <w:t xml:space="preserve">1.1. </w:t>
            </w:r>
            <w:r w:rsidR="00460653" w:rsidRPr="00897EE2">
              <w:rPr>
                <w:sz w:val="22"/>
              </w:rPr>
              <w:t xml:space="preserve">Antreprenorul se obligă să execute </w:t>
            </w:r>
            <w:r w:rsidR="005A2469" w:rsidRPr="005A2469">
              <w:rPr>
                <w:b/>
                <w:i/>
              </w:rPr>
              <w:t xml:space="preserve">Lucrări de reparații curente a drumurilor locale cu beton asfalt în raionul Glodeni (s.Danu, s.Limbenii Noi,  s.Iabloana)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r w:rsidR="00460653" w:rsidRPr="00897EE2">
              <w:rPr>
                <w:sz w:val="22"/>
                <w:lang w:val="en-US"/>
              </w:rPr>
              <w:lastRenderedPageBreak/>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97EE2" w:rsidRDefault="00A156C0" w:rsidP="00196AB4">
            <w:pPr>
              <w:pStyle w:val="af2"/>
              <w:tabs>
                <w:tab w:val="left" w:pos="567"/>
              </w:tabs>
              <w:spacing w:line="276" w:lineRule="auto"/>
              <w:ind w:firstLine="0"/>
            </w:pPr>
            <w:r w:rsidRPr="00897EE2">
              <w:rPr>
                <w:sz w:val="22"/>
              </w:rPr>
              <w:t xml:space="preserve">4.4. </w:t>
            </w:r>
            <w:r w:rsidR="00460653" w:rsidRPr="00897EE2">
              <w:rPr>
                <w:sz w:val="22"/>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 xml:space="preserve">garanţia de bună execuţie </w:t>
            </w:r>
            <w:r w:rsidR="004971C6">
              <w:rPr>
                <w:sz w:val="22"/>
                <w:lang w:val="en-US"/>
              </w:rPr>
              <w:t>a contractului, în cuantum de 5</w:t>
            </w:r>
            <w:r w:rsidR="00EA64B0" w:rsidRPr="00897EE2">
              <w:rPr>
                <w:sz w:val="22"/>
                <w:lang w:val="en-US"/>
              </w:rPr>
              <w:t>%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w:t>
            </w:r>
            <w:r w:rsidR="00460653" w:rsidRPr="00897EE2">
              <w:rPr>
                <w:sz w:val="22"/>
                <w:lang w:val="en-US"/>
              </w:rPr>
              <w:lastRenderedPageBreak/>
              <w:t xml:space="preserve">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w:t>
            </w:r>
            <w:r w:rsidR="00460653" w:rsidRPr="00897EE2">
              <w:rPr>
                <w:sz w:val="22"/>
                <w:lang w:val="en-US"/>
              </w:rPr>
              <w:lastRenderedPageBreak/>
              <w:t xml:space="preserve">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9.1. </w:t>
            </w:r>
            <w:r w:rsidR="00460653" w:rsidRPr="00897EE2">
              <w:rPr>
                <w:sz w:val="22"/>
              </w:rPr>
              <w:t xml:space="preserve">Perioada de garanţie pentru lucrărieste de  </w:t>
            </w:r>
            <w:r w:rsidR="00D379F6" w:rsidRPr="00897EE2">
              <w:rPr>
                <w:b/>
                <w:sz w:val="22"/>
              </w:rPr>
              <w:t>___</w:t>
            </w:r>
            <w:r w:rsidR="00460653" w:rsidRPr="00897EE2">
              <w:rPr>
                <w:sz w:val="22"/>
              </w:rPr>
              <w:t xml:space="preserve"> ani. </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9.2. </w:t>
            </w:r>
            <w:r w:rsidR="00460653" w:rsidRPr="00897EE2">
              <w:rPr>
                <w:sz w:val="22"/>
              </w:rPr>
              <w:t xml:space="preserve">Perioada de garanţie </w:t>
            </w:r>
            <w:r w:rsidRPr="00897EE2">
              <w:rPr>
                <w:sz w:val="22"/>
              </w:rPr>
              <w:t>începe</w:t>
            </w:r>
            <w:r w:rsidR="00460653" w:rsidRPr="00897EE2">
              <w:rPr>
                <w:sz w:val="22"/>
              </w:rPr>
              <w:t xml:space="preserve"> de la data recepţiei la terminarea lucrărilor şip</w:t>
            </w:r>
            <w:r w:rsidRPr="00897EE2">
              <w:rPr>
                <w:sz w:val="22"/>
              </w:rPr>
              <w:t>â</w:t>
            </w:r>
            <w:r w:rsidR="00460653" w:rsidRPr="00897EE2">
              <w:rPr>
                <w:sz w:val="22"/>
              </w:rPr>
              <w:t xml:space="preserve">nă la expirarea </w:t>
            </w:r>
            <w:r w:rsidR="00D379F6" w:rsidRPr="00897EE2">
              <w:rPr>
                <w:sz w:val="22"/>
              </w:rPr>
              <w:t>termenului prevăzut la punctul 9</w:t>
            </w:r>
            <w:r w:rsidR="00460653" w:rsidRPr="00897EE2">
              <w:rPr>
                <w:sz w:val="22"/>
              </w:rPr>
              <w:t xml:space="preserve">.1 din prezentul </w:t>
            </w:r>
            <w:r w:rsidR="0001066E" w:rsidRPr="00897EE2">
              <w:rPr>
                <w:sz w:val="22"/>
              </w:rPr>
              <w:t>capitol</w:t>
            </w:r>
            <w:r w:rsidR="00460653" w:rsidRPr="00897EE2">
              <w:rPr>
                <w:sz w:val="22"/>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w:t>
            </w:r>
            <w:r w:rsidR="00460653" w:rsidRPr="00897EE2">
              <w:rPr>
                <w:sz w:val="22"/>
                <w:lang w:val="en-US"/>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w:t>
            </w:r>
            <w:r w:rsidR="00460653" w:rsidRPr="00897EE2">
              <w:rPr>
                <w:sz w:val="22"/>
                <w:lang w:val="en-US"/>
              </w:rPr>
              <w:lastRenderedPageBreak/>
              <w:t xml:space="preserve">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MD-4901, or. Glodeni    str. </w:t>
                  </w:r>
                  <w:r w:rsidR="0047020A">
                    <w:rPr>
                      <w:sz w:val="22"/>
                      <w:lang w:val="pl-PL"/>
                    </w:rPr>
                    <w:t xml:space="preserve">      </w:t>
                  </w:r>
                  <w:r w:rsidR="00E54BD7" w:rsidRPr="00897EE2">
                    <w:rPr>
                      <w:sz w:val="22"/>
                      <w:lang w:val="en-US"/>
                    </w:rPr>
                    <w:t>Suveranităţii, 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(0249)2-20-58/fax 2-20-57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1007601009358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bookmarkStart w:id="67" w:name="_GoBack"/>
                  <w:r w:rsidRPr="00897EE2">
                    <w:rPr>
                      <w:sz w:val="22"/>
                    </w:rPr>
                    <w:t>IBAN</w:t>
                  </w:r>
                  <w:r w:rsidR="00E54BD7" w:rsidRPr="00897EE2">
                    <w:rPr>
                      <w:sz w:val="22"/>
                    </w:rPr>
                    <w:t xml:space="preserve"> </w:t>
                  </w:r>
                  <w:r w:rsidR="005A2469" w:rsidRPr="005A2469">
                    <w:t>MD67TRPDAM222500E11600AB</w:t>
                  </w:r>
                  <w:bookmarkEnd w:id="67"/>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tblPr>
            <w:tblGrid>
              <w:gridCol w:w="5188"/>
              <w:gridCol w:w="4559"/>
            </w:tblGrid>
            <w:tr w:rsidR="00460653" w:rsidRPr="00897EE2" w:rsidTr="00021BB8">
              <w:trPr>
                <w:trHeight w:val="357"/>
                <w:jc w:val="center"/>
              </w:trPr>
              <w:tc>
                <w:tcPr>
                  <w:tcW w:w="5188" w:type="dxa"/>
                  <w:vAlign w:val="center"/>
                </w:tcPr>
                <w:p w:rsidR="00460653" w:rsidRDefault="00460653" w:rsidP="00633782">
                  <w:pPr>
                    <w:jc w:val="center"/>
                    <w:rPr>
                      <w:b/>
                    </w:rPr>
                  </w:pPr>
                  <w:r w:rsidRPr="00897EE2">
                    <w:rPr>
                      <w:b/>
                      <w:sz w:val="22"/>
                    </w:rPr>
                    <w:t>ANTREPRENOR</w:t>
                  </w:r>
                </w:p>
                <w:p w:rsidR="001F4195" w:rsidRDefault="001F4195" w:rsidP="00633782">
                  <w:pPr>
                    <w:jc w:val="center"/>
                    <w:rPr>
                      <w:b/>
                    </w:rPr>
                  </w:pPr>
                </w:p>
                <w:p w:rsidR="001F4195" w:rsidRPr="00897EE2" w:rsidRDefault="001F4195" w:rsidP="00633782">
                  <w:pPr>
                    <w:jc w:val="center"/>
                    <w:rPr>
                      <w:b/>
                    </w:rPr>
                  </w:pPr>
                </w:p>
              </w:tc>
              <w:tc>
                <w:tcPr>
                  <w:tcW w:w="4559" w:type="dxa"/>
                  <w:vAlign w:val="center"/>
                </w:tcPr>
                <w:p w:rsidR="00460653" w:rsidRDefault="00460653" w:rsidP="00633782">
                  <w:pPr>
                    <w:jc w:val="center"/>
                    <w:rPr>
                      <w:b/>
                    </w:rPr>
                  </w:pPr>
                  <w:r w:rsidRPr="00897EE2">
                    <w:rPr>
                      <w:b/>
                      <w:sz w:val="22"/>
                    </w:rPr>
                    <w:t>BENEFICIAR</w:t>
                  </w:r>
                </w:p>
                <w:p w:rsidR="001F4195" w:rsidRDefault="001F4195" w:rsidP="00633782">
                  <w:pPr>
                    <w:jc w:val="center"/>
                    <w:rPr>
                      <w:bCs/>
                      <w:noProof w:val="0"/>
                    </w:rPr>
                  </w:pPr>
                </w:p>
                <w:p w:rsidR="001F4195" w:rsidRDefault="001F4195" w:rsidP="00633782">
                  <w:pPr>
                    <w:jc w:val="center"/>
                    <w:rPr>
                      <w:bCs/>
                      <w:noProof w:val="0"/>
                    </w:rPr>
                  </w:pPr>
                </w:p>
                <w:p w:rsidR="001F4195" w:rsidRPr="00897EE2" w:rsidRDefault="001F4195" w:rsidP="00633782">
                  <w:pPr>
                    <w:jc w:val="center"/>
                    <w:rPr>
                      <w:b/>
                    </w:rPr>
                  </w:pPr>
                  <w:r w:rsidRPr="00503BD4">
                    <w:rPr>
                      <w:bCs/>
                      <w:noProof w:val="0"/>
                      <w:sz w:val="22"/>
                    </w:rPr>
                    <w:t>Ion COJOCARI</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5A2469" w:rsidRDefault="005A2469" w:rsidP="005218A3">
                  <w:pPr>
                    <w:jc w:val="center"/>
                    <w:rPr>
                      <w:b/>
                      <w:i/>
                      <w:noProof w:val="0"/>
                    </w:rPr>
                  </w:pPr>
                  <w:r w:rsidRPr="005A2469">
                    <w:rPr>
                      <w:b/>
                      <w:i/>
                    </w:rPr>
                    <w:t>Lucrări de reparații curente a drumurilor locale cu beton asfalt în raionul Glodeni (s.Danu, s.Limbenii Noi,  s.Iabloana)</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5218A3" w:rsidP="004D7C86">
                  <w:pPr>
                    <w:jc w:val="both"/>
                    <w:rPr>
                      <w:noProof w:val="0"/>
                    </w:rPr>
                  </w:pPr>
                  <w:r w:rsidRPr="00897EE2">
                    <w:rPr>
                      <w:noProof w:val="0"/>
                      <w:sz w:val="20"/>
                      <w:szCs w:val="22"/>
                      <w:lang w:eastAsia="ru-RU"/>
                    </w:rPr>
                    <w:t>45233222-1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AB48EF">
                  <w:pPr>
                    <w:jc w:val="both"/>
                    <w:rPr>
                      <w:noProof w:val="0"/>
                    </w:rPr>
                  </w:pPr>
                  <w:r w:rsidRPr="00897EE2">
                    <w:rPr>
                      <w:noProof w:val="0"/>
                      <w:sz w:val="22"/>
                    </w:rPr>
                    <w:t xml:space="preserve">Conform caietului de sarcini anexat pe </w:t>
                  </w:r>
                  <w:r w:rsidR="005A2469">
                    <w:rPr>
                      <w:noProof w:val="0"/>
                      <w:sz w:val="22"/>
                    </w:rPr>
                    <w:t>4</w:t>
                  </w:r>
                  <w:r w:rsidRPr="00897EE2">
                    <w:rPr>
                      <w:noProof w:val="0"/>
                      <w:sz w:val="22"/>
                    </w:rPr>
                    <w:t xml:space="preserve"> file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AB48EF">
                  <w:pPr>
                    <w:jc w:val="both"/>
                    <w:rPr>
                      <w:noProof w:val="0"/>
                    </w:rPr>
                  </w:pPr>
                  <w:r w:rsidRPr="00897EE2">
                    <w:rPr>
                      <w:noProof w:val="0"/>
                      <w:sz w:val="22"/>
                    </w:rPr>
                    <w:t xml:space="preserve">Conform caietului de sarcini anexat pe </w:t>
                  </w:r>
                  <w:r w:rsidR="005A2469">
                    <w:rPr>
                      <w:noProof w:val="0"/>
                      <w:sz w:val="22"/>
                    </w:rPr>
                    <w:t>4</w:t>
                  </w:r>
                  <w:r w:rsidRPr="00897EE2">
                    <w:rPr>
                      <w:noProof w:val="0"/>
                      <w:sz w:val="22"/>
                    </w:rPr>
                    <w:t xml:space="preserve"> file</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Ion COJOCARI</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1F4195">
            <w:pPr>
              <w:rPr>
                <w:noProof w:val="0"/>
              </w:rPr>
            </w:pPr>
          </w:p>
          <w:p w:rsidR="001F4195" w:rsidRDefault="001F4195" w:rsidP="004D7C86">
            <w:pPr>
              <w:jc w:val="right"/>
              <w:rPr>
                <w:noProof w:val="0"/>
              </w:rPr>
            </w:pPr>
          </w:p>
          <w:p w:rsidR="005A2469" w:rsidRDefault="005A2469" w:rsidP="004D7C86">
            <w:pPr>
              <w:jc w:val="right"/>
              <w:rPr>
                <w:noProof w:val="0"/>
              </w:rPr>
            </w:pPr>
          </w:p>
          <w:p w:rsidR="005A2469" w:rsidRDefault="005A2469" w:rsidP="004D7C86">
            <w:pPr>
              <w:jc w:val="right"/>
              <w:rPr>
                <w:noProof w:val="0"/>
              </w:rPr>
            </w:pPr>
          </w:p>
          <w:p w:rsidR="001F4195" w:rsidRPr="00897EE2" w:rsidRDefault="001F4195"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A2469" w:rsidRDefault="005A2469" w:rsidP="001F4195">
                  <w:pPr>
                    <w:keepNext/>
                    <w:keepLines/>
                    <w:spacing w:before="200"/>
                    <w:outlineLvl w:val="2"/>
                    <w:rPr>
                      <w:b/>
                      <w:i/>
                    </w:rPr>
                  </w:pPr>
                  <w:r w:rsidRPr="005A2469">
                    <w:rPr>
                      <w:b/>
                      <w:i/>
                    </w:rPr>
                    <w:t>Lucrări de reparații curente a drumurilor locale cu beton asfalt în raionul Glodeni (s.Danu, s.Limbenii Noi,  s.Iabloana)</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5218A3" w:rsidP="004D7C86">
                  <w:pPr>
                    <w:keepNext/>
                    <w:keepLines/>
                    <w:spacing w:before="200"/>
                    <w:jc w:val="both"/>
                    <w:outlineLvl w:val="2"/>
                    <w:rPr>
                      <w:noProof w:val="0"/>
                    </w:rPr>
                  </w:pPr>
                  <w:r w:rsidRPr="00897EE2">
                    <w:rPr>
                      <w:noProof w:val="0"/>
                      <w:sz w:val="20"/>
                      <w:szCs w:val="22"/>
                      <w:lang w:eastAsia="ru-RU"/>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r w:rsidRPr="00503BD4">
                    <w:rPr>
                      <w:bCs/>
                      <w:noProof w:val="0"/>
                      <w:sz w:val="22"/>
                    </w:rPr>
                    <w:t>Ion COJOCARI</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E80" w:rsidRDefault="00966E80" w:rsidP="00A20ACF">
      <w:r>
        <w:separator/>
      </w:r>
    </w:p>
  </w:endnote>
  <w:endnote w:type="continuationSeparator" w:id="1">
    <w:p w:rsidR="00966E80" w:rsidRDefault="00966E8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35" w:rsidRDefault="00E07435"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07435" w:rsidRDefault="003D6EFF">
        <w:pPr>
          <w:pStyle w:val="a4"/>
          <w:jc w:val="right"/>
        </w:pPr>
        <w:fldSimple w:instr=" PAGE   \* MERGEFORMAT ">
          <w:r w:rsidR="004971C6">
            <w:t>39</w:t>
          </w:r>
        </w:fldSimple>
      </w:p>
    </w:sdtContent>
  </w:sdt>
  <w:p w:rsidR="00E07435" w:rsidRDefault="00E0743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E80" w:rsidRDefault="00966E80" w:rsidP="00A20ACF">
      <w:r>
        <w:separator/>
      </w:r>
    </w:p>
  </w:footnote>
  <w:footnote w:type="continuationSeparator" w:id="1">
    <w:p w:rsidR="00966E80" w:rsidRDefault="00966E8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1"/>
  </w:num>
  <w:num w:numId="39">
    <w:abstractNumId w:val="1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38C5"/>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195"/>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97C36"/>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EF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0A"/>
    <w:rsid w:val="004702B5"/>
    <w:rsid w:val="00476A98"/>
    <w:rsid w:val="0047776F"/>
    <w:rsid w:val="00477FD2"/>
    <w:rsid w:val="00482E77"/>
    <w:rsid w:val="00483C4C"/>
    <w:rsid w:val="00484113"/>
    <w:rsid w:val="004856C0"/>
    <w:rsid w:val="00491A8B"/>
    <w:rsid w:val="004967CB"/>
    <w:rsid w:val="00496AFA"/>
    <w:rsid w:val="004971C6"/>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340"/>
    <w:rsid w:val="00597903"/>
    <w:rsid w:val="005A14A0"/>
    <w:rsid w:val="005A246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4CFA"/>
    <w:rsid w:val="005C6BF4"/>
    <w:rsid w:val="005C7076"/>
    <w:rsid w:val="005C789C"/>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6F6E7A"/>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19C"/>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1DC3"/>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6785"/>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E80"/>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48C6"/>
    <w:rsid w:val="00E05138"/>
    <w:rsid w:val="00E05E0E"/>
    <w:rsid w:val="00E061A1"/>
    <w:rsid w:val="00E06A29"/>
    <w:rsid w:val="00E07435"/>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50</Pages>
  <Words>21273</Words>
  <Characters>121259</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2022-02-14T09:17:00Z</cp:lastPrinted>
  <dcterms:created xsi:type="dcterms:W3CDTF">2022-01-27T08:21:00Z</dcterms:created>
  <dcterms:modified xsi:type="dcterms:W3CDTF">2022-06-13T11:54:00Z</dcterms:modified>
</cp:coreProperties>
</file>