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48F260B5" w14:textId="77777777" w:rsidR="00BE75BB" w:rsidRDefault="00BE75BB" w:rsidP="00BE75BB">
      <w:pPr>
        <w:jc w:val="right"/>
        <w:rPr>
          <w:noProof w:val="0"/>
          <w:lang w:val="ro-MD"/>
        </w:rPr>
      </w:pPr>
      <w:r>
        <w:rPr>
          <w:noProof w:val="0"/>
          <w:lang w:val="ro-MD"/>
        </w:rPr>
        <w:t>la Documentația standard nr.69</w:t>
      </w:r>
    </w:p>
    <w:p w14:paraId="1574DC38" w14:textId="77777777" w:rsidR="00BE75BB" w:rsidRDefault="00BE75BB" w:rsidP="00BE75BB">
      <w:pPr>
        <w:jc w:val="right"/>
        <w:rPr>
          <w:noProof w:val="0"/>
          <w:lang w:val="ro-MD"/>
        </w:rPr>
      </w:pPr>
      <w:r>
        <w:rPr>
          <w:noProof w:val="0"/>
          <w:lang w:val="ro-MD"/>
        </w:rPr>
        <w:t>din 7 mai 2021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bookmarkEnd w:id="1"/>
    <w:p w14:paraId="47D628D7" w14:textId="54A53519" w:rsidR="00B65C93" w:rsidRDefault="00B65C93" w:rsidP="00950D18">
      <w:pPr>
        <w:pStyle w:val="BodyText"/>
        <w:tabs>
          <w:tab w:val="left" w:pos="567"/>
        </w:tabs>
        <w:spacing w:line="360" w:lineRule="auto"/>
        <w:rPr>
          <w:rFonts w:ascii="Times New Roman" w:hAnsi="Times New Roman"/>
          <w:szCs w:val="24"/>
          <w:lang w:val="ro-MD"/>
        </w:rPr>
      </w:pPr>
    </w:p>
    <w:p w14:paraId="60F2EB74" w14:textId="623FA624" w:rsidR="00577967" w:rsidRDefault="00577967" w:rsidP="00950D18">
      <w:pPr>
        <w:pStyle w:val="BodyText"/>
        <w:tabs>
          <w:tab w:val="left" w:pos="567"/>
        </w:tabs>
        <w:spacing w:line="360" w:lineRule="auto"/>
        <w:rPr>
          <w:rFonts w:ascii="Times New Roman" w:hAnsi="Times New Roman"/>
          <w:szCs w:val="24"/>
          <w:lang w:val="ro-MD"/>
        </w:rPr>
      </w:pPr>
    </w:p>
    <w:p w14:paraId="3ED5AD96" w14:textId="26712CA9" w:rsidR="00577967" w:rsidRDefault="00577967" w:rsidP="00950D18">
      <w:pPr>
        <w:pStyle w:val="BodyText"/>
        <w:tabs>
          <w:tab w:val="left" w:pos="567"/>
        </w:tabs>
        <w:spacing w:line="360" w:lineRule="auto"/>
        <w:rPr>
          <w:rFonts w:ascii="Times New Roman" w:hAnsi="Times New Roman"/>
          <w:szCs w:val="24"/>
          <w:lang w:val="ro-MD"/>
        </w:rPr>
      </w:pPr>
    </w:p>
    <w:p w14:paraId="5ECB08B7" w14:textId="2E1A2C99" w:rsidR="00577967" w:rsidRDefault="00577967" w:rsidP="00950D18">
      <w:pPr>
        <w:pStyle w:val="BodyText"/>
        <w:tabs>
          <w:tab w:val="left" w:pos="567"/>
        </w:tabs>
        <w:spacing w:line="360" w:lineRule="auto"/>
        <w:rPr>
          <w:rFonts w:ascii="Times New Roman" w:hAnsi="Times New Roman"/>
          <w:szCs w:val="24"/>
          <w:lang w:val="ro-MD"/>
        </w:rPr>
      </w:pPr>
    </w:p>
    <w:p w14:paraId="3D2DB470" w14:textId="1D6FF1C6" w:rsidR="00577967" w:rsidRDefault="00577967" w:rsidP="00950D18">
      <w:pPr>
        <w:pStyle w:val="BodyText"/>
        <w:tabs>
          <w:tab w:val="left" w:pos="567"/>
        </w:tabs>
        <w:spacing w:line="360" w:lineRule="auto"/>
        <w:rPr>
          <w:rFonts w:ascii="Times New Roman" w:hAnsi="Times New Roman"/>
          <w:szCs w:val="24"/>
          <w:lang w:val="ro-MD"/>
        </w:rPr>
      </w:pPr>
    </w:p>
    <w:p w14:paraId="6A9AFE89" w14:textId="5723C428" w:rsidR="00577967" w:rsidRDefault="00577967" w:rsidP="00950D18">
      <w:pPr>
        <w:pStyle w:val="BodyText"/>
        <w:tabs>
          <w:tab w:val="left" w:pos="567"/>
        </w:tabs>
        <w:spacing w:line="360" w:lineRule="auto"/>
        <w:rPr>
          <w:rFonts w:ascii="Times New Roman" w:hAnsi="Times New Roman"/>
          <w:szCs w:val="24"/>
          <w:lang w:val="ro-MD"/>
        </w:rPr>
      </w:pPr>
    </w:p>
    <w:p w14:paraId="12290C13" w14:textId="4BC0EAB3" w:rsidR="00577967" w:rsidRDefault="00577967" w:rsidP="00950D18">
      <w:pPr>
        <w:pStyle w:val="BodyText"/>
        <w:tabs>
          <w:tab w:val="left" w:pos="567"/>
        </w:tabs>
        <w:spacing w:line="360" w:lineRule="auto"/>
        <w:rPr>
          <w:rFonts w:ascii="Times New Roman" w:hAnsi="Times New Roman"/>
          <w:szCs w:val="24"/>
          <w:lang w:val="ro-MD"/>
        </w:rPr>
      </w:pPr>
    </w:p>
    <w:p w14:paraId="42F8BEE7" w14:textId="5BC070A5" w:rsidR="00577967" w:rsidRDefault="00577967" w:rsidP="00950D18">
      <w:pPr>
        <w:pStyle w:val="BodyText"/>
        <w:tabs>
          <w:tab w:val="left" w:pos="567"/>
        </w:tabs>
        <w:spacing w:line="360" w:lineRule="auto"/>
        <w:rPr>
          <w:rFonts w:ascii="Times New Roman" w:hAnsi="Times New Roman"/>
          <w:szCs w:val="24"/>
          <w:lang w:val="ro-MD"/>
        </w:rPr>
      </w:pPr>
    </w:p>
    <w:p w14:paraId="00AE43C9" w14:textId="386B2154" w:rsidR="00577967" w:rsidRDefault="00577967" w:rsidP="00950D18">
      <w:pPr>
        <w:pStyle w:val="BodyText"/>
        <w:tabs>
          <w:tab w:val="left" w:pos="567"/>
        </w:tabs>
        <w:spacing w:line="360" w:lineRule="auto"/>
        <w:rPr>
          <w:rFonts w:ascii="Times New Roman" w:hAnsi="Times New Roman"/>
          <w:szCs w:val="24"/>
          <w:lang w:val="ro-MD"/>
        </w:rPr>
      </w:pPr>
    </w:p>
    <w:p w14:paraId="00EA6CE9" w14:textId="3C60D9F9" w:rsidR="00577967" w:rsidRDefault="00577967" w:rsidP="00950D18">
      <w:pPr>
        <w:pStyle w:val="BodyText"/>
        <w:tabs>
          <w:tab w:val="left" w:pos="567"/>
        </w:tabs>
        <w:spacing w:line="360" w:lineRule="auto"/>
        <w:rPr>
          <w:rFonts w:ascii="Times New Roman" w:hAnsi="Times New Roman"/>
          <w:szCs w:val="24"/>
          <w:lang w:val="ro-MD"/>
        </w:rPr>
      </w:pPr>
    </w:p>
    <w:p w14:paraId="6A96E931" w14:textId="3A7CE9E6" w:rsidR="00577967" w:rsidRDefault="00577967" w:rsidP="00950D18">
      <w:pPr>
        <w:pStyle w:val="BodyText"/>
        <w:tabs>
          <w:tab w:val="left" w:pos="567"/>
        </w:tabs>
        <w:spacing w:line="360" w:lineRule="auto"/>
        <w:rPr>
          <w:rFonts w:ascii="Times New Roman" w:hAnsi="Times New Roman"/>
          <w:szCs w:val="24"/>
          <w:lang w:val="ro-MD"/>
        </w:rPr>
      </w:pPr>
    </w:p>
    <w:p w14:paraId="6525E203" w14:textId="795C7589" w:rsidR="00577967" w:rsidRDefault="00577967" w:rsidP="00950D18">
      <w:pPr>
        <w:pStyle w:val="BodyText"/>
        <w:tabs>
          <w:tab w:val="left" w:pos="567"/>
        </w:tabs>
        <w:spacing w:line="360" w:lineRule="auto"/>
        <w:rPr>
          <w:rFonts w:ascii="Times New Roman" w:hAnsi="Times New Roman"/>
          <w:szCs w:val="24"/>
          <w:lang w:val="ro-MD"/>
        </w:rPr>
      </w:pPr>
    </w:p>
    <w:p w14:paraId="6B1610E9" w14:textId="4893BC7F" w:rsidR="00577967" w:rsidRDefault="00577967" w:rsidP="00950D18">
      <w:pPr>
        <w:pStyle w:val="BodyText"/>
        <w:tabs>
          <w:tab w:val="left" w:pos="567"/>
        </w:tabs>
        <w:spacing w:line="360" w:lineRule="auto"/>
        <w:rPr>
          <w:rFonts w:ascii="Times New Roman" w:hAnsi="Times New Roman"/>
          <w:szCs w:val="24"/>
          <w:lang w:val="ro-MD"/>
        </w:rPr>
      </w:pPr>
    </w:p>
    <w:p w14:paraId="66B325BB" w14:textId="01BB6FB9" w:rsidR="00577967" w:rsidRDefault="00577967" w:rsidP="00950D18">
      <w:pPr>
        <w:pStyle w:val="BodyText"/>
        <w:tabs>
          <w:tab w:val="left" w:pos="567"/>
        </w:tabs>
        <w:spacing w:line="360" w:lineRule="auto"/>
        <w:rPr>
          <w:rFonts w:ascii="Times New Roman" w:hAnsi="Times New Roman"/>
          <w:szCs w:val="24"/>
          <w:lang w:val="ro-MD"/>
        </w:rPr>
      </w:pPr>
    </w:p>
    <w:p w14:paraId="0EB9B831" w14:textId="05DBFB2F" w:rsidR="00577967" w:rsidRDefault="00577967" w:rsidP="00950D18">
      <w:pPr>
        <w:pStyle w:val="BodyText"/>
        <w:tabs>
          <w:tab w:val="left" w:pos="567"/>
        </w:tabs>
        <w:spacing w:line="360" w:lineRule="auto"/>
        <w:rPr>
          <w:rFonts w:ascii="Times New Roman" w:hAnsi="Times New Roman"/>
          <w:szCs w:val="24"/>
          <w:lang w:val="ro-MD"/>
        </w:rPr>
      </w:pPr>
    </w:p>
    <w:p w14:paraId="4C9AF99F" w14:textId="77777777" w:rsidR="00577967" w:rsidRPr="00FF430B" w:rsidRDefault="00577967" w:rsidP="00577967">
      <w:pPr>
        <w:rPr>
          <w:lang w:val="ro-MD"/>
        </w:rPr>
      </w:pPr>
    </w:p>
    <w:p w14:paraId="7067272B" w14:textId="77777777" w:rsidR="00577967" w:rsidRPr="00FF430B" w:rsidRDefault="00577967" w:rsidP="0057796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405697BB" w14:textId="77777777" w:rsidR="00577967" w:rsidRDefault="00577967" w:rsidP="00577967">
      <w:pPr>
        <w:jc w:val="right"/>
        <w:rPr>
          <w:noProof w:val="0"/>
          <w:lang w:val="ro-MD"/>
        </w:rPr>
      </w:pPr>
      <w:r>
        <w:rPr>
          <w:noProof w:val="0"/>
          <w:lang w:val="ro-MD"/>
        </w:rPr>
        <w:t>la Documentația standard nr.69</w:t>
      </w:r>
    </w:p>
    <w:p w14:paraId="5507A531" w14:textId="77777777" w:rsidR="00577967" w:rsidRDefault="00577967" w:rsidP="00577967">
      <w:pPr>
        <w:jc w:val="right"/>
        <w:rPr>
          <w:noProof w:val="0"/>
          <w:lang w:val="ro-MD"/>
        </w:rPr>
      </w:pPr>
      <w:r>
        <w:rPr>
          <w:noProof w:val="0"/>
          <w:lang w:val="ro-MD"/>
        </w:rPr>
        <w:t>din 7 mai 2021</w:t>
      </w:r>
    </w:p>
    <w:p w14:paraId="215934D9"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764D3FD2"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0C965713" w14:textId="77777777" w:rsidR="00577967" w:rsidRPr="00FF430B" w:rsidRDefault="00577967" w:rsidP="0057796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7E972A12" w14:textId="77777777" w:rsidR="00577967" w:rsidRPr="00FF430B" w:rsidRDefault="00577967" w:rsidP="0057796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08360142"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1ADAF940" w14:textId="77777777" w:rsidR="00577967" w:rsidRPr="00FF430B" w:rsidRDefault="00577967" w:rsidP="00577967">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5D98CF89" w14:textId="77777777" w:rsidR="00577967" w:rsidRPr="00FF430B" w:rsidRDefault="00577967" w:rsidP="00577967">
      <w:pPr>
        <w:pStyle w:val="BodyText"/>
        <w:tabs>
          <w:tab w:val="left" w:pos="567"/>
        </w:tabs>
        <w:spacing w:line="360" w:lineRule="auto"/>
        <w:jc w:val="both"/>
        <w:rPr>
          <w:rFonts w:ascii="Times New Roman" w:hAnsi="Times New Roman"/>
          <w:szCs w:val="24"/>
          <w:lang w:val="ro-MD"/>
        </w:rPr>
      </w:pPr>
    </w:p>
    <w:p w14:paraId="4A5E98F4" w14:textId="77777777" w:rsidR="00577967" w:rsidRPr="00FF430B" w:rsidRDefault="00577967" w:rsidP="00577967">
      <w:pPr>
        <w:pStyle w:val="BodyText"/>
        <w:tabs>
          <w:tab w:val="left" w:pos="567"/>
        </w:tabs>
        <w:spacing w:line="360" w:lineRule="auto"/>
        <w:jc w:val="both"/>
        <w:rPr>
          <w:rFonts w:ascii="Times New Roman" w:hAnsi="Times New Roman"/>
          <w:szCs w:val="24"/>
          <w:lang w:val="ro-MD"/>
        </w:rPr>
      </w:pPr>
    </w:p>
    <w:p w14:paraId="2A1EAED8" w14:textId="77777777" w:rsidR="00577967" w:rsidRPr="00FF430B" w:rsidRDefault="00577967" w:rsidP="00577967">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76266504"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39FE2E68" w14:textId="77777777" w:rsidR="00577967" w:rsidRPr="00FF430B" w:rsidRDefault="00577967" w:rsidP="00577967">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6747319B" w14:textId="77777777" w:rsidR="00577967" w:rsidRPr="00FF430B" w:rsidRDefault="00577967" w:rsidP="00577967">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14701BE"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0C1AA839"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75B45025"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2173998C"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6AD65E4F"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3CECDD5B"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65F4D22F" w14:textId="77777777" w:rsidR="00577967" w:rsidRPr="00FF430B" w:rsidRDefault="00577967" w:rsidP="00577967">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7C304504" w14:textId="77777777" w:rsidR="00577967" w:rsidRPr="00FF430B" w:rsidRDefault="00577967" w:rsidP="00577967">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62D49287" w14:textId="77777777" w:rsidR="00577967" w:rsidRPr="00FF430B" w:rsidRDefault="00577967" w:rsidP="00577967">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062A6D" w14:textId="77777777" w:rsidR="00577967" w:rsidRPr="00FF430B" w:rsidRDefault="00577967" w:rsidP="00577967">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579641DB"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3A69597B"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769AA53D"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25C20208"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1ED4C3E6"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636C23F9"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3F16111A" w14:textId="18F17DD6" w:rsidR="00577967" w:rsidRDefault="00577967" w:rsidP="00950D18">
      <w:pPr>
        <w:pStyle w:val="BodyText"/>
        <w:tabs>
          <w:tab w:val="left" w:pos="567"/>
        </w:tabs>
        <w:spacing w:line="360" w:lineRule="auto"/>
        <w:rPr>
          <w:rFonts w:ascii="Times New Roman" w:hAnsi="Times New Roman"/>
          <w:szCs w:val="24"/>
          <w:lang w:val="ro-MD"/>
        </w:rPr>
      </w:pPr>
    </w:p>
    <w:p w14:paraId="45074326" w14:textId="77777777" w:rsidR="00577967" w:rsidRPr="00FF430B" w:rsidRDefault="00577967" w:rsidP="00577967">
      <w:pPr>
        <w:rPr>
          <w:lang w:val="ro-MD"/>
        </w:rPr>
      </w:pPr>
    </w:p>
    <w:p w14:paraId="42A7E44B" w14:textId="77777777" w:rsidR="00577967" w:rsidRPr="00FF430B" w:rsidRDefault="00577967" w:rsidP="00577967">
      <w:pPr>
        <w:rPr>
          <w:b/>
          <w:noProof w:val="0"/>
          <w:sz w:val="28"/>
          <w:szCs w:val="28"/>
          <w:lang w:val="ro-MD" w:eastAsia="ru-RU"/>
        </w:rPr>
      </w:pPr>
    </w:p>
    <w:p w14:paraId="3DEDE2C5" w14:textId="77777777" w:rsidR="00577967" w:rsidRPr="00FF430B" w:rsidRDefault="00577967" w:rsidP="0057796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6A216B04" w14:textId="77777777" w:rsidR="00577967" w:rsidRDefault="00577967" w:rsidP="00577967">
      <w:pPr>
        <w:jc w:val="right"/>
        <w:rPr>
          <w:noProof w:val="0"/>
          <w:lang w:val="ro-MD"/>
        </w:rPr>
      </w:pPr>
      <w:r>
        <w:rPr>
          <w:noProof w:val="0"/>
          <w:lang w:val="ro-MD"/>
        </w:rPr>
        <w:t>la Documentația standard nr.69</w:t>
      </w:r>
    </w:p>
    <w:p w14:paraId="1F137549" w14:textId="77777777" w:rsidR="00577967" w:rsidRDefault="00577967" w:rsidP="00577967">
      <w:pPr>
        <w:jc w:val="right"/>
        <w:rPr>
          <w:noProof w:val="0"/>
          <w:lang w:val="ro-MD"/>
        </w:rPr>
      </w:pPr>
      <w:r>
        <w:rPr>
          <w:noProof w:val="0"/>
          <w:lang w:val="ro-MD"/>
        </w:rPr>
        <w:t>din 7 mai 2021</w:t>
      </w:r>
    </w:p>
    <w:p w14:paraId="48873C86" w14:textId="77777777" w:rsidR="00577967" w:rsidRPr="00FF430B" w:rsidRDefault="00577967" w:rsidP="00577967">
      <w:pPr>
        <w:pStyle w:val="BodyText"/>
        <w:tabs>
          <w:tab w:val="left" w:pos="567"/>
        </w:tabs>
        <w:spacing w:line="360" w:lineRule="auto"/>
        <w:rPr>
          <w:rFonts w:ascii="Times New Roman" w:hAnsi="Times New Roman"/>
          <w:szCs w:val="24"/>
          <w:lang w:val="ro-MD"/>
        </w:rPr>
      </w:pPr>
    </w:p>
    <w:p w14:paraId="0729B3B4" w14:textId="77777777" w:rsidR="00577967" w:rsidRPr="00FF430B" w:rsidRDefault="00577967" w:rsidP="00577967">
      <w:pPr>
        <w:pStyle w:val="BodyText"/>
        <w:tabs>
          <w:tab w:val="left" w:pos="567"/>
        </w:tabs>
        <w:rPr>
          <w:rFonts w:ascii="Times New Roman" w:hAnsi="Times New Roman"/>
          <w:b/>
          <w:szCs w:val="24"/>
          <w:lang w:val="ro-MD"/>
        </w:rPr>
      </w:pPr>
    </w:p>
    <w:p w14:paraId="65DFBDC1" w14:textId="77777777" w:rsidR="00577967" w:rsidRPr="00FF430B" w:rsidRDefault="00577967" w:rsidP="00577967">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537F8C40"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5F3445BF"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736489B3" w14:textId="77777777" w:rsidR="00577967" w:rsidRPr="00FF430B" w:rsidRDefault="00577967" w:rsidP="00577967">
      <w:pPr>
        <w:pStyle w:val="BodyText"/>
        <w:tabs>
          <w:tab w:val="left" w:pos="567"/>
        </w:tabs>
        <w:rPr>
          <w:rFonts w:ascii="Times New Roman" w:hAnsi="Times New Roman"/>
          <w:b/>
          <w:szCs w:val="24"/>
          <w:lang w:val="ro-MD"/>
        </w:rPr>
      </w:pPr>
    </w:p>
    <w:p w14:paraId="730385A5" w14:textId="77777777" w:rsidR="00577967" w:rsidRPr="00FF430B" w:rsidRDefault="00577967" w:rsidP="00577967">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692B0140" w14:textId="77777777" w:rsidR="00577967" w:rsidRPr="00FF430B" w:rsidRDefault="00577967" w:rsidP="0057796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31DBED43" w14:textId="77777777" w:rsidR="00577967" w:rsidRPr="00FF430B" w:rsidRDefault="00577967" w:rsidP="00577967">
      <w:pPr>
        <w:pStyle w:val="BodyText"/>
        <w:tabs>
          <w:tab w:val="left" w:pos="567"/>
        </w:tabs>
        <w:rPr>
          <w:rFonts w:ascii="Times New Roman" w:hAnsi="Times New Roman"/>
          <w:szCs w:val="24"/>
          <w:lang w:val="ro-MD"/>
        </w:rPr>
      </w:pPr>
    </w:p>
    <w:p w14:paraId="5D29E43A" w14:textId="77777777" w:rsidR="00577967" w:rsidRPr="00FF430B" w:rsidRDefault="00577967" w:rsidP="00577967">
      <w:pPr>
        <w:pStyle w:val="BodyText"/>
        <w:tabs>
          <w:tab w:val="left" w:pos="567"/>
        </w:tabs>
        <w:rPr>
          <w:rFonts w:ascii="Times New Roman" w:hAnsi="Times New Roman"/>
          <w:szCs w:val="24"/>
          <w:lang w:val="ro-MD"/>
        </w:rPr>
      </w:pPr>
    </w:p>
    <w:p w14:paraId="2B256A73"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55718E66"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0070C9FB"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2015D62"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096818C0"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798A39CD" w14:textId="77777777" w:rsidR="00577967" w:rsidRPr="00FF430B" w:rsidRDefault="00577967" w:rsidP="0057796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6D859F1" w14:textId="77777777" w:rsidR="00577967" w:rsidRPr="00FF430B" w:rsidRDefault="00577967" w:rsidP="0057796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4FF45A5"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01FB5A5" w14:textId="77777777" w:rsidR="00577967" w:rsidRPr="00FF430B" w:rsidRDefault="00577967" w:rsidP="0057796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5B88213A"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106FA74F"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26723F84" w14:textId="77777777" w:rsidR="00577967" w:rsidRPr="00FF430B" w:rsidRDefault="00577967" w:rsidP="00577967">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07FB7F2D"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64A9B1E" w14:textId="77777777" w:rsidR="00577967" w:rsidRPr="00FF430B" w:rsidRDefault="00577967" w:rsidP="00577967">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72DA977" w14:textId="77777777" w:rsidR="00577967" w:rsidRPr="00FF430B" w:rsidRDefault="00577967" w:rsidP="006F68D7">
      <w:pPr>
        <w:pStyle w:val="BodyText"/>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DCAEC5B" w14:textId="77777777" w:rsidR="00577967" w:rsidRPr="00FF430B" w:rsidRDefault="00577967" w:rsidP="00577967">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6CDA4CC0" w14:textId="77777777" w:rsidR="00577967" w:rsidRPr="00FF430B" w:rsidRDefault="00577967" w:rsidP="0057796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DBF5EF5" w14:textId="77777777" w:rsidR="00577967" w:rsidRPr="00FF430B" w:rsidRDefault="00577967" w:rsidP="00577967">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1AAA491" w14:textId="77777777" w:rsidR="00577967" w:rsidRPr="00FF430B" w:rsidRDefault="00577967" w:rsidP="006F68D7">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0A77EDB3"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35E6A726" w14:textId="77777777" w:rsidR="00577967" w:rsidRPr="00FF430B" w:rsidRDefault="00577967" w:rsidP="0057796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6CA73356" w14:textId="77777777" w:rsidR="00577967" w:rsidRPr="00FF430B" w:rsidRDefault="00577967" w:rsidP="006F68D7">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569534A" w14:textId="77777777" w:rsidR="00577967" w:rsidRPr="00FF430B" w:rsidRDefault="00577967" w:rsidP="0057796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14AD3133" w14:textId="77777777" w:rsidR="00577967" w:rsidRPr="00FF430B" w:rsidRDefault="00577967" w:rsidP="00577967">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534539E8" w14:textId="77777777" w:rsidR="00577967" w:rsidRPr="00FF430B" w:rsidRDefault="00577967" w:rsidP="00577967">
      <w:pPr>
        <w:pStyle w:val="BodyText"/>
        <w:tabs>
          <w:tab w:val="left" w:pos="567"/>
        </w:tabs>
        <w:ind w:hanging="502"/>
        <w:rPr>
          <w:rFonts w:ascii="Times New Roman" w:hAnsi="Times New Roman"/>
          <w:szCs w:val="24"/>
          <w:lang w:val="ro-MD"/>
        </w:rPr>
      </w:pPr>
    </w:p>
    <w:p w14:paraId="21CB64F5" w14:textId="77777777" w:rsidR="00577967" w:rsidRPr="00FF430B" w:rsidRDefault="00577967" w:rsidP="00577967">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12ECBF28"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1F6E2532"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F95A376" w14:textId="77777777" w:rsidR="00577967" w:rsidRPr="00FF430B" w:rsidRDefault="00577967" w:rsidP="00577967">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0AACDDD5" w14:textId="77777777" w:rsidR="00577967" w:rsidRPr="00FF430B" w:rsidRDefault="00577967" w:rsidP="00577967">
      <w:pPr>
        <w:spacing w:after="200" w:line="276" w:lineRule="auto"/>
        <w:jc w:val="center"/>
        <w:rPr>
          <w:lang w:val="ro-MD" w:eastAsia="zh-CN"/>
        </w:rPr>
      </w:pPr>
      <w:bookmarkStart w:id="2" w:name="_Toc449692097"/>
    </w:p>
    <w:bookmarkEnd w:id="2"/>
    <w:p w14:paraId="24C6E070" w14:textId="77777777" w:rsidR="00577967" w:rsidRPr="00FF430B" w:rsidRDefault="00577967" w:rsidP="00577967">
      <w:pPr>
        <w:spacing w:after="200" w:line="276" w:lineRule="auto"/>
        <w:jc w:val="center"/>
        <w:rPr>
          <w:lang w:val="ro-MD" w:eastAsia="zh-CN"/>
        </w:rPr>
      </w:pPr>
    </w:p>
    <w:p w14:paraId="7D397157" w14:textId="77777777" w:rsidR="00577967" w:rsidRDefault="00577967" w:rsidP="00577967">
      <w:pPr>
        <w:rPr>
          <w:lang w:val="ro-MD"/>
        </w:rPr>
      </w:pPr>
    </w:p>
    <w:p w14:paraId="1FBE21D3" w14:textId="77777777" w:rsidR="00577967" w:rsidRDefault="00577967" w:rsidP="00577967">
      <w:pPr>
        <w:rPr>
          <w:b/>
          <w:noProof w:val="0"/>
          <w:sz w:val="28"/>
          <w:szCs w:val="28"/>
          <w:lang w:val="ro-MD" w:eastAsia="ru-RU"/>
        </w:rPr>
      </w:pPr>
    </w:p>
    <w:p w14:paraId="5C246202" w14:textId="77777777" w:rsidR="00577967" w:rsidRDefault="00577967" w:rsidP="00577967">
      <w:pPr>
        <w:jc w:val="right"/>
        <w:rPr>
          <w:noProof w:val="0"/>
          <w:sz w:val="22"/>
          <w:szCs w:val="22"/>
          <w:lang w:val="ro-MD"/>
        </w:rPr>
      </w:pPr>
      <w:r>
        <w:rPr>
          <w:noProof w:val="0"/>
          <w:lang w:val="ro-MD"/>
        </w:rPr>
        <w:t>Anexa nr. 10</w:t>
      </w:r>
    </w:p>
    <w:p w14:paraId="7AD0D611" w14:textId="77777777" w:rsidR="00577967" w:rsidRDefault="00577967" w:rsidP="00577967">
      <w:pPr>
        <w:jc w:val="right"/>
        <w:rPr>
          <w:noProof w:val="0"/>
          <w:lang w:val="ro-MD"/>
        </w:rPr>
      </w:pPr>
      <w:r>
        <w:rPr>
          <w:noProof w:val="0"/>
          <w:lang w:val="ro-MD"/>
        </w:rPr>
        <w:t>la Documentația standard nr.69</w:t>
      </w:r>
    </w:p>
    <w:p w14:paraId="38B1473B" w14:textId="77777777" w:rsidR="00577967" w:rsidRDefault="00577967" w:rsidP="00577967">
      <w:pPr>
        <w:jc w:val="right"/>
        <w:rPr>
          <w:noProof w:val="0"/>
          <w:lang w:val="ro-MD"/>
        </w:rPr>
      </w:pPr>
      <w:r>
        <w:rPr>
          <w:noProof w:val="0"/>
          <w:lang w:val="ro-MD"/>
        </w:rPr>
        <w:t>din 7 mai 2021</w:t>
      </w:r>
    </w:p>
    <w:p w14:paraId="0406826C" w14:textId="77777777" w:rsidR="00577967" w:rsidRDefault="00577967" w:rsidP="00577967">
      <w:pPr>
        <w:spacing w:after="200" w:line="276" w:lineRule="auto"/>
        <w:jc w:val="center"/>
        <w:rPr>
          <w:lang w:val="ro-MD" w:eastAsia="zh-CN"/>
        </w:rPr>
      </w:pPr>
    </w:p>
    <w:p w14:paraId="08C61080" w14:textId="77777777" w:rsidR="00577967" w:rsidRDefault="00577967" w:rsidP="00577967">
      <w:pPr>
        <w:rPr>
          <w:lang w:val="ro-MD" w:eastAsia="zh-CN"/>
        </w:rPr>
      </w:pPr>
    </w:p>
    <w:p w14:paraId="3173B8DF" w14:textId="77777777" w:rsidR="00577967" w:rsidRDefault="00577967" w:rsidP="00577967">
      <w:pPr>
        <w:jc w:val="center"/>
        <w:rPr>
          <w:b/>
          <w:lang w:val="ro-MD"/>
        </w:rPr>
      </w:pPr>
    </w:p>
    <w:p w14:paraId="3F880998" w14:textId="77777777" w:rsidR="00577967" w:rsidRDefault="00577967" w:rsidP="00577967">
      <w:pPr>
        <w:pStyle w:val="BodyText"/>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60E4EA1A"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8F5D823" w14:textId="77777777" w:rsidR="00577967" w:rsidRDefault="00577967" w:rsidP="00577967">
      <w:pPr>
        <w:pStyle w:val="BodyText"/>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1A7197C0" w14:textId="77777777" w:rsidR="00577967" w:rsidRDefault="00577967" w:rsidP="00577967">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577967" w14:paraId="3BBDB3AC" w14:textId="77777777" w:rsidTr="00577967">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12D75CD8"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6B1197DE"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1CFC11D7"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0D45380E"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3384277C"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6FEB94F0"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577967" w14:paraId="106EA014" w14:textId="77777777" w:rsidTr="00577967">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7A2AA51" w14:textId="77777777" w:rsidR="00577967" w:rsidRDefault="00577967">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66CE7A7" w14:textId="77777777" w:rsidR="00577967" w:rsidRDefault="00577967">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0AFFBFD2"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577967" w14:paraId="65FF48FD" w14:textId="77777777" w:rsidTr="00577967">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EFFC8FF" w14:textId="77777777" w:rsidR="00577967" w:rsidRDefault="00577967">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5CEE582" w14:textId="77777777" w:rsidR="00577967" w:rsidRDefault="00577967">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5D478444"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1BAA0EF4"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60C6FD8"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062B9D12"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523568B8" w14:textId="77777777" w:rsidR="00577967" w:rsidRDefault="00577967">
            <w:pPr>
              <w:pStyle w:val="BodyText"/>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577967" w14:paraId="22733B96" w14:textId="77777777" w:rsidTr="00577967">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0D9FEC34"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4B3535A5"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5357E1F8" w14:textId="77777777" w:rsidR="00577967" w:rsidRDefault="00577967">
            <w:pPr>
              <w:pStyle w:val="BodyText"/>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6D84B790" w14:textId="77777777" w:rsidR="00577967" w:rsidRDefault="00577967">
            <w:pPr>
              <w:pStyle w:val="BodyText"/>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78312AA" w14:textId="77777777" w:rsidR="00577967" w:rsidRDefault="00577967">
            <w:pPr>
              <w:pStyle w:val="BodyText"/>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A6FC745" w14:textId="77777777" w:rsidR="00577967" w:rsidRDefault="00577967">
            <w:pPr>
              <w:pStyle w:val="BodyText"/>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4D3C6ECB" w14:textId="77777777" w:rsidR="00577967" w:rsidRDefault="00577967">
            <w:pPr>
              <w:pStyle w:val="BodyText"/>
              <w:tabs>
                <w:tab w:val="left" w:pos="567"/>
              </w:tabs>
              <w:spacing w:line="256" w:lineRule="auto"/>
              <w:rPr>
                <w:rFonts w:ascii="Times New Roman" w:hAnsi="Times New Roman"/>
                <w:szCs w:val="24"/>
                <w:lang w:val="ro-MD"/>
              </w:rPr>
            </w:pPr>
          </w:p>
        </w:tc>
      </w:tr>
      <w:tr w:rsidR="00577967" w14:paraId="39DAFD94" w14:textId="77777777" w:rsidTr="00577967">
        <w:trPr>
          <w:cantSplit/>
          <w:trHeight w:val="1372"/>
        </w:trPr>
        <w:tc>
          <w:tcPr>
            <w:tcW w:w="709" w:type="dxa"/>
            <w:tcBorders>
              <w:top w:val="single" w:sz="4" w:space="0" w:color="auto"/>
              <w:left w:val="single" w:sz="4" w:space="0" w:color="auto"/>
              <w:bottom w:val="single" w:sz="4" w:space="0" w:color="auto"/>
              <w:right w:val="single" w:sz="4" w:space="0" w:color="auto"/>
            </w:tcBorders>
          </w:tcPr>
          <w:p w14:paraId="39C1BB2A"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583613A5" w14:textId="77777777" w:rsidR="00577967" w:rsidRDefault="00577967">
            <w:pPr>
              <w:pStyle w:val="BodyText"/>
              <w:tabs>
                <w:tab w:val="left" w:pos="567"/>
              </w:tabs>
              <w:spacing w:line="256" w:lineRule="auto"/>
              <w:rPr>
                <w:rFonts w:ascii="Times New Roman" w:hAnsi="Times New Roman"/>
                <w:szCs w:val="24"/>
                <w:lang w:val="ro-MD"/>
              </w:rPr>
            </w:pPr>
          </w:p>
          <w:p w14:paraId="2D9C9588" w14:textId="77777777" w:rsidR="00577967" w:rsidRDefault="00577967">
            <w:pPr>
              <w:pStyle w:val="BodyText"/>
              <w:tabs>
                <w:tab w:val="left" w:pos="567"/>
              </w:tabs>
              <w:spacing w:line="256" w:lineRule="auto"/>
              <w:rPr>
                <w:rFonts w:ascii="Times New Roman" w:hAnsi="Times New Roman"/>
                <w:szCs w:val="24"/>
                <w:lang w:val="ro-MD"/>
              </w:rPr>
            </w:pPr>
          </w:p>
          <w:p w14:paraId="6B214E28" w14:textId="77777777" w:rsidR="00577967" w:rsidRDefault="00577967">
            <w:pPr>
              <w:pStyle w:val="BodyText"/>
              <w:tabs>
                <w:tab w:val="left" w:pos="567"/>
              </w:tabs>
              <w:spacing w:line="256" w:lineRule="auto"/>
              <w:rPr>
                <w:rFonts w:ascii="Times New Roman" w:hAnsi="Times New Roman"/>
                <w:szCs w:val="24"/>
                <w:lang w:val="ro-MD"/>
              </w:rPr>
            </w:pPr>
          </w:p>
          <w:p w14:paraId="77C046DE" w14:textId="77777777" w:rsidR="00577967" w:rsidRDefault="00577967">
            <w:pPr>
              <w:pStyle w:val="BodyText"/>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266BBA0C"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0DCD1A88"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107F816A"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6948738"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B141C4E" w14:textId="77777777" w:rsidR="00577967" w:rsidRDefault="00577967">
            <w:pPr>
              <w:pStyle w:val="BodyText"/>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1D8E8F37" w14:textId="77777777" w:rsidR="00577967" w:rsidRDefault="00577967">
            <w:pPr>
              <w:pStyle w:val="BodyText"/>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118F146" w14:textId="77777777" w:rsidR="00577967" w:rsidRDefault="00577967">
            <w:pPr>
              <w:pStyle w:val="BodyText"/>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34ECB810" w14:textId="77777777" w:rsidR="00577967" w:rsidRDefault="00577967">
            <w:pPr>
              <w:pStyle w:val="BodyText"/>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785E090A" w14:textId="77777777" w:rsidR="00577967" w:rsidRDefault="00577967">
            <w:pPr>
              <w:pStyle w:val="BodyText"/>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4A8DB80F" w14:textId="77777777" w:rsidR="00577967" w:rsidRDefault="00577967">
            <w:pPr>
              <w:pStyle w:val="BodyText"/>
              <w:tabs>
                <w:tab w:val="left" w:pos="567"/>
              </w:tabs>
              <w:spacing w:line="256" w:lineRule="auto"/>
              <w:rPr>
                <w:rFonts w:ascii="Times New Roman" w:hAnsi="Times New Roman"/>
                <w:szCs w:val="24"/>
                <w:lang w:val="ro-MD"/>
              </w:rPr>
            </w:pPr>
          </w:p>
        </w:tc>
      </w:tr>
      <w:tr w:rsidR="00577967" w14:paraId="703ACB4B" w14:textId="77777777" w:rsidTr="00577967">
        <w:trPr>
          <w:cantSplit/>
          <w:trHeight w:val="1412"/>
        </w:trPr>
        <w:tc>
          <w:tcPr>
            <w:tcW w:w="709" w:type="dxa"/>
            <w:tcBorders>
              <w:top w:val="single" w:sz="4" w:space="0" w:color="auto"/>
              <w:left w:val="single" w:sz="4" w:space="0" w:color="auto"/>
              <w:bottom w:val="single" w:sz="4" w:space="0" w:color="auto"/>
              <w:right w:val="single" w:sz="4" w:space="0" w:color="auto"/>
            </w:tcBorders>
          </w:tcPr>
          <w:p w14:paraId="213EE059"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3.</w:t>
            </w:r>
          </w:p>
          <w:p w14:paraId="0431780C" w14:textId="77777777" w:rsidR="00577967" w:rsidRDefault="00577967">
            <w:pPr>
              <w:pStyle w:val="BodyText"/>
              <w:tabs>
                <w:tab w:val="left" w:pos="567"/>
              </w:tabs>
              <w:spacing w:line="256" w:lineRule="auto"/>
              <w:rPr>
                <w:rFonts w:ascii="Times New Roman" w:hAnsi="Times New Roman"/>
                <w:szCs w:val="24"/>
                <w:lang w:val="ro-MD"/>
              </w:rPr>
            </w:pPr>
          </w:p>
          <w:p w14:paraId="78D7234C" w14:textId="77777777" w:rsidR="00577967" w:rsidRDefault="00577967">
            <w:pPr>
              <w:pStyle w:val="BodyText"/>
              <w:tabs>
                <w:tab w:val="left" w:pos="567"/>
              </w:tabs>
              <w:spacing w:line="256" w:lineRule="auto"/>
              <w:rPr>
                <w:rFonts w:ascii="Times New Roman" w:hAnsi="Times New Roman"/>
                <w:szCs w:val="24"/>
                <w:lang w:val="ro-MD"/>
              </w:rPr>
            </w:pPr>
          </w:p>
          <w:p w14:paraId="70720AA0" w14:textId="77777777" w:rsidR="00577967" w:rsidRDefault="00577967">
            <w:pPr>
              <w:pStyle w:val="BodyText"/>
              <w:tabs>
                <w:tab w:val="left" w:pos="567"/>
              </w:tabs>
              <w:spacing w:line="256" w:lineRule="auto"/>
              <w:rPr>
                <w:rFonts w:ascii="Times New Roman" w:hAnsi="Times New Roman"/>
                <w:szCs w:val="24"/>
                <w:lang w:val="ro-MD"/>
              </w:rPr>
            </w:pPr>
          </w:p>
          <w:p w14:paraId="620E8B3E" w14:textId="77777777" w:rsidR="00577967" w:rsidRDefault="00577967">
            <w:pPr>
              <w:pStyle w:val="BodyText"/>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6300B1BF"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2CAFDFA1"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7222E4E6"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3FB43B59"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0559F7A" w14:textId="77777777" w:rsidR="00577967" w:rsidRDefault="00577967">
            <w:pPr>
              <w:pStyle w:val="BodyText"/>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6FD3AC23" w14:textId="77777777" w:rsidR="00577967" w:rsidRDefault="00577967">
            <w:pPr>
              <w:pStyle w:val="BodyText"/>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267FA9FD" w14:textId="77777777" w:rsidR="00577967" w:rsidRDefault="00577967">
            <w:pPr>
              <w:pStyle w:val="BodyText"/>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0AA906BC" w14:textId="77777777" w:rsidR="00577967" w:rsidRDefault="00577967">
            <w:pPr>
              <w:pStyle w:val="BodyText"/>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1741A24" w14:textId="77777777" w:rsidR="00577967" w:rsidRDefault="00577967">
            <w:pPr>
              <w:pStyle w:val="BodyText"/>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E1B8144" w14:textId="77777777" w:rsidR="00577967" w:rsidRDefault="00577967">
            <w:pPr>
              <w:pStyle w:val="BodyText"/>
              <w:tabs>
                <w:tab w:val="left" w:pos="567"/>
              </w:tabs>
              <w:spacing w:line="256" w:lineRule="auto"/>
              <w:rPr>
                <w:rFonts w:ascii="Times New Roman" w:hAnsi="Times New Roman"/>
                <w:szCs w:val="24"/>
                <w:lang w:val="ro-MD"/>
              </w:rPr>
            </w:pPr>
          </w:p>
        </w:tc>
      </w:tr>
      <w:tr w:rsidR="00577967" w14:paraId="4C26B162" w14:textId="77777777" w:rsidTr="00577967">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1A95E1ED"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0309074F"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0C6A1CBF"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5DDD83F5"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161C4429" w14:textId="77777777" w:rsidR="00577967" w:rsidRDefault="00577967">
            <w:pPr>
              <w:pStyle w:val="BodyText"/>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556F8E3E" w14:textId="77777777" w:rsidR="00577967" w:rsidRDefault="00577967">
            <w:pPr>
              <w:pStyle w:val="BodyText"/>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3B0C6F4" w14:textId="77777777" w:rsidR="00577967" w:rsidRDefault="00577967">
            <w:pPr>
              <w:pStyle w:val="BodyText"/>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FCD3DBC" w14:textId="77777777" w:rsidR="00577967" w:rsidRDefault="00577967">
            <w:pPr>
              <w:pStyle w:val="BodyText"/>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FC60687" w14:textId="77777777" w:rsidR="00577967" w:rsidRDefault="00577967">
            <w:pPr>
              <w:pStyle w:val="BodyText"/>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0AF5297C" w14:textId="77777777" w:rsidR="00577967" w:rsidRDefault="00577967">
            <w:pPr>
              <w:pStyle w:val="BodyText"/>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A45359D" w14:textId="77777777" w:rsidR="00577967" w:rsidRDefault="00577967">
            <w:pPr>
              <w:pStyle w:val="BodyText"/>
              <w:tabs>
                <w:tab w:val="left" w:pos="567"/>
              </w:tabs>
              <w:spacing w:line="256" w:lineRule="auto"/>
              <w:rPr>
                <w:rFonts w:ascii="Times New Roman" w:hAnsi="Times New Roman"/>
                <w:szCs w:val="24"/>
                <w:lang w:val="ro-MD"/>
              </w:rPr>
            </w:pPr>
          </w:p>
        </w:tc>
      </w:tr>
    </w:tbl>
    <w:p w14:paraId="036FE56E" w14:textId="77777777" w:rsidR="00577967" w:rsidRDefault="00577967" w:rsidP="00577967">
      <w:pPr>
        <w:jc w:val="both"/>
        <w:rPr>
          <w:lang w:val="ro-MD"/>
        </w:rPr>
      </w:pPr>
    </w:p>
    <w:p w14:paraId="76C164DB" w14:textId="77777777" w:rsidR="00577967" w:rsidRDefault="00577967" w:rsidP="00577967">
      <w:pPr>
        <w:jc w:val="both"/>
        <w:rPr>
          <w:lang w:val="ro-MD"/>
        </w:rPr>
      </w:pPr>
    </w:p>
    <w:p w14:paraId="744712BA" w14:textId="77777777" w:rsidR="00577967" w:rsidRDefault="00577967" w:rsidP="00577967">
      <w:pPr>
        <w:jc w:val="both"/>
        <w:rPr>
          <w:rFonts w:eastAsia="PMingLiU"/>
          <w:lang w:val="ro-MD" w:eastAsia="zh-CN"/>
        </w:rPr>
      </w:pPr>
      <w:r>
        <w:rPr>
          <w:rFonts w:eastAsia="PMingLiU"/>
          <w:lang w:val="ro-MD" w:eastAsia="zh-CN"/>
        </w:rPr>
        <w:t>Semnat: _________________________________________</w:t>
      </w:r>
    </w:p>
    <w:p w14:paraId="65A65C6F" w14:textId="77777777" w:rsidR="00577967" w:rsidRDefault="00577967" w:rsidP="00577967">
      <w:pPr>
        <w:jc w:val="both"/>
        <w:rPr>
          <w:rFonts w:eastAsia="PMingLiU"/>
          <w:lang w:val="ro-MD" w:eastAsia="zh-CN"/>
        </w:rPr>
      </w:pPr>
      <w:r>
        <w:rPr>
          <w:rFonts w:eastAsia="PMingLiU"/>
          <w:lang w:val="ro-MD" w:eastAsia="zh-CN"/>
        </w:rPr>
        <w:t>Nume: __________________________________________</w:t>
      </w:r>
    </w:p>
    <w:p w14:paraId="3A34F9B2" w14:textId="77777777" w:rsidR="00577967" w:rsidRDefault="00577967" w:rsidP="00577967">
      <w:pPr>
        <w:jc w:val="both"/>
        <w:rPr>
          <w:rFonts w:eastAsia="PMingLiU"/>
          <w:lang w:val="ro-MD" w:eastAsia="zh-CN"/>
        </w:rPr>
      </w:pPr>
      <w:r>
        <w:rPr>
          <w:rFonts w:eastAsia="PMingLiU"/>
          <w:lang w:val="ro-MD" w:eastAsia="zh-CN"/>
        </w:rPr>
        <w:t>Funcţia în cadrul întreprinderii: ____________________________</w:t>
      </w:r>
    </w:p>
    <w:p w14:paraId="1D5C06AB" w14:textId="77777777" w:rsidR="00577967" w:rsidRDefault="00577967" w:rsidP="00577967">
      <w:pPr>
        <w:jc w:val="both"/>
        <w:rPr>
          <w:rFonts w:eastAsia="PMingLiU"/>
          <w:lang w:val="ro-MD" w:eastAsia="zh-CN"/>
        </w:rPr>
      </w:pPr>
      <w:r>
        <w:rPr>
          <w:rFonts w:eastAsia="PMingLiU"/>
          <w:lang w:val="ro-MD" w:eastAsia="zh-CN"/>
        </w:rPr>
        <w:t>Denumirea întreprinderii: _____________________________</w:t>
      </w:r>
      <w:bookmarkStart w:id="3" w:name="_Toc449692098"/>
      <w:r>
        <w:rPr>
          <w:rFonts w:eastAsia="PMingLiU"/>
          <w:lang w:val="ro-MD" w:eastAsia="zh-CN"/>
        </w:rPr>
        <w:t>____</w:t>
      </w:r>
    </w:p>
    <w:p w14:paraId="6E78A243" w14:textId="77777777" w:rsidR="00577967" w:rsidRDefault="00577967" w:rsidP="00577967">
      <w:pPr>
        <w:jc w:val="both"/>
        <w:rPr>
          <w:rFonts w:eastAsia="PMingLiU"/>
          <w:lang w:val="ro-MD" w:eastAsia="zh-CN"/>
        </w:rPr>
      </w:pPr>
    </w:p>
    <w:p w14:paraId="24F5E3DF" w14:textId="77777777" w:rsidR="00577967" w:rsidRDefault="00577967" w:rsidP="00577967">
      <w:pPr>
        <w:jc w:val="both"/>
        <w:rPr>
          <w:rFonts w:eastAsia="PMingLiU"/>
          <w:lang w:val="ro-MD" w:eastAsia="zh-CN"/>
        </w:rPr>
      </w:pPr>
    </w:p>
    <w:p w14:paraId="08339B7C" w14:textId="77777777" w:rsidR="00577967" w:rsidRDefault="00577967" w:rsidP="00577967">
      <w:pPr>
        <w:jc w:val="both"/>
        <w:rPr>
          <w:rFonts w:eastAsia="PMingLiU"/>
          <w:lang w:val="ro-MD" w:eastAsia="zh-CN"/>
        </w:rPr>
      </w:pPr>
    </w:p>
    <w:p w14:paraId="3EE0A3BC" w14:textId="77777777" w:rsidR="00577967" w:rsidRDefault="00577967" w:rsidP="00577967">
      <w:pPr>
        <w:jc w:val="both"/>
        <w:rPr>
          <w:rFonts w:eastAsia="PMingLiU"/>
          <w:lang w:val="ro-MD" w:eastAsia="zh-CN"/>
        </w:rPr>
      </w:pPr>
    </w:p>
    <w:p w14:paraId="4AF64C45" w14:textId="77777777" w:rsidR="00577967" w:rsidRDefault="00577967" w:rsidP="00577967">
      <w:pPr>
        <w:jc w:val="both"/>
        <w:rPr>
          <w:rFonts w:eastAsia="PMingLiU"/>
          <w:lang w:val="ro-MD" w:eastAsia="zh-CN"/>
        </w:rPr>
      </w:pPr>
    </w:p>
    <w:p w14:paraId="65D8DF43" w14:textId="77777777" w:rsidR="00577967" w:rsidRDefault="00577967" w:rsidP="00577967">
      <w:pPr>
        <w:jc w:val="both"/>
        <w:rPr>
          <w:rFonts w:eastAsia="PMingLiU"/>
          <w:lang w:val="ro-MD" w:eastAsia="zh-CN"/>
        </w:rPr>
      </w:pPr>
    </w:p>
    <w:p w14:paraId="4BF9F245" w14:textId="77777777" w:rsidR="00577967" w:rsidRDefault="00577967" w:rsidP="00577967">
      <w:pPr>
        <w:jc w:val="both"/>
        <w:rPr>
          <w:rFonts w:eastAsia="PMingLiU"/>
          <w:lang w:val="ro-MD" w:eastAsia="zh-CN"/>
        </w:rPr>
      </w:pPr>
    </w:p>
    <w:p w14:paraId="4ED00E3E" w14:textId="77777777" w:rsidR="00577967" w:rsidRDefault="00577967" w:rsidP="00577967">
      <w:pPr>
        <w:jc w:val="both"/>
        <w:rPr>
          <w:rFonts w:eastAsia="PMingLiU"/>
          <w:lang w:val="ro-MD" w:eastAsia="zh-CN"/>
        </w:rPr>
      </w:pPr>
    </w:p>
    <w:p w14:paraId="1EBF3DD0" w14:textId="77777777" w:rsidR="00577967" w:rsidRDefault="00577967" w:rsidP="00577967">
      <w:pPr>
        <w:jc w:val="both"/>
        <w:rPr>
          <w:rFonts w:eastAsia="PMingLiU"/>
          <w:lang w:val="ro-MD" w:eastAsia="zh-CN"/>
        </w:rPr>
      </w:pPr>
    </w:p>
    <w:p w14:paraId="29B30D82" w14:textId="77777777" w:rsidR="00577967" w:rsidRDefault="00577967" w:rsidP="00577967">
      <w:pPr>
        <w:jc w:val="both"/>
        <w:rPr>
          <w:rFonts w:eastAsia="PMingLiU"/>
          <w:lang w:val="ro-MD" w:eastAsia="zh-CN"/>
        </w:rPr>
      </w:pPr>
    </w:p>
    <w:p w14:paraId="551A0FDD" w14:textId="77777777" w:rsidR="00577967" w:rsidRDefault="00577967" w:rsidP="00577967">
      <w:pPr>
        <w:jc w:val="both"/>
        <w:rPr>
          <w:rFonts w:eastAsia="PMingLiU"/>
          <w:lang w:val="ro-MD" w:eastAsia="zh-CN"/>
        </w:rPr>
      </w:pPr>
    </w:p>
    <w:bookmarkEnd w:id="3"/>
    <w:p w14:paraId="63DF70BE" w14:textId="77777777" w:rsidR="00577967" w:rsidRDefault="00577967" w:rsidP="00577967">
      <w:pPr>
        <w:jc w:val="both"/>
        <w:rPr>
          <w:rFonts w:eastAsia="PMingLiU"/>
          <w:lang w:val="ro-MD" w:eastAsia="zh-CN"/>
        </w:rPr>
      </w:pPr>
    </w:p>
    <w:p w14:paraId="0CF77788" w14:textId="6C834D71" w:rsidR="00577967" w:rsidRDefault="00577967" w:rsidP="00577967">
      <w:pPr>
        <w:rPr>
          <w:lang w:val="ro-MD"/>
        </w:rPr>
      </w:pPr>
    </w:p>
    <w:p w14:paraId="043EEA94" w14:textId="7CB9F36C" w:rsidR="00577967" w:rsidRDefault="00577967" w:rsidP="00577967">
      <w:pPr>
        <w:rPr>
          <w:lang w:val="ro-MD"/>
        </w:rPr>
      </w:pPr>
    </w:p>
    <w:p w14:paraId="04BC7744" w14:textId="77777777" w:rsidR="00577967" w:rsidRDefault="00577967" w:rsidP="00577967">
      <w:pPr>
        <w:rPr>
          <w:lang w:val="ro-MD"/>
        </w:rPr>
      </w:pPr>
    </w:p>
    <w:p w14:paraId="0CB166D0" w14:textId="77777777" w:rsidR="00577967" w:rsidRDefault="00577967" w:rsidP="00577967">
      <w:pPr>
        <w:rPr>
          <w:b/>
          <w:noProof w:val="0"/>
          <w:sz w:val="28"/>
          <w:szCs w:val="28"/>
          <w:lang w:val="ro-MD" w:eastAsia="ru-RU"/>
        </w:rPr>
      </w:pPr>
    </w:p>
    <w:p w14:paraId="0CC1FB34" w14:textId="77777777" w:rsidR="00577967" w:rsidRDefault="00577967" w:rsidP="00577967">
      <w:pPr>
        <w:jc w:val="right"/>
        <w:rPr>
          <w:noProof w:val="0"/>
          <w:sz w:val="22"/>
          <w:szCs w:val="22"/>
          <w:lang w:val="ro-MD"/>
        </w:rPr>
      </w:pPr>
      <w:r>
        <w:rPr>
          <w:noProof w:val="0"/>
          <w:lang w:val="ro-MD"/>
        </w:rPr>
        <w:t>Anexa nr. 12</w:t>
      </w:r>
    </w:p>
    <w:p w14:paraId="08CEB1DE" w14:textId="77777777" w:rsidR="00577967" w:rsidRDefault="00577967" w:rsidP="00577967">
      <w:pPr>
        <w:jc w:val="right"/>
        <w:rPr>
          <w:noProof w:val="0"/>
          <w:lang w:val="ro-MD"/>
        </w:rPr>
      </w:pPr>
      <w:r>
        <w:rPr>
          <w:noProof w:val="0"/>
          <w:lang w:val="ro-MD"/>
        </w:rPr>
        <w:t>la Documentația standard nr.69</w:t>
      </w:r>
    </w:p>
    <w:p w14:paraId="7C8A390F" w14:textId="77777777" w:rsidR="00577967" w:rsidRDefault="00577967" w:rsidP="00577967">
      <w:pPr>
        <w:jc w:val="right"/>
        <w:rPr>
          <w:noProof w:val="0"/>
          <w:lang w:val="ro-MD"/>
        </w:rPr>
      </w:pPr>
      <w:r>
        <w:rPr>
          <w:noProof w:val="0"/>
          <w:lang w:val="ro-MD"/>
        </w:rPr>
        <w:t>din 7 mai 2021</w:t>
      </w:r>
    </w:p>
    <w:p w14:paraId="5DBBE31E" w14:textId="77777777" w:rsidR="00577967" w:rsidRDefault="00577967" w:rsidP="00577967">
      <w:pPr>
        <w:rPr>
          <w:rFonts w:eastAsia="PMingLiU"/>
          <w:b/>
          <w:lang w:val="ro-MD" w:eastAsia="zh-CN"/>
        </w:rPr>
      </w:pPr>
    </w:p>
    <w:p w14:paraId="0C04DAAE" w14:textId="77777777" w:rsidR="00577967" w:rsidRDefault="00577967" w:rsidP="00577967">
      <w:pPr>
        <w:jc w:val="center"/>
        <w:rPr>
          <w:rFonts w:eastAsia="PMingLiU"/>
          <w:b/>
          <w:noProof w:val="0"/>
          <w:lang w:val="ro-MD" w:eastAsia="zh-CN"/>
        </w:rPr>
      </w:pPr>
      <w:r>
        <w:rPr>
          <w:rFonts w:eastAsia="PMingLiU"/>
          <w:b/>
          <w:lang w:val="ro-MD" w:eastAsia="zh-CN"/>
        </w:rPr>
        <w:t>DECLARAȚIE</w:t>
      </w:r>
    </w:p>
    <w:p w14:paraId="31460474" w14:textId="77777777" w:rsidR="00577967" w:rsidRDefault="00577967" w:rsidP="00577967">
      <w:pPr>
        <w:pStyle w:val="BodyText"/>
        <w:tabs>
          <w:tab w:val="left" w:pos="567"/>
        </w:tabs>
        <w:jc w:val="center"/>
        <w:rPr>
          <w:b/>
          <w:lang w:val="ro-MD"/>
        </w:rPr>
      </w:pPr>
      <w:r>
        <w:rPr>
          <w:b/>
          <w:lang w:val="ro-MD"/>
        </w:rPr>
        <w:t>privind experienţa similară</w:t>
      </w:r>
    </w:p>
    <w:p w14:paraId="6625954E" w14:textId="77777777" w:rsidR="00577967" w:rsidRDefault="00577967" w:rsidP="00577967">
      <w:pPr>
        <w:pStyle w:val="BodyText"/>
        <w:tabs>
          <w:tab w:val="left" w:pos="567"/>
        </w:tabs>
        <w:jc w:val="center"/>
        <w:rPr>
          <w:rFonts w:ascii="Times New Roman" w:hAnsi="Times New Roman"/>
          <w:b/>
          <w:szCs w:val="24"/>
          <w:lang w:val="ro-MD"/>
        </w:rPr>
      </w:pPr>
    </w:p>
    <w:p w14:paraId="4ADDAFE5" w14:textId="77777777" w:rsidR="00577967" w:rsidRDefault="00577967" w:rsidP="00577967">
      <w:pPr>
        <w:pStyle w:val="BodyText"/>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35B1C6DF" w14:textId="77777777" w:rsidR="00577967" w:rsidRDefault="00577967" w:rsidP="00577967">
      <w:pPr>
        <w:pStyle w:val="BodyText"/>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14:paraId="00273B52" w14:textId="77777777" w:rsidR="00577967" w:rsidRDefault="00577967" w:rsidP="00577967">
      <w:pPr>
        <w:pStyle w:val="BodyText"/>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7C1B7840" w14:textId="77777777" w:rsidR="00577967" w:rsidRDefault="00577967" w:rsidP="00577967">
      <w:pPr>
        <w:pStyle w:val="BodyText"/>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44E129AF" w14:textId="77777777" w:rsidR="00577967" w:rsidRDefault="00577967" w:rsidP="00577967">
      <w:pPr>
        <w:pStyle w:val="BodyText"/>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0D08FF29" w14:textId="77777777" w:rsidR="00577967" w:rsidRDefault="00577967" w:rsidP="00577967">
      <w:pPr>
        <w:pStyle w:val="BodyText"/>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2D31808B" w14:textId="77777777" w:rsidR="00577967" w:rsidRDefault="00577967" w:rsidP="00577967">
      <w:pPr>
        <w:pStyle w:val="BodyText"/>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5F1D1442" w14:textId="77777777" w:rsidR="00577967" w:rsidRDefault="00577967" w:rsidP="006F68D7">
      <w:pPr>
        <w:pStyle w:val="BodyText"/>
        <w:numPr>
          <w:ilvl w:val="0"/>
          <w:numId w:val="12"/>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799F17EB" w14:textId="77777777" w:rsidR="00577967" w:rsidRDefault="00577967" w:rsidP="006F68D7">
      <w:pPr>
        <w:pStyle w:val="BodyText"/>
        <w:numPr>
          <w:ilvl w:val="0"/>
          <w:numId w:val="12"/>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67657A72" w14:textId="77777777" w:rsidR="00577967" w:rsidRDefault="00577967" w:rsidP="006F68D7">
      <w:pPr>
        <w:pStyle w:val="BodyText"/>
        <w:numPr>
          <w:ilvl w:val="0"/>
          <w:numId w:val="12"/>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3B174CCB"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07E9D85F"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311E7913" w14:textId="77777777" w:rsidR="00577967" w:rsidRDefault="00577967" w:rsidP="00577967">
      <w:pPr>
        <w:pStyle w:val="BodyText"/>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79178918"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16F34A98"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0E8159DA"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1360AF41"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7F3006C8" w14:textId="77777777" w:rsidR="00577967" w:rsidRDefault="00577967" w:rsidP="006F68D7">
      <w:pPr>
        <w:pStyle w:val="BodyText"/>
        <w:numPr>
          <w:ilvl w:val="0"/>
          <w:numId w:val="13"/>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7081335E" w14:textId="77777777" w:rsidR="00577967" w:rsidRDefault="00577967" w:rsidP="00577967">
      <w:pPr>
        <w:pStyle w:val="BodyText"/>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279CA226" w14:textId="77777777" w:rsidR="00577967" w:rsidRDefault="00577967" w:rsidP="00577967">
      <w:pPr>
        <w:pStyle w:val="BodyText"/>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3F054F2A"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49BAE369"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21B3153A"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6E4222FE" w14:textId="77777777" w:rsidR="00577967" w:rsidRDefault="00577967" w:rsidP="00577967">
      <w:pPr>
        <w:pStyle w:val="BodyText"/>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A454AB4" w14:textId="77777777" w:rsidR="00577967" w:rsidRDefault="00577967" w:rsidP="00577967">
      <w:pPr>
        <w:rPr>
          <w:rFonts w:eastAsia="MS Mincho"/>
          <w:lang w:val="ro-MD" w:eastAsia="zh-CN"/>
        </w:rPr>
      </w:pPr>
    </w:p>
    <w:p w14:paraId="4F4FD2E7" w14:textId="77777777" w:rsidR="00577967" w:rsidRDefault="00577967" w:rsidP="00577967">
      <w:pPr>
        <w:rPr>
          <w:rFonts w:eastAsia="MS Mincho"/>
          <w:lang w:val="ro-MD" w:eastAsia="zh-CN"/>
        </w:rPr>
      </w:pPr>
      <w:r>
        <w:rPr>
          <w:rFonts w:eastAsia="MS Mincho"/>
          <w:lang w:val="ro-MD" w:eastAsia="zh-CN"/>
        </w:rPr>
        <w:t>Data completării:______________________</w:t>
      </w:r>
    </w:p>
    <w:p w14:paraId="445AB6F8" w14:textId="77777777" w:rsidR="00577967" w:rsidRDefault="00577967" w:rsidP="00577967">
      <w:pPr>
        <w:jc w:val="both"/>
        <w:rPr>
          <w:rFonts w:eastAsia="PMingLiU"/>
          <w:lang w:val="ro-MD" w:eastAsia="zh-CN"/>
        </w:rPr>
      </w:pPr>
      <w:r>
        <w:rPr>
          <w:rFonts w:eastAsia="PMingLiU"/>
          <w:lang w:val="ro-MD" w:eastAsia="zh-CN"/>
        </w:rPr>
        <w:t>Semnat: _____________________________</w:t>
      </w:r>
    </w:p>
    <w:p w14:paraId="672A13C5" w14:textId="77777777" w:rsidR="00577967" w:rsidRDefault="00577967" w:rsidP="00577967">
      <w:pPr>
        <w:jc w:val="both"/>
        <w:rPr>
          <w:rFonts w:eastAsia="PMingLiU"/>
          <w:lang w:val="ro-MD" w:eastAsia="zh-CN"/>
        </w:rPr>
      </w:pPr>
      <w:r>
        <w:rPr>
          <w:rFonts w:eastAsia="PMingLiU"/>
          <w:lang w:val="ro-MD" w:eastAsia="zh-CN"/>
        </w:rPr>
        <w:t>Nume: ______________________________</w:t>
      </w:r>
    </w:p>
    <w:p w14:paraId="544557F0" w14:textId="77777777" w:rsidR="00577967" w:rsidRDefault="00577967" w:rsidP="00577967">
      <w:pPr>
        <w:jc w:val="both"/>
        <w:rPr>
          <w:rFonts w:eastAsia="PMingLiU"/>
          <w:lang w:val="ro-MD" w:eastAsia="zh-CN"/>
        </w:rPr>
      </w:pPr>
      <w:r>
        <w:rPr>
          <w:rFonts w:eastAsia="PMingLiU"/>
          <w:lang w:val="ro-MD" w:eastAsia="zh-CN"/>
        </w:rPr>
        <w:t>Funcţia în cadrul întreprinderii: ____________________________</w:t>
      </w:r>
    </w:p>
    <w:p w14:paraId="034B7732" w14:textId="77777777" w:rsidR="00577967" w:rsidRDefault="00577967" w:rsidP="00577967">
      <w:pPr>
        <w:jc w:val="both"/>
        <w:rPr>
          <w:rFonts w:eastAsia="PMingLiU"/>
          <w:b/>
          <w:lang w:val="ro-MD" w:eastAsia="zh-CN"/>
        </w:rPr>
      </w:pPr>
      <w:r>
        <w:rPr>
          <w:rFonts w:eastAsia="PMingLiU"/>
          <w:lang w:val="ro-MD" w:eastAsia="zh-CN"/>
        </w:rPr>
        <w:t>Denumirea întreprinderii: __________________________</w:t>
      </w:r>
    </w:p>
    <w:p w14:paraId="012866F3" w14:textId="77777777" w:rsidR="00577967" w:rsidRDefault="00577967" w:rsidP="00577967">
      <w:pPr>
        <w:spacing w:after="200" w:line="276" w:lineRule="auto"/>
        <w:rPr>
          <w:rFonts w:eastAsia="PMingLiU"/>
          <w:lang w:val="ro-MD" w:eastAsia="zh-CN"/>
        </w:rPr>
      </w:pPr>
      <w:bookmarkStart w:id="4" w:name="_Toc449692109"/>
    </w:p>
    <w:p w14:paraId="06022B16" w14:textId="77777777" w:rsidR="00577967" w:rsidRDefault="00577967" w:rsidP="00577967">
      <w:pPr>
        <w:jc w:val="center"/>
        <w:rPr>
          <w:rFonts w:eastAsia="PMingLiU"/>
          <w:b/>
          <w:lang w:val="ro-MD" w:eastAsia="zh-CN"/>
        </w:rPr>
      </w:pPr>
    </w:p>
    <w:p w14:paraId="1C3B94F3" w14:textId="77777777" w:rsidR="00577967" w:rsidRDefault="00577967" w:rsidP="00577967">
      <w:pPr>
        <w:jc w:val="center"/>
        <w:rPr>
          <w:rFonts w:eastAsia="PMingLiU"/>
          <w:b/>
          <w:lang w:val="ro-MD" w:eastAsia="zh-CN"/>
        </w:rPr>
      </w:pPr>
    </w:p>
    <w:p w14:paraId="34CDEA34" w14:textId="77777777" w:rsidR="00577967" w:rsidRDefault="00577967" w:rsidP="00577967">
      <w:pPr>
        <w:jc w:val="center"/>
        <w:rPr>
          <w:rFonts w:eastAsia="PMingLiU"/>
          <w:b/>
          <w:lang w:val="ro-MD" w:eastAsia="zh-CN"/>
        </w:rPr>
      </w:pPr>
    </w:p>
    <w:p w14:paraId="5A9E9439" w14:textId="77777777" w:rsidR="00577967" w:rsidRDefault="00577967" w:rsidP="00577967">
      <w:pPr>
        <w:jc w:val="center"/>
        <w:rPr>
          <w:rFonts w:eastAsia="PMingLiU"/>
          <w:b/>
          <w:lang w:val="ro-MD" w:eastAsia="zh-CN"/>
        </w:rPr>
      </w:pPr>
    </w:p>
    <w:p w14:paraId="10A9258D" w14:textId="77777777" w:rsidR="00577967" w:rsidRDefault="00577967" w:rsidP="00577967">
      <w:pPr>
        <w:jc w:val="center"/>
        <w:rPr>
          <w:rFonts w:eastAsia="PMingLiU"/>
          <w:b/>
          <w:lang w:val="ro-MD" w:eastAsia="zh-CN"/>
        </w:rPr>
      </w:pPr>
    </w:p>
    <w:bookmarkEnd w:id="4"/>
    <w:p w14:paraId="441259B4" w14:textId="77777777" w:rsidR="00577967" w:rsidRDefault="00577967" w:rsidP="00577967">
      <w:pPr>
        <w:rPr>
          <w:rFonts w:eastAsia="PMingLiU"/>
          <w:b/>
          <w:lang w:val="ro-MD" w:eastAsia="zh-CN"/>
        </w:rPr>
      </w:pPr>
    </w:p>
    <w:p w14:paraId="037545E6" w14:textId="307F6ECE" w:rsidR="00577967" w:rsidRDefault="00577967" w:rsidP="00950D18">
      <w:pPr>
        <w:pStyle w:val="BodyText"/>
        <w:tabs>
          <w:tab w:val="left" w:pos="567"/>
        </w:tabs>
        <w:spacing w:line="360" w:lineRule="auto"/>
        <w:rPr>
          <w:rFonts w:ascii="Times New Roman" w:hAnsi="Times New Roman"/>
          <w:szCs w:val="24"/>
          <w:lang w:val="ro-MD"/>
        </w:rPr>
      </w:pPr>
    </w:p>
    <w:p w14:paraId="23CA9F18" w14:textId="2F460F6C" w:rsidR="00577967" w:rsidRDefault="00577967" w:rsidP="00950D18">
      <w:pPr>
        <w:pStyle w:val="BodyText"/>
        <w:tabs>
          <w:tab w:val="left" w:pos="567"/>
        </w:tabs>
        <w:spacing w:line="360" w:lineRule="auto"/>
        <w:rPr>
          <w:rFonts w:ascii="Times New Roman" w:hAnsi="Times New Roman"/>
          <w:szCs w:val="24"/>
          <w:lang w:val="ro-MD"/>
        </w:rPr>
      </w:pPr>
    </w:p>
    <w:p w14:paraId="2DCA6273" w14:textId="482FA2CE" w:rsidR="00577967" w:rsidRDefault="00577967" w:rsidP="00950D18">
      <w:pPr>
        <w:pStyle w:val="BodyText"/>
        <w:tabs>
          <w:tab w:val="left" w:pos="567"/>
        </w:tabs>
        <w:spacing w:line="360" w:lineRule="auto"/>
        <w:rPr>
          <w:rFonts w:ascii="Times New Roman" w:hAnsi="Times New Roman"/>
          <w:szCs w:val="24"/>
          <w:lang w:val="ro-MD"/>
        </w:rPr>
      </w:pPr>
    </w:p>
    <w:p w14:paraId="6685882F" w14:textId="2BC65AA0" w:rsidR="00577967" w:rsidRDefault="00577967" w:rsidP="00950D18">
      <w:pPr>
        <w:pStyle w:val="BodyText"/>
        <w:tabs>
          <w:tab w:val="left" w:pos="567"/>
        </w:tabs>
        <w:spacing w:line="360" w:lineRule="auto"/>
        <w:rPr>
          <w:rFonts w:ascii="Times New Roman" w:hAnsi="Times New Roman"/>
          <w:szCs w:val="24"/>
          <w:lang w:val="ro-MD"/>
        </w:rPr>
      </w:pPr>
    </w:p>
    <w:p w14:paraId="20F15E29" w14:textId="77777777" w:rsidR="00577967" w:rsidRDefault="00577967" w:rsidP="00577967">
      <w:pPr>
        <w:spacing w:line="276" w:lineRule="auto"/>
        <w:jc w:val="center"/>
        <w:rPr>
          <w:rFonts w:eastAsia="PMingLiU"/>
          <w:b/>
          <w:lang w:val="ro-MD" w:eastAsia="zh-CN"/>
        </w:rPr>
      </w:pPr>
      <w:bookmarkStart w:id="5" w:name="_Toc449692110"/>
      <w:bookmarkStart w:id="6" w:name="_Toc449692114"/>
    </w:p>
    <w:p w14:paraId="66B609E8" w14:textId="77777777" w:rsidR="00577967" w:rsidRDefault="00577967" w:rsidP="00577967">
      <w:pPr>
        <w:spacing w:line="276" w:lineRule="auto"/>
        <w:jc w:val="center"/>
        <w:rPr>
          <w:rFonts w:eastAsia="PMingLiU"/>
          <w:b/>
          <w:lang w:val="ro-MD" w:eastAsia="zh-CN"/>
        </w:rPr>
      </w:pPr>
    </w:p>
    <w:bookmarkEnd w:id="6"/>
    <w:p w14:paraId="70A70044" w14:textId="77777777" w:rsidR="00577967" w:rsidRDefault="00577967" w:rsidP="00577967">
      <w:pPr>
        <w:rPr>
          <w:noProof w:val="0"/>
          <w:lang w:val="ro-MD"/>
        </w:rPr>
      </w:pPr>
    </w:p>
    <w:p w14:paraId="6C311CC0" w14:textId="77777777" w:rsidR="00577967" w:rsidRDefault="00577967" w:rsidP="00577967">
      <w:pPr>
        <w:rPr>
          <w:lang w:val="ro-MD"/>
        </w:rPr>
      </w:pPr>
    </w:p>
    <w:p w14:paraId="3328F507" w14:textId="77777777" w:rsidR="00577967" w:rsidRDefault="00577967" w:rsidP="00577967">
      <w:pPr>
        <w:rPr>
          <w:b/>
          <w:noProof w:val="0"/>
          <w:sz w:val="28"/>
          <w:szCs w:val="28"/>
          <w:lang w:val="ro-MD" w:eastAsia="ru-RU"/>
        </w:rPr>
      </w:pPr>
    </w:p>
    <w:p w14:paraId="454CCA03" w14:textId="77777777" w:rsidR="00577967" w:rsidRDefault="00577967" w:rsidP="00577967">
      <w:pPr>
        <w:jc w:val="right"/>
        <w:rPr>
          <w:noProof w:val="0"/>
          <w:lang w:val="ro-MD"/>
        </w:rPr>
      </w:pPr>
    </w:p>
    <w:p w14:paraId="2DEE9EF8" w14:textId="77777777" w:rsidR="00577967" w:rsidRDefault="00577967" w:rsidP="00577967">
      <w:pPr>
        <w:jc w:val="right"/>
        <w:rPr>
          <w:noProof w:val="0"/>
          <w:sz w:val="22"/>
          <w:szCs w:val="22"/>
          <w:lang w:val="ro-MD"/>
        </w:rPr>
      </w:pPr>
      <w:r>
        <w:rPr>
          <w:noProof w:val="0"/>
          <w:lang w:val="ro-MD"/>
        </w:rPr>
        <w:t>Anexa nr. 16</w:t>
      </w:r>
    </w:p>
    <w:p w14:paraId="36556DAE" w14:textId="77777777" w:rsidR="00577967" w:rsidRDefault="00577967" w:rsidP="00577967">
      <w:pPr>
        <w:jc w:val="right"/>
        <w:rPr>
          <w:noProof w:val="0"/>
          <w:lang w:val="ro-MD"/>
        </w:rPr>
      </w:pPr>
      <w:r>
        <w:rPr>
          <w:noProof w:val="0"/>
          <w:lang w:val="ro-MD"/>
        </w:rPr>
        <w:t>la Documentația standard nr.69</w:t>
      </w:r>
    </w:p>
    <w:p w14:paraId="065D8109" w14:textId="77777777" w:rsidR="00577967" w:rsidRDefault="00577967" w:rsidP="00577967">
      <w:pPr>
        <w:jc w:val="right"/>
        <w:rPr>
          <w:noProof w:val="0"/>
          <w:lang w:val="ro-MD"/>
        </w:rPr>
      </w:pPr>
      <w:r>
        <w:rPr>
          <w:noProof w:val="0"/>
          <w:lang w:val="ro-MD"/>
        </w:rPr>
        <w:t>din 7 mai 2021</w:t>
      </w:r>
    </w:p>
    <w:p w14:paraId="4C2BDB0F" w14:textId="77777777" w:rsidR="00577967" w:rsidRDefault="00577967" w:rsidP="00577967">
      <w:pPr>
        <w:spacing w:line="276" w:lineRule="auto"/>
        <w:jc w:val="center"/>
        <w:rPr>
          <w:rFonts w:eastAsia="PMingLiU"/>
          <w:b/>
          <w:lang w:val="ro-MD" w:eastAsia="zh-CN"/>
        </w:rPr>
      </w:pPr>
    </w:p>
    <w:p w14:paraId="497FAF68" w14:textId="77777777" w:rsidR="00577967" w:rsidRDefault="00577967" w:rsidP="00577967">
      <w:pPr>
        <w:spacing w:line="276" w:lineRule="auto"/>
        <w:jc w:val="center"/>
        <w:rPr>
          <w:rFonts w:eastAsia="PMingLiU"/>
          <w:b/>
          <w:lang w:val="ro-MD" w:eastAsia="zh-CN"/>
        </w:rPr>
      </w:pPr>
    </w:p>
    <w:p w14:paraId="42790445" w14:textId="77777777" w:rsidR="00577967" w:rsidRDefault="00577967" w:rsidP="00577967">
      <w:pPr>
        <w:spacing w:line="276" w:lineRule="auto"/>
        <w:jc w:val="center"/>
        <w:rPr>
          <w:rFonts w:eastAsia="PMingLiU"/>
          <w:b/>
          <w:lang w:val="ro-MD" w:eastAsia="zh-CN"/>
        </w:rPr>
      </w:pPr>
    </w:p>
    <w:p w14:paraId="37A59C97" w14:textId="77777777" w:rsidR="00577967" w:rsidRDefault="00577967" w:rsidP="00577967">
      <w:pPr>
        <w:spacing w:line="276" w:lineRule="auto"/>
        <w:jc w:val="center"/>
        <w:rPr>
          <w:rFonts w:eastAsia="PMingLiU"/>
          <w:b/>
          <w:noProof w:val="0"/>
          <w:lang w:val="ro-MD" w:eastAsia="zh-CN"/>
        </w:rPr>
      </w:pPr>
    </w:p>
    <w:p w14:paraId="6775184E" w14:textId="77777777" w:rsidR="00577967" w:rsidRDefault="00577967" w:rsidP="00577967">
      <w:pPr>
        <w:jc w:val="center"/>
        <w:rPr>
          <w:rFonts w:eastAsia="SimSun"/>
          <w:b/>
          <w:bCs/>
          <w:iCs/>
          <w:lang w:val="ro-MD" w:eastAsia="zh-CN"/>
        </w:rPr>
      </w:pPr>
      <w:r>
        <w:rPr>
          <w:rFonts w:eastAsia="SimSun"/>
          <w:b/>
          <w:bCs/>
          <w:iCs/>
          <w:lang w:val="ro-MD" w:eastAsia="zh-CN"/>
        </w:rPr>
        <w:t>LISTA SUBCONTRACTANȚILOR</w:t>
      </w:r>
    </w:p>
    <w:p w14:paraId="1232652B" w14:textId="77777777" w:rsidR="00577967" w:rsidRDefault="00577967" w:rsidP="00577967">
      <w:pPr>
        <w:jc w:val="center"/>
        <w:rPr>
          <w:rFonts w:eastAsia="SimSun"/>
          <w:b/>
          <w:bCs/>
          <w:iCs/>
          <w:lang w:val="ro-MD" w:eastAsia="zh-CN"/>
        </w:rPr>
      </w:pPr>
      <w:r>
        <w:rPr>
          <w:rFonts w:eastAsia="SimSun"/>
          <w:b/>
          <w:bCs/>
          <w:iCs/>
          <w:lang w:val="ro-MD" w:eastAsia="zh-CN"/>
        </w:rPr>
        <w:t>ŞI PARTEA/PĂRŢILE DIN CONTRACT CARE SUNT</w:t>
      </w:r>
    </w:p>
    <w:p w14:paraId="325FEDA0" w14:textId="77777777" w:rsidR="00577967" w:rsidRDefault="00577967" w:rsidP="00577967">
      <w:pPr>
        <w:jc w:val="center"/>
        <w:rPr>
          <w:rFonts w:eastAsia="SimSun"/>
          <w:b/>
          <w:bCs/>
          <w:iCs/>
          <w:lang w:val="ro-MD" w:eastAsia="zh-CN"/>
        </w:rPr>
      </w:pPr>
      <w:r>
        <w:rPr>
          <w:rFonts w:eastAsia="SimSun"/>
          <w:b/>
          <w:bCs/>
          <w:iCs/>
          <w:lang w:val="ro-MD" w:eastAsia="zh-CN"/>
        </w:rPr>
        <w:t>ÎNDEPLINITE DE ACEŞTIA</w:t>
      </w:r>
    </w:p>
    <w:p w14:paraId="252BE626" w14:textId="77777777" w:rsidR="00577967" w:rsidRDefault="00577967" w:rsidP="00577967">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577967" w14:paraId="2D988E50" w14:textId="77777777" w:rsidTr="00577967">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2028FD2C" w14:textId="77777777" w:rsidR="00577967" w:rsidRDefault="00577967">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5F8551C1" w14:textId="77777777" w:rsidR="00577967" w:rsidRDefault="00577967">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89E51FA" w14:textId="77777777" w:rsidR="00577967" w:rsidRDefault="00577967">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0CBB96C6" w14:textId="77777777" w:rsidR="00577967" w:rsidRDefault="00577967">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1393F131" w14:textId="77777777" w:rsidR="00577967" w:rsidRDefault="00577967">
            <w:pPr>
              <w:spacing w:line="256" w:lineRule="auto"/>
              <w:rPr>
                <w:rFonts w:eastAsia="MS Mincho"/>
                <w:b/>
                <w:lang w:val="ro-MD" w:eastAsia="zh-CN"/>
              </w:rPr>
            </w:pPr>
            <w:r>
              <w:rPr>
                <w:rFonts w:eastAsia="MS Mincho"/>
                <w:b/>
                <w:lang w:val="ro-MD" w:eastAsia="zh-CN"/>
              </w:rPr>
              <w:t>% din valoarea contractului</w:t>
            </w:r>
          </w:p>
        </w:tc>
      </w:tr>
      <w:tr w:rsidR="00577967" w14:paraId="5C47FEC9" w14:textId="77777777" w:rsidTr="00577967">
        <w:trPr>
          <w:trHeight w:val="175"/>
        </w:trPr>
        <w:tc>
          <w:tcPr>
            <w:tcW w:w="0" w:type="auto"/>
            <w:tcBorders>
              <w:top w:val="single" w:sz="4" w:space="0" w:color="auto"/>
              <w:left w:val="single" w:sz="4" w:space="0" w:color="auto"/>
              <w:bottom w:val="single" w:sz="4" w:space="0" w:color="auto"/>
              <w:right w:val="single" w:sz="4" w:space="0" w:color="auto"/>
            </w:tcBorders>
            <w:hideMark/>
          </w:tcPr>
          <w:p w14:paraId="50985EAA" w14:textId="77777777" w:rsidR="00577967" w:rsidRDefault="00577967">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0074842A" w14:textId="77777777" w:rsidR="00577967" w:rsidRDefault="00577967">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0FF0206" w14:textId="77777777" w:rsidR="00577967" w:rsidRDefault="00577967">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21FD4D97" w14:textId="77777777" w:rsidR="00577967" w:rsidRDefault="00577967">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D965BAF" w14:textId="77777777" w:rsidR="00577967" w:rsidRDefault="00577967">
            <w:pPr>
              <w:keepNext/>
              <w:keepLines/>
              <w:tabs>
                <w:tab w:val="left" w:pos="567"/>
              </w:tabs>
              <w:spacing w:before="200" w:line="256" w:lineRule="auto"/>
              <w:jc w:val="both"/>
              <w:outlineLvl w:val="2"/>
              <w:rPr>
                <w:lang w:val="ro-MD"/>
              </w:rPr>
            </w:pPr>
          </w:p>
        </w:tc>
      </w:tr>
      <w:tr w:rsidR="00577967" w14:paraId="78755098" w14:textId="77777777" w:rsidTr="00577967">
        <w:trPr>
          <w:trHeight w:val="337"/>
        </w:trPr>
        <w:tc>
          <w:tcPr>
            <w:tcW w:w="0" w:type="auto"/>
            <w:tcBorders>
              <w:top w:val="single" w:sz="4" w:space="0" w:color="auto"/>
              <w:left w:val="single" w:sz="4" w:space="0" w:color="auto"/>
              <w:bottom w:val="single" w:sz="4" w:space="0" w:color="auto"/>
              <w:right w:val="single" w:sz="4" w:space="0" w:color="auto"/>
            </w:tcBorders>
            <w:hideMark/>
          </w:tcPr>
          <w:p w14:paraId="51063BAC" w14:textId="77777777" w:rsidR="00577967" w:rsidRDefault="00577967">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772C2520" w14:textId="77777777" w:rsidR="00577967" w:rsidRDefault="00577967">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73992F30" w14:textId="77777777" w:rsidR="00577967" w:rsidRDefault="00577967">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6B43A4C" w14:textId="77777777" w:rsidR="00577967" w:rsidRDefault="00577967">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5B2D6B2C" w14:textId="77777777" w:rsidR="00577967" w:rsidRDefault="00577967">
            <w:pPr>
              <w:keepNext/>
              <w:keepLines/>
              <w:tabs>
                <w:tab w:val="left" w:pos="567"/>
              </w:tabs>
              <w:spacing w:before="200" w:line="256" w:lineRule="auto"/>
              <w:jc w:val="both"/>
              <w:outlineLvl w:val="2"/>
              <w:rPr>
                <w:lang w:val="ro-MD"/>
              </w:rPr>
            </w:pPr>
          </w:p>
        </w:tc>
      </w:tr>
      <w:tr w:rsidR="00577967" w14:paraId="77F4F3C1" w14:textId="77777777" w:rsidTr="00577967">
        <w:trPr>
          <w:trHeight w:val="181"/>
        </w:trPr>
        <w:tc>
          <w:tcPr>
            <w:tcW w:w="0" w:type="auto"/>
            <w:tcBorders>
              <w:top w:val="single" w:sz="4" w:space="0" w:color="auto"/>
              <w:left w:val="single" w:sz="4" w:space="0" w:color="auto"/>
              <w:bottom w:val="single" w:sz="4" w:space="0" w:color="auto"/>
              <w:right w:val="single" w:sz="4" w:space="0" w:color="auto"/>
            </w:tcBorders>
            <w:hideMark/>
          </w:tcPr>
          <w:p w14:paraId="47A1E0B6" w14:textId="77777777" w:rsidR="00577967" w:rsidRDefault="00577967">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28368BF2" w14:textId="77777777" w:rsidR="00577967" w:rsidRDefault="00577967">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4FA396FC" w14:textId="77777777" w:rsidR="00577967" w:rsidRDefault="00577967">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1E413BE" w14:textId="77777777" w:rsidR="00577967" w:rsidRDefault="00577967">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35D643D4" w14:textId="77777777" w:rsidR="00577967" w:rsidRDefault="00577967">
            <w:pPr>
              <w:keepNext/>
              <w:keepLines/>
              <w:tabs>
                <w:tab w:val="left" w:pos="567"/>
              </w:tabs>
              <w:spacing w:before="200" w:line="256" w:lineRule="auto"/>
              <w:jc w:val="both"/>
              <w:outlineLvl w:val="2"/>
              <w:rPr>
                <w:lang w:val="ro-MD"/>
              </w:rPr>
            </w:pPr>
          </w:p>
        </w:tc>
      </w:tr>
      <w:tr w:rsidR="00577967" w14:paraId="4044A50C" w14:textId="77777777" w:rsidTr="00577967">
        <w:trPr>
          <w:trHeight w:val="181"/>
        </w:trPr>
        <w:tc>
          <w:tcPr>
            <w:tcW w:w="0" w:type="auto"/>
            <w:tcBorders>
              <w:top w:val="single" w:sz="4" w:space="0" w:color="auto"/>
              <w:left w:val="single" w:sz="4" w:space="0" w:color="auto"/>
              <w:bottom w:val="single" w:sz="4" w:space="0" w:color="auto"/>
              <w:right w:val="single" w:sz="4" w:space="0" w:color="auto"/>
            </w:tcBorders>
            <w:hideMark/>
          </w:tcPr>
          <w:p w14:paraId="0B3827DB" w14:textId="77777777" w:rsidR="00577967" w:rsidRDefault="00577967">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045DB00A" w14:textId="77777777" w:rsidR="00577967" w:rsidRDefault="00577967">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9371AF2" w14:textId="77777777" w:rsidR="00577967" w:rsidRDefault="00577967">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21168F0" w14:textId="77777777" w:rsidR="00577967" w:rsidRDefault="00577967">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20F3B3C7" w14:textId="77777777" w:rsidR="00577967" w:rsidRDefault="00577967">
            <w:pPr>
              <w:keepNext/>
              <w:keepLines/>
              <w:tabs>
                <w:tab w:val="left" w:pos="567"/>
              </w:tabs>
              <w:spacing w:before="200" w:line="256" w:lineRule="auto"/>
              <w:jc w:val="both"/>
              <w:outlineLvl w:val="2"/>
              <w:rPr>
                <w:lang w:val="ro-MD"/>
              </w:rPr>
            </w:pPr>
          </w:p>
        </w:tc>
      </w:tr>
      <w:tr w:rsidR="00577967" w14:paraId="09810988" w14:textId="77777777" w:rsidTr="00577967">
        <w:trPr>
          <w:trHeight w:val="181"/>
        </w:trPr>
        <w:tc>
          <w:tcPr>
            <w:tcW w:w="0" w:type="auto"/>
            <w:tcBorders>
              <w:top w:val="single" w:sz="4" w:space="0" w:color="auto"/>
              <w:left w:val="single" w:sz="4" w:space="0" w:color="auto"/>
              <w:bottom w:val="single" w:sz="4" w:space="0" w:color="auto"/>
              <w:right w:val="single" w:sz="4" w:space="0" w:color="auto"/>
            </w:tcBorders>
          </w:tcPr>
          <w:p w14:paraId="247C8957" w14:textId="77777777" w:rsidR="00577967" w:rsidRDefault="00577967">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58AD8920" w14:textId="77777777" w:rsidR="00577967" w:rsidRDefault="00577967">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4726526" w14:textId="77777777" w:rsidR="00577967" w:rsidRDefault="00577967">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039F1217" w14:textId="77777777" w:rsidR="00577967" w:rsidRDefault="00577967">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885A113" w14:textId="77777777" w:rsidR="00577967" w:rsidRDefault="00577967">
            <w:pPr>
              <w:keepNext/>
              <w:keepLines/>
              <w:tabs>
                <w:tab w:val="left" w:pos="567"/>
              </w:tabs>
              <w:spacing w:before="200" w:line="256" w:lineRule="auto"/>
              <w:jc w:val="both"/>
              <w:outlineLvl w:val="2"/>
              <w:rPr>
                <w:lang w:val="ro-MD"/>
              </w:rPr>
            </w:pPr>
          </w:p>
        </w:tc>
      </w:tr>
    </w:tbl>
    <w:p w14:paraId="36575FA7" w14:textId="77777777" w:rsidR="00577967" w:rsidRDefault="00577967" w:rsidP="00577967">
      <w:pPr>
        <w:jc w:val="both"/>
        <w:rPr>
          <w:rFonts w:eastAsia="PMingLiU"/>
          <w:lang w:val="ro-MD" w:eastAsia="zh-CN"/>
        </w:rPr>
      </w:pPr>
    </w:p>
    <w:p w14:paraId="50FD5AD1" w14:textId="77777777" w:rsidR="00577967" w:rsidRDefault="00577967" w:rsidP="00577967">
      <w:pPr>
        <w:jc w:val="both"/>
        <w:rPr>
          <w:rFonts w:eastAsia="PMingLiU"/>
          <w:lang w:val="ro-MD" w:eastAsia="zh-CN"/>
        </w:rPr>
      </w:pPr>
      <w:r>
        <w:rPr>
          <w:rFonts w:eastAsia="PMingLiU"/>
          <w:lang w:val="ro-MD" w:eastAsia="zh-CN"/>
        </w:rPr>
        <w:t>Semnat: ______________________________________</w:t>
      </w:r>
    </w:p>
    <w:p w14:paraId="2291D2E7" w14:textId="77777777" w:rsidR="00577967" w:rsidRDefault="00577967" w:rsidP="00577967">
      <w:pPr>
        <w:jc w:val="both"/>
        <w:rPr>
          <w:rFonts w:eastAsia="PMingLiU"/>
          <w:lang w:val="ro-MD" w:eastAsia="zh-CN"/>
        </w:rPr>
      </w:pPr>
      <w:r>
        <w:rPr>
          <w:rFonts w:eastAsia="PMingLiU"/>
          <w:lang w:val="ro-MD" w:eastAsia="zh-CN"/>
        </w:rPr>
        <w:t>Nume: _______________________________________</w:t>
      </w:r>
    </w:p>
    <w:p w14:paraId="4F54ACA0" w14:textId="77777777" w:rsidR="00577967" w:rsidRDefault="00577967" w:rsidP="00577967">
      <w:pPr>
        <w:jc w:val="both"/>
        <w:rPr>
          <w:rFonts w:eastAsia="PMingLiU"/>
          <w:lang w:val="ro-MD" w:eastAsia="zh-CN"/>
        </w:rPr>
      </w:pPr>
      <w:r>
        <w:rPr>
          <w:rFonts w:eastAsia="PMingLiU"/>
          <w:lang w:val="ro-MD" w:eastAsia="zh-CN"/>
        </w:rPr>
        <w:t>Funcţia în cadrul întreprinderii: _________________________</w:t>
      </w:r>
    </w:p>
    <w:p w14:paraId="7E6F659D" w14:textId="77777777" w:rsidR="00577967" w:rsidRDefault="00577967" w:rsidP="00577967">
      <w:pPr>
        <w:jc w:val="both"/>
        <w:rPr>
          <w:rFonts w:eastAsia="PMingLiU"/>
          <w:lang w:val="ro-MD" w:eastAsia="zh-CN"/>
        </w:rPr>
      </w:pPr>
      <w:r>
        <w:rPr>
          <w:rFonts w:eastAsia="PMingLiU"/>
          <w:lang w:val="ro-MD" w:eastAsia="zh-CN"/>
        </w:rPr>
        <w:t>Denumirea întreprinderii: ______________________________</w:t>
      </w:r>
    </w:p>
    <w:p w14:paraId="129A4308" w14:textId="77777777" w:rsidR="00577967" w:rsidRDefault="00577967" w:rsidP="00577967">
      <w:pPr>
        <w:rPr>
          <w:rFonts w:eastAsia="PMingLiU"/>
          <w:lang w:val="ro-MD" w:eastAsia="zh-CN"/>
        </w:rPr>
      </w:pPr>
    </w:p>
    <w:p w14:paraId="430A3B49" w14:textId="77777777" w:rsidR="00577967" w:rsidRDefault="00577967" w:rsidP="00577967">
      <w:pPr>
        <w:spacing w:after="200" w:line="276" w:lineRule="auto"/>
        <w:jc w:val="center"/>
        <w:rPr>
          <w:rFonts w:eastAsia="PMingLiU"/>
          <w:lang w:val="ro-MD" w:eastAsia="zh-CN"/>
        </w:rPr>
      </w:pPr>
      <w:bookmarkStart w:id="7" w:name="_Toc449692115"/>
    </w:p>
    <w:p w14:paraId="7A912DE4" w14:textId="098751CE" w:rsidR="00577967" w:rsidRDefault="00577967" w:rsidP="00577967">
      <w:pPr>
        <w:spacing w:after="200" w:line="276" w:lineRule="auto"/>
        <w:jc w:val="center"/>
        <w:rPr>
          <w:rFonts w:eastAsia="PMingLiU"/>
          <w:b/>
          <w:lang w:val="ro-MD" w:eastAsia="zh-CN"/>
        </w:rPr>
      </w:pPr>
    </w:p>
    <w:p w14:paraId="2759F1AD" w14:textId="40994946" w:rsidR="00577967" w:rsidRDefault="00577967" w:rsidP="00577967">
      <w:pPr>
        <w:spacing w:after="200" w:line="276" w:lineRule="auto"/>
        <w:jc w:val="center"/>
        <w:rPr>
          <w:rFonts w:eastAsia="PMingLiU"/>
          <w:b/>
          <w:lang w:val="ro-MD" w:eastAsia="zh-CN"/>
        </w:rPr>
      </w:pPr>
    </w:p>
    <w:p w14:paraId="539CCA96" w14:textId="4114B342" w:rsidR="00577967" w:rsidRDefault="00577967" w:rsidP="00577967">
      <w:pPr>
        <w:spacing w:after="200" w:line="276" w:lineRule="auto"/>
        <w:jc w:val="center"/>
        <w:rPr>
          <w:rFonts w:eastAsia="PMingLiU"/>
          <w:b/>
          <w:lang w:val="ro-MD" w:eastAsia="zh-CN"/>
        </w:rPr>
      </w:pPr>
    </w:p>
    <w:p w14:paraId="522DD1DA" w14:textId="42D88118" w:rsidR="00577967" w:rsidRDefault="00577967" w:rsidP="00577967">
      <w:pPr>
        <w:spacing w:after="200" w:line="276" w:lineRule="auto"/>
        <w:jc w:val="center"/>
        <w:rPr>
          <w:rFonts w:eastAsia="PMingLiU"/>
          <w:b/>
          <w:lang w:val="ro-MD" w:eastAsia="zh-CN"/>
        </w:rPr>
      </w:pPr>
    </w:p>
    <w:p w14:paraId="06DD5AF3" w14:textId="74F6DEF6" w:rsidR="00577967" w:rsidRDefault="00577967" w:rsidP="00577967">
      <w:pPr>
        <w:spacing w:after="200" w:line="276" w:lineRule="auto"/>
        <w:jc w:val="center"/>
        <w:rPr>
          <w:rFonts w:eastAsia="PMingLiU"/>
          <w:b/>
          <w:lang w:val="ro-MD" w:eastAsia="zh-CN"/>
        </w:rPr>
      </w:pPr>
    </w:p>
    <w:p w14:paraId="3DD47688" w14:textId="1AD4204B" w:rsidR="00577967" w:rsidRDefault="00577967" w:rsidP="00577967">
      <w:pPr>
        <w:spacing w:after="200" w:line="276" w:lineRule="auto"/>
        <w:jc w:val="center"/>
        <w:rPr>
          <w:rFonts w:eastAsia="PMingLiU"/>
          <w:b/>
          <w:lang w:val="ro-MD" w:eastAsia="zh-CN"/>
        </w:rPr>
      </w:pPr>
    </w:p>
    <w:p w14:paraId="56E78B67" w14:textId="0BDBC411" w:rsidR="00577967" w:rsidRDefault="00577967" w:rsidP="00577967">
      <w:pPr>
        <w:spacing w:after="200" w:line="276" w:lineRule="auto"/>
        <w:jc w:val="center"/>
        <w:rPr>
          <w:rFonts w:eastAsia="PMingLiU"/>
          <w:b/>
          <w:lang w:val="ro-MD" w:eastAsia="zh-CN"/>
        </w:rPr>
      </w:pPr>
    </w:p>
    <w:p w14:paraId="08FD64E5" w14:textId="7C1458D0" w:rsidR="00577967" w:rsidRDefault="00577967" w:rsidP="00577967">
      <w:pPr>
        <w:spacing w:after="200" w:line="276" w:lineRule="auto"/>
        <w:jc w:val="center"/>
        <w:rPr>
          <w:rFonts w:eastAsia="PMingLiU"/>
          <w:b/>
          <w:lang w:val="ro-MD" w:eastAsia="zh-CN"/>
        </w:rPr>
      </w:pPr>
    </w:p>
    <w:p w14:paraId="33A02989" w14:textId="22663DEB" w:rsidR="00577967" w:rsidRDefault="00577967" w:rsidP="00577967">
      <w:pPr>
        <w:spacing w:after="200" w:line="276" w:lineRule="auto"/>
        <w:jc w:val="center"/>
        <w:rPr>
          <w:rFonts w:eastAsia="PMingLiU"/>
          <w:b/>
          <w:lang w:val="ro-MD" w:eastAsia="zh-CN"/>
        </w:rPr>
      </w:pPr>
    </w:p>
    <w:p w14:paraId="688B0D15" w14:textId="77777777" w:rsidR="00577967" w:rsidRDefault="00577967" w:rsidP="00577967">
      <w:pPr>
        <w:jc w:val="right"/>
        <w:rPr>
          <w:noProof w:val="0"/>
          <w:sz w:val="22"/>
          <w:szCs w:val="22"/>
          <w:lang w:val="ro-MD"/>
        </w:rPr>
      </w:pPr>
      <w:r>
        <w:rPr>
          <w:noProof w:val="0"/>
          <w:lang w:val="ro-MD"/>
        </w:rPr>
        <w:t>Anexa nr. 17</w:t>
      </w:r>
    </w:p>
    <w:p w14:paraId="3981BEFD" w14:textId="77777777" w:rsidR="00577967" w:rsidRDefault="00577967" w:rsidP="00577967">
      <w:pPr>
        <w:jc w:val="right"/>
        <w:rPr>
          <w:noProof w:val="0"/>
          <w:lang w:val="ro-MD"/>
        </w:rPr>
      </w:pPr>
      <w:r>
        <w:rPr>
          <w:noProof w:val="0"/>
          <w:lang w:val="ro-MD"/>
        </w:rPr>
        <w:t>la Documentația standard nr.69</w:t>
      </w:r>
    </w:p>
    <w:p w14:paraId="4188BA04" w14:textId="77777777" w:rsidR="00577967" w:rsidRDefault="00577967" w:rsidP="00577967">
      <w:pPr>
        <w:jc w:val="right"/>
        <w:rPr>
          <w:noProof w:val="0"/>
          <w:lang w:val="ro-MD"/>
        </w:rPr>
      </w:pPr>
      <w:r>
        <w:rPr>
          <w:noProof w:val="0"/>
          <w:lang w:val="ro-MD"/>
        </w:rPr>
        <w:t>din 7 mai 2021</w:t>
      </w:r>
    </w:p>
    <w:p w14:paraId="3554F795" w14:textId="77777777" w:rsidR="00577967" w:rsidRDefault="00577967" w:rsidP="00577967">
      <w:pPr>
        <w:spacing w:after="200" w:line="276" w:lineRule="auto"/>
        <w:jc w:val="center"/>
        <w:rPr>
          <w:rFonts w:eastAsia="PMingLiU"/>
          <w:b/>
          <w:lang w:val="ro-MD" w:eastAsia="zh-CN"/>
        </w:rPr>
      </w:pPr>
    </w:p>
    <w:p w14:paraId="17AAD796" w14:textId="77777777" w:rsidR="00577967" w:rsidRDefault="00577967" w:rsidP="00577967">
      <w:pPr>
        <w:spacing w:after="200" w:line="276" w:lineRule="auto"/>
        <w:jc w:val="center"/>
        <w:rPr>
          <w:rFonts w:eastAsia="PMingLiU"/>
          <w:b/>
          <w:lang w:val="ro-MD" w:eastAsia="zh-CN"/>
        </w:rPr>
      </w:pPr>
    </w:p>
    <w:p w14:paraId="101D61C6" w14:textId="77777777" w:rsidR="00577967" w:rsidRDefault="00577967" w:rsidP="00577967">
      <w:pPr>
        <w:pStyle w:val="BodyText"/>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523C98F5" w14:textId="77777777" w:rsidR="00577967" w:rsidRDefault="00577967" w:rsidP="00577967">
      <w:pPr>
        <w:pStyle w:val="BodyText"/>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79C4D966" w14:textId="77777777" w:rsidR="00577967" w:rsidRDefault="00577967" w:rsidP="00577967">
      <w:pPr>
        <w:tabs>
          <w:tab w:val="left" w:pos="567"/>
        </w:tabs>
        <w:jc w:val="both"/>
        <w:rPr>
          <w:lang w:val="ro-MD"/>
        </w:rPr>
      </w:pPr>
      <w:r>
        <w:rPr>
          <w:lang w:val="ro-MD"/>
        </w:rPr>
        <w:t>____________________________________________________________________________</w:t>
      </w:r>
    </w:p>
    <w:p w14:paraId="0FD51B90" w14:textId="77777777" w:rsidR="00577967" w:rsidRDefault="00577967" w:rsidP="00577967">
      <w:pPr>
        <w:tabs>
          <w:tab w:val="left" w:pos="567"/>
        </w:tabs>
        <w:jc w:val="center"/>
        <w:rPr>
          <w:b/>
          <w:lang w:val="ro-MD"/>
        </w:rPr>
      </w:pPr>
      <w:r>
        <w:rPr>
          <w:b/>
          <w:lang w:val="ro-MD"/>
        </w:rPr>
        <w:t>(denumirea)</w:t>
      </w:r>
    </w:p>
    <w:p w14:paraId="7D8F2060" w14:textId="77777777" w:rsidR="00577967" w:rsidRDefault="00577967" w:rsidP="00577967">
      <w:pPr>
        <w:tabs>
          <w:tab w:val="left" w:pos="567"/>
        </w:tabs>
        <w:jc w:val="both"/>
        <w:rPr>
          <w:u w:val="single"/>
          <w:lang w:val="ro-MD"/>
        </w:rPr>
      </w:pPr>
      <w:r>
        <w:rPr>
          <w:b/>
          <w:lang w:val="ro-MD"/>
        </w:rPr>
        <w:t>1.Părţi contractante</w:t>
      </w:r>
      <w:r>
        <w:rPr>
          <w:lang w:val="ro-MD"/>
        </w:rPr>
        <w:t xml:space="preserve"> ( agenţi economici)</w:t>
      </w:r>
    </w:p>
    <w:p w14:paraId="76DA047F" w14:textId="77777777" w:rsidR="00577967" w:rsidRDefault="00577967" w:rsidP="006F68D7">
      <w:pPr>
        <w:numPr>
          <w:ilvl w:val="0"/>
          <w:numId w:val="1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24EB85A2" w14:textId="77777777" w:rsidR="00577967" w:rsidRDefault="00577967" w:rsidP="006F68D7">
      <w:pPr>
        <w:numPr>
          <w:ilvl w:val="0"/>
          <w:numId w:val="1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7A725750" w14:textId="77777777" w:rsidR="00577967" w:rsidRDefault="00577967" w:rsidP="006F68D7">
      <w:pPr>
        <w:numPr>
          <w:ilvl w:val="0"/>
          <w:numId w:val="1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F8C9280" w14:textId="77777777" w:rsidR="00577967" w:rsidRDefault="00577967" w:rsidP="00577967">
      <w:pPr>
        <w:tabs>
          <w:tab w:val="left" w:pos="567"/>
        </w:tabs>
        <w:jc w:val="both"/>
        <w:rPr>
          <w:lang w:val="ro-MD"/>
        </w:rPr>
      </w:pPr>
      <w:r>
        <w:rPr>
          <w:b/>
          <w:lang w:val="ro-MD"/>
        </w:rPr>
        <w:t xml:space="preserve">2. Adrese, telefon, fax </w:t>
      </w:r>
      <w:r>
        <w:rPr>
          <w:lang w:val="ro-MD"/>
        </w:rPr>
        <w:t xml:space="preserve"> ale partenerilor (părţi contractante):</w:t>
      </w:r>
    </w:p>
    <w:p w14:paraId="1EDCE47C" w14:textId="77777777" w:rsidR="00577967" w:rsidRDefault="00577967" w:rsidP="006F68D7">
      <w:pPr>
        <w:pStyle w:val="ListParagraph"/>
        <w:numPr>
          <w:ilvl w:val="0"/>
          <w:numId w:val="15"/>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1B36346D" w14:textId="77777777" w:rsidR="00577967" w:rsidRDefault="00577967" w:rsidP="006F68D7">
      <w:pPr>
        <w:pStyle w:val="ListParagraph"/>
        <w:numPr>
          <w:ilvl w:val="0"/>
          <w:numId w:val="15"/>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0986091A" w14:textId="77777777" w:rsidR="00577967" w:rsidRDefault="00577967" w:rsidP="006F68D7">
      <w:pPr>
        <w:pStyle w:val="ListParagraph"/>
        <w:numPr>
          <w:ilvl w:val="0"/>
          <w:numId w:val="15"/>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7617D334" w14:textId="77777777" w:rsidR="00577967" w:rsidRDefault="00577967" w:rsidP="00577967">
      <w:pPr>
        <w:tabs>
          <w:tab w:val="left" w:pos="567"/>
        </w:tabs>
        <w:jc w:val="both"/>
        <w:rPr>
          <w:lang w:val="ro-MD"/>
        </w:rPr>
      </w:pPr>
      <w:r>
        <w:rPr>
          <w:b/>
          <w:lang w:val="ro-MD"/>
        </w:rPr>
        <w:t>3. Informaţii privind modul de asociere:</w:t>
      </w:r>
    </w:p>
    <w:p w14:paraId="0B0E6AE7" w14:textId="77777777" w:rsidR="00577967" w:rsidRDefault="00577967" w:rsidP="00577967">
      <w:pPr>
        <w:pStyle w:val="BodyText"/>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4327E0E2" w14:textId="77777777" w:rsidR="00577967" w:rsidRDefault="00577967" w:rsidP="00577967">
      <w:pPr>
        <w:tabs>
          <w:tab w:val="left" w:pos="567"/>
        </w:tabs>
        <w:jc w:val="both"/>
        <w:rPr>
          <w:lang w:val="ro-MD"/>
        </w:rPr>
      </w:pPr>
      <w:r>
        <w:rPr>
          <w:lang w:val="ro-MD"/>
        </w:rPr>
        <w:t>b) Locul şi data înregistrării asociaţiei______________________________________________</w:t>
      </w:r>
    </w:p>
    <w:p w14:paraId="6BEB0415" w14:textId="77777777" w:rsidR="00577967" w:rsidRDefault="00577967" w:rsidP="00577967">
      <w:pPr>
        <w:pStyle w:val="Footer"/>
        <w:tabs>
          <w:tab w:val="left" w:pos="567"/>
        </w:tabs>
        <w:jc w:val="both"/>
        <w:rPr>
          <w:lang w:val="ro-MD"/>
        </w:rPr>
      </w:pPr>
      <w:r>
        <w:rPr>
          <w:lang w:val="ro-MD"/>
        </w:rPr>
        <w:t>c) Activităţi economice ce se vor realiza în comun ____________________________________</w:t>
      </w:r>
    </w:p>
    <w:p w14:paraId="32088C7F" w14:textId="77777777" w:rsidR="00577967" w:rsidRDefault="00577967" w:rsidP="00577967">
      <w:pPr>
        <w:tabs>
          <w:tab w:val="left" w:pos="567"/>
        </w:tabs>
        <w:jc w:val="both"/>
        <w:rPr>
          <w:lang w:val="ro-MD"/>
        </w:rPr>
      </w:pPr>
      <w:r>
        <w:rPr>
          <w:lang w:val="ro-MD"/>
        </w:rPr>
        <w:t>_____________________________________________________________________________</w:t>
      </w:r>
    </w:p>
    <w:p w14:paraId="0D02A926" w14:textId="77777777" w:rsidR="00577967" w:rsidRDefault="00577967" w:rsidP="00577967">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3A1FD572" w14:textId="77777777" w:rsidR="00577967" w:rsidRDefault="00577967" w:rsidP="00577967">
      <w:pPr>
        <w:tabs>
          <w:tab w:val="left" w:pos="567"/>
        </w:tabs>
        <w:jc w:val="both"/>
        <w:rPr>
          <w:lang w:val="ro-MD"/>
        </w:rPr>
      </w:pPr>
      <w:r>
        <w:rPr>
          <w:lang w:val="ro-MD"/>
        </w:rPr>
        <w:t>e) Valoarea  și cota procentuală a lucrărilor executate de fiecare asociat ___________________</w:t>
      </w:r>
    </w:p>
    <w:p w14:paraId="724C4A8E" w14:textId="77777777" w:rsidR="00577967" w:rsidRDefault="00577967" w:rsidP="00577967">
      <w:pPr>
        <w:tabs>
          <w:tab w:val="left" w:pos="567"/>
        </w:tabs>
        <w:jc w:val="both"/>
        <w:rPr>
          <w:lang w:val="ro-MD"/>
        </w:rPr>
      </w:pPr>
      <w:r>
        <w:rPr>
          <w:lang w:val="ro-MD"/>
        </w:rPr>
        <w:t>_____________________________________________________________________________</w:t>
      </w:r>
    </w:p>
    <w:p w14:paraId="73D5291C" w14:textId="77777777" w:rsidR="00577967" w:rsidRDefault="00577967" w:rsidP="00577967">
      <w:pPr>
        <w:tabs>
          <w:tab w:val="left" w:pos="567"/>
        </w:tabs>
        <w:jc w:val="both"/>
        <w:rPr>
          <w:lang w:val="ro-MD"/>
        </w:rPr>
      </w:pPr>
      <w:r>
        <w:rPr>
          <w:lang w:val="ro-MD"/>
        </w:rPr>
        <w:t>f) Condiţii de administrare a asociaţiei______________________________________________</w:t>
      </w:r>
    </w:p>
    <w:p w14:paraId="53971D5E" w14:textId="77777777" w:rsidR="00577967" w:rsidRDefault="00577967" w:rsidP="00577967">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674E8546" w14:textId="77777777" w:rsidR="00577967" w:rsidRDefault="00577967" w:rsidP="00577967">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4A5BBE5F" w14:textId="77777777" w:rsidR="00577967" w:rsidRDefault="00577967" w:rsidP="00577967">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3CA32A96" w14:textId="77777777" w:rsidR="00577967" w:rsidRDefault="00577967" w:rsidP="00577967">
      <w:pPr>
        <w:tabs>
          <w:tab w:val="left" w:pos="567"/>
        </w:tabs>
        <w:jc w:val="both"/>
        <w:rPr>
          <w:lang w:val="ro-MD"/>
        </w:rPr>
      </w:pPr>
      <w:r>
        <w:rPr>
          <w:lang w:val="ro-MD"/>
        </w:rPr>
        <w:t>j) Alte cauze__________________________________________________________________</w:t>
      </w:r>
    </w:p>
    <w:p w14:paraId="5AA5A1CB" w14:textId="77777777" w:rsidR="00577967" w:rsidRDefault="00577967" w:rsidP="00577967">
      <w:pPr>
        <w:jc w:val="both"/>
        <w:rPr>
          <w:rFonts w:eastAsia="PMingLiU"/>
          <w:lang w:val="ro-MD" w:eastAsia="zh-CN"/>
        </w:rPr>
      </w:pPr>
    </w:p>
    <w:p w14:paraId="1F3CD8C4" w14:textId="77777777" w:rsidR="00577967" w:rsidRDefault="00577967" w:rsidP="00577967">
      <w:pPr>
        <w:jc w:val="both"/>
        <w:rPr>
          <w:rFonts w:eastAsia="PMingLiU"/>
          <w:lang w:val="ro-MD" w:eastAsia="zh-CN"/>
        </w:rPr>
      </w:pPr>
    </w:p>
    <w:p w14:paraId="7C549FE1" w14:textId="77777777" w:rsidR="00577967" w:rsidRDefault="00577967" w:rsidP="00577967">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55868248" w14:textId="77777777" w:rsidR="00577967" w:rsidRDefault="00577967" w:rsidP="00577967">
      <w:pPr>
        <w:jc w:val="both"/>
        <w:rPr>
          <w:rFonts w:eastAsia="PMingLiU"/>
          <w:lang w:val="ro-MD" w:eastAsia="zh-CN"/>
        </w:rPr>
      </w:pPr>
      <w:r>
        <w:rPr>
          <w:rFonts w:eastAsia="PMingLiU"/>
          <w:lang w:val="ro-MD" w:eastAsia="zh-CN"/>
        </w:rPr>
        <w:t>Semnat Liderul Asociației: __________________________</w:t>
      </w:r>
    </w:p>
    <w:p w14:paraId="2440F4A0" w14:textId="77777777" w:rsidR="00577967" w:rsidRDefault="00577967" w:rsidP="00577967">
      <w:pPr>
        <w:jc w:val="both"/>
        <w:rPr>
          <w:rFonts w:eastAsia="PMingLiU"/>
          <w:lang w:val="ro-MD" w:eastAsia="zh-CN"/>
        </w:rPr>
      </w:pPr>
      <w:r>
        <w:rPr>
          <w:rFonts w:eastAsia="PMingLiU"/>
          <w:lang w:val="ro-MD" w:eastAsia="zh-CN"/>
        </w:rPr>
        <w:t>Nume: __________________________________________</w:t>
      </w:r>
    </w:p>
    <w:p w14:paraId="6AF56A40" w14:textId="77777777" w:rsidR="00577967" w:rsidRDefault="00577967" w:rsidP="00577967">
      <w:pPr>
        <w:jc w:val="both"/>
        <w:rPr>
          <w:rFonts w:eastAsia="PMingLiU"/>
          <w:lang w:val="ro-MD" w:eastAsia="zh-CN"/>
        </w:rPr>
      </w:pPr>
      <w:r>
        <w:rPr>
          <w:rFonts w:eastAsia="PMingLiU"/>
          <w:lang w:val="ro-MD" w:eastAsia="zh-CN"/>
        </w:rPr>
        <w:t>Funcţia în cadrul întreprinderii: ____________________________</w:t>
      </w:r>
    </w:p>
    <w:p w14:paraId="63FA0811" w14:textId="77777777" w:rsidR="00577967" w:rsidRDefault="00577967" w:rsidP="00577967">
      <w:pPr>
        <w:jc w:val="both"/>
        <w:rPr>
          <w:rFonts w:eastAsia="PMingLiU"/>
          <w:lang w:val="ro-MD" w:eastAsia="zh-CN"/>
        </w:rPr>
      </w:pPr>
      <w:r>
        <w:rPr>
          <w:rFonts w:eastAsia="PMingLiU"/>
          <w:lang w:val="ro-MD" w:eastAsia="zh-CN"/>
        </w:rPr>
        <w:t>Denumirea întreprinderii: _________________________________</w:t>
      </w:r>
    </w:p>
    <w:p w14:paraId="0A1466E5" w14:textId="77777777" w:rsidR="00577967" w:rsidRDefault="00577967" w:rsidP="00577967">
      <w:pPr>
        <w:jc w:val="both"/>
        <w:rPr>
          <w:rFonts w:eastAsia="PMingLiU"/>
          <w:lang w:val="ro-MD" w:eastAsia="zh-CN"/>
        </w:rPr>
      </w:pPr>
    </w:p>
    <w:p w14:paraId="4BBC1630" w14:textId="77777777" w:rsidR="00577967" w:rsidRDefault="00577967" w:rsidP="00577967">
      <w:pPr>
        <w:jc w:val="both"/>
        <w:rPr>
          <w:rFonts w:eastAsia="PMingLiU"/>
          <w:lang w:val="ro-MD" w:eastAsia="zh-CN"/>
        </w:rPr>
      </w:pPr>
      <w:r>
        <w:rPr>
          <w:rFonts w:eastAsia="PMingLiU"/>
          <w:lang w:val="ro-MD" w:eastAsia="zh-CN"/>
        </w:rPr>
        <w:t>Semnat Asociatul secund: __________________________</w:t>
      </w:r>
    </w:p>
    <w:p w14:paraId="09AC15B8" w14:textId="77777777" w:rsidR="00577967" w:rsidRDefault="00577967" w:rsidP="00577967">
      <w:pPr>
        <w:jc w:val="both"/>
        <w:rPr>
          <w:rFonts w:eastAsia="PMingLiU"/>
          <w:lang w:val="ro-MD" w:eastAsia="zh-CN"/>
        </w:rPr>
      </w:pPr>
      <w:r>
        <w:rPr>
          <w:rFonts w:eastAsia="PMingLiU"/>
          <w:lang w:val="ro-MD" w:eastAsia="zh-CN"/>
        </w:rPr>
        <w:t>Nume: __________________________________________</w:t>
      </w:r>
    </w:p>
    <w:p w14:paraId="29C9E500" w14:textId="77777777" w:rsidR="00577967" w:rsidRDefault="00577967" w:rsidP="00577967">
      <w:pPr>
        <w:jc w:val="both"/>
        <w:rPr>
          <w:rFonts w:eastAsia="PMingLiU"/>
          <w:lang w:val="ro-MD" w:eastAsia="zh-CN"/>
        </w:rPr>
      </w:pPr>
      <w:r>
        <w:rPr>
          <w:rFonts w:eastAsia="PMingLiU"/>
          <w:lang w:val="ro-MD" w:eastAsia="zh-CN"/>
        </w:rPr>
        <w:t>Funcţia în cadrul întreprinderii: ____________________________</w:t>
      </w:r>
    </w:p>
    <w:p w14:paraId="4162EA78" w14:textId="77777777" w:rsidR="00577967" w:rsidRDefault="00577967" w:rsidP="00577967">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0AC9E3A6" w14:textId="77777777" w:rsidR="00577967" w:rsidRDefault="00577967" w:rsidP="00577967">
      <w:pPr>
        <w:tabs>
          <w:tab w:val="left" w:pos="567"/>
        </w:tabs>
        <w:jc w:val="both"/>
        <w:rPr>
          <w:rFonts w:eastAsia="PMingLiU"/>
          <w:lang w:val="ro-MD" w:eastAsia="zh-CN"/>
        </w:rPr>
      </w:pPr>
    </w:p>
    <w:p w14:paraId="7E2F19EA" w14:textId="77777777" w:rsidR="00577967" w:rsidRDefault="00577967" w:rsidP="00577967">
      <w:pPr>
        <w:tabs>
          <w:tab w:val="left" w:pos="567"/>
        </w:tabs>
        <w:jc w:val="center"/>
        <w:rPr>
          <w:b/>
          <w:color w:val="000000"/>
          <w:w w:val="90"/>
          <w:sz w:val="28"/>
          <w:szCs w:val="28"/>
          <w:lang w:val="ro-MD"/>
        </w:rPr>
      </w:pPr>
    </w:p>
    <w:p w14:paraId="70021234" w14:textId="77777777" w:rsidR="00577967" w:rsidRDefault="00577967" w:rsidP="00577967">
      <w:pPr>
        <w:tabs>
          <w:tab w:val="left" w:pos="567"/>
        </w:tabs>
        <w:rPr>
          <w:b/>
          <w:color w:val="000000"/>
          <w:w w:val="90"/>
          <w:lang w:val="ro-MD"/>
        </w:rPr>
      </w:pPr>
    </w:p>
    <w:p w14:paraId="6DCBDF09" w14:textId="77777777" w:rsidR="00577967" w:rsidRDefault="00577967" w:rsidP="00577967">
      <w:pPr>
        <w:spacing w:after="200" w:line="276" w:lineRule="auto"/>
        <w:jc w:val="center"/>
        <w:rPr>
          <w:rFonts w:eastAsia="PMingLiU"/>
          <w:b/>
          <w:lang w:val="ro-MD" w:eastAsia="zh-CN"/>
        </w:rPr>
      </w:pPr>
    </w:p>
    <w:p w14:paraId="77D404E2" w14:textId="77777777" w:rsidR="00DE4E1B" w:rsidRDefault="00DE4E1B" w:rsidP="00DE4E1B">
      <w:pPr>
        <w:rPr>
          <w:lang w:val="ro-MD"/>
        </w:rPr>
      </w:pPr>
    </w:p>
    <w:p w14:paraId="1BCC499D" w14:textId="77777777" w:rsidR="00DE4E1B" w:rsidRDefault="00DE4E1B" w:rsidP="00DE4E1B">
      <w:pPr>
        <w:jc w:val="right"/>
        <w:rPr>
          <w:noProof w:val="0"/>
          <w:sz w:val="22"/>
          <w:szCs w:val="22"/>
          <w:lang w:val="ro-MD"/>
        </w:rPr>
      </w:pPr>
      <w:r>
        <w:rPr>
          <w:noProof w:val="0"/>
          <w:lang w:val="ro-MD"/>
        </w:rPr>
        <w:t>Anexa nr. 18</w:t>
      </w:r>
    </w:p>
    <w:p w14:paraId="0730DB17" w14:textId="77777777" w:rsidR="00DE4E1B" w:rsidRDefault="00DE4E1B" w:rsidP="00DE4E1B">
      <w:pPr>
        <w:jc w:val="right"/>
        <w:rPr>
          <w:noProof w:val="0"/>
          <w:lang w:val="ro-MD"/>
        </w:rPr>
      </w:pPr>
      <w:r>
        <w:rPr>
          <w:noProof w:val="0"/>
          <w:lang w:val="ro-MD"/>
        </w:rPr>
        <w:t>la Documentația standard nr.69</w:t>
      </w:r>
    </w:p>
    <w:p w14:paraId="7851A6AB" w14:textId="77777777" w:rsidR="00DE4E1B" w:rsidRDefault="00DE4E1B" w:rsidP="00DE4E1B">
      <w:pPr>
        <w:jc w:val="right"/>
        <w:rPr>
          <w:noProof w:val="0"/>
          <w:lang w:val="ro-MD"/>
        </w:rPr>
      </w:pPr>
      <w:r>
        <w:rPr>
          <w:noProof w:val="0"/>
          <w:lang w:val="ro-MD"/>
        </w:rPr>
        <w:t>din 7 mai 2021</w:t>
      </w:r>
    </w:p>
    <w:p w14:paraId="6F73D97E" w14:textId="77777777" w:rsidR="00DE4E1B" w:rsidRDefault="00DE4E1B" w:rsidP="00DE4E1B">
      <w:pPr>
        <w:tabs>
          <w:tab w:val="left" w:pos="567"/>
        </w:tabs>
        <w:jc w:val="center"/>
        <w:rPr>
          <w:b/>
          <w:color w:val="000000"/>
          <w:w w:val="90"/>
          <w:lang w:val="ro-MD"/>
        </w:rPr>
      </w:pPr>
    </w:p>
    <w:p w14:paraId="4A6B9BDA" w14:textId="77777777" w:rsidR="00DE4E1B" w:rsidRDefault="00DE4E1B" w:rsidP="00DE4E1B">
      <w:pPr>
        <w:tabs>
          <w:tab w:val="left" w:pos="567"/>
        </w:tabs>
        <w:jc w:val="center"/>
        <w:rPr>
          <w:b/>
          <w:color w:val="000000"/>
          <w:w w:val="90"/>
          <w:lang w:val="ro-MD"/>
        </w:rPr>
      </w:pPr>
    </w:p>
    <w:p w14:paraId="1D46D563" w14:textId="77777777" w:rsidR="00DE4E1B" w:rsidRDefault="00DE4E1B" w:rsidP="00DE4E1B">
      <w:pPr>
        <w:tabs>
          <w:tab w:val="left" w:pos="567"/>
        </w:tabs>
        <w:jc w:val="center"/>
        <w:rPr>
          <w:b/>
          <w:color w:val="000000"/>
          <w:w w:val="90"/>
          <w:lang w:val="ro-MD"/>
        </w:rPr>
      </w:pPr>
    </w:p>
    <w:p w14:paraId="4174EC9D" w14:textId="77777777" w:rsidR="00DE4E1B" w:rsidRDefault="00DE4E1B" w:rsidP="00DE4E1B">
      <w:pPr>
        <w:pStyle w:val="Heading1"/>
        <w:numPr>
          <w:ilvl w:val="0"/>
          <w:numId w:val="0"/>
        </w:numPr>
        <w:ind w:left="720"/>
        <w:rPr>
          <w:lang w:val="ro-MD"/>
        </w:rPr>
      </w:pPr>
      <w:r>
        <w:rPr>
          <w:lang w:val="ro-MD"/>
        </w:rPr>
        <w:t>ANGAJAMENT TERŢ SUSŢINĂTOR FINANCIAR</w:t>
      </w:r>
    </w:p>
    <w:p w14:paraId="3DA61EF9" w14:textId="77777777" w:rsidR="00DE4E1B" w:rsidRDefault="00DE4E1B" w:rsidP="00DE4E1B">
      <w:pPr>
        <w:tabs>
          <w:tab w:val="left" w:pos="567"/>
        </w:tabs>
        <w:jc w:val="center"/>
        <w:rPr>
          <w:b/>
          <w:color w:val="000000"/>
          <w:w w:val="90"/>
          <w:lang w:val="ro-MD"/>
        </w:rPr>
      </w:pPr>
    </w:p>
    <w:p w14:paraId="28FF0B6D" w14:textId="77777777" w:rsidR="00DE4E1B" w:rsidRDefault="00DE4E1B" w:rsidP="00DE4E1B">
      <w:pPr>
        <w:shd w:val="clear" w:color="auto" w:fill="FFFFFF"/>
        <w:jc w:val="both"/>
        <w:rPr>
          <w:b/>
          <w:spacing w:val="-2"/>
          <w:lang w:val="ro-MD"/>
        </w:rPr>
      </w:pPr>
      <w:r>
        <w:rPr>
          <w:b/>
          <w:spacing w:val="-2"/>
          <w:lang w:val="ro-MD"/>
        </w:rPr>
        <w:t>Terţ susţinător financiar</w:t>
      </w:r>
    </w:p>
    <w:p w14:paraId="5B662DB0" w14:textId="77777777" w:rsidR="00DE4E1B" w:rsidRDefault="00DE4E1B" w:rsidP="00DE4E1B">
      <w:pPr>
        <w:shd w:val="clear" w:color="auto" w:fill="FFFFFF"/>
        <w:jc w:val="both"/>
        <w:rPr>
          <w:lang w:val="ro-MD"/>
        </w:rPr>
      </w:pPr>
      <w:r>
        <w:rPr>
          <w:b/>
          <w:spacing w:val="-2"/>
          <w:lang w:val="ro-MD"/>
        </w:rPr>
        <w:t>..........................</w:t>
      </w:r>
      <w:r>
        <w:rPr>
          <w:lang w:val="ro-MD"/>
        </w:rPr>
        <w:t xml:space="preserve">(denumirea)  </w:t>
      </w:r>
    </w:p>
    <w:p w14:paraId="79F391A6" w14:textId="77777777" w:rsidR="00DE4E1B" w:rsidRDefault="00DE4E1B" w:rsidP="00DE4E1B">
      <w:pPr>
        <w:shd w:val="clear" w:color="auto" w:fill="FFFFFF"/>
        <w:jc w:val="center"/>
        <w:rPr>
          <w:b/>
          <w:lang w:val="ro-MD"/>
        </w:rPr>
      </w:pPr>
      <w:r>
        <w:rPr>
          <w:b/>
          <w:lang w:val="ro-MD"/>
        </w:rPr>
        <w:t>ANGAJAMENT</w:t>
      </w:r>
    </w:p>
    <w:p w14:paraId="10278FE8" w14:textId="77777777" w:rsidR="00DE4E1B" w:rsidRDefault="00DE4E1B" w:rsidP="00DE4E1B">
      <w:pPr>
        <w:shd w:val="clear" w:color="auto" w:fill="FFFFFF"/>
        <w:jc w:val="center"/>
        <w:rPr>
          <w:lang w:val="ro-MD"/>
        </w:rPr>
      </w:pPr>
      <w:r>
        <w:rPr>
          <w:lang w:val="ro-MD"/>
        </w:rPr>
        <w:t xml:space="preserve">privind susţinerea financiară </w:t>
      </w:r>
      <w:r>
        <w:rPr>
          <w:spacing w:val="-1"/>
          <w:lang w:val="ro-MD"/>
        </w:rPr>
        <w:t>a ofertantului/candidatului\</w:t>
      </w:r>
    </w:p>
    <w:p w14:paraId="58C881D5" w14:textId="77777777" w:rsidR="00DE4E1B" w:rsidRDefault="00DE4E1B" w:rsidP="00DE4E1B">
      <w:pPr>
        <w:shd w:val="clear" w:color="auto" w:fill="FFFFFF"/>
        <w:spacing w:before="504"/>
        <w:jc w:val="both"/>
        <w:rPr>
          <w:spacing w:val="-3"/>
          <w:lang w:val="ro-MD"/>
        </w:rPr>
      </w:pPr>
      <w:r>
        <w:rPr>
          <w:spacing w:val="-3"/>
          <w:lang w:val="ro-MD"/>
        </w:rPr>
        <w:t>Către, ................................................................................................................................................</w:t>
      </w:r>
    </w:p>
    <w:p w14:paraId="1F29BE52" w14:textId="77777777" w:rsidR="00DE4E1B" w:rsidRDefault="00DE4E1B" w:rsidP="00DE4E1B">
      <w:pPr>
        <w:shd w:val="clear" w:color="auto" w:fill="FFFFFF"/>
        <w:jc w:val="both"/>
        <w:rPr>
          <w:i/>
          <w:lang w:val="ro-MD"/>
        </w:rPr>
      </w:pPr>
      <w:r>
        <w:rPr>
          <w:i/>
          <w:lang w:val="ro-MD"/>
        </w:rPr>
        <w:t xml:space="preserve">                            (denumirea autorităţii contractante şi adresa completă)</w:t>
      </w:r>
    </w:p>
    <w:p w14:paraId="1F76FF85" w14:textId="77777777" w:rsidR="00DE4E1B" w:rsidRDefault="00DE4E1B" w:rsidP="00DE4E1B">
      <w:pPr>
        <w:shd w:val="clear" w:color="auto" w:fill="FFFFFF"/>
        <w:tabs>
          <w:tab w:val="left" w:leader="dot" w:pos="7166"/>
        </w:tabs>
        <w:jc w:val="both"/>
        <w:rPr>
          <w:lang w:val="ro-MD"/>
        </w:rPr>
      </w:pPr>
      <w:r>
        <w:rPr>
          <w:lang w:val="ro-MD"/>
        </w:rPr>
        <w:t>Cu privire la procedura pentru atribuirea contractului ......................................................................</w:t>
      </w:r>
    </w:p>
    <w:p w14:paraId="33355FD8" w14:textId="77777777" w:rsidR="00DE4E1B" w:rsidRDefault="00DE4E1B" w:rsidP="00DE4E1B">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1AAA2BC" w14:textId="77777777" w:rsidR="00DE4E1B" w:rsidRDefault="00DE4E1B" w:rsidP="00DE4E1B">
      <w:pPr>
        <w:shd w:val="clear" w:color="auto" w:fill="FFFFFF"/>
        <w:jc w:val="both"/>
        <w:rPr>
          <w:lang w:val="ro-MD"/>
        </w:rPr>
      </w:pPr>
      <w:r>
        <w:rPr>
          <w:lang w:val="ro-MD"/>
        </w:rPr>
        <w:t>Acordarea susţinerii financiare nu implică alte costuri pentru achizitor, cu excepţia celor care au fost incluse în propunerea financiară.</w:t>
      </w:r>
    </w:p>
    <w:p w14:paraId="2A31C1CB" w14:textId="77777777" w:rsidR="00DE4E1B" w:rsidRDefault="00DE4E1B" w:rsidP="00DE4E1B">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51E444C3" w14:textId="77777777" w:rsidR="00DE4E1B" w:rsidRDefault="00DE4E1B" w:rsidP="00DE4E1B">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3D2ED9A3" w14:textId="77777777" w:rsidR="00DE4E1B" w:rsidRDefault="00DE4E1B" w:rsidP="00DE4E1B">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4960122A" w14:textId="77777777" w:rsidR="00DE4E1B" w:rsidRDefault="00DE4E1B" w:rsidP="00DE4E1B">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05A5A7D5" w14:textId="77777777" w:rsidR="00DE4E1B" w:rsidRDefault="00DE4E1B" w:rsidP="00DE4E1B">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3F24504D" w14:textId="77777777" w:rsidR="00DE4E1B" w:rsidRDefault="00DE4E1B" w:rsidP="00DE4E1B">
      <w:pPr>
        <w:shd w:val="clear" w:color="auto" w:fill="FFFFFF"/>
        <w:jc w:val="both"/>
        <w:rPr>
          <w:spacing w:val="-1"/>
          <w:lang w:val="ro-MD"/>
        </w:rPr>
      </w:pPr>
    </w:p>
    <w:p w14:paraId="6F295D1B" w14:textId="77777777" w:rsidR="00DE4E1B" w:rsidRDefault="00DE4E1B" w:rsidP="00DE4E1B">
      <w:pPr>
        <w:shd w:val="clear" w:color="auto" w:fill="FFFFFF"/>
        <w:jc w:val="both"/>
        <w:rPr>
          <w:spacing w:val="-1"/>
          <w:lang w:val="ro-MD"/>
        </w:rPr>
      </w:pPr>
    </w:p>
    <w:p w14:paraId="20E5CB6C" w14:textId="77777777" w:rsidR="00DE4E1B" w:rsidRDefault="00DE4E1B" w:rsidP="00DE4E1B">
      <w:pPr>
        <w:shd w:val="clear" w:color="auto" w:fill="FFFFFF"/>
        <w:jc w:val="both"/>
        <w:rPr>
          <w:spacing w:val="-1"/>
          <w:lang w:val="ro-MD"/>
        </w:rPr>
      </w:pPr>
    </w:p>
    <w:p w14:paraId="3196F119" w14:textId="77777777" w:rsidR="00DE4E1B" w:rsidRDefault="00DE4E1B" w:rsidP="00DE4E1B">
      <w:pPr>
        <w:shd w:val="clear" w:color="auto" w:fill="FFFFFF"/>
        <w:jc w:val="both"/>
        <w:rPr>
          <w:spacing w:val="-1"/>
          <w:lang w:val="ro-MD"/>
        </w:rPr>
      </w:pPr>
    </w:p>
    <w:p w14:paraId="06AC0C99" w14:textId="77777777" w:rsidR="00DE4E1B" w:rsidRDefault="00DE4E1B" w:rsidP="00DE4E1B">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116C0C1F" w14:textId="77777777" w:rsidR="00DE4E1B" w:rsidRDefault="00DE4E1B" w:rsidP="00DE4E1B">
      <w:pPr>
        <w:ind w:left="5040" w:firstLine="720"/>
        <w:jc w:val="both"/>
        <w:rPr>
          <w:rStyle w:val="tax1"/>
          <w:rFonts w:eastAsiaTheme="majorEastAsia"/>
          <w:sz w:val="22"/>
          <w:szCs w:val="22"/>
        </w:rPr>
      </w:pPr>
    </w:p>
    <w:p w14:paraId="7919C020" w14:textId="77777777" w:rsidR="00DE4E1B" w:rsidRDefault="00DE4E1B" w:rsidP="00DE4E1B">
      <w:pPr>
        <w:jc w:val="right"/>
        <w:rPr>
          <w:noProof w:val="0"/>
        </w:rPr>
      </w:pPr>
    </w:p>
    <w:p w14:paraId="5C4325DD" w14:textId="77777777" w:rsidR="00DE4E1B" w:rsidRDefault="00DE4E1B" w:rsidP="00DE4E1B">
      <w:pPr>
        <w:rPr>
          <w:lang w:val="ro-MD"/>
        </w:rPr>
      </w:pPr>
    </w:p>
    <w:p w14:paraId="6D586E61" w14:textId="77777777" w:rsidR="00DE4E1B" w:rsidRDefault="00DE4E1B" w:rsidP="00DE4E1B">
      <w:pPr>
        <w:jc w:val="right"/>
        <w:rPr>
          <w:noProof w:val="0"/>
          <w:sz w:val="22"/>
          <w:szCs w:val="22"/>
          <w:lang w:val="ro-MD"/>
        </w:rPr>
      </w:pPr>
      <w:r>
        <w:rPr>
          <w:noProof w:val="0"/>
          <w:lang w:val="ro-MD"/>
        </w:rPr>
        <w:t>Anexa nr. 19</w:t>
      </w:r>
    </w:p>
    <w:p w14:paraId="748F6A28" w14:textId="77777777" w:rsidR="00DE4E1B" w:rsidRDefault="00DE4E1B" w:rsidP="00DE4E1B">
      <w:pPr>
        <w:jc w:val="right"/>
        <w:rPr>
          <w:noProof w:val="0"/>
          <w:lang w:val="ro-MD"/>
        </w:rPr>
      </w:pPr>
      <w:r>
        <w:rPr>
          <w:noProof w:val="0"/>
          <w:lang w:val="ro-MD"/>
        </w:rPr>
        <w:t>la Documentația standard nr.69</w:t>
      </w:r>
    </w:p>
    <w:p w14:paraId="3CE88887" w14:textId="77777777" w:rsidR="00DE4E1B" w:rsidRDefault="00DE4E1B" w:rsidP="00DE4E1B">
      <w:pPr>
        <w:jc w:val="right"/>
        <w:rPr>
          <w:noProof w:val="0"/>
          <w:lang w:val="ro-MD"/>
        </w:rPr>
      </w:pPr>
      <w:r>
        <w:rPr>
          <w:noProof w:val="0"/>
          <w:lang w:val="ro-MD"/>
        </w:rPr>
        <w:t>din 7 mai 2021</w:t>
      </w:r>
    </w:p>
    <w:p w14:paraId="3FCA7098" w14:textId="77777777" w:rsidR="00DE4E1B" w:rsidRDefault="00DE4E1B" w:rsidP="00DE4E1B">
      <w:pPr>
        <w:tabs>
          <w:tab w:val="left" w:pos="567"/>
        </w:tabs>
        <w:jc w:val="center"/>
        <w:rPr>
          <w:b/>
          <w:color w:val="000000"/>
          <w:w w:val="90"/>
          <w:lang w:val="ro-MD"/>
        </w:rPr>
      </w:pPr>
    </w:p>
    <w:p w14:paraId="544E50FB" w14:textId="77777777" w:rsidR="00DE4E1B" w:rsidRDefault="00DE4E1B" w:rsidP="00DE4E1B">
      <w:pPr>
        <w:pStyle w:val="Heading1"/>
        <w:numPr>
          <w:ilvl w:val="0"/>
          <w:numId w:val="0"/>
        </w:numPr>
        <w:ind w:left="720"/>
        <w:rPr>
          <w:sz w:val="22"/>
          <w:szCs w:val="22"/>
          <w:lang w:val="ro-MD"/>
        </w:rPr>
      </w:pPr>
    </w:p>
    <w:p w14:paraId="5B859E40" w14:textId="77777777" w:rsidR="00DE4E1B" w:rsidRDefault="00DE4E1B" w:rsidP="00DE4E1B">
      <w:pPr>
        <w:pStyle w:val="Heading1"/>
        <w:numPr>
          <w:ilvl w:val="0"/>
          <w:numId w:val="0"/>
        </w:numPr>
        <w:ind w:left="720"/>
        <w:rPr>
          <w:lang w:val="ro-MD"/>
        </w:rPr>
      </w:pPr>
      <w:r>
        <w:rPr>
          <w:lang w:val="ro-MD"/>
        </w:rPr>
        <w:t>ANGAJAMENT PRIVIND SUSŢINEREA TEHNICĂ ȘI PROFESIONALĂ A OFERTANTULUI/GRUPULUI DE OPERATORI ECONOMICI</w:t>
      </w:r>
    </w:p>
    <w:p w14:paraId="3014DAC3" w14:textId="77777777" w:rsidR="00DE4E1B" w:rsidRDefault="00DE4E1B" w:rsidP="00DE4E1B">
      <w:pPr>
        <w:ind w:left="5040" w:firstLine="720"/>
        <w:jc w:val="both"/>
        <w:rPr>
          <w:rStyle w:val="tax1"/>
          <w:rFonts w:eastAsiaTheme="majorEastAsia"/>
        </w:rPr>
      </w:pPr>
    </w:p>
    <w:p w14:paraId="2B1938B1" w14:textId="77777777" w:rsidR="00DE4E1B" w:rsidRDefault="00DE4E1B" w:rsidP="00DE4E1B">
      <w:pPr>
        <w:ind w:left="5040" w:firstLine="720"/>
        <w:jc w:val="both"/>
        <w:rPr>
          <w:rStyle w:val="tax1"/>
          <w:rFonts w:eastAsiaTheme="majorEastAsia"/>
          <w:lang w:val="ro-MD"/>
        </w:rPr>
      </w:pPr>
    </w:p>
    <w:p w14:paraId="01A0AD94" w14:textId="77777777" w:rsidR="00DE4E1B" w:rsidRPr="00B03182" w:rsidRDefault="00DE4E1B" w:rsidP="00DE4E1B">
      <w:pPr>
        <w:pStyle w:val="DefaultText"/>
        <w:rPr>
          <w:noProof w:val="0"/>
          <w:szCs w:val="24"/>
          <w:lang w:val="it-IT"/>
        </w:rPr>
      </w:pPr>
    </w:p>
    <w:p w14:paraId="0C2FC0FD" w14:textId="77777777" w:rsidR="00DE4E1B" w:rsidRDefault="00DE4E1B" w:rsidP="00DE4E1B">
      <w:pPr>
        <w:shd w:val="clear" w:color="auto" w:fill="FFFFFF"/>
        <w:rPr>
          <w:b/>
          <w:lang w:val="ro-MD"/>
        </w:rPr>
      </w:pPr>
      <w:r>
        <w:rPr>
          <w:b/>
          <w:spacing w:val="-2"/>
          <w:lang w:val="ro-MD"/>
        </w:rPr>
        <w:t>..........................</w:t>
      </w:r>
    </w:p>
    <w:p w14:paraId="1F0B628F" w14:textId="77777777" w:rsidR="00DE4E1B" w:rsidRDefault="00DE4E1B" w:rsidP="00DE4E1B">
      <w:pPr>
        <w:shd w:val="clear" w:color="auto" w:fill="FFFFFF"/>
        <w:rPr>
          <w:lang w:val="ro-MD"/>
        </w:rPr>
      </w:pPr>
      <w:r>
        <w:rPr>
          <w:lang w:val="ro-MD"/>
        </w:rPr>
        <w:t>(denumirea)</w:t>
      </w:r>
    </w:p>
    <w:p w14:paraId="12D0D338" w14:textId="77777777" w:rsidR="00DE4E1B" w:rsidRDefault="00DE4E1B" w:rsidP="00DE4E1B">
      <w:pPr>
        <w:shd w:val="clear" w:color="auto" w:fill="FFFFFF"/>
        <w:jc w:val="center"/>
        <w:rPr>
          <w:b/>
          <w:lang w:val="ro-MD"/>
        </w:rPr>
      </w:pPr>
      <w:r>
        <w:rPr>
          <w:b/>
          <w:lang w:val="ro-MD"/>
        </w:rPr>
        <w:t>ANGAJAMENT</w:t>
      </w:r>
    </w:p>
    <w:p w14:paraId="7043BD35" w14:textId="77777777" w:rsidR="00DE4E1B" w:rsidRDefault="00DE4E1B" w:rsidP="00DE4E1B">
      <w:pPr>
        <w:shd w:val="clear" w:color="auto" w:fill="FFFFFF"/>
        <w:jc w:val="center"/>
        <w:rPr>
          <w:b/>
          <w:lang w:val="ro-MD"/>
        </w:rPr>
      </w:pPr>
      <w:r>
        <w:rPr>
          <w:b/>
          <w:lang w:val="ro-MD"/>
        </w:rPr>
        <w:t>privind susţinerea tehnică și profesională</w:t>
      </w:r>
    </w:p>
    <w:p w14:paraId="71BE82BD" w14:textId="77777777" w:rsidR="00DE4E1B" w:rsidRDefault="00DE4E1B" w:rsidP="00DE4E1B">
      <w:pPr>
        <w:shd w:val="clear" w:color="auto" w:fill="FFFFFF"/>
        <w:jc w:val="center"/>
        <w:rPr>
          <w:b/>
          <w:lang w:val="ro-MD"/>
        </w:rPr>
      </w:pPr>
      <w:r>
        <w:rPr>
          <w:b/>
          <w:lang w:val="ro-MD"/>
        </w:rPr>
        <w:t>a ofertantului/candidatului</w:t>
      </w:r>
    </w:p>
    <w:p w14:paraId="34AA8539" w14:textId="77777777" w:rsidR="00DE4E1B" w:rsidRDefault="00DE4E1B" w:rsidP="00DE4E1B">
      <w:pPr>
        <w:shd w:val="clear" w:color="auto" w:fill="FFFFFF"/>
        <w:jc w:val="center"/>
        <w:rPr>
          <w:lang w:val="ro-MD"/>
        </w:rPr>
      </w:pPr>
    </w:p>
    <w:p w14:paraId="0CC5993A" w14:textId="77777777" w:rsidR="00DE4E1B" w:rsidRDefault="00DE4E1B" w:rsidP="00DE4E1B">
      <w:pPr>
        <w:shd w:val="clear" w:color="auto" w:fill="FFFFFF"/>
        <w:rPr>
          <w:lang w:val="ro-MD"/>
        </w:rPr>
      </w:pPr>
      <w:r>
        <w:rPr>
          <w:spacing w:val="-2"/>
          <w:lang w:val="ro-MD"/>
        </w:rPr>
        <w:t>Către</w:t>
      </w:r>
      <w:r>
        <w:rPr>
          <w:lang w:val="ro-MD"/>
        </w:rPr>
        <w:t>, .................................................................................................................................................</w:t>
      </w:r>
    </w:p>
    <w:p w14:paraId="1393FE6B" w14:textId="77777777" w:rsidR="00DE4E1B" w:rsidRDefault="00DE4E1B" w:rsidP="00DE4E1B">
      <w:pPr>
        <w:shd w:val="clear" w:color="auto" w:fill="FFFFFF"/>
        <w:spacing w:before="5"/>
        <w:rPr>
          <w:i/>
          <w:lang w:val="ro-MD"/>
        </w:rPr>
      </w:pPr>
      <w:r>
        <w:rPr>
          <w:i/>
          <w:lang w:val="ro-MD"/>
        </w:rPr>
        <w:t xml:space="preserve">                                   (denumirea autorităţii contractante şi adresa completă)</w:t>
      </w:r>
    </w:p>
    <w:p w14:paraId="2F941920" w14:textId="77777777" w:rsidR="00DE4E1B" w:rsidRDefault="00DE4E1B" w:rsidP="00DE4E1B">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F94BAB0" w14:textId="77777777" w:rsidR="00DE4E1B" w:rsidRDefault="00DE4E1B" w:rsidP="00DE4E1B">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67CAD883" w14:textId="77777777" w:rsidR="00DE4E1B" w:rsidRDefault="00DE4E1B" w:rsidP="00DE4E1B">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6BE10CFA" w14:textId="77777777" w:rsidR="00DE4E1B" w:rsidRDefault="00DE4E1B" w:rsidP="00DE4E1B">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33BBC889" w14:textId="77777777" w:rsidR="00DE4E1B" w:rsidRDefault="00DE4E1B" w:rsidP="00DE4E1B">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4608F108" w14:textId="77777777" w:rsidR="00DE4E1B" w:rsidRDefault="00DE4E1B" w:rsidP="00DE4E1B">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6013A1C3" w14:textId="77777777" w:rsidR="00DE4E1B" w:rsidRDefault="00DE4E1B" w:rsidP="00DE4E1B">
      <w:pPr>
        <w:shd w:val="clear" w:color="auto" w:fill="FFFFFF"/>
        <w:jc w:val="both"/>
        <w:rPr>
          <w:spacing w:val="-1"/>
          <w:lang w:val="ro-MD"/>
        </w:rPr>
      </w:pPr>
      <w:r>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ro-MD"/>
        </w:rPr>
        <w:t xml:space="preserve"> (</w:t>
      </w:r>
      <w:r>
        <w:rPr>
          <w:i/>
          <w:lang w:val="ro-MD"/>
        </w:rPr>
        <w:t>denumirea ofertantului/candidatului).</w:t>
      </w:r>
    </w:p>
    <w:p w14:paraId="6C319838" w14:textId="77777777" w:rsidR="00DE4E1B" w:rsidRDefault="00DE4E1B" w:rsidP="00DE4E1B">
      <w:pPr>
        <w:shd w:val="clear" w:color="auto" w:fill="FFFFFF"/>
        <w:rPr>
          <w:spacing w:val="-1"/>
          <w:lang w:val="ro-MD"/>
        </w:rPr>
      </w:pPr>
    </w:p>
    <w:p w14:paraId="45A98924" w14:textId="77777777" w:rsidR="00DE4E1B" w:rsidRDefault="00DE4E1B" w:rsidP="00DE4E1B">
      <w:pPr>
        <w:shd w:val="clear" w:color="auto" w:fill="FFFFFF"/>
        <w:rPr>
          <w:spacing w:val="-1"/>
          <w:lang w:val="ro-MD"/>
        </w:rPr>
      </w:pPr>
    </w:p>
    <w:p w14:paraId="13FEFA08" w14:textId="77777777" w:rsidR="00DE4E1B" w:rsidRDefault="00DE4E1B" w:rsidP="00DE4E1B">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37CAB11D" w14:textId="77777777" w:rsidR="00DE4E1B" w:rsidRDefault="00DE4E1B" w:rsidP="00DE4E1B">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1029E2FA" w14:textId="77777777" w:rsidR="00A900EC" w:rsidRDefault="00A900EC" w:rsidP="00A900EC">
      <w:pPr>
        <w:rPr>
          <w:lang w:val="ro-MD"/>
        </w:rPr>
      </w:pPr>
    </w:p>
    <w:p w14:paraId="31F54CB0" w14:textId="77777777" w:rsidR="00A900EC" w:rsidRDefault="00A900EC" w:rsidP="00A900EC">
      <w:pPr>
        <w:jc w:val="right"/>
        <w:rPr>
          <w:noProof w:val="0"/>
          <w:sz w:val="22"/>
          <w:szCs w:val="22"/>
          <w:lang w:val="ro-MD"/>
        </w:rPr>
      </w:pPr>
      <w:r>
        <w:rPr>
          <w:noProof w:val="0"/>
          <w:lang w:val="ro-MD"/>
        </w:rPr>
        <w:t>Anexa nr. 20</w:t>
      </w:r>
    </w:p>
    <w:p w14:paraId="2A8BDACC" w14:textId="77777777" w:rsidR="00A900EC" w:rsidRDefault="00A900EC" w:rsidP="00A900EC">
      <w:pPr>
        <w:jc w:val="right"/>
        <w:rPr>
          <w:noProof w:val="0"/>
          <w:lang w:val="ro-MD"/>
        </w:rPr>
      </w:pPr>
      <w:r>
        <w:rPr>
          <w:noProof w:val="0"/>
          <w:lang w:val="ro-MD"/>
        </w:rPr>
        <w:t>la Documentația standard nr.69</w:t>
      </w:r>
    </w:p>
    <w:p w14:paraId="52559C4D" w14:textId="77777777" w:rsidR="00A900EC" w:rsidRDefault="00A900EC" w:rsidP="00A900EC">
      <w:pPr>
        <w:jc w:val="right"/>
        <w:rPr>
          <w:noProof w:val="0"/>
          <w:lang w:val="ro-MD"/>
        </w:rPr>
      </w:pPr>
      <w:r>
        <w:rPr>
          <w:noProof w:val="0"/>
          <w:lang w:val="ro-MD"/>
        </w:rPr>
        <w:t>din 7 mai 2021</w:t>
      </w:r>
    </w:p>
    <w:p w14:paraId="395A07CC" w14:textId="77777777" w:rsidR="00A900EC" w:rsidRDefault="00A900EC" w:rsidP="00A900EC">
      <w:pPr>
        <w:tabs>
          <w:tab w:val="left" w:pos="567"/>
        </w:tabs>
        <w:jc w:val="center"/>
        <w:rPr>
          <w:b/>
          <w:color w:val="000000"/>
          <w:w w:val="90"/>
          <w:lang w:val="ro-MD"/>
        </w:rPr>
      </w:pPr>
    </w:p>
    <w:p w14:paraId="4DE9DE12" w14:textId="77777777" w:rsidR="00A900EC" w:rsidRDefault="00A900EC" w:rsidP="00A900EC">
      <w:pPr>
        <w:tabs>
          <w:tab w:val="left" w:pos="567"/>
        </w:tabs>
        <w:jc w:val="center"/>
        <w:rPr>
          <w:b/>
          <w:color w:val="000000"/>
          <w:w w:val="90"/>
          <w:lang w:val="ro-MD"/>
        </w:rPr>
      </w:pPr>
    </w:p>
    <w:p w14:paraId="1FF944E3" w14:textId="77777777" w:rsidR="00A900EC" w:rsidRDefault="00A900EC" w:rsidP="00A900EC">
      <w:pPr>
        <w:keepNext/>
        <w:spacing w:before="240" w:after="60"/>
        <w:jc w:val="center"/>
        <w:outlineLvl w:val="0"/>
        <w:rPr>
          <w:b/>
          <w:bCs/>
          <w:kern w:val="32"/>
          <w:lang w:val="ro-MD"/>
        </w:rPr>
      </w:pPr>
      <w:r>
        <w:rPr>
          <w:b/>
          <w:bCs/>
          <w:kern w:val="32"/>
          <w:lang w:val="ro-MD"/>
        </w:rPr>
        <w:t xml:space="preserve">DECLARAŢIE TERŢ SUSŢINĂTOR TEHNIC </w:t>
      </w:r>
    </w:p>
    <w:p w14:paraId="38D484F8" w14:textId="77777777" w:rsidR="00A900EC" w:rsidRDefault="00A900EC" w:rsidP="00A900EC">
      <w:pPr>
        <w:shd w:val="clear" w:color="auto" w:fill="FFFFFF"/>
        <w:spacing w:after="200"/>
        <w:rPr>
          <w:rFonts w:eastAsia="Calibri"/>
          <w:b/>
          <w:i/>
          <w:lang w:val="ro-MD"/>
        </w:rPr>
      </w:pPr>
    </w:p>
    <w:p w14:paraId="4BFDE307" w14:textId="77777777" w:rsidR="00A900EC" w:rsidRDefault="00A900EC" w:rsidP="00A900EC">
      <w:pPr>
        <w:shd w:val="clear" w:color="auto" w:fill="FFFFFF"/>
        <w:rPr>
          <w:rFonts w:eastAsia="Calibri"/>
          <w:b/>
          <w:spacing w:val="-2"/>
          <w:lang w:val="ro-MD"/>
        </w:rPr>
      </w:pPr>
      <w:r>
        <w:rPr>
          <w:rFonts w:eastAsia="Calibri"/>
          <w:b/>
          <w:spacing w:val="-2"/>
          <w:lang w:val="ro-MD"/>
        </w:rPr>
        <w:t xml:space="preserve">Terţ susţinător tehnic </w:t>
      </w:r>
    </w:p>
    <w:p w14:paraId="65FB6193" w14:textId="77777777" w:rsidR="00A900EC" w:rsidRDefault="00A900EC" w:rsidP="00A900EC">
      <w:pPr>
        <w:shd w:val="clear" w:color="auto" w:fill="FFFFFF"/>
        <w:rPr>
          <w:rFonts w:eastAsia="Calibri"/>
          <w:b/>
          <w:lang w:val="ro-MD"/>
        </w:rPr>
      </w:pPr>
      <w:r>
        <w:rPr>
          <w:rFonts w:eastAsia="Calibri"/>
          <w:b/>
          <w:spacing w:val="-2"/>
          <w:lang w:val="ro-MD"/>
        </w:rPr>
        <w:t>..........................</w:t>
      </w:r>
    </w:p>
    <w:p w14:paraId="77DB4307" w14:textId="77777777" w:rsidR="00A900EC" w:rsidRDefault="00A900EC" w:rsidP="00A900EC">
      <w:pPr>
        <w:shd w:val="clear" w:color="auto" w:fill="FFFFFF"/>
        <w:rPr>
          <w:rFonts w:eastAsia="Calibri"/>
          <w:lang w:val="ro-MD"/>
        </w:rPr>
      </w:pPr>
      <w:r>
        <w:rPr>
          <w:rFonts w:eastAsia="Calibri"/>
          <w:lang w:val="ro-MD"/>
        </w:rPr>
        <w:t>(denumirea)</w:t>
      </w:r>
    </w:p>
    <w:p w14:paraId="31A762B3" w14:textId="77777777" w:rsidR="00A900EC" w:rsidRDefault="00A900EC" w:rsidP="00A900EC">
      <w:pPr>
        <w:shd w:val="clear" w:color="auto" w:fill="FFFFFF"/>
        <w:rPr>
          <w:rFonts w:eastAsia="Calibri"/>
          <w:lang w:val="ro-MD"/>
        </w:rPr>
      </w:pPr>
    </w:p>
    <w:p w14:paraId="7D8229F1" w14:textId="77777777" w:rsidR="00A900EC" w:rsidRDefault="00A900EC" w:rsidP="00A900EC">
      <w:pPr>
        <w:spacing w:after="200"/>
        <w:jc w:val="center"/>
        <w:rPr>
          <w:rFonts w:eastAsia="Calibri"/>
          <w:b/>
          <w:lang w:val="ro-MD"/>
        </w:rPr>
      </w:pPr>
      <w:r>
        <w:rPr>
          <w:rFonts w:eastAsia="Calibri"/>
          <w:b/>
          <w:lang w:val="ro-MD"/>
        </w:rPr>
        <w:t>Declaraţie</w:t>
      </w:r>
    </w:p>
    <w:p w14:paraId="058FF63E" w14:textId="77777777" w:rsidR="00A900EC" w:rsidRDefault="00A900EC" w:rsidP="00A900EC">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EE66D61" w14:textId="77777777" w:rsidR="00A900EC" w:rsidRDefault="00A900EC" w:rsidP="00A900EC">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68FF1FAB" w14:textId="77777777" w:rsidR="00A900EC" w:rsidRDefault="00A900EC" w:rsidP="00A900EC">
      <w:pPr>
        <w:shd w:val="clear" w:color="auto" w:fill="FFFFFF"/>
        <w:spacing w:after="200"/>
        <w:rPr>
          <w:rFonts w:eastAsia="Calibri"/>
          <w:lang w:val="ro-MD"/>
        </w:rPr>
      </w:pPr>
    </w:p>
    <w:p w14:paraId="1E6EBFA9" w14:textId="77777777" w:rsidR="00A900EC" w:rsidRDefault="00A900EC" w:rsidP="00A900EC">
      <w:pPr>
        <w:shd w:val="clear" w:color="auto" w:fill="FFFFFF"/>
        <w:spacing w:after="200"/>
        <w:ind w:left="34"/>
        <w:jc w:val="center"/>
        <w:rPr>
          <w:rFonts w:eastAsia="Calibri"/>
          <w:b/>
          <w:lang w:val="ro-MD"/>
        </w:rPr>
      </w:pPr>
      <w:r>
        <w:rPr>
          <w:rFonts w:eastAsia="Calibri"/>
          <w:b/>
          <w:spacing w:val="-3"/>
          <w:lang w:val="ro-MD"/>
        </w:rPr>
        <w:t>LISTA</w:t>
      </w:r>
    </w:p>
    <w:p w14:paraId="19BB7663" w14:textId="77777777" w:rsidR="00A900EC" w:rsidRDefault="00A900EC" w:rsidP="00A900EC">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900EC" w14:paraId="7489E8E4" w14:textId="77777777" w:rsidTr="00A900EC">
        <w:tc>
          <w:tcPr>
            <w:tcW w:w="609" w:type="dxa"/>
            <w:tcBorders>
              <w:top w:val="single" w:sz="4" w:space="0" w:color="auto"/>
              <w:left w:val="single" w:sz="4" w:space="0" w:color="auto"/>
              <w:bottom w:val="single" w:sz="4" w:space="0" w:color="auto"/>
              <w:right w:val="single" w:sz="4" w:space="0" w:color="auto"/>
            </w:tcBorders>
            <w:hideMark/>
          </w:tcPr>
          <w:p w14:paraId="47B96C16" w14:textId="77777777" w:rsidR="00A900EC" w:rsidRDefault="00A900EC">
            <w:pPr>
              <w:spacing w:line="256" w:lineRule="auto"/>
              <w:jc w:val="center"/>
              <w:rPr>
                <w:rFonts w:eastAsia="Calibri"/>
                <w:lang w:val="ro-MD" w:eastAsia="ro-RO"/>
              </w:rPr>
            </w:pPr>
            <w:r>
              <w:rPr>
                <w:rFonts w:eastAsia="Calibri"/>
                <w:lang w:val="ro-MD" w:eastAsia="ro-RO"/>
              </w:rPr>
              <w:t xml:space="preserve">Nr. </w:t>
            </w:r>
          </w:p>
          <w:p w14:paraId="2F7463B5" w14:textId="77777777" w:rsidR="00A900EC" w:rsidRDefault="00A900EC">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1F21D6D2" w14:textId="77777777" w:rsidR="00A900EC" w:rsidRDefault="00A900EC">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703AF560" w14:textId="77777777" w:rsidR="00A900EC" w:rsidRDefault="00A900EC">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0E461D5" w14:textId="77777777" w:rsidR="00A900EC" w:rsidRDefault="00A900EC">
            <w:pPr>
              <w:spacing w:line="256" w:lineRule="auto"/>
              <w:jc w:val="center"/>
              <w:rPr>
                <w:rFonts w:eastAsia="Calibri"/>
                <w:lang w:val="ro-MD" w:eastAsia="ro-RO"/>
              </w:rPr>
            </w:pPr>
            <w:r>
              <w:rPr>
                <w:rFonts w:eastAsia="Calibri"/>
                <w:lang w:val="ro-MD" w:eastAsia="ro-RO"/>
              </w:rPr>
              <w:t>Forma de deţinere</w:t>
            </w:r>
          </w:p>
        </w:tc>
      </w:tr>
      <w:tr w:rsidR="00A900EC" w14:paraId="74CD0B81" w14:textId="77777777" w:rsidTr="00A900EC">
        <w:tc>
          <w:tcPr>
            <w:tcW w:w="609" w:type="dxa"/>
            <w:tcBorders>
              <w:top w:val="single" w:sz="4" w:space="0" w:color="auto"/>
              <w:left w:val="single" w:sz="4" w:space="0" w:color="auto"/>
              <w:bottom w:val="single" w:sz="4" w:space="0" w:color="auto"/>
              <w:right w:val="single" w:sz="4" w:space="0" w:color="auto"/>
            </w:tcBorders>
          </w:tcPr>
          <w:p w14:paraId="69B85BBA" w14:textId="77777777" w:rsidR="00A900EC" w:rsidRDefault="00A900EC">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60A3D3CC" w14:textId="77777777" w:rsidR="00A900EC" w:rsidRDefault="00A900EC">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0801222A" w14:textId="77777777" w:rsidR="00A900EC" w:rsidRDefault="00A900EC">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2E884BB3" w14:textId="77777777" w:rsidR="00A900EC" w:rsidRDefault="00A900EC">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3DCCCC79" w14:textId="77777777" w:rsidR="00A900EC" w:rsidRDefault="00A900EC">
            <w:pPr>
              <w:spacing w:line="256" w:lineRule="auto"/>
              <w:jc w:val="center"/>
              <w:rPr>
                <w:rFonts w:eastAsia="Calibri"/>
                <w:lang w:val="ro-MD" w:eastAsia="ro-RO"/>
              </w:rPr>
            </w:pPr>
            <w:r>
              <w:rPr>
                <w:rFonts w:eastAsia="Calibri"/>
                <w:lang w:val="ro-MD" w:eastAsia="ro-RO"/>
              </w:rPr>
              <w:t>În chirie</w:t>
            </w:r>
          </w:p>
        </w:tc>
      </w:tr>
      <w:tr w:rsidR="00A900EC" w14:paraId="5B6F00C7" w14:textId="77777777" w:rsidTr="00A900EC">
        <w:tc>
          <w:tcPr>
            <w:tcW w:w="609" w:type="dxa"/>
            <w:tcBorders>
              <w:top w:val="single" w:sz="4" w:space="0" w:color="auto"/>
              <w:left w:val="single" w:sz="4" w:space="0" w:color="auto"/>
              <w:bottom w:val="single" w:sz="4" w:space="0" w:color="auto"/>
              <w:right w:val="single" w:sz="4" w:space="0" w:color="auto"/>
            </w:tcBorders>
          </w:tcPr>
          <w:p w14:paraId="793F53FD" w14:textId="77777777" w:rsidR="00A900EC" w:rsidRDefault="00A900EC">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0D860221" w14:textId="77777777" w:rsidR="00A900EC" w:rsidRDefault="00A900EC">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690C7125" w14:textId="77777777" w:rsidR="00A900EC" w:rsidRDefault="00A900EC">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D5D8B62" w14:textId="77777777" w:rsidR="00A900EC" w:rsidRDefault="00A900EC">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28B8FA81" w14:textId="77777777" w:rsidR="00A900EC" w:rsidRDefault="00A900EC">
            <w:pPr>
              <w:spacing w:line="256" w:lineRule="auto"/>
              <w:jc w:val="center"/>
              <w:rPr>
                <w:rFonts w:eastAsia="Calibri"/>
                <w:lang w:val="ro-MD" w:eastAsia="ro-RO"/>
              </w:rPr>
            </w:pPr>
          </w:p>
        </w:tc>
      </w:tr>
      <w:tr w:rsidR="00A900EC" w14:paraId="12D519FB" w14:textId="77777777" w:rsidTr="00A900EC">
        <w:tc>
          <w:tcPr>
            <w:tcW w:w="609" w:type="dxa"/>
            <w:tcBorders>
              <w:top w:val="single" w:sz="4" w:space="0" w:color="auto"/>
              <w:left w:val="single" w:sz="4" w:space="0" w:color="auto"/>
              <w:bottom w:val="single" w:sz="4" w:space="0" w:color="auto"/>
              <w:right w:val="single" w:sz="4" w:space="0" w:color="auto"/>
            </w:tcBorders>
          </w:tcPr>
          <w:p w14:paraId="4C7DAAEF" w14:textId="77777777" w:rsidR="00A900EC" w:rsidRDefault="00A900EC">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0C136819" w14:textId="77777777" w:rsidR="00A900EC" w:rsidRDefault="00A900EC">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5F8D2F51" w14:textId="77777777" w:rsidR="00A900EC" w:rsidRDefault="00A900EC">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465D2505" w14:textId="77777777" w:rsidR="00A900EC" w:rsidRDefault="00A900EC">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7E620E8C" w14:textId="77777777" w:rsidR="00A900EC" w:rsidRDefault="00A900EC">
            <w:pPr>
              <w:spacing w:line="256" w:lineRule="auto"/>
              <w:jc w:val="center"/>
              <w:rPr>
                <w:rFonts w:eastAsia="Calibri"/>
                <w:lang w:val="ro-MD" w:eastAsia="ro-RO"/>
              </w:rPr>
            </w:pPr>
          </w:p>
        </w:tc>
      </w:tr>
      <w:tr w:rsidR="00A900EC" w14:paraId="05408B15" w14:textId="77777777" w:rsidTr="00A900EC">
        <w:tc>
          <w:tcPr>
            <w:tcW w:w="609" w:type="dxa"/>
            <w:tcBorders>
              <w:top w:val="single" w:sz="4" w:space="0" w:color="auto"/>
              <w:left w:val="single" w:sz="4" w:space="0" w:color="auto"/>
              <w:bottom w:val="single" w:sz="4" w:space="0" w:color="auto"/>
              <w:right w:val="single" w:sz="4" w:space="0" w:color="auto"/>
            </w:tcBorders>
          </w:tcPr>
          <w:p w14:paraId="1452753F" w14:textId="77777777" w:rsidR="00A900EC" w:rsidRDefault="00A900EC">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3A68BB2B" w14:textId="77777777" w:rsidR="00A900EC" w:rsidRDefault="00A900EC">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5EE12CD2" w14:textId="77777777" w:rsidR="00A900EC" w:rsidRDefault="00A900EC">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7F816A13" w14:textId="77777777" w:rsidR="00A900EC" w:rsidRDefault="00A900EC">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22CF496C" w14:textId="77777777" w:rsidR="00A900EC" w:rsidRDefault="00A900EC">
            <w:pPr>
              <w:spacing w:line="256" w:lineRule="auto"/>
              <w:jc w:val="center"/>
              <w:rPr>
                <w:rFonts w:eastAsia="Calibri"/>
                <w:lang w:val="ro-MD" w:eastAsia="ro-RO"/>
              </w:rPr>
            </w:pPr>
          </w:p>
        </w:tc>
      </w:tr>
    </w:tbl>
    <w:p w14:paraId="182445C0" w14:textId="77777777" w:rsidR="00A900EC" w:rsidRDefault="00A900EC" w:rsidP="00A900EC">
      <w:pPr>
        <w:spacing w:after="200"/>
        <w:ind w:left="28"/>
        <w:rPr>
          <w:rFonts w:eastAsia="Calibri"/>
          <w:lang w:val="ro-MD"/>
        </w:rPr>
      </w:pPr>
    </w:p>
    <w:p w14:paraId="4294952A" w14:textId="77777777" w:rsidR="00A900EC" w:rsidRDefault="00A900EC" w:rsidP="00A900EC">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592B51DC" w14:textId="77777777" w:rsidR="00A900EC" w:rsidRDefault="00A900EC" w:rsidP="00A900EC">
      <w:pPr>
        <w:spacing w:after="200"/>
        <w:ind w:left="28"/>
        <w:rPr>
          <w:rFonts w:eastAsia="Calibri"/>
          <w:lang w:val="ro-MD"/>
        </w:rPr>
      </w:pPr>
      <w:r>
        <w:rPr>
          <w:rFonts w:eastAsia="Calibri"/>
          <w:lang w:val="ro-MD"/>
        </w:rPr>
        <w:t>(</w:t>
      </w:r>
      <w:r>
        <w:rPr>
          <w:rFonts w:eastAsia="Calibri"/>
          <w:i/>
          <w:lang w:val="ro-MD"/>
        </w:rPr>
        <w:t>denumirea ofertantului/candidatului).</w:t>
      </w:r>
    </w:p>
    <w:p w14:paraId="6DF04A72" w14:textId="77777777" w:rsidR="00A900EC" w:rsidRDefault="00A900EC" w:rsidP="00A900EC">
      <w:pPr>
        <w:shd w:val="clear" w:color="auto" w:fill="FFFFFF"/>
        <w:spacing w:after="200"/>
        <w:ind w:firstLine="993"/>
        <w:rPr>
          <w:rFonts w:eastAsia="Calibri"/>
          <w:spacing w:val="-1"/>
          <w:lang w:val="ro-MD"/>
        </w:rPr>
      </w:pPr>
    </w:p>
    <w:p w14:paraId="3664FC56" w14:textId="77777777" w:rsidR="00A900EC" w:rsidRDefault="00A900EC" w:rsidP="00A900EC">
      <w:pPr>
        <w:shd w:val="clear" w:color="auto" w:fill="FFFFFF"/>
        <w:spacing w:after="200"/>
        <w:ind w:firstLine="993"/>
        <w:rPr>
          <w:rFonts w:eastAsia="Calibri"/>
          <w:spacing w:val="-1"/>
          <w:lang w:val="ro-MD"/>
        </w:rPr>
      </w:pPr>
    </w:p>
    <w:p w14:paraId="5B315212" w14:textId="77777777" w:rsidR="00A900EC" w:rsidRDefault="00A900EC" w:rsidP="00A900EC">
      <w:pPr>
        <w:shd w:val="clear" w:color="auto" w:fill="FFFFFF"/>
        <w:spacing w:after="200"/>
        <w:ind w:firstLine="993"/>
        <w:rPr>
          <w:rFonts w:eastAsia="Calibri"/>
          <w:spacing w:val="-1"/>
          <w:lang w:val="ro-MD"/>
        </w:rPr>
      </w:pPr>
    </w:p>
    <w:p w14:paraId="0E266CC9" w14:textId="77777777" w:rsidR="00A900EC" w:rsidRDefault="00A900EC" w:rsidP="00A900EC">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7328123D" w14:textId="77777777" w:rsidR="00A900EC" w:rsidRDefault="00A900EC" w:rsidP="00A900EC">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6350A957" w14:textId="77777777" w:rsidR="00A900EC" w:rsidRDefault="00A900EC" w:rsidP="00A900EC">
      <w:pPr>
        <w:tabs>
          <w:tab w:val="left" w:pos="567"/>
        </w:tabs>
        <w:jc w:val="center"/>
        <w:rPr>
          <w:b/>
          <w:color w:val="000000"/>
          <w:w w:val="90"/>
          <w:lang w:val="ro-MD"/>
        </w:rPr>
      </w:pPr>
    </w:p>
    <w:p w14:paraId="287D6020" w14:textId="77777777" w:rsidR="00A900EC" w:rsidRDefault="00A900EC" w:rsidP="00A900EC">
      <w:pPr>
        <w:tabs>
          <w:tab w:val="left" w:pos="567"/>
        </w:tabs>
        <w:jc w:val="center"/>
        <w:rPr>
          <w:b/>
          <w:color w:val="000000"/>
          <w:w w:val="90"/>
          <w:lang w:val="ro-MD"/>
        </w:rPr>
      </w:pPr>
    </w:p>
    <w:p w14:paraId="6CDD6637" w14:textId="77777777" w:rsidR="00A900EC" w:rsidRDefault="00A900EC" w:rsidP="00A900EC">
      <w:pPr>
        <w:tabs>
          <w:tab w:val="left" w:pos="567"/>
        </w:tabs>
        <w:jc w:val="center"/>
        <w:rPr>
          <w:b/>
          <w:color w:val="000000"/>
          <w:w w:val="90"/>
          <w:lang w:val="ro-MD"/>
        </w:rPr>
      </w:pPr>
    </w:p>
    <w:p w14:paraId="04A74DD6" w14:textId="77777777" w:rsidR="00A900EC" w:rsidRDefault="00A900EC" w:rsidP="00A900EC">
      <w:pPr>
        <w:tabs>
          <w:tab w:val="left" w:pos="567"/>
        </w:tabs>
        <w:rPr>
          <w:b/>
          <w:color w:val="000000"/>
          <w:w w:val="90"/>
          <w:lang w:val="ro-MD"/>
        </w:rPr>
      </w:pPr>
    </w:p>
    <w:p w14:paraId="76D90ECC" w14:textId="77777777" w:rsidR="00A900EC" w:rsidRDefault="00A900EC" w:rsidP="00A900EC">
      <w:pPr>
        <w:jc w:val="right"/>
        <w:rPr>
          <w:noProof w:val="0"/>
          <w:sz w:val="22"/>
          <w:szCs w:val="22"/>
          <w:lang w:val="ro-MD"/>
        </w:rPr>
      </w:pPr>
      <w:r>
        <w:rPr>
          <w:noProof w:val="0"/>
          <w:lang w:val="ro-MD"/>
        </w:rPr>
        <w:t>Anexa nr. 21</w:t>
      </w:r>
    </w:p>
    <w:p w14:paraId="0019AD30" w14:textId="77777777" w:rsidR="00A900EC" w:rsidRDefault="00A900EC" w:rsidP="00A900EC">
      <w:pPr>
        <w:jc w:val="right"/>
        <w:rPr>
          <w:noProof w:val="0"/>
          <w:lang w:val="ro-MD"/>
        </w:rPr>
      </w:pPr>
      <w:r>
        <w:rPr>
          <w:noProof w:val="0"/>
          <w:lang w:val="ro-MD"/>
        </w:rPr>
        <w:t>la Documentația standard nr.69</w:t>
      </w:r>
    </w:p>
    <w:p w14:paraId="7415AE53" w14:textId="77777777" w:rsidR="00A900EC" w:rsidRDefault="00A900EC" w:rsidP="00A900EC">
      <w:pPr>
        <w:jc w:val="right"/>
        <w:rPr>
          <w:noProof w:val="0"/>
          <w:lang w:val="ro-MD"/>
        </w:rPr>
      </w:pPr>
      <w:r>
        <w:rPr>
          <w:noProof w:val="0"/>
          <w:lang w:val="ro-MD"/>
        </w:rPr>
        <w:t>din 7 mai 2021</w:t>
      </w:r>
    </w:p>
    <w:p w14:paraId="7ECDA694" w14:textId="77777777" w:rsidR="00A900EC" w:rsidRDefault="00A900EC" w:rsidP="00A900EC">
      <w:pPr>
        <w:tabs>
          <w:tab w:val="left" w:pos="567"/>
        </w:tabs>
        <w:rPr>
          <w:b/>
          <w:color w:val="000000"/>
          <w:w w:val="90"/>
          <w:lang w:val="ro-MD"/>
        </w:rPr>
      </w:pPr>
    </w:p>
    <w:p w14:paraId="327C7021" w14:textId="77777777" w:rsidR="00A900EC" w:rsidRDefault="00A900EC" w:rsidP="00A900EC">
      <w:pPr>
        <w:tabs>
          <w:tab w:val="left" w:pos="567"/>
        </w:tabs>
        <w:jc w:val="center"/>
        <w:rPr>
          <w:b/>
          <w:color w:val="000000"/>
          <w:w w:val="90"/>
          <w:lang w:val="ro-MD"/>
        </w:rPr>
      </w:pPr>
    </w:p>
    <w:p w14:paraId="6AE67F46" w14:textId="77777777" w:rsidR="00A900EC" w:rsidRDefault="00A900EC" w:rsidP="00A900EC">
      <w:pPr>
        <w:keepNext/>
        <w:spacing w:before="240" w:after="60"/>
        <w:ind w:left="432" w:hanging="432"/>
        <w:jc w:val="center"/>
        <w:outlineLvl w:val="0"/>
        <w:rPr>
          <w:b/>
          <w:bCs/>
          <w:kern w:val="32"/>
          <w:lang w:val="ro-MD"/>
        </w:rPr>
      </w:pPr>
      <w:r>
        <w:rPr>
          <w:b/>
          <w:bCs/>
          <w:kern w:val="32"/>
          <w:lang w:val="ro-MD"/>
        </w:rPr>
        <w:t>DECLARAŢIE TERŢ SUSŢINĂTOR PROFESIONAL</w:t>
      </w:r>
    </w:p>
    <w:p w14:paraId="27AD7FBE" w14:textId="77777777" w:rsidR="00A900EC" w:rsidRDefault="00A900EC" w:rsidP="00A900EC">
      <w:pPr>
        <w:spacing w:line="276" w:lineRule="auto"/>
        <w:rPr>
          <w:rFonts w:eastAsia="Calibri"/>
          <w:lang w:val="ro-MD"/>
        </w:rPr>
      </w:pPr>
    </w:p>
    <w:p w14:paraId="460A514C" w14:textId="77777777" w:rsidR="00A900EC" w:rsidRDefault="00A900EC" w:rsidP="00A900EC">
      <w:pPr>
        <w:shd w:val="clear" w:color="auto" w:fill="FFFFFF"/>
        <w:spacing w:line="276" w:lineRule="auto"/>
        <w:rPr>
          <w:rFonts w:eastAsia="Calibri"/>
          <w:b/>
          <w:spacing w:val="-2"/>
          <w:lang w:val="ro-MD"/>
        </w:rPr>
      </w:pPr>
      <w:r>
        <w:rPr>
          <w:rFonts w:eastAsia="Calibri"/>
          <w:b/>
          <w:spacing w:val="-2"/>
          <w:lang w:val="ro-MD"/>
        </w:rPr>
        <w:t>Terţ susţinător profesional</w:t>
      </w:r>
    </w:p>
    <w:p w14:paraId="14DDB012" w14:textId="77777777" w:rsidR="00A900EC" w:rsidRDefault="00A900EC" w:rsidP="00A900EC">
      <w:pPr>
        <w:shd w:val="clear" w:color="auto" w:fill="FFFFFF"/>
        <w:spacing w:line="276" w:lineRule="auto"/>
        <w:rPr>
          <w:rFonts w:eastAsia="Calibri"/>
          <w:b/>
          <w:lang w:val="ro-MD"/>
        </w:rPr>
      </w:pPr>
      <w:r>
        <w:rPr>
          <w:rFonts w:eastAsia="Calibri"/>
          <w:b/>
          <w:spacing w:val="-2"/>
          <w:lang w:val="ro-MD"/>
        </w:rPr>
        <w:t>..........................</w:t>
      </w:r>
    </w:p>
    <w:p w14:paraId="17B865C1" w14:textId="77777777" w:rsidR="00A900EC" w:rsidRDefault="00A900EC" w:rsidP="00A900EC">
      <w:pPr>
        <w:shd w:val="clear" w:color="auto" w:fill="FFFFFF"/>
        <w:spacing w:line="276" w:lineRule="auto"/>
        <w:rPr>
          <w:rFonts w:eastAsia="Calibri"/>
          <w:lang w:val="ro-MD"/>
        </w:rPr>
      </w:pPr>
      <w:r>
        <w:rPr>
          <w:rFonts w:eastAsia="Calibri"/>
          <w:lang w:val="ro-MD"/>
        </w:rPr>
        <w:t>(denumirea)</w:t>
      </w:r>
    </w:p>
    <w:p w14:paraId="18244DF8" w14:textId="77777777" w:rsidR="00A900EC" w:rsidRDefault="00A900EC" w:rsidP="00A900EC">
      <w:pPr>
        <w:shd w:val="clear" w:color="auto" w:fill="FFFFFF"/>
        <w:spacing w:line="276" w:lineRule="auto"/>
        <w:rPr>
          <w:rFonts w:eastAsia="Calibri"/>
          <w:lang w:val="ro-MD"/>
        </w:rPr>
      </w:pPr>
    </w:p>
    <w:p w14:paraId="43CFE70E" w14:textId="77777777" w:rsidR="00A900EC" w:rsidRDefault="00A900EC" w:rsidP="00A900EC">
      <w:pPr>
        <w:spacing w:after="200" w:line="276" w:lineRule="auto"/>
        <w:jc w:val="center"/>
        <w:rPr>
          <w:rFonts w:eastAsia="Calibri"/>
          <w:b/>
          <w:lang w:val="ro-MD"/>
        </w:rPr>
      </w:pPr>
      <w:r>
        <w:rPr>
          <w:rFonts w:eastAsia="Calibri"/>
          <w:b/>
          <w:lang w:val="ro-MD"/>
        </w:rPr>
        <w:t>Declaraţie</w:t>
      </w:r>
    </w:p>
    <w:p w14:paraId="19DFD443" w14:textId="77777777" w:rsidR="00A900EC" w:rsidRDefault="00A900EC" w:rsidP="00A900EC">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ADECF74" w14:textId="77777777" w:rsidR="00A900EC" w:rsidRDefault="00A900EC" w:rsidP="00A900EC">
      <w:pPr>
        <w:shd w:val="clear" w:color="auto" w:fill="FFFFFF"/>
        <w:spacing w:after="200" w:line="276" w:lineRule="auto"/>
        <w:ind w:right="6"/>
        <w:jc w:val="center"/>
        <w:rPr>
          <w:rFonts w:eastAsia="Calibri"/>
          <w:b/>
          <w:lang w:val="ro-MD"/>
        </w:rPr>
      </w:pPr>
      <w:r>
        <w:rPr>
          <w:rFonts w:eastAsia="Calibri"/>
          <w:b/>
          <w:spacing w:val="-3"/>
          <w:lang w:val="ro-MD"/>
        </w:rPr>
        <w:t>LISTA</w:t>
      </w:r>
    </w:p>
    <w:p w14:paraId="10C96910" w14:textId="77777777" w:rsidR="00A900EC" w:rsidRDefault="00A900EC" w:rsidP="00A900EC">
      <w:pPr>
        <w:shd w:val="clear" w:color="auto" w:fill="FFFFFF"/>
        <w:ind w:right="14"/>
        <w:jc w:val="center"/>
        <w:rPr>
          <w:rFonts w:eastAsia="Calibri"/>
          <w:lang w:val="ro-MD"/>
        </w:rPr>
      </w:pPr>
      <w:r>
        <w:rPr>
          <w:rFonts w:eastAsia="Calibri"/>
          <w:lang w:val="ro-MD"/>
        </w:rPr>
        <w:t>privind personalului de specialitate angajat care urmează a fi efectiv</w:t>
      </w:r>
    </w:p>
    <w:p w14:paraId="19D04F13" w14:textId="77777777" w:rsidR="00A900EC" w:rsidRDefault="00A900EC" w:rsidP="00A900EC">
      <w:pPr>
        <w:shd w:val="clear" w:color="auto" w:fill="FFFFFF"/>
        <w:ind w:right="10"/>
        <w:jc w:val="center"/>
        <w:rPr>
          <w:rFonts w:eastAsia="Calibri"/>
          <w:lang w:val="ro-MD"/>
        </w:rPr>
      </w:pPr>
      <w:r>
        <w:rPr>
          <w:rFonts w:eastAsia="Calibri"/>
          <w:lang w:val="ro-MD"/>
        </w:rPr>
        <w:t>alocat pentru îndeplinirea contractului de achiziţie publică</w:t>
      </w:r>
    </w:p>
    <w:p w14:paraId="67765195" w14:textId="77777777" w:rsidR="00A900EC" w:rsidRDefault="00A900EC" w:rsidP="00A900EC">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900EC" w14:paraId="6A5F6011" w14:textId="77777777" w:rsidTr="00A900EC">
        <w:trPr>
          <w:jc w:val="center"/>
        </w:trPr>
        <w:tc>
          <w:tcPr>
            <w:tcW w:w="3023" w:type="dxa"/>
            <w:tcBorders>
              <w:top w:val="single" w:sz="4" w:space="0" w:color="auto"/>
              <w:left w:val="single" w:sz="4" w:space="0" w:color="auto"/>
              <w:bottom w:val="single" w:sz="4" w:space="0" w:color="auto"/>
              <w:right w:val="single" w:sz="4" w:space="0" w:color="auto"/>
            </w:tcBorders>
          </w:tcPr>
          <w:p w14:paraId="4124BE7C" w14:textId="77777777" w:rsidR="00A900EC" w:rsidRDefault="00A900EC">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39AC7077" w14:textId="77777777" w:rsidR="00A900EC" w:rsidRDefault="00A900EC">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276361C5" w14:textId="77777777" w:rsidR="00A900EC" w:rsidRDefault="00A900EC">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2AAA828F" w14:textId="77777777" w:rsidR="00A900EC" w:rsidRDefault="00A900EC">
            <w:pPr>
              <w:spacing w:line="256" w:lineRule="auto"/>
              <w:jc w:val="center"/>
              <w:rPr>
                <w:rFonts w:eastAsia="Calibri"/>
                <w:lang w:val="ro-MD" w:eastAsia="ro-RO"/>
              </w:rPr>
            </w:pPr>
            <w:r>
              <w:rPr>
                <w:rFonts w:eastAsia="Calibri"/>
                <w:lang w:val="ro-MD" w:eastAsia="ro-RO"/>
              </w:rPr>
              <w:t>Anul 3</w:t>
            </w:r>
          </w:p>
        </w:tc>
      </w:tr>
      <w:tr w:rsidR="00A900EC" w14:paraId="38A1D91D" w14:textId="77777777" w:rsidTr="00A900EC">
        <w:trPr>
          <w:jc w:val="center"/>
        </w:trPr>
        <w:tc>
          <w:tcPr>
            <w:tcW w:w="3023" w:type="dxa"/>
            <w:tcBorders>
              <w:top w:val="single" w:sz="4" w:space="0" w:color="auto"/>
              <w:left w:val="single" w:sz="4" w:space="0" w:color="auto"/>
              <w:bottom w:val="single" w:sz="4" w:space="0" w:color="auto"/>
              <w:right w:val="single" w:sz="4" w:space="0" w:color="auto"/>
            </w:tcBorders>
            <w:hideMark/>
          </w:tcPr>
          <w:p w14:paraId="67F56E40" w14:textId="77777777" w:rsidR="00A900EC" w:rsidRDefault="00A900EC">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4D9373AD" w14:textId="77777777" w:rsidR="00A900EC" w:rsidRDefault="00A900EC">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2CC9994D" w14:textId="77777777" w:rsidR="00A900EC" w:rsidRDefault="00A900EC">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4D0AF690" w14:textId="77777777" w:rsidR="00A900EC" w:rsidRDefault="00A900EC">
            <w:pPr>
              <w:spacing w:line="256" w:lineRule="auto"/>
              <w:rPr>
                <w:rFonts w:eastAsia="Calibri"/>
                <w:lang w:val="ro-MD" w:eastAsia="ro-RO"/>
              </w:rPr>
            </w:pPr>
          </w:p>
        </w:tc>
      </w:tr>
      <w:tr w:rsidR="00A900EC" w14:paraId="33AFCFED" w14:textId="77777777" w:rsidTr="00A900EC">
        <w:trPr>
          <w:jc w:val="center"/>
        </w:trPr>
        <w:tc>
          <w:tcPr>
            <w:tcW w:w="3023" w:type="dxa"/>
            <w:tcBorders>
              <w:top w:val="single" w:sz="4" w:space="0" w:color="auto"/>
              <w:left w:val="single" w:sz="4" w:space="0" w:color="auto"/>
              <w:bottom w:val="single" w:sz="4" w:space="0" w:color="auto"/>
              <w:right w:val="single" w:sz="4" w:space="0" w:color="auto"/>
            </w:tcBorders>
            <w:hideMark/>
          </w:tcPr>
          <w:p w14:paraId="34130F78" w14:textId="77777777" w:rsidR="00A900EC" w:rsidRDefault="00A900EC">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5A453194" w14:textId="77777777" w:rsidR="00A900EC" w:rsidRDefault="00A900EC">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2B8BE371" w14:textId="77777777" w:rsidR="00A900EC" w:rsidRDefault="00A900EC">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30A13660" w14:textId="77777777" w:rsidR="00A900EC" w:rsidRDefault="00A900EC">
            <w:pPr>
              <w:spacing w:line="256" w:lineRule="auto"/>
              <w:rPr>
                <w:rFonts w:eastAsia="Calibri"/>
                <w:lang w:val="ro-MD" w:eastAsia="ro-RO"/>
              </w:rPr>
            </w:pPr>
          </w:p>
        </w:tc>
      </w:tr>
      <w:tr w:rsidR="00A900EC" w14:paraId="2FED7BA8" w14:textId="77777777" w:rsidTr="00A900EC">
        <w:trPr>
          <w:jc w:val="center"/>
        </w:trPr>
        <w:tc>
          <w:tcPr>
            <w:tcW w:w="3023" w:type="dxa"/>
            <w:tcBorders>
              <w:top w:val="single" w:sz="4" w:space="0" w:color="auto"/>
              <w:left w:val="single" w:sz="4" w:space="0" w:color="auto"/>
              <w:bottom w:val="single" w:sz="4" w:space="0" w:color="auto"/>
              <w:right w:val="single" w:sz="4" w:space="0" w:color="auto"/>
            </w:tcBorders>
            <w:hideMark/>
          </w:tcPr>
          <w:p w14:paraId="7AC882C6" w14:textId="77777777" w:rsidR="00A900EC" w:rsidRDefault="00A900EC">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794DD14C" w14:textId="77777777" w:rsidR="00A900EC" w:rsidRDefault="00A900EC">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39635C0D" w14:textId="77777777" w:rsidR="00A900EC" w:rsidRDefault="00A900EC">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33CF39E9" w14:textId="77777777" w:rsidR="00A900EC" w:rsidRDefault="00A900EC">
            <w:pPr>
              <w:spacing w:line="256" w:lineRule="auto"/>
              <w:rPr>
                <w:rFonts w:eastAsia="Calibri"/>
                <w:lang w:val="ro-MD" w:eastAsia="ro-RO"/>
              </w:rPr>
            </w:pPr>
          </w:p>
        </w:tc>
      </w:tr>
      <w:tr w:rsidR="00A900EC" w14:paraId="634A1116" w14:textId="77777777" w:rsidTr="00A900EC">
        <w:trPr>
          <w:jc w:val="center"/>
        </w:trPr>
        <w:tc>
          <w:tcPr>
            <w:tcW w:w="3023" w:type="dxa"/>
            <w:tcBorders>
              <w:top w:val="single" w:sz="4" w:space="0" w:color="auto"/>
              <w:left w:val="single" w:sz="4" w:space="0" w:color="auto"/>
              <w:bottom w:val="single" w:sz="4" w:space="0" w:color="auto"/>
              <w:right w:val="single" w:sz="4" w:space="0" w:color="auto"/>
            </w:tcBorders>
            <w:hideMark/>
          </w:tcPr>
          <w:p w14:paraId="44ADB7F8" w14:textId="77777777" w:rsidR="00A900EC" w:rsidRDefault="00A900EC">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57777A10" w14:textId="77777777" w:rsidR="00A900EC" w:rsidRDefault="00A900EC">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1D9290E8" w14:textId="77777777" w:rsidR="00A900EC" w:rsidRDefault="00A900EC">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1ACDC6A3" w14:textId="77777777" w:rsidR="00A900EC" w:rsidRDefault="00A900EC">
            <w:pPr>
              <w:spacing w:line="256" w:lineRule="auto"/>
              <w:rPr>
                <w:rFonts w:eastAsia="Calibri"/>
                <w:lang w:val="ro-MD" w:eastAsia="ro-RO"/>
              </w:rPr>
            </w:pPr>
          </w:p>
        </w:tc>
      </w:tr>
    </w:tbl>
    <w:p w14:paraId="2B7E69D6" w14:textId="77777777" w:rsidR="00A900EC" w:rsidRDefault="00A900EC" w:rsidP="00A900EC">
      <w:pPr>
        <w:shd w:val="clear" w:color="auto" w:fill="FFFFFF"/>
        <w:spacing w:line="276" w:lineRule="auto"/>
        <w:ind w:firstLine="1080"/>
        <w:jc w:val="both"/>
        <w:rPr>
          <w:rFonts w:eastAsia="Calibri"/>
          <w:lang w:val="ro-MD"/>
        </w:rPr>
      </w:pPr>
    </w:p>
    <w:p w14:paraId="2BAEFF59" w14:textId="77777777" w:rsidR="00A900EC" w:rsidRDefault="00A900EC" w:rsidP="00A900EC">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7386D38B" w14:textId="77777777" w:rsidR="00A900EC" w:rsidRDefault="00A900EC" w:rsidP="00A900EC">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66E7003" w14:textId="77777777" w:rsidR="00A900EC" w:rsidRDefault="00A900EC" w:rsidP="00A900EC">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14:paraId="25CBE7F3" w14:textId="77777777" w:rsidR="00A900EC" w:rsidRDefault="00A900EC" w:rsidP="00A900EC">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1A8E2C59" w14:textId="77777777" w:rsidR="00A900EC" w:rsidRDefault="00A900EC" w:rsidP="00A900EC">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5B48085B" w14:textId="77777777" w:rsidR="00A900EC" w:rsidRDefault="00A900EC" w:rsidP="00A900EC">
      <w:pPr>
        <w:shd w:val="clear" w:color="auto" w:fill="FFFFFF"/>
        <w:spacing w:after="200" w:line="276" w:lineRule="auto"/>
        <w:ind w:firstLine="720"/>
        <w:rPr>
          <w:rFonts w:eastAsia="Calibri"/>
          <w:spacing w:val="-1"/>
          <w:lang w:val="ro-MD"/>
        </w:rPr>
      </w:pPr>
    </w:p>
    <w:p w14:paraId="3375FFAF" w14:textId="77777777" w:rsidR="00A900EC" w:rsidRDefault="00A900EC" w:rsidP="00A900EC">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59DBAD93" w14:textId="633E9EAD" w:rsidR="00D50315" w:rsidRPr="00B03182" w:rsidRDefault="00A900EC" w:rsidP="00B03182">
      <w:pPr>
        <w:spacing w:after="200" w:line="276" w:lineRule="auto"/>
        <w:ind w:left="5040" w:firstLine="720"/>
        <w:jc w:val="both"/>
        <w:rPr>
          <w:rFonts w:eastAsia="Calibri"/>
          <w:i/>
          <w:spacing w:val="-1"/>
          <w:lang w:val="ro-MD"/>
        </w:rPr>
      </w:pPr>
      <w:r>
        <w:rPr>
          <w:rFonts w:eastAsia="Calibri"/>
          <w:i/>
          <w:spacing w:val="-1"/>
          <w:lang w:val="ro-MD"/>
        </w:rPr>
        <w:t>(semnătură autorizată)</w:t>
      </w:r>
      <w:bookmarkEnd w:id="5"/>
      <w:bookmarkEnd w:id="7"/>
    </w:p>
    <w:sectPr w:rsidR="00D50315" w:rsidRPr="00B03182" w:rsidSect="00BE75BB">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CE7FC" w14:textId="77777777" w:rsidR="00560CB1" w:rsidRDefault="00560CB1" w:rsidP="00A20ACF">
      <w:r>
        <w:separator/>
      </w:r>
    </w:p>
  </w:endnote>
  <w:endnote w:type="continuationSeparator" w:id="0">
    <w:p w14:paraId="520CEE6A" w14:textId="77777777" w:rsidR="00560CB1" w:rsidRDefault="00560C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4DB06EB5" w:rsidR="008F1D40" w:rsidRDefault="008F1D40">
        <w:pPr>
          <w:pStyle w:val="Footer"/>
          <w:jc w:val="right"/>
        </w:pPr>
        <w:r>
          <w:fldChar w:fldCharType="begin"/>
        </w:r>
        <w:r>
          <w:instrText xml:space="preserve"> PAGE   \* MERGEFORMAT </w:instrText>
        </w:r>
        <w:r>
          <w:fldChar w:fldCharType="separate"/>
        </w:r>
        <w:r w:rsidR="00BE75BB">
          <w:t>2</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59812" w14:textId="77777777" w:rsidR="00560CB1" w:rsidRDefault="00560CB1" w:rsidP="00A20ACF">
      <w:r>
        <w:separator/>
      </w:r>
    </w:p>
  </w:footnote>
  <w:footnote w:type="continuationSeparator" w:id="0">
    <w:p w14:paraId="4C7202E6" w14:textId="77777777" w:rsidR="00560CB1" w:rsidRDefault="00560C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86724308">
    <w:abstractNumId w:val="17"/>
  </w:num>
  <w:num w:numId="2" w16cid:durableId="1123622155">
    <w:abstractNumId w:val="19"/>
  </w:num>
  <w:num w:numId="3" w16cid:durableId="1675760100">
    <w:abstractNumId w:val="16"/>
  </w:num>
  <w:num w:numId="4" w16cid:durableId="1672559812">
    <w:abstractNumId w:val="8"/>
  </w:num>
  <w:num w:numId="5" w16cid:durableId="188959945">
    <w:abstractNumId w:val="14"/>
  </w:num>
  <w:num w:numId="6" w16cid:durableId="1753970172">
    <w:abstractNumId w:val="6"/>
  </w:num>
  <w:num w:numId="7" w16cid:durableId="225383362">
    <w:abstractNumId w:val="10"/>
  </w:num>
  <w:num w:numId="8" w16cid:durableId="1787505873">
    <w:abstractNumId w:val="11"/>
  </w:num>
  <w:num w:numId="9" w16cid:durableId="1999142258">
    <w:abstractNumId w:val="18"/>
  </w:num>
  <w:num w:numId="10" w16cid:durableId="1194342220">
    <w:abstractNumId w:val="13"/>
  </w:num>
  <w:num w:numId="11" w16cid:durableId="1477184975">
    <w:abstractNumId w:val="12"/>
  </w:num>
  <w:num w:numId="12" w16cid:durableId="1723477011">
    <w:abstractNumId w:val="5"/>
    <w:lvlOverride w:ilvl="0">
      <w:startOverride w:val="1"/>
    </w:lvlOverride>
    <w:lvlOverride w:ilvl="1"/>
    <w:lvlOverride w:ilvl="2"/>
    <w:lvlOverride w:ilvl="3"/>
    <w:lvlOverride w:ilvl="4"/>
    <w:lvlOverride w:ilvl="5"/>
    <w:lvlOverride w:ilvl="6"/>
    <w:lvlOverride w:ilvl="7"/>
    <w:lvlOverride w:ilvl="8"/>
  </w:num>
  <w:num w:numId="13" w16cid:durableId="1929264943">
    <w:abstractNumId w:val="15"/>
    <w:lvlOverride w:ilvl="0">
      <w:startOverride w:val="1"/>
    </w:lvlOverride>
  </w:num>
  <w:num w:numId="14" w16cid:durableId="18506814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82952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8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0CB1"/>
    <w:rsid w:val="00561A1F"/>
    <w:rsid w:val="0056297D"/>
    <w:rsid w:val="00563A9C"/>
    <w:rsid w:val="00563E78"/>
    <w:rsid w:val="00564463"/>
    <w:rsid w:val="00567156"/>
    <w:rsid w:val="00570670"/>
    <w:rsid w:val="0057329B"/>
    <w:rsid w:val="00577967"/>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8D7"/>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0EC"/>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182"/>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5BB"/>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15"/>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F5C"/>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1B"/>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0798">
      <w:bodyDiv w:val="1"/>
      <w:marLeft w:val="0"/>
      <w:marRight w:val="0"/>
      <w:marTop w:val="0"/>
      <w:marBottom w:val="0"/>
      <w:divBdr>
        <w:top w:val="none" w:sz="0" w:space="0" w:color="auto"/>
        <w:left w:val="none" w:sz="0" w:space="0" w:color="auto"/>
        <w:bottom w:val="none" w:sz="0" w:space="0" w:color="auto"/>
        <w:right w:val="none" w:sz="0" w:space="0" w:color="auto"/>
      </w:divBdr>
    </w:div>
    <w:div w:id="119997985">
      <w:bodyDiv w:val="1"/>
      <w:marLeft w:val="0"/>
      <w:marRight w:val="0"/>
      <w:marTop w:val="0"/>
      <w:marBottom w:val="0"/>
      <w:divBdr>
        <w:top w:val="none" w:sz="0" w:space="0" w:color="auto"/>
        <w:left w:val="none" w:sz="0" w:space="0" w:color="auto"/>
        <w:bottom w:val="none" w:sz="0" w:space="0" w:color="auto"/>
        <w:right w:val="none" w:sz="0" w:space="0" w:color="auto"/>
      </w:divBdr>
    </w:div>
    <w:div w:id="12539847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0858227">
      <w:bodyDiv w:val="1"/>
      <w:marLeft w:val="0"/>
      <w:marRight w:val="0"/>
      <w:marTop w:val="0"/>
      <w:marBottom w:val="0"/>
      <w:divBdr>
        <w:top w:val="none" w:sz="0" w:space="0" w:color="auto"/>
        <w:left w:val="none" w:sz="0" w:space="0" w:color="auto"/>
        <w:bottom w:val="none" w:sz="0" w:space="0" w:color="auto"/>
        <w:right w:val="none" w:sz="0" w:space="0" w:color="auto"/>
      </w:divBdr>
    </w:div>
    <w:div w:id="625044833">
      <w:bodyDiv w:val="1"/>
      <w:marLeft w:val="0"/>
      <w:marRight w:val="0"/>
      <w:marTop w:val="0"/>
      <w:marBottom w:val="0"/>
      <w:divBdr>
        <w:top w:val="none" w:sz="0" w:space="0" w:color="auto"/>
        <w:left w:val="none" w:sz="0" w:space="0" w:color="auto"/>
        <w:bottom w:val="none" w:sz="0" w:space="0" w:color="auto"/>
        <w:right w:val="none" w:sz="0" w:space="0" w:color="auto"/>
      </w:divBdr>
    </w:div>
    <w:div w:id="98751567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63400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188137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761994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3955976">
      <w:bodyDiv w:val="1"/>
      <w:marLeft w:val="0"/>
      <w:marRight w:val="0"/>
      <w:marTop w:val="0"/>
      <w:marBottom w:val="0"/>
      <w:divBdr>
        <w:top w:val="none" w:sz="0" w:space="0" w:color="auto"/>
        <w:left w:val="none" w:sz="0" w:space="0" w:color="auto"/>
        <w:bottom w:val="none" w:sz="0" w:space="0" w:color="auto"/>
        <w:right w:val="none" w:sz="0" w:space="0" w:color="auto"/>
      </w:divBdr>
    </w:div>
    <w:div w:id="184897674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89B75-5470-437F-A067-26C9763AC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3312</Words>
  <Characters>19212</Characters>
  <Application>Microsoft Office Word</Application>
  <DocSecurity>0</DocSecurity>
  <Lines>160</Lines>
  <Paragraphs>44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2021-06-01T11:52:00Z</cp:lastPrinted>
  <dcterms:created xsi:type="dcterms:W3CDTF">2021-06-14T10:00:00Z</dcterms:created>
  <dcterms:modified xsi:type="dcterms:W3CDTF">2026-04-12T14:58:00Z</dcterms:modified>
</cp:coreProperties>
</file>