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1261"/>
        <w:gridCol w:w="4136"/>
      </w:tblGrid>
      <w:tr w:rsidR="00417C81" w:rsidRPr="00417C81" w14:paraId="51F7B3EF" w14:textId="77777777" w:rsidTr="00417C81">
        <w:trPr>
          <w:trHeight w:val="2066"/>
        </w:trPr>
        <w:tc>
          <w:tcPr>
            <w:tcW w:w="5007" w:type="dxa"/>
            <w:tcBorders>
              <w:top w:val="nil"/>
              <w:left w:val="nil"/>
              <w:bottom w:val="nil"/>
              <w:right w:val="nil"/>
            </w:tcBorders>
          </w:tcPr>
          <w:p w14:paraId="137E97E4" w14:textId="77777777" w:rsidR="00417C81" w:rsidRPr="00417C81" w:rsidRDefault="00417C81" w:rsidP="00417C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</w:pPr>
          </w:p>
          <w:p w14:paraId="7A95B3E8" w14:textId="77777777" w:rsidR="00417C81" w:rsidRPr="00417C81" w:rsidRDefault="00417C81" w:rsidP="00417C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</w:pPr>
          </w:p>
          <w:p w14:paraId="5C23C051" w14:textId="088CA9D5" w:rsidR="00417C81" w:rsidRPr="00417C81" w:rsidRDefault="00417C81" w:rsidP="00417C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 xml:space="preserve">       R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US"/>
              </w:rPr>
              <w:t>EPUBL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>I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US"/>
              </w:rPr>
              <w:t>CA   MOLDOVA</w:t>
            </w:r>
          </w:p>
          <w:p w14:paraId="6295D923" w14:textId="7EBB0F81" w:rsidR="00417C81" w:rsidRPr="00417C81" w:rsidRDefault="00417C81" w:rsidP="00417C81">
            <w:pPr>
              <w:tabs>
                <w:tab w:val="center" w:pos="2233"/>
                <w:tab w:val="right" w:pos="4467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ab/>
            </w:r>
            <w:r w:rsidR="00DD38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 xml:space="preserve"> 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>RAIONUL  LEOVA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ab/>
              <w:t xml:space="preserve">                </w:t>
            </w:r>
          </w:p>
          <w:p w14:paraId="29B7FB44" w14:textId="77777777" w:rsidR="00417C81" w:rsidRPr="00417C81" w:rsidRDefault="00417C81" w:rsidP="00417C81">
            <w:pPr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</w:pPr>
          </w:p>
          <w:p w14:paraId="122F3A98" w14:textId="6B2B2DDE" w:rsidR="00417C81" w:rsidRPr="00417C81" w:rsidRDefault="00417C81" w:rsidP="00417C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 xml:space="preserve">           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>PRIMĂRIA SATULUI BOROGANI</w:t>
            </w:r>
          </w:p>
          <w:p w14:paraId="38E7995C" w14:textId="77777777" w:rsidR="00417C81" w:rsidRPr="00417C81" w:rsidRDefault="00417C81" w:rsidP="00417C81">
            <w:pPr>
              <w:keepNext/>
              <w:numPr>
                <w:ilvl w:val="0"/>
                <w:numId w:val="1"/>
              </w:numPr>
              <w:spacing w:after="0" w:line="276" w:lineRule="auto"/>
              <w:ind w:left="0" w:firstLine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F3247B" w14:textId="77777777" w:rsidR="00417C81" w:rsidRPr="00417C81" w:rsidRDefault="00417C81" w:rsidP="00417C81">
            <w:pPr>
              <w:spacing w:after="0" w:line="276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</w:pPr>
            <w:r w:rsidRPr="00417C8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eastAsia="ru-RU"/>
              </w:rPr>
              <w:drawing>
                <wp:inline distT="0" distB="0" distL="0" distR="0" wp14:anchorId="2B62E247" wp14:editId="0B8F84C1">
                  <wp:extent cx="771525" cy="10191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6" w:type="dxa"/>
            <w:tcBorders>
              <w:top w:val="nil"/>
              <w:left w:val="nil"/>
              <w:bottom w:val="nil"/>
              <w:right w:val="nil"/>
            </w:tcBorders>
          </w:tcPr>
          <w:p w14:paraId="35CB5628" w14:textId="77777777" w:rsidR="00417C81" w:rsidRPr="00417C81" w:rsidRDefault="00417C81" w:rsidP="00417C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</w:pPr>
          </w:p>
          <w:p w14:paraId="54B4FD58" w14:textId="77777777" w:rsidR="00417C81" w:rsidRPr="00417C81" w:rsidRDefault="00417C81" w:rsidP="00417C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</w:pPr>
          </w:p>
          <w:p w14:paraId="3E67F761" w14:textId="3EAC0B1C" w:rsidR="00417C81" w:rsidRPr="00417C81" w:rsidRDefault="00417C81" w:rsidP="00417C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 xml:space="preserve">           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РЕСПУБЛИКА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 xml:space="preserve">  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МОЛДОВА</w:t>
            </w:r>
          </w:p>
          <w:p w14:paraId="358A18FC" w14:textId="4B6EA0DA" w:rsidR="00417C81" w:rsidRPr="00417C81" w:rsidRDefault="00417C81" w:rsidP="00417C81">
            <w:pPr>
              <w:tabs>
                <w:tab w:val="left" w:pos="705"/>
                <w:tab w:val="center" w:pos="196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 xml:space="preserve">  </w:t>
            </w:r>
            <w:r w:rsidR="00DD387C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 xml:space="preserve"> 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ЛЕОВСКИЙ 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 xml:space="preserve"> 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РАЙОН</w:t>
            </w:r>
          </w:p>
          <w:p w14:paraId="0DED3FBC" w14:textId="77777777" w:rsidR="00417C81" w:rsidRPr="00417C81" w:rsidRDefault="00417C81" w:rsidP="00417C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14:paraId="61B2CE03" w14:textId="55C0FC0A" w:rsidR="00417C81" w:rsidRPr="00417C81" w:rsidRDefault="00417C81" w:rsidP="00417C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 xml:space="preserve">            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ПРИМЭРИЯ СЕЛА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/>
              </w:rPr>
              <w:t xml:space="preserve"> </w:t>
            </w:r>
            <w:r w:rsidRPr="00417C8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БОРОГАНЬ</w:t>
            </w:r>
          </w:p>
          <w:p w14:paraId="23962434" w14:textId="77777777" w:rsidR="00417C81" w:rsidRPr="00417C81" w:rsidRDefault="00417C81" w:rsidP="00417C8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</w:tc>
      </w:tr>
    </w:tbl>
    <w:p w14:paraId="26BEB7E2" w14:textId="77777777" w:rsidR="00417C81" w:rsidRPr="00417C81" w:rsidRDefault="00417C81" w:rsidP="00417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o-RO" w:eastAsia="ru-RU"/>
        </w:rPr>
      </w:pPr>
      <w:r w:rsidRPr="00417C81">
        <w:rPr>
          <w:rFonts w:ascii="Times New Roman" w:eastAsia="Times New Roman" w:hAnsi="Times New Roman" w:cs="Times New Roman"/>
          <w:b/>
          <w:sz w:val="20"/>
          <w:szCs w:val="20"/>
          <w:lang w:val="ro-RO" w:eastAsia="ru-RU"/>
        </w:rPr>
        <w:t>MD 6335, satul Borogani, raionul Leova, str. Ştefan cel Mare și Sfânt, 58</w:t>
      </w:r>
    </w:p>
    <w:p w14:paraId="2F5953FD" w14:textId="4529FD33" w:rsidR="00503F20" w:rsidRPr="00417C81" w:rsidRDefault="00417C81" w:rsidP="00417C81">
      <w:pPr>
        <w:rPr>
          <w:lang w:val="en-US"/>
        </w:rPr>
      </w:pPr>
      <w:r w:rsidRPr="00417C81">
        <w:rPr>
          <w:rFonts w:ascii="Times New Roman" w:eastAsia="Times New Roman" w:hAnsi="Times New Roman" w:cs="Times New Roman"/>
          <w:b/>
          <w:sz w:val="18"/>
          <w:szCs w:val="18"/>
          <w:lang w:val="ro-RO"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18"/>
          <w:szCs w:val="18"/>
          <w:lang w:val="ro-RO" w:eastAsia="ru-RU"/>
        </w:rPr>
        <w:t xml:space="preserve">               </w:t>
      </w:r>
      <w:r w:rsidRPr="00417C81">
        <w:rPr>
          <w:rFonts w:ascii="Times New Roman" w:eastAsia="Times New Roman" w:hAnsi="Times New Roman" w:cs="Times New Roman"/>
          <w:b/>
          <w:sz w:val="18"/>
          <w:szCs w:val="18"/>
          <w:lang w:val="ro-RO" w:eastAsia="ru-RU"/>
        </w:rPr>
        <w:t xml:space="preserve">tel: (373)29871236; fax: (373)29871238; e-mail: </w:t>
      </w:r>
      <w:hyperlink r:id="rId8" w:history="1">
        <w:r w:rsidRPr="00417C81">
          <w:rPr>
            <w:rFonts w:ascii="Times New Roman" w:eastAsia="Times New Roman" w:hAnsi="Times New Roman" w:cs="Times New Roman"/>
            <w:b/>
            <w:color w:val="0000FF"/>
            <w:sz w:val="18"/>
            <w:szCs w:val="18"/>
            <w:u w:val="single"/>
            <w:lang w:val="en-US" w:eastAsia="ru-RU"/>
          </w:rPr>
          <w:t>boroganilv@yahoo.com</w:t>
        </w:r>
      </w:hyperlink>
      <w:r w:rsidRPr="00417C81">
        <w:rPr>
          <w:rFonts w:ascii="Times New Roman" w:eastAsia="Times New Roman" w:hAnsi="Times New Roman" w:cs="Times New Roman"/>
          <w:b/>
          <w:sz w:val="18"/>
          <w:szCs w:val="18"/>
          <w:lang w:val="ro-RO" w:eastAsia="ru-RU"/>
        </w:rPr>
        <w:t xml:space="preserve">;  </w:t>
      </w:r>
      <w:hyperlink r:id="rId9" w:history="1">
        <w:r w:rsidRPr="00417C81">
          <w:rPr>
            <w:rFonts w:ascii="Times New Roman" w:eastAsia="Times New Roman" w:hAnsi="Times New Roman" w:cs="Times New Roman"/>
            <w:b/>
            <w:color w:val="0000FF"/>
            <w:sz w:val="18"/>
            <w:szCs w:val="18"/>
            <w:u w:val="single"/>
            <w:lang w:val="en-US" w:eastAsia="ru-RU"/>
          </w:rPr>
          <w:t>primaria.borogani@apl.gov.md</w:t>
        </w:r>
      </w:hyperlink>
    </w:p>
    <w:p w14:paraId="10F7D626" w14:textId="677C0A88" w:rsidR="00503F20" w:rsidRPr="00503F20" w:rsidRDefault="00417C81" w:rsidP="00417C81">
      <w:pPr>
        <w:tabs>
          <w:tab w:val="left" w:pos="7605"/>
        </w:tabs>
        <w:rPr>
          <w:rFonts w:ascii="Times New Roman" w:eastAsia="Times New Roman" w:hAnsi="Times New Roman" w:cs="Times New Roman"/>
          <w:lang w:val="ro-MD"/>
        </w:rPr>
      </w:pPr>
      <w:r>
        <w:rPr>
          <w:lang w:val="en-US"/>
        </w:rPr>
        <w:tab/>
      </w:r>
      <w:r w:rsidR="00503F20" w:rsidRPr="00503F20">
        <w:rPr>
          <w:rFonts w:ascii="Times New Roman" w:eastAsia="Times New Roman" w:hAnsi="Times New Roman" w:cs="Times New Roman"/>
          <w:sz w:val="24"/>
          <w:szCs w:val="24"/>
          <w:lang w:val="ro-MD"/>
        </w:rPr>
        <w:t>Anexa nr. 23</w:t>
      </w:r>
    </w:p>
    <w:p w14:paraId="0EDF1CFD" w14:textId="3B7432FF" w:rsidR="00503F20" w:rsidRPr="00503F20" w:rsidRDefault="00417C81" w:rsidP="00417C81">
      <w:pPr>
        <w:tabs>
          <w:tab w:val="center" w:pos="5102"/>
          <w:tab w:val="right" w:pos="102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ab/>
        <w:t xml:space="preserve">                                                                                             </w:t>
      </w:r>
      <w:r w:rsidR="00503F20" w:rsidRPr="00503F20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nr._____</w:t>
      </w:r>
    </w:p>
    <w:p w14:paraId="2067DDB2" w14:textId="1CAB5A66" w:rsidR="00503F20" w:rsidRPr="00503F20" w:rsidRDefault="00417C81" w:rsidP="00417C81">
      <w:pPr>
        <w:tabs>
          <w:tab w:val="left" w:pos="6240"/>
          <w:tab w:val="right" w:pos="102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ab/>
      </w:r>
      <w:r w:rsidR="00503F20" w:rsidRPr="00503F20">
        <w:rPr>
          <w:rFonts w:ascii="Times New Roman" w:eastAsia="Times New Roman" w:hAnsi="Times New Roman" w:cs="Times New Roman"/>
          <w:sz w:val="24"/>
          <w:szCs w:val="24"/>
          <w:lang w:val="ro-MD"/>
        </w:rPr>
        <w:t>din “____” ________ 20___</w:t>
      </w:r>
    </w:p>
    <w:p w14:paraId="581F95BF" w14:textId="77777777" w:rsidR="00417C81" w:rsidRDefault="00417C81" w:rsidP="00503F2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</w:pPr>
      <w:bookmarkStart w:id="0" w:name="_Toc449692118"/>
      <w:bookmarkStart w:id="1" w:name="_Toc390252621"/>
    </w:p>
    <w:p w14:paraId="2BEB697C" w14:textId="73D5475C" w:rsidR="00503F20" w:rsidRPr="00503F20" w:rsidRDefault="00503F20" w:rsidP="00503F2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</w:pPr>
      <w:r w:rsidRPr="00503F20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CAIET DE SARCINI</w:t>
      </w:r>
      <w:bookmarkEnd w:id="0"/>
    </w:p>
    <w:bookmarkEnd w:id="1"/>
    <w:p w14:paraId="0BB15928" w14:textId="77777777" w:rsidR="00503F20" w:rsidRPr="00503F20" w:rsidRDefault="00503F20" w:rsidP="00503F2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6"/>
          <w:szCs w:val="26"/>
          <w:lang w:val="ro-MD"/>
        </w:rPr>
      </w:pPr>
      <w:r w:rsidRPr="00503F20">
        <w:rPr>
          <w:rFonts w:ascii="Times New Roman" w:eastAsia="Times New Roman" w:hAnsi="Times New Roman" w:cs="Times New Roman"/>
          <w:b/>
          <w:noProof/>
          <w:sz w:val="26"/>
          <w:szCs w:val="26"/>
          <w:lang w:val="ro-MD"/>
        </w:rPr>
        <w:t>LUCRĂRI</w:t>
      </w:r>
    </w:p>
    <w:p w14:paraId="7B1D0520" w14:textId="28F4BD41" w:rsidR="00503F20" w:rsidRPr="00503F20" w:rsidRDefault="00503F20" w:rsidP="0050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 w:rsidRPr="00503F20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Obiectul :</w:t>
      </w:r>
      <w:r w:rsidRPr="00503F2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 w:eastAsia="ru-RU"/>
        </w:rPr>
        <w:t xml:space="preserve"> </w:t>
      </w:r>
      <w:r w:rsidRPr="00503F20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 xml:space="preserve">Lucrari de reparatie a </w:t>
      </w:r>
      <w:r w:rsidR="007D4852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unor străzi din satul Borogani, raionul Leova</w:t>
      </w:r>
    </w:p>
    <w:p w14:paraId="235AA419" w14:textId="77777777" w:rsidR="00503F20" w:rsidRPr="00503F20" w:rsidRDefault="00503F20" w:rsidP="00503F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 w:rsidRPr="00503F20">
        <w:rPr>
          <w:rFonts w:ascii="Times New Roman" w:eastAsia="Times New Roman" w:hAnsi="Times New Roman" w:cs="Times New Roman"/>
          <w:i/>
          <w:noProof/>
          <w:sz w:val="24"/>
          <w:szCs w:val="24"/>
          <w:lang w:val="ro-MD"/>
        </w:rPr>
        <w:t>(denumirea, adresa)</w:t>
      </w:r>
    </w:p>
    <w:p w14:paraId="67561624" w14:textId="77777777" w:rsidR="00503F20" w:rsidRPr="00503F20" w:rsidRDefault="00503F20" w:rsidP="0050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 w:rsidRPr="00503F20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Autoritatea contractantă: </w:t>
      </w:r>
      <w:r w:rsidRPr="00503F20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Primăria satului Borogani</w:t>
      </w:r>
    </w:p>
    <w:p w14:paraId="6C9C52B8" w14:textId="77777777" w:rsidR="00503F20" w:rsidRPr="00503F20" w:rsidRDefault="00503F20" w:rsidP="00503F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noProof/>
          <w:sz w:val="24"/>
          <w:szCs w:val="24"/>
          <w:lang w:val="ro-MD"/>
        </w:rPr>
      </w:pPr>
      <w:r w:rsidRPr="00503F20">
        <w:rPr>
          <w:rFonts w:ascii="Times New Roman" w:eastAsia="Times New Roman" w:hAnsi="Times New Roman" w:cs="Times New Roman"/>
          <w:i/>
          <w:noProof/>
          <w:sz w:val="24"/>
          <w:szCs w:val="24"/>
          <w:lang w:val="ro-MD"/>
        </w:rPr>
        <w:t>(denumirea, adresa)</w:t>
      </w:r>
    </w:p>
    <w:p w14:paraId="441E4F69" w14:textId="77777777" w:rsidR="00503F20" w:rsidRPr="00503F20" w:rsidRDefault="00503F20" w:rsidP="0050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503F2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1 . Descriere generală</w:t>
      </w:r>
    </w:p>
    <w:p w14:paraId="59D93EA4" w14:textId="56ACC60D" w:rsidR="00503F20" w:rsidRPr="00503F20" w:rsidRDefault="00503F20" w:rsidP="0050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 w:rsidRPr="00503F20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Lucrările vor fi executate în satul Borogani raionul Leova. Vor fi reabilitate străzile: </w:t>
      </w:r>
      <w:r w:rsidR="00305012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C. Stamati, Alexandru Macedon</w:t>
      </w:r>
      <w:r w:rsidR="007D4852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, Dacia</w:t>
      </w:r>
    </w:p>
    <w:p w14:paraId="7E450F10" w14:textId="77777777" w:rsidR="00503F20" w:rsidRPr="00503F20" w:rsidRDefault="00503F20" w:rsidP="0050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 w:rsidRPr="00503F20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Se precizează adresa (şantierul) lucrărilor, descrierea generală a obiectelor lucrării, detalii specifice de amplasare etc.</w:t>
      </w:r>
    </w:p>
    <w:p w14:paraId="3A5FD1D3" w14:textId="77777777" w:rsidR="00503F20" w:rsidRPr="00503F20" w:rsidRDefault="00503F20" w:rsidP="0050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</w:pPr>
      <w:r w:rsidRPr="00503F20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2. Informaţii şi proiectare</w:t>
      </w:r>
    </w:p>
    <w:p w14:paraId="09014C9E" w14:textId="77777777" w:rsidR="00503F20" w:rsidRPr="00503F20" w:rsidRDefault="00503F20" w:rsidP="0050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 w:rsidRPr="00503F20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Se precizează elementele constitutive şi conţinutul documentelor anexate la contract, modalitatea de elaborare a proiectului şi desenelor de execuţie, informaţiile despre antreprenor şi autoritatea contractantă.</w:t>
      </w:r>
    </w:p>
    <w:p w14:paraId="11E50F62" w14:textId="77777777" w:rsidR="00503F20" w:rsidRPr="00503F20" w:rsidRDefault="00503F20" w:rsidP="0050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</w:pPr>
      <w:r w:rsidRPr="00503F20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3. Materiale, compatibilităţi, reglementări tehnice şi standarde utilizate</w:t>
      </w:r>
    </w:p>
    <w:p w14:paraId="1B8BEF1B" w14:textId="77777777" w:rsidR="00503F20" w:rsidRPr="00503F20" w:rsidRDefault="00503F20" w:rsidP="0050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 w:rsidRPr="00503F20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Se precizează calitatea, conformitatea şi aplicabilitatea materialelor; legislaţia, reglementările tehnice şi standardele aplicate; recepţia materialelor şi a lucrărilor; durata de executare a lucrărilor şi responsabilitatea pentru termenele şi calitatea lucrărilor.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1034"/>
        <w:gridCol w:w="2845"/>
        <w:gridCol w:w="2133"/>
        <w:gridCol w:w="3129"/>
      </w:tblGrid>
      <w:tr w:rsidR="00503F20" w:rsidRPr="007F23D9" w14:paraId="37E1E3CA" w14:textId="77777777" w:rsidTr="00503F20">
        <w:trPr>
          <w:trHeight w:val="56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A3BE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bookmarkStart w:id="2" w:name="_Hlk196820154"/>
            <w:r w:rsidRPr="00503F2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8E0F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03F2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4ADB7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03F2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 bunuri/servicii/</w:t>
            </w:r>
            <w:r w:rsidRPr="00503F2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u w:val="single"/>
                <w:lang w:val="ro-RO"/>
              </w:rPr>
              <w:t>lucrări solicitate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1E46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03F2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Materiale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2046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03F2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</w:tr>
      <w:tr w:rsidR="00503F20" w:rsidRPr="007F23D9" w14:paraId="6B8A53D5" w14:textId="77777777" w:rsidTr="00503F20">
        <w:trPr>
          <w:trHeight w:val="397"/>
        </w:trPr>
        <w:tc>
          <w:tcPr>
            <w:tcW w:w="640" w:type="dxa"/>
            <w:vMerge w:val="restart"/>
            <w:shd w:val="clear" w:color="auto" w:fill="auto"/>
            <w:vAlign w:val="center"/>
          </w:tcPr>
          <w:p w14:paraId="6FEC855C" w14:textId="77777777" w:rsidR="00503F20" w:rsidRPr="00503F20" w:rsidRDefault="00503F20" w:rsidP="00503F2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1</w:t>
            </w:r>
          </w:p>
          <w:p w14:paraId="5FC5177A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lang w:val="en-US"/>
              </w:rPr>
            </w:pPr>
          </w:p>
        </w:tc>
        <w:tc>
          <w:tcPr>
            <w:tcW w:w="1034" w:type="dxa"/>
            <w:vMerge w:val="restart"/>
            <w:shd w:val="clear" w:color="auto" w:fill="auto"/>
            <w:vAlign w:val="center"/>
          </w:tcPr>
          <w:p w14:paraId="2722834E" w14:textId="77777777" w:rsidR="00503F20" w:rsidRPr="00503F20" w:rsidRDefault="00503F20" w:rsidP="00503F2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highlight w:val="yellow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45200000-9</w:t>
            </w:r>
          </w:p>
          <w:p w14:paraId="721414F5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845" w:type="dxa"/>
            <w:vMerge w:val="restart"/>
            <w:shd w:val="clear" w:color="auto" w:fill="auto"/>
            <w:vAlign w:val="center"/>
          </w:tcPr>
          <w:p w14:paraId="0775021A" w14:textId="7CD35B24" w:rsidR="00503F20" w:rsidRPr="00503F20" w:rsidRDefault="00503F20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ro-RO"/>
              </w:rPr>
            </w:pPr>
            <w:r w:rsidRPr="00503F20">
              <w:rPr>
                <w:rFonts w:ascii="Times New Roman" w:eastAsia="Times New Roman" w:hAnsi="Times New Roman" w:cs="Times New Roman"/>
                <w:i/>
                <w:noProof/>
                <w:color w:val="1F4E79"/>
                <w:sz w:val="18"/>
                <w:szCs w:val="18"/>
                <w:lang w:val="en-US"/>
              </w:rPr>
              <w:t>Reparaţia îmbrăcămintei rutiere (</w:t>
            </w:r>
            <w:r w:rsidR="0067045F">
              <w:rPr>
                <w:rFonts w:ascii="Times New Roman" w:eastAsia="Times New Roman" w:hAnsi="Times New Roman" w:cs="Times New Roman"/>
                <w:i/>
                <w:noProof/>
                <w:color w:val="1F4E79"/>
                <w:sz w:val="18"/>
                <w:szCs w:val="18"/>
                <w:lang w:val="en-US"/>
              </w:rPr>
              <w:t>C. Stamati</w:t>
            </w:r>
            <w:r w:rsidR="00A5613D">
              <w:rPr>
                <w:rFonts w:ascii="Times New Roman" w:eastAsia="Times New Roman" w:hAnsi="Times New Roman" w:cs="Times New Roman"/>
                <w:i/>
                <w:noProof/>
                <w:color w:val="1F4E79"/>
                <w:sz w:val="18"/>
                <w:szCs w:val="18"/>
                <w:lang w:val="en-US"/>
              </w:rPr>
              <w:t>, Alexandru Macedon, Dacia</w:t>
            </w:r>
            <w:r w:rsidRPr="00503F20">
              <w:rPr>
                <w:rFonts w:ascii="Times New Roman" w:eastAsia="Times New Roman" w:hAnsi="Times New Roman" w:cs="Times New Roman"/>
                <w:i/>
                <w:noProof/>
                <w:color w:val="1F4E79"/>
                <w:sz w:val="18"/>
                <w:szCs w:val="18"/>
                <w:lang w:val="en-US"/>
              </w:rPr>
              <w:t>)</w:t>
            </w:r>
          </w:p>
          <w:p w14:paraId="2EDE661B" w14:textId="77777777" w:rsidR="00503F20" w:rsidRPr="00503F20" w:rsidRDefault="00503F20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 xml:space="preserve">Amenajarea îmbrăcămintei rutiere </w:t>
            </w:r>
          </w:p>
          <w:p w14:paraId="24FFD84D" w14:textId="77777777" w:rsidR="00503F20" w:rsidRPr="00503F20" w:rsidRDefault="00503F20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ro-RO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133" w:type="dxa"/>
            <w:shd w:val="clear" w:color="auto" w:fill="auto"/>
            <w:vAlign w:val="center"/>
          </w:tcPr>
          <w:p w14:paraId="0619C82F" w14:textId="77777777" w:rsidR="00503F20" w:rsidRPr="00503F20" w:rsidRDefault="00503F20" w:rsidP="00503F20">
            <w:pPr>
              <w:spacing w:after="0" w:line="256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Piatră spartă</w:t>
            </w:r>
          </w:p>
        </w:tc>
        <w:tc>
          <w:tcPr>
            <w:tcW w:w="3129" w:type="dxa"/>
            <w:shd w:val="clear" w:color="auto" w:fill="auto"/>
            <w:vAlign w:val="center"/>
          </w:tcPr>
          <w:p w14:paraId="26216E1F" w14:textId="02361CE3" w:rsidR="00503F20" w:rsidRPr="00503F20" w:rsidRDefault="00503F20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LA 30, fr. 4</w:t>
            </w:r>
            <w:r w:rsidR="0067045F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-8 mm, conform SM SR EN 13242+A; 2008</w:t>
            </w:r>
          </w:p>
        </w:tc>
      </w:tr>
      <w:tr w:rsidR="00503F20" w:rsidRPr="007F23D9" w14:paraId="4F4401F1" w14:textId="77777777" w:rsidTr="00503F20">
        <w:trPr>
          <w:trHeight w:val="397"/>
        </w:trPr>
        <w:tc>
          <w:tcPr>
            <w:tcW w:w="640" w:type="dxa"/>
            <w:vMerge/>
            <w:shd w:val="clear" w:color="auto" w:fill="auto"/>
            <w:vAlign w:val="center"/>
          </w:tcPr>
          <w:p w14:paraId="34BEF18A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lang w:val="en-US"/>
              </w:rPr>
            </w:pPr>
          </w:p>
        </w:tc>
        <w:tc>
          <w:tcPr>
            <w:tcW w:w="1034" w:type="dxa"/>
            <w:vMerge/>
            <w:shd w:val="clear" w:color="auto" w:fill="auto"/>
            <w:vAlign w:val="center"/>
          </w:tcPr>
          <w:p w14:paraId="1C4508FC" w14:textId="77777777" w:rsidR="00503F20" w:rsidRPr="00503F20" w:rsidRDefault="00503F20" w:rsidP="00503F2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845" w:type="dxa"/>
            <w:vMerge/>
            <w:shd w:val="clear" w:color="auto" w:fill="auto"/>
            <w:vAlign w:val="center"/>
          </w:tcPr>
          <w:p w14:paraId="1F767AD3" w14:textId="77777777" w:rsidR="00503F20" w:rsidRPr="00503F20" w:rsidRDefault="00503F20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i/>
                <w:noProof/>
                <w:color w:val="1F4E79"/>
                <w:sz w:val="18"/>
                <w:szCs w:val="18"/>
                <w:lang w:val="en-US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14:paraId="1F52AAE0" w14:textId="77777777" w:rsidR="00503F20" w:rsidRPr="00503F20" w:rsidRDefault="00503F20" w:rsidP="00503F20">
            <w:pPr>
              <w:spacing w:after="0" w:line="256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Piatră spartă</w:t>
            </w:r>
          </w:p>
        </w:tc>
        <w:tc>
          <w:tcPr>
            <w:tcW w:w="3129" w:type="dxa"/>
            <w:shd w:val="clear" w:color="auto" w:fill="auto"/>
            <w:vAlign w:val="center"/>
          </w:tcPr>
          <w:p w14:paraId="41720C05" w14:textId="5197F0C8" w:rsidR="00503F20" w:rsidRPr="00503F20" w:rsidRDefault="00503F20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LA30, fr. 8-16mm,</w:t>
            </w:r>
            <w:r w:rsidRPr="00503F2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conform SM SR EN 13242+A1</w:t>
            </w:r>
            <w:r w:rsidR="0067045F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, 2008</w:t>
            </w:r>
          </w:p>
        </w:tc>
      </w:tr>
      <w:tr w:rsidR="00503F20" w:rsidRPr="007F23D9" w14:paraId="44CFBA82" w14:textId="77777777" w:rsidTr="00503F20">
        <w:trPr>
          <w:trHeight w:val="397"/>
        </w:trPr>
        <w:tc>
          <w:tcPr>
            <w:tcW w:w="640" w:type="dxa"/>
            <w:vMerge/>
            <w:shd w:val="clear" w:color="auto" w:fill="auto"/>
            <w:vAlign w:val="center"/>
          </w:tcPr>
          <w:p w14:paraId="4C4CA47A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lang w:val="en-US"/>
              </w:rPr>
            </w:pPr>
          </w:p>
        </w:tc>
        <w:tc>
          <w:tcPr>
            <w:tcW w:w="1034" w:type="dxa"/>
            <w:vMerge/>
            <w:shd w:val="clear" w:color="auto" w:fill="auto"/>
            <w:vAlign w:val="center"/>
          </w:tcPr>
          <w:p w14:paraId="334EBFFA" w14:textId="77777777" w:rsidR="00503F20" w:rsidRPr="00503F20" w:rsidRDefault="00503F20" w:rsidP="00503F2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845" w:type="dxa"/>
            <w:vMerge/>
            <w:shd w:val="clear" w:color="auto" w:fill="auto"/>
            <w:vAlign w:val="center"/>
          </w:tcPr>
          <w:p w14:paraId="6F27A39F" w14:textId="77777777" w:rsidR="00503F20" w:rsidRPr="00503F20" w:rsidRDefault="00503F20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i/>
                <w:noProof/>
                <w:color w:val="1F4E79"/>
                <w:sz w:val="18"/>
                <w:szCs w:val="18"/>
                <w:lang w:val="en-US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14:paraId="5EBD07BE" w14:textId="77777777" w:rsidR="00503F20" w:rsidRPr="00503F20" w:rsidRDefault="00503F20" w:rsidP="00503F20">
            <w:pPr>
              <w:spacing w:after="0" w:line="256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Piatră spartă</w:t>
            </w:r>
          </w:p>
        </w:tc>
        <w:tc>
          <w:tcPr>
            <w:tcW w:w="3129" w:type="dxa"/>
            <w:shd w:val="clear" w:color="auto" w:fill="auto"/>
            <w:vAlign w:val="center"/>
          </w:tcPr>
          <w:p w14:paraId="14DEDCF7" w14:textId="1F9488DE" w:rsidR="00503F20" w:rsidRPr="00503F20" w:rsidRDefault="00503F20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LA30, fr.16-32, conform SM SR EN 13242+A1</w:t>
            </w:r>
            <w:r w:rsidR="0067045F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; 2008</w:t>
            </w:r>
          </w:p>
        </w:tc>
      </w:tr>
      <w:tr w:rsidR="00503F20" w:rsidRPr="00305012" w14:paraId="5AA0ECA8" w14:textId="77777777" w:rsidTr="00503F20">
        <w:trPr>
          <w:trHeight w:val="397"/>
        </w:trPr>
        <w:tc>
          <w:tcPr>
            <w:tcW w:w="640" w:type="dxa"/>
            <w:vMerge/>
            <w:shd w:val="clear" w:color="auto" w:fill="auto"/>
            <w:vAlign w:val="center"/>
          </w:tcPr>
          <w:p w14:paraId="5D2D4F0A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lang w:val="en-US"/>
              </w:rPr>
            </w:pPr>
          </w:p>
        </w:tc>
        <w:tc>
          <w:tcPr>
            <w:tcW w:w="1034" w:type="dxa"/>
            <w:vMerge/>
            <w:shd w:val="clear" w:color="auto" w:fill="auto"/>
            <w:vAlign w:val="center"/>
          </w:tcPr>
          <w:p w14:paraId="2E3E2340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845" w:type="dxa"/>
            <w:vMerge/>
            <w:shd w:val="clear" w:color="auto" w:fill="auto"/>
            <w:vAlign w:val="center"/>
          </w:tcPr>
          <w:p w14:paraId="20DB2851" w14:textId="77777777" w:rsidR="00503F20" w:rsidRPr="00503F20" w:rsidRDefault="00503F20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i/>
                <w:noProof/>
                <w:color w:val="1F4E79"/>
                <w:sz w:val="18"/>
                <w:szCs w:val="18"/>
                <w:lang w:val="en-US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14:paraId="12A66BA4" w14:textId="77777777" w:rsidR="00503F20" w:rsidRPr="00503F20" w:rsidRDefault="00503F20" w:rsidP="00503F20">
            <w:pPr>
              <w:spacing w:after="0" w:line="256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Beton</w:t>
            </w: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</w:rPr>
              <w:t xml:space="preserve"> </w:t>
            </w: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29" w:type="dxa"/>
            <w:shd w:val="clear" w:color="auto" w:fill="auto"/>
            <w:vAlign w:val="center"/>
          </w:tcPr>
          <w:p w14:paraId="157C3F9B" w14:textId="4ADF17B0" w:rsidR="00503F20" w:rsidRPr="00503F20" w:rsidRDefault="0067045F" w:rsidP="0067045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1F4E79"/>
                <w:sz w:val="18"/>
                <w:szCs w:val="18"/>
                <w:lang w:val="en-US" w:eastAsia="ru-RU"/>
              </w:rPr>
              <w:t>C30/37 în îmbrăcăminte</w:t>
            </w:r>
          </w:p>
        </w:tc>
      </w:tr>
      <w:tr w:rsidR="00503F20" w:rsidRPr="007F23D9" w14:paraId="2DBEF555" w14:textId="77777777" w:rsidTr="00503F20">
        <w:trPr>
          <w:trHeight w:val="551"/>
        </w:trPr>
        <w:tc>
          <w:tcPr>
            <w:tcW w:w="640" w:type="dxa"/>
            <w:vMerge/>
            <w:shd w:val="clear" w:color="auto" w:fill="auto"/>
            <w:vAlign w:val="center"/>
          </w:tcPr>
          <w:p w14:paraId="6AA3D094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lang w:val="en-US"/>
              </w:rPr>
            </w:pPr>
          </w:p>
        </w:tc>
        <w:tc>
          <w:tcPr>
            <w:tcW w:w="1034" w:type="dxa"/>
            <w:vMerge/>
            <w:shd w:val="clear" w:color="auto" w:fill="auto"/>
            <w:vAlign w:val="center"/>
          </w:tcPr>
          <w:p w14:paraId="2985BF05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845" w:type="dxa"/>
            <w:vMerge/>
            <w:shd w:val="clear" w:color="auto" w:fill="auto"/>
            <w:vAlign w:val="center"/>
          </w:tcPr>
          <w:p w14:paraId="0AFDE2F5" w14:textId="77777777" w:rsidR="00503F20" w:rsidRPr="00503F20" w:rsidRDefault="00503F20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14:paraId="48F89710" w14:textId="77777777" w:rsidR="00503F20" w:rsidRPr="00503F20" w:rsidRDefault="00503F20" w:rsidP="00503F20">
            <w:pPr>
              <w:spacing w:after="0" w:line="256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Beton</w:t>
            </w:r>
          </w:p>
        </w:tc>
        <w:tc>
          <w:tcPr>
            <w:tcW w:w="3129" w:type="dxa"/>
            <w:shd w:val="clear" w:color="auto" w:fill="auto"/>
            <w:vAlign w:val="center"/>
          </w:tcPr>
          <w:p w14:paraId="03C81449" w14:textId="4F34CC2C" w:rsidR="00503F20" w:rsidRPr="00503F20" w:rsidRDefault="00A047E9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C30/37  în bandă pentru longrine</w:t>
            </w:r>
          </w:p>
        </w:tc>
      </w:tr>
      <w:tr w:rsidR="0067045F" w:rsidRPr="00503F20" w14:paraId="37D992E9" w14:textId="77777777" w:rsidTr="00503F20">
        <w:trPr>
          <w:trHeight w:val="551"/>
        </w:trPr>
        <w:tc>
          <w:tcPr>
            <w:tcW w:w="640" w:type="dxa"/>
            <w:vMerge/>
            <w:shd w:val="clear" w:color="auto" w:fill="auto"/>
            <w:vAlign w:val="center"/>
          </w:tcPr>
          <w:p w14:paraId="1A20BFFB" w14:textId="77777777" w:rsidR="0067045F" w:rsidRPr="00503F20" w:rsidRDefault="0067045F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lang w:val="en-US"/>
              </w:rPr>
            </w:pPr>
          </w:p>
        </w:tc>
        <w:tc>
          <w:tcPr>
            <w:tcW w:w="1034" w:type="dxa"/>
            <w:vMerge/>
            <w:shd w:val="clear" w:color="auto" w:fill="auto"/>
            <w:vAlign w:val="center"/>
          </w:tcPr>
          <w:p w14:paraId="7571D334" w14:textId="77777777" w:rsidR="0067045F" w:rsidRPr="00503F20" w:rsidRDefault="0067045F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845" w:type="dxa"/>
            <w:vMerge/>
            <w:shd w:val="clear" w:color="auto" w:fill="auto"/>
            <w:vAlign w:val="center"/>
          </w:tcPr>
          <w:p w14:paraId="2AC0559F" w14:textId="77777777" w:rsidR="0067045F" w:rsidRPr="00503F20" w:rsidRDefault="0067045F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14:paraId="2FA1859C" w14:textId="64DF1701" w:rsidR="0067045F" w:rsidRPr="00503F20" w:rsidRDefault="0067045F" w:rsidP="00503F20">
            <w:pPr>
              <w:spacing w:after="0" w:line="256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Beton</w:t>
            </w:r>
          </w:p>
        </w:tc>
        <w:tc>
          <w:tcPr>
            <w:tcW w:w="3129" w:type="dxa"/>
            <w:shd w:val="clear" w:color="auto" w:fill="auto"/>
            <w:vAlign w:val="center"/>
          </w:tcPr>
          <w:p w14:paraId="628F8B22" w14:textId="736B6BB3" w:rsidR="0067045F" w:rsidRPr="0067045F" w:rsidRDefault="00A047E9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 w:rsidRPr="00A047E9">
              <w:rPr>
                <w:rFonts w:ascii="Times New Roman" w:eastAsia="Times New Roman" w:hAnsi="Times New Roman" w:cs="Times New Roman"/>
                <w:noProof/>
                <w:color w:val="2F5496" w:themeColor="accent1" w:themeShade="BF"/>
                <w:sz w:val="18"/>
                <w:szCs w:val="18"/>
                <w:lang w:val="en-US"/>
              </w:rPr>
              <w:t>C 20/25</w:t>
            </w:r>
          </w:p>
        </w:tc>
      </w:tr>
      <w:tr w:rsidR="002C645D" w:rsidRPr="00503F20" w14:paraId="5842F377" w14:textId="77777777" w:rsidTr="00503F20">
        <w:trPr>
          <w:trHeight w:val="551"/>
        </w:trPr>
        <w:tc>
          <w:tcPr>
            <w:tcW w:w="640" w:type="dxa"/>
            <w:vMerge/>
            <w:shd w:val="clear" w:color="auto" w:fill="auto"/>
            <w:vAlign w:val="center"/>
          </w:tcPr>
          <w:p w14:paraId="4504C321" w14:textId="77777777" w:rsidR="002C645D" w:rsidRPr="00503F20" w:rsidRDefault="002C645D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lang w:val="en-US"/>
              </w:rPr>
            </w:pPr>
          </w:p>
        </w:tc>
        <w:tc>
          <w:tcPr>
            <w:tcW w:w="1034" w:type="dxa"/>
            <w:vMerge/>
            <w:shd w:val="clear" w:color="auto" w:fill="auto"/>
            <w:vAlign w:val="center"/>
          </w:tcPr>
          <w:p w14:paraId="62BEA393" w14:textId="77777777" w:rsidR="002C645D" w:rsidRPr="00503F20" w:rsidRDefault="002C645D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845" w:type="dxa"/>
            <w:vMerge/>
            <w:shd w:val="clear" w:color="auto" w:fill="auto"/>
            <w:vAlign w:val="center"/>
          </w:tcPr>
          <w:p w14:paraId="46962F65" w14:textId="77777777" w:rsidR="002C645D" w:rsidRPr="00503F20" w:rsidRDefault="002C645D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14:paraId="0AA50C3D" w14:textId="55348A51" w:rsidR="002C645D" w:rsidRDefault="002C645D" w:rsidP="00503F20">
            <w:pPr>
              <w:spacing w:after="0" w:line="256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Beton</w:t>
            </w:r>
          </w:p>
        </w:tc>
        <w:tc>
          <w:tcPr>
            <w:tcW w:w="3129" w:type="dxa"/>
            <w:shd w:val="clear" w:color="auto" w:fill="auto"/>
            <w:vAlign w:val="center"/>
          </w:tcPr>
          <w:p w14:paraId="78D32BC4" w14:textId="490E3118" w:rsidR="002C645D" w:rsidRPr="00A047E9" w:rsidRDefault="002C645D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2F5496" w:themeColor="accent1" w:themeShade="BF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F5496" w:themeColor="accent1" w:themeShade="BF"/>
                <w:sz w:val="18"/>
                <w:szCs w:val="18"/>
                <w:lang w:val="en-US"/>
              </w:rPr>
              <w:t xml:space="preserve">C12/18 XF1 </w:t>
            </w:r>
          </w:p>
        </w:tc>
      </w:tr>
      <w:tr w:rsidR="00503F20" w:rsidRPr="007F23D9" w14:paraId="6C6C4F6C" w14:textId="77777777" w:rsidTr="00503F20">
        <w:trPr>
          <w:trHeight w:val="551"/>
        </w:trPr>
        <w:tc>
          <w:tcPr>
            <w:tcW w:w="640" w:type="dxa"/>
            <w:vMerge/>
            <w:shd w:val="clear" w:color="auto" w:fill="auto"/>
            <w:vAlign w:val="center"/>
          </w:tcPr>
          <w:p w14:paraId="11D69C4B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lang w:val="en-US"/>
              </w:rPr>
            </w:pPr>
          </w:p>
        </w:tc>
        <w:tc>
          <w:tcPr>
            <w:tcW w:w="1034" w:type="dxa"/>
            <w:vMerge/>
            <w:shd w:val="clear" w:color="auto" w:fill="auto"/>
            <w:vAlign w:val="center"/>
          </w:tcPr>
          <w:p w14:paraId="713697A0" w14:textId="77777777" w:rsidR="00503F20" w:rsidRPr="00503F20" w:rsidRDefault="00503F20" w:rsidP="00503F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color w:val="4F81BD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845" w:type="dxa"/>
            <w:vMerge/>
            <w:shd w:val="clear" w:color="auto" w:fill="auto"/>
            <w:vAlign w:val="center"/>
          </w:tcPr>
          <w:p w14:paraId="5663BFAC" w14:textId="77777777" w:rsidR="00503F20" w:rsidRPr="00503F20" w:rsidRDefault="00503F20" w:rsidP="00503F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</w:p>
        </w:tc>
        <w:tc>
          <w:tcPr>
            <w:tcW w:w="2133" w:type="dxa"/>
            <w:shd w:val="clear" w:color="auto" w:fill="auto"/>
            <w:vAlign w:val="center"/>
          </w:tcPr>
          <w:p w14:paraId="4BBD0EB6" w14:textId="77777777" w:rsidR="00503F20" w:rsidRPr="00503F20" w:rsidRDefault="00503F20" w:rsidP="00503F20">
            <w:pPr>
              <w:spacing w:after="0" w:line="256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>Nisip</w:t>
            </w:r>
          </w:p>
        </w:tc>
        <w:tc>
          <w:tcPr>
            <w:tcW w:w="3129" w:type="dxa"/>
            <w:shd w:val="clear" w:color="auto" w:fill="auto"/>
            <w:vAlign w:val="center"/>
          </w:tcPr>
          <w:p w14:paraId="2EEA452B" w14:textId="0FD02521" w:rsidR="00503F20" w:rsidRPr="00503F20" w:rsidRDefault="00503F20" w:rsidP="0067045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</w:pPr>
            <w:r w:rsidRPr="00503F20">
              <w:rPr>
                <w:rFonts w:ascii="Times New Roman" w:eastAsia="Times New Roman" w:hAnsi="Times New Roman" w:cs="Times New Roman"/>
                <w:noProof/>
                <w:color w:val="1F4E79"/>
                <w:sz w:val="18"/>
                <w:szCs w:val="18"/>
                <w:lang w:val="en-US"/>
              </w:rPr>
              <w:t xml:space="preserve">sortat nespalat de riu si lacuri </w:t>
            </w:r>
            <w:r w:rsidR="0067045F">
              <w:rPr>
                <w:rFonts w:ascii="Times New Roman" w:eastAsia="Times New Roman" w:hAnsi="Times New Roman" w:cs="Times New Roman"/>
                <w:noProof/>
                <w:color w:val="2F5496" w:themeColor="accent1" w:themeShade="BF"/>
                <w:sz w:val="18"/>
                <w:szCs w:val="18"/>
                <w:lang w:val="ro-RO"/>
              </w:rPr>
              <w:t xml:space="preserve"> </w:t>
            </w:r>
            <w:r w:rsidRPr="0023322A">
              <w:rPr>
                <w:rFonts w:ascii="Times New Roman" w:eastAsia="Times New Roman" w:hAnsi="Times New Roman" w:cs="Times New Roman"/>
                <w:noProof/>
                <w:color w:val="2F5496" w:themeColor="accent1" w:themeShade="BF"/>
                <w:sz w:val="18"/>
                <w:szCs w:val="18"/>
                <w:lang w:val="ro-RO"/>
              </w:rPr>
              <w:t>0,0-7,0 mm</w:t>
            </w:r>
          </w:p>
        </w:tc>
      </w:tr>
      <w:bookmarkEnd w:id="2"/>
    </w:tbl>
    <w:p w14:paraId="55E4D195" w14:textId="77777777" w:rsidR="00503F20" w:rsidRPr="00503F20" w:rsidRDefault="00503F20" w:rsidP="00503F20">
      <w:pPr>
        <w:spacing w:after="0" w:line="240" w:lineRule="auto"/>
        <w:ind w:left="1210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ro-RO"/>
        </w:rPr>
      </w:pPr>
    </w:p>
    <w:p w14:paraId="7A5B5F95" w14:textId="77777777" w:rsidR="00503F20" w:rsidRPr="00503F20" w:rsidRDefault="00503F20" w:rsidP="00C11A2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ro-RO"/>
        </w:rPr>
      </w:pPr>
    </w:p>
    <w:p w14:paraId="1E6EDDDA" w14:textId="77777777" w:rsidR="00503F20" w:rsidRPr="00503F20" w:rsidRDefault="00503F20" w:rsidP="00503F20">
      <w:pPr>
        <w:spacing w:after="0" w:line="240" w:lineRule="auto"/>
        <w:ind w:left="1210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ro-RO"/>
        </w:rPr>
      </w:pPr>
    </w:p>
    <w:p w14:paraId="1E41BE74" w14:textId="77777777" w:rsidR="00503F20" w:rsidRPr="00503F20" w:rsidRDefault="00503F20" w:rsidP="00503F20">
      <w:pPr>
        <w:numPr>
          <w:ilvl w:val="2"/>
          <w:numId w:val="3"/>
        </w:numPr>
        <w:tabs>
          <w:tab w:val="left" w:pos="360"/>
          <w:tab w:val="left" w:pos="1134"/>
        </w:tabs>
        <w:spacing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MD"/>
        </w:rPr>
      </w:pPr>
      <w:r w:rsidRPr="00503F20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MD"/>
        </w:rPr>
        <w:t>Formularul de deviz nr.1 – Lista cu cantitățile de lucrări</w:t>
      </w:r>
    </w:p>
    <w:p w14:paraId="5B341BD7" w14:textId="77777777" w:rsidR="00503F20" w:rsidRPr="00503F20" w:rsidRDefault="00503F20" w:rsidP="0050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</w:pPr>
    </w:p>
    <w:p w14:paraId="521D1B06" w14:textId="77777777" w:rsidR="00C11A2C" w:rsidRPr="00C11A2C" w:rsidRDefault="00C11A2C" w:rsidP="00C11A2C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C11A2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Denumerea beneficiarului de stat</w:t>
      </w:r>
      <w:r w:rsidRPr="00C11A2C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  </w:t>
      </w:r>
      <w:r w:rsidRPr="00C11A2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MD" w:eastAsia="ru-RU"/>
        </w:rPr>
        <w:t>Primaria s. Borogani</w:t>
      </w:r>
    </w:p>
    <w:p w14:paraId="41A29E3B" w14:textId="77777777" w:rsidR="00C11A2C" w:rsidRPr="00C11A2C" w:rsidRDefault="00C11A2C" w:rsidP="00C11A2C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C11A2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2. Organizatorul procedurii de achiziţie</w:t>
      </w:r>
      <w:r w:rsidRPr="00C11A2C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</w:t>
      </w:r>
      <w:r w:rsidRPr="00C11A2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MD" w:eastAsia="ru-RU"/>
        </w:rPr>
        <w:t>Primaria s. Borogani</w:t>
      </w:r>
    </w:p>
    <w:p w14:paraId="169D0A3D" w14:textId="12D4E230" w:rsidR="007F23D9" w:rsidRDefault="00C11A2C" w:rsidP="00C11A2C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C11A2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3. Obiectul achiziţiilor</w:t>
      </w:r>
      <w:r w:rsidRPr="00C11A2C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 </w:t>
      </w:r>
      <w:r w:rsidR="007D4852" w:rsidRPr="007D4852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ro-RO"/>
        </w:rPr>
        <w:t>Lucrari de reparatie a unor străzi din satul Borogani, raionul Leova</w:t>
      </w:r>
    </w:p>
    <w:p w14:paraId="0BF5FB52" w14:textId="76B72EE2" w:rsidR="007F23D9" w:rsidRDefault="007F23D9" w:rsidP="007F23D9">
      <w:pP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tbl>
      <w:tblPr>
        <w:tblW w:w="10770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275"/>
        <w:gridCol w:w="5527"/>
        <w:gridCol w:w="993"/>
        <w:gridCol w:w="991"/>
        <w:gridCol w:w="1276"/>
      </w:tblGrid>
      <w:tr w:rsidR="007F23D9" w:rsidRPr="007F23D9" w14:paraId="226AF67B" w14:textId="77777777" w:rsidTr="007F23D9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39DE1A6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MD" w:eastAsia="ru-RU"/>
              </w:rPr>
              <w:t>№</w:t>
            </w:r>
          </w:p>
          <w:p w14:paraId="18A87BE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12A5F82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Simbol norme şi Cod  resurse 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042DC29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6A8EED3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082EAF4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0206B99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U.M.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5709BEC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RO" w:eastAsia="ru-RU"/>
              </w:rPr>
              <w:t>Consum de resurse pe unitate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2BE9911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Cantitate conform datelor din </w:t>
            </w:r>
          </w:p>
          <w:p w14:paraId="3A712A2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MD" w:eastAsia="ru-RU"/>
              </w:rPr>
              <w:t>proiect</w:t>
            </w:r>
          </w:p>
        </w:tc>
      </w:tr>
    </w:tbl>
    <w:p w14:paraId="7C7E9E21" w14:textId="77777777" w:rsidR="007F23D9" w:rsidRPr="007F23D9" w:rsidRDefault="007F23D9" w:rsidP="007F23D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ro-MD" w:eastAsia="ru-RU"/>
        </w:rPr>
      </w:pPr>
    </w:p>
    <w:tbl>
      <w:tblPr>
        <w:tblW w:w="1105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708"/>
        <w:gridCol w:w="1276"/>
        <w:gridCol w:w="5528"/>
        <w:gridCol w:w="993"/>
        <w:gridCol w:w="991"/>
        <w:gridCol w:w="1276"/>
        <w:gridCol w:w="283"/>
      </w:tblGrid>
      <w:tr w:rsidR="007F23D9" w:rsidRPr="007F23D9" w14:paraId="18A80ED3" w14:textId="77777777" w:rsidTr="007F23D9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08542D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361E67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DD3D54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MD" w:eastAsia="ru-RU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2A8C68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MD" w:eastAsia="ru-RU"/>
              </w:rPr>
              <w:t>4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2FD5E1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B49C8C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ro-MD" w:eastAsia="ru-RU"/>
              </w:rPr>
              <w:t>5</w:t>
            </w:r>
          </w:p>
        </w:tc>
      </w:tr>
      <w:tr w:rsidR="007F23D9" w:rsidRPr="007F23D9" w14:paraId="34AA01CD" w14:textId="77777777" w:rsidTr="007F23D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4D85A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D18B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79A4B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1. Str. C. Stamete L=615m, B=4.0 m - PC0+00 - PC6+15</w:t>
            </w:r>
          </w:p>
          <w:p w14:paraId="4DB0932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9885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BF8D2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5EE9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EE511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6949EA03" w14:textId="77777777" w:rsidTr="007F23D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13E78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A5AF3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3E7E3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1.1. Lucrari de terasament</w:t>
            </w:r>
          </w:p>
          <w:p w14:paraId="6E7C92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19349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02740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9B96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B9CF1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6F36D98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A3545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E6C8D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TsC03F1</w:t>
            </w:r>
          </w:p>
          <w:p w14:paraId="1FB303D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A844D9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( debleu ;  caseta drumului ; Y=1.8 t/m3 ) Sapatura mecanica cu excavatorul de 0,40-0,70 mc, cu motor cu ardere interna si comanda hidraulica, in pamint cu umiditate naturala, descarcare in autovehicule teren catg. II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1F66139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09A09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63289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19BB6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6,770</w:t>
            </w:r>
          </w:p>
        </w:tc>
      </w:tr>
      <w:tr w:rsidR="007F23D9" w:rsidRPr="007F23D9" w14:paraId="2A3ADFE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44B11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44B9D0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2952260003501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D4A45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B13BF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55C8C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2,2500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04123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15,232</w:t>
            </w:r>
          </w:p>
        </w:tc>
      </w:tr>
      <w:tr w:rsidR="007F23D9" w:rsidRPr="007F23D9" w14:paraId="46CFE9E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AC95A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F627B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TsI51A1</w:t>
            </w:r>
          </w:p>
          <w:p w14:paraId="205EA7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5DAA2E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Transportarea pamintului cu autobasculanta de 10 t la distanta de: 1 km   (la depozit)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26569A8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73E60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4C1CA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F39CB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1 218,600</w:t>
            </w:r>
          </w:p>
        </w:tc>
      </w:tr>
      <w:tr w:rsidR="007F23D9" w:rsidRPr="007F23D9" w14:paraId="48EAB4D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4E13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60058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3410540000007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BFF07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Autobasculanta-10t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79E85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D23D6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0,0232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8A40F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28,272</w:t>
            </w:r>
          </w:p>
        </w:tc>
      </w:tr>
      <w:tr w:rsidR="007F23D9" w:rsidRPr="007F23D9" w14:paraId="784087B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27B09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AE2B3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TsC50B</w:t>
            </w:r>
          </w:p>
          <w:p w14:paraId="14BD4DE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61633E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Repararea si intretinerea drumurilor naturale la transportarea pamintului, pentru fiecare 0,5 km*2=1 km, teren categoria II (k=2)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C290555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  <w:t>Coeficient  la manoperei=2,000</w:t>
            </w:r>
          </w:p>
          <w:p w14:paraId="2CBE767B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  <w:t>Coeficient  la pentru materiale=2,000</w:t>
            </w:r>
          </w:p>
          <w:p w14:paraId="21D4160A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  <w:t>Coeficient  la utilajului=2,000</w:t>
            </w:r>
          </w:p>
          <w:p w14:paraId="605E50C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4EBA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47BF9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8E96E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6,770</w:t>
            </w:r>
          </w:p>
        </w:tc>
      </w:tr>
      <w:tr w:rsidR="007F23D9" w:rsidRPr="007F23D9" w14:paraId="231A905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A3693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E087F5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0AA31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20A6A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A6AFC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B183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0,162</w:t>
            </w:r>
          </w:p>
        </w:tc>
      </w:tr>
      <w:tr w:rsidR="007F23D9" w:rsidRPr="007F23D9" w14:paraId="4B93DE0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D2021E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C1CC5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2952260003554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C950F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33FD6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8C509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FBE52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1,896</w:t>
            </w:r>
          </w:p>
        </w:tc>
      </w:tr>
      <w:tr w:rsidR="007F23D9" w:rsidRPr="007F23D9" w14:paraId="2DAB2D5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B9242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ACF12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TsC51A</w:t>
            </w:r>
          </w:p>
          <w:p w14:paraId="6CACC1E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97D678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Lucrari la descarcarea pamintului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6E0B96B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A2554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AF755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365D6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6,770</w:t>
            </w:r>
          </w:p>
        </w:tc>
      </w:tr>
      <w:tr w:rsidR="007F23D9" w:rsidRPr="007F23D9" w14:paraId="04DC024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F7170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3C539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60C4F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7024A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3AB8A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CA383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2,031</w:t>
            </w:r>
          </w:p>
        </w:tc>
      </w:tr>
      <w:tr w:rsidR="007F23D9" w:rsidRPr="007F23D9" w14:paraId="3B27B84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51402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160B0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B0F71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04CD8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4DA48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AD01B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0,014</w:t>
            </w:r>
          </w:p>
        </w:tc>
      </w:tr>
      <w:tr w:rsidR="007F23D9" w:rsidRPr="007F23D9" w14:paraId="5A5CDAF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D62E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B923A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2952260003554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9935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9511D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D9F79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0,3300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FD16B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2,234</w:t>
            </w:r>
          </w:p>
        </w:tc>
      </w:tr>
      <w:tr w:rsidR="007F23D9" w:rsidRPr="007F23D9" w14:paraId="54FD411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49455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F708D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TsE05B</w:t>
            </w:r>
          </w:p>
          <w:p w14:paraId="701B8E0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238B09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Nivelarea cu autogreder de pina la 175 CP a suprafetei terenului natural si a platformelor de terasamente, prin taierea damburilor si deplasarea in goluri a pamintului sapat in teren catg. II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2A99CDF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7FFDC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100m2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38D0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928B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24,600</w:t>
            </w:r>
          </w:p>
        </w:tc>
      </w:tr>
      <w:tr w:rsidR="007F23D9" w:rsidRPr="007F23D9" w14:paraId="587A155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B7595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EC13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AAC57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65D91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4735E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0,1890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EBCF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4,649</w:t>
            </w:r>
          </w:p>
        </w:tc>
      </w:tr>
      <w:tr w:rsidR="007F23D9" w:rsidRPr="007F23D9" w14:paraId="1A0E864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91EE6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73643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DI96</w:t>
            </w:r>
          </w:p>
          <w:p w14:paraId="28D895C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F6E08B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Compactarea rambleului in pamint de cat.II, cu compactor pe pneuri de 25 t , 8 parcursuri pe o urma  (nimai Compactor 25 t)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7510E18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A8D84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7CF1C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545A0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7,380</w:t>
            </w:r>
          </w:p>
        </w:tc>
      </w:tr>
      <w:tr w:rsidR="007F23D9" w:rsidRPr="007F23D9" w14:paraId="72F5D43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41189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58724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2952240004125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24F47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25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C28D8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BD801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E8B85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8,797</w:t>
            </w:r>
          </w:p>
        </w:tc>
      </w:tr>
      <w:tr w:rsidR="007F23D9" w:rsidRPr="007F23D9" w14:paraId="498111A0" w14:textId="77777777" w:rsidTr="007F23D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BDA918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CC7C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58BC7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1.2. Constructia sistemului rutier</w:t>
            </w:r>
          </w:p>
          <w:p w14:paraId="3B42EA4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2D02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99507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B2058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B13B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2BC1E24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8E0A6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32051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Dl110</w:t>
            </w:r>
          </w:p>
          <w:p w14:paraId="5CFAC80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D8B1FA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Amenajarea stratului de egalizare din balast  (drenat din amestic de agregate optimal 0-32 Ga75 conf.SM-EN 13242+A1  Н=10см  Kcomp-1.22)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633079D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BF2BE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0363D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1996F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246,000</w:t>
            </w:r>
          </w:p>
        </w:tc>
      </w:tr>
      <w:tr w:rsidR="007F23D9" w:rsidRPr="007F23D9" w14:paraId="723C024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13194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FBCD3C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15CBE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3CC08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B3B45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19722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36,900</w:t>
            </w:r>
          </w:p>
        </w:tc>
      </w:tr>
      <w:tr w:rsidR="007F23D9" w:rsidRPr="007F23D9" w14:paraId="79F94CF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3030A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AC7BFB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14211022004677410b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121CF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Balast -- amestic de agregate optimal 0-32 Ga75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EEA9C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F3A3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1,2200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C934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300,120</w:t>
            </w:r>
          </w:p>
        </w:tc>
      </w:tr>
      <w:tr w:rsidR="007F23D9" w:rsidRPr="007F23D9" w14:paraId="68338F5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0A87C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08CF3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0241A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9E7BD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00BEF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0,0700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AAF2D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17,220</w:t>
            </w:r>
          </w:p>
        </w:tc>
      </w:tr>
      <w:tr w:rsidR="007F23D9" w:rsidRPr="007F23D9" w14:paraId="1079B250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D0E665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79668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6049F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01CC7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0EAFC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0,0216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79388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5,314</w:t>
            </w:r>
          </w:p>
        </w:tc>
      </w:tr>
      <w:tr w:rsidR="007F23D9" w:rsidRPr="007F23D9" w14:paraId="081CE76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7BA6D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612F09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2952240004118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A3D32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18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E7546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9DF5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0,0273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D449B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6,716</w:t>
            </w:r>
          </w:p>
        </w:tc>
      </w:tr>
      <w:tr w:rsidR="007F23D9" w:rsidRPr="007F23D9" w14:paraId="2601774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E6C9F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DED74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F4C0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7FC60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DC69D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0,0097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D4FD2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2,386</w:t>
            </w:r>
          </w:p>
        </w:tc>
      </w:tr>
      <w:tr w:rsidR="007F23D9" w:rsidRPr="007F23D9" w14:paraId="4549915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4A712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E4D1F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TsC54B</w:t>
            </w:r>
          </w:p>
          <w:p w14:paraId="4858E6C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9A0A2E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(LA30 fr.16-32mm; fr.8-16mm )Strat de fundatie din piatra sparta (sub bordure)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1854EC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2C918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D86C7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C7064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6,000</w:t>
            </w:r>
          </w:p>
        </w:tc>
      </w:tr>
      <w:tr w:rsidR="007F23D9" w:rsidRPr="007F23D9" w14:paraId="7ED5671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5A3D0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AE32D4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4BBA9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41A0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C2949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0,9900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CA4C1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5,940</w:t>
            </w:r>
          </w:p>
        </w:tc>
      </w:tr>
      <w:tr w:rsidR="007F23D9" w:rsidRPr="007F23D9" w14:paraId="634F79C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BE0D6A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98149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5AE71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5FDEA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ECA3C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53C23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6,900</w:t>
            </w:r>
          </w:p>
        </w:tc>
      </w:tr>
      <w:tr w:rsidR="007F23D9" w:rsidRPr="007F23D9" w14:paraId="1ABE22C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0066A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6E921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E8828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E3877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D1FDE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06BE4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0,600</w:t>
            </w:r>
          </w:p>
        </w:tc>
      </w:tr>
      <w:tr w:rsidR="007F23D9" w:rsidRPr="007F23D9" w14:paraId="7B03921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47F6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2D1AC7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2912340002506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D1479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B42BD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02DBF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0,2100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BCFB5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1,260</w:t>
            </w:r>
          </w:p>
        </w:tc>
      </w:tr>
      <w:tr w:rsidR="007F23D9" w:rsidRPr="007F23D9" w14:paraId="1005699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0994B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19B083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2592270004021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97411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A89C5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81B98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0,4200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B72B4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2,520</w:t>
            </w:r>
          </w:p>
        </w:tc>
      </w:tr>
      <w:tr w:rsidR="007F23D9" w:rsidRPr="007F23D9" w14:paraId="52608EC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B185C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66D42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DE10A</w:t>
            </w:r>
          </w:p>
          <w:p w14:paraId="4EE69FD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8F88C7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Borduri prefabricate din beton, pentru trotuare 20x25 cm, pe fundatie de beton (C12/15 XO )  30x15 cm   (БР100.30.15 conform SM EN 1340:2010+AC ) (nisipul si cimentul din norma se exclude)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1D7EE33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DF227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3A66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79D80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100,000</w:t>
            </w:r>
          </w:p>
        </w:tc>
      </w:tr>
      <w:tr w:rsidR="007F23D9" w:rsidRPr="007F23D9" w14:paraId="1063476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D516DA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E7D2C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8E81A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1097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8617F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52F3E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15,000</w:t>
            </w:r>
          </w:p>
        </w:tc>
      </w:tr>
      <w:tr w:rsidR="007F23D9" w:rsidRPr="007F23D9" w14:paraId="2439FE1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BB6E3A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248DD8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7129020012800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66F09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Pavator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27957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9D9ED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0,4400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E3978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44,000</w:t>
            </w:r>
          </w:p>
        </w:tc>
      </w:tr>
      <w:tr w:rsidR="007F23D9" w:rsidRPr="007F23D9" w14:paraId="567061B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D4F06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1851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266310210000112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EA363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( C12/15 XF1)  Beton clasa...(pt.informatie)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2DC0C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4A71D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FEC24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4,500</w:t>
            </w:r>
          </w:p>
        </w:tc>
      </w:tr>
      <w:tr w:rsidR="007F23D9" w:rsidRPr="007F23D9" w14:paraId="5E8560B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621C6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EE84A4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2666122800285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7540E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Bordura beton Bordura B1 - BR100.30.15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46EA7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9D419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1,0050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E991A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100,500</w:t>
            </w:r>
          </w:p>
        </w:tc>
      </w:tr>
      <w:tr w:rsidR="007F23D9" w:rsidRPr="007F23D9" w14:paraId="0DF1F70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DB933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AC475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3935E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D50D2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67244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0,0060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E89D9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0,600</w:t>
            </w:r>
          </w:p>
        </w:tc>
      </w:tr>
      <w:tr w:rsidR="007F23D9" w:rsidRPr="007F23D9" w14:paraId="249A6A7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9FA81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FFF8D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DI134</w:t>
            </w:r>
          </w:p>
          <w:p w14:paraId="47FAD1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435969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Amenajarea mecanizata a imbracamintei rutiere din piatra sparta LA 30 fr.4-8; 8-16; 16-32 mm conf.SM-EN 13242+A1;2008, prin metoda impanarii intr-un strat cu H=15 cm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3ECA096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D7A2C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100m2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8CE83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B54EB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24,600</w:t>
            </w:r>
          </w:p>
        </w:tc>
      </w:tr>
      <w:tr w:rsidR="007F23D9" w:rsidRPr="007F23D9" w14:paraId="2066EDC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F283D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B87C3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820A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E4EC2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448F4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4,9400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395B0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121,524</w:t>
            </w:r>
          </w:p>
        </w:tc>
      </w:tr>
      <w:tr w:rsidR="007F23D9" w:rsidRPr="007F23D9" w14:paraId="5805A47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7BC758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F6C45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D826B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50EDE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C47B9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18,9000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C5DEE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464,940</w:t>
            </w:r>
          </w:p>
        </w:tc>
      </w:tr>
      <w:tr w:rsidR="007F23D9" w:rsidRPr="007F23D9" w14:paraId="5043D76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B83C49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91ADB9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14111222016469la8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67AD0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fr.8-16mm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66296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4F4D4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1,5000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54761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36,900</w:t>
            </w:r>
          </w:p>
        </w:tc>
      </w:tr>
      <w:tr w:rsidR="007F23D9" w:rsidRPr="007F23D9" w14:paraId="251E87E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AC66E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F4CB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1411122201645la4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24DD4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fr.4-8mm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493CD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AFD45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726F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24,600</w:t>
            </w:r>
          </w:p>
        </w:tc>
      </w:tr>
      <w:tr w:rsidR="007F23D9" w:rsidRPr="007F23D9" w14:paraId="247FD31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4F876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909300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1120206201036104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84B20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Savura 0-4mm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AE411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049A1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98AF0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24,600</w:t>
            </w:r>
          </w:p>
        </w:tc>
      </w:tr>
      <w:tr w:rsidR="007F23D9" w:rsidRPr="007F23D9" w14:paraId="0A25ED6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D13B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E353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182D3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8BDA6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4623B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3,0000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D5FBB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73,800</w:t>
            </w:r>
          </w:p>
        </w:tc>
      </w:tr>
      <w:tr w:rsidR="007F23D9" w:rsidRPr="007F23D9" w14:paraId="759F98B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11472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E2BE7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B1B04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C44D8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E068E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24320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1,033</w:t>
            </w:r>
          </w:p>
        </w:tc>
      </w:tr>
      <w:tr w:rsidR="007F23D9" w:rsidRPr="007F23D9" w14:paraId="4FBC482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B2BF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75308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2952260003552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D2A99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Buldozer pe senile 79 kW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BFFE5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8C065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DC628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6,347</w:t>
            </w:r>
          </w:p>
        </w:tc>
      </w:tr>
      <w:tr w:rsidR="007F23D9" w:rsidRPr="007F23D9" w14:paraId="446F2E5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28F71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F9B9E3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2952240004105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11B00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5-6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9A9C5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6B838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1,1200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A0A88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27,552</w:t>
            </w:r>
          </w:p>
        </w:tc>
      </w:tr>
      <w:tr w:rsidR="007F23D9" w:rsidRPr="007F23D9" w14:paraId="5102A2A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52C3B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2BD93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29522400040101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39E03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10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5A61E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6B04A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2,7100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9D7E4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66,666</w:t>
            </w:r>
          </w:p>
        </w:tc>
      </w:tr>
      <w:tr w:rsidR="007F23D9" w:rsidRPr="007F23D9" w14:paraId="489061C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D264B8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2CBE6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925E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5153C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08391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0,4140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83C10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10,184</w:t>
            </w:r>
          </w:p>
        </w:tc>
      </w:tr>
      <w:tr w:rsidR="007F23D9" w:rsidRPr="007F23D9" w14:paraId="7DCCAF4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034F3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0358A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29522700076111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6D172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Distribuitor de criblura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1DD8C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12518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0,1060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CEEFA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2,608</w:t>
            </w:r>
          </w:p>
        </w:tc>
      </w:tr>
      <w:tr w:rsidR="007F23D9" w:rsidRPr="007F23D9" w14:paraId="2DC7CA6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6E5B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AB4E3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DA17B</w:t>
            </w:r>
          </w:p>
          <w:p w14:paraId="0AE4818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49E0F2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Acoperirea cu polietilena dubla (90 microni)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C479A0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EBD60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7EB73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4694D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100,000</w:t>
            </w:r>
          </w:p>
        </w:tc>
      </w:tr>
      <w:tr w:rsidR="007F23D9" w:rsidRPr="007F23D9" w14:paraId="44C643D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ABA46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CF1A5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7129040010110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31B5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Asfaltator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031C9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6C732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0,0300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8A254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3,000</w:t>
            </w:r>
          </w:p>
        </w:tc>
      </w:tr>
      <w:tr w:rsidR="007F23D9" w:rsidRPr="007F23D9" w14:paraId="46AAA2A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2601A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1A160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7134030012200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CB9A0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Izolator hidrofug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E1D59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CAE44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A4785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5,000</w:t>
            </w:r>
          </w:p>
        </w:tc>
      </w:tr>
      <w:tr w:rsidR="007F23D9" w:rsidRPr="007F23D9" w14:paraId="19774AA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2F188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CD5C9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2682132601131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6613B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Peltcula dtn poltetiilena 90 microni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0F9E9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44B0F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1,1000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46F6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110,000</w:t>
            </w:r>
          </w:p>
        </w:tc>
      </w:tr>
      <w:tr w:rsidR="007F23D9" w:rsidRPr="007F23D9" w14:paraId="1B4C331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78A2C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0923D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CC03A</w:t>
            </w:r>
          </w:p>
          <w:p w14:paraId="1CB041B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D5472C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Montare plase sudate (200x200x0.08m) cu greutatea plaselor pina la 3 kg/mp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01181FF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8F8E1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4BD5A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4FB12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395,000</w:t>
            </w:r>
          </w:p>
        </w:tc>
      </w:tr>
      <w:tr w:rsidR="007F23D9" w:rsidRPr="007F23D9" w14:paraId="01F8FFE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50878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D6BB97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7123020011140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B6838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Fierar beton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E1FEC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F825F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D5FA8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15,800</w:t>
            </w:r>
          </w:p>
        </w:tc>
      </w:tr>
      <w:tr w:rsidR="007F23D9" w:rsidRPr="007F23D9" w14:paraId="56F0BEB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7E529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132D5C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4108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F930C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CFF36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BA162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1,975</w:t>
            </w:r>
          </w:p>
        </w:tc>
      </w:tr>
      <w:tr w:rsidR="007F23D9" w:rsidRPr="007F23D9" w14:paraId="13A077D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D0750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274B0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2873122004100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75A37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Plase sudate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0C928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5E026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8F46E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398,950</w:t>
            </w:r>
          </w:p>
        </w:tc>
      </w:tr>
      <w:tr w:rsidR="007F23D9" w:rsidRPr="007F23D9" w14:paraId="2D535A9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2358F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D18CE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2710602100000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B66FE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Otel beton OB 37 diam. mai mic sau egal de 8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F0EFE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2F4C3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8C1D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1,975</w:t>
            </w:r>
          </w:p>
        </w:tc>
      </w:tr>
      <w:tr w:rsidR="007F23D9" w:rsidRPr="007F23D9" w14:paraId="638D692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C8009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CB8C9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2734113803881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DDD19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BDE83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83655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D2C99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3,950</w:t>
            </w:r>
          </w:p>
        </w:tc>
      </w:tr>
      <w:tr w:rsidR="007F23D9" w:rsidRPr="007F23D9" w14:paraId="5DAB617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3088E5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4A1CF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2010237318750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4501E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Distantieri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669E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E7454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5901E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118,500</w:t>
            </w:r>
          </w:p>
        </w:tc>
      </w:tr>
      <w:tr w:rsidR="007F23D9" w:rsidRPr="007F23D9" w14:paraId="5F32AD50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C7354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53A1D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2922140007000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75502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91FE3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D1F6A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0,0006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EFE50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0,237</w:t>
            </w:r>
          </w:p>
        </w:tc>
      </w:tr>
      <w:tr w:rsidR="007F23D9" w:rsidRPr="007F23D9" w14:paraId="69C4E67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2FB97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EBF20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DC05A</w:t>
            </w:r>
          </w:p>
          <w:p w14:paraId="79B126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153D12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Imbracaminte din beton cu ciment la drumuri, executata intr-un singur strat, cu grosimea de 15 cm - Beton monolit clasa, C30/37, XF4 XC4 XD2 XF2, conform SM EN206-A1:2017, h=15 cm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75D48A8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D2E5E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C9F9B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7E1A5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100,000</w:t>
            </w:r>
          </w:p>
        </w:tc>
      </w:tr>
      <w:tr w:rsidR="007F23D9" w:rsidRPr="007F23D9" w14:paraId="1FF87B1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CAA7C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92F5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7129040010110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CFCE5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Asfaltator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2A9DB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F065D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7FE17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2,000</w:t>
            </w:r>
          </w:p>
        </w:tc>
      </w:tr>
      <w:tr w:rsidR="007F23D9" w:rsidRPr="007F23D9" w14:paraId="67D3402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97602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4F70A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7123010010200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A0DBD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Betonist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1F34B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35B68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0,5800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A9454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58,000</w:t>
            </w:r>
          </w:p>
        </w:tc>
      </w:tr>
      <w:tr w:rsidR="007F23D9" w:rsidRPr="007F23D9" w14:paraId="6D32A43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5215E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20108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2790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DE1B9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D655F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ABB45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2,000</w:t>
            </w:r>
          </w:p>
        </w:tc>
      </w:tr>
      <w:tr w:rsidR="007F23D9" w:rsidRPr="007F23D9" w14:paraId="108C939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D251F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19FE40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26631021030/37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FB8BD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Beton  clasa C 30/37  in banda pentru longrine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31039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636B5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0,0060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196D8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0,600</w:t>
            </w:r>
          </w:p>
        </w:tc>
      </w:tr>
      <w:tr w:rsidR="007F23D9" w:rsidRPr="007F23D9" w14:paraId="7C320CC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07C7B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85EE4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14221022-30/37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1407F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Beton clasa C 30/37 in imbracaminte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82829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D7EDD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CBF99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15,000</w:t>
            </w:r>
          </w:p>
        </w:tc>
      </w:tr>
      <w:tr w:rsidR="007F23D9" w:rsidRPr="007F23D9" w14:paraId="4D5AD9D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72258F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BAACD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2710602000224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8613D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Otel beton profil neted OB 37-1K STAS 438 D = 20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B407A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95945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679F6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0,500</w:t>
            </w:r>
          </w:p>
        </w:tc>
      </w:tr>
      <w:tr w:rsidR="007F23D9" w:rsidRPr="007F23D9" w14:paraId="2BB2BFC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6388B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27F864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2873122005000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4F306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Plasa sirma neagra (rabit)  19,0 x 0,8 x 1000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01AF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ACE21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69BE3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0,200</w:t>
            </w:r>
          </w:p>
        </w:tc>
      </w:tr>
      <w:tr w:rsidR="007F23D9" w:rsidRPr="007F23D9" w14:paraId="46FCB32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74554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F7E3F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1421102200525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F1B23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4F55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7EC8D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0,0300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EB8FE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3,000</w:t>
            </w:r>
          </w:p>
        </w:tc>
      </w:tr>
      <w:tr w:rsidR="007F23D9" w:rsidRPr="007F23D9" w14:paraId="401E617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71294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4A0B7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2320322600192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A5EF2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Bitum pentru drumuri tip D 80/120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D483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D1717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0,0980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FAD73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9,800</w:t>
            </w:r>
          </w:p>
        </w:tc>
      </w:tr>
      <w:tr w:rsidR="007F23D9" w:rsidRPr="007F23D9" w14:paraId="0F18DB7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88E1D4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06CB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2682132601130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AFF32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Cart bit.  str.acop. CA300  120 cm x 10 mp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10BD2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3600D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0,0530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CA6F3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5,300</w:t>
            </w:r>
          </w:p>
        </w:tc>
      </w:tr>
      <w:tr w:rsidR="007F23D9" w:rsidRPr="007F23D9" w14:paraId="11D98CB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7A8E35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5272CE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2020212927745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F30DC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Placa pfl moi bitumate cal.II 2750 x 1220 x 16 S7848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65A14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E8196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0,00002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232F4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0,002</w:t>
            </w:r>
          </w:p>
        </w:tc>
      </w:tr>
      <w:tr w:rsidR="007F23D9" w:rsidRPr="007F23D9" w14:paraId="7841A86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F8EF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FF33C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2873145887001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71543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Cuie cu cap con. Tip A 1 4,0 x 100  S2111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B8D1C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543BD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0,0040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88C02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0,400</w:t>
            </w:r>
          </w:p>
        </w:tc>
      </w:tr>
      <w:tr w:rsidR="007F23D9" w:rsidRPr="007F23D9" w14:paraId="6EA76D3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E790C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A8FB4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2875275891619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BCB15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Crampoane marimea 2 10 x 10 x 110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ECAC6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9DC12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0,0070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08E78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0,700</w:t>
            </w:r>
          </w:p>
        </w:tc>
      </w:tr>
      <w:tr w:rsidR="007F23D9" w:rsidRPr="007F23D9" w14:paraId="2C5C726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15361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0C8CDD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2320166200676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8EC2B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White spirit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D0FD7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9871E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579E3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1,100</w:t>
            </w:r>
          </w:p>
        </w:tc>
      </w:tr>
      <w:tr w:rsidR="007F23D9" w:rsidRPr="007F23D9" w14:paraId="6CE5831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9DA08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241CF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2320156200951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789D0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Motorina motor Disel-ld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2CF9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60E35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0,0040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FE0A7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0,400</w:t>
            </w:r>
          </w:p>
        </w:tc>
      </w:tr>
      <w:tr w:rsidR="007F23D9" w:rsidRPr="007F23D9" w14:paraId="3627320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BE2610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B1C79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441CC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115F4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81F8B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0,0710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2F8C5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7,100</w:t>
            </w:r>
          </w:p>
        </w:tc>
      </w:tr>
      <w:tr w:rsidR="007F23D9" w:rsidRPr="007F23D9" w14:paraId="41BB6DD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B81E2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A687FB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2320187315789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F7DA3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Decofrol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7AF77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74BD1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86F6E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1,100</w:t>
            </w:r>
          </w:p>
        </w:tc>
      </w:tr>
      <w:tr w:rsidR="007F23D9" w:rsidRPr="007F23D9" w14:paraId="0F87CE3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727E9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704A3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2952270004019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DCF40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Placa vibratoare, greut.=0,7 tf, motor ardere int.&lt;10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89AF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10DDA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1541B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2,300</w:t>
            </w:r>
          </w:p>
        </w:tc>
      </w:tr>
      <w:tr w:rsidR="007F23D9" w:rsidRPr="007F23D9" w14:paraId="401DDA1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FF1D0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10951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2952240001000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87E7E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Repartizor de beton de ciment 15 kw (20 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D7507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35F79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68FF7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2,300</w:t>
            </w:r>
          </w:p>
        </w:tc>
      </w:tr>
      <w:tr w:rsidR="007F23D9" w:rsidRPr="007F23D9" w14:paraId="35F7F6C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4383A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1DC64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2952270003608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4D59C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Vibroinfigator actionat electric 51 - 80 kw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791C8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48319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A38A2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2,300</w:t>
            </w:r>
          </w:p>
        </w:tc>
      </w:tr>
      <w:tr w:rsidR="007F23D9" w:rsidRPr="007F23D9" w14:paraId="1C2F5C0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C2E6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10499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E3B79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07DDC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D2CED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0,0071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54E70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0,710</w:t>
            </w:r>
          </w:p>
        </w:tc>
      </w:tr>
      <w:tr w:rsidR="007F23D9" w:rsidRPr="007F23D9" w14:paraId="2495CAD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EAF8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578C0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3410440005604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A444F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F739D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737D3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98A8F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2,000</w:t>
            </w:r>
          </w:p>
        </w:tc>
      </w:tr>
      <w:tr w:rsidR="007F23D9" w:rsidRPr="007F23D9" w14:paraId="5021798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1946BA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F2F10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3410520001373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15BA6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Automacara 5 tf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9D4DA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B99F2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1C0CB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2,000</w:t>
            </w:r>
          </w:p>
        </w:tc>
      </w:tr>
      <w:tr w:rsidR="007F23D9" w:rsidRPr="007F23D9" w14:paraId="5CA58770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3F821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6F5F1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2952240000000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A0A76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Longrina metalica de  3 m lungime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444D9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61E59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2,2000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B180C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220,000</w:t>
            </w:r>
          </w:p>
        </w:tc>
      </w:tr>
      <w:tr w:rsidR="007F23D9" w:rsidRPr="007F23D9" w14:paraId="4599953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49C24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AF21E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2952160009250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B40A9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Umbrar pt. protectie beton de ciment la drumuri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06DF6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B5542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69241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2,300</w:t>
            </w:r>
          </w:p>
        </w:tc>
      </w:tr>
      <w:tr w:rsidR="007F23D9" w:rsidRPr="007F23D9" w14:paraId="791204C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FE2E5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44341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DC04A</w:t>
            </w:r>
          </w:p>
          <w:p w14:paraId="648E4B1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E28B51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Taierea cu masina cu discuri diamantate a rosturilor de contractie si dilatatie in betonul de uzura la piste aeroportuare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2B0768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40308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921F2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C1136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18,000</w:t>
            </w:r>
          </w:p>
        </w:tc>
      </w:tr>
      <w:tr w:rsidR="007F23D9" w:rsidRPr="007F23D9" w14:paraId="199B3F3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34EF0A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73424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7123010010200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C1C70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Betonist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FD245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6824C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0,1600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57B3D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2,880</w:t>
            </w:r>
          </w:p>
        </w:tc>
      </w:tr>
      <w:tr w:rsidR="007F23D9" w:rsidRPr="007F23D9" w14:paraId="3C35C69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D5AB7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7212B0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2681116002000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7BDFF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Disc armat cu segm. diamant crest. larg. d=400 mm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4AEFD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DF52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0,0035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6866A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0,063</w:t>
            </w:r>
          </w:p>
        </w:tc>
      </w:tr>
      <w:tr w:rsidR="007F23D9" w:rsidRPr="007F23D9" w14:paraId="703D62B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611619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DA58B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8A436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4918A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4425D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6BD0F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0,720</w:t>
            </w:r>
          </w:p>
        </w:tc>
      </w:tr>
      <w:tr w:rsidR="007F23D9" w:rsidRPr="007F23D9" w14:paraId="577CC1F5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01A48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12C8E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2952270004204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B246B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Masina de taiat rosturi in beton  cu discuri abrazive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4FE3E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E6CD5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0,1600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6053D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2,880</w:t>
            </w:r>
          </w:p>
        </w:tc>
      </w:tr>
      <w:tr w:rsidR="007F23D9" w:rsidRPr="007F23D9" w14:paraId="7249F39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829C67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AF4E9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67F49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2016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0B58A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0,1600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54F5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2,880</w:t>
            </w:r>
          </w:p>
        </w:tc>
      </w:tr>
      <w:tr w:rsidR="007F23D9" w:rsidRPr="007F23D9" w14:paraId="244F26B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141D4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B4638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RpAr6A</w:t>
            </w:r>
          </w:p>
          <w:p w14:paraId="735BA62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02447E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Purjarea, curatarea si umplerea rosturilor cu mastic bituminos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80A684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4EF8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9B8ED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C45D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18,000</w:t>
            </w:r>
          </w:p>
        </w:tc>
      </w:tr>
      <w:tr w:rsidR="007F23D9" w:rsidRPr="007F23D9" w14:paraId="7816A33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8CF88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26EF7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BC95D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CC75F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D6C5C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6D1DA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1,980</w:t>
            </w:r>
          </w:p>
        </w:tc>
      </w:tr>
      <w:tr w:rsidR="007F23D9" w:rsidRPr="007F23D9" w14:paraId="1AAC0A6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81881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F4EE3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10119951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70E29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Mastic bituminos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B2B5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E88FF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E8BD1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6,300</w:t>
            </w:r>
          </w:p>
        </w:tc>
      </w:tr>
      <w:tr w:rsidR="007F23D9" w:rsidRPr="007F23D9" w14:paraId="452FFFF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18F25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9156E9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2952220000004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4043D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Autogudronator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765BC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ACAE2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0,0190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A0D59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0,342</w:t>
            </w:r>
          </w:p>
        </w:tc>
      </w:tr>
      <w:tr w:rsidR="007F23D9" w:rsidRPr="007F23D9" w14:paraId="25750DE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D7C74D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A9B0D1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28752774100001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52BD1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Compresor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2C23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599AD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0,0170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9537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0,306</w:t>
            </w:r>
          </w:p>
        </w:tc>
      </w:tr>
      <w:tr w:rsidR="007F23D9" w:rsidRPr="007F23D9" w14:paraId="53750FF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6A3429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3E755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2932110004424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29812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Tractor T-25 pentru stramutarea cazanului si compresorului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4D4FA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F564E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2CC45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0,720</w:t>
            </w:r>
          </w:p>
        </w:tc>
      </w:tr>
      <w:tr w:rsidR="007F23D9" w:rsidRPr="007F23D9" w14:paraId="6BC097DF" w14:textId="77777777" w:rsidTr="007F23D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CF1CF0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FC25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EE6C8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1.3. Accese laterale</w:t>
            </w:r>
          </w:p>
          <w:p w14:paraId="1FC72FD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843EE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6DE2E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A7BB7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EEF5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3C636997" w14:textId="77777777" w:rsidTr="007F23D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8F39D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B33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D5C8D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1.3.1. Lucrari de terasament</w:t>
            </w:r>
          </w:p>
          <w:p w14:paraId="2586B50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A93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4DC8F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23A9D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37451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0F0028F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D6A09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DBBFC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TsC03F1</w:t>
            </w:r>
          </w:p>
          <w:p w14:paraId="6959505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6B2C83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( debleu ;  caseta drumului ; Y=1.8 t/m3 ) Sapatura mecanica cu excavatorul de 0,40-0,70 mc, cu motor cu ardere interna si comanda hidraulica, in pamint cu umiditate naturala, descarcare in autovehicule teren catg. II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0497657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1BA7A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FC42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8F501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2,380</w:t>
            </w:r>
          </w:p>
        </w:tc>
      </w:tr>
      <w:tr w:rsidR="007F23D9" w:rsidRPr="007F23D9" w14:paraId="619EF92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2F944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058ECE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2952260003501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85CDE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38412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2751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2,2500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78068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5,355</w:t>
            </w:r>
          </w:p>
        </w:tc>
      </w:tr>
      <w:tr w:rsidR="007F23D9" w:rsidRPr="007F23D9" w14:paraId="61D67F8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C9290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37E5E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TsI51A1</w:t>
            </w:r>
          </w:p>
          <w:p w14:paraId="357BD27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47041D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Transportarea pamintului cu autobasculanta de 10 t la distanta de: 1 km   (la depozit)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4175C34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D210A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D4B80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A569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428,400</w:t>
            </w:r>
          </w:p>
        </w:tc>
      </w:tr>
      <w:tr w:rsidR="007F23D9" w:rsidRPr="007F23D9" w14:paraId="51E4F30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E65DC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CA8033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3410540000007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912FA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Autobasculanta-10t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DEC4A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2A4AF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0,0232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8A2CC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9,939</w:t>
            </w:r>
          </w:p>
        </w:tc>
      </w:tr>
      <w:tr w:rsidR="007F23D9" w:rsidRPr="007F23D9" w14:paraId="66C9EC8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4D70B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E94C3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TsC50B</w:t>
            </w:r>
          </w:p>
          <w:p w14:paraId="211E5F0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308974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Repararea si intretinerea drumurilor naturale la transportarea pamintului, pentru fiecare 0,5 km*2=1 km, teren categoria II (k=2)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215EEEC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  <w:t>Coeficient  la manoperei=2,000</w:t>
            </w:r>
          </w:p>
          <w:p w14:paraId="2E7BAE06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  <w:t>Coeficient  la pentru materiale=2,000</w:t>
            </w:r>
          </w:p>
          <w:p w14:paraId="59CFF14C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  <w:t>Coeficient  la utilajului=2,000</w:t>
            </w:r>
          </w:p>
          <w:p w14:paraId="1968D7A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2558B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C834E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A32B8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2,380</w:t>
            </w:r>
          </w:p>
        </w:tc>
      </w:tr>
      <w:tr w:rsidR="007F23D9" w:rsidRPr="007F23D9" w14:paraId="5AEA2E2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B83D50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B8F58A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4928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9EFB0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11746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AAFE4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0,057</w:t>
            </w:r>
          </w:p>
        </w:tc>
      </w:tr>
      <w:tr w:rsidR="007F23D9" w:rsidRPr="007F23D9" w14:paraId="2D2760D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FA779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CBF19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2952260003554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001E1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8F82D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9A6EA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94F2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0,666</w:t>
            </w:r>
          </w:p>
        </w:tc>
      </w:tr>
      <w:tr w:rsidR="007F23D9" w:rsidRPr="007F23D9" w14:paraId="771F2DE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BA806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DDC68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TsC51A</w:t>
            </w:r>
          </w:p>
          <w:p w14:paraId="3A15858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B06222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Lucrari la descarcarea pamintului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17B1A73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69B6C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961EE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2B59C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2,380</w:t>
            </w:r>
          </w:p>
        </w:tc>
      </w:tr>
      <w:tr w:rsidR="007F23D9" w:rsidRPr="007F23D9" w14:paraId="3FBE259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31139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C98C6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1C319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A8884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823FF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DC33D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0,714</w:t>
            </w:r>
          </w:p>
        </w:tc>
      </w:tr>
      <w:tr w:rsidR="007F23D9" w:rsidRPr="007F23D9" w14:paraId="38E0F6A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B4BAD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70B1A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5C551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38619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05A8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131A3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0,005</w:t>
            </w:r>
          </w:p>
        </w:tc>
      </w:tr>
      <w:tr w:rsidR="007F23D9" w:rsidRPr="007F23D9" w14:paraId="4CB5A4A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638CF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236B7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2952260003554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DFAE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35086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91782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0,3300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BBEE6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0,785</w:t>
            </w:r>
          </w:p>
        </w:tc>
      </w:tr>
      <w:tr w:rsidR="007F23D9" w:rsidRPr="007F23D9" w14:paraId="31608A2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7AA68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549A8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TsE05B</w:t>
            </w:r>
          </w:p>
          <w:p w14:paraId="7BB850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E41954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Nivelarea cu autogreder de pina la 175 CP a suprafetei terenului natural si a platformelor de terasamente, prin taierea damburilor si deplasarea in goluri a pamintului sapat in teren catg. II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11AC894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1A3F0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100m2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EFF2A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3C38E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9,510</w:t>
            </w:r>
          </w:p>
        </w:tc>
      </w:tr>
      <w:tr w:rsidR="007F23D9" w:rsidRPr="007F23D9" w14:paraId="6B476EB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A1D5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84062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ED52E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9118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5802D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0,1890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7172A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1,797</w:t>
            </w:r>
          </w:p>
        </w:tc>
      </w:tr>
      <w:tr w:rsidR="007F23D9" w:rsidRPr="007F23D9" w14:paraId="67D64E9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704A3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DBD5B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DI96</w:t>
            </w:r>
          </w:p>
          <w:p w14:paraId="20A23D4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165D76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Compactarea rambleului in pamint de cat.II, cu compactor pe pneuri de 25 t , 8 parcursuri pe o urma  (nimai Compactor 25 t)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740C2AF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D9414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AA7B9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54232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2,853</w:t>
            </w:r>
          </w:p>
        </w:tc>
      </w:tr>
      <w:tr w:rsidR="007F23D9" w:rsidRPr="007F23D9" w14:paraId="707714F5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91B72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2BDA7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2952240004125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67C5E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25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2089E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586D3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61C2B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3,401</w:t>
            </w:r>
          </w:p>
        </w:tc>
      </w:tr>
      <w:tr w:rsidR="007F23D9" w:rsidRPr="007F23D9" w14:paraId="7FB3438D" w14:textId="77777777" w:rsidTr="007F23D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36BE33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91B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9C6D5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1.3.2. Constructia sistemului rutier</w:t>
            </w:r>
          </w:p>
          <w:p w14:paraId="3B1BB4C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391E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315A0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7BC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BBB7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69E5AF0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33867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B947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Dl110</w:t>
            </w:r>
          </w:p>
          <w:p w14:paraId="38EEACC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66276E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Amenajarea stratului de egalizare din balast  (drenat din amestic de agregate optimal 0-32 Ga75 conf.SM-EN 13242+A1  Н=10см  Kcomp-1.22)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65036D1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7D0C2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483D9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6F824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95,100</w:t>
            </w:r>
          </w:p>
        </w:tc>
      </w:tr>
      <w:tr w:rsidR="007F23D9" w:rsidRPr="007F23D9" w14:paraId="786B6D6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78026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600C3A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5E5A7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C0A88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0DDF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4D456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14,265</w:t>
            </w:r>
          </w:p>
        </w:tc>
      </w:tr>
      <w:tr w:rsidR="007F23D9" w:rsidRPr="007F23D9" w14:paraId="518603C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51207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F56A4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14211022004677410b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ED1DD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Balast -- amestic de agregate optimal 0-32 Ga75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9DA91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6C29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1,2200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6FA7D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116,022</w:t>
            </w:r>
          </w:p>
        </w:tc>
      </w:tr>
      <w:tr w:rsidR="007F23D9" w:rsidRPr="007F23D9" w14:paraId="54FE3E45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D4C812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0379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47D74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1B1D7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46CB3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0,0700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EF5E3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6,657</w:t>
            </w:r>
          </w:p>
        </w:tc>
      </w:tr>
      <w:tr w:rsidR="007F23D9" w:rsidRPr="007F23D9" w14:paraId="0383851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A7B23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6B9C1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5061E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C9515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42F9E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0,0216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7B128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2,054</w:t>
            </w:r>
          </w:p>
        </w:tc>
      </w:tr>
      <w:tr w:rsidR="007F23D9" w:rsidRPr="007F23D9" w14:paraId="51CA07B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94887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844D67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2952240004118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E354E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18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3D60C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B5E4D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0,0273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1806C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2,596</w:t>
            </w:r>
          </w:p>
        </w:tc>
      </w:tr>
      <w:tr w:rsidR="007F23D9" w:rsidRPr="007F23D9" w14:paraId="37333F8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96F3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07CD7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630E6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2C3EA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6CD0E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0,0097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97235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0,922</w:t>
            </w:r>
          </w:p>
        </w:tc>
      </w:tr>
      <w:tr w:rsidR="007F23D9" w:rsidRPr="007F23D9" w14:paraId="68AF3D2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1A161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CEFCC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DI134</w:t>
            </w:r>
          </w:p>
          <w:p w14:paraId="1AC31DA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556995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Amenajarea mecanizata a imbracamintei rutiere din piatra sparta LA 30 fr.4-8; 8-16; 16-32 mm conf.SM-EN 13242+A1;2008, prin metoda impanarii intr-un strat cu H=15 cm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49C051C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0DC7D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100m2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B82B5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63974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9,510</w:t>
            </w:r>
          </w:p>
        </w:tc>
      </w:tr>
      <w:tr w:rsidR="007F23D9" w:rsidRPr="007F23D9" w14:paraId="343389E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C91FF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DCF0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F78C5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D0188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4A105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4,9400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60D7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46,979</w:t>
            </w:r>
          </w:p>
        </w:tc>
      </w:tr>
      <w:tr w:rsidR="007F23D9" w:rsidRPr="007F23D9" w14:paraId="0604D4C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3EC28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B8A94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43D20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DD355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53A8C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18,9000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80107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179,739</w:t>
            </w:r>
          </w:p>
        </w:tc>
      </w:tr>
      <w:tr w:rsidR="007F23D9" w:rsidRPr="007F23D9" w14:paraId="0315141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64134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43E5E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14111222016469la8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D84B3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fr.8-16mm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CAFEB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9B46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1,5000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DEB6B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14,265</w:t>
            </w:r>
          </w:p>
        </w:tc>
      </w:tr>
      <w:tr w:rsidR="007F23D9" w:rsidRPr="007F23D9" w14:paraId="011D89E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B1001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5C3EC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1411122201645la4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E053E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fr.4-8mm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FF539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372BD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9A8CE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9,510</w:t>
            </w:r>
          </w:p>
        </w:tc>
      </w:tr>
      <w:tr w:rsidR="007F23D9" w:rsidRPr="007F23D9" w14:paraId="1CF3DC65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3F93D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1893A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1120206201036104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E5311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Savura 0-4mm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999E9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64FEB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8C64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9,510</w:t>
            </w:r>
          </w:p>
        </w:tc>
      </w:tr>
      <w:tr w:rsidR="007F23D9" w:rsidRPr="007F23D9" w14:paraId="4B29926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5ACB8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03F0D2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E773F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58C7C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F5584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3,0000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49255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28,530</w:t>
            </w:r>
          </w:p>
        </w:tc>
      </w:tr>
      <w:tr w:rsidR="007F23D9" w:rsidRPr="007F23D9" w14:paraId="7983063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E17A0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13CA9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4EFCF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4B2C8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F7211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BE1D9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0,399</w:t>
            </w:r>
          </w:p>
        </w:tc>
      </w:tr>
      <w:tr w:rsidR="007F23D9" w:rsidRPr="007F23D9" w14:paraId="5CFED1B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91972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60E86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2952260003552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C139A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Buldozer pe senile 79 kW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CC600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8DC40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A5998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2,454</w:t>
            </w:r>
          </w:p>
        </w:tc>
      </w:tr>
      <w:tr w:rsidR="007F23D9" w:rsidRPr="007F23D9" w14:paraId="1BAE17C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C029E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1372C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2952240004105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26440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5-6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0CD2A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FA322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1,1200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62C1B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10,651</w:t>
            </w:r>
          </w:p>
        </w:tc>
      </w:tr>
      <w:tr w:rsidR="007F23D9" w:rsidRPr="007F23D9" w14:paraId="25C7ADA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D394D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00120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29522400040101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476F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10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996A2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8A7A7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2,7100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8808D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25,772</w:t>
            </w:r>
          </w:p>
        </w:tc>
      </w:tr>
      <w:tr w:rsidR="007F23D9" w:rsidRPr="007F23D9" w14:paraId="6EC76FC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5E4E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EC613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593EF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D22D7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286D2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0,4140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F143E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3,937</w:t>
            </w:r>
          </w:p>
        </w:tc>
      </w:tr>
      <w:tr w:rsidR="007F23D9" w:rsidRPr="007F23D9" w14:paraId="2A1CD3A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18043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67044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29522700076111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1CF91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Distribuitor de criblura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8C5ED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1E36A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0,1060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2323A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1,008</w:t>
            </w:r>
          </w:p>
        </w:tc>
      </w:tr>
      <w:tr w:rsidR="007F23D9" w:rsidRPr="007F23D9" w14:paraId="2D0838DB" w14:textId="77777777" w:rsidTr="007F23D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EEFA64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CA9CA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E8889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2. Str. Alexandru Macedon</w:t>
            </w:r>
          </w:p>
          <w:p w14:paraId="38CDAFA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D756A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233F9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4B93A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6BEA4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28744E12" w14:textId="77777777" w:rsidTr="007F23D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9FBD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EDEC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75BF0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2.1. Acces lateral PC3+15 (Stinga L=103m, B=3.0m, Dreapta L-31m, B=3.0m</w:t>
            </w:r>
          </w:p>
          <w:p w14:paraId="5E2D581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9A26B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CB9CE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4E6D9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FB58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4F0F1E9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E3C15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7CCD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TsC03F1</w:t>
            </w:r>
          </w:p>
          <w:p w14:paraId="2AF57E4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F94614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Sapatura mecanica cu excavatorul de 0,40-0,70 mc, cu motor cu ardere interna si comanda hidraulica, in pamint cu umiditate naturala, descarcare in autovehicule teren catg. II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4402252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58831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A8EF9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FCCB4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1,010</w:t>
            </w:r>
          </w:p>
        </w:tc>
      </w:tr>
      <w:tr w:rsidR="007F23D9" w:rsidRPr="007F23D9" w14:paraId="2F81C6D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15388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26A3A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2952260003501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612D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11426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2CF0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2,2500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091B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2,272</w:t>
            </w:r>
          </w:p>
        </w:tc>
      </w:tr>
      <w:tr w:rsidR="007F23D9" w:rsidRPr="007F23D9" w14:paraId="5E1CC48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B5FB3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73A0B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TsI51A2</w:t>
            </w:r>
          </w:p>
          <w:p w14:paraId="6EEA1CC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5E8E8E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Transportarea pamintului cu autobasculanta de 10 t la distanta de: 2 km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148FACA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DEB4E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CE7A3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32DB8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176,000</w:t>
            </w:r>
          </w:p>
        </w:tc>
      </w:tr>
      <w:tr w:rsidR="007F23D9" w:rsidRPr="007F23D9" w14:paraId="5DA39F9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AD2E7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DC4B8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3410540000007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4A015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Autobasculanta-10t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21254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A06F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0,0270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EE2F9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4,752</w:t>
            </w:r>
          </w:p>
        </w:tc>
      </w:tr>
      <w:tr w:rsidR="007F23D9" w:rsidRPr="007F23D9" w14:paraId="70447F5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2D925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53AF1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TsC50B</w:t>
            </w:r>
          </w:p>
          <w:p w14:paraId="69716BA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3D005A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Repararea si intretinerea drumurilor naturale la transportarea pamintului, pentru fiecare 0,5 km*2=1 km, teren categoria II (k=2)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22434621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  <w:t>Coeficient  la manoperei=2,000</w:t>
            </w:r>
          </w:p>
          <w:p w14:paraId="09E613C4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  <w:t>Coeficient  la pentru materiale=2,000</w:t>
            </w:r>
          </w:p>
          <w:p w14:paraId="5A910D62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  <w:t>Coeficient  la utilajului=2,000</w:t>
            </w:r>
          </w:p>
          <w:p w14:paraId="09BB57E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26D5B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E2715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2269E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1,010</w:t>
            </w:r>
          </w:p>
        </w:tc>
      </w:tr>
      <w:tr w:rsidR="007F23D9" w:rsidRPr="007F23D9" w14:paraId="7230421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D69CC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4851B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7466E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9D4C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8B5E2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A8C23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0,024</w:t>
            </w:r>
          </w:p>
        </w:tc>
      </w:tr>
      <w:tr w:rsidR="007F23D9" w:rsidRPr="007F23D9" w14:paraId="24519C9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65A6A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B75D9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2952260003554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8D31A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B7CE4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71737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67E88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0,283</w:t>
            </w:r>
          </w:p>
        </w:tc>
      </w:tr>
      <w:tr w:rsidR="007F23D9" w:rsidRPr="007F23D9" w14:paraId="195829E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F193F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C54FC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TsC51A</w:t>
            </w:r>
          </w:p>
          <w:p w14:paraId="73926D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74D4C9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Lucrari la descarcarea pamintului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4413FBF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B5D72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0B8AE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DD497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1,010</w:t>
            </w:r>
          </w:p>
        </w:tc>
      </w:tr>
      <w:tr w:rsidR="007F23D9" w:rsidRPr="007F23D9" w14:paraId="30EA235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4B79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8C77E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DFB46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17A5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29D66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12A8F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0,303</w:t>
            </w:r>
          </w:p>
        </w:tc>
      </w:tr>
      <w:tr w:rsidR="007F23D9" w:rsidRPr="007F23D9" w14:paraId="6592C74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15A9F3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C9BD0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A673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A55CC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E61B6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B5628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0,002</w:t>
            </w:r>
          </w:p>
        </w:tc>
      </w:tr>
      <w:tr w:rsidR="007F23D9" w:rsidRPr="007F23D9" w14:paraId="7C958A9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F341D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31892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2952260003554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688CC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ED1A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108FD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0,3300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6C521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0,333</w:t>
            </w:r>
          </w:p>
        </w:tc>
      </w:tr>
      <w:tr w:rsidR="007F23D9" w:rsidRPr="007F23D9" w14:paraId="4A22A48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F31EC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F049E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TsE05B</w:t>
            </w:r>
          </w:p>
          <w:p w14:paraId="294FF0B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D1A51E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Nivelarea cu autogreder de pina la 175 CP a suprafetei terenului natural si a platformelor de terasamente, prin taierea damburilor si deplasarea in goluri a pamintului sapat in teren catg. II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7B8628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A91EA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100m2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0AA4D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61DB3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4,020</w:t>
            </w:r>
          </w:p>
        </w:tc>
      </w:tr>
      <w:tr w:rsidR="007F23D9" w:rsidRPr="007F23D9" w14:paraId="4A4648B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0F35C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88DC4A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BDA2C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1A15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ACBAE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0,1890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8B9E5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0,760</w:t>
            </w:r>
          </w:p>
        </w:tc>
      </w:tr>
      <w:tr w:rsidR="007F23D9" w:rsidRPr="007F23D9" w14:paraId="6D7CBBF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5FAD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8B3E7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DI96</w:t>
            </w:r>
          </w:p>
          <w:p w14:paraId="72E898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3AB914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Compactarea rambleului in pamint de cat.II, cu compactor pe pneuri de 25 t , 8 parcursuri pe o urma  (nimai Compactor 25 t)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47DB0E8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CA32B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080A6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847B5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1,210</w:t>
            </w:r>
          </w:p>
        </w:tc>
      </w:tr>
      <w:tr w:rsidR="007F23D9" w:rsidRPr="007F23D9" w14:paraId="1F8C000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43697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630D9C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2952240004125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20B82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25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45CE3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040AC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1EAAD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1,442</w:t>
            </w:r>
          </w:p>
        </w:tc>
      </w:tr>
      <w:tr w:rsidR="007F23D9" w:rsidRPr="007F23D9" w14:paraId="0D27119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EAAA5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94DD1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Dl110</w:t>
            </w:r>
          </w:p>
          <w:p w14:paraId="12F271E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088DBF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Amenajarea stratului de egalizare din balast  (drenat din amestic de agregate optimal 0-32 Ga75 conf.SM-EN 13242+A1  Н=10см  Kcomp-1.22)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3532C8A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47A63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C0BB7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E4874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40,200</w:t>
            </w:r>
          </w:p>
        </w:tc>
      </w:tr>
      <w:tr w:rsidR="007F23D9" w:rsidRPr="007F23D9" w14:paraId="7F78920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DB141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9F8E3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1F296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84E77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B12C0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F2FA4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6,030</w:t>
            </w:r>
          </w:p>
        </w:tc>
      </w:tr>
      <w:tr w:rsidR="007F23D9" w:rsidRPr="007F23D9" w14:paraId="6F8417B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8698F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A628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14211022004677410b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60ED6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Balast -- amestic de agregate optimal 0-32 Ga75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80E10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45F4E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1,2200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D12BA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49,044</w:t>
            </w:r>
          </w:p>
        </w:tc>
      </w:tr>
      <w:tr w:rsidR="007F23D9" w:rsidRPr="007F23D9" w14:paraId="26C5393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8F430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80AC17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AC402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26F1A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11CF2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0,0700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445D8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2,814</w:t>
            </w:r>
          </w:p>
        </w:tc>
      </w:tr>
      <w:tr w:rsidR="007F23D9" w:rsidRPr="007F23D9" w14:paraId="57338835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30FB1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1ED60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06083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74E90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1BEE2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0,0216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8D4F9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0,868</w:t>
            </w:r>
          </w:p>
        </w:tc>
      </w:tr>
      <w:tr w:rsidR="007F23D9" w:rsidRPr="007F23D9" w14:paraId="5FD88D6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FD3B1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D1838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2952240004118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B0A51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18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BA60A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1A1BA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0,0273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A4297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1,097</w:t>
            </w:r>
          </w:p>
        </w:tc>
      </w:tr>
      <w:tr w:rsidR="007F23D9" w:rsidRPr="007F23D9" w14:paraId="7418F7F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B699D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37AD2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F9D2C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173B6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4F0A4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0,0097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4B200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0,390</w:t>
            </w:r>
          </w:p>
        </w:tc>
      </w:tr>
      <w:tr w:rsidR="007F23D9" w:rsidRPr="007F23D9" w14:paraId="7327CFB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EDEB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6593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DI134</w:t>
            </w:r>
          </w:p>
          <w:p w14:paraId="29CAB72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E11C4C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Amenajarea mecanizata a imbracamintei rutiere din piatra sparta LA 30 fr.4-8; 8-16; 16-32 mm conf.SM-EN 13242+A1;2008, prin metoda impanarii intr-un strat cu H=15 cm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370774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031FD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100m2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E8CF6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6A400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4,020</w:t>
            </w:r>
          </w:p>
        </w:tc>
      </w:tr>
      <w:tr w:rsidR="007F23D9" w:rsidRPr="007F23D9" w14:paraId="7B2DAD7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58AAF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9A4DAD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6D558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76346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C5BEB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4,9400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3173A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19,859</w:t>
            </w:r>
          </w:p>
        </w:tc>
      </w:tr>
      <w:tr w:rsidR="007F23D9" w:rsidRPr="007F23D9" w14:paraId="46863795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64C77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F44BEE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5B7C6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BF69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3AADC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18,9000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2917E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75,978</w:t>
            </w:r>
          </w:p>
        </w:tc>
      </w:tr>
      <w:tr w:rsidR="007F23D9" w:rsidRPr="007F23D9" w14:paraId="753969B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0F19F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C649DA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14111222016469la8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00157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fr.8-16mm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441FE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88475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1,5000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26BD4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6,030</w:t>
            </w:r>
          </w:p>
        </w:tc>
      </w:tr>
      <w:tr w:rsidR="007F23D9" w:rsidRPr="007F23D9" w14:paraId="21FB062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99B8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258F48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1411122201645la4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AAC0D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fr.4-8mm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B5602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36CD2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68225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4,020</w:t>
            </w:r>
          </w:p>
        </w:tc>
      </w:tr>
      <w:tr w:rsidR="007F23D9" w:rsidRPr="007F23D9" w14:paraId="5A31280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28D59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9816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1120206201036104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A2CE0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Savura 0-4mm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C7245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C8B9E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9091A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4,020</w:t>
            </w:r>
          </w:p>
        </w:tc>
      </w:tr>
      <w:tr w:rsidR="007F23D9" w:rsidRPr="007F23D9" w14:paraId="66D9BE8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D8BB3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938C7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81913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ADDEB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45577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3,0000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38386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12,060</w:t>
            </w:r>
          </w:p>
        </w:tc>
      </w:tr>
      <w:tr w:rsidR="007F23D9" w:rsidRPr="007F23D9" w14:paraId="0CE6BB8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6E667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5D59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33799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CCE9C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305EA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AC87E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0,169</w:t>
            </w:r>
          </w:p>
        </w:tc>
      </w:tr>
      <w:tr w:rsidR="007F23D9" w:rsidRPr="007F23D9" w14:paraId="7D10A555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B5FC1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95FA5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2952260003552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B0D31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Buldozer pe senile 79 kW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9ECEC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6FACB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40DAA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1,037</w:t>
            </w:r>
          </w:p>
        </w:tc>
      </w:tr>
      <w:tr w:rsidR="007F23D9" w:rsidRPr="007F23D9" w14:paraId="7CC0144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A3B35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23645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2952240004105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CC909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5-6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D3791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D98D2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1,1200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09A9B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4,502</w:t>
            </w:r>
          </w:p>
        </w:tc>
      </w:tr>
      <w:tr w:rsidR="007F23D9" w:rsidRPr="007F23D9" w14:paraId="519B014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FD63F2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42B6D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29522400040101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6CCB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10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BDD66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D6EED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2,7100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952AE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10,894</w:t>
            </w:r>
          </w:p>
        </w:tc>
      </w:tr>
      <w:tr w:rsidR="007F23D9" w:rsidRPr="007F23D9" w14:paraId="2C483FA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8D178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9CD41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52192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9CC59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55F1F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0,4140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2FCFE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1,664</w:t>
            </w:r>
          </w:p>
        </w:tc>
      </w:tr>
      <w:tr w:rsidR="007F23D9" w:rsidRPr="007F23D9" w14:paraId="27311B6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ABE452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70BD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29522700076111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33A44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Distribuitor de criblura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32674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B0D1B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0,1060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69C82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0,426</w:t>
            </w:r>
          </w:p>
        </w:tc>
      </w:tr>
      <w:tr w:rsidR="007F23D9" w:rsidRPr="007F23D9" w14:paraId="5EC5FEAF" w14:textId="77777777" w:rsidTr="007F23D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1F4E29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A64A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7B28F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2.2. Trecere prin vad  PC3+10 - PC3+25 (L=15m, B=4m)</w:t>
            </w:r>
          </w:p>
          <w:p w14:paraId="57DFF3B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54E6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ECC11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B8981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FE3E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4C50068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C8788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C3F38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TsC03F1</w:t>
            </w:r>
          </w:p>
          <w:p w14:paraId="3561ABC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08AEB0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Sapatura mecanica cu excavatorul de 0,40-0,70 mc, cu motor cu ardere interna si comanda hidraulica, in pamint cu umiditate naturala, descarcare in autovehicule teren catg. II  - Decaparea casetei sistemului rutier (y=1.8 tn/m3)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0B22804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9F5A9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631AF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0D38F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0,209</w:t>
            </w:r>
          </w:p>
        </w:tc>
      </w:tr>
      <w:tr w:rsidR="007F23D9" w:rsidRPr="007F23D9" w14:paraId="7E0ADB3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17EB0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A0079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2952260003501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4F1CF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17211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5D8F1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2,2500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47BC2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0,470</w:t>
            </w:r>
          </w:p>
        </w:tc>
      </w:tr>
      <w:tr w:rsidR="007F23D9" w:rsidRPr="007F23D9" w14:paraId="2C7EF67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87E6B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AA63A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TsI51A2</w:t>
            </w:r>
          </w:p>
          <w:p w14:paraId="04BCE1F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35BB29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Transportarea pamintului cu autobasculanta de 10 t la distanta de: 2 km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715A0C7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9CA1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FD98A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D6336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36,580</w:t>
            </w:r>
          </w:p>
        </w:tc>
      </w:tr>
      <w:tr w:rsidR="007F23D9" w:rsidRPr="007F23D9" w14:paraId="5ED61F9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DC243B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0ABBEE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3410540000007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C8A44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Autobasculanta-10t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53F0C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48846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0,0270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0BCD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0,988</w:t>
            </w:r>
          </w:p>
        </w:tc>
      </w:tr>
      <w:tr w:rsidR="007F23D9" w:rsidRPr="007F23D9" w14:paraId="612196A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873AD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E88F5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TsC51B</w:t>
            </w:r>
          </w:p>
          <w:p w14:paraId="69D0AD0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8B32C7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Lucrari la descarcarea pamintului in depozit, teren categoria II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48279D1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C32A7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4000C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6A8FF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0,209</w:t>
            </w:r>
          </w:p>
        </w:tc>
      </w:tr>
      <w:tr w:rsidR="007F23D9" w:rsidRPr="007F23D9" w14:paraId="224B059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9D46A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AD5C0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B031B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7003A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493DA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0,3600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CE8ED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0,075</w:t>
            </w:r>
          </w:p>
        </w:tc>
      </w:tr>
      <w:tr w:rsidR="007F23D9" w:rsidRPr="007F23D9" w14:paraId="716DFC2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22DEE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CF1F3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ED30C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75648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9DD91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0,0040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9E4FF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0,001</w:t>
            </w:r>
          </w:p>
        </w:tc>
      </w:tr>
      <w:tr w:rsidR="007F23D9" w:rsidRPr="007F23D9" w14:paraId="61B8399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6EA2E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66C702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2952260003554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185CA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A6E7C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1796B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0,4000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FDABE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0,084</w:t>
            </w:r>
          </w:p>
        </w:tc>
      </w:tr>
      <w:tr w:rsidR="007F23D9" w:rsidRPr="007F23D9" w14:paraId="1688CEC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8762E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E9FF1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TsE06B</w:t>
            </w:r>
          </w:p>
          <w:p w14:paraId="4AEC518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FF7929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71D7F5A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F9019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100m2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BF78A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84038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0,600</w:t>
            </w:r>
          </w:p>
        </w:tc>
      </w:tr>
      <w:tr w:rsidR="007F23D9" w:rsidRPr="007F23D9" w14:paraId="390B6DA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71759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0BA199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75BFD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4D046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AEBBE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9,0300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6BA0F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5,418</w:t>
            </w:r>
          </w:p>
        </w:tc>
      </w:tr>
      <w:tr w:rsidR="007F23D9" w:rsidRPr="007F23D9" w14:paraId="3AB18D5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7ADA3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133AF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C8EEC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7DA0E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92E93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09529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0,600</w:t>
            </w:r>
          </w:p>
        </w:tc>
      </w:tr>
      <w:tr w:rsidR="007F23D9" w:rsidRPr="007F23D9" w14:paraId="608F138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884E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043D32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2952240004004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097B3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auto cu rulouri pina la 12 tf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C85E8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DEEBF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1,4000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0FE9F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0,840</w:t>
            </w:r>
          </w:p>
        </w:tc>
      </w:tr>
      <w:tr w:rsidR="007F23D9" w:rsidRPr="007F23D9" w14:paraId="428B107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ECEC5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34D98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Dl110</w:t>
            </w:r>
          </w:p>
          <w:p w14:paraId="358A8C0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2ABCFD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Amenajarea stratului de egalizare din balast  (drenat din amestic de agregate optimal 0-32 Ga75 conf.SM-EN 13242+A1  Н=10см  Kcomp-1.22)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45A1049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39BDB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2F08E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75DC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6,000</w:t>
            </w:r>
          </w:p>
        </w:tc>
      </w:tr>
      <w:tr w:rsidR="007F23D9" w:rsidRPr="007F23D9" w14:paraId="597BC5D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0398B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05BAF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E3129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4DEC4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6F029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C332A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0,900</w:t>
            </w:r>
          </w:p>
        </w:tc>
      </w:tr>
      <w:tr w:rsidR="007F23D9" w:rsidRPr="007F23D9" w14:paraId="47FBB33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612B9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6D1DD9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14211022004677410b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2F3B2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Balast -- amestic de agregate optimal 0-32 Ga75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FC473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43F35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1,2200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DB814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7,320</w:t>
            </w:r>
          </w:p>
        </w:tc>
      </w:tr>
      <w:tr w:rsidR="007F23D9" w:rsidRPr="007F23D9" w14:paraId="27E705C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1671A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133AD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C4E07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E2E11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E2C06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0,0700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FBB8A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0,420</w:t>
            </w:r>
          </w:p>
        </w:tc>
      </w:tr>
      <w:tr w:rsidR="007F23D9" w:rsidRPr="007F23D9" w14:paraId="67D8687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D6795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F9DFB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08328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87C7C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07E97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0,0216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957C9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0,130</w:t>
            </w:r>
          </w:p>
        </w:tc>
      </w:tr>
      <w:tr w:rsidR="007F23D9" w:rsidRPr="007F23D9" w14:paraId="44A4633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2C9A5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2AA24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2952240004118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A1269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18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520E6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FF4B0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0,0273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EE1B9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0,164</w:t>
            </w:r>
          </w:p>
        </w:tc>
      </w:tr>
      <w:tr w:rsidR="007F23D9" w:rsidRPr="007F23D9" w14:paraId="768436E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7F11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C17BF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BD0C7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932BD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06647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0,0097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494FB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0,058</w:t>
            </w:r>
          </w:p>
        </w:tc>
      </w:tr>
      <w:tr w:rsidR="007F23D9" w:rsidRPr="007F23D9" w14:paraId="65CCE33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3B663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CDBA5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DA12B</w:t>
            </w:r>
          </w:p>
          <w:p w14:paraId="1D71FAA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A91C0D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de fundatie sau reprofilare din piatra sparta LA30 fr.16-32mm; LA30 fr.8-16mm conf.SM-EN 13242+A1;2008 , pentru drumuri, cu asternere mecanica, executat cu impanare fara innororire (H=15cm)   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4AA5FA9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8B1A7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8430F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580BE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9,000</w:t>
            </w:r>
          </w:p>
        </w:tc>
      </w:tr>
      <w:tr w:rsidR="007F23D9" w:rsidRPr="007F23D9" w14:paraId="2A456AF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35E0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03523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7129020012800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7611E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Pavator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9A825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8659B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2D41E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5,400</w:t>
            </w:r>
          </w:p>
        </w:tc>
      </w:tr>
      <w:tr w:rsidR="007F23D9" w:rsidRPr="007F23D9" w14:paraId="7AB82BE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258D4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A9A6D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14111222016469la8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71B1C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fr.8-16mm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BF45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CF21D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0,2030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527DF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1,827</w:t>
            </w:r>
          </w:p>
        </w:tc>
      </w:tr>
      <w:tr w:rsidR="007F23D9" w:rsidRPr="007F23D9" w14:paraId="51DDA03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7A0BD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255B4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2B654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D9D86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50697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1,2190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EB105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10,971</w:t>
            </w:r>
          </w:p>
        </w:tc>
      </w:tr>
      <w:tr w:rsidR="007F23D9" w:rsidRPr="007F23D9" w14:paraId="54F9596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58E91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F352F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C3141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E5A28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98BA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26A0F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1,350</w:t>
            </w:r>
          </w:p>
        </w:tc>
      </w:tr>
      <w:tr w:rsidR="007F23D9" w:rsidRPr="007F23D9" w14:paraId="44CABC9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E7970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9B281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5CD35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248F2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9520F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1D797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0,378</w:t>
            </w:r>
          </w:p>
        </w:tc>
      </w:tr>
      <w:tr w:rsidR="007F23D9" w:rsidRPr="007F23D9" w14:paraId="685D30F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B2340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F824FA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2952240004010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36771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8444E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54936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A6F04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2,322</w:t>
            </w:r>
          </w:p>
        </w:tc>
      </w:tr>
      <w:tr w:rsidR="007F23D9" w:rsidRPr="007F23D9" w14:paraId="4476880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2CEE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D2956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BA633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7D03C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07D2F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356BD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0,135</w:t>
            </w:r>
          </w:p>
        </w:tc>
      </w:tr>
      <w:tr w:rsidR="007F23D9" w:rsidRPr="007F23D9" w14:paraId="19C5288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4DFAA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954DF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CC03A</w:t>
            </w:r>
          </w:p>
          <w:p w14:paraId="7EDC647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0695AC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Montare plase sudate (200x200x0.08m) cu greutatea plaselor pina la 3 kg/mp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FA8D81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77378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995CC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8A17F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237,000</w:t>
            </w:r>
          </w:p>
        </w:tc>
      </w:tr>
      <w:tr w:rsidR="007F23D9" w:rsidRPr="007F23D9" w14:paraId="2A55138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BAFC04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70D88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7123020011140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2ED63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Fierar beton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DC871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3692E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ADBD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9,480</w:t>
            </w:r>
          </w:p>
        </w:tc>
      </w:tr>
      <w:tr w:rsidR="007F23D9" w:rsidRPr="007F23D9" w14:paraId="077B7D3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DB761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A4E2BD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F4CEF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B5B1B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70030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3161A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1,185</w:t>
            </w:r>
          </w:p>
        </w:tc>
      </w:tr>
      <w:tr w:rsidR="007F23D9" w:rsidRPr="007F23D9" w14:paraId="2E8C2CC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7804A8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B7ED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2873122004100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2B3D6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Plase sudate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E0319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DC955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5A697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239,370</w:t>
            </w:r>
          </w:p>
        </w:tc>
      </w:tr>
      <w:tr w:rsidR="007F23D9" w:rsidRPr="007F23D9" w14:paraId="5033C79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9DC8F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A34B32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2710602100000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C9DB2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Otel beton OB 37 diam. mai mic sau egal de 8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EA186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B7E79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3C451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1,185</w:t>
            </w:r>
          </w:p>
        </w:tc>
      </w:tr>
      <w:tr w:rsidR="007F23D9" w:rsidRPr="007F23D9" w14:paraId="3612E0A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D7CE13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AD7FFD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2734113803881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7FFD9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30026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DA5D4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39378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2,370</w:t>
            </w:r>
          </w:p>
        </w:tc>
      </w:tr>
      <w:tr w:rsidR="007F23D9" w:rsidRPr="007F23D9" w14:paraId="00AD8D2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D410E2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C8E3C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2010237318750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D8366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Distantieri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AC85E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98EED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10843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71,100</w:t>
            </w:r>
          </w:p>
        </w:tc>
      </w:tr>
      <w:tr w:rsidR="007F23D9" w:rsidRPr="007F23D9" w14:paraId="1E0C2CF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D0CA9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D8CE0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2922140007000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65502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C1BE2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A9B53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0,0006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98E16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0,142</w:t>
            </w:r>
          </w:p>
        </w:tc>
      </w:tr>
      <w:tr w:rsidR="007F23D9" w:rsidRPr="007F23D9" w14:paraId="5954C79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2700C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560A2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DA14A</w:t>
            </w:r>
          </w:p>
          <w:p w14:paraId="3AD0E3B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BCEA6C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Fundatie din beton de ciment la strazi, alei si platforme carosabile - Beton monolit clasa, C30/37, </w:t>
            </w: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XF4 XC4 XD2 XF2, conform SM EN206-A1:2017, h=15 cm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3C7A369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8DBE7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CF984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1150C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9,000</w:t>
            </w:r>
          </w:p>
        </w:tc>
      </w:tr>
      <w:tr w:rsidR="007F23D9" w:rsidRPr="007F23D9" w14:paraId="369CC3A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7A02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B4A6D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7123010010200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71674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Betonist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944BF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33F50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3,0900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4C491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27,810</w:t>
            </w:r>
          </w:p>
        </w:tc>
      </w:tr>
      <w:tr w:rsidR="007F23D9" w:rsidRPr="007F23D9" w14:paraId="4246816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09F4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EBD8E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26631021030/37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EDACE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Beton  clasa C 30/37  in banda pentru longrine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0DF0B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D90A3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1,0080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6A3A2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9,072</w:t>
            </w:r>
          </w:p>
        </w:tc>
      </w:tr>
      <w:tr w:rsidR="007F23D9" w:rsidRPr="007F23D9" w14:paraId="5A091D3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E00B8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F2777E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1421102200525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300A2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01375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B56DB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0,0960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3E95E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0,864</w:t>
            </w:r>
          </w:p>
        </w:tc>
      </w:tr>
      <w:tr w:rsidR="007F23D9" w:rsidRPr="007F23D9" w14:paraId="1C11154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B2118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58613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2682132601130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96FCC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Cart bit.  str.acop. CA300  120 cm x 10 mp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6D6C0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D58EA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0,5810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CD5A6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5,229</w:t>
            </w:r>
          </w:p>
        </w:tc>
      </w:tr>
      <w:tr w:rsidR="007F23D9" w:rsidRPr="007F23D9" w14:paraId="02309B2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6B11B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92DAF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2020212927745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E8096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Placa pfl moi bitumate cal.II 2750 x 1220 x 16 S7848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BCB68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B39FF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0,00067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0D1D7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0,006</w:t>
            </w:r>
          </w:p>
        </w:tc>
      </w:tr>
      <w:tr w:rsidR="007F23D9" w:rsidRPr="007F23D9" w14:paraId="6607978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DBBF1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22B07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D8A70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8BF98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EF946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0,3150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1D9C7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2,835</w:t>
            </w:r>
          </w:p>
        </w:tc>
      </w:tr>
      <w:tr w:rsidR="007F23D9" w:rsidRPr="007F23D9" w14:paraId="71E9329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4C24C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2AC16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2952270004019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4961B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Placa vibratoare, greut.=0,7 tf, motor ardere int.&lt;10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37255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9F5AD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0,1350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6D79D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1,215</w:t>
            </w:r>
          </w:p>
        </w:tc>
      </w:tr>
      <w:tr w:rsidR="007F23D9" w:rsidRPr="007F23D9" w14:paraId="47AB396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465E6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8A0CBB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B4290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980EC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7B922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0,0310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A3B6D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0,279</w:t>
            </w:r>
          </w:p>
        </w:tc>
      </w:tr>
      <w:tr w:rsidR="007F23D9" w:rsidRPr="007F23D9" w14:paraId="4A19D55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C67E8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F11E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2952240000000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220D8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Longrina metalica de  3 m lungime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6D1E1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28982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4,6900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62A9D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42,210</w:t>
            </w:r>
          </w:p>
        </w:tc>
      </w:tr>
      <w:tr w:rsidR="007F23D9" w:rsidRPr="007F23D9" w14:paraId="27E28B9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19AA8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B064B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DC04A</w:t>
            </w:r>
          </w:p>
          <w:p w14:paraId="0D14D8F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D42157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Taierea cu masina cu discuri diamantate a rosturilor de contractie si dilatatie in betonul de uzura la piste aeroportuare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2C100DD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F038C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BF79F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B7F29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16,000</w:t>
            </w:r>
          </w:p>
        </w:tc>
      </w:tr>
      <w:tr w:rsidR="007F23D9" w:rsidRPr="007F23D9" w14:paraId="0B1BB99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11AF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7BB3E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7123010010200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B0DC5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Betonist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00C29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366A1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0,1600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918EB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2,560</w:t>
            </w:r>
          </w:p>
        </w:tc>
      </w:tr>
      <w:tr w:rsidR="007F23D9" w:rsidRPr="007F23D9" w14:paraId="50B6B07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ABFD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1F2B7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2681116002000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D4067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Disc armat cu segm. diamant crest. larg. d=400 mm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08FBF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B617E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0,0035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C0D4F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0,056</w:t>
            </w:r>
          </w:p>
        </w:tc>
      </w:tr>
      <w:tr w:rsidR="007F23D9" w:rsidRPr="007F23D9" w14:paraId="06714BC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9DA46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9B9841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0E7EA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1D2A3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E8D17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B80A5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0,640</w:t>
            </w:r>
          </w:p>
        </w:tc>
      </w:tr>
      <w:tr w:rsidR="007F23D9" w:rsidRPr="007F23D9" w14:paraId="1F482EF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373DBA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BEFD9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2952270004204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12AAB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Masina de taiat rosturi in beton  cu discuri abrazive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2B54A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5AF99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0,1600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25B97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2,560</w:t>
            </w:r>
          </w:p>
        </w:tc>
      </w:tr>
      <w:tr w:rsidR="007F23D9" w:rsidRPr="007F23D9" w14:paraId="0E9F5BD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3EB0C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1132C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D5C20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80DA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54B7E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0,1600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20DBD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2,560</w:t>
            </w:r>
          </w:p>
        </w:tc>
      </w:tr>
      <w:tr w:rsidR="007F23D9" w:rsidRPr="007F23D9" w14:paraId="5A5AA49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92330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BD303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RpAr6A</w:t>
            </w:r>
          </w:p>
          <w:p w14:paraId="2DEECA0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C93C8B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Purjarea, curatarea si umplerea rosturilor cu mastic bituminos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0F247DB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F7611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54B57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C2E86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16,000</w:t>
            </w:r>
          </w:p>
        </w:tc>
      </w:tr>
      <w:tr w:rsidR="007F23D9" w:rsidRPr="007F23D9" w14:paraId="03DFA63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269014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630B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BC763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0F80E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D214C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74334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1,760</w:t>
            </w:r>
          </w:p>
        </w:tc>
      </w:tr>
      <w:tr w:rsidR="007F23D9" w:rsidRPr="007F23D9" w14:paraId="1E97719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F8AF7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709BD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10119951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17234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Mastic bituminos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B1400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F1E8D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7F597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5,600</w:t>
            </w:r>
          </w:p>
        </w:tc>
      </w:tr>
      <w:tr w:rsidR="007F23D9" w:rsidRPr="007F23D9" w14:paraId="77F4803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ED550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E460C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2952220000004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60E38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Autogudronator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06290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5FFF9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0,0190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DCA00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0,304</w:t>
            </w:r>
          </w:p>
        </w:tc>
      </w:tr>
      <w:tr w:rsidR="007F23D9" w:rsidRPr="007F23D9" w14:paraId="2A1E1DC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E79CF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57E7C0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28752774100001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69554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Compresor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F9C09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5D357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0,0170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DA132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0,272</w:t>
            </w:r>
          </w:p>
        </w:tc>
      </w:tr>
      <w:tr w:rsidR="007F23D9" w:rsidRPr="007F23D9" w14:paraId="54164C4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694E3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2EB1FB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2932110004424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2BEFF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Tractor T-25 pentru stramutarea cazanului si compresorului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A0C9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53321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B4AB2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0,640</w:t>
            </w:r>
          </w:p>
        </w:tc>
      </w:tr>
      <w:tr w:rsidR="007F23D9" w:rsidRPr="007F23D9" w14:paraId="5FD7D53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7A506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6C951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TsC54B</w:t>
            </w:r>
          </w:p>
          <w:p w14:paraId="59A009B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A09494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de fundatie din piatra sparta h=10 cm sub pinteni (38 x 0.4 x 0.1 m = 1.52 m3)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0A70E45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F4606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22385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D91A6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1,520</w:t>
            </w:r>
          </w:p>
        </w:tc>
      </w:tr>
      <w:tr w:rsidR="007F23D9" w:rsidRPr="007F23D9" w14:paraId="082FCC7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61B5E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F7900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5C32D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16DF4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7FC48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0,9900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A49D3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1,505</w:t>
            </w:r>
          </w:p>
        </w:tc>
      </w:tr>
      <w:tr w:rsidR="007F23D9" w:rsidRPr="007F23D9" w14:paraId="32577F1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C33B9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D19AD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2F2B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A04EA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F646D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088EB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1,748</w:t>
            </w:r>
          </w:p>
        </w:tc>
      </w:tr>
      <w:tr w:rsidR="007F23D9" w:rsidRPr="007F23D9" w14:paraId="22F641C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B4285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7C834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C4DCF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5D9C9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4E054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2E6C1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0,152</w:t>
            </w:r>
          </w:p>
        </w:tc>
      </w:tr>
      <w:tr w:rsidR="007F23D9" w:rsidRPr="007F23D9" w14:paraId="5EC7F20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46D77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C5F94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2912340002506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F9FAD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187A8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21228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0,2100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3733B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0,319</w:t>
            </w:r>
          </w:p>
        </w:tc>
      </w:tr>
      <w:tr w:rsidR="007F23D9" w:rsidRPr="007F23D9" w14:paraId="3FB14F7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9D151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3EFAA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2592270004021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23D18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2B277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95521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0,4200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7A80F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0,638</w:t>
            </w:r>
          </w:p>
        </w:tc>
      </w:tr>
      <w:tr w:rsidR="007F23D9" w:rsidRPr="007F23D9" w14:paraId="499E04CC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41EDE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51A6A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DI119</w:t>
            </w:r>
          </w:p>
          <w:p w14:paraId="7373B47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DF9BAA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Fundatii monolite din beton C 20/25 la edificiile artificiale - pinten la trecere prin vad (38 x 0.55 x 0.4 m = 8.36 m3)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75639F99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>Alte utilaje=1,030</w:t>
            </w:r>
          </w:p>
          <w:p w14:paraId="09EE9E6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40A08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5B283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22C9A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8,360</w:t>
            </w:r>
          </w:p>
        </w:tc>
      </w:tr>
      <w:tr w:rsidR="007F23D9" w:rsidRPr="007F23D9" w14:paraId="2B295AA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2AE1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233BD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BBB70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69F8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6419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3,1900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4402B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26,668</w:t>
            </w:r>
          </w:p>
        </w:tc>
      </w:tr>
      <w:tr w:rsidR="007F23D9" w:rsidRPr="007F23D9" w14:paraId="6D56C36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88BF9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2A0F4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26631021020/25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988BA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Beton  clasa C 20/25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3176D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A9817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D82D8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8,527</w:t>
            </w:r>
          </w:p>
        </w:tc>
      </w:tr>
      <w:tr w:rsidR="007F23D9" w:rsidRPr="007F23D9" w14:paraId="2C1D79D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493CEF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78A82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2010102903495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D7139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Scinduri de rasinoase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176FA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22634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0,0370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479B4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0,309</w:t>
            </w:r>
          </w:p>
        </w:tc>
      </w:tr>
      <w:tr w:rsidR="007F23D9" w:rsidRPr="007F23D9" w14:paraId="7BD5296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D9098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4F254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2922140007000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561F9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05B12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69F6D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0,4280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2F6F8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3,685</w:t>
            </w:r>
          </w:p>
        </w:tc>
      </w:tr>
      <w:tr w:rsidR="007F23D9" w:rsidRPr="007F23D9" w14:paraId="5A2519D4" w14:textId="77777777" w:rsidTr="007F23D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BA3806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2040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E0554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3. Str. Dacia, PC2+40 - PC2+60 (Evacuarea apelor pluviale)</w:t>
            </w:r>
          </w:p>
          <w:p w14:paraId="113395F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D58D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16BCE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8A5C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DBDFC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6939CD68" w14:textId="77777777" w:rsidTr="007F23D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5CC4D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F92CD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3B580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3.1. Lucrari de terasament</w:t>
            </w:r>
          </w:p>
          <w:p w14:paraId="7EABF4E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F3A4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CA9EA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35AB7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FEACD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5060C06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8A01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5CC30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TsC03F1</w:t>
            </w:r>
          </w:p>
          <w:p w14:paraId="77B240D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6EC14B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( debleu ;  caseta drumului ; Y=1.8 t/m3 ) Sapatura mecanica cu excavatorul de 0,40-0,70 mc, cu motor cu ardere interna si comanda hidraulica, in pamint cu umiditate naturala, descarcare in autovehicule teren catg. II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0FFA02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3E174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0FDC8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8C09C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0,280</w:t>
            </w:r>
          </w:p>
        </w:tc>
      </w:tr>
      <w:tr w:rsidR="007F23D9" w:rsidRPr="007F23D9" w14:paraId="1396D48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C1514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59182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2952260003501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00121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C3D81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4610B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2,2500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FB5F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0,630</w:t>
            </w:r>
          </w:p>
        </w:tc>
      </w:tr>
      <w:tr w:rsidR="007F23D9" w:rsidRPr="007F23D9" w14:paraId="37B4E97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63169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67059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TsI51A1</w:t>
            </w:r>
          </w:p>
          <w:p w14:paraId="2B4D233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4C5D14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Transportarea pamintului cu autobasculanta de 10 t la distanta de: 1 km   (la depozit)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119BA44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FA13B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D3C1E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C2940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14,400</w:t>
            </w:r>
          </w:p>
        </w:tc>
      </w:tr>
      <w:tr w:rsidR="007F23D9" w:rsidRPr="007F23D9" w14:paraId="5BBF087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6C704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1C915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3410540000007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01656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Autobasculanta-10t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9B878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ABADA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0,0232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317E1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0,334</w:t>
            </w:r>
          </w:p>
        </w:tc>
      </w:tr>
      <w:tr w:rsidR="007F23D9" w:rsidRPr="007F23D9" w14:paraId="68374875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B42AA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D4FA5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TsC50B</w:t>
            </w:r>
          </w:p>
          <w:p w14:paraId="1194EC3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36E9B4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Repararea si intretinerea drumurilor naturale la transportarea pamintului, pentru fiecare 0,5 km*2=1 km, teren categoria II (k=2)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6AB04B32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  <w:t>Coeficient  la manoperei=2,000</w:t>
            </w:r>
          </w:p>
          <w:p w14:paraId="0841AED6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  <w:t>Coeficient  la pentru materiale=2,000</w:t>
            </w:r>
          </w:p>
          <w:p w14:paraId="5ADCE9E8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 CYR" w:eastAsia="Times New Roman" w:hAnsi="Times New Roman CYR" w:cs="Times New Roman CYR"/>
                <w:sz w:val="16"/>
                <w:szCs w:val="16"/>
                <w:lang w:val="ro-MD" w:eastAsia="ru-RU"/>
              </w:rPr>
              <w:t>Coeficient  la utilajului=2,000</w:t>
            </w:r>
          </w:p>
          <w:p w14:paraId="680662E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0C971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0D84D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AE992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0,280</w:t>
            </w:r>
          </w:p>
        </w:tc>
      </w:tr>
      <w:tr w:rsidR="007F23D9" w:rsidRPr="007F23D9" w14:paraId="6AC7528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E3AD1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74E7A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E711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8D0D6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4803C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C4ED1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0,007</w:t>
            </w:r>
          </w:p>
        </w:tc>
      </w:tr>
      <w:tr w:rsidR="007F23D9" w:rsidRPr="007F23D9" w14:paraId="33C86C1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B51AF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D787F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2952260003554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87BE5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9CC3B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0D870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02998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0,078</w:t>
            </w:r>
          </w:p>
        </w:tc>
      </w:tr>
      <w:tr w:rsidR="007F23D9" w:rsidRPr="007F23D9" w14:paraId="5D0B9D8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E6B67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F301D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TsC51A</w:t>
            </w:r>
          </w:p>
          <w:p w14:paraId="5899A22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EF0D30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Lucrari la descarcarea pamintului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25D99B7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2D0FF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C9A53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D3CA7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0,280</w:t>
            </w:r>
          </w:p>
        </w:tc>
      </w:tr>
      <w:tr w:rsidR="007F23D9" w:rsidRPr="007F23D9" w14:paraId="14EF889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1A85EB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46CF0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800D2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84E54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5C044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1BB4A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0,084</w:t>
            </w:r>
          </w:p>
        </w:tc>
      </w:tr>
      <w:tr w:rsidR="007F23D9" w:rsidRPr="007F23D9" w14:paraId="4B745EA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57319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154A1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C71F1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0119B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4533B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DDB4F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0,001</w:t>
            </w:r>
          </w:p>
        </w:tc>
      </w:tr>
      <w:tr w:rsidR="007F23D9" w:rsidRPr="007F23D9" w14:paraId="5977B29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5F9D8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2B501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2952260003554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AC222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A6001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5D48D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0,3300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C14B6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0,092</w:t>
            </w:r>
          </w:p>
        </w:tc>
      </w:tr>
      <w:tr w:rsidR="007F23D9" w:rsidRPr="007F23D9" w14:paraId="597F7FC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0C5A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023B2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TsE05B</w:t>
            </w:r>
          </w:p>
          <w:p w14:paraId="51A566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4E6A20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Nivelarea cu autogreder de pina la 175 CP a suprafetei terenului natural si a platformelor de </w:t>
            </w: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 xml:space="preserve">terasamente, prin taierea damburilor si deplasarea in goluri a pamintului sapat in teren catg. II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484A1EE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9120A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100m2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9E3CC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8E41C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0,700</w:t>
            </w:r>
          </w:p>
        </w:tc>
      </w:tr>
      <w:tr w:rsidR="007F23D9" w:rsidRPr="007F23D9" w14:paraId="0CDA745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56224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6ECD7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CD6B3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96985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5F021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0,1890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E121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0,132</w:t>
            </w:r>
          </w:p>
        </w:tc>
      </w:tr>
      <w:tr w:rsidR="007F23D9" w:rsidRPr="007F23D9" w14:paraId="4146439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ADF04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E83A0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DI96</w:t>
            </w:r>
          </w:p>
          <w:p w14:paraId="1207BF2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3DA22C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Compactarea rambleului in pamint de cat.II, cu compactor pe pneuri de 25 t , 8 parcursuri pe o urma  (nimai Compactor 25 t)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2D834BC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FDCF7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0C72A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973E8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0,084</w:t>
            </w:r>
          </w:p>
        </w:tc>
      </w:tr>
      <w:tr w:rsidR="007F23D9" w:rsidRPr="007F23D9" w14:paraId="0B30B08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F9BD87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CB1FB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2952240004125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8BD5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25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95965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B4D63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1,1920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8B545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0,100</w:t>
            </w:r>
          </w:p>
        </w:tc>
      </w:tr>
      <w:tr w:rsidR="007F23D9" w:rsidRPr="007F23D9" w14:paraId="66018F57" w14:textId="77777777" w:rsidTr="007F23D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5F11A1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29F2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214B6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3.2. Constructia sistemului rutier</w:t>
            </w:r>
          </w:p>
          <w:p w14:paraId="63558D6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E4EA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BB68C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AE8E0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B7B2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45E4C4EF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E4F19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14364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Dl110</w:t>
            </w:r>
          </w:p>
          <w:p w14:paraId="2872D2C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0DE53A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Amenajarea stratului de egalizare din balast  (drenat din amestic de agregate optimal 0-32 Ga75 conf.SM-EN 13242+A1  Н=10см  Kcomp-1.22)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281FCB5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C8D0A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FA514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0D78E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7,000</w:t>
            </w:r>
          </w:p>
        </w:tc>
      </w:tr>
      <w:tr w:rsidR="007F23D9" w:rsidRPr="007F23D9" w14:paraId="6A327DC0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63DE7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65951D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A4A4C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51543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17614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FB77E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1,050</w:t>
            </w:r>
          </w:p>
        </w:tc>
      </w:tr>
      <w:tr w:rsidR="007F23D9" w:rsidRPr="007F23D9" w14:paraId="46D2067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0F237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5D14C1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14211022004677410b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61452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Balast -- amestic de agregate optimal 0-32 Ga75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A7D75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FD187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1,2200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9FA03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8,540</w:t>
            </w:r>
          </w:p>
        </w:tc>
      </w:tr>
      <w:tr w:rsidR="007F23D9" w:rsidRPr="007F23D9" w14:paraId="54CEA7D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4DFA3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483D4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87ED1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9F0DF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E7BB5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0,0700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0B91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0,490</w:t>
            </w:r>
          </w:p>
        </w:tc>
      </w:tr>
      <w:tr w:rsidR="007F23D9" w:rsidRPr="007F23D9" w14:paraId="2FF0B765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09100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B80C1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B3E53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6DE85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773EA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0,0216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AA64F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0,151</w:t>
            </w:r>
          </w:p>
        </w:tc>
      </w:tr>
      <w:tr w:rsidR="007F23D9" w:rsidRPr="007F23D9" w14:paraId="3CADC56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B858C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33E31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2952240004118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9C377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18 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095E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6F8F5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0,0273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D9C02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0,191</w:t>
            </w:r>
          </w:p>
        </w:tc>
      </w:tr>
      <w:tr w:rsidR="007F23D9" w:rsidRPr="007F23D9" w14:paraId="2CCB9CD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7AD87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CEF63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C8839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6DB32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7F34C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0,0097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18FDC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0,068</w:t>
            </w:r>
          </w:p>
        </w:tc>
      </w:tr>
      <w:tr w:rsidR="007F23D9" w:rsidRPr="007F23D9" w14:paraId="07EB7F8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4BF7B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69D4C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DA12B</w:t>
            </w:r>
          </w:p>
          <w:p w14:paraId="4A14DF3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C308E2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de fundatie sau reprofilare din piatra sparta LA30 fr.16-32mm; LA30 fr.8-16mm conf.SM-EN 13242+A1;2008 , pentru drumuri, cu asternere mecanica, executat cu impanare fara innororire (H=15cm)    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E3894C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B0657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326C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74F51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10,500</w:t>
            </w:r>
          </w:p>
        </w:tc>
      </w:tr>
      <w:tr w:rsidR="007F23D9" w:rsidRPr="007F23D9" w14:paraId="47D6B43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088F1E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0B609A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7129020012800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9D55E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Pavator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F5AA5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952F5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0,6000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44EA2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6,300</w:t>
            </w:r>
          </w:p>
        </w:tc>
      </w:tr>
      <w:tr w:rsidR="007F23D9" w:rsidRPr="007F23D9" w14:paraId="1F22781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CBFBE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68C35B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14111222016469la8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F5BB6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fr.8-16mm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22EC9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DAD04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0,2030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74AD2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2,131</w:t>
            </w:r>
          </w:p>
        </w:tc>
      </w:tr>
      <w:tr w:rsidR="007F23D9" w:rsidRPr="007F23D9" w14:paraId="6B19BB9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6617E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FAF8A9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14111222016729la16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650AB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Piatra sparta  LA30 fr.16-32mm conf.SM-EN 13242+A1;2008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57EC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18362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1,2190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E144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12,800</w:t>
            </w:r>
          </w:p>
        </w:tc>
      </w:tr>
      <w:tr w:rsidR="007F23D9" w:rsidRPr="007F23D9" w14:paraId="0EF0058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3DD25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FBB28A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13485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CBEC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3821D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776F2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1,575</w:t>
            </w:r>
          </w:p>
        </w:tc>
      </w:tr>
      <w:tr w:rsidR="007F23D9" w:rsidRPr="007F23D9" w14:paraId="6226C2D0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110E7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65DAA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2952220003546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8316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F216E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65E45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F6264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0,441</w:t>
            </w:r>
          </w:p>
        </w:tc>
      </w:tr>
      <w:tr w:rsidR="007F23D9" w:rsidRPr="007F23D9" w14:paraId="6B49928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0C83A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243CB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2952240004010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3A338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D70C5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00769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0,2580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D144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2,709</w:t>
            </w:r>
          </w:p>
        </w:tc>
      </w:tr>
      <w:tr w:rsidR="007F23D9" w:rsidRPr="007F23D9" w14:paraId="0A7A9E7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86993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B07C9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A799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AEF1A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78B5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D7238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0,158</w:t>
            </w:r>
          </w:p>
        </w:tc>
      </w:tr>
      <w:tr w:rsidR="007F23D9" w:rsidRPr="007F23D9" w14:paraId="0F7B065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1E7D2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B3D19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DA17B</w:t>
            </w:r>
          </w:p>
          <w:p w14:paraId="4E7BEC2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1EDE99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Acoperirea cu polietilena dubla (90 microni)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24E4BE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C3B3B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D2648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682C5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70,000</w:t>
            </w:r>
          </w:p>
        </w:tc>
      </w:tr>
      <w:tr w:rsidR="007F23D9" w:rsidRPr="007F23D9" w14:paraId="4D87387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AFED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26390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7129040010110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66C6F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Asfaltator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ECC50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4EA33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0,0300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D72A8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2,100</w:t>
            </w:r>
          </w:p>
        </w:tc>
      </w:tr>
      <w:tr w:rsidR="007F23D9" w:rsidRPr="007F23D9" w14:paraId="18966D93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8DE24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2EAEB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7134030012200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F14BB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Izolator hidrofug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F19B8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E8FFF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B0396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3,500</w:t>
            </w:r>
          </w:p>
        </w:tc>
      </w:tr>
      <w:tr w:rsidR="007F23D9" w:rsidRPr="007F23D9" w14:paraId="7A8C0C74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DF6556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362DD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2682132601131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88CB5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Peltcula dtn poltetiilena 90 microni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EDEB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5F23C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1,1000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EC127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77,000</w:t>
            </w:r>
          </w:p>
        </w:tc>
      </w:tr>
      <w:tr w:rsidR="007F23D9" w:rsidRPr="007F23D9" w14:paraId="3FB2B8F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C6C01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C324D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CC03A</w:t>
            </w:r>
          </w:p>
          <w:p w14:paraId="41683B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B3BBC3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Montare plase sudate (200x200x0.08m) cu greutatea plaselor pina la 3 kg/mp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4837166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647E1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kg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44E83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8CFC2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276,500</w:t>
            </w:r>
          </w:p>
        </w:tc>
      </w:tr>
      <w:tr w:rsidR="007F23D9" w:rsidRPr="007F23D9" w14:paraId="0F2D588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6EB02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F697D0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7123020011140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EE1E6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Fierar beton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1048D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C7B65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0,0400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AA73E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11,060</w:t>
            </w:r>
          </w:p>
        </w:tc>
      </w:tr>
      <w:tr w:rsidR="007F23D9" w:rsidRPr="007F23D9" w14:paraId="5D759F3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AA3DB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0F377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CF350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32504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3F25A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94AB1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1,383</w:t>
            </w:r>
          </w:p>
        </w:tc>
      </w:tr>
      <w:tr w:rsidR="007F23D9" w:rsidRPr="007F23D9" w14:paraId="70979D9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6A3B2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6D15A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2873122004100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E4552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Plase sudate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A3768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07368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1,0100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C444F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279,265</w:t>
            </w:r>
          </w:p>
        </w:tc>
      </w:tr>
      <w:tr w:rsidR="007F23D9" w:rsidRPr="007F23D9" w14:paraId="4EA3A13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85711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15135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2710602100000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7DA89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Otel beton OB 37 diam. mai mic sau egal de 8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BA95A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0D1DB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399F5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1,383</w:t>
            </w:r>
          </w:p>
        </w:tc>
      </w:tr>
      <w:tr w:rsidR="007F23D9" w:rsidRPr="007F23D9" w14:paraId="5796D86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66D243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13D66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2734113803881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16227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Sirma din otel moale, neagra, D=1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35D7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A4846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782E5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2,765</w:t>
            </w:r>
          </w:p>
        </w:tc>
      </w:tr>
      <w:tr w:rsidR="007F23D9" w:rsidRPr="007F23D9" w14:paraId="1BB69572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F80F7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75BC8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2010237318750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CEED7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Distantieri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781D2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03733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0,3000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676C6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82,950</w:t>
            </w:r>
          </w:p>
        </w:tc>
      </w:tr>
      <w:tr w:rsidR="007F23D9" w:rsidRPr="007F23D9" w14:paraId="7657215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8FEAC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2F1FF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2922140007000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E97B9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Macara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36AF7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F7164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0,0006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1E0FF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0,166</w:t>
            </w:r>
          </w:p>
        </w:tc>
      </w:tr>
      <w:tr w:rsidR="007F23D9" w:rsidRPr="007F23D9" w14:paraId="64F632C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A7DFB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3D3E9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DC05A</w:t>
            </w:r>
          </w:p>
          <w:p w14:paraId="1E966CD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DB1D80" w14:textId="77777777" w:rsidR="007F23D9" w:rsidRPr="007F23D9" w:rsidRDefault="007F23D9" w:rsidP="007F23D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Imbracaminte din beton cu ciment la drumuri, executata intr-un singur strat, cu grosimea de 15 cm - Beton monolit clasa, C30/37, XF4 XC4 XD2 XF2, conform SM EN206-A1:2017, h=15 cm</w:t>
            </w:r>
            <w:r w:rsidRPr="007F23D9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7007685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3B2F0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87A31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878B4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70,000</w:t>
            </w:r>
          </w:p>
        </w:tc>
      </w:tr>
      <w:tr w:rsidR="007F23D9" w:rsidRPr="007F23D9" w14:paraId="363325D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06C0E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2242CA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7129040010110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D0B88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Asfaltator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4350E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82B90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0133F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1,400</w:t>
            </w:r>
          </w:p>
        </w:tc>
      </w:tr>
      <w:tr w:rsidR="007F23D9" w:rsidRPr="007F23D9" w14:paraId="457FCE79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4012F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C24170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7123010010200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9408B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Betonist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20000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AE87A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0,5800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95F90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40,600</w:t>
            </w:r>
          </w:p>
        </w:tc>
      </w:tr>
      <w:tr w:rsidR="007F23D9" w:rsidRPr="007F23D9" w14:paraId="1BA3745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20C9A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E3FEE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B5CBF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5E8E7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h-om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8CF70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ED820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1,400</w:t>
            </w:r>
          </w:p>
        </w:tc>
      </w:tr>
      <w:tr w:rsidR="007F23D9" w:rsidRPr="007F23D9" w14:paraId="520ABB91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8B2B68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10FDC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26631021030/37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E3D57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Beton  clasa C 30/37  in banda pentru longrine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8115D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2FAA4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0,0060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A34E9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0,420</w:t>
            </w:r>
          </w:p>
        </w:tc>
      </w:tr>
      <w:tr w:rsidR="007F23D9" w:rsidRPr="007F23D9" w14:paraId="300CBC8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CA89D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515A5C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14221022-30/37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85025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Beton clasa C 30/37 in imbracaminte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B749D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98006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54B76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10,500</w:t>
            </w:r>
          </w:p>
        </w:tc>
      </w:tr>
      <w:tr w:rsidR="007F23D9" w:rsidRPr="007F23D9" w14:paraId="5145C0B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A9E26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60902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2710602000224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87A55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Otel beton profil neted OB 37-1K STAS 438 D = 20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DF3E7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6C541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0,0050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E2CFA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0,350</w:t>
            </w:r>
          </w:p>
        </w:tc>
      </w:tr>
      <w:tr w:rsidR="007F23D9" w:rsidRPr="007F23D9" w14:paraId="54D289A8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0008E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622B2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2873122005000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1E820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Plasa sirma neagra (rabit)  19,0 x 0,8 x 1000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6E76D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D125F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A9454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0,140</w:t>
            </w:r>
          </w:p>
        </w:tc>
      </w:tr>
      <w:tr w:rsidR="007F23D9" w:rsidRPr="007F23D9" w14:paraId="1D092B8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F7D0F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1872E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1421102200525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FC628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5CBC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C1ADD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0,0300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373C1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2,100</w:t>
            </w:r>
          </w:p>
        </w:tc>
      </w:tr>
      <w:tr w:rsidR="007F23D9" w:rsidRPr="007F23D9" w14:paraId="76B478C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D7A68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1D0DC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2320322600192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A702C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Bitum pentru drumuri tip D 80/120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228AE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386F8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0,0980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1B0C5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6,860</w:t>
            </w:r>
          </w:p>
        </w:tc>
      </w:tr>
      <w:tr w:rsidR="007F23D9" w:rsidRPr="007F23D9" w14:paraId="040DBFE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8B80E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DDFB4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2682132601130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FEDF2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Cart bit.  str.acop. CA300  120 cm x 10 mp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C4239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96A08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0,0530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98AC1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3,710</w:t>
            </w:r>
          </w:p>
        </w:tc>
      </w:tr>
      <w:tr w:rsidR="007F23D9" w:rsidRPr="007F23D9" w14:paraId="3842EBE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889FF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6DC1C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2020212927745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AF396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Placa pfl moi bitumate cal.II 2750 x 1220 x 16 S7848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3AA72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2B182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0,00002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4A3E4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0,001</w:t>
            </w:r>
          </w:p>
        </w:tc>
      </w:tr>
      <w:tr w:rsidR="007F23D9" w:rsidRPr="007F23D9" w14:paraId="2C0EE5C0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A61B24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01E73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2873145887001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1058D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Cuie cu cap con. Tip A 1 4,0 x 100  S2111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2CEF7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ECA83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0,0040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FF027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0,280</w:t>
            </w:r>
          </w:p>
        </w:tc>
      </w:tr>
      <w:tr w:rsidR="007F23D9" w:rsidRPr="007F23D9" w14:paraId="3A6F59E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90D20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8D5A01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2875275891619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6AAA5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Crampoane marimea 2 10 x 10 x 110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163A6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CB56F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0,0070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D4EC0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0,490</w:t>
            </w:r>
          </w:p>
        </w:tc>
      </w:tr>
      <w:tr w:rsidR="007F23D9" w:rsidRPr="007F23D9" w14:paraId="72FE8CC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D9B85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81698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2320166200676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BB037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White spirit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7FC8E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4A873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31AE7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0,770</w:t>
            </w:r>
          </w:p>
        </w:tc>
      </w:tr>
      <w:tr w:rsidR="007F23D9" w:rsidRPr="007F23D9" w14:paraId="7667CE77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6C8D8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17F6EC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2320156200951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CAB61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Motorina motor Disel-ld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B887B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3B5EE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0,0040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B3D10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0,280</w:t>
            </w:r>
          </w:p>
        </w:tc>
      </w:tr>
      <w:tr w:rsidR="007F23D9" w:rsidRPr="007F23D9" w14:paraId="775B0EF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68970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277B63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4100116202806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9777A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D57F8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89692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0,0710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93EF9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4,970</w:t>
            </w:r>
          </w:p>
        </w:tc>
      </w:tr>
      <w:tr w:rsidR="007F23D9" w:rsidRPr="007F23D9" w14:paraId="112E34A6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5A839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76C13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2320187315789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DF764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Decofrol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CA7CE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27943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0,0110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6D24E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0,770</w:t>
            </w:r>
          </w:p>
        </w:tc>
      </w:tr>
      <w:tr w:rsidR="007F23D9" w:rsidRPr="007F23D9" w14:paraId="2E6AAB7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4A67FA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27BD7B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2952270004019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10AF6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Placa vibratoare, greut.=0,7 tf, motor ardere int.&lt;10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26B7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6BA67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DDFE1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1,610</w:t>
            </w:r>
          </w:p>
        </w:tc>
      </w:tr>
      <w:tr w:rsidR="007F23D9" w:rsidRPr="007F23D9" w14:paraId="79DAC4B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D41345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8209A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2952240001000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BA3FC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Repartizor de beton de ciment 15 kw (20 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2CF6B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02242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3192D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1,610</w:t>
            </w:r>
          </w:p>
        </w:tc>
      </w:tr>
      <w:tr w:rsidR="007F23D9" w:rsidRPr="007F23D9" w14:paraId="7DA809FB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8B9FB1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E3AF4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2952270003608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C8EB0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Vibroinfigator actionat electric 51 - 80 kw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EE0FB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DCB51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1C319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1,610</w:t>
            </w:r>
          </w:p>
        </w:tc>
      </w:tr>
      <w:tr w:rsidR="007F23D9" w:rsidRPr="007F23D9" w14:paraId="3B8E65ED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93D9FF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1ED03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3410540005603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25EFB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6A52D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F9CD2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0,0071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3FA44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0,497</w:t>
            </w:r>
          </w:p>
        </w:tc>
      </w:tr>
      <w:tr w:rsidR="007F23D9" w:rsidRPr="007F23D9" w14:paraId="05938435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E9140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B26D1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3410440005604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0F102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EC508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D973F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43154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1,400</w:t>
            </w:r>
          </w:p>
        </w:tc>
      </w:tr>
      <w:tr w:rsidR="007F23D9" w:rsidRPr="007F23D9" w14:paraId="4EA5C98A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43A91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9B9BEE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3410520001373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DDC10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Automacara 5 tf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42E11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C1139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18FCC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1,400</w:t>
            </w:r>
          </w:p>
        </w:tc>
      </w:tr>
      <w:tr w:rsidR="007F23D9" w:rsidRPr="007F23D9" w14:paraId="5250D010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3180F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2E12D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2952240000000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94E2E0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Longrina metalica de  3 m lungime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D0640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99F9F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2,2000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168DF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154,000</w:t>
            </w:r>
          </w:p>
        </w:tc>
      </w:tr>
      <w:tr w:rsidR="007F23D9" w:rsidRPr="007F23D9" w14:paraId="1D32FBCE" w14:textId="77777777" w:rsidTr="007F23D9"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4ACA6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43D46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2952160009250</w:t>
            </w:r>
          </w:p>
        </w:tc>
        <w:tc>
          <w:tcPr>
            <w:tcW w:w="552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37EDA7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Umbrar pt. protectie beton de ciment la drumuri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A4DF2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h-ut</w:t>
            </w:r>
          </w:p>
        </w:tc>
        <w:tc>
          <w:tcPr>
            <w:tcW w:w="99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125F5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lang w:val="en-US" w:eastAsia="ru-RU"/>
              </w:rPr>
              <w:t>0,0230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E1096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1,610</w:t>
            </w:r>
          </w:p>
        </w:tc>
      </w:tr>
    </w:tbl>
    <w:p w14:paraId="47F2CE93" w14:textId="77777777" w:rsidR="007F23D9" w:rsidRPr="007F23D9" w:rsidRDefault="007F23D9" w:rsidP="007F23D9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ro-MD" w:eastAsia="ru-RU"/>
        </w:rPr>
      </w:pPr>
      <w:r w:rsidRPr="007F23D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</w:p>
    <w:tbl>
      <w:tblPr>
        <w:tblW w:w="12345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80"/>
        <w:gridCol w:w="1134"/>
        <w:gridCol w:w="1134"/>
        <w:gridCol w:w="3120"/>
        <w:gridCol w:w="147"/>
        <w:gridCol w:w="1420"/>
      </w:tblGrid>
      <w:tr w:rsidR="007F23D9" w:rsidRPr="007F23D9" w14:paraId="0223EE83" w14:textId="77777777" w:rsidTr="007F23D9">
        <w:trPr>
          <w:gridAfter w:val="2"/>
          <w:wAfter w:w="1567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EBB4D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859B5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A4F60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0395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23C5E28A" w14:textId="77777777" w:rsidTr="007F23D9">
        <w:trPr>
          <w:gridAfter w:val="2"/>
          <w:wAfter w:w="1567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81C47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5B283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Asigurari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233AD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5616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58C9A988" w14:textId="77777777" w:rsidTr="007F23D9">
        <w:trPr>
          <w:gridAfter w:val="2"/>
          <w:wAfter w:w="1567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909E3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12E59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FEDFD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E435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4A6E537D" w14:textId="77777777" w:rsidTr="007F23D9">
        <w:trPr>
          <w:gridAfter w:val="2"/>
          <w:wAfter w:w="1567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79B334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DCA1D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3987A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6D82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48D7EFA9" w14:textId="77777777" w:rsidTr="007F23D9">
        <w:trPr>
          <w:gridAfter w:val="2"/>
          <w:wAfter w:w="1567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85B2A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23C57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5BA91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3CEF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2B26DD81" w14:textId="77777777" w:rsidTr="007F23D9">
        <w:trPr>
          <w:gridAfter w:val="2"/>
          <w:wAfter w:w="1567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121212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4BF0B1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Beneficiu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5D79F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CAD09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6BF82B31" w14:textId="77777777" w:rsidTr="007F23D9">
        <w:trPr>
          <w:gridAfter w:val="2"/>
          <w:wAfter w:w="1567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0C704A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3C72DE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0F7A0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92E0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7F23D9" w:rsidRPr="007F23D9" w14:paraId="63BC08EB" w14:textId="77777777" w:rsidTr="007F23D9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9DF6C8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911136D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Total deviz:</w:t>
            </w:r>
          </w:p>
          <w:p w14:paraId="6F22FBFC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F23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29E603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69D77B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32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7C7416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7E20C5" w14:textId="77777777" w:rsidR="007F23D9" w:rsidRPr="007F23D9" w:rsidRDefault="007F23D9" w:rsidP="007F23D9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</w:tr>
    </w:tbl>
    <w:p w14:paraId="3FAF1A07" w14:textId="77777777" w:rsidR="007F23D9" w:rsidRPr="007F23D9" w:rsidRDefault="007F23D9" w:rsidP="007F23D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o-MD" w:eastAsia="ru-RU"/>
        </w:rPr>
      </w:pPr>
    </w:p>
    <w:p w14:paraId="6C8E99D9" w14:textId="77777777" w:rsidR="00C11A2C" w:rsidRPr="007F23D9" w:rsidRDefault="00C11A2C" w:rsidP="007F23D9">
      <w:pPr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bookmarkStart w:id="3" w:name="_GoBack"/>
      <w:bookmarkEnd w:id="3"/>
    </w:p>
    <w:sectPr w:rsidR="00C11A2C" w:rsidRPr="007F23D9" w:rsidSect="00417C81"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31B1E" w14:textId="77777777" w:rsidR="000624F3" w:rsidRDefault="000624F3" w:rsidP="00417C81">
      <w:pPr>
        <w:spacing w:after="0" w:line="240" w:lineRule="auto"/>
      </w:pPr>
      <w:r>
        <w:separator/>
      </w:r>
    </w:p>
  </w:endnote>
  <w:endnote w:type="continuationSeparator" w:id="0">
    <w:p w14:paraId="6E3EF22D" w14:textId="77777777" w:rsidR="000624F3" w:rsidRDefault="000624F3" w:rsidP="00417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42528" w14:textId="77777777" w:rsidR="000624F3" w:rsidRDefault="000624F3" w:rsidP="00417C81">
      <w:pPr>
        <w:spacing w:after="0" w:line="240" w:lineRule="auto"/>
      </w:pPr>
      <w:r>
        <w:separator/>
      </w:r>
    </w:p>
  </w:footnote>
  <w:footnote w:type="continuationSeparator" w:id="0">
    <w:p w14:paraId="2867EC46" w14:textId="77777777" w:rsidR="000624F3" w:rsidRDefault="000624F3" w:rsidP="00417C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0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7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5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1779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5" w15:restartNumberingAfterBreak="0">
    <w:nsid w:val="735D0667"/>
    <w:multiLevelType w:val="hybridMultilevel"/>
    <w:tmpl w:val="B0AE8C96"/>
    <w:lvl w:ilvl="0" w:tplc="0419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6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37"/>
  </w:num>
  <w:num w:numId="3">
    <w:abstractNumId w:val="27"/>
  </w:num>
  <w:num w:numId="4">
    <w:abstractNumId w:val="26"/>
  </w:num>
  <w:num w:numId="5">
    <w:abstractNumId w:val="13"/>
  </w:num>
  <w:num w:numId="6">
    <w:abstractNumId w:val="16"/>
  </w:num>
  <w:num w:numId="7">
    <w:abstractNumId w:val="14"/>
  </w:num>
  <w:num w:numId="8">
    <w:abstractNumId w:val="7"/>
  </w:num>
  <w:num w:numId="9">
    <w:abstractNumId w:val="25"/>
  </w:num>
  <w:num w:numId="10">
    <w:abstractNumId w:val="11"/>
  </w:num>
  <w:num w:numId="11">
    <w:abstractNumId w:val="20"/>
  </w:num>
  <w:num w:numId="12">
    <w:abstractNumId w:val="21"/>
  </w:num>
  <w:num w:numId="13">
    <w:abstractNumId w:val="32"/>
  </w:num>
  <w:num w:numId="14">
    <w:abstractNumId w:val="24"/>
  </w:num>
  <w:num w:numId="15">
    <w:abstractNumId w:val="6"/>
  </w:num>
  <w:num w:numId="16">
    <w:abstractNumId w:val="22"/>
  </w:num>
  <w:num w:numId="17">
    <w:abstractNumId w:val="9"/>
  </w:num>
  <w:num w:numId="18">
    <w:abstractNumId w:val="34"/>
  </w:num>
  <w:num w:numId="19">
    <w:abstractNumId w:val="29"/>
  </w:num>
  <w:num w:numId="20">
    <w:abstractNumId w:val="10"/>
  </w:num>
  <w:num w:numId="21">
    <w:abstractNumId w:val="28"/>
  </w:num>
  <w:num w:numId="22">
    <w:abstractNumId w:val="17"/>
  </w:num>
  <w:num w:numId="23">
    <w:abstractNumId w:val="23"/>
  </w:num>
  <w:num w:numId="24">
    <w:abstractNumId w:val="19"/>
  </w:num>
  <w:num w:numId="25">
    <w:abstractNumId w:val="33"/>
  </w:num>
  <w:num w:numId="26">
    <w:abstractNumId w:val="12"/>
  </w:num>
  <w:num w:numId="27">
    <w:abstractNumId w:val="8"/>
  </w:num>
  <w:num w:numId="28">
    <w:abstractNumId w:val="18"/>
  </w:num>
  <w:num w:numId="29">
    <w:abstractNumId w:val="5"/>
  </w:num>
  <w:num w:numId="30">
    <w:abstractNumId w:val="3"/>
  </w:num>
  <w:num w:numId="31">
    <w:abstractNumId w:val="0"/>
  </w:num>
  <w:num w:numId="32">
    <w:abstractNumId w:val="2"/>
  </w:num>
  <w:num w:numId="33">
    <w:abstractNumId w:val="4"/>
  </w:num>
  <w:num w:numId="34">
    <w:abstractNumId w:val="1"/>
  </w:num>
  <w:num w:numId="35">
    <w:abstractNumId w:val="31"/>
  </w:num>
  <w:num w:numId="36">
    <w:abstractNumId w:val="15"/>
  </w:num>
  <w:num w:numId="37">
    <w:abstractNumId w:val="36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20"/>
    <w:rsid w:val="000624F3"/>
    <w:rsid w:val="0023322A"/>
    <w:rsid w:val="00294063"/>
    <w:rsid w:val="002C645D"/>
    <w:rsid w:val="00305012"/>
    <w:rsid w:val="00417C81"/>
    <w:rsid w:val="0042345D"/>
    <w:rsid w:val="00503F20"/>
    <w:rsid w:val="0067045F"/>
    <w:rsid w:val="007C146E"/>
    <w:rsid w:val="007D4852"/>
    <w:rsid w:val="007D66E9"/>
    <w:rsid w:val="007F23D9"/>
    <w:rsid w:val="00A047E9"/>
    <w:rsid w:val="00A5613D"/>
    <w:rsid w:val="00B477A6"/>
    <w:rsid w:val="00B60C5E"/>
    <w:rsid w:val="00C11A2C"/>
    <w:rsid w:val="00D026A5"/>
    <w:rsid w:val="00DD387C"/>
    <w:rsid w:val="00FA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8BF37"/>
  <w15:chartTrackingRefBased/>
  <w15:docId w15:val="{CCE2028A-83CA-43E8-BDC3-BF86F12B8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qFormat/>
    <w:rsid w:val="00503F20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semiHidden/>
    <w:unhideWhenUsed/>
    <w:qFormat/>
    <w:rsid w:val="00503F20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semiHidden/>
    <w:unhideWhenUsed/>
    <w:qFormat/>
    <w:rsid w:val="00503F20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503F20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qFormat/>
    <w:rsid w:val="00503F20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503F20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semiHidden/>
    <w:unhideWhenUsed/>
    <w:qFormat/>
    <w:rsid w:val="00503F20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03F20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21">
    <w:name w:val="Заголовок 21"/>
    <w:basedOn w:val="a0"/>
    <w:next w:val="a0"/>
    <w:unhideWhenUsed/>
    <w:qFormat/>
    <w:rsid w:val="00503F2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31">
    <w:name w:val="Заголовок 31"/>
    <w:basedOn w:val="a0"/>
    <w:next w:val="a0"/>
    <w:unhideWhenUsed/>
    <w:qFormat/>
    <w:rsid w:val="00503F20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503F20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503F20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503F20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503F20"/>
    <w:rPr>
      <w:rFonts w:ascii="Cambria" w:eastAsia="Times New Roma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503F20"/>
  </w:style>
  <w:style w:type="character" w:customStyle="1" w:styleId="20">
    <w:name w:val="Заголовок 2 Знак"/>
    <w:basedOn w:val="a1"/>
    <w:link w:val="2"/>
    <w:rsid w:val="00503F2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503F20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4">
    <w:name w:val="footer"/>
    <w:basedOn w:val="a0"/>
    <w:link w:val="a5"/>
    <w:uiPriority w:val="99"/>
    <w:rsid w:val="00503F2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503F2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503F20"/>
  </w:style>
  <w:style w:type="paragraph" w:styleId="a">
    <w:name w:val="List Paragraph"/>
    <w:aliases w:val="HotarirePunct1"/>
    <w:basedOn w:val="a0"/>
    <w:uiPriority w:val="34"/>
    <w:qFormat/>
    <w:rsid w:val="00503F20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Body Text"/>
    <w:basedOn w:val="a0"/>
    <w:link w:val="a8"/>
    <w:rsid w:val="00503F20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8">
    <w:name w:val="Основной текст Знак"/>
    <w:basedOn w:val="a1"/>
    <w:link w:val="a7"/>
    <w:rsid w:val="00503F20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503F20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1"/>
    <w:link w:val="a9"/>
    <w:rsid w:val="00503F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Subtitle"/>
    <w:basedOn w:val="a0"/>
    <w:link w:val="ac"/>
    <w:qFormat/>
    <w:rsid w:val="00503F2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503F2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503F2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e">
    <w:name w:val="Основной текст с отступом Знак"/>
    <w:basedOn w:val="a1"/>
    <w:link w:val="ad"/>
    <w:rsid w:val="00503F20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0"/>
    <w:link w:val="23"/>
    <w:rsid w:val="00503F20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503F20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4">
    <w:name w:val="Body Text 2"/>
    <w:basedOn w:val="a0"/>
    <w:link w:val="25"/>
    <w:rsid w:val="00503F20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rsid w:val="00503F20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503F2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1"/>
    <w:link w:val="af"/>
    <w:semiHidden/>
    <w:rsid w:val="00503F20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2"/>
    <w:uiPriority w:val="39"/>
    <w:rsid w:val="00503F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503F2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503F2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503F2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0"/>
    <w:link w:val="33"/>
    <w:rsid w:val="00503F20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rsid w:val="00503F20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503F20"/>
    <w:rPr>
      <w:color w:val="0000FF"/>
      <w:u w:val="single"/>
    </w:rPr>
  </w:style>
  <w:style w:type="paragraph" w:customStyle="1" w:styleId="cp">
    <w:name w:val="cp"/>
    <w:basedOn w:val="a0"/>
    <w:rsid w:val="00503F2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rsid w:val="00503F20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503F2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503F20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503F20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qFormat/>
    <w:rsid w:val="00503F20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503F2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503F20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6">
    <w:name w:val="toc 2"/>
    <w:basedOn w:val="a0"/>
    <w:next w:val="a0"/>
    <w:autoRedefine/>
    <w:uiPriority w:val="39"/>
    <w:unhideWhenUsed/>
    <w:rsid w:val="00503F20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503F20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4">
    <w:name w:val="toc 3"/>
    <w:basedOn w:val="a0"/>
    <w:next w:val="a0"/>
    <w:autoRedefine/>
    <w:uiPriority w:val="39"/>
    <w:unhideWhenUsed/>
    <w:rsid w:val="00503F20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5">
    <w:name w:val="footnote text"/>
    <w:basedOn w:val="a0"/>
    <w:link w:val="af6"/>
    <w:rsid w:val="00503F2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503F2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503F20"/>
    <w:rPr>
      <w:vertAlign w:val="superscript"/>
    </w:rPr>
  </w:style>
  <w:style w:type="character" w:styleId="af8">
    <w:name w:val="annotation reference"/>
    <w:uiPriority w:val="99"/>
    <w:rsid w:val="00503F20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503F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503F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rsid w:val="00503F20"/>
    <w:rPr>
      <w:b/>
      <w:bCs/>
    </w:rPr>
  </w:style>
  <w:style w:type="character" w:customStyle="1" w:styleId="afc">
    <w:name w:val="Тема примечания Знак"/>
    <w:basedOn w:val="afa"/>
    <w:link w:val="afb"/>
    <w:rsid w:val="00503F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503F2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03F20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03F20"/>
  </w:style>
  <w:style w:type="paragraph" w:customStyle="1" w:styleId="Style3">
    <w:name w:val="Style3"/>
    <w:basedOn w:val="3"/>
    <w:link w:val="Style3Char"/>
    <w:qFormat/>
    <w:rsid w:val="00503F20"/>
  </w:style>
  <w:style w:type="character" w:customStyle="1" w:styleId="Style3Char">
    <w:name w:val="Style3 Char"/>
    <w:link w:val="Style3"/>
    <w:rsid w:val="00503F20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503F20"/>
    <w:pPr>
      <w:spacing w:after="100" w:line="276" w:lineRule="auto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503F20"/>
    <w:pPr>
      <w:spacing w:after="100" w:line="276" w:lineRule="auto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503F20"/>
    <w:pPr>
      <w:spacing w:after="100" w:line="276" w:lineRule="auto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503F20"/>
    <w:pPr>
      <w:spacing w:after="100" w:line="276" w:lineRule="auto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503F20"/>
    <w:pPr>
      <w:spacing w:after="100" w:line="276" w:lineRule="auto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503F20"/>
    <w:pPr>
      <w:spacing w:after="100" w:line="276" w:lineRule="auto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503F20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03F20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503F20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03F20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503F20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03F20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503F20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503F20"/>
  </w:style>
  <w:style w:type="paragraph" w:styleId="afd">
    <w:name w:val="caption"/>
    <w:basedOn w:val="a0"/>
    <w:qFormat/>
    <w:rsid w:val="00503F20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e">
    <w:name w:val="Основной текст + Курсив"/>
    <w:rsid w:val="00503F2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503F20"/>
    <w:rPr>
      <w:b/>
      <w:bCs/>
    </w:rPr>
  </w:style>
  <w:style w:type="paragraph" w:styleId="aff0">
    <w:name w:val="Revision"/>
    <w:hidden/>
    <w:uiPriority w:val="99"/>
    <w:semiHidden/>
    <w:rsid w:val="00503F2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503F2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503F2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503F2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503F20"/>
    <w:pPr>
      <w:spacing w:after="0" w:line="240" w:lineRule="auto"/>
    </w:pPr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503F20"/>
    <w:pPr>
      <w:spacing w:after="0" w:line="240" w:lineRule="auto"/>
    </w:pPr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503F20"/>
    <w:rPr>
      <w:color w:val="808080"/>
    </w:rPr>
  </w:style>
  <w:style w:type="character" w:customStyle="1" w:styleId="ln2paragraf1">
    <w:name w:val="ln2paragraf1"/>
    <w:rsid w:val="00503F20"/>
    <w:rPr>
      <w:b/>
      <w:bCs/>
    </w:rPr>
  </w:style>
  <w:style w:type="character" w:customStyle="1" w:styleId="ln2tparagraf">
    <w:name w:val="ln2tparagraf"/>
    <w:rsid w:val="00503F20"/>
  </w:style>
  <w:style w:type="character" w:customStyle="1" w:styleId="ln2tpunct">
    <w:name w:val="ln2tpunct"/>
    <w:rsid w:val="00503F20"/>
  </w:style>
  <w:style w:type="paragraph" w:customStyle="1" w:styleId="nt">
    <w:name w:val="nt"/>
    <w:basedOn w:val="a0"/>
    <w:rsid w:val="00503F20"/>
    <w:pPr>
      <w:spacing w:after="0" w:line="240" w:lineRule="auto"/>
      <w:ind w:left="567" w:right="567" w:hanging="567"/>
      <w:jc w:val="both"/>
    </w:pPr>
    <w:rPr>
      <w:rFonts w:ascii="Times New Roman" w:eastAsia="Times New Roman" w:hAnsi="Times New Roman" w:cs="Times New Roman"/>
      <w:i/>
      <w:iCs/>
      <w:color w:val="663300"/>
      <w:sz w:val="20"/>
      <w:szCs w:val="20"/>
      <w:lang w:eastAsia="ru-RU"/>
    </w:rPr>
  </w:style>
  <w:style w:type="character" w:customStyle="1" w:styleId="tax1">
    <w:name w:val="tax1"/>
    <w:rsid w:val="00503F2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503F2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03F2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numbering" w:customStyle="1" w:styleId="110">
    <w:name w:val="Нет списка11"/>
    <w:next w:val="a3"/>
    <w:uiPriority w:val="99"/>
    <w:semiHidden/>
    <w:unhideWhenUsed/>
    <w:rsid w:val="00503F20"/>
  </w:style>
  <w:style w:type="character" w:customStyle="1" w:styleId="aff2">
    <w:name w:val="Основной шрифт"/>
    <w:uiPriority w:val="99"/>
    <w:rsid w:val="00503F20"/>
  </w:style>
  <w:style w:type="numbering" w:customStyle="1" w:styleId="27">
    <w:name w:val="Нет списка2"/>
    <w:next w:val="a3"/>
    <w:uiPriority w:val="99"/>
    <w:semiHidden/>
    <w:unhideWhenUsed/>
    <w:rsid w:val="00503F20"/>
  </w:style>
  <w:style w:type="numbering" w:customStyle="1" w:styleId="35">
    <w:name w:val="Нет списка3"/>
    <w:next w:val="a3"/>
    <w:uiPriority w:val="99"/>
    <w:semiHidden/>
    <w:unhideWhenUsed/>
    <w:rsid w:val="00503F20"/>
  </w:style>
  <w:style w:type="paragraph" w:styleId="aff3">
    <w:name w:val="Document Map"/>
    <w:basedOn w:val="a0"/>
    <w:link w:val="aff4"/>
    <w:uiPriority w:val="99"/>
    <w:semiHidden/>
    <w:unhideWhenUsed/>
    <w:rsid w:val="00503F20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4">
    <w:name w:val="Схема документа Знак"/>
    <w:basedOn w:val="a1"/>
    <w:link w:val="aff3"/>
    <w:uiPriority w:val="99"/>
    <w:semiHidden/>
    <w:rsid w:val="00503F2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0">
    <w:name w:val="Заголовок 2 Знак1"/>
    <w:basedOn w:val="a1"/>
    <w:uiPriority w:val="9"/>
    <w:semiHidden/>
    <w:rsid w:val="00503F2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10">
    <w:name w:val="Заголовок 3 Знак1"/>
    <w:basedOn w:val="a1"/>
    <w:uiPriority w:val="9"/>
    <w:semiHidden/>
    <w:rsid w:val="00503F2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42">
    <w:name w:val="Нет списка4"/>
    <w:next w:val="a3"/>
    <w:uiPriority w:val="99"/>
    <w:semiHidden/>
    <w:unhideWhenUsed/>
    <w:rsid w:val="007F23D9"/>
  </w:style>
  <w:style w:type="paragraph" w:customStyle="1" w:styleId="msonormal0">
    <w:name w:val="msonormal"/>
    <w:basedOn w:val="a0"/>
    <w:rsid w:val="007F2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2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roganilv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rimaria.borogani@apl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4351</Words>
  <Characters>24803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User</cp:lastModifiedBy>
  <cp:revision>13</cp:revision>
  <dcterms:created xsi:type="dcterms:W3CDTF">2025-04-23T06:25:00Z</dcterms:created>
  <dcterms:modified xsi:type="dcterms:W3CDTF">2026-05-26T08:46:00Z</dcterms:modified>
</cp:coreProperties>
</file>