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FED3E8B" w14:textId="5FD13BA3" w:rsidR="00233538" w:rsidRPr="00FF430B" w:rsidRDefault="00102A18" w:rsidP="00564D6C">
      <w:pPr>
        <w:spacing w:line="276" w:lineRule="auto"/>
        <w:jc w:val="both"/>
        <w:rPr>
          <w:lang w:val="ro-MD"/>
        </w:rPr>
      </w:pPr>
      <w:r>
        <w:rPr>
          <w:lang w:val="ro-MD"/>
        </w:rPr>
        <w:t xml:space="preserve">Obiectul: </w:t>
      </w:r>
      <w:r w:rsidR="00344542" w:rsidRPr="00BD1BC7">
        <w:rPr>
          <w:b/>
          <w:bCs/>
          <w:sz w:val="20"/>
          <w:szCs w:val="20"/>
          <w:lang w:val="en-US"/>
        </w:rPr>
        <w:t>Reconstruirea blocului lit."A" a cladirii gimnaziulul "Steliana Grama" str.M.Dragan, 16/2 sect.Ciocana, mun.Chisinau</w:t>
      </w:r>
      <w:r w:rsidR="00564D6C">
        <w:rPr>
          <w:lang w:val="ro-MD"/>
        </w:rPr>
        <w:t xml:space="preserve">                           </w:t>
      </w:r>
      <w:r w:rsidR="0003591A" w:rsidRPr="00FF430B">
        <w:rPr>
          <w:i/>
          <w:lang w:val="ro-MD"/>
        </w:rPr>
        <w:t>(denumirea, adresa)</w:t>
      </w:r>
    </w:p>
    <w:p w14:paraId="6EFC4702" w14:textId="0648BE37" w:rsidR="00233538" w:rsidRPr="00564D6C" w:rsidRDefault="0003591A" w:rsidP="00564D6C">
      <w:pPr>
        <w:jc w:val="both"/>
        <w:rPr>
          <w:lang w:val="ro-MD"/>
        </w:rPr>
      </w:pPr>
      <w:r w:rsidRPr="00FF430B">
        <w:rPr>
          <w:lang w:val="ro-MD"/>
        </w:rPr>
        <w:t>Autoritatea contractantă</w:t>
      </w:r>
      <w:r w:rsidR="00102A18">
        <w:rPr>
          <w:lang w:val="ro-MD"/>
        </w:rPr>
        <w:t xml:space="preserve">: </w:t>
      </w:r>
      <w:r w:rsidR="00102A18" w:rsidRPr="005C5198">
        <w:rPr>
          <w:b/>
          <w:bCs/>
          <w:sz w:val="28"/>
          <w:szCs w:val="28"/>
          <w:u w:val="single"/>
          <w:lang w:val="en-US"/>
        </w:rPr>
        <w:t>DETS sectorul Ciocana</w:t>
      </w:r>
      <w:r w:rsidR="00102A18">
        <w:rPr>
          <w:b/>
          <w:bCs/>
          <w:sz w:val="28"/>
          <w:szCs w:val="28"/>
          <w:u w:val="single"/>
          <w:lang w:val="en-US"/>
        </w:rPr>
        <w:t>, mun. Chișinău, str. Alecu RUSSO 57</w:t>
      </w:r>
      <w:r w:rsidR="00564D6C">
        <w:rPr>
          <w:lang w:val="ro-MD"/>
        </w:rPr>
        <w:t xml:space="preserve">                                              </w:t>
      </w: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2C0F24BD" w14:textId="01B02615" w:rsidR="00344542" w:rsidRDefault="00344542" w:rsidP="00196AB4">
      <w:pPr>
        <w:ind w:firstLine="709"/>
        <w:jc w:val="both"/>
        <w:rPr>
          <w:b/>
          <w:lang w:val="ro-MD"/>
        </w:rPr>
      </w:pPr>
      <w:r w:rsidRPr="00BD1BC7">
        <w:rPr>
          <w:b/>
          <w:bCs/>
          <w:sz w:val="20"/>
          <w:szCs w:val="20"/>
          <w:lang w:val="en-US"/>
        </w:rPr>
        <w:t xml:space="preserve">Reconstruirea blocului lit."A" a cladirii gimnaziulul "Steliana Grama" </w:t>
      </w:r>
    </w:p>
    <w:p w14:paraId="61B03973" w14:textId="2C6EA726"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5825B37" w:rsidR="001E0A11" w:rsidRDefault="001E0A11" w:rsidP="00196AB4">
      <w:pPr>
        <w:jc w:val="both"/>
        <w:rPr>
          <w:b/>
          <w:lang w:val="ro-MD"/>
        </w:rPr>
      </w:pPr>
    </w:p>
    <w:p w14:paraId="14F20D46" w14:textId="79D70C30" w:rsidR="001E0A11" w:rsidRDefault="001E0A11" w:rsidP="00196AB4">
      <w:pPr>
        <w:jc w:val="both"/>
        <w:rPr>
          <w:b/>
          <w:lang w:val="ro-MD"/>
        </w:rPr>
      </w:pPr>
    </w:p>
    <w:p w14:paraId="49FB8B18" w14:textId="77777777" w:rsidR="001E0A11" w:rsidRDefault="001E0A11" w:rsidP="00196AB4">
      <w:pPr>
        <w:jc w:val="both"/>
        <w:rPr>
          <w:b/>
          <w:lang w:val="ro-MD"/>
        </w:rPr>
      </w:pPr>
    </w:p>
    <w:p w14:paraId="14924E64" w14:textId="77777777" w:rsidR="00347FE2" w:rsidRDefault="00347FE2" w:rsidP="00196AB4">
      <w:pPr>
        <w:jc w:val="both"/>
        <w:rPr>
          <w:b/>
          <w:lang w:val="ro-MD"/>
        </w:rPr>
      </w:pPr>
    </w:p>
    <w:p w14:paraId="4BD6067A" w14:textId="77777777" w:rsidR="00347FE2" w:rsidRDefault="00347FE2" w:rsidP="00196AB4">
      <w:pPr>
        <w:jc w:val="both"/>
        <w:rPr>
          <w:b/>
          <w:lang w:val="ro-MD"/>
        </w:rPr>
      </w:pPr>
    </w:p>
    <w:p w14:paraId="6CC36057" w14:textId="77777777" w:rsidR="00347FE2" w:rsidRDefault="00347FE2"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5933B42C" w:rsidR="00E71F7B" w:rsidRPr="00FF430B" w:rsidRDefault="0003591A" w:rsidP="009E2657">
      <w:pPr>
        <w:tabs>
          <w:tab w:val="left" w:pos="567"/>
        </w:tabs>
        <w:jc w:val="both"/>
        <w:rPr>
          <w:lang w:val="ro-MD"/>
        </w:rPr>
      </w:pPr>
      <w:r w:rsidRPr="00FF430B">
        <w:rPr>
          <w:lang w:val="ro-MD"/>
        </w:rPr>
        <w:t>Obiectul</w:t>
      </w:r>
      <w:r w:rsidR="00564D6C" w:rsidRPr="00564D6C">
        <w:rPr>
          <w:b/>
          <w:color w:val="0070C0"/>
          <w:sz w:val="28"/>
          <w:szCs w:val="28"/>
          <w:u w:val="single"/>
          <w:lang w:val="en-US"/>
        </w:rPr>
        <w:t xml:space="preserve"> </w:t>
      </w:r>
      <w:r w:rsidR="00344542" w:rsidRPr="00BD1BC7">
        <w:rPr>
          <w:b/>
          <w:bCs/>
          <w:sz w:val="20"/>
          <w:szCs w:val="20"/>
          <w:lang w:val="en-US"/>
        </w:rPr>
        <w:t xml:space="preserve">Reconstruirea blocului lit."A" a cladirii gimnaziulul "Steliana Grama" </w:t>
      </w:r>
    </w:p>
    <w:p w14:paraId="5BCF1496" w14:textId="4F862143" w:rsidR="00E71F7B" w:rsidRPr="00564D6C" w:rsidRDefault="0003591A" w:rsidP="009E2657">
      <w:pPr>
        <w:tabs>
          <w:tab w:val="left" w:pos="567"/>
        </w:tabs>
        <w:jc w:val="both"/>
        <w:rPr>
          <w:lang w:val="ro-MD"/>
        </w:rPr>
      </w:pPr>
      <w:r w:rsidRPr="00FF430B">
        <w:rPr>
          <w:lang w:val="ro-MD"/>
        </w:rPr>
        <w:t>Autoritatea contractantă</w:t>
      </w:r>
      <w:r w:rsidR="00564D6C">
        <w:rPr>
          <w:lang w:val="ro-MD"/>
        </w:rPr>
        <w:t xml:space="preserve">: </w:t>
      </w:r>
      <w:r w:rsidR="00564D6C" w:rsidRPr="00564D6C">
        <w:rPr>
          <w:b/>
          <w:color w:val="5B9BD5" w:themeColor="accent1"/>
          <w:u w:val="single"/>
          <w:lang w:val="ro-MD"/>
        </w:rPr>
        <w:t>Direcția educație, tineret și sport sectorul Ciocana</w:t>
      </w:r>
      <w:r w:rsidR="00564D6C" w:rsidRPr="00564D6C">
        <w:rPr>
          <w:color w:val="5B9BD5" w:themeColor="accent1"/>
          <w:lang w:val="ro-MD"/>
        </w:rPr>
        <w:t xml:space="preserve"> </w:t>
      </w:r>
    </w:p>
    <w:p w14:paraId="3255B1A8" w14:textId="46181399" w:rsidR="00E71F7B" w:rsidRDefault="0003591A" w:rsidP="009E2657">
      <w:pPr>
        <w:tabs>
          <w:tab w:val="left" w:pos="567"/>
        </w:tabs>
        <w:jc w:val="center"/>
        <w:rPr>
          <w:i/>
          <w:lang w:val="ro-MD"/>
        </w:rPr>
      </w:pPr>
      <w:r w:rsidRPr="00FF430B">
        <w:rPr>
          <w:i/>
          <w:lang w:val="ro-MD"/>
        </w:rPr>
        <w:t>(denumirea, adresa)</w:t>
      </w:r>
    </w:p>
    <w:p w14:paraId="24B4A129" w14:textId="7FD38C04" w:rsidR="00DB20ED" w:rsidRPr="00DB20ED" w:rsidRDefault="00DB20ED" w:rsidP="00DB20ED">
      <w:pPr>
        <w:tabs>
          <w:tab w:val="left" w:pos="567"/>
        </w:tabs>
        <w:rPr>
          <w:b/>
          <w:i/>
          <w:sz w:val="32"/>
          <w:szCs w:val="32"/>
          <w:lang w:val="ro-MD"/>
        </w:rPr>
      </w:pPr>
      <w:r w:rsidRPr="00DB20ED">
        <w:rPr>
          <w:b/>
          <w:i/>
          <w:sz w:val="32"/>
          <w:szCs w:val="32"/>
          <w:lang w:val="ro-MD"/>
        </w:rPr>
        <w:t>Demolarea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B20ED" w14:paraId="49DA631D" w14:textId="77777777" w:rsidTr="0049566A">
        <w:trPr>
          <w:cantSplit/>
          <w:trHeight w:val="592"/>
        </w:trPr>
        <w:tc>
          <w:tcPr>
            <w:tcW w:w="709" w:type="dxa"/>
            <w:tcBorders>
              <w:top w:val="single" w:sz="6" w:space="0" w:color="auto"/>
              <w:left w:val="single" w:sz="6" w:space="0" w:color="auto"/>
              <w:bottom w:val="nil"/>
              <w:right w:val="nil"/>
            </w:tcBorders>
            <w:shd w:val="pct5" w:color="auto" w:fill="auto"/>
          </w:tcPr>
          <w:p w14:paraId="4F9A33E1" w14:textId="77777777" w:rsidR="00DB20ED" w:rsidRDefault="00DB20ED" w:rsidP="0049566A">
            <w:pPr>
              <w:ind w:right="-108"/>
              <w:jc w:val="center"/>
              <w:rPr>
                <w:sz w:val="22"/>
                <w:szCs w:val="22"/>
                <w:lang w:val="en-US"/>
              </w:rPr>
            </w:pPr>
            <w:r>
              <w:rPr>
                <w:sz w:val="22"/>
                <w:szCs w:val="22"/>
              </w:rPr>
              <w:t>№</w:t>
            </w:r>
          </w:p>
          <w:p w14:paraId="69C512F5" w14:textId="77777777" w:rsidR="00DB20ED" w:rsidRDefault="00DB20ED" w:rsidP="0049566A">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48752123" w14:textId="77777777" w:rsidR="00DB20ED" w:rsidRDefault="00DB20ED" w:rsidP="0049566A">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50851747" w14:textId="77777777" w:rsidR="00DB20ED" w:rsidRDefault="00DB20ED" w:rsidP="0049566A">
            <w:pPr>
              <w:jc w:val="center"/>
              <w:rPr>
                <w:sz w:val="22"/>
                <w:szCs w:val="22"/>
              </w:rPr>
            </w:pPr>
          </w:p>
          <w:p w14:paraId="1CDAD749" w14:textId="77777777" w:rsidR="00DB20ED" w:rsidRDefault="00DB20ED" w:rsidP="0049566A">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1281D2DB" w14:textId="77777777" w:rsidR="00DB20ED" w:rsidRDefault="00DB20ED" w:rsidP="0049566A">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1982CC0A" w14:textId="77777777" w:rsidR="00DB20ED" w:rsidRPr="006D228E" w:rsidRDefault="00DB20ED" w:rsidP="0049566A">
            <w:pPr>
              <w:jc w:val="center"/>
              <w:rPr>
                <w:sz w:val="22"/>
                <w:szCs w:val="22"/>
                <w:lang w:val="en-US"/>
              </w:rPr>
            </w:pPr>
            <w:r>
              <w:rPr>
                <w:sz w:val="22"/>
                <w:szCs w:val="22"/>
                <w:lang w:val="en-US"/>
              </w:rPr>
              <w:t>Volum</w:t>
            </w:r>
          </w:p>
        </w:tc>
      </w:tr>
    </w:tbl>
    <w:p w14:paraId="5A193450" w14:textId="77777777" w:rsidR="00DB20ED" w:rsidRDefault="00DB20ED" w:rsidP="00DB20ED">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B20ED" w14:paraId="1A9BA92D" w14:textId="77777777" w:rsidTr="0049566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3F8C6AB" w14:textId="77777777" w:rsidR="00DB20ED" w:rsidRDefault="00DB20ED" w:rsidP="0049566A">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9EA4D49" w14:textId="77777777" w:rsidR="00DB20ED" w:rsidRDefault="00DB20ED" w:rsidP="0049566A">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CA3C814" w14:textId="77777777" w:rsidR="00DB20ED" w:rsidRDefault="00DB20ED" w:rsidP="0049566A">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723F89F2" w14:textId="77777777" w:rsidR="00DB20ED" w:rsidRDefault="00DB20ED" w:rsidP="0049566A">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A9BEB39" w14:textId="77777777" w:rsidR="00DB20ED" w:rsidRPr="00027881" w:rsidRDefault="00DB20ED" w:rsidP="0049566A">
            <w:pPr>
              <w:jc w:val="center"/>
              <w:rPr>
                <w:sz w:val="22"/>
                <w:szCs w:val="22"/>
                <w:lang w:val="en-US"/>
              </w:rPr>
            </w:pPr>
            <w:r>
              <w:rPr>
                <w:sz w:val="22"/>
                <w:szCs w:val="22"/>
                <w:lang w:val="en-US"/>
              </w:rPr>
              <w:t>5</w:t>
            </w:r>
          </w:p>
        </w:tc>
      </w:tr>
      <w:tr w:rsidR="00DB20ED" w14:paraId="1681A6F6"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B5D10D" w14:textId="77777777" w:rsidR="00DB20ED" w:rsidRDefault="00DB20ED" w:rsidP="0049566A">
            <w:pPr>
              <w:rPr>
                <w:sz w:val="22"/>
                <w:szCs w:val="22"/>
              </w:rPr>
            </w:pPr>
            <w:r>
              <w:rPr>
                <w:sz w:val="22"/>
                <w:szCs w:val="22"/>
              </w:rPr>
              <w:t>1</w:t>
            </w:r>
          </w:p>
        </w:tc>
        <w:tc>
          <w:tcPr>
            <w:tcW w:w="1559" w:type="dxa"/>
            <w:tcBorders>
              <w:top w:val="single" w:sz="4" w:space="0" w:color="auto"/>
              <w:bottom w:val="single" w:sz="4" w:space="0" w:color="auto"/>
            </w:tcBorders>
          </w:tcPr>
          <w:p w14:paraId="3A21D848" w14:textId="77777777" w:rsidR="00DB20ED" w:rsidRDefault="00DB20ED" w:rsidP="0049566A">
            <w:pPr>
              <w:rPr>
                <w:sz w:val="22"/>
                <w:szCs w:val="22"/>
                <w:lang w:val="en-US"/>
              </w:rPr>
            </w:pPr>
            <w:r>
              <w:rPr>
                <w:sz w:val="22"/>
                <w:szCs w:val="22"/>
                <w:lang w:val="en-US"/>
              </w:rPr>
              <w:t>RpCO56A</w:t>
            </w:r>
          </w:p>
          <w:p w14:paraId="3F7325F6" w14:textId="77777777" w:rsidR="00DB20ED" w:rsidRDefault="00DB20ED" w:rsidP="0049566A"/>
        </w:tc>
        <w:tc>
          <w:tcPr>
            <w:tcW w:w="4678" w:type="dxa"/>
            <w:tcBorders>
              <w:top w:val="single" w:sz="4" w:space="0" w:color="auto"/>
              <w:bottom w:val="single" w:sz="4" w:space="0" w:color="auto"/>
            </w:tcBorders>
          </w:tcPr>
          <w:p w14:paraId="3F84261C" w14:textId="77777777" w:rsidR="00DB20ED" w:rsidRDefault="00DB20ED" w:rsidP="0049566A">
            <w:r w:rsidRPr="004D20E5">
              <w:rPr>
                <w:lang w:val="en-US"/>
              </w:rPr>
              <w:t xml:space="preserve">Demontari: timplarie din lemn (usi, ferestre, obloane, cutii, rulou, masti, etc.) </w:t>
            </w:r>
            <w:r>
              <w:t>(demontari ferestre PVC)</w:t>
            </w:r>
          </w:p>
        </w:tc>
        <w:tc>
          <w:tcPr>
            <w:tcW w:w="992" w:type="dxa"/>
            <w:tcBorders>
              <w:top w:val="single" w:sz="4" w:space="0" w:color="auto"/>
              <w:bottom w:val="single" w:sz="4" w:space="0" w:color="auto"/>
            </w:tcBorders>
            <w:vAlign w:val="center"/>
          </w:tcPr>
          <w:p w14:paraId="4BB6CE8C"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F1EAA8D" w14:textId="77777777" w:rsidR="00DB20ED" w:rsidRDefault="00DB20ED" w:rsidP="0049566A">
            <w:pPr>
              <w:jc w:val="center"/>
              <w:rPr>
                <w:sz w:val="22"/>
                <w:szCs w:val="22"/>
                <w:lang w:val="en-US"/>
              </w:rPr>
            </w:pPr>
            <w:r>
              <w:rPr>
                <w:sz w:val="22"/>
                <w:szCs w:val="22"/>
                <w:lang w:val="en-US"/>
              </w:rPr>
              <w:t>80,00</w:t>
            </w:r>
          </w:p>
        </w:tc>
      </w:tr>
      <w:tr w:rsidR="00DB20ED" w14:paraId="54DC5B67"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EE6A4" w14:textId="77777777" w:rsidR="00DB20ED" w:rsidRDefault="00DB20ED" w:rsidP="0049566A">
            <w:pPr>
              <w:rPr>
                <w:sz w:val="22"/>
                <w:szCs w:val="22"/>
              </w:rPr>
            </w:pPr>
            <w:r>
              <w:rPr>
                <w:sz w:val="22"/>
                <w:szCs w:val="22"/>
              </w:rPr>
              <w:t>2</w:t>
            </w:r>
          </w:p>
        </w:tc>
        <w:tc>
          <w:tcPr>
            <w:tcW w:w="1559" w:type="dxa"/>
            <w:tcBorders>
              <w:top w:val="single" w:sz="4" w:space="0" w:color="auto"/>
              <w:bottom w:val="single" w:sz="4" w:space="0" w:color="auto"/>
            </w:tcBorders>
          </w:tcPr>
          <w:p w14:paraId="1612C8B2" w14:textId="77777777" w:rsidR="00DB20ED" w:rsidRDefault="00DB20ED" w:rsidP="0049566A">
            <w:pPr>
              <w:rPr>
                <w:sz w:val="22"/>
                <w:szCs w:val="22"/>
                <w:lang w:val="en-US"/>
              </w:rPr>
            </w:pPr>
            <w:r>
              <w:rPr>
                <w:sz w:val="22"/>
                <w:szCs w:val="22"/>
                <w:lang w:val="en-US"/>
              </w:rPr>
              <w:t>RpCO56A</w:t>
            </w:r>
          </w:p>
          <w:p w14:paraId="69AA0118" w14:textId="77777777" w:rsidR="00DB20ED" w:rsidRDefault="00DB20ED" w:rsidP="0049566A"/>
        </w:tc>
        <w:tc>
          <w:tcPr>
            <w:tcW w:w="4678" w:type="dxa"/>
            <w:tcBorders>
              <w:top w:val="single" w:sz="4" w:space="0" w:color="auto"/>
              <w:bottom w:val="single" w:sz="4" w:space="0" w:color="auto"/>
            </w:tcBorders>
          </w:tcPr>
          <w:p w14:paraId="39F8EAE8" w14:textId="77777777" w:rsidR="00DB20ED" w:rsidRDefault="00DB20ED" w:rsidP="0049566A">
            <w:r w:rsidRPr="004D20E5">
              <w:rPr>
                <w:lang w:val="en-US"/>
              </w:rPr>
              <w:t xml:space="preserve">Demontari: timplarie din lemn (usi, ferestre, obloane, cutii, rulou, masti, etc.) </w:t>
            </w:r>
            <w:r>
              <w:t>(demontari ferestre din lemn)</w:t>
            </w:r>
          </w:p>
        </w:tc>
        <w:tc>
          <w:tcPr>
            <w:tcW w:w="992" w:type="dxa"/>
            <w:tcBorders>
              <w:top w:val="single" w:sz="4" w:space="0" w:color="auto"/>
              <w:bottom w:val="single" w:sz="4" w:space="0" w:color="auto"/>
            </w:tcBorders>
            <w:vAlign w:val="center"/>
          </w:tcPr>
          <w:p w14:paraId="1D58A36B"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C82113E" w14:textId="77777777" w:rsidR="00DB20ED" w:rsidRDefault="00DB20ED" w:rsidP="0049566A">
            <w:pPr>
              <w:jc w:val="center"/>
              <w:rPr>
                <w:sz w:val="22"/>
                <w:szCs w:val="22"/>
                <w:lang w:val="en-US"/>
              </w:rPr>
            </w:pPr>
            <w:r>
              <w:rPr>
                <w:sz w:val="22"/>
                <w:szCs w:val="22"/>
                <w:lang w:val="en-US"/>
              </w:rPr>
              <w:t>30,00</w:t>
            </w:r>
          </w:p>
        </w:tc>
      </w:tr>
      <w:tr w:rsidR="00DB20ED" w14:paraId="25E7D0E3"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B5D34" w14:textId="77777777" w:rsidR="00DB20ED" w:rsidRDefault="00DB20ED" w:rsidP="0049566A">
            <w:pPr>
              <w:rPr>
                <w:sz w:val="22"/>
                <w:szCs w:val="22"/>
              </w:rPr>
            </w:pPr>
            <w:r>
              <w:rPr>
                <w:sz w:val="22"/>
                <w:szCs w:val="22"/>
              </w:rPr>
              <w:t>3</w:t>
            </w:r>
          </w:p>
        </w:tc>
        <w:tc>
          <w:tcPr>
            <w:tcW w:w="1559" w:type="dxa"/>
            <w:tcBorders>
              <w:top w:val="single" w:sz="4" w:space="0" w:color="auto"/>
              <w:bottom w:val="single" w:sz="4" w:space="0" w:color="auto"/>
            </w:tcBorders>
          </w:tcPr>
          <w:p w14:paraId="5D23651D" w14:textId="77777777" w:rsidR="00DB20ED" w:rsidRDefault="00DB20ED" w:rsidP="0049566A">
            <w:pPr>
              <w:rPr>
                <w:sz w:val="22"/>
                <w:szCs w:val="22"/>
                <w:lang w:val="en-US"/>
              </w:rPr>
            </w:pPr>
            <w:r>
              <w:rPr>
                <w:sz w:val="22"/>
                <w:szCs w:val="22"/>
                <w:lang w:val="en-US"/>
              </w:rPr>
              <w:t>RpCK41C</w:t>
            </w:r>
          </w:p>
          <w:p w14:paraId="31EADF7B" w14:textId="77777777" w:rsidR="00DB20ED" w:rsidRDefault="00DB20ED" w:rsidP="0049566A"/>
        </w:tc>
        <w:tc>
          <w:tcPr>
            <w:tcW w:w="4678" w:type="dxa"/>
            <w:tcBorders>
              <w:top w:val="single" w:sz="4" w:space="0" w:color="auto"/>
              <w:bottom w:val="single" w:sz="4" w:space="0" w:color="auto"/>
            </w:tcBorders>
          </w:tcPr>
          <w:p w14:paraId="1A8C3246" w14:textId="77777777" w:rsidR="00DB20ED" w:rsidRPr="004D20E5" w:rsidRDefault="00DB20ED" w:rsidP="0049566A">
            <w:pPr>
              <w:rPr>
                <w:lang w:val="en-US"/>
              </w:rPr>
            </w:pPr>
            <w:r w:rsidRPr="004D20E5">
              <w:rPr>
                <w:lang w:val="en-US"/>
              </w:rPr>
              <w:t>Desfacerea pardoselilor din covor din PVC pe suport sau fara suport textil, mocheta, etc (cota 3,300 si cota 6,600)</w:t>
            </w:r>
          </w:p>
        </w:tc>
        <w:tc>
          <w:tcPr>
            <w:tcW w:w="992" w:type="dxa"/>
            <w:tcBorders>
              <w:top w:val="single" w:sz="4" w:space="0" w:color="auto"/>
              <w:bottom w:val="single" w:sz="4" w:space="0" w:color="auto"/>
            </w:tcBorders>
            <w:vAlign w:val="center"/>
          </w:tcPr>
          <w:p w14:paraId="0F7170F0"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E0661EF" w14:textId="77777777" w:rsidR="00DB20ED" w:rsidRDefault="00DB20ED" w:rsidP="0049566A">
            <w:pPr>
              <w:jc w:val="center"/>
              <w:rPr>
                <w:sz w:val="22"/>
                <w:szCs w:val="22"/>
                <w:lang w:val="en-US"/>
              </w:rPr>
            </w:pPr>
            <w:r>
              <w:rPr>
                <w:sz w:val="22"/>
                <w:szCs w:val="22"/>
                <w:lang w:val="en-US"/>
              </w:rPr>
              <w:t>66,00</w:t>
            </w:r>
          </w:p>
        </w:tc>
      </w:tr>
      <w:tr w:rsidR="00DB20ED" w14:paraId="72D64BBA"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55DBF" w14:textId="77777777" w:rsidR="00DB20ED" w:rsidRDefault="00DB20ED" w:rsidP="0049566A">
            <w:pPr>
              <w:rPr>
                <w:sz w:val="22"/>
                <w:szCs w:val="22"/>
              </w:rPr>
            </w:pPr>
            <w:r>
              <w:rPr>
                <w:sz w:val="22"/>
                <w:szCs w:val="22"/>
              </w:rPr>
              <w:t>4</w:t>
            </w:r>
          </w:p>
        </w:tc>
        <w:tc>
          <w:tcPr>
            <w:tcW w:w="1559" w:type="dxa"/>
            <w:tcBorders>
              <w:top w:val="single" w:sz="4" w:space="0" w:color="auto"/>
              <w:bottom w:val="single" w:sz="4" w:space="0" w:color="auto"/>
            </w:tcBorders>
          </w:tcPr>
          <w:p w14:paraId="052A3498" w14:textId="77777777" w:rsidR="00DB20ED" w:rsidRDefault="00DB20ED" w:rsidP="0049566A">
            <w:pPr>
              <w:rPr>
                <w:sz w:val="22"/>
                <w:szCs w:val="22"/>
                <w:lang w:val="en-US"/>
              </w:rPr>
            </w:pPr>
            <w:r>
              <w:rPr>
                <w:sz w:val="22"/>
                <w:szCs w:val="22"/>
                <w:lang w:val="en-US"/>
              </w:rPr>
              <w:t>RpCK42A</w:t>
            </w:r>
          </w:p>
          <w:p w14:paraId="3F305448" w14:textId="77777777" w:rsidR="00DB20ED" w:rsidRDefault="00DB20ED" w:rsidP="0049566A"/>
        </w:tc>
        <w:tc>
          <w:tcPr>
            <w:tcW w:w="4678" w:type="dxa"/>
            <w:tcBorders>
              <w:top w:val="single" w:sz="4" w:space="0" w:color="auto"/>
              <w:bottom w:val="single" w:sz="4" w:space="0" w:color="auto"/>
            </w:tcBorders>
          </w:tcPr>
          <w:p w14:paraId="3C1E1650" w14:textId="77777777" w:rsidR="00DB20ED" w:rsidRPr="004D20E5" w:rsidRDefault="00DB20ED" w:rsidP="0049566A">
            <w:pPr>
              <w:rPr>
                <w:lang w:val="en-US"/>
              </w:rPr>
            </w:pPr>
            <w:r w:rsidRPr="004D20E5">
              <w:rPr>
                <w:lang w:val="en-US"/>
              </w:rPr>
              <w:t>Desfacerea pardoselilor reci din beton sau mortar de ciment</w:t>
            </w:r>
          </w:p>
        </w:tc>
        <w:tc>
          <w:tcPr>
            <w:tcW w:w="992" w:type="dxa"/>
            <w:tcBorders>
              <w:top w:val="single" w:sz="4" w:space="0" w:color="auto"/>
              <w:bottom w:val="single" w:sz="4" w:space="0" w:color="auto"/>
            </w:tcBorders>
            <w:vAlign w:val="center"/>
          </w:tcPr>
          <w:p w14:paraId="694AD1D4"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66098E4" w14:textId="77777777" w:rsidR="00DB20ED" w:rsidRDefault="00DB20ED" w:rsidP="0049566A">
            <w:pPr>
              <w:jc w:val="center"/>
              <w:rPr>
                <w:sz w:val="22"/>
                <w:szCs w:val="22"/>
                <w:lang w:val="en-US"/>
              </w:rPr>
            </w:pPr>
            <w:r>
              <w:rPr>
                <w:sz w:val="22"/>
                <w:szCs w:val="22"/>
                <w:lang w:val="en-US"/>
              </w:rPr>
              <w:t>66,00</w:t>
            </w:r>
          </w:p>
        </w:tc>
      </w:tr>
      <w:tr w:rsidR="00DB20ED" w14:paraId="5270F4E2"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403CD" w14:textId="77777777" w:rsidR="00DB20ED" w:rsidRDefault="00DB20ED" w:rsidP="0049566A">
            <w:pPr>
              <w:rPr>
                <w:sz w:val="22"/>
                <w:szCs w:val="22"/>
              </w:rPr>
            </w:pPr>
            <w:r>
              <w:rPr>
                <w:sz w:val="22"/>
                <w:szCs w:val="22"/>
              </w:rPr>
              <w:t>5</w:t>
            </w:r>
          </w:p>
        </w:tc>
        <w:tc>
          <w:tcPr>
            <w:tcW w:w="1559" w:type="dxa"/>
            <w:tcBorders>
              <w:top w:val="single" w:sz="4" w:space="0" w:color="auto"/>
              <w:bottom w:val="single" w:sz="4" w:space="0" w:color="auto"/>
            </w:tcBorders>
          </w:tcPr>
          <w:p w14:paraId="5AB2923C" w14:textId="77777777" w:rsidR="00DB20ED" w:rsidRDefault="00DB20ED" w:rsidP="0049566A">
            <w:pPr>
              <w:rPr>
                <w:sz w:val="22"/>
                <w:szCs w:val="22"/>
                <w:lang w:val="en-US"/>
              </w:rPr>
            </w:pPr>
            <w:r>
              <w:rPr>
                <w:sz w:val="22"/>
                <w:szCs w:val="22"/>
                <w:lang w:val="en-US"/>
              </w:rPr>
              <w:t>RpIzC45B</w:t>
            </w:r>
          </w:p>
          <w:p w14:paraId="0FA0DB92" w14:textId="77777777" w:rsidR="00DB20ED" w:rsidRDefault="00DB20ED" w:rsidP="0049566A"/>
        </w:tc>
        <w:tc>
          <w:tcPr>
            <w:tcW w:w="4678" w:type="dxa"/>
            <w:tcBorders>
              <w:top w:val="single" w:sz="4" w:space="0" w:color="auto"/>
              <w:bottom w:val="single" w:sz="4" w:space="0" w:color="auto"/>
            </w:tcBorders>
          </w:tcPr>
          <w:p w14:paraId="2914265D" w14:textId="77777777" w:rsidR="00DB20ED" w:rsidRPr="004D20E5" w:rsidRDefault="00DB20ED" w:rsidP="0049566A">
            <w:pPr>
              <w:rPr>
                <w:lang w:val="en-US"/>
              </w:rPr>
            </w:pPr>
            <w:r w:rsidRPr="004D20E5">
              <w:rPr>
                <w:lang w:val="en-US"/>
              </w:rPr>
              <w:t>Desfacerea materialelor izolante sau a protectiilor : granuloase (zgura, granuluit sau similare)</w:t>
            </w:r>
          </w:p>
        </w:tc>
        <w:tc>
          <w:tcPr>
            <w:tcW w:w="992" w:type="dxa"/>
            <w:tcBorders>
              <w:top w:val="single" w:sz="4" w:space="0" w:color="auto"/>
              <w:bottom w:val="single" w:sz="4" w:space="0" w:color="auto"/>
            </w:tcBorders>
            <w:vAlign w:val="center"/>
          </w:tcPr>
          <w:p w14:paraId="05108BB7"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6CC9B5C" w14:textId="77777777" w:rsidR="00DB20ED" w:rsidRDefault="00DB20ED" w:rsidP="0049566A">
            <w:pPr>
              <w:jc w:val="center"/>
              <w:rPr>
                <w:sz w:val="22"/>
                <w:szCs w:val="22"/>
                <w:lang w:val="en-US"/>
              </w:rPr>
            </w:pPr>
            <w:r>
              <w:rPr>
                <w:sz w:val="22"/>
                <w:szCs w:val="22"/>
                <w:lang w:val="en-US"/>
              </w:rPr>
              <w:t>3,63</w:t>
            </w:r>
          </w:p>
        </w:tc>
      </w:tr>
      <w:tr w:rsidR="00DB20ED" w14:paraId="742B11D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F617C" w14:textId="77777777" w:rsidR="00DB20ED" w:rsidRDefault="00DB20ED" w:rsidP="0049566A">
            <w:pPr>
              <w:rPr>
                <w:sz w:val="22"/>
                <w:szCs w:val="22"/>
              </w:rPr>
            </w:pPr>
            <w:r>
              <w:rPr>
                <w:sz w:val="22"/>
                <w:szCs w:val="22"/>
              </w:rPr>
              <w:t>6</w:t>
            </w:r>
          </w:p>
        </w:tc>
        <w:tc>
          <w:tcPr>
            <w:tcW w:w="1559" w:type="dxa"/>
            <w:tcBorders>
              <w:top w:val="single" w:sz="4" w:space="0" w:color="auto"/>
              <w:bottom w:val="single" w:sz="4" w:space="0" w:color="auto"/>
            </w:tcBorders>
          </w:tcPr>
          <w:p w14:paraId="15FBB4A8" w14:textId="77777777" w:rsidR="00DB20ED" w:rsidRDefault="00DB20ED" w:rsidP="0049566A">
            <w:pPr>
              <w:rPr>
                <w:sz w:val="22"/>
                <w:szCs w:val="22"/>
                <w:lang w:val="en-US"/>
              </w:rPr>
            </w:pPr>
            <w:r>
              <w:rPr>
                <w:sz w:val="22"/>
                <w:szCs w:val="22"/>
                <w:lang w:val="en-US"/>
              </w:rPr>
              <w:t>RpCK42B</w:t>
            </w:r>
          </w:p>
          <w:p w14:paraId="744E4601" w14:textId="77777777" w:rsidR="00DB20ED" w:rsidRDefault="00DB20ED" w:rsidP="0049566A"/>
        </w:tc>
        <w:tc>
          <w:tcPr>
            <w:tcW w:w="4678" w:type="dxa"/>
            <w:tcBorders>
              <w:top w:val="single" w:sz="4" w:space="0" w:color="auto"/>
              <w:bottom w:val="single" w:sz="4" w:space="0" w:color="auto"/>
            </w:tcBorders>
          </w:tcPr>
          <w:p w14:paraId="79E07E4F" w14:textId="77777777" w:rsidR="00DB20ED" w:rsidRPr="004D20E5" w:rsidRDefault="00DB20ED" w:rsidP="0049566A">
            <w:pPr>
              <w:rPr>
                <w:lang w:val="en-US"/>
              </w:rPr>
            </w:pPr>
            <w:r w:rsidRPr="004D20E5">
              <w:rPr>
                <w:lang w:val="en-US"/>
              </w:rPr>
              <w:t>Desfacerea pardoselilor reci din mozaic, in cimp continuu sau placi mozaicate (cota 3,300 si cota 6,600)</w:t>
            </w:r>
          </w:p>
        </w:tc>
        <w:tc>
          <w:tcPr>
            <w:tcW w:w="992" w:type="dxa"/>
            <w:tcBorders>
              <w:top w:val="single" w:sz="4" w:space="0" w:color="auto"/>
              <w:bottom w:val="single" w:sz="4" w:space="0" w:color="auto"/>
            </w:tcBorders>
            <w:vAlign w:val="center"/>
          </w:tcPr>
          <w:p w14:paraId="345A96E9"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25C2604" w14:textId="77777777" w:rsidR="00DB20ED" w:rsidRDefault="00DB20ED" w:rsidP="0049566A">
            <w:pPr>
              <w:jc w:val="center"/>
              <w:rPr>
                <w:sz w:val="22"/>
                <w:szCs w:val="22"/>
                <w:lang w:val="en-US"/>
              </w:rPr>
            </w:pPr>
            <w:r>
              <w:rPr>
                <w:sz w:val="22"/>
                <w:szCs w:val="22"/>
                <w:lang w:val="en-US"/>
              </w:rPr>
              <w:t>36,00</w:t>
            </w:r>
          </w:p>
        </w:tc>
      </w:tr>
      <w:tr w:rsidR="00DB20ED" w14:paraId="11C65C25"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91DC8" w14:textId="77777777" w:rsidR="00DB20ED" w:rsidRDefault="00DB20ED" w:rsidP="0049566A">
            <w:pPr>
              <w:rPr>
                <w:sz w:val="22"/>
                <w:szCs w:val="22"/>
              </w:rPr>
            </w:pPr>
            <w:r>
              <w:rPr>
                <w:sz w:val="22"/>
                <w:szCs w:val="22"/>
              </w:rPr>
              <w:t>7</w:t>
            </w:r>
          </w:p>
        </w:tc>
        <w:tc>
          <w:tcPr>
            <w:tcW w:w="1559" w:type="dxa"/>
            <w:tcBorders>
              <w:top w:val="single" w:sz="4" w:space="0" w:color="auto"/>
              <w:bottom w:val="single" w:sz="4" w:space="0" w:color="auto"/>
            </w:tcBorders>
          </w:tcPr>
          <w:p w14:paraId="7CD85B0B" w14:textId="77777777" w:rsidR="00DB20ED" w:rsidRDefault="00DB20ED" w:rsidP="0049566A">
            <w:pPr>
              <w:rPr>
                <w:sz w:val="22"/>
                <w:szCs w:val="22"/>
                <w:lang w:val="en-US"/>
              </w:rPr>
            </w:pPr>
            <w:r>
              <w:rPr>
                <w:sz w:val="22"/>
                <w:szCs w:val="22"/>
                <w:lang w:val="en-US"/>
              </w:rPr>
              <w:t>RpCJ35A</w:t>
            </w:r>
          </w:p>
          <w:p w14:paraId="1329A996" w14:textId="77777777" w:rsidR="00DB20ED" w:rsidRDefault="00DB20ED" w:rsidP="0049566A"/>
        </w:tc>
        <w:tc>
          <w:tcPr>
            <w:tcW w:w="4678" w:type="dxa"/>
            <w:tcBorders>
              <w:top w:val="single" w:sz="4" w:space="0" w:color="auto"/>
              <w:bottom w:val="single" w:sz="4" w:space="0" w:color="auto"/>
            </w:tcBorders>
          </w:tcPr>
          <w:p w14:paraId="405BAB3F" w14:textId="77777777" w:rsidR="00DB20ED" w:rsidRPr="004D20E5" w:rsidRDefault="00DB20ED" w:rsidP="0049566A">
            <w:pPr>
              <w:rPr>
                <w:lang w:val="en-US"/>
              </w:rPr>
            </w:pPr>
            <w:r w:rsidRPr="004D20E5">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14:paraId="17C55BDE"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9620E2C" w14:textId="77777777" w:rsidR="00DB20ED" w:rsidRDefault="00DB20ED" w:rsidP="0049566A">
            <w:pPr>
              <w:jc w:val="center"/>
              <w:rPr>
                <w:sz w:val="22"/>
                <w:szCs w:val="22"/>
                <w:lang w:val="en-US"/>
              </w:rPr>
            </w:pPr>
            <w:r>
              <w:rPr>
                <w:sz w:val="22"/>
                <w:szCs w:val="22"/>
                <w:lang w:val="en-US"/>
              </w:rPr>
              <w:t>182,00</w:t>
            </w:r>
          </w:p>
        </w:tc>
      </w:tr>
      <w:tr w:rsidR="00DB20ED" w14:paraId="4B74CECB"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9A6BA" w14:textId="77777777" w:rsidR="00DB20ED" w:rsidRDefault="00DB20ED" w:rsidP="0049566A">
            <w:pPr>
              <w:rPr>
                <w:sz w:val="22"/>
                <w:szCs w:val="22"/>
              </w:rPr>
            </w:pPr>
            <w:r>
              <w:rPr>
                <w:sz w:val="22"/>
                <w:szCs w:val="22"/>
              </w:rPr>
              <w:t>8</w:t>
            </w:r>
          </w:p>
        </w:tc>
        <w:tc>
          <w:tcPr>
            <w:tcW w:w="1559" w:type="dxa"/>
            <w:tcBorders>
              <w:top w:val="single" w:sz="4" w:space="0" w:color="auto"/>
              <w:bottom w:val="single" w:sz="4" w:space="0" w:color="auto"/>
            </w:tcBorders>
          </w:tcPr>
          <w:p w14:paraId="300DD249" w14:textId="77777777" w:rsidR="00DB20ED" w:rsidRDefault="00DB20ED" w:rsidP="0049566A">
            <w:pPr>
              <w:rPr>
                <w:sz w:val="22"/>
                <w:szCs w:val="22"/>
                <w:lang w:val="en-US"/>
              </w:rPr>
            </w:pPr>
            <w:r>
              <w:rPr>
                <w:sz w:val="22"/>
                <w:szCs w:val="22"/>
                <w:lang w:val="en-US"/>
              </w:rPr>
              <w:t>RpCJ35A</w:t>
            </w:r>
          </w:p>
          <w:p w14:paraId="1D491483" w14:textId="77777777" w:rsidR="00DB20ED" w:rsidRDefault="00DB20ED" w:rsidP="0049566A"/>
        </w:tc>
        <w:tc>
          <w:tcPr>
            <w:tcW w:w="4678" w:type="dxa"/>
            <w:tcBorders>
              <w:top w:val="single" w:sz="4" w:space="0" w:color="auto"/>
              <w:bottom w:val="single" w:sz="4" w:space="0" w:color="auto"/>
            </w:tcBorders>
          </w:tcPr>
          <w:p w14:paraId="17A4B5D7" w14:textId="77777777" w:rsidR="00DB20ED" w:rsidRPr="004D20E5" w:rsidRDefault="00DB20ED" w:rsidP="0049566A">
            <w:pPr>
              <w:rPr>
                <w:lang w:val="en-US"/>
              </w:rPr>
            </w:pPr>
            <w:r w:rsidRPr="004D20E5">
              <w:rPr>
                <w:lang w:val="en-US"/>
              </w:rPr>
              <w:t>Desfaceri de tencuieli interioare sau exterioare driscuite la pereti sau tavane</w:t>
            </w:r>
          </w:p>
        </w:tc>
        <w:tc>
          <w:tcPr>
            <w:tcW w:w="992" w:type="dxa"/>
            <w:tcBorders>
              <w:top w:val="single" w:sz="4" w:space="0" w:color="auto"/>
              <w:bottom w:val="single" w:sz="4" w:space="0" w:color="auto"/>
            </w:tcBorders>
            <w:vAlign w:val="center"/>
          </w:tcPr>
          <w:p w14:paraId="24E0C130"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D601E3C" w14:textId="77777777" w:rsidR="00DB20ED" w:rsidRDefault="00DB20ED" w:rsidP="0049566A">
            <w:pPr>
              <w:jc w:val="center"/>
              <w:rPr>
                <w:sz w:val="22"/>
                <w:szCs w:val="22"/>
                <w:lang w:val="en-US"/>
              </w:rPr>
            </w:pPr>
            <w:r>
              <w:rPr>
                <w:sz w:val="22"/>
                <w:szCs w:val="22"/>
                <w:lang w:val="en-US"/>
              </w:rPr>
              <w:t>195,00</w:t>
            </w:r>
          </w:p>
        </w:tc>
      </w:tr>
      <w:tr w:rsidR="00DB20ED" w14:paraId="2291981E"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E2A45" w14:textId="77777777" w:rsidR="00DB20ED" w:rsidRDefault="00DB20ED" w:rsidP="0049566A">
            <w:pPr>
              <w:rPr>
                <w:sz w:val="22"/>
                <w:szCs w:val="22"/>
              </w:rPr>
            </w:pPr>
            <w:r>
              <w:rPr>
                <w:sz w:val="22"/>
                <w:szCs w:val="22"/>
              </w:rPr>
              <w:t>9</w:t>
            </w:r>
          </w:p>
        </w:tc>
        <w:tc>
          <w:tcPr>
            <w:tcW w:w="1559" w:type="dxa"/>
            <w:tcBorders>
              <w:top w:val="single" w:sz="4" w:space="0" w:color="auto"/>
              <w:bottom w:val="single" w:sz="4" w:space="0" w:color="auto"/>
            </w:tcBorders>
          </w:tcPr>
          <w:p w14:paraId="151881D2" w14:textId="77777777" w:rsidR="00DB20ED" w:rsidRDefault="00DB20ED" w:rsidP="0049566A">
            <w:pPr>
              <w:rPr>
                <w:sz w:val="22"/>
                <w:szCs w:val="22"/>
                <w:lang w:val="en-US"/>
              </w:rPr>
            </w:pPr>
            <w:r>
              <w:rPr>
                <w:sz w:val="22"/>
                <w:szCs w:val="22"/>
                <w:lang w:val="en-US"/>
              </w:rPr>
              <w:t>RpCK41C</w:t>
            </w:r>
          </w:p>
          <w:p w14:paraId="68390637" w14:textId="77777777" w:rsidR="00DB20ED" w:rsidRDefault="00DB20ED" w:rsidP="0049566A"/>
        </w:tc>
        <w:tc>
          <w:tcPr>
            <w:tcW w:w="4678" w:type="dxa"/>
            <w:tcBorders>
              <w:top w:val="single" w:sz="4" w:space="0" w:color="auto"/>
              <w:bottom w:val="single" w:sz="4" w:space="0" w:color="auto"/>
            </w:tcBorders>
          </w:tcPr>
          <w:p w14:paraId="6EB05D45" w14:textId="77777777" w:rsidR="00DB20ED" w:rsidRPr="004D20E5" w:rsidRDefault="00DB20ED" w:rsidP="0049566A">
            <w:pPr>
              <w:rPr>
                <w:lang w:val="en-US"/>
              </w:rPr>
            </w:pPr>
            <w:r w:rsidRPr="004D20E5">
              <w:rPr>
                <w:lang w:val="en-US"/>
              </w:rPr>
              <w:t>Desfacerea pardoselilor din covor din PVC pe suport sau fara suport textil, mocheta, etc (cota 0,000)</w:t>
            </w:r>
          </w:p>
        </w:tc>
        <w:tc>
          <w:tcPr>
            <w:tcW w:w="992" w:type="dxa"/>
            <w:tcBorders>
              <w:top w:val="single" w:sz="4" w:space="0" w:color="auto"/>
              <w:bottom w:val="single" w:sz="4" w:space="0" w:color="auto"/>
            </w:tcBorders>
            <w:vAlign w:val="center"/>
          </w:tcPr>
          <w:p w14:paraId="7EF7127A"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78CE09B" w14:textId="77777777" w:rsidR="00DB20ED" w:rsidRDefault="00DB20ED" w:rsidP="0049566A">
            <w:pPr>
              <w:jc w:val="center"/>
              <w:rPr>
                <w:sz w:val="22"/>
                <w:szCs w:val="22"/>
                <w:lang w:val="en-US"/>
              </w:rPr>
            </w:pPr>
            <w:r>
              <w:rPr>
                <w:sz w:val="22"/>
                <w:szCs w:val="22"/>
                <w:lang w:val="en-US"/>
              </w:rPr>
              <w:t>33,00</w:t>
            </w:r>
          </w:p>
        </w:tc>
      </w:tr>
      <w:tr w:rsidR="00DB20ED" w14:paraId="7920695A"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856966" w14:textId="77777777" w:rsidR="00DB20ED" w:rsidRDefault="00DB20ED" w:rsidP="0049566A">
            <w:pPr>
              <w:rPr>
                <w:sz w:val="22"/>
                <w:szCs w:val="22"/>
              </w:rPr>
            </w:pPr>
            <w:r>
              <w:rPr>
                <w:sz w:val="22"/>
                <w:szCs w:val="22"/>
              </w:rPr>
              <w:t>10</w:t>
            </w:r>
          </w:p>
        </w:tc>
        <w:tc>
          <w:tcPr>
            <w:tcW w:w="1559" w:type="dxa"/>
            <w:tcBorders>
              <w:top w:val="single" w:sz="4" w:space="0" w:color="auto"/>
              <w:bottom w:val="single" w:sz="4" w:space="0" w:color="auto"/>
            </w:tcBorders>
          </w:tcPr>
          <w:p w14:paraId="0729583B" w14:textId="77777777" w:rsidR="00DB20ED" w:rsidRDefault="00DB20ED" w:rsidP="0049566A">
            <w:pPr>
              <w:rPr>
                <w:sz w:val="22"/>
                <w:szCs w:val="22"/>
                <w:lang w:val="en-US"/>
              </w:rPr>
            </w:pPr>
            <w:r>
              <w:rPr>
                <w:sz w:val="22"/>
                <w:szCs w:val="22"/>
                <w:lang w:val="en-US"/>
              </w:rPr>
              <w:t>RpCK42A</w:t>
            </w:r>
          </w:p>
          <w:p w14:paraId="582A91AB" w14:textId="77777777" w:rsidR="00DB20ED" w:rsidRDefault="00DB20ED" w:rsidP="0049566A"/>
        </w:tc>
        <w:tc>
          <w:tcPr>
            <w:tcW w:w="4678" w:type="dxa"/>
            <w:tcBorders>
              <w:top w:val="single" w:sz="4" w:space="0" w:color="auto"/>
              <w:bottom w:val="single" w:sz="4" w:space="0" w:color="auto"/>
            </w:tcBorders>
          </w:tcPr>
          <w:p w14:paraId="74233CD6" w14:textId="77777777" w:rsidR="00DB20ED" w:rsidRPr="004D20E5" w:rsidRDefault="00DB20ED" w:rsidP="0049566A">
            <w:pPr>
              <w:rPr>
                <w:lang w:val="en-US"/>
              </w:rPr>
            </w:pPr>
            <w:r w:rsidRPr="004D20E5">
              <w:rPr>
                <w:lang w:val="en-US"/>
              </w:rPr>
              <w:t>Desfacerea pardoselilor reci din beton sau mortar de ciment</w:t>
            </w:r>
          </w:p>
        </w:tc>
        <w:tc>
          <w:tcPr>
            <w:tcW w:w="992" w:type="dxa"/>
            <w:tcBorders>
              <w:top w:val="single" w:sz="4" w:space="0" w:color="auto"/>
              <w:bottom w:val="single" w:sz="4" w:space="0" w:color="auto"/>
            </w:tcBorders>
            <w:vAlign w:val="center"/>
          </w:tcPr>
          <w:p w14:paraId="06E1D748"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0C8A3F" w14:textId="77777777" w:rsidR="00DB20ED" w:rsidRDefault="00DB20ED" w:rsidP="0049566A">
            <w:pPr>
              <w:jc w:val="center"/>
              <w:rPr>
                <w:sz w:val="22"/>
                <w:szCs w:val="22"/>
                <w:lang w:val="en-US"/>
              </w:rPr>
            </w:pPr>
            <w:r>
              <w:rPr>
                <w:sz w:val="22"/>
                <w:szCs w:val="22"/>
                <w:lang w:val="en-US"/>
              </w:rPr>
              <w:t>33,00</w:t>
            </w:r>
          </w:p>
        </w:tc>
      </w:tr>
      <w:tr w:rsidR="00DB20ED" w14:paraId="0F6C3367"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6930F" w14:textId="77777777" w:rsidR="00DB20ED" w:rsidRDefault="00DB20ED" w:rsidP="0049566A">
            <w:pPr>
              <w:rPr>
                <w:sz w:val="22"/>
                <w:szCs w:val="22"/>
              </w:rPr>
            </w:pPr>
            <w:r>
              <w:rPr>
                <w:sz w:val="22"/>
                <w:szCs w:val="22"/>
              </w:rPr>
              <w:t>11</w:t>
            </w:r>
          </w:p>
        </w:tc>
        <w:tc>
          <w:tcPr>
            <w:tcW w:w="1559" w:type="dxa"/>
            <w:tcBorders>
              <w:top w:val="single" w:sz="4" w:space="0" w:color="auto"/>
              <w:bottom w:val="single" w:sz="4" w:space="0" w:color="auto"/>
            </w:tcBorders>
          </w:tcPr>
          <w:p w14:paraId="3EF49FE9" w14:textId="77777777" w:rsidR="00DB20ED" w:rsidRDefault="00DB20ED" w:rsidP="0049566A">
            <w:pPr>
              <w:rPr>
                <w:sz w:val="22"/>
                <w:szCs w:val="22"/>
                <w:lang w:val="en-US"/>
              </w:rPr>
            </w:pPr>
            <w:r>
              <w:rPr>
                <w:sz w:val="22"/>
                <w:szCs w:val="22"/>
                <w:lang w:val="en-US"/>
              </w:rPr>
              <w:t>RpIzC45B</w:t>
            </w:r>
          </w:p>
          <w:p w14:paraId="49A7720E" w14:textId="77777777" w:rsidR="00DB20ED" w:rsidRDefault="00DB20ED" w:rsidP="0049566A"/>
        </w:tc>
        <w:tc>
          <w:tcPr>
            <w:tcW w:w="4678" w:type="dxa"/>
            <w:tcBorders>
              <w:top w:val="single" w:sz="4" w:space="0" w:color="auto"/>
              <w:bottom w:val="single" w:sz="4" w:space="0" w:color="auto"/>
            </w:tcBorders>
          </w:tcPr>
          <w:p w14:paraId="37CF56B5" w14:textId="77777777" w:rsidR="00DB20ED" w:rsidRPr="004D20E5" w:rsidRDefault="00DB20ED" w:rsidP="0049566A">
            <w:pPr>
              <w:rPr>
                <w:lang w:val="en-US"/>
              </w:rPr>
            </w:pPr>
            <w:r w:rsidRPr="004D20E5">
              <w:rPr>
                <w:lang w:val="en-US"/>
              </w:rPr>
              <w:t>Desfacerea materialelor izolante sau a protectiilor : granuloase (zgura, granuluit sau similare)</w:t>
            </w:r>
          </w:p>
        </w:tc>
        <w:tc>
          <w:tcPr>
            <w:tcW w:w="992" w:type="dxa"/>
            <w:tcBorders>
              <w:top w:val="single" w:sz="4" w:space="0" w:color="auto"/>
              <w:bottom w:val="single" w:sz="4" w:space="0" w:color="auto"/>
            </w:tcBorders>
            <w:vAlign w:val="center"/>
          </w:tcPr>
          <w:p w14:paraId="283E2C81"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43E2707" w14:textId="77777777" w:rsidR="00DB20ED" w:rsidRDefault="00DB20ED" w:rsidP="0049566A">
            <w:pPr>
              <w:jc w:val="center"/>
              <w:rPr>
                <w:sz w:val="22"/>
                <w:szCs w:val="22"/>
                <w:lang w:val="en-US"/>
              </w:rPr>
            </w:pPr>
            <w:r>
              <w:rPr>
                <w:sz w:val="22"/>
                <w:szCs w:val="22"/>
                <w:lang w:val="en-US"/>
              </w:rPr>
              <w:t>2,48</w:t>
            </w:r>
          </w:p>
        </w:tc>
      </w:tr>
      <w:tr w:rsidR="00DB20ED" w14:paraId="730C43AF"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CB3A2" w14:textId="77777777" w:rsidR="00DB20ED" w:rsidRDefault="00DB20ED" w:rsidP="0049566A">
            <w:pPr>
              <w:rPr>
                <w:sz w:val="22"/>
                <w:szCs w:val="22"/>
              </w:rPr>
            </w:pPr>
            <w:r>
              <w:rPr>
                <w:sz w:val="22"/>
                <w:szCs w:val="22"/>
              </w:rPr>
              <w:t>12</w:t>
            </w:r>
          </w:p>
        </w:tc>
        <w:tc>
          <w:tcPr>
            <w:tcW w:w="1559" w:type="dxa"/>
            <w:tcBorders>
              <w:top w:val="single" w:sz="4" w:space="0" w:color="auto"/>
              <w:bottom w:val="single" w:sz="4" w:space="0" w:color="auto"/>
            </w:tcBorders>
          </w:tcPr>
          <w:p w14:paraId="2D84370D" w14:textId="77777777" w:rsidR="00DB20ED" w:rsidRDefault="00DB20ED" w:rsidP="0049566A">
            <w:pPr>
              <w:rPr>
                <w:sz w:val="22"/>
                <w:szCs w:val="22"/>
                <w:lang w:val="en-US"/>
              </w:rPr>
            </w:pPr>
            <w:r>
              <w:rPr>
                <w:sz w:val="22"/>
                <w:szCs w:val="22"/>
                <w:lang w:val="en-US"/>
              </w:rPr>
              <w:t>RpCK42B</w:t>
            </w:r>
          </w:p>
          <w:p w14:paraId="4440C876" w14:textId="77777777" w:rsidR="00DB20ED" w:rsidRDefault="00DB20ED" w:rsidP="0049566A"/>
        </w:tc>
        <w:tc>
          <w:tcPr>
            <w:tcW w:w="4678" w:type="dxa"/>
            <w:tcBorders>
              <w:top w:val="single" w:sz="4" w:space="0" w:color="auto"/>
              <w:bottom w:val="single" w:sz="4" w:space="0" w:color="auto"/>
            </w:tcBorders>
          </w:tcPr>
          <w:p w14:paraId="04572F70" w14:textId="77777777" w:rsidR="00DB20ED" w:rsidRPr="004D20E5" w:rsidRDefault="00DB20ED" w:rsidP="0049566A">
            <w:pPr>
              <w:rPr>
                <w:lang w:val="en-US"/>
              </w:rPr>
            </w:pPr>
            <w:r w:rsidRPr="004D20E5">
              <w:rPr>
                <w:lang w:val="en-US"/>
              </w:rPr>
              <w:t>Desfacerea pardoselilor reci din mozaic, in cimp continuu sau placi mozaicate (cota 0,000)</w:t>
            </w:r>
          </w:p>
        </w:tc>
        <w:tc>
          <w:tcPr>
            <w:tcW w:w="992" w:type="dxa"/>
            <w:tcBorders>
              <w:top w:val="single" w:sz="4" w:space="0" w:color="auto"/>
              <w:bottom w:val="single" w:sz="4" w:space="0" w:color="auto"/>
            </w:tcBorders>
            <w:vAlign w:val="center"/>
          </w:tcPr>
          <w:p w14:paraId="1FC383A0"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9D63D9" w14:textId="77777777" w:rsidR="00DB20ED" w:rsidRDefault="00DB20ED" w:rsidP="0049566A">
            <w:pPr>
              <w:jc w:val="center"/>
              <w:rPr>
                <w:sz w:val="22"/>
                <w:szCs w:val="22"/>
                <w:lang w:val="en-US"/>
              </w:rPr>
            </w:pPr>
            <w:r>
              <w:rPr>
                <w:sz w:val="22"/>
                <w:szCs w:val="22"/>
                <w:lang w:val="en-US"/>
              </w:rPr>
              <w:t>18,00</w:t>
            </w:r>
          </w:p>
        </w:tc>
      </w:tr>
      <w:tr w:rsidR="00DB20ED" w14:paraId="2C7DB0D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D9832" w14:textId="77777777" w:rsidR="00DB20ED" w:rsidRDefault="00DB20ED" w:rsidP="0049566A">
            <w:pPr>
              <w:rPr>
                <w:sz w:val="22"/>
                <w:szCs w:val="22"/>
              </w:rPr>
            </w:pPr>
            <w:r>
              <w:rPr>
                <w:sz w:val="22"/>
                <w:szCs w:val="22"/>
              </w:rPr>
              <w:t>13</w:t>
            </w:r>
          </w:p>
        </w:tc>
        <w:tc>
          <w:tcPr>
            <w:tcW w:w="1559" w:type="dxa"/>
            <w:tcBorders>
              <w:top w:val="single" w:sz="4" w:space="0" w:color="auto"/>
              <w:bottom w:val="single" w:sz="4" w:space="0" w:color="auto"/>
            </w:tcBorders>
          </w:tcPr>
          <w:p w14:paraId="2B148750" w14:textId="77777777" w:rsidR="00DB20ED" w:rsidRDefault="00DB20ED" w:rsidP="0049566A">
            <w:pPr>
              <w:rPr>
                <w:sz w:val="22"/>
                <w:szCs w:val="22"/>
                <w:lang w:val="en-US"/>
              </w:rPr>
            </w:pPr>
            <w:r>
              <w:rPr>
                <w:sz w:val="22"/>
                <w:szCs w:val="22"/>
                <w:lang w:val="en-US"/>
              </w:rPr>
              <w:t>RpCK42A</w:t>
            </w:r>
          </w:p>
          <w:p w14:paraId="4D97D709" w14:textId="77777777" w:rsidR="00DB20ED" w:rsidRDefault="00DB20ED" w:rsidP="0049566A"/>
        </w:tc>
        <w:tc>
          <w:tcPr>
            <w:tcW w:w="4678" w:type="dxa"/>
            <w:tcBorders>
              <w:top w:val="single" w:sz="4" w:space="0" w:color="auto"/>
              <w:bottom w:val="single" w:sz="4" w:space="0" w:color="auto"/>
            </w:tcBorders>
          </w:tcPr>
          <w:p w14:paraId="55215F57" w14:textId="77777777" w:rsidR="00DB20ED" w:rsidRPr="004D20E5" w:rsidRDefault="00DB20ED" w:rsidP="0049566A">
            <w:pPr>
              <w:rPr>
                <w:lang w:val="en-US"/>
              </w:rPr>
            </w:pPr>
            <w:r w:rsidRPr="004D20E5">
              <w:rPr>
                <w:lang w:val="en-US"/>
              </w:rPr>
              <w:t>Desfacerea pardoselilor reci din beton sau mortar de ciment</w:t>
            </w:r>
          </w:p>
        </w:tc>
        <w:tc>
          <w:tcPr>
            <w:tcW w:w="992" w:type="dxa"/>
            <w:tcBorders>
              <w:top w:val="single" w:sz="4" w:space="0" w:color="auto"/>
              <w:bottom w:val="single" w:sz="4" w:space="0" w:color="auto"/>
            </w:tcBorders>
            <w:vAlign w:val="center"/>
          </w:tcPr>
          <w:p w14:paraId="7C537C18"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CCAFB6" w14:textId="77777777" w:rsidR="00DB20ED" w:rsidRDefault="00DB20ED" w:rsidP="0049566A">
            <w:pPr>
              <w:jc w:val="center"/>
              <w:rPr>
                <w:sz w:val="22"/>
                <w:szCs w:val="22"/>
                <w:lang w:val="en-US"/>
              </w:rPr>
            </w:pPr>
            <w:r>
              <w:rPr>
                <w:sz w:val="22"/>
                <w:szCs w:val="22"/>
                <w:lang w:val="en-US"/>
              </w:rPr>
              <w:t>18,00</w:t>
            </w:r>
          </w:p>
        </w:tc>
      </w:tr>
      <w:tr w:rsidR="00DB20ED" w14:paraId="52E36406"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6B64B" w14:textId="77777777" w:rsidR="00DB20ED" w:rsidRDefault="00DB20ED" w:rsidP="0049566A">
            <w:pPr>
              <w:rPr>
                <w:sz w:val="22"/>
                <w:szCs w:val="22"/>
              </w:rPr>
            </w:pPr>
            <w:r>
              <w:rPr>
                <w:sz w:val="22"/>
                <w:szCs w:val="22"/>
              </w:rPr>
              <w:t>14</w:t>
            </w:r>
          </w:p>
        </w:tc>
        <w:tc>
          <w:tcPr>
            <w:tcW w:w="1559" w:type="dxa"/>
            <w:tcBorders>
              <w:top w:val="single" w:sz="4" w:space="0" w:color="auto"/>
              <w:bottom w:val="single" w:sz="4" w:space="0" w:color="auto"/>
            </w:tcBorders>
          </w:tcPr>
          <w:p w14:paraId="4FBC5B4C" w14:textId="77777777" w:rsidR="00DB20ED" w:rsidRDefault="00DB20ED" w:rsidP="0049566A">
            <w:pPr>
              <w:rPr>
                <w:sz w:val="22"/>
                <w:szCs w:val="22"/>
                <w:lang w:val="en-US"/>
              </w:rPr>
            </w:pPr>
            <w:r>
              <w:rPr>
                <w:sz w:val="22"/>
                <w:szCs w:val="22"/>
                <w:lang w:val="en-US"/>
              </w:rPr>
              <w:t>RpIzC45B</w:t>
            </w:r>
          </w:p>
          <w:p w14:paraId="08075CC9" w14:textId="77777777" w:rsidR="00DB20ED" w:rsidRDefault="00DB20ED" w:rsidP="0049566A"/>
        </w:tc>
        <w:tc>
          <w:tcPr>
            <w:tcW w:w="4678" w:type="dxa"/>
            <w:tcBorders>
              <w:top w:val="single" w:sz="4" w:space="0" w:color="auto"/>
              <w:bottom w:val="single" w:sz="4" w:space="0" w:color="auto"/>
            </w:tcBorders>
          </w:tcPr>
          <w:p w14:paraId="1D7F4D42" w14:textId="77777777" w:rsidR="00DB20ED" w:rsidRPr="004D20E5" w:rsidRDefault="00DB20ED" w:rsidP="0049566A">
            <w:pPr>
              <w:rPr>
                <w:lang w:val="en-US"/>
              </w:rPr>
            </w:pPr>
            <w:r w:rsidRPr="004D20E5">
              <w:rPr>
                <w:lang w:val="en-US"/>
              </w:rPr>
              <w:t>Desfacerea materialelor izolante sau a protectiilor : granuloase (zgura, granuluit sau similare)</w:t>
            </w:r>
          </w:p>
        </w:tc>
        <w:tc>
          <w:tcPr>
            <w:tcW w:w="992" w:type="dxa"/>
            <w:tcBorders>
              <w:top w:val="single" w:sz="4" w:space="0" w:color="auto"/>
              <w:bottom w:val="single" w:sz="4" w:space="0" w:color="auto"/>
            </w:tcBorders>
            <w:vAlign w:val="center"/>
          </w:tcPr>
          <w:p w14:paraId="37C3A655"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7D0DE0C" w14:textId="77777777" w:rsidR="00DB20ED" w:rsidRDefault="00DB20ED" w:rsidP="0049566A">
            <w:pPr>
              <w:jc w:val="center"/>
              <w:rPr>
                <w:sz w:val="22"/>
                <w:szCs w:val="22"/>
                <w:lang w:val="en-US"/>
              </w:rPr>
            </w:pPr>
            <w:r>
              <w:rPr>
                <w:sz w:val="22"/>
                <w:szCs w:val="22"/>
                <w:lang w:val="en-US"/>
              </w:rPr>
              <w:t>1,08</w:t>
            </w:r>
          </w:p>
        </w:tc>
      </w:tr>
      <w:tr w:rsidR="00DB20ED" w14:paraId="53B2CF81"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812912" w14:textId="77777777" w:rsidR="00DB20ED" w:rsidRDefault="00DB20ED" w:rsidP="0049566A">
            <w:pPr>
              <w:rPr>
                <w:sz w:val="22"/>
                <w:szCs w:val="22"/>
              </w:rPr>
            </w:pPr>
            <w:r>
              <w:rPr>
                <w:sz w:val="22"/>
                <w:szCs w:val="22"/>
              </w:rPr>
              <w:t>15</w:t>
            </w:r>
          </w:p>
        </w:tc>
        <w:tc>
          <w:tcPr>
            <w:tcW w:w="1559" w:type="dxa"/>
            <w:tcBorders>
              <w:top w:val="single" w:sz="4" w:space="0" w:color="auto"/>
              <w:bottom w:val="single" w:sz="4" w:space="0" w:color="auto"/>
            </w:tcBorders>
          </w:tcPr>
          <w:p w14:paraId="0E119127" w14:textId="77777777" w:rsidR="00DB20ED" w:rsidRDefault="00DB20ED" w:rsidP="0049566A">
            <w:pPr>
              <w:rPr>
                <w:sz w:val="22"/>
                <w:szCs w:val="22"/>
                <w:lang w:val="en-US"/>
              </w:rPr>
            </w:pPr>
            <w:r>
              <w:rPr>
                <w:sz w:val="22"/>
                <w:szCs w:val="22"/>
                <w:lang w:val="en-US"/>
              </w:rPr>
              <w:t>RpCK42A</w:t>
            </w:r>
          </w:p>
          <w:p w14:paraId="52FA3126" w14:textId="77777777" w:rsidR="00DB20ED" w:rsidRDefault="00DB20ED" w:rsidP="0049566A"/>
        </w:tc>
        <w:tc>
          <w:tcPr>
            <w:tcW w:w="4678" w:type="dxa"/>
            <w:tcBorders>
              <w:top w:val="single" w:sz="4" w:space="0" w:color="auto"/>
              <w:bottom w:val="single" w:sz="4" w:space="0" w:color="auto"/>
            </w:tcBorders>
          </w:tcPr>
          <w:p w14:paraId="633C708B" w14:textId="77777777" w:rsidR="00DB20ED" w:rsidRPr="004D20E5" w:rsidRDefault="00DB20ED" w:rsidP="0049566A">
            <w:pPr>
              <w:rPr>
                <w:lang w:val="en-US"/>
              </w:rPr>
            </w:pPr>
            <w:r w:rsidRPr="004D20E5">
              <w:rPr>
                <w:lang w:val="en-US"/>
              </w:rPr>
              <w:t>Desfacerea pardoselilor reci din beton sau mortar de ciment (demisol)</w:t>
            </w:r>
          </w:p>
        </w:tc>
        <w:tc>
          <w:tcPr>
            <w:tcW w:w="992" w:type="dxa"/>
            <w:tcBorders>
              <w:top w:val="single" w:sz="4" w:space="0" w:color="auto"/>
              <w:bottom w:val="single" w:sz="4" w:space="0" w:color="auto"/>
            </w:tcBorders>
            <w:vAlign w:val="center"/>
          </w:tcPr>
          <w:p w14:paraId="20B67A5C"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80EA8D" w14:textId="77777777" w:rsidR="00DB20ED" w:rsidRDefault="00DB20ED" w:rsidP="0049566A">
            <w:pPr>
              <w:jc w:val="center"/>
              <w:rPr>
                <w:sz w:val="22"/>
                <w:szCs w:val="22"/>
                <w:lang w:val="en-US"/>
              </w:rPr>
            </w:pPr>
            <w:r>
              <w:rPr>
                <w:sz w:val="22"/>
                <w:szCs w:val="22"/>
                <w:lang w:val="en-US"/>
              </w:rPr>
              <w:t>51,00</w:t>
            </w:r>
          </w:p>
        </w:tc>
      </w:tr>
      <w:tr w:rsidR="00DB20ED" w14:paraId="467C2E79"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F6F1E" w14:textId="77777777" w:rsidR="00DB20ED" w:rsidRDefault="00DB20ED" w:rsidP="0049566A">
            <w:pPr>
              <w:rPr>
                <w:sz w:val="22"/>
                <w:szCs w:val="22"/>
              </w:rPr>
            </w:pPr>
            <w:r>
              <w:rPr>
                <w:sz w:val="22"/>
                <w:szCs w:val="22"/>
              </w:rPr>
              <w:t>16</w:t>
            </w:r>
          </w:p>
        </w:tc>
        <w:tc>
          <w:tcPr>
            <w:tcW w:w="1559" w:type="dxa"/>
            <w:tcBorders>
              <w:top w:val="single" w:sz="4" w:space="0" w:color="auto"/>
              <w:bottom w:val="single" w:sz="4" w:space="0" w:color="auto"/>
            </w:tcBorders>
          </w:tcPr>
          <w:p w14:paraId="69E690E9" w14:textId="77777777" w:rsidR="00DB20ED" w:rsidRDefault="00DB20ED" w:rsidP="0049566A">
            <w:pPr>
              <w:rPr>
                <w:sz w:val="22"/>
                <w:szCs w:val="22"/>
                <w:lang w:val="en-US"/>
              </w:rPr>
            </w:pPr>
          </w:p>
          <w:p w14:paraId="4D5231A1" w14:textId="77777777" w:rsidR="00DB20ED" w:rsidRDefault="00DB20ED" w:rsidP="0049566A"/>
        </w:tc>
        <w:tc>
          <w:tcPr>
            <w:tcW w:w="4678" w:type="dxa"/>
            <w:tcBorders>
              <w:top w:val="single" w:sz="4" w:space="0" w:color="auto"/>
              <w:bottom w:val="single" w:sz="4" w:space="0" w:color="auto"/>
            </w:tcBorders>
          </w:tcPr>
          <w:p w14:paraId="6546D869" w14:textId="77777777" w:rsidR="00DB20ED" w:rsidRDefault="00DB20ED" w:rsidP="0049566A">
            <w:r>
              <w:t>Demolare - cerdac (PE10)</w:t>
            </w:r>
          </w:p>
        </w:tc>
        <w:tc>
          <w:tcPr>
            <w:tcW w:w="992" w:type="dxa"/>
            <w:tcBorders>
              <w:top w:val="single" w:sz="4" w:space="0" w:color="auto"/>
              <w:bottom w:val="single" w:sz="4" w:space="0" w:color="auto"/>
            </w:tcBorders>
            <w:vAlign w:val="center"/>
          </w:tcPr>
          <w:p w14:paraId="69E915B3" w14:textId="77777777" w:rsidR="00DB20ED" w:rsidRDefault="00DB20ED" w:rsidP="0049566A">
            <w:pPr>
              <w:jc w:val="center"/>
              <w:rPr>
                <w:sz w:val="22"/>
                <w:szCs w:val="22"/>
              </w:rPr>
            </w:pPr>
          </w:p>
        </w:tc>
        <w:tc>
          <w:tcPr>
            <w:tcW w:w="1843" w:type="dxa"/>
            <w:tcBorders>
              <w:top w:val="single" w:sz="4" w:space="0" w:color="auto"/>
              <w:bottom w:val="single" w:sz="4" w:space="0" w:color="auto"/>
            </w:tcBorders>
            <w:vAlign w:val="center"/>
          </w:tcPr>
          <w:p w14:paraId="2DF260E6" w14:textId="77777777" w:rsidR="00DB20ED" w:rsidRDefault="00DB20ED" w:rsidP="0049566A">
            <w:pPr>
              <w:jc w:val="center"/>
              <w:rPr>
                <w:sz w:val="22"/>
                <w:szCs w:val="22"/>
                <w:lang w:val="en-US"/>
              </w:rPr>
            </w:pPr>
            <w:r>
              <w:rPr>
                <w:sz w:val="22"/>
                <w:szCs w:val="22"/>
                <w:lang w:val="en-US"/>
              </w:rPr>
              <w:t>0,00</w:t>
            </w:r>
          </w:p>
        </w:tc>
      </w:tr>
      <w:tr w:rsidR="00DB20ED" w14:paraId="657DED90"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FA669" w14:textId="77777777" w:rsidR="00DB20ED" w:rsidRDefault="00DB20ED" w:rsidP="0049566A">
            <w:pPr>
              <w:rPr>
                <w:sz w:val="22"/>
                <w:szCs w:val="22"/>
              </w:rPr>
            </w:pPr>
            <w:r>
              <w:rPr>
                <w:sz w:val="22"/>
                <w:szCs w:val="22"/>
              </w:rPr>
              <w:lastRenderedPageBreak/>
              <w:t>17</w:t>
            </w:r>
          </w:p>
        </w:tc>
        <w:tc>
          <w:tcPr>
            <w:tcW w:w="1559" w:type="dxa"/>
            <w:tcBorders>
              <w:top w:val="single" w:sz="4" w:space="0" w:color="auto"/>
              <w:bottom w:val="single" w:sz="4" w:space="0" w:color="auto"/>
            </w:tcBorders>
          </w:tcPr>
          <w:p w14:paraId="646FC470" w14:textId="77777777" w:rsidR="00DB20ED" w:rsidRDefault="00DB20ED" w:rsidP="0049566A">
            <w:pPr>
              <w:rPr>
                <w:sz w:val="22"/>
                <w:szCs w:val="22"/>
                <w:lang w:val="en-US"/>
              </w:rPr>
            </w:pPr>
            <w:r>
              <w:rPr>
                <w:sz w:val="22"/>
                <w:szCs w:val="22"/>
                <w:lang w:val="en-US"/>
              </w:rPr>
              <w:t>RpCG29C</w:t>
            </w:r>
          </w:p>
          <w:p w14:paraId="2ECFE2AB" w14:textId="77777777" w:rsidR="00DB20ED" w:rsidRDefault="00DB20ED" w:rsidP="0049566A"/>
        </w:tc>
        <w:tc>
          <w:tcPr>
            <w:tcW w:w="4678" w:type="dxa"/>
            <w:tcBorders>
              <w:top w:val="single" w:sz="4" w:space="0" w:color="auto"/>
              <w:bottom w:val="single" w:sz="4" w:space="0" w:color="auto"/>
            </w:tcBorders>
          </w:tcPr>
          <w:p w14:paraId="783775C3" w14:textId="77777777" w:rsidR="00DB20ED" w:rsidRPr="004D20E5" w:rsidRDefault="00DB20ED" w:rsidP="0049566A">
            <w:pPr>
              <w:rPr>
                <w:lang w:val="en-US"/>
              </w:rPr>
            </w:pPr>
            <w:r w:rsidRPr="004D20E5">
              <w:rPr>
                <w:lang w:val="en-US"/>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02ADAA29"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B65A529" w14:textId="77777777" w:rsidR="00DB20ED" w:rsidRDefault="00DB20ED" w:rsidP="0049566A">
            <w:pPr>
              <w:jc w:val="center"/>
              <w:rPr>
                <w:sz w:val="22"/>
                <w:szCs w:val="22"/>
                <w:lang w:val="en-US"/>
              </w:rPr>
            </w:pPr>
            <w:r>
              <w:rPr>
                <w:sz w:val="22"/>
                <w:szCs w:val="22"/>
                <w:lang w:val="en-US"/>
              </w:rPr>
              <w:t>2,30</w:t>
            </w:r>
          </w:p>
        </w:tc>
      </w:tr>
      <w:tr w:rsidR="00DB20ED" w14:paraId="0BA21E5F"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0F8BB9" w14:textId="77777777" w:rsidR="00DB20ED" w:rsidRDefault="00DB20ED" w:rsidP="0049566A">
            <w:pPr>
              <w:rPr>
                <w:sz w:val="22"/>
                <w:szCs w:val="22"/>
              </w:rPr>
            </w:pPr>
            <w:r>
              <w:rPr>
                <w:sz w:val="22"/>
                <w:szCs w:val="22"/>
              </w:rPr>
              <w:t>18</w:t>
            </w:r>
          </w:p>
        </w:tc>
        <w:tc>
          <w:tcPr>
            <w:tcW w:w="1559" w:type="dxa"/>
            <w:tcBorders>
              <w:top w:val="single" w:sz="4" w:space="0" w:color="auto"/>
              <w:bottom w:val="single" w:sz="4" w:space="0" w:color="auto"/>
            </w:tcBorders>
          </w:tcPr>
          <w:p w14:paraId="0E700CF4" w14:textId="77777777" w:rsidR="00DB20ED" w:rsidRDefault="00DB20ED" w:rsidP="0049566A">
            <w:pPr>
              <w:rPr>
                <w:sz w:val="22"/>
                <w:szCs w:val="22"/>
                <w:lang w:val="en-US"/>
              </w:rPr>
            </w:pPr>
            <w:r>
              <w:rPr>
                <w:sz w:val="22"/>
                <w:szCs w:val="22"/>
                <w:lang w:val="en-US"/>
              </w:rPr>
              <w:t>RpCG29C</w:t>
            </w:r>
          </w:p>
          <w:p w14:paraId="7BADB0D2" w14:textId="77777777" w:rsidR="00DB20ED" w:rsidRDefault="00DB20ED" w:rsidP="0049566A"/>
        </w:tc>
        <w:tc>
          <w:tcPr>
            <w:tcW w:w="4678" w:type="dxa"/>
            <w:tcBorders>
              <w:top w:val="single" w:sz="4" w:space="0" w:color="auto"/>
              <w:bottom w:val="single" w:sz="4" w:space="0" w:color="auto"/>
            </w:tcBorders>
          </w:tcPr>
          <w:p w14:paraId="516573BB" w14:textId="77777777" w:rsidR="00DB20ED" w:rsidRPr="004D20E5" w:rsidRDefault="00DB20ED" w:rsidP="0049566A">
            <w:pPr>
              <w:rPr>
                <w:lang w:val="en-US"/>
              </w:rPr>
            </w:pPr>
            <w:r w:rsidRPr="004D20E5">
              <w:rPr>
                <w:lang w:val="en-US"/>
              </w:rPr>
              <w:t xml:space="preserve">Demolarea peretilor de zidarie din caramida plina,  BCA, blocuri ceramice sau din beton  usor, caramizi GVP, exclusiv schela si curatirea caramizilor </w:t>
            </w:r>
          </w:p>
        </w:tc>
        <w:tc>
          <w:tcPr>
            <w:tcW w:w="992" w:type="dxa"/>
            <w:tcBorders>
              <w:top w:val="single" w:sz="4" w:space="0" w:color="auto"/>
              <w:bottom w:val="single" w:sz="4" w:space="0" w:color="auto"/>
            </w:tcBorders>
            <w:vAlign w:val="center"/>
          </w:tcPr>
          <w:p w14:paraId="3C15A81F"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5DF8947" w14:textId="77777777" w:rsidR="00DB20ED" w:rsidRDefault="00DB20ED" w:rsidP="0049566A">
            <w:pPr>
              <w:jc w:val="center"/>
              <w:rPr>
                <w:sz w:val="22"/>
                <w:szCs w:val="22"/>
                <w:lang w:val="en-US"/>
              </w:rPr>
            </w:pPr>
            <w:r>
              <w:rPr>
                <w:sz w:val="22"/>
                <w:szCs w:val="22"/>
                <w:lang w:val="en-US"/>
              </w:rPr>
              <w:t>65,60</w:t>
            </w:r>
          </w:p>
        </w:tc>
      </w:tr>
      <w:tr w:rsidR="00DB20ED" w14:paraId="3A2CB3EA"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3D11D" w14:textId="77777777" w:rsidR="00DB20ED" w:rsidRDefault="00DB20ED" w:rsidP="0049566A">
            <w:pPr>
              <w:rPr>
                <w:sz w:val="22"/>
                <w:szCs w:val="22"/>
              </w:rPr>
            </w:pPr>
            <w:r>
              <w:rPr>
                <w:sz w:val="22"/>
                <w:szCs w:val="22"/>
              </w:rPr>
              <w:t>19</w:t>
            </w:r>
          </w:p>
        </w:tc>
        <w:tc>
          <w:tcPr>
            <w:tcW w:w="1559" w:type="dxa"/>
            <w:tcBorders>
              <w:top w:val="single" w:sz="4" w:space="0" w:color="auto"/>
              <w:bottom w:val="single" w:sz="4" w:space="0" w:color="auto"/>
            </w:tcBorders>
          </w:tcPr>
          <w:p w14:paraId="272A44FD" w14:textId="77777777" w:rsidR="00DB20ED" w:rsidRDefault="00DB20ED" w:rsidP="0049566A">
            <w:pPr>
              <w:rPr>
                <w:sz w:val="22"/>
                <w:szCs w:val="22"/>
                <w:lang w:val="en-US"/>
              </w:rPr>
            </w:pPr>
            <w:r>
              <w:rPr>
                <w:sz w:val="22"/>
                <w:szCs w:val="22"/>
                <w:lang w:val="en-US"/>
              </w:rPr>
              <w:t>RpCI42A</w:t>
            </w:r>
          </w:p>
          <w:p w14:paraId="1BA576A1" w14:textId="77777777" w:rsidR="00DB20ED" w:rsidRDefault="00DB20ED" w:rsidP="0049566A"/>
        </w:tc>
        <w:tc>
          <w:tcPr>
            <w:tcW w:w="4678" w:type="dxa"/>
            <w:tcBorders>
              <w:top w:val="single" w:sz="4" w:space="0" w:color="auto"/>
              <w:bottom w:val="single" w:sz="4" w:space="0" w:color="auto"/>
            </w:tcBorders>
          </w:tcPr>
          <w:p w14:paraId="35C4B45D" w14:textId="77777777" w:rsidR="00DB20ED" w:rsidRPr="004D20E5" w:rsidRDefault="00DB20ED" w:rsidP="0049566A">
            <w:pPr>
              <w:rPr>
                <w:lang w:val="en-US"/>
              </w:rPr>
            </w:pPr>
            <w:r w:rsidRPr="004D20E5">
              <w:rPr>
                <w:lang w:val="en-US"/>
              </w:rPr>
              <w:t>Demontarea elementelor de acoperis - jgheaburi, burlane, glafuri, sorturi, etc.</w:t>
            </w:r>
          </w:p>
        </w:tc>
        <w:tc>
          <w:tcPr>
            <w:tcW w:w="992" w:type="dxa"/>
            <w:tcBorders>
              <w:top w:val="single" w:sz="4" w:space="0" w:color="auto"/>
              <w:bottom w:val="single" w:sz="4" w:space="0" w:color="auto"/>
            </w:tcBorders>
            <w:vAlign w:val="center"/>
          </w:tcPr>
          <w:p w14:paraId="56481E43" w14:textId="77777777" w:rsidR="00DB20ED" w:rsidRDefault="00DB20ED" w:rsidP="0049566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7BDDF4F" w14:textId="77777777" w:rsidR="00DB20ED" w:rsidRDefault="00DB20ED" w:rsidP="0049566A">
            <w:pPr>
              <w:jc w:val="center"/>
              <w:rPr>
                <w:sz w:val="22"/>
                <w:szCs w:val="22"/>
                <w:lang w:val="en-US"/>
              </w:rPr>
            </w:pPr>
            <w:r>
              <w:rPr>
                <w:sz w:val="22"/>
                <w:szCs w:val="22"/>
                <w:lang w:val="en-US"/>
              </w:rPr>
              <w:t>45,00</w:t>
            </w:r>
          </w:p>
        </w:tc>
      </w:tr>
      <w:tr w:rsidR="00DB20ED" w14:paraId="4150DE58"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EE628" w14:textId="77777777" w:rsidR="00DB20ED" w:rsidRDefault="00DB20ED" w:rsidP="0049566A">
            <w:pPr>
              <w:rPr>
                <w:sz w:val="22"/>
                <w:szCs w:val="22"/>
              </w:rPr>
            </w:pPr>
            <w:r>
              <w:rPr>
                <w:sz w:val="22"/>
                <w:szCs w:val="22"/>
              </w:rPr>
              <w:t>20</w:t>
            </w:r>
          </w:p>
        </w:tc>
        <w:tc>
          <w:tcPr>
            <w:tcW w:w="1559" w:type="dxa"/>
            <w:tcBorders>
              <w:top w:val="single" w:sz="4" w:space="0" w:color="auto"/>
              <w:bottom w:val="single" w:sz="4" w:space="0" w:color="auto"/>
            </w:tcBorders>
          </w:tcPr>
          <w:p w14:paraId="50D077AE" w14:textId="77777777" w:rsidR="00DB20ED" w:rsidRDefault="00DB20ED" w:rsidP="0049566A">
            <w:pPr>
              <w:rPr>
                <w:sz w:val="22"/>
                <w:szCs w:val="22"/>
                <w:lang w:val="en-US"/>
              </w:rPr>
            </w:pPr>
            <w:r>
              <w:rPr>
                <w:sz w:val="22"/>
                <w:szCs w:val="22"/>
                <w:lang w:val="en-US"/>
              </w:rPr>
              <w:t>RpCB18C</w:t>
            </w:r>
          </w:p>
          <w:p w14:paraId="688C1E4F" w14:textId="77777777" w:rsidR="00DB20ED" w:rsidRDefault="00DB20ED" w:rsidP="0049566A"/>
        </w:tc>
        <w:tc>
          <w:tcPr>
            <w:tcW w:w="4678" w:type="dxa"/>
            <w:tcBorders>
              <w:top w:val="single" w:sz="4" w:space="0" w:color="auto"/>
              <w:bottom w:val="single" w:sz="4" w:space="0" w:color="auto"/>
            </w:tcBorders>
          </w:tcPr>
          <w:p w14:paraId="62739D35" w14:textId="77777777" w:rsidR="00DB20ED" w:rsidRPr="004D20E5" w:rsidRDefault="00DB20ED" w:rsidP="0049566A">
            <w:pPr>
              <w:rPr>
                <w:lang w:val="en-US"/>
              </w:rPr>
            </w:pPr>
            <w:r w:rsidRPr="004D20E5">
              <w:rPr>
                <w:lang w:val="en-US"/>
              </w:rPr>
              <w:t>Demolarea betoanelor vechi cu mijloace manuale, beton armat  in fundatii, pereti, stilpi etc</w:t>
            </w:r>
          </w:p>
        </w:tc>
        <w:tc>
          <w:tcPr>
            <w:tcW w:w="992" w:type="dxa"/>
            <w:tcBorders>
              <w:top w:val="single" w:sz="4" w:space="0" w:color="auto"/>
              <w:bottom w:val="single" w:sz="4" w:space="0" w:color="auto"/>
            </w:tcBorders>
            <w:vAlign w:val="center"/>
          </w:tcPr>
          <w:p w14:paraId="0862D24C"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22A717E" w14:textId="77777777" w:rsidR="00DB20ED" w:rsidRDefault="00DB20ED" w:rsidP="0049566A">
            <w:pPr>
              <w:jc w:val="center"/>
              <w:rPr>
                <w:sz w:val="22"/>
                <w:szCs w:val="22"/>
                <w:lang w:val="en-US"/>
              </w:rPr>
            </w:pPr>
            <w:r>
              <w:rPr>
                <w:sz w:val="22"/>
                <w:szCs w:val="22"/>
                <w:lang w:val="en-US"/>
              </w:rPr>
              <w:t>5,60</w:t>
            </w:r>
          </w:p>
        </w:tc>
      </w:tr>
      <w:tr w:rsidR="00DB20ED" w14:paraId="25539964"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E9B34" w14:textId="77777777" w:rsidR="00DB20ED" w:rsidRDefault="00DB20ED" w:rsidP="0049566A">
            <w:pPr>
              <w:rPr>
                <w:sz w:val="22"/>
                <w:szCs w:val="22"/>
              </w:rPr>
            </w:pPr>
            <w:r>
              <w:rPr>
                <w:sz w:val="22"/>
                <w:szCs w:val="22"/>
              </w:rPr>
              <w:t>21</w:t>
            </w:r>
          </w:p>
        </w:tc>
        <w:tc>
          <w:tcPr>
            <w:tcW w:w="1559" w:type="dxa"/>
            <w:tcBorders>
              <w:top w:val="single" w:sz="4" w:space="0" w:color="auto"/>
              <w:bottom w:val="single" w:sz="4" w:space="0" w:color="auto"/>
            </w:tcBorders>
          </w:tcPr>
          <w:p w14:paraId="6C44ED6F" w14:textId="77777777" w:rsidR="00DB20ED" w:rsidRDefault="00DB20ED" w:rsidP="0049566A">
            <w:pPr>
              <w:rPr>
                <w:sz w:val="22"/>
                <w:szCs w:val="22"/>
                <w:lang w:val="en-US"/>
              </w:rPr>
            </w:pPr>
          </w:p>
          <w:p w14:paraId="2B55A978" w14:textId="77777777" w:rsidR="00DB20ED" w:rsidRDefault="00DB20ED" w:rsidP="0049566A"/>
        </w:tc>
        <w:tc>
          <w:tcPr>
            <w:tcW w:w="4678" w:type="dxa"/>
            <w:tcBorders>
              <w:top w:val="single" w:sz="4" w:space="0" w:color="auto"/>
              <w:bottom w:val="single" w:sz="4" w:space="0" w:color="auto"/>
            </w:tcBorders>
          </w:tcPr>
          <w:p w14:paraId="10533B09" w14:textId="77777777" w:rsidR="00DB20ED" w:rsidRDefault="00DB20ED" w:rsidP="0049566A">
            <w:r>
              <w:t>Moloz</w:t>
            </w:r>
          </w:p>
        </w:tc>
        <w:tc>
          <w:tcPr>
            <w:tcW w:w="992" w:type="dxa"/>
            <w:tcBorders>
              <w:top w:val="single" w:sz="4" w:space="0" w:color="auto"/>
              <w:bottom w:val="single" w:sz="4" w:space="0" w:color="auto"/>
            </w:tcBorders>
            <w:vAlign w:val="center"/>
          </w:tcPr>
          <w:p w14:paraId="640C84F6" w14:textId="77777777" w:rsidR="00DB20ED" w:rsidRDefault="00DB20ED" w:rsidP="0049566A">
            <w:pPr>
              <w:jc w:val="center"/>
              <w:rPr>
                <w:sz w:val="22"/>
                <w:szCs w:val="22"/>
              </w:rPr>
            </w:pPr>
          </w:p>
        </w:tc>
        <w:tc>
          <w:tcPr>
            <w:tcW w:w="1843" w:type="dxa"/>
            <w:tcBorders>
              <w:top w:val="single" w:sz="4" w:space="0" w:color="auto"/>
              <w:bottom w:val="single" w:sz="4" w:space="0" w:color="auto"/>
            </w:tcBorders>
            <w:vAlign w:val="center"/>
          </w:tcPr>
          <w:p w14:paraId="4F55B027" w14:textId="77777777" w:rsidR="00DB20ED" w:rsidRDefault="00DB20ED" w:rsidP="0049566A">
            <w:pPr>
              <w:jc w:val="center"/>
              <w:rPr>
                <w:sz w:val="22"/>
                <w:szCs w:val="22"/>
                <w:lang w:val="en-US"/>
              </w:rPr>
            </w:pPr>
            <w:r>
              <w:rPr>
                <w:sz w:val="22"/>
                <w:szCs w:val="22"/>
                <w:lang w:val="en-US"/>
              </w:rPr>
              <w:t>0,00</w:t>
            </w:r>
          </w:p>
        </w:tc>
      </w:tr>
      <w:tr w:rsidR="00DB20ED" w14:paraId="53C06790"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06746" w14:textId="77777777" w:rsidR="00DB20ED" w:rsidRDefault="00DB20ED" w:rsidP="0049566A">
            <w:pPr>
              <w:rPr>
                <w:sz w:val="22"/>
                <w:szCs w:val="22"/>
              </w:rPr>
            </w:pPr>
            <w:r>
              <w:rPr>
                <w:sz w:val="22"/>
                <w:szCs w:val="22"/>
              </w:rPr>
              <w:t>22</w:t>
            </w:r>
          </w:p>
        </w:tc>
        <w:tc>
          <w:tcPr>
            <w:tcW w:w="1559" w:type="dxa"/>
            <w:tcBorders>
              <w:top w:val="single" w:sz="4" w:space="0" w:color="auto"/>
              <w:bottom w:val="single" w:sz="4" w:space="0" w:color="auto"/>
            </w:tcBorders>
          </w:tcPr>
          <w:p w14:paraId="42F6A905" w14:textId="77777777" w:rsidR="00DB20ED" w:rsidRDefault="00DB20ED" w:rsidP="0049566A">
            <w:pPr>
              <w:rPr>
                <w:sz w:val="22"/>
                <w:szCs w:val="22"/>
                <w:lang w:val="en-US"/>
              </w:rPr>
            </w:pPr>
            <w:r>
              <w:rPr>
                <w:sz w:val="22"/>
                <w:szCs w:val="22"/>
                <w:lang w:val="en-US"/>
              </w:rPr>
              <w:t>TsC03G1</w:t>
            </w:r>
          </w:p>
          <w:p w14:paraId="0BBEEE53" w14:textId="77777777" w:rsidR="00DB20ED" w:rsidRDefault="00DB20ED" w:rsidP="0049566A"/>
        </w:tc>
        <w:tc>
          <w:tcPr>
            <w:tcW w:w="4678" w:type="dxa"/>
            <w:tcBorders>
              <w:top w:val="single" w:sz="4" w:space="0" w:color="auto"/>
              <w:bottom w:val="single" w:sz="4" w:space="0" w:color="auto"/>
            </w:tcBorders>
          </w:tcPr>
          <w:p w14:paraId="36C9A0E6" w14:textId="77777777" w:rsidR="00DB20ED" w:rsidRDefault="00DB20ED" w:rsidP="0049566A">
            <w:r w:rsidRPr="004D20E5">
              <w:rPr>
                <w:lang w:val="en-US"/>
              </w:rPr>
              <w:t xml:space="preserve">Sapatura mecanica cu excavatorul de 0,40-0,70 mc, cu motor cu ardere interna si comanda hidraulica, in pamint cu umiditate naturala, descarcare in autovehicule teren catg. </w:t>
            </w:r>
            <w:r>
              <w:t>III</w:t>
            </w:r>
          </w:p>
        </w:tc>
        <w:tc>
          <w:tcPr>
            <w:tcW w:w="992" w:type="dxa"/>
            <w:tcBorders>
              <w:top w:val="single" w:sz="4" w:space="0" w:color="auto"/>
              <w:bottom w:val="single" w:sz="4" w:space="0" w:color="auto"/>
            </w:tcBorders>
            <w:vAlign w:val="center"/>
          </w:tcPr>
          <w:p w14:paraId="702E5A9D" w14:textId="77777777" w:rsidR="00DB20ED" w:rsidRDefault="00DB20ED" w:rsidP="0049566A">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3D5728AE" w14:textId="77777777" w:rsidR="00DB20ED" w:rsidRDefault="00DB20ED" w:rsidP="0049566A">
            <w:pPr>
              <w:jc w:val="center"/>
              <w:rPr>
                <w:sz w:val="22"/>
                <w:szCs w:val="22"/>
                <w:lang w:val="en-US"/>
              </w:rPr>
            </w:pPr>
            <w:r>
              <w:rPr>
                <w:sz w:val="22"/>
                <w:szCs w:val="22"/>
                <w:lang w:val="en-US"/>
              </w:rPr>
              <w:t>1,42</w:t>
            </w:r>
          </w:p>
        </w:tc>
      </w:tr>
      <w:tr w:rsidR="00DB20ED" w14:paraId="71533450"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1DCAD" w14:textId="77777777" w:rsidR="00DB20ED" w:rsidRDefault="00DB20ED" w:rsidP="0049566A">
            <w:pPr>
              <w:rPr>
                <w:sz w:val="22"/>
                <w:szCs w:val="22"/>
              </w:rPr>
            </w:pPr>
            <w:r>
              <w:rPr>
                <w:sz w:val="22"/>
                <w:szCs w:val="22"/>
              </w:rPr>
              <w:t>23</w:t>
            </w:r>
          </w:p>
        </w:tc>
        <w:tc>
          <w:tcPr>
            <w:tcW w:w="1559" w:type="dxa"/>
            <w:tcBorders>
              <w:top w:val="single" w:sz="4" w:space="0" w:color="auto"/>
              <w:bottom w:val="single" w:sz="4" w:space="0" w:color="auto"/>
            </w:tcBorders>
          </w:tcPr>
          <w:p w14:paraId="3A8B98C3" w14:textId="77777777" w:rsidR="00DB20ED" w:rsidRDefault="00DB20ED" w:rsidP="0049566A">
            <w:pPr>
              <w:rPr>
                <w:sz w:val="22"/>
                <w:szCs w:val="22"/>
                <w:lang w:val="en-US"/>
              </w:rPr>
            </w:pPr>
            <w:r>
              <w:rPr>
                <w:sz w:val="22"/>
                <w:szCs w:val="22"/>
                <w:lang w:val="en-US"/>
              </w:rPr>
              <w:t>TRI1AA04C3</w:t>
            </w:r>
          </w:p>
          <w:p w14:paraId="1870485C" w14:textId="77777777" w:rsidR="00DB20ED" w:rsidRDefault="00DB20ED" w:rsidP="0049566A"/>
        </w:tc>
        <w:tc>
          <w:tcPr>
            <w:tcW w:w="4678" w:type="dxa"/>
            <w:tcBorders>
              <w:top w:val="single" w:sz="4" w:space="0" w:color="auto"/>
              <w:bottom w:val="single" w:sz="4" w:space="0" w:color="auto"/>
            </w:tcBorders>
          </w:tcPr>
          <w:p w14:paraId="2694AAE5" w14:textId="77777777" w:rsidR="00DB20ED" w:rsidRPr="004D20E5" w:rsidRDefault="00DB20ED" w:rsidP="0049566A">
            <w:pPr>
              <w:rPr>
                <w:lang w:val="en-US"/>
              </w:rPr>
            </w:pPr>
            <w:r w:rsidRPr="004D20E5">
              <w:rPr>
                <w:lang w:val="en-US"/>
              </w:rPr>
              <w:t>Incarcarea materialelor din grupa A - usoare si marunte prin aruncare - de pe rampa sau teren, in auto categoria 3</w:t>
            </w:r>
          </w:p>
        </w:tc>
        <w:tc>
          <w:tcPr>
            <w:tcW w:w="992" w:type="dxa"/>
            <w:tcBorders>
              <w:top w:val="single" w:sz="4" w:space="0" w:color="auto"/>
              <w:bottom w:val="single" w:sz="4" w:space="0" w:color="auto"/>
            </w:tcBorders>
            <w:vAlign w:val="center"/>
          </w:tcPr>
          <w:p w14:paraId="306CD2E2" w14:textId="77777777" w:rsidR="00DB20ED" w:rsidRDefault="00DB20ED" w:rsidP="0049566A">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9E2EAB6" w14:textId="77777777" w:rsidR="00DB20ED" w:rsidRDefault="00DB20ED" w:rsidP="0049566A">
            <w:pPr>
              <w:jc w:val="center"/>
              <w:rPr>
                <w:sz w:val="22"/>
                <w:szCs w:val="22"/>
                <w:lang w:val="en-US"/>
              </w:rPr>
            </w:pPr>
            <w:r>
              <w:rPr>
                <w:sz w:val="22"/>
                <w:szCs w:val="22"/>
                <w:lang w:val="en-US"/>
              </w:rPr>
              <w:t>27,00</w:t>
            </w:r>
          </w:p>
        </w:tc>
      </w:tr>
      <w:tr w:rsidR="00DB20ED" w14:paraId="232352A6"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AC5FE" w14:textId="77777777" w:rsidR="00DB20ED" w:rsidRDefault="00DB20ED" w:rsidP="0049566A">
            <w:pPr>
              <w:rPr>
                <w:sz w:val="22"/>
                <w:szCs w:val="22"/>
              </w:rPr>
            </w:pPr>
            <w:r>
              <w:rPr>
                <w:sz w:val="22"/>
                <w:szCs w:val="22"/>
              </w:rPr>
              <w:t>24</w:t>
            </w:r>
          </w:p>
        </w:tc>
        <w:tc>
          <w:tcPr>
            <w:tcW w:w="1559" w:type="dxa"/>
            <w:tcBorders>
              <w:top w:val="single" w:sz="4" w:space="0" w:color="auto"/>
              <w:bottom w:val="single" w:sz="4" w:space="0" w:color="auto"/>
            </w:tcBorders>
          </w:tcPr>
          <w:p w14:paraId="585A6E86" w14:textId="77777777" w:rsidR="00DB20ED" w:rsidRDefault="00DB20ED" w:rsidP="0049566A">
            <w:pPr>
              <w:rPr>
                <w:sz w:val="22"/>
                <w:szCs w:val="22"/>
                <w:lang w:val="en-US"/>
              </w:rPr>
            </w:pPr>
            <w:r>
              <w:rPr>
                <w:sz w:val="22"/>
                <w:szCs w:val="22"/>
                <w:lang w:val="en-US"/>
              </w:rPr>
              <w:t>TsI50C5</w:t>
            </w:r>
          </w:p>
          <w:p w14:paraId="204EEEF0" w14:textId="77777777" w:rsidR="00DB20ED" w:rsidRDefault="00DB20ED" w:rsidP="0049566A"/>
        </w:tc>
        <w:tc>
          <w:tcPr>
            <w:tcW w:w="4678" w:type="dxa"/>
            <w:tcBorders>
              <w:top w:val="single" w:sz="4" w:space="0" w:color="auto"/>
              <w:bottom w:val="single" w:sz="4" w:space="0" w:color="auto"/>
            </w:tcBorders>
          </w:tcPr>
          <w:p w14:paraId="0F312204" w14:textId="77777777" w:rsidR="00DB20ED" w:rsidRPr="004D20E5" w:rsidRDefault="00DB20ED" w:rsidP="0049566A">
            <w:pPr>
              <w:rPr>
                <w:lang w:val="en-US"/>
              </w:rPr>
            </w:pPr>
            <w:r w:rsidRPr="004D20E5">
              <w:rPr>
                <w:lang w:val="en-US"/>
              </w:rPr>
              <w:t>Transportarea pamintului cu autobasculanta de 5 t la distanta de 25 km</w:t>
            </w:r>
          </w:p>
        </w:tc>
        <w:tc>
          <w:tcPr>
            <w:tcW w:w="992" w:type="dxa"/>
            <w:tcBorders>
              <w:top w:val="single" w:sz="4" w:space="0" w:color="auto"/>
              <w:bottom w:val="single" w:sz="4" w:space="0" w:color="auto"/>
            </w:tcBorders>
            <w:vAlign w:val="center"/>
          </w:tcPr>
          <w:p w14:paraId="6AF2A919" w14:textId="77777777" w:rsidR="00DB20ED" w:rsidRDefault="00DB20ED" w:rsidP="0049566A">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A4E2661" w14:textId="77777777" w:rsidR="00DB20ED" w:rsidRDefault="00DB20ED" w:rsidP="0049566A">
            <w:pPr>
              <w:jc w:val="center"/>
              <w:rPr>
                <w:sz w:val="22"/>
                <w:szCs w:val="22"/>
                <w:lang w:val="en-US"/>
              </w:rPr>
            </w:pPr>
            <w:r>
              <w:rPr>
                <w:sz w:val="22"/>
                <w:szCs w:val="22"/>
                <w:lang w:val="en-US"/>
              </w:rPr>
              <w:t>185,00</w:t>
            </w:r>
          </w:p>
        </w:tc>
      </w:tr>
    </w:tbl>
    <w:p w14:paraId="1D266414" w14:textId="77777777" w:rsidR="00DB20ED" w:rsidRDefault="00DB20ED" w:rsidP="00DB20ED"/>
    <w:p w14:paraId="005D1935" w14:textId="4AB7F4BB" w:rsidR="00DB20ED" w:rsidRPr="00DB20ED" w:rsidRDefault="00DB20ED" w:rsidP="00DB20ED">
      <w:pPr>
        <w:tabs>
          <w:tab w:val="left" w:pos="567"/>
        </w:tabs>
        <w:rPr>
          <w:b/>
          <w:i/>
          <w:sz w:val="32"/>
          <w:szCs w:val="32"/>
          <w:lang w:val="ro-MD"/>
        </w:rPr>
      </w:pPr>
      <w:r w:rsidRPr="00DB20ED">
        <w:rPr>
          <w:b/>
          <w:i/>
          <w:sz w:val="32"/>
          <w:szCs w:val="32"/>
          <w:lang w:val="ro-MD"/>
        </w:rPr>
        <w:t>Rezistența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44542" w14:paraId="710C7D09" w14:textId="77777777" w:rsidTr="0049566A">
        <w:trPr>
          <w:cantSplit/>
          <w:trHeight w:val="592"/>
        </w:trPr>
        <w:tc>
          <w:tcPr>
            <w:tcW w:w="709" w:type="dxa"/>
            <w:tcBorders>
              <w:top w:val="single" w:sz="6" w:space="0" w:color="auto"/>
              <w:left w:val="single" w:sz="6" w:space="0" w:color="auto"/>
              <w:bottom w:val="nil"/>
              <w:right w:val="nil"/>
            </w:tcBorders>
            <w:shd w:val="pct5" w:color="auto" w:fill="auto"/>
          </w:tcPr>
          <w:p w14:paraId="6D05D48C" w14:textId="77777777" w:rsidR="00344542" w:rsidRDefault="00344542" w:rsidP="0049566A">
            <w:pPr>
              <w:ind w:right="-108"/>
              <w:jc w:val="center"/>
              <w:rPr>
                <w:sz w:val="22"/>
                <w:szCs w:val="22"/>
                <w:lang w:val="en-US"/>
              </w:rPr>
            </w:pPr>
            <w:r>
              <w:rPr>
                <w:sz w:val="22"/>
                <w:szCs w:val="22"/>
              </w:rPr>
              <w:t>№</w:t>
            </w:r>
          </w:p>
          <w:p w14:paraId="13B7E48A" w14:textId="77777777" w:rsidR="00344542" w:rsidRDefault="00344542" w:rsidP="0049566A">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10C74858" w14:textId="77777777" w:rsidR="00344542" w:rsidRDefault="00344542" w:rsidP="0049566A">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482F1303" w14:textId="77777777" w:rsidR="00344542" w:rsidRDefault="00344542" w:rsidP="0049566A">
            <w:pPr>
              <w:jc w:val="center"/>
              <w:rPr>
                <w:sz w:val="22"/>
                <w:szCs w:val="22"/>
              </w:rPr>
            </w:pPr>
          </w:p>
          <w:p w14:paraId="50F93906" w14:textId="77777777" w:rsidR="00344542" w:rsidRDefault="00344542" w:rsidP="0049566A">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040D7A58" w14:textId="77777777" w:rsidR="00344542" w:rsidRDefault="00344542" w:rsidP="0049566A">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141B294F" w14:textId="77777777" w:rsidR="00344542" w:rsidRPr="006D228E" w:rsidRDefault="00344542" w:rsidP="0049566A">
            <w:pPr>
              <w:jc w:val="center"/>
              <w:rPr>
                <w:sz w:val="22"/>
                <w:szCs w:val="22"/>
                <w:lang w:val="en-US"/>
              </w:rPr>
            </w:pPr>
            <w:r>
              <w:rPr>
                <w:sz w:val="22"/>
                <w:szCs w:val="22"/>
                <w:lang w:val="en-US"/>
              </w:rPr>
              <w:t>Volum</w:t>
            </w:r>
          </w:p>
        </w:tc>
      </w:tr>
    </w:tbl>
    <w:p w14:paraId="0725AB19" w14:textId="77777777" w:rsidR="00344542" w:rsidRDefault="00344542" w:rsidP="0034454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44542" w14:paraId="487E68DA" w14:textId="77777777" w:rsidTr="0049566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B21960E" w14:textId="77777777" w:rsidR="00344542" w:rsidRDefault="00344542" w:rsidP="0049566A">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628664DC" w14:textId="77777777" w:rsidR="00344542" w:rsidRDefault="00344542" w:rsidP="0049566A">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58D83A97" w14:textId="77777777" w:rsidR="00344542" w:rsidRDefault="00344542" w:rsidP="0049566A">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7A4C978E" w14:textId="77777777" w:rsidR="00344542" w:rsidRDefault="00344542" w:rsidP="0049566A">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75F2795" w14:textId="77777777" w:rsidR="00344542" w:rsidRPr="00027881" w:rsidRDefault="00344542" w:rsidP="0049566A">
            <w:pPr>
              <w:jc w:val="center"/>
              <w:rPr>
                <w:sz w:val="22"/>
                <w:szCs w:val="22"/>
                <w:lang w:val="en-US"/>
              </w:rPr>
            </w:pPr>
            <w:r>
              <w:rPr>
                <w:sz w:val="22"/>
                <w:szCs w:val="22"/>
                <w:lang w:val="en-US"/>
              </w:rPr>
              <w:t>5</w:t>
            </w:r>
          </w:p>
        </w:tc>
      </w:tr>
      <w:tr w:rsidR="00344542" w14:paraId="2E7A595C" w14:textId="77777777" w:rsidTr="0049566A">
        <w:tc>
          <w:tcPr>
            <w:tcW w:w="709" w:type="dxa"/>
            <w:tcBorders>
              <w:top w:val="nil"/>
              <w:left w:val="single" w:sz="6" w:space="0" w:color="auto"/>
              <w:bottom w:val="nil"/>
              <w:right w:val="nil"/>
            </w:tcBorders>
          </w:tcPr>
          <w:p w14:paraId="34895859" w14:textId="77777777" w:rsidR="00344542" w:rsidRDefault="00344542" w:rsidP="0049566A">
            <w:pPr>
              <w:jc w:val="center"/>
            </w:pPr>
          </w:p>
        </w:tc>
        <w:tc>
          <w:tcPr>
            <w:tcW w:w="1559" w:type="dxa"/>
            <w:tcBorders>
              <w:top w:val="nil"/>
              <w:left w:val="single" w:sz="6" w:space="0" w:color="auto"/>
              <w:bottom w:val="nil"/>
              <w:right w:val="nil"/>
            </w:tcBorders>
          </w:tcPr>
          <w:p w14:paraId="140F306B" w14:textId="77777777" w:rsidR="00344542" w:rsidRDefault="00344542" w:rsidP="0049566A"/>
        </w:tc>
        <w:tc>
          <w:tcPr>
            <w:tcW w:w="4678" w:type="dxa"/>
            <w:tcBorders>
              <w:top w:val="nil"/>
              <w:left w:val="single" w:sz="6" w:space="0" w:color="auto"/>
              <w:bottom w:val="nil"/>
              <w:right w:val="nil"/>
            </w:tcBorders>
          </w:tcPr>
          <w:p w14:paraId="25C1236F" w14:textId="77777777" w:rsidR="00344542" w:rsidRPr="00AB5496" w:rsidRDefault="00344542" w:rsidP="0049566A">
            <w:pPr>
              <w:rPr>
                <w:b/>
                <w:bCs/>
                <w:sz w:val="22"/>
                <w:szCs w:val="22"/>
                <w:lang w:val="en-US"/>
              </w:rPr>
            </w:pPr>
            <w:r>
              <w:rPr>
                <w:b/>
                <w:bCs/>
                <w:sz w:val="22"/>
                <w:szCs w:val="22"/>
              </w:rPr>
              <w:t>1. Усиление простенков</w:t>
            </w:r>
            <w:r>
              <w:rPr>
                <w:b/>
                <w:bCs/>
                <w:sz w:val="22"/>
                <w:szCs w:val="22"/>
                <w:lang w:val="en-US"/>
              </w:rPr>
              <w:t>(Rezistenta)</w:t>
            </w:r>
          </w:p>
        </w:tc>
        <w:tc>
          <w:tcPr>
            <w:tcW w:w="992" w:type="dxa"/>
            <w:tcBorders>
              <w:top w:val="nil"/>
              <w:left w:val="single" w:sz="6" w:space="0" w:color="auto"/>
              <w:bottom w:val="nil"/>
              <w:right w:val="nil"/>
            </w:tcBorders>
          </w:tcPr>
          <w:p w14:paraId="7D791364" w14:textId="77777777" w:rsidR="00344542" w:rsidRDefault="00344542" w:rsidP="0049566A"/>
        </w:tc>
        <w:tc>
          <w:tcPr>
            <w:tcW w:w="1843" w:type="dxa"/>
            <w:tcBorders>
              <w:top w:val="nil"/>
              <w:left w:val="single" w:sz="6" w:space="0" w:color="auto"/>
              <w:bottom w:val="nil"/>
              <w:right w:val="single" w:sz="6" w:space="0" w:color="auto"/>
            </w:tcBorders>
          </w:tcPr>
          <w:p w14:paraId="28E9DAC4" w14:textId="77777777" w:rsidR="00344542" w:rsidRDefault="00344542" w:rsidP="0049566A"/>
        </w:tc>
      </w:tr>
      <w:tr w:rsidR="00344542" w14:paraId="070FF076"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2F531" w14:textId="77777777" w:rsidR="00344542" w:rsidRDefault="00344542" w:rsidP="0049566A">
            <w:pPr>
              <w:rPr>
                <w:sz w:val="22"/>
                <w:szCs w:val="22"/>
              </w:rPr>
            </w:pPr>
            <w:r>
              <w:rPr>
                <w:sz w:val="22"/>
                <w:szCs w:val="22"/>
              </w:rPr>
              <w:t>1</w:t>
            </w:r>
          </w:p>
        </w:tc>
        <w:tc>
          <w:tcPr>
            <w:tcW w:w="1559" w:type="dxa"/>
            <w:tcBorders>
              <w:top w:val="single" w:sz="4" w:space="0" w:color="auto"/>
              <w:bottom w:val="single" w:sz="4" w:space="0" w:color="auto"/>
            </w:tcBorders>
          </w:tcPr>
          <w:p w14:paraId="20451951" w14:textId="77777777" w:rsidR="00344542" w:rsidRDefault="00344542" w:rsidP="0049566A">
            <w:pPr>
              <w:rPr>
                <w:sz w:val="22"/>
                <w:szCs w:val="22"/>
                <w:lang w:val="en-US"/>
              </w:rPr>
            </w:pPr>
          </w:p>
          <w:p w14:paraId="15E8FAF7" w14:textId="77777777" w:rsidR="00344542" w:rsidRDefault="00344542" w:rsidP="0049566A"/>
        </w:tc>
        <w:tc>
          <w:tcPr>
            <w:tcW w:w="4678" w:type="dxa"/>
            <w:tcBorders>
              <w:top w:val="single" w:sz="4" w:space="0" w:color="auto"/>
              <w:bottom w:val="single" w:sz="4" w:space="0" w:color="auto"/>
            </w:tcBorders>
          </w:tcPr>
          <w:p w14:paraId="25F09499" w14:textId="77777777" w:rsidR="00344542" w:rsidRDefault="00344542" w:rsidP="0049566A">
            <w:r>
              <w:t>Fragmentul 1 (7 buc)</w:t>
            </w:r>
          </w:p>
        </w:tc>
        <w:tc>
          <w:tcPr>
            <w:tcW w:w="992" w:type="dxa"/>
            <w:tcBorders>
              <w:top w:val="single" w:sz="4" w:space="0" w:color="auto"/>
              <w:bottom w:val="single" w:sz="4" w:space="0" w:color="auto"/>
            </w:tcBorders>
            <w:vAlign w:val="center"/>
          </w:tcPr>
          <w:p w14:paraId="19817445" w14:textId="77777777" w:rsidR="00344542" w:rsidRDefault="00344542" w:rsidP="0049566A">
            <w:pPr>
              <w:jc w:val="center"/>
              <w:rPr>
                <w:sz w:val="22"/>
                <w:szCs w:val="22"/>
              </w:rPr>
            </w:pPr>
          </w:p>
        </w:tc>
        <w:tc>
          <w:tcPr>
            <w:tcW w:w="1843" w:type="dxa"/>
            <w:tcBorders>
              <w:top w:val="single" w:sz="4" w:space="0" w:color="auto"/>
              <w:bottom w:val="single" w:sz="4" w:space="0" w:color="auto"/>
            </w:tcBorders>
            <w:vAlign w:val="center"/>
          </w:tcPr>
          <w:p w14:paraId="165647DF" w14:textId="77777777" w:rsidR="00344542" w:rsidRDefault="00344542" w:rsidP="0049566A">
            <w:pPr>
              <w:jc w:val="center"/>
              <w:rPr>
                <w:sz w:val="22"/>
                <w:szCs w:val="22"/>
                <w:lang w:val="en-US"/>
              </w:rPr>
            </w:pPr>
            <w:r>
              <w:rPr>
                <w:sz w:val="22"/>
                <w:szCs w:val="22"/>
                <w:lang w:val="en-US"/>
              </w:rPr>
              <w:t>0,00</w:t>
            </w:r>
          </w:p>
        </w:tc>
      </w:tr>
      <w:tr w:rsidR="00344542" w14:paraId="5F7DB982"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8860F" w14:textId="77777777" w:rsidR="00344542" w:rsidRDefault="00344542" w:rsidP="0049566A">
            <w:pPr>
              <w:rPr>
                <w:sz w:val="22"/>
                <w:szCs w:val="22"/>
              </w:rPr>
            </w:pPr>
            <w:r>
              <w:rPr>
                <w:sz w:val="22"/>
                <w:szCs w:val="22"/>
              </w:rPr>
              <w:t>2</w:t>
            </w:r>
          </w:p>
        </w:tc>
        <w:tc>
          <w:tcPr>
            <w:tcW w:w="1559" w:type="dxa"/>
            <w:tcBorders>
              <w:top w:val="single" w:sz="4" w:space="0" w:color="auto"/>
              <w:bottom w:val="single" w:sz="4" w:space="0" w:color="auto"/>
            </w:tcBorders>
          </w:tcPr>
          <w:p w14:paraId="558BA0D9" w14:textId="77777777" w:rsidR="00344542" w:rsidRDefault="00344542" w:rsidP="0049566A">
            <w:pPr>
              <w:rPr>
                <w:sz w:val="22"/>
                <w:szCs w:val="22"/>
                <w:lang w:val="en-US"/>
              </w:rPr>
            </w:pPr>
            <w:r>
              <w:rPr>
                <w:sz w:val="22"/>
                <w:szCs w:val="22"/>
                <w:lang w:val="en-US"/>
              </w:rPr>
              <w:t>RpCA01A</w:t>
            </w:r>
          </w:p>
          <w:p w14:paraId="68A695E6" w14:textId="77777777" w:rsidR="00344542" w:rsidRDefault="00344542" w:rsidP="0049566A"/>
        </w:tc>
        <w:tc>
          <w:tcPr>
            <w:tcW w:w="4678" w:type="dxa"/>
            <w:tcBorders>
              <w:top w:val="single" w:sz="4" w:space="0" w:color="auto"/>
              <w:bottom w:val="single" w:sz="4" w:space="0" w:color="auto"/>
            </w:tcBorders>
          </w:tcPr>
          <w:p w14:paraId="59D17610" w14:textId="77777777" w:rsidR="00344542" w:rsidRPr="00AB5496" w:rsidRDefault="00344542" w:rsidP="0049566A">
            <w:pPr>
              <w:rPr>
                <w:lang w:val="en-US"/>
              </w:rPr>
            </w:pPr>
            <w:r w:rsidRPr="00AB5496">
              <w:rPr>
                <w:lang w:val="en-US"/>
              </w:rPr>
              <w:t>Sapaturi manuale de pamint in spatii limitate, avind sub 1,00 m latime si maximum 1,5 m adincime, cu taluz vertical, pentru gropi poligonale de fundatii, santuri, canale etc., executate in cantitati de pina la 20 mc cu maluri nesprijinite</w:t>
            </w:r>
          </w:p>
        </w:tc>
        <w:tc>
          <w:tcPr>
            <w:tcW w:w="992" w:type="dxa"/>
            <w:tcBorders>
              <w:top w:val="single" w:sz="4" w:space="0" w:color="auto"/>
              <w:bottom w:val="single" w:sz="4" w:space="0" w:color="auto"/>
            </w:tcBorders>
            <w:vAlign w:val="center"/>
          </w:tcPr>
          <w:p w14:paraId="53AB3807" w14:textId="77777777" w:rsidR="00344542" w:rsidRDefault="00344542"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A9133D1" w14:textId="77777777" w:rsidR="00344542" w:rsidRDefault="00344542" w:rsidP="0049566A">
            <w:pPr>
              <w:jc w:val="center"/>
              <w:rPr>
                <w:sz w:val="22"/>
                <w:szCs w:val="22"/>
                <w:lang w:val="en-US"/>
              </w:rPr>
            </w:pPr>
            <w:r>
              <w:rPr>
                <w:sz w:val="22"/>
                <w:szCs w:val="22"/>
                <w:lang w:val="en-US"/>
              </w:rPr>
              <w:t>16,40</w:t>
            </w:r>
          </w:p>
        </w:tc>
      </w:tr>
      <w:tr w:rsidR="00344542" w14:paraId="298DF5EF"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28F3C" w14:textId="77777777" w:rsidR="00344542" w:rsidRDefault="00344542" w:rsidP="0049566A">
            <w:pPr>
              <w:rPr>
                <w:sz w:val="22"/>
                <w:szCs w:val="22"/>
              </w:rPr>
            </w:pPr>
            <w:r>
              <w:rPr>
                <w:sz w:val="22"/>
                <w:szCs w:val="22"/>
              </w:rPr>
              <w:t>3</w:t>
            </w:r>
          </w:p>
        </w:tc>
        <w:tc>
          <w:tcPr>
            <w:tcW w:w="1559" w:type="dxa"/>
            <w:tcBorders>
              <w:top w:val="single" w:sz="4" w:space="0" w:color="auto"/>
              <w:bottom w:val="single" w:sz="4" w:space="0" w:color="auto"/>
            </w:tcBorders>
          </w:tcPr>
          <w:p w14:paraId="157DD6ED" w14:textId="77777777" w:rsidR="00344542" w:rsidRDefault="00344542" w:rsidP="0049566A">
            <w:pPr>
              <w:rPr>
                <w:sz w:val="22"/>
                <w:szCs w:val="22"/>
                <w:lang w:val="en-US"/>
              </w:rPr>
            </w:pPr>
            <w:r>
              <w:rPr>
                <w:sz w:val="22"/>
                <w:szCs w:val="22"/>
                <w:lang w:val="en-US"/>
              </w:rPr>
              <w:t>RpCA06A</w:t>
            </w:r>
          </w:p>
          <w:p w14:paraId="17AB0BC1" w14:textId="77777777" w:rsidR="00344542" w:rsidRDefault="00344542" w:rsidP="0049566A"/>
        </w:tc>
        <w:tc>
          <w:tcPr>
            <w:tcW w:w="4678" w:type="dxa"/>
            <w:tcBorders>
              <w:top w:val="single" w:sz="4" w:space="0" w:color="auto"/>
              <w:bottom w:val="single" w:sz="4" w:space="0" w:color="auto"/>
            </w:tcBorders>
          </w:tcPr>
          <w:p w14:paraId="17EEB3CC" w14:textId="77777777" w:rsidR="00344542" w:rsidRPr="00AB5496" w:rsidRDefault="00344542" w:rsidP="0049566A">
            <w:pPr>
              <w:rPr>
                <w:lang w:val="en-US"/>
              </w:rPr>
            </w:pPr>
            <w:r w:rsidRPr="00AB5496">
              <w:rPr>
                <w:lang w:val="en-US"/>
              </w:rPr>
              <w:t>Umplutura de pamint, executata in straturi orizontale de 20-30 cm grosime, udata si batuta bine cu maiul de mina si in cantitati de pina la 20 mc, la un punct de lucru, inclusiv imprastierea pamintului in straturi</w:t>
            </w:r>
          </w:p>
        </w:tc>
        <w:tc>
          <w:tcPr>
            <w:tcW w:w="992" w:type="dxa"/>
            <w:tcBorders>
              <w:top w:val="single" w:sz="4" w:space="0" w:color="auto"/>
              <w:bottom w:val="single" w:sz="4" w:space="0" w:color="auto"/>
            </w:tcBorders>
            <w:vAlign w:val="center"/>
          </w:tcPr>
          <w:p w14:paraId="3B7453EE" w14:textId="77777777" w:rsidR="00344542" w:rsidRDefault="00344542"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8C49B7D" w14:textId="77777777" w:rsidR="00344542" w:rsidRDefault="00344542" w:rsidP="0049566A">
            <w:pPr>
              <w:jc w:val="center"/>
              <w:rPr>
                <w:sz w:val="22"/>
                <w:szCs w:val="22"/>
                <w:lang w:val="en-US"/>
              </w:rPr>
            </w:pPr>
            <w:r>
              <w:rPr>
                <w:sz w:val="22"/>
                <w:szCs w:val="22"/>
                <w:lang w:val="en-US"/>
              </w:rPr>
              <w:t>16,40</w:t>
            </w:r>
          </w:p>
        </w:tc>
      </w:tr>
      <w:tr w:rsidR="00344542" w14:paraId="1CD820DE"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09E7A" w14:textId="77777777" w:rsidR="00344542" w:rsidRDefault="00344542" w:rsidP="0049566A">
            <w:pPr>
              <w:rPr>
                <w:sz w:val="22"/>
                <w:szCs w:val="22"/>
              </w:rPr>
            </w:pPr>
            <w:r>
              <w:rPr>
                <w:sz w:val="22"/>
                <w:szCs w:val="22"/>
              </w:rPr>
              <w:t>4</w:t>
            </w:r>
          </w:p>
        </w:tc>
        <w:tc>
          <w:tcPr>
            <w:tcW w:w="1559" w:type="dxa"/>
            <w:tcBorders>
              <w:top w:val="single" w:sz="4" w:space="0" w:color="auto"/>
              <w:bottom w:val="single" w:sz="4" w:space="0" w:color="auto"/>
            </w:tcBorders>
          </w:tcPr>
          <w:p w14:paraId="6C6C8130" w14:textId="77777777" w:rsidR="00344542" w:rsidRDefault="00344542" w:rsidP="0049566A">
            <w:pPr>
              <w:rPr>
                <w:sz w:val="22"/>
                <w:szCs w:val="22"/>
                <w:lang w:val="en-US"/>
              </w:rPr>
            </w:pPr>
            <w:r>
              <w:rPr>
                <w:sz w:val="22"/>
                <w:szCs w:val="22"/>
                <w:lang w:val="en-US"/>
              </w:rPr>
              <w:t>RpCJ34A</w:t>
            </w:r>
          </w:p>
          <w:p w14:paraId="19A50A99" w14:textId="77777777" w:rsidR="00344542" w:rsidRDefault="00344542" w:rsidP="0049566A"/>
        </w:tc>
        <w:tc>
          <w:tcPr>
            <w:tcW w:w="4678" w:type="dxa"/>
            <w:tcBorders>
              <w:top w:val="single" w:sz="4" w:space="0" w:color="auto"/>
              <w:bottom w:val="single" w:sz="4" w:space="0" w:color="auto"/>
            </w:tcBorders>
          </w:tcPr>
          <w:p w14:paraId="6B94424E" w14:textId="77777777" w:rsidR="00344542" w:rsidRPr="00AB5496" w:rsidRDefault="00344542" w:rsidP="0049566A">
            <w:pPr>
              <w:rPr>
                <w:lang w:val="en-US"/>
              </w:rPr>
            </w:pPr>
            <w:r w:rsidRPr="00AB5496">
              <w:rPr>
                <w:lang w:val="en-US"/>
              </w:rPr>
              <w:t>Reparatii la fatade, prin spalarea manuala a tencuielilor speciale la fatade</w:t>
            </w:r>
          </w:p>
        </w:tc>
        <w:tc>
          <w:tcPr>
            <w:tcW w:w="992" w:type="dxa"/>
            <w:tcBorders>
              <w:top w:val="single" w:sz="4" w:space="0" w:color="auto"/>
              <w:bottom w:val="single" w:sz="4" w:space="0" w:color="auto"/>
            </w:tcBorders>
            <w:vAlign w:val="center"/>
          </w:tcPr>
          <w:p w14:paraId="31C0A96A" w14:textId="77777777" w:rsidR="00344542" w:rsidRDefault="00344542"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73023BF" w14:textId="77777777" w:rsidR="00344542" w:rsidRDefault="00344542" w:rsidP="0049566A">
            <w:pPr>
              <w:jc w:val="center"/>
              <w:rPr>
                <w:sz w:val="22"/>
                <w:szCs w:val="22"/>
                <w:lang w:val="en-US"/>
              </w:rPr>
            </w:pPr>
            <w:r>
              <w:rPr>
                <w:sz w:val="22"/>
                <w:szCs w:val="22"/>
                <w:lang w:val="en-US"/>
              </w:rPr>
              <w:t>377,00</w:t>
            </w:r>
          </w:p>
        </w:tc>
      </w:tr>
      <w:tr w:rsidR="00344542" w14:paraId="3A036EC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1AD41" w14:textId="77777777" w:rsidR="00344542" w:rsidRDefault="00344542" w:rsidP="0049566A">
            <w:pPr>
              <w:rPr>
                <w:sz w:val="22"/>
                <w:szCs w:val="22"/>
              </w:rPr>
            </w:pPr>
            <w:r>
              <w:rPr>
                <w:sz w:val="22"/>
                <w:szCs w:val="22"/>
              </w:rPr>
              <w:t>5</w:t>
            </w:r>
          </w:p>
        </w:tc>
        <w:tc>
          <w:tcPr>
            <w:tcW w:w="1559" w:type="dxa"/>
            <w:tcBorders>
              <w:top w:val="single" w:sz="4" w:space="0" w:color="auto"/>
              <w:bottom w:val="single" w:sz="4" w:space="0" w:color="auto"/>
            </w:tcBorders>
          </w:tcPr>
          <w:p w14:paraId="661070D3" w14:textId="77777777" w:rsidR="00344542" w:rsidRDefault="00344542" w:rsidP="0049566A">
            <w:pPr>
              <w:rPr>
                <w:sz w:val="22"/>
                <w:szCs w:val="22"/>
                <w:lang w:val="en-US"/>
              </w:rPr>
            </w:pPr>
            <w:r>
              <w:rPr>
                <w:sz w:val="22"/>
                <w:szCs w:val="22"/>
                <w:lang w:val="en-US"/>
              </w:rPr>
              <w:t>RpCJ24A</w:t>
            </w:r>
          </w:p>
          <w:p w14:paraId="1FC5432B" w14:textId="77777777" w:rsidR="00344542" w:rsidRDefault="00344542" w:rsidP="0049566A"/>
        </w:tc>
        <w:tc>
          <w:tcPr>
            <w:tcW w:w="4678" w:type="dxa"/>
            <w:tcBorders>
              <w:top w:val="single" w:sz="4" w:space="0" w:color="auto"/>
              <w:bottom w:val="single" w:sz="4" w:space="0" w:color="auto"/>
            </w:tcBorders>
          </w:tcPr>
          <w:p w14:paraId="6DAE8D67" w14:textId="77777777" w:rsidR="00344542" w:rsidRPr="00AB5496" w:rsidRDefault="00344542" w:rsidP="0049566A">
            <w:pPr>
              <w:rPr>
                <w:lang w:val="en-US"/>
              </w:rPr>
            </w:pPr>
            <w:r w:rsidRPr="00AB5496">
              <w:rPr>
                <w:lang w:val="en-US"/>
              </w:rPr>
              <w:t xml:space="preserve">Repararea crapturilor in tencuieli exterioare, driscuite, cu mortar de var-ciment marca 100-T in 3 straturi (sprit, grund si stratul vizibil), avind latimea max de 15 cm </w:t>
            </w:r>
          </w:p>
        </w:tc>
        <w:tc>
          <w:tcPr>
            <w:tcW w:w="992" w:type="dxa"/>
            <w:tcBorders>
              <w:top w:val="single" w:sz="4" w:space="0" w:color="auto"/>
              <w:bottom w:val="single" w:sz="4" w:space="0" w:color="auto"/>
            </w:tcBorders>
            <w:vAlign w:val="center"/>
          </w:tcPr>
          <w:p w14:paraId="5C739EE1" w14:textId="77777777" w:rsidR="00344542" w:rsidRDefault="00344542" w:rsidP="0049566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AA2FE52" w14:textId="77777777" w:rsidR="00344542" w:rsidRDefault="00344542" w:rsidP="0049566A">
            <w:pPr>
              <w:jc w:val="center"/>
              <w:rPr>
                <w:sz w:val="22"/>
                <w:szCs w:val="22"/>
                <w:lang w:val="en-US"/>
              </w:rPr>
            </w:pPr>
            <w:r>
              <w:rPr>
                <w:sz w:val="22"/>
                <w:szCs w:val="22"/>
                <w:lang w:val="en-US"/>
              </w:rPr>
              <w:t>20,00</w:t>
            </w:r>
          </w:p>
        </w:tc>
      </w:tr>
      <w:tr w:rsidR="00344542" w14:paraId="7E8A224E"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E6E3D" w14:textId="77777777" w:rsidR="00344542" w:rsidRDefault="00344542" w:rsidP="0049566A">
            <w:pPr>
              <w:rPr>
                <w:sz w:val="22"/>
                <w:szCs w:val="22"/>
              </w:rPr>
            </w:pPr>
            <w:r>
              <w:rPr>
                <w:sz w:val="22"/>
                <w:szCs w:val="22"/>
              </w:rPr>
              <w:lastRenderedPageBreak/>
              <w:t>6</w:t>
            </w:r>
          </w:p>
        </w:tc>
        <w:tc>
          <w:tcPr>
            <w:tcW w:w="1559" w:type="dxa"/>
            <w:tcBorders>
              <w:top w:val="single" w:sz="4" w:space="0" w:color="auto"/>
              <w:bottom w:val="single" w:sz="4" w:space="0" w:color="auto"/>
            </w:tcBorders>
          </w:tcPr>
          <w:p w14:paraId="1497E3BE" w14:textId="77777777" w:rsidR="00344542" w:rsidRDefault="00344542" w:rsidP="0049566A">
            <w:pPr>
              <w:rPr>
                <w:sz w:val="22"/>
                <w:szCs w:val="22"/>
                <w:lang w:val="en-US"/>
              </w:rPr>
            </w:pPr>
            <w:r>
              <w:rPr>
                <w:sz w:val="22"/>
                <w:szCs w:val="22"/>
                <w:lang w:val="en-US"/>
              </w:rPr>
              <w:t>RCsB21A k=0,44</w:t>
            </w:r>
          </w:p>
          <w:p w14:paraId="2208B1BD" w14:textId="77777777" w:rsidR="00344542" w:rsidRDefault="00344542" w:rsidP="0049566A"/>
        </w:tc>
        <w:tc>
          <w:tcPr>
            <w:tcW w:w="4678" w:type="dxa"/>
            <w:tcBorders>
              <w:top w:val="single" w:sz="4" w:space="0" w:color="auto"/>
              <w:bottom w:val="single" w:sz="4" w:space="0" w:color="auto"/>
            </w:tcBorders>
          </w:tcPr>
          <w:p w14:paraId="42975E9A" w14:textId="77777777" w:rsidR="00344542" w:rsidRPr="00AB5496" w:rsidRDefault="00344542" w:rsidP="0049566A">
            <w:pPr>
              <w:rPr>
                <w:lang w:val="en-US"/>
              </w:rPr>
            </w:pPr>
            <w:r w:rsidRPr="00AB5496">
              <w:rPr>
                <w:lang w:val="en-US"/>
              </w:rPr>
              <w:t>Forarea mecanica a gaurilor cu diametrul de 5 cm, in elementele de beton, avind grosimea de pina la 20 cm (Dn 2,2 cm)</w:t>
            </w:r>
          </w:p>
        </w:tc>
        <w:tc>
          <w:tcPr>
            <w:tcW w:w="992" w:type="dxa"/>
            <w:tcBorders>
              <w:top w:val="single" w:sz="4" w:space="0" w:color="auto"/>
              <w:bottom w:val="single" w:sz="4" w:space="0" w:color="auto"/>
            </w:tcBorders>
            <w:vAlign w:val="center"/>
          </w:tcPr>
          <w:p w14:paraId="4415039A" w14:textId="77777777" w:rsidR="00344542" w:rsidRDefault="00344542" w:rsidP="0049566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537F39F" w14:textId="77777777" w:rsidR="00344542" w:rsidRDefault="00344542" w:rsidP="0049566A">
            <w:pPr>
              <w:jc w:val="center"/>
              <w:rPr>
                <w:sz w:val="22"/>
                <w:szCs w:val="22"/>
                <w:lang w:val="en-US"/>
              </w:rPr>
            </w:pPr>
            <w:r>
              <w:rPr>
                <w:sz w:val="22"/>
                <w:szCs w:val="22"/>
                <w:lang w:val="en-US"/>
              </w:rPr>
              <w:t>35,00</w:t>
            </w:r>
          </w:p>
        </w:tc>
      </w:tr>
      <w:tr w:rsidR="00344542" w14:paraId="639791EF"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2FACE" w14:textId="77777777" w:rsidR="00344542" w:rsidRDefault="00344542" w:rsidP="0049566A">
            <w:pPr>
              <w:rPr>
                <w:sz w:val="22"/>
                <w:szCs w:val="22"/>
              </w:rPr>
            </w:pPr>
            <w:r>
              <w:rPr>
                <w:sz w:val="22"/>
                <w:szCs w:val="22"/>
              </w:rPr>
              <w:t>7</w:t>
            </w:r>
          </w:p>
        </w:tc>
        <w:tc>
          <w:tcPr>
            <w:tcW w:w="1559" w:type="dxa"/>
            <w:tcBorders>
              <w:top w:val="single" w:sz="4" w:space="0" w:color="auto"/>
              <w:bottom w:val="single" w:sz="4" w:space="0" w:color="auto"/>
            </w:tcBorders>
          </w:tcPr>
          <w:p w14:paraId="4E6C7D0A" w14:textId="77777777" w:rsidR="00344542" w:rsidRDefault="00344542" w:rsidP="0049566A">
            <w:pPr>
              <w:rPr>
                <w:sz w:val="22"/>
                <w:szCs w:val="22"/>
                <w:lang w:val="en-US"/>
              </w:rPr>
            </w:pPr>
            <w:r>
              <w:rPr>
                <w:sz w:val="22"/>
                <w:szCs w:val="22"/>
                <w:lang w:val="en-US"/>
              </w:rPr>
              <w:t>RCsB21A k=1,4</w:t>
            </w:r>
          </w:p>
          <w:p w14:paraId="3305B80F" w14:textId="77777777" w:rsidR="00344542" w:rsidRDefault="00344542" w:rsidP="0049566A"/>
        </w:tc>
        <w:tc>
          <w:tcPr>
            <w:tcW w:w="4678" w:type="dxa"/>
            <w:tcBorders>
              <w:top w:val="single" w:sz="4" w:space="0" w:color="auto"/>
              <w:bottom w:val="single" w:sz="4" w:space="0" w:color="auto"/>
            </w:tcBorders>
          </w:tcPr>
          <w:p w14:paraId="7D72DF9A" w14:textId="77777777" w:rsidR="00344542" w:rsidRPr="00AB5496" w:rsidRDefault="00344542" w:rsidP="0049566A">
            <w:pPr>
              <w:rPr>
                <w:lang w:val="en-US"/>
              </w:rPr>
            </w:pPr>
            <w:r w:rsidRPr="00AB5496">
              <w:rPr>
                <w:lang w:val="en-US"/>
              </w:rPr>
              <w:t>Forarea mecanica a gaurilor cu diametrul de 5 cm, in elementele de beton, avind grosimea de pina la 20 cm (Dn 7 cm)</w:t>
            </w:r>
          </w:p>
        </w:tc>
        <w:tc>
          <w:tcPr>
            <w:tcW w:w="992" w:type="dxa"/>
            <w:tcBorders>
              <w:top w:val="single" w:sz="4" w:space="0" w:color="auto"/>
              <w:bottom w:val="single" w:sz="4" w:space="0" w:color="auto"/>
            </w:tcBorders>
            <w:vAlign w:val="center"/>
          </w:tcPr>
          <w:p w14:paraId="3AF91414" w14:textId="77777777" w:rsidR="00344542" w:rsidRDefault="00344542" w:rsidP="0049566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08403EF" w14:textId="77777777" w:rsidR="00344542" w:rsidRDefault="00344542" w:rsidP="0049566A">
            <w:pPr>
              <w:jc w:val="center"/>
              <w:rPr>
                <w:sz w:val="22"/>
                <w:szCs w:val="22"/>
                <w:lang w:val="en-US"/>
              </w:rPr>
            </w:pPr>
            <w:r>
              <w:rPr>
                <w:sz w:val="22"/>
                <w:szCs w:val="22"/>
                <w:lang w:val="en-US"/>
              </w:rPr>
              <w:t>35,00</w:t>
            </w:r>
          </w:p>
        </w:tc>
      </w:tr>
      <w:tr w:rsidR="00344542" w14:paraId="68433B05"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65AD0" w14:textId="77777777" w:rsidR="00344542" w:rsidRDefault="00344542" w:rsidP="0049566A">
            <w:pPr>
              <w:rPr>
                <w:sz w:val="22"/>
                <w:szCs w:val="22"/>
              </w:rPr>
            </w:pPr>
            <w:r>
              <w:rPr>
                <w:sz w:val="22"/>
                <w:szCs w:val="22"/>
              </w:rPr>
              <w:t>8</w:t>
            </w:r>
          </w:p>
        </w:tc>
        <w:tc>
          <w:tcPr>
            <w:tcW w:w="1559" w:type="dxa"/>
            <w:tcBorders>
              <w:top w:val="single" w:sz="4" w:space="0" w:color="auto"/>
              <w:bottom w:val="single" w:sz="4" w:space="0" w:color="auto"/>
            </w:tcBorders>
          </w:tcPr>
          <w:p w14:paraId="7C96AC75" w14:textId="77777777" w:rsidR="00344542" w:rsidRDefault="00344542" w:rsidP="0049566A">
            <w:pPr>
              <w:rPr>
                <w:sz w:val="22"/>
                <w:szCs w:val="22"/>
                <w:lang w:val="en-US"/>
              </w:rPr>
            </w:pPr>
            <w:r>
              <w:rPr>
                <w:sz w:val="22"/>
                <w:szCs w:val="22"/>
                <w:lang w:val="en-US"/>
              </w:rPr>
              <w:t>RpCB08A</w:t>
            </w:r>
          </w:p>
          <w:p w14:paraId="3B630EF9" w14:textId="77777777" w:rsidR="00344542" w:rsidRDefault="00344542" w:rsidP="0049566A"/>
        </w:tc>
        <w:tc>
          <w:tcPr>
            <w:tcW w:w="4678" w:type="dxa"/>
            <w:tcBorders>
              <w:top w:val="single" w:sz="4" w:space="0" w:color="auto"/>
              <w:bottom w:val="single" w:sz="4" w:space="0" w:color="auto"/>
            </w:tcBorders>
          </w:tcPr>
          <w:p w14:paraId="624233B5" w14:textId="77777777" w:rsidR="00344542" w:rsidRPr="00AB5496" w:rsidRDefault="00344542" w:rsidP="0049566A">
            <w:pPr>
              <w:rPr>
                <w:lang w:val="en-US"/>
              </w:rPr>
            </w:pPr>
            <w:r w:rsidRPr="00AB5496">
              <w:rPr>
                <w:lang w:val="en-US"/>
              </w:rPr>
              <w:t>Astuparea cu beton clasa C-10/8 Bc 10 (B 150) a gaurilor din ziduri de beton, cuprinzind curatarea gaurii si amorsarea cu lapte de ciment, pentru asigurarea legaturii betonului vechi si cel nou, in gauri cu suprafata medie de 0,2 mp in ziduri pina la 25 cm grosime inclusiv</w:t>
            </w:r>
          </w:p>
        </w:tc>
        <w:tc>
          <w:tcPr>
            <w:tcW w:w="992" w:type="dxa"/>
            <w:tcBorders>
              <w:top w:val="single" w:sz="4" w:space="0" w:color="auto"/>
              <w:bottom w:val="single" w:sz="4" w:space="0" w:color="auto"/>
            </w:tcBorders>
            <w:vAlign w:val="center"/>
          </w:tcPr>
          <w:p w14:paraId="20C68B03" w14:textId="77777777" w:rsidR="00344542" w:rsidRDefault="00344542" w:rsidP="0049566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BCFA6E9" w14:textId="77777777" w:rsidR="00344542" w:rsidRDefault="00344542" w:rsidP="0049566A">
            <w:pPr>
              <w:jc w:val="center"/>
              <w:rPr>
                <w:sz w:val="22"/>
                <w:szCs w:val="22"/>
                <w:lang w:val="en-US"/>
              </w:rPr>
            </w:pPr>
            <w:r>
              <w:rPr>
                <w:sz w:val="22"/>
                <w:szCs w:val="22"/>
                <w:lang w:val="en-US"/>
              </w:rPr>
              <w:t>70,00</w:t>
            </w:r>
          </w:p>
        </w:tc>
      </w:tr>
      <w:tr w:rsidR="00344542" w14:paraId="64D923A8"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C0AC0" w14:textId="77777777" w:rsidR="00344542" w:rsidRDefault="00344542" w:rsidP="0049566A">
            <w:pPr>
              <w:rPr>
                <w:sz w:val="22"/>
                <w:szCs w:val="22"/>
              </w:rPr>
            </w:pPr>
            <w:r>
              <w:rPr>
                <w:sz w:val="22"/>
                <w:szCs w:val="22"/>
              </w:rPr>
              <w:t>9</w:t>
            </w:r>
          </w:p>
        </w:tc>
        <w:tc>
          <w:tcPr>
            <w:tcW w:w="1559" w:type="dxa"/>
            <w:tcBorders>
              <w:top w:val="single" w:sz="4" w:space="0" w:color="auto"/>
              <w:bottom w:val="single" w:sz="4" w:space="0" w:color="auto"/>
            </w:tcBorders>
          </w:tcPr>
          <w:p w14:paraId="78756314" w14:textId="77777777" w:rsidR="00344542" w:rsidRDefault="00344542" w:rsidP="0049566A">
            <w:pPr>
              <w:rPr>
                <w:sz w:val="22"/>
                <w:szCs w:val="22"/>
                <w:lang w:val="en-US"/>
              </w:rPr>
            </w:pPr>
            <w:r>
              <w:rPr>
                <w:sz w:val="22"/>
                <w:szCs w:val="22"/>
                <w:lang w:val="en-US"/>
              </w:rPr>
              <w:t>RCsB21A k=0,4</w:t>
            </w:r>
          </w:p>
          <w:p w14:paraId="4A66F5DE" w14:textId="77777777" w:rsidR="00344542" w:rsidRDefault="00344542" w:rsidP="0049566A"/>
        </w:tc>
        <w:tc>
          <w:tcPr>
            <w:tcW w:w="4678" w:type="dxa"/>
            <w:tcBorders>
              <w:top w:val="single" w:sz="4" w:space="0" w:color="auto"/>
              <w:bottom w:val="single" w:sz="4" w:space="0" w:color="auto"/>
            </w:tcBorders>
          </w:tcPr>
          <w:p w14:paraId="6AF32C5F" w14:textId="77777777" w:rsidR="00344542" w:rsidRPr="00AB5496" w:rsidRDefault="00344542" w:rsidP="0049566A">
            <w:pPr>
              <w:rPr>
                <w:lang w:val="en-US"/>
              </w:rPr>
            </w:pPr>
            <w:r w:rsidRPr="00AB5496">
              <w:rPr>
                <w:lang w:val="en-US"/>
              </w:rPr>
              <w:t>Forarea mecanica a gaurilor cu diametrul de 5 cm, in elementele de beton, avind grosimea de pina la 20 cm (Dn 2 cm)</w:t>
            </w:r>
          </w:p>
        </w:tc>
        <w:tc>
          <w:tcPr>
            <w:tcW w:w="992" w:type="dxa"/>
            <w:tcBorders>
              <w:top w:val="single" w:sz="4" w:space="0" w:color="auto"/>
              <w:bottom w:val="single" w:sz="4" w:space="0" w:color="auto"/>
            </w:tcBorders>
            <w:vAlign w:val="center"/>
          </w:tcPr>
          <w:p w14:paraId="0DFA39D7" w14:textId="77777777" w:rsidR="00344542" w:rsidRDefault="00344542" w:rsidP="0049566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389B45D" w14:textId="77777777" w:rsidR="00344542" w:rsidRDefault="00344542" w:rsidP="0049566A">
            <w:pPr>
              <w:jc w:val="center"/>
              <w:rPr>
                <w:sz w:val="22"/>
                <w:szCs w:val="22"/>
                <w:lang w:val="en-US"/>
              </w:rPr>
            </w:pPr>
            <w:r>
              <w:rPr>
                <w:sz w:val="22"/>
                <w:szCs w:val="22"/>
                <w:lang w:val="en-US"/>
              </w:rPr>
              <w:t>35,00</w:t>
            </w:r>
          </w:p>
        </w:tc>
      </w:tr>
      <w:tr w:rsidR="00344542" w14:paraId="15B074C3"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9D5FE" w14:textId="77777777" w:rsidR="00344542" w:rsidRDefault="00344542" w:rsidP="0049566A">
            <w:pPr>
              <w:rPr>
                <w:sz w:val="22"/>
                <w:szCs w:val="22"/>
              </w:rPr>
            </w:pPr>
            <w:r>
              <w:rPr>
                <w:sz w:val="22"/>
                <w:szCs w:val="22"/>
              </w:rPr>
              <w:t>10</w:t>
            </w:r>
          </w:p>
        </w:tc>
        <w:tc>
          <w:tcPr>
            <w:tcW w:w="1559" w:type="dxa"/>
            <w:tcBorders>
              <w:top w:val="single" w:sz="4" w:space="0" w:color="auto"/>
              <w:bottom w:val="single" w:sz="4" w:space="0" w:color="auto"/>
            </w:tcBorders>
          </w:tcPr>
          <w:p w14:paraId="3AD37C0B" w14:textId="77777777" w:rsidR="00344542" w:rsidRDefault="00344542" w:rsidP="0049566A">
            <w:pPr>
              <w:rPr>
                <w:sz w:val="22"/>
                <w:szCs w:val="22"/>
                <w:lang w:val="en-US"/>
              </w:rPr>
            </w:pPr>
            <w:r>
              <w:rPr>
                <w:sz w:val="22"/>
                <w:szCs w:val="22"/>
                <w:lang w:val="en-US"/>
              </w:rPr>
              <w:t>RCsB21A k=0,16</w:t>
            </w:r>
          </w:p>
          <w:p w14:paraId="5E4A74C1" w14:textId="77777777" w:rsidR="00344542" w:rsidRDefault="00344542" w:rsidP="0049566A"/>
        </w:tc>
        <w:tc>
          <w:tcPr>
            <w:tcW w:w="4678" w:type="dxa"/>
            <w:tcBorders>
              <w:top w:val="single" w:sz="4" w:space="0" w:color="auto"/>
              <w:bottom w:val="single" w:sz="4" w:space="0" w:color="auto"/>
            </w:tcBorders>
          </w:tcPr>
          <w:p w14:paraId="696E0A3F" w14:textId="77777777" w:rsidR="00344542" w:rsidRPr="00AB5496" w:rsidRDefault="00344542" w:rsidP="0049566A">
            <w:pPr>
              <w:rPr>
                <w:lang w:val="en-US"/>
              </w:rPr>
            </w:pPr>
            <w:r w:rsidRPr="00AB5496">
              <w:rPr>
                <w:lang w:val="en-US"/>
              </w:rPr>
              <w:t>Forarea mecanica a gaurilor cu diametrul de 5 cm, in elementele de beton, avind grosimea de pina la 20 cm (Dn 0,8 cm)</w:t>
            </w:r>
          </w:p>
        </w:tc>
        <w:tc>
          <w:tcPr>
            <w:tcW w:w="992" w:type="dxa"/>
            <w:tcBorders>
              <w:top w:val="single" w:sz="4" w:space="0" w:color="auto"/>
              <w:bottom w:val="single" w:sz="4" w:space="0" w:color="auto"/>
            </w:tcBorders>
            <w:vAlign w:val="center"/>
          </w:tcPr>
          <w:p w14:paraId="3D8BEF93" w14:textId="77777777" w:rsidR="00344542" w:rsidRDefault="00344542" w:rsidP="0049566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C72A854" w14:textId="77777777" w:rsidR="00344542" w:rsidRDefault="00344542" w:rsidP="0049566A">
            <w:pPr>
              <w:jc w:val="center"/>
              <w:rPr>
                <w:sz w:val="22"/>
                <w:szCs w:val="22"/>
                <w:lang w:val="en-US"/>
              </w:rPr>
            </w:pPr>
            <w:r>
              <w:rPr>
                <w:sz w:val="22"/>
                <w:szCs w:val="22"/>
                <w:lang w:val="en-US"/>
              </w:rPr>
              <w:t>58,00</w:t>
            </w:r>
          </w:p>
        </w:tc>
      </w:tr>
      <w:tr w:rsidR="00344542" w14:paraId="32641F74"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C12F1" w14:textId="77777777" w:rsidR="00344542" w:rsidRDefault="00344542" w:rsidP="0049566A">
            <w:pPr>
              <w:rPr>
                <w:sz w:val="22"/>
                <w:szCs w:val="22"/>
              </w:rPr>
            </w:pPr>
            <w:r>
              <w:rPr>
                <w:sz w:val="22"/>
                <w:szCs w:val="22"/>
              </w:rPr>
              <w:t>11</w:t>
            </w:r>
          </w:p>
        </w:tc>
        <w:tc>
          <w:tcPr>
            <w:tcW w:w="1559" w:type="dxa"/>
            <w:tcBorders>
              <w:top w:val="single" w:sz="4" w:space="0" w:color="auto"/>
              <w:bottom w:val="single" w:sz="4" w:space="0" w:color="auto"/>
            </w:tcBorders>
          </w:tcPr>
          <w:p w14:paraId="0BEF6093" w14:textId="77777777" w:rsidR="00344542" w:rsidRDefault="00344542" w:rsidP="0049566A">
            <w:pPr>
              <w:rPr>
                <w:sz w:val="22"/>
                <w:szCs w:val="22"/>
                <w:lang w:val="en-US"/>
              </w:rPr>
            </w:pPr>
            <w:r>
              <w:rPr>
                <w:sz w:val="22"/>
                <w:szCs w:val="22"/>
                <w:lang w:val="en-US"/>
              </w:rPr>
              <w:t>CA04F</w:t>
            </w:r>
          </w:p>
          <w:p w14:paraId="7958A3A4" w14:textId="77777777" w:rsidR="00344542" w:rsidRDefault="00344542" w:rsidP="0049566A"/>
        </w:tc>
        <w:tc>
          <w:tcPr>
            <w:tcW w:w="4678" w:type="dxa"/>
            <w:tcBorders>
              <w:top w:val="single" w:sz="4" w:space="0" w:color="auto"/>
              <w:bottom w:val="single" w:sz="4" w:space="0" w:color="auto"/>
            </w:tcBorders>
          </w:tcPr>
          <w:p w14:paraId="588ACC47" w14:textId="77777777" w:rsidR="00344542" w:rsidRDefault="00344542" w:rsidP="0049566A">
            <w:r w:rsidRPr="00AB5496">
              <w:rPr>
                <w:lang w:val="en-US"/>
              </w:rPr>
              <w:t xml:space="preserve">Beton turnat in placi, grinzi, stilpi, preparat cu centrala de betoane sau beton marfa conf. art. </w:t>
            </w:r>
            <w:r>
              <w:t>CA01 si turnarea cu mijloace clasice  (B20)</w:t>
            </w:r>
          </w:p>
        </w:tc>
        <w:tc>
          <w:tcPr>
            <w:tcW w:w="992" w:type="dxa"/>
            <w:tcBorders>
              <w:top w:val="single" w:sz="4" w:space="0" w:color="auto"/>
              <w:bottom w:val="single" w:sz="4" w:space="0" w:color="auto"/>
            </w:tcBorders>
            <w:vAlign w:val="center"/>
          </w:tcPr>
          <w:p w14:paraId="5FCBA9D1" w14:textId="77777777" w:rsidR="00344542" w:rsidRDefault="00344542"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33E9197" w14:textId="77777777" w:rsidR="00344542" w:rsidRDefault="00344542" w:rsidP="0049566A">
            <w:pPr>
              <w:jc w:val="center"/>
              <w:rPr>
                <w:sz w:val="22"/>
                <w:szCs w:val="22"/>
                <w:lang w:val="en-US"/>
              </w:rPr>
            </w:pPr>
            <w:r>
              <w:rPr>
                <w:sz w:val="22"/>
                <w:szCs w:val="22"/>
                <w:lang w:val="en-US"/>
              </w:rPr>
              <w:t>24,50</w:t>
            </w:r>
          </w:p>
        </w:tc>
      </w:tr>
      <w:tr w:rsidR="00344542" w14:paraId="7EAB0F76"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77790" w14:textId="77777777" w:rsidR="00344542" w:rsidRDefault="00344542" w:rsidP="0049566A">
            <w:pPr>
              <w:rPr>
                <w:sz w:val="22"/>
                <w:szCs w:val="22"/>
              </w:rPr>
            </w:pPr>
            <w:r>
              <w:rPr>
                <w:sz w:val="22"/>
                <w:szCs w:val="22"/>
              </w:rPr>
              <w:t>12</w:t>
            </w:r>
          </w:p>
        </w:tc>
        <w:tc>
          <w:tcPr>
            <w:tcW w:w="1559" w:type="dxa"/>
            <w:tcBorders>
              <w:top w:val="single" w:sz="4" w:space="0" w:color="auto"/>
              <w:bottom w:val="single" w:sz="4" w:space="0" w:color="auto"/>
            </w:tcBorders>
          </w:tcPr>
          <w:p w14:paraId="0D52A1AA" w14:textId="77777777" w:rsidR="00344542" w:rsidRDefault="00344542" w:rsidP="0049566A">
            <w:pPr>
              <w:rPr>
                <w:sz w:val="22"/>
                <w:szCs w:val="22"/>
                <w:lang w:val="en-US"/>
              </w:rPr>
            </w:pPr>
            <w:r>
              <w:rPr>
                <w:sz w:val="22"/>
                <w:szCs w:val="22"/>
                <w:lang w:val="en-US"/>
              </w:rPr>
              <w:t>CC02K</w:t>
            </w:r>
          </w:p>
          <w:p w14:paraId="36109BC6" w14:textId="77777777" w:rsidR="00344542" w:rsidRDefault="00344542" w:rsidP="0049566A"/>
        </w:tc>
        <w:tc>
          <w:tcPr>
            <w:tcW w:w="4678" w:type="dxa"/>
            <w:tcBorders>
              <w:top w:val="single" w:sz="4" w:space="0" w:color="auto"/>
              <w:bottom w:val="single" w:sz="4" w:space="0" w:color="auto"/>
            </w:tcBorders>
          </w:tcPr>
          <w:p w14:paraId="3634CA6E" w14:textId="77777777" w:rsidR="00344542" w:rsidRPr="00AB5496" w:rsidRDefault="00344542" w:rsidP="0049566A">
            <w:pPr>
              <w:rPr>
                <w:lang w:val="en-US"/>
              </w:rPr>
            </w:pPr>
            <w:r w:rsidRPr="00AB5496">
              <w:rPr>
                <w:lang w:val="en-US"/>
              </w:rPr>
              <w:t>Armaturi din otel beton OB 37 fasonate in ateliere de santier, cu diametrul barelor pina la 8 mm inclusiv, si montate  in  grinzi si stilpi, la inaltimi mai mici sau egale cu 35 m, exclusiv constructiile executate cu cofraje glisante</w:t>
            </w:r>
          </w:p>
        </w:tc>
        <w:tc>
          <w:tcPr>
            <w:tcW w:w="992" w:type="dxa"/>
            <w:tcBorders>
              <w:top w:val="single" w:sz="4" w:space="0" w:color="auto"/>
              <w:bottom w:val="single" w:sz="4" w:space="0" w:color="auto"/>
            </w:tcBorders>
            <w:vAlign w:val="center"/>
          </w:tcPr>
          <w:p w14:paraId="2246AD16" w14:textId="77777777" w:rsidR="00344542" w:rsidRDefault="00344542" w:rsidP="0049566A">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0C6AF7A4" w14:textId="77777777" w:rsidR="00344542" w:rsidRDefault="00344542" w:rsidP="0049566A">
            <w:pPr>
              <w:jc w:val="center"/>
              <w:rPr>
                <w:sz w:val="22"/>
                <w:szCs w:val="22"/>
                <w:lang w:val="en-US"/>
              </w:rPr>
            </w:pPr>
            <w:r>
              <w:rPr>
                <w:sz w:val="22"/>
                <w:szCs w:val="22"/>
                <w:lang w:val="en-US"/>
              </w:rPr>
              <w:t>426,30</w:t>
            </w:r>
          </w:p>
        </w:tc>
      </w:tr>
      <w:tr w:rsidR="00344542" w14:paraId="0CF5E22A"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D2D9D" w14:textId="77777777" w:rsidR="00344542" w:rsidRDefault="00344542" w:rsidP="0049566A">
            <w:pPr>
              <w:rPr>
                <w:sz w:val="22"/>
                <w:szCs w:val="22"/>
              </w:rPr>
            </w:pPr>
            <w:r>
              <w:rPr>
                <w:sz w:val="22"/>
                <w:szCs w:val="22"/>
              </w:rPr>
              <w:t>13</w:t>
            </w:r>
          </w:p>
        </w:tc>
        <w:tc>
          <w:tcPr>
            <w:tcW w:w="1559" w:type="dxa"/>
            <w:tcBorders>
              <w:top w:val="single" w:sz="4" w:space="0" w:color="auto"/>
              <w:bottom w:val="single" w:sz="4" w:space="0" w:color="auto"/>
            </w:tcBorders>
          </w:tcPr>
          <w:p w14:paraId="744B8A5E" w14:textId="77777777" w:rsidR="00344542" w:rsidRDefault="00344542" w:rsidP="0049566A">
            <w:pPr>
              <w:rPr>
                <w:sz w:val="22"/>
                <w:szCs w:val="22"/>
                <w:lang w:val="en-US"/>
              </w:rPr>
            </w:pPr>
            <w:r>
              <w:rPr>
                <w:sz w:val="22"/>
                <w:szCs w:val="22"/>
                <w:lang w:val="en-US"/>
              </w:rPr>
              <w:t>CC02L</w:t>
            </w:r>
          </w:p>
          <w:p w14:paraId="11082A0B" w14:textId="77777777" w:rsidR="00344542" w:rsidRDefault="00344542" w:rsidP="0049566A"/>
        </w:tc>
        <w:tc>
          <w:tcPr>
            <w:tcW w:w="4678" w:type="dxa"/>
            <w:tcBorders>
              <w:top w:val="single" w:sz="4" w:space="0" w:color="auto"/>
              <w:bottom w:val="single" w:sz="4" w:space="0" w:color="auto"/>
            </w:tcBorders>
          </w:tcPr>
          <w:p w14:paraId="01419F13" w14:textId="77777777" w:rsidR="00344542" w:rsidRPr="00AB5496" w:rsidRDefault="00344542" w:rsidP="0049566A">
            <w:pPr>
              <w:rPr>
                <w:lang w:val="en-US"/>
              </w:rPr>
            </w:pPr>
            <w:r w:rsidRPr="00AB5496">
              <w:rPr>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992" w:type="dxa"/>
            <w:tcBorders>
              <w:top w:val="single" w:sz="4" w:space="0" w:color="auto"/>
              <w:bottom w:val="single" w:sz="4" w:space="0" w:color="auto"/>
            </w:tcBorders>
            <w:vAlign w:val="center"/>
          </w:tcPr>
          <w:p w14:paraId="4D803C6C" w14:textId="77777777" w:rsidR="00344542" w:rsidRDefault="00344542" w:rsidP="0049566A">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B9ACEA1" w14:textId="77777777" w:rsidR="00344542" w:rsidRDefault="00344542" w:rsidP="0049566A">
            <w:pPr>
              <w:jc w:val="center"/>
              <w:rPr>
                <w:sz w:val="22"/>
                <w:szCs w:val="22"/>
                <w:lang w:val="en-US"/>
              </w:rPr>
            </w:pPr>
            <w:r>
              <w:rPr>
                <w:sz w:val="22"/>
                <w:szCs w:val="22"/>
                <w:lang w:val="en-US"/>
              </w:rPr>
              <w:t>923,30</w:t>
            </w:r>
          </w:p>
        </w:tc>
      </w:tr>
      <w:tr w:rsidR="00344542" w14:paraId="2BF6F3FF"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21968" w14:textId="77777777" w:rsidR="00344542" w:rsidRDefault="00344542" w:rsidP="0049566A">
            <w:pPr>
              <w:rPr>
                <w:sz w:val="22"/>
                <w:szCs w:val="22"/>
              </w:rPr>
            </w:pPr>
            <w:r>
              <w:rPr>
                <w:sz w:val="22"/>
                <w:szCs w:val="22"/>
              </w:rPr>
              <w:t>14</w:t>
            </w:r>
          </w:p>
        </w:tc>
        <w:tc>
          <w:tcPr>
            <w:tcW w:w="1559" w:type="dxa"/>
            <w:tcBorders>
              <w:top w:val="single" w:sz="4" w:space="0" w:color="auto"/>
              <w:bottom w:val="single" w:sz="4" w:space="0" w:color="auto"/>
            </w:tcBorders>
          </w:tcPr>
          <w:p w14:paraId="15C594CF" w14:textId="77777777" w:rsidR="00344542" w:rsidRDefault="00344542" w:rsidP="0049566A">
            <w:pPr>
              <w:rPr>
                <w:sz w:val="22"/>
                <w:szCs w:val="22"/>
                <w:lang w:val="en-US"/>
              </w:rPr>
            </w:pPr>
            <w:r>
              <w:rPr>
                <w:sz w:val="22"/>
                <w:szCs w:val="22"/>
                <w:lang w:val="en-US"/>
              </w:rPr>
              <w:t>CB02D</w:t>
            </w:r>
          </w:p>
          <w:p w14:paraId="57EA7D7F" w14:textId="77777777" w:rsidR="00344542" w:rsidRDefault="00344542" w:rsidP="0049566A"/>
        </w:tc>
        <w:tc>
          <w:tcPr>
            <w:tcW w:w="4678" w:type="dxa"/>
            <w:tcBorders>
              <w:top w:val="single" w:sz="4" w:space="0" w:color="auto"/>
              <w:bottom w:val="single" w:sz="4" w:space="0" w:color="auto"/>
            </w:tcBorders>
          </w:tcPr>
          <w:p w14:paraId="59DD6918" w14:textId="77777777" w:rsidR="00344542" w:rsidRPr="00AB5496" w:rsidRDefault="00344542" w:rsidP="0049566A">
            <w:pPr>
              <w:rPr>
                <w:lang w:val="en-US"/>
              </w:rPr>
            </w:pPr>
            <w:r w:rsidRPr="00AB5496">
              <w:rPr>
                <w:lang w:val="en-US"/>
              </w:rPr>
              <w:t xml:space="preserve">Cofraje din panouri refolosibile, cu asteriala din scinduri de rasinoase scurte si subscurte pentru turnarea betonului in stilpi si cadre exclusiv sustinerile la inaltimi pina la 20 m inclusiv </w:t>
            </w:r>
          </w:p>
        </w:tc>
        <w:tc>
          <w:tcPr>
            <w:tcW w:w="992" w:type="dxa"/>
            <w:tcBorders>
              <w:top w:val="single" w:sz="4" w:space="0" w:color="auto"/>
              <w:bottom w:val="single" w:sz="4" w:space="0" w:color="auto"/>
            </w:tcBorders>
            <w:vAlign w:val="center"/>
          </w:tcPr>
          <w:p w14:paraId="1E15B681" w14:textId="77777777" w:rsidR="00344542" w:rsidRDefault="00344542"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074536" w14:textId="77777777" w:rsidR="00344542" w:rsidRDefault="00344542" w:rsidP="0049566A">
            <w:pPr>
              <w:jc w:val="center"/>
              <w:rPr>
                <w:sz w:val="22"/>
                <w:szCs w:val="22"/>
                <w:lang w:val="en-US"/>
              </w:rPr>
            </w:pPr>
            <w:r>
              <w:rPr>
                <w:sz w:val="22"/>
                <w:szCs w:val="22"/>
                <w:lang w:val="en-US"/>
              </w:rPr>
              <w:t>245,00</w:t>
            </w:r>
          </w:p>
        </w:tc>
      </w:tr>
      <w:tr w:rsidR="00344542" w14:paraId="0FA41DD9"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B4D23" w14:textId="77777777" w:rsidR="00344542" w:rsidRDefault="00344542" w:rsidP="0049566A">
            <w:pPr>
              <w:rPr>
                <w:sz w:val="22"/>
                <w:szCs w:val="22"/>
              </w:rPr>
            </w:pPr>
            <w:r>
              <w:rPr>
                <w:sz w:val="22"/>
                <w:szCs w:val="22"/>
              </w:rPr>
              <w:t>15</w:t>
            </w:r>
          </w:p>
        </w:tc>
        <w:tc>
          <w:tcPr>
            <w:tcW w:w="1559" w:type="dxa"/>
            <w:tcBorders>
              <w:top w:val="single" w:sz="4" w:space="0" w:color="auto"/>
              <w:bottom w:val="single" w:sz="4" w:space="0" w:color="auto"/>
            </w:tcBorders>
          </w:tcPr>
          <w:p w14:paraId="32CB06D7" w14:textId="77777777" w:rsidR="00344542" w:rsidRDefault="00344542" w:rsidP="0049566A">
            <w:pPr>
              <w:rPr>
                <w:sz w:val="22"/>
                <w:szCs w:val="22"/>
                <w:lang w:val="en-US"/>
              </w:rPr>
            </w:pPr>
            <w:r>
              <w:rPr>
                <w:sz w:val="22"/>
                <w:szCs w:val="22"/>
                <w:lang w:val="en-US"/>
              </w:rPr>
              <w:t>CB14A</w:t>
            </w:r>
          </w:p>
          <w:p w14:paraId="31D238C1" w14:textId="77777777" w:rsidR="00344542" w:rsidRDefault="00344542" w:rsidP="0049566A"/>
        </w:tc>
        <w:tc>
          <w:tcPr>
            <w:tcW w:w="4678" w:type="dxa"/>
            <w:tcBorders>
              <w:top w:val="single" w:sz="4" w:space="0" w:color="auto"/>
              <w:bottom w:val="single" w:sz="4" w:space="0" w:color="auto"/>
            </w:tcBorders>
          </w:tcPr>
          <w:p w14:paraId="68D80500" w14:textId="77777777" w:rsidR="00344542" w:rsidRPr="00AB5496" w:rsidRDefault="00344542" w:rsidP="0049566A">
            <w:pPr>
              <w:rPr>
                <w:lang w:val="en-US"/>
              </w:rPr>
            </w:pPr>
            <w:r w:rsidRPr="00AB5496">
              <w:rPr>
                <w:lang w:val="en-US"/>
              </w:rPr>
              <w:t>Schela metalica tubulara pentru lucrari pe suprafete verticale la inaltimi pina la 30 m inclusiv, cu imobilizarea schelei timp de 25 zile (200 ore)</w:t>
            </w:r>
          </w:p>
        </w:tc>
        <w:tc>
          <w:tcPr>
            <w:tcW w:w="992" w:type="dxa"/>
            <w:tcBorders>
              <w:top w:val="single" w:sz="4" w:space="0" w:color="auto"/>
              <w:bottom w:val="single" w:sz="4" w:space="0" w:color="auto"/>
            </w:tcBorders>
            <w:vAlign w:val="center"/>
          </w:tcPr>
          <w:p w14:paraId="4244B661" w14:textId="77777777" w:rsidR="00344542" w:rsidRDefault="00344542"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11577DC" w14:textId="77777777" w:rsidR="00344542" w:rsidRDefault="00344542" w:rsidP="0049566A">
            <w:pPr>
              <w:jc w:val="center"/>
              <w:rPr>
                <w:sz w:val="22"/>
                <w:szCs w:val="22"/>
                <w:lang w:val="en-US"/>
              </w:rPr>
            </w:pPr>
            <w:r>
              <w:rPr>
                <w:sz w:val="22"/>
                <w:szCs w:val="22"/>
                <w:lang w:val="en-US"/>
              </w:rPr>
              <w:t>306,94</w:t>
            </w:r>
          </w:p>
        </w:tc>
      </w:tr>
      <w:tr w:rsidR="00344542" w14:paraId="2100DA82" w14:textId="77777777" w:rsidTr="0049566A">
        <w:tc>
          <w:tcPr>
            <w:tcW w:w="709" w:type="dxa"/>
            <w:tcBorders>
              <w:top w:val="nil"/>
              <w:left w:val="single" w:sz="6" w:space="0" w:color="auto"/>
              <w:bottom w:val="nil"/>
              <w:right w:val="nil"/>
            </w:tcBorders>
          </w:tcPr>
          <w:p w14:paraId="2619C907" w14:textId="77777777" w:rsidR="00344542" w:rsidRDefault="00344542" w:rsidP="0049566A">
            <w:pPr>
              <w:jc w:val="center"/>
            </w:pPr>
          </w:p>
        </w:tc>
        <w:tc>
          <w:tcPr>
            <w:tcW w:w="1559" w:type="dxa"/>
            <w:tcBorders>
              <w:top w:val="nil"/>
              <w:left w:val="single" w:sz="6" w:space="0" w:color="auto"/>
              <w:bottom w:val="nil"/>
              <w:right w:val="nil"/>
            </w:tcBorders>
          </w:tcPr>
          <w:p w14:paraId="4641D80D" w14:textId="77777777" w:rsidR="00344542" w:rsidRDefault="00344542" w:rsidP="0049566A"/>
        </w:tc>
        <w:tc>
          <w:tcPr>
            <w:tcW w:w="4678" w:type="dxa"/>
            <w:tcBorders>
              <w:top w:val="nil"/>
              <w:left w:val="single" w:sz="6" w:space="0" w:color="auto"/>
              <w:bottom w:val="nil"/>
              <w:right w:val="nil"/>
            </w:tcBorders>
          </w:tcPr>
          <w:p w14:paraId="670A41A3" w14:textId="77777777" w:rsidR="00344542" w:rsidRDefault="00344542" w:rsidP="0049566A">
            <w:pPr>
              <w:rPr>
                <w:b/>
                <w:bCs/>
                <w:sz w:val="22"/>
                <w:szCs w:val="22"/>
              </w:rPr>
            </w:pPr>
            <w:r>
              <w:rPr>
                <w:b/>
                <w:bCs/>
                <w:sz w:val="22"/>
                <w:szCs w:val="22"/>
              </w:rPr>
              <w:t>2. Centurii beton armat Cm1</w:t>
            </w:r>
          </w:p>
        </w:tc>
        <w:tc>
          <w:tcPr>
            <w:tcW w:w="992" w:type="dxa"/>
            <w:tcBorders>
              <w:top w:val="nil"/>
              <w:left w:val="single" w:sz="6" w:space="0" w:color="auto"/>
              <w:bottom w:val="nil"/>
              <w:right w:val="nil"/>
            </w:tcBorders>
          </w:tcPr>
          <w:p w14:paraId="0F84FF08" w14:textId="77777777" w:rsidR="00344542" w:rsidRDefault="00344542" w:rsidP="0049566A"/>
        </w:tc>
        <w:tc>
          <w:tcPr>
            <w:tcW w:w="1843" w:type="dxa"/>
            <w:tcBorders>
              <w:top w:val="nil"/>
              <w:left w:val="single" w:sz="6" w:space="0" w:color="auto"/>
              <w:bottom w:val="nil"/>
              <w:right w:val="single" w:sz="6" w:space="0" w:color="auto"/>
            </w:tcBorders>
          </w:tcPr>
          <w:p w14:paraId="7C389032" w14:textId="77777777" w:rsidR="00344542" w:rsidRDefault="00344542" w:rsidP="0049566A"/>
        </w:tc>
      </w:tr>
      <w:tr w:rsidR="00344542" w14:paraId="09FC9B18"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B68F2" w14:textId="77777777" w:rsidR="00344542" w:rsidRDefault="00344542" w:rsidP="0049566A">
            <w:pPr>
              <w:rPr>
                <w:sz w:val="22"/>
                <w:szCs w:val="22"/>
              </w:rPr>
            </w:pPr>
            <w:r>
              <w:rPr>
                <w:sz w:val="22"/>
                <w:szCs w:val="22"/>
              </w:rPr>
              <w:t>16</w:t>
            </w:r>
          </w:p>
        </w:tc>
        <w:tc>
          <w:tcPr>
            <w:tcW w:w="1559" w:type="dxa"/>
            <w:tcBorders>
              <w:top w:val="single" w:sz="4" w:space="0" w:color="auto"/>
              <w:bottom w:val="single" w:sz="4" w:space="0" w:color="auto"/>
            </w:tcBorders>
          </w:tcPr>
          <w:p w14:paraId="6E85DCD6" w14:textId="77777777" w:rsidR="00344542" w:rsidRDefault="00344542" w:rsidP="0049566A">
            <w:pPr>
              <w:rPr>
                <w:sz w:val="22"/>
                <w:szCs w:val="22"/>
                <w:lang w:val="en-US"/>
              </w:rPr>
            </w:pPr>
            <w:r>
              <w:rPr>
                <w:sz w:val="22"/>
                <w:szCs w:val="22"/>
                <w:lang w:val="en-US"/>
              </w:rPr>
              <w:t>CA04F</w:t>
            </w:r>
          </w:p>
          <w:p w14:paraId="2075DE2D" w14:textId="77777777" w:rsidR="00344542" w:rsidRDefault="00344542" w:rsidP="0049566A"/>
        </w:tc>
        <w:tc>
          <w:tcPr>
            <w:tcW w:w="4678" w:type="dxa"/>
            <w:tcBorders>
              <w:top w:val="single" w:sz="4" w:space="0" w:color="auto"/>
              <w:bottom w:val="single" w:sz="4" w:space="0" w:color="auto"/>
            </w:tcBorders>
          </w:tcPr>
          <w:p w14:paraId="64D9357E" w14:textId="77777777" w:rsidR="00344542" w:rsidRDefault="00344542" w:rsidP="0049566A">
            <w:r w:rsidRPr="00AB5496">
              <w:rPr>
                <w:lang w:val="en-US"/>
              </w:rPr>
              <w:t xml:space="preserve">Beton turnat in placi, grinzi, stilpi, preparat cu centrala de betoane sau beton marfa conf. art. </w:t>
            </w:r>
            <w:r>
              <w:t>CA01 si turnarea cu mijloace clasice  (B15)</w:t>
            </w:r>
          </w:p>
        </w:tc>
        <w:tc>
          <w:tcPr>
            <w:tcW w:w="992" w:type="dxa"/>
            <w:tcBorders>
              <w:top w:val="single" w:sz="4" w:space="0" w:color="auto"/>
              <w:bottom w:val="single" w:sz="4" w:space="0" w:color="auto"/>
            </w:tcBorders>
            <w:vAlign w:val="center"/>
          </w:tcPr>
          <w:p w14:paraId="7BE6181C" w14:textId="77777777" w:rsidR="00344542" w:rsidRDefault="00344542"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537D53F" w14:textId="77777777" w:rsidR="00344542" w:rsidRDefault="00344542" w:rsidP="0049566A">
            <w:pPr>
              <w:jc w:val="center"/>
              <w:rPr>
                <w:sz w:val="22"/>
                <w:szCs w:val="22"/>
                <w:lang w:val="en-US"/>
              </w:rPr>
            </w:pPr>
            <w:r>
              <w:rPr>
                <w:sz w:val="22"/>
                <w:szCs w:val="22"/>
                <w:lang w:val="en-US"/>
              </w:rPr>
              <w:t>30,50</w:t>
            </w:r>
          </w:p>
        </w:tc>
      </w:tr>
      <w:tr w:rsidR="00344542" w14:paraId="3410B4B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6ACF4" w14:textId="77777777" w:rsidR="00344542" w:rsidRDefault="00344542" w:rsidP="0049566A">
            <w:pPr>
              <w:rPr>
                <w:sz w:val="22"/>
                <w:szCs w:val="22"/>
              </w:rPr>
            </w:pPr>
            <w:r>
              <w:rPr>
                <w:sz w:val="22"/>
                <w:szCs w:val="22"/>
              </w:rPr>
              <w:t>17</w:t>
            </w:r>
          </w:p>
        </w:tc>
        <w:tc>
          <w:tcPr>
            <w:tcW w:w="1559" w:type="dxa"/>
            <w:tcBorders>
              <w:top w:val="single" w:sz="4" w:space="0" w:color="auto"/>
              <w:bottom w:val="single" w:sz="4" w:space="0" w:color="auto"/>
            </w:tcBorders>
          </w:tcPr>
          <w:p w14:paraId="58B5E02F" w14:textId="77777777" w:rsidR="00344542" w:rsidRDefault="00344542" w:rsidP="0049566A">
            <w:pPr>
              <w:rPr>
                <w:sz w:val="22"/>
                <w:szCs w:val="22"/>
                <w:lang w:val="en-US"/>
              </w:rPr>
            </w:pPr>
            <w:r>
              <w:rPr>
                <w:sz w:val="22"/>
                <w:szCs w:val="22"/>
                <w:lang w:val="en-US"/>
              </w:rPr>
              <w:t>CC02K</w:t>
            </w:r>
          </w:p>
          <w:p w14:paraId="54665938" w14:textId="77777777" w:rsidR="00344542" w:rsidRDefault="00344542" w:rsidP="0049566A"/>
        </w:tc>
        <w:tc>
          <w:tcPr>
            <w:tcW w:w="4678" w:type="dxa"/>
            <w:tcBorders>
              <w:top w:val="single" w:sz="4" w:space="0" w:color="auto"/>
              <w:bottom w:val="single" w:sz="4" w:space="0" w:color="auto"/>
            </w:tcBorders>
          </w:tcPr>
          <w:p w14:paraId="757993A1" w14:textId="77777777" w:rsidR="00344542" w:rsidRPr="00AB5496" w:rsidRDefault="00344542" w:rsidP="0049566A">
            <w:pPr>
              <w:rPr>
                <w:lang w:val="en-US"/>
              </w:rPr>
            </w:pPr>
            <w:r w:rsidRPr="00AB5496">
              <w:rPr>
                <w:lang w:val="en-US"/>
              </w:rPr>
              <w:t xml:space="preserve">Armaturi din otel beton OB 37 fasonate in ateliere de santier, cu diametrul barelor pina la 8 mm inclusiv, si montate  in  grinzi si stilpi, la inaltimi mai mici sau egale cu 35 m, </w:t>
            </w:r>
            <w:r w:rsidRPr="00AB5496">
              <w:rPr>
                <w:lang w:val="en-US"/>
              </w:rPr>
              <w:lastRenderedPageBreak/>
              <w:t>exclusiv constructiile executate cu cofraje glisante</w:t>
            </w:r>
          </w:p>
        </w:tc>
        <w:tc>
          <w:tcPr>
            <w:tcW w:w="992" w:type="dxa"/>
            <w:tcBorders>
              <w:top w:val="single" w:sz="4" w:space="0" w:color="auto"/>
              <w:bottom w:val="single" w:sz="4" w:space="0" w:color="auto"/>
            </w:tcBorders>
            <w:vAlign w:val="center"/>
          </w:tcPr>
          <w:p w14:paraId="542182F8" w14:textId="77777777" w:rsidR="00344542" w:rsidRDefault="00344542" w:rsidP="0049566A">
            <w:pPr>
              <w:jc w:val="center"/>
              <w:rPr>
                <w:sz w:val="22"/>
                <w:szCs w:val="22"/>
              </w:rPr>
            </w:pPr>
            <w:r>
              <w:rPr>
                <w:sz w:val="22"/>
                <w:szCs w:val="22"/>
              </w:rPr>
              <w:lastRenderedPageBreak/>
              <w:t>kg</w:t>
            </w:r>
          </w:p>
        </w:tc>
        <w:tc>
          <w:tcPr>
            <w:tcW w:w="1843" w:type="dxa"/>
            <w:tcBorders>
              <w:top w:val="single" w:sz="4" w:space="0" w:color="auto"/>
              <w:bottom w:val="single" w:sz="4" w:space="0" w:color="auto"/>
            </w:tcBorders>
            <w:vAlign w:val="center"/>
          </w:tcPr>
          <w:p w14:paraId="24AA4B1F" w14:textId="77777777" w:rsidR="00344542" w:rsidRDefault="00344542" w:rsidP="0049566A">
            <w:pPr>
              <w:jc w:val="center"/>
              <w:rPr>
                <w:sz w:val="22"/>
                <w:szCs w:val="22"/>
                <w:lang w:val="en-US"/>
              </w:rPr>
            </w:pPr>
            <w:r>
              <w:rPr>
                <w:sz w:val="22"/>
                <w:szCs w:val="22"/>
                <w:lang w:val="en-US"/>
              </w:rPr>
              <w:t>324,20</w:t>
            </w:r>
          </w:p>
        </w:tc>
      </w:tr>
      <w:tr w:rsidR="00344542" w14:paraId="5A525C26"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26D48" w14:textId="77777777" w:rsidR="00344542" w:rsidRDefault="00344542" w:rsidP="0049566A">
            <w:pPr>
              <w:rPr>
                <w:sz w:val="22"/>
                <w:szCs w:val="22"/>
              </w:rPr>
            </w:pPr>
            <w:r>
              <w:rPr>
                <w:sz w:val="22"/>
                <w:szCs w:val="22"/>
              </w:rPr>
              <w:lastRenderedPageBreak/>
              <w:t>18</w:t>
            </w:r>
          </w:p>
        </w:tc>
        <w:tc>
          <w:tcPr>
            <w:tcW w:w="1559" w:type="dxa"/>
            <w:tcBorders>
              <w:top w:val="single" w:sz="4" w:space="0" w:color="auto"/>
              <w:bottom w:val="single" w:sz="4" w:space="0" w:color="auto"/>
            </w:tcBorders>
          </w:tcPr>
          <w:p w14:paraId="12574CF5" w14:textId="77777777" w:rsidR="00344542" w:rsidRDefault="00344542" w:rsidP="0049566A">
            <w:pPr>
              <w:rPr>
                <w:sz w:val="22"/>
                <w:szCs w:val="22"/>
                <w:lang w:val="en-US"/>
              </w:rPr>
            </w:pPr>
            <w:r>
              <w:rPr>
                <w:sz w:val="22"/>
                <w:szCs w:val="22"/>
                <w:lang w:val="en-US"/>
              </w:rPr>
              <w:t>CC02L</w:t>
            </w:r>
          </w:p>
          <w:p w14:paraId="3A3018C3" w14:textId="77777777" w:rsidR="00344542" w:rsidRDefault="00344542" w:rsidP="0049566A"/>
        </w:tc>
        <w:tc>
          <w:tcPr>
            <w:tcW w:w="4678" w:type="dxa"/>
            <w:tcBorders>
              <w:top w:val="single" w:sz="4" w:space="0" w:color="auto"/>
              <w:bottom w:val="single" w:sz="4" w:space="0" w:color="auto"/>
            </w:tcBorders>
          </w:tcPr>
          <w:p w14:paraId="6232CECC" w14:textId="77777777" w:rsidR="00344542" w:rsidRPr="00AB5496" w:rsidRDefault="00344542" w:rsidP="0049566A">
            <w:pPr>
              <w:rPr>
                <w:lang w:val="en-US"/>
              </w:rPr>
            </w:pPr>
            <w:r w:rsidRPr="00AB5496">
              <w:rPr>
                <w:lang w:val="en-US"/>
              </w:rPr>
              <w:t xml:space="preserve">Armaturi din otel beton OB 37 fasonate in ateliere de santier, cu diametrul barelor peste 8 mm, si montate in  grinzi si stilpi,  la inaltimi mai mici sau egale cu 35 m, exclusiv constructiile executate cu cofraje glisante </w:t>
            </w:r>
          </w:p>
        </w:tc>
        <w:tc>
          <w:tcPr>
            <w:tcW w:w="992" w:type="dxa"/>
            <w:tcBorders>
              <w:top w:val="single" w:sz="4" w:space="0" w:color="auto"/>
              <w:bottom w:val="single" w:sz="4" w:space="0" w:color="auto"/>
            </w:tcBorders>
            <w:vAlign w:val="center"/>
          </w:tcPr>
          <w:p w14:paraId="52345FC5" w14:textId="77777777" w:rsidR="00344542" w:rsidRDefault="00344542" w:rsidP="0049566A">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3E4AE57A" w14:textId="77777777" w:rsidR="00344542" w:rsidRDefault="00344542" w:rsidP="0049566A">
            <w:pPr>
              <w:jc w:val="center"/>
              <w:rPr>
                <w:sz w:val="22"/>
                <w:szCs w:val="22"/>
                <w:lang w:val="en-US"/>
              </w:rPr>
            </w:pPr>
            <w:r>
              <w:rPr>
                <w:sz w:val="22"/>
                <w:szCs w:val="22"/>
                <w:lang w:val="en-US"/>
              </w:rPr>
              <w:t>1 546,20</w:t>
            </w:r>
          </w:p>
        </w:tc>
      </w:tr>
      <w:tr w:rsidR="00344542" w14:paraId="6D7A1F6E"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60E0D" w14:textId="77777777" w:rsidR="00344542" w:rsidRDefault="00344542" w:rsidP="0049566A">
            <w:pPr>
              <w:rPr>
                <w:sz w:val="22"/>
                <w:szCs w:val="22"/>
              </w:rPr>
            </w:pPr>
            <w:r>
              <w:rPr>
                <w:sz w:val="22"/>
                <w:szCs w:val="22"/>
              </w:rPr>
              <w:t>19</w:t>
            </w:r>
          </w:p>
        </w:tc>
        <w:tc>
          <w:tcPr>
            <w:tcW w:w="1559" w:type="dxa"/>
            <w:tcBorders>
              <w:top w:val="single" w:sz="4" w:space="0" w:color="auto"/>
              <w:bottom w:val="single" w:sz="4" w:space="0" w:color="auto"/>
            </w:tcBorders>
          </w:tcPr>
          <w:p w14:paraId="1175BFF3" w14:textId="77777777" w:rsidR="00344542" w:rsidRDefault="00344542" w:rsidP="0049566A">
            <w:pPr>
              <w:rPr>
                <w:sz w:val="22"/>
                <w:szCs w:val="22"/>
                <w:lang w:val="en-US"/>
              </w:rPr>
            </w:pPr>
            <w:r>
              <w:rPr>
                <w:sz w:val="22"/>
                <w:szCs w:val="22"/>
                <w:lang w:val="en-US"/>
              </w:rPr>
              <w:t>CB02D</w:t>
            </w:r>
          </w:p>
          <w:p w14:paraId="6D517BBB" w14:textId="77777777" w:rsidR="00344542" w:rsidRDefault="00344542" w:rsidP="0049566A"/>
        </w:tc>
        <w:tc>
          <w:tcPr>
            <w:tcW w:w="4678" w:type="dxa"/>
            <w:tcBorders>
              <w:top w:val="single" w:sz="4" w:space="0" w:color="auto"/>
              <w:bottom w:val="single" w:sz="4" w:space="0" w:color="auto"/>
            </w:tcBorders>
          </w:tcPr>
          <w:p w14:paraId="6A04A673" w14:textId="77777777" w:rsidR="00344542" w:rsidRPr="00AB5496" w:rsidRDefault="00344542" w:rsidP="0049566A">
            <w:pPr>
              <w:rPr>
                <w:lang w:val="en-US"/>
              </w:rPr>
            </w:pPr>
            <w:r w:rsidRPr="00AB5496">
              <w:rPr>
                <w:lang w:val="en-US"/>
              </w:rPr>
              <w:t xml:space="preserve">Cofraje din panouri refolosibile, cu asteriala din scinduri de rasinoase scurte si subscurte pentru turnarea betonului in stilpi si cadre exclusiv sustinerile la inaltimi pina la 20 m inclusiv </w:t>
            </w:r>
          </w:p>
        </w:tc>
        <w:tc>
          <w:tcPr>
            <w:tcW w:w="992" w:type="dxa"/>
            <w:tcBorders>
              <w:top w:val="single" w:sz="4" w:space="0" w:color="auto"/>
              <w:bottom w:val="single" w:sz="4" w:space="0" w:color="auto"/>
            </w:tcBorders>
            <w:vAlign w:val="center"/>
          </w:tcPr>
          <w:p w14:paraId="4F726ACF" w14:textId="77777777" w:rsidR="00344542" w:rsidRDefault="00344542"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37869A7" w14:textId="77777777" w:rsidR="00344542" w:rsidRDefault="00344542" w:rsidP="0049566A">
            <w:pPr>
              <w:jc w:val="center"/>
              <w:rPr>
                <w:sz w:val="22"/>
                <w:szCs w:val="22"/>
                <w:lang w:val="en-US"/>
              </w:rPr>
            </w:pPr>
            <w:r>
              <w:rPr>
                <w:sz w:val="22"/>
                <w:szCs w:val="22"/>
                <w:lang w:val="en-US"/>
              </w:rPr>
              <w:t>152,00</w:t>
            </w:r>
          </w:p>
        </w:tc>
      </w:tr>
      <w:tr w:rsidR="00344542" w14:paraId="37B5C5A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4B13B" w14:textId="77777777" w:rsidR="00344542" w:rsidRDefault="00344542" w:rsidP="0049566A">
            <w:pPr>
              <w:rPr>
                <w:sz w:val="22"/>
                <w:szCs w:val="22"/>
              </w:rPr>
            </w:pPr>
            <w:r>
              <w:rPr>
                <w:sz w:val="22"/>
                <w:szCs w:val="22"/>
              </w:rPr>
              <w:t>20</w:t>
            </w:r>
          </w:p>
        </w:tc>
        <w:tc>
          <w:tcPr>
            <w:tcW w:w="1559" w:type="dxa"/>
            <w:tcBorders>
              <w:top w:val="single" w:sz="4" w:space="0" w:color="auto"/>
              <w:bottom w:val="single" w:sz="4" w:space="0" w:color="auto"/>
            </w:tcBorders>
          </w:tcPr>
          <w:p w14:paraId="11DFD810" w14:textId="77777777" w:rsidR="00344542" w:rsidRDefault="00344542" w:rsidP="0049566A">
            <w:pPr>
              <w:rPr>
                <w:sz w:val="22"/>
                <w:szCs w:val="22"/>
                <w:lang w:val="en-US"/>
              </w:rPr>
            </w:pPr>
            <w:r>
              <w:rPr>
                <w:sz w:val="22"/>
                <w:szCs w:val="22"/>
                <w:lang w:val="en-US"/>
              </w:rPr>
              <w:t>RCsB21C k=0,4</w:t>
            </w:r>
          </w:p>
          <w:p w14:paraId="5370970F" w14:textId="77777777" w:rsidR="00344542" w:rsidRDefault="00344542" w:rsidP="0049566A"/>
        </w:tc>
        <w:tc>
          <w:tcPr>
            <w:tcW w:w="4678" w:type="dxa"/>
            <w:tcBorders>
              <w:top w:val="single" w:sz="4" w:space="0" w:color="auto"/>
              <w:bottom w:val="single" w:sz="4" w:space="0" w:color="auto"/>
            </w:tcBorders>
          </w:tcPr>
          <w:p w14:paraId="215FF71A" w14:textId="77777777" w:rsidR="00344542" w:rsidRPr="00AB5496" w:rsidRDefault="00344542" w:rsidP="0049566A">
            <w:pPr>
              <w:rPr>
                <w:lang w:val="en-US"/>
              </w:rPr>
            </w:pPr>
            <w:r w:rsidRPr="00AB5496">
              <w:rPr>
                <w:lang w:val="en-US"/>
              </w:rPr>
              <w:t>Forarea mecanica a gaurilor cu diametrul de 5 cm, in elementele de beton, avind grosimea de 30 cm  (Dn 2 cm)</w:t>
            </w:r>
          </w:p>
        </w:tc>
        <w:tc>
          <w:tcPr>
            <w:tcW w:w="992" w:type="dxa"/>
            <w:tcBorders>
              <w:top w:val="single" w:sz="4" w:space="0" w:color="auto"/>
              <w:bottom w:val="single" w:sz="4" w:space="0" w:color="auto"/>
            </w:tcBorders>
            <w:vAlign w:val="center"/>
          </w:tcPr>
          <w:p w14:paraId="799757BD" w14:textId="77777777" w:rsidR="00344542" w:rsidRDefault="00344542" w:rsidP="0049566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E0DEFD0" w14:textId="77777777" w:rsidR="00344542" w:rsidRDefault="00344542" w:rsidP="0049566A">
            <w:pPr>
              <w:jc w:val="center"/>
              <w:rPr>
                <w:sz w:val="22"/>
                <w:szCs w:val="22"/>
                <w:lang w:val="en-US"/>
              </w:rPr>
            </w:pPr>
            <w:r>
              <w:rPr>
                <w:sz w:val="22"/>
                <w:szCs w:val="22"/>
                <w:lang w:val="en-US"/>
              </w:rPr>
              <w:t>194,00</w:t>
            </w:r>
          </w:p>
        </w:tc>
      </w:tr>
      <w:tr w:rsidR="00344542" w14:paraId="2BAB1390" w14:textId="77777777" w:rsidTr="0049566A">
        <w:tc>
          <w:tcPr>
            <w:tcW w:w="709" w:type="dxa"/>
            <w:tcBorders>
              <w:top w:val="nil"/>
              <w:left w:val="single" w:sz="6" w:space="0" w:color="auto"/>
              <w:bottom w:val="nil"/>
              <w:right w:val="nil"/>
            </w:tcBorders>
          </w:tcPr>
          <w:p w14:paraId="536D196C" w14:textId="77777777" w:rsidR="00344542" w:rsidRDefault="00344542" w:rsidP="0049566A">
            <w:pPr>
              <w:jc w:val="center"/>
            </w:pPr>
          </w:p>
        </w:tc>
        <w:tc>
          <w:tcPr>
            <w:tcW w:w="1559" w:type="dxa"/>
            <w:tcBorders>
              <w:top w:val="nil"/>
              <w:left w:val="single" w:sz="6" w:space="0" w:color="auto"/>
              <w:bottom w:val="nil"/>
              <w:right w:val="nil"/>
            </w:tcBorders>
          </w:tcPr>
          <w:p w14:paraId="1B751815" w14:textId="77777777" w:rsidR="00344542" w:rsidRDefault="00344542" w:rsidP="0049566A"/>
        </w:tc>
        <w:tc>
          <w:tcPr>
            <w:tcW w:w="4678" w:type="dxa"/>
            <w:tcBorders>
              <w:top w:val="nil"/>
              <w:left w:val="single" w:sz="6" w:space="0" w:color="auto"/>
              <w:bottom w:val="nil"/>
              <w:right w:val="nil"/>
            </w:tcBorders>
          </w:tcPr>
          <w:p w14:paraId="76299AEB" w14:textId="77777777" w:rsidR="00344542" w:rsidRDefault="00344542" w:rsidP="0049566A">
            <w:pPr>
              <w:rPr>
                <w:b/>
                <w:bCs/>
                <w:sz w:val="22"/>
                <w:szCs w:val="22"/>
              </w:rPr>
            </w:pPr>
            <w:r>
              <w:rPr>
                <w:b/>
                <w:bCs/>
                <w:sz w:val="22"/>
                <w:szCs w:val="22"/>
              </w:rPr>
              <w:t>3. Pereu</w:t>
            </w:r>
          </w:p>
        </w:tc>
        <w:tc>
          <w:tcPr>
            <w:tcW w:w="992" w:type="dxa"/>
            <w:tcBorders>
              <w:top w:val="nil"/>
              <w:left w:val="single" w:sz="6" w:space="0" w:color="auto"/>
              <w:bottom w:val="nil"/>
              <w:right w:val="nil"/>
            </w:tcBorders>
          </w:tcPr>
          <w:p w14:paraId="3529198A" w14:textId="77777777" w:rsidR="00344542" w:rsidRDefault="00344542" w:rsidP="0049566A"/>
        </w:tc>
        <w:tc>
          <w:tcPr>
            <w:tcW w:w="1843" w:type="dxa"/>
            <w:tcBorders>
              <w:top w:val="nil"/>
              <w:left w:val="single" w:sz="6" w:space="0" w:color="auto"/>
              <w:bottom w:val="nil"/>
              <w:right w:val="single" w:sz="6" w:space="0" w:color="auto"/>
            </w:tcBorders>
          </w:tcPr>
          <w:p w14:paraId="04C599D4" w14:textId="77777777" w:rsidR="00344542" w:rsidRDefault="00344542" w:rsidP="0049566A"/>
        </w:tc>
      </w:tr>
      <w:tr w:rsidR="00344542" w14:paraId="651AC175"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A41F8" w14:textId="77777777" w:rsidR="00344542" w:rsidRDefault="00344542" w:rsidP="0049566A">
            <w:pPr>
              <w:rPr>
                <w:sz w:val="22"/>
                <w:szCs w:val="22"/>
              </w:rPr>
            </w:pPr>
            <w:r>
              <w:rPr>
                <w:sz w:val="22"/>
                <w:szCs w:val="22"/>
              </w:rPr>
              <w:t>21</w:t>
            </w:r>
          </w:p>
        </w:tc>
        <w:tc>
          <w:tcPr>
            <w:tcW w:w="1559" w:type="dxa"/>
            <w:tcBorders>
              <w:top w:val="single" w:sz="4" w:space="0" w:color="auto"/>
              <w:bottom w:val="single" w:sz="4" w:space="0" w:color="auto"/>
            </w:tcBorders>
          </w:tcPr>
          <w:p w14:paraId="5361ABF2" w14:textId="77777777" w:rsidR="00344542" w:rsidRDefault="00344542" w:rsidP="0049566A">
            <w:pPr>
              <w:rPr>
                <w:sz w:val="22"/>
                <w:szCs w:val="22"/>
                <w:lang w:val="en-US"/>
              </w:rPr>
            </w:pPr>
            <w:r>
              <w:rPr>
                <w:sz w:val="22"/>
                <w:szCs w:val="22"/>
                <w:lang w:val="en-US"/>
              </w:rPr>
              <w:t>TsC54B</w:t>
            </w:r>
          </w:p>
          <w:p w14:paraId="650E4F7C" w14:textId="77777777" w:rsidR="00344542" w:rsidRDefault="00344542" w:rsidP="0049566A"/>
        </w:tc>
        <w:tc>
          <w:tcPr>
            <w:tcW w:w="4678" w:type="dxa"/>
            <w:tcBorders>
              <w:top w:val="single" w:sz="4" w:space="0" w:color="auto"/>
              <w:bottom w:val="single" w:sz="4" w:space="0" w:color="auto"/>
            </w:tcBorders>
          </w:tcPr>
          <w:p w14:paraId="710C2973" w14:textId="77777777" w:rsidR="00344542" w:rsidRPr="00AB5496" w:rsidRDefault="00344542" w:rsidP="0049566A">
            <w:pPr>
              <w:rPr>
                <w:lang w:val="en-US"/>
              </w:rPr>
            </w:pPr>
            <w:r w:rsidRPr="00AB5496">
              <w:rPr>
                <w:lang w:val="en-US"/>
              </w:rPr>
              <w:t>Strat de fundatie din piatra sparta</w:t>
            </w:r>
          </w:p>
        </w:tc>
        <w:tc>
          <w:tcPr>
            <w:tcW w:w="992" w:type="dxa"/>
            <w:tcBorders>
              <w:top w:val="single" w:sz="4" w:space="0" w:color="auto"/>
              <w:bottom w:val="single" w:sz="4" w:space="0" w:color="auto"/>
            </w:tcBorders>
            <w:vAlign w:val="center"/>
          </w:tcPr>
          <w:p w14:paraId="7A9F2612" w14:textId="77777777" w:rsidR="00344542" w:rsidRDefault="00344542"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6848623" w14:textId="77777777" w:rsidR="00344542" w:rsidRDefault="00344542" w:rsidP="0049566A">
            <w:pPr>
              <w:jc w:val="center"/>
              <w:rPr>
                <w:sz w:val="22"/>
                <w:szCs w:val="22"/>
                <w:lang w:val="en-US"/>
              </w:rPr>
            </w:pPr>
            <w:r>
              <w:rPr>
                <w:sz w:val="22"/>
                <w:szCs w:val="22"/>
                <w:lang w:val="en-US"/>
              </w:rPr>
              <w:t>34,50</w:t>
            </w:r>
          </w:p>
        </w:tc>
      </w:tr>
      <w:tr w:rsidR="00344542" w14:paraId="7D3E5A48"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C900D" w14:textId="77777777" w:rsidR="00344542" w:rsidRDefault="00344542" w:rsidP="0049566A">
            <w:pPr>
              <w:rPr>
                <w:sz w:val="22"/>
                <w:szCs w:val="22"/>
              </w:rPr>
            </w:pPr>
            <w:r>
              <w:rPr>
                <w:sz w:val="22"/>
                <w:szCs w:val="22"/>
              </w:rPr>
              <w:t>22</w:t>
            </w:r>
          </w:p>
        </w:tc>
        <w:tc>
          <w:tcPr>
            <w:tcW w:w="1559" w:type="dxa"/>
            <w:tcBorders>
              <w:top w:val="single" w:sz="4" w:space="0" w:color="auto"/>
              <w:bottom w:val="single" w:sz="4" w:space="0" w:color="auto"/>
            </w:tcBorders>
          </w:tcPr>
          <w:p w14:paraId="1BAF27CE" w14:textId="77777777" w:rsidR="00344542" w:rsidRDefault="00344542" w:rsidP="0049566A">
            <w:pPr>
              <w:rPr>
                <w:sz w:val="22"/>
                <w:szCs w:val="22"/>
                <w:lang w:val="en-US"/>
              </w:rPr>
            </w:pPr>
            <w:r>
              <w:rPr>
                <w:sz w:val="22"/>
                <w:szCs w:val="22"/>
                <w:lang w:val="en-US"/>
              </w:rPr>
              <w:t>DB16A</w:t>
            </w:r>
          </w:p>
          <w:p w14:paraId="2996BE96" w14:textId="77777777" w:rsidR="00344542" w:rsidRDefault="00344542" w:rsidP="0049566A"/>
        </w:tc>
        <w:tc>
          <w:tcPr>
            <w:tcW w:w="4678" w:type="dxa"/>
            <w:tcBorders>
              <w:top w:val="single" w:sz="4" w:space="0" w:color="auto"/>
              <w:bottom w:val="single" w:sz="4" w:space="0" w:color="auto"/>
            </w:tcBorders>
          </w:tcPr>
          <w:p w14:paraId="171A558A" w14:textId="77777777" w:rsidR="00344542" w:rsidRPr="00AB5496" w:rsidRDefault="00344542" w:rsidP="0049566A">
            <w:pPr>
              <w:rPr>
                <w:lang w:val="en-US"/>
              </w:rPr>
            </w:pPr>
            <w:r w:rsidRPr="00AB5496">
              <w:rPr>
                <w:lang w:val="en-US"/>
              </w:rPr>
              <w:t>Imbracaminte de beton asfaltic cu agregate marunte, executata la cald, in grosime de 2,5 cm cu astenere manuala</w:t>
            </w:r>
          </w:p>
        </w:tc>
        <w:tc>
          <w:tcPr>
            <w:tcW w:w="992" w:type="dxa"/>
            <w:tcBorders>
              <w:top w:val="single" w:sz="4" w:space="0" w:color="auto"/>
              <w:bottom w:val="single" w:sz="4" w:space="0" w:color="auto"/>
            </w:tcBorders>
            <w:vAlign w:val="center"/>
          </w:tcPr>
          <w:p w14:paraId="685048D3" w14:textId="77777777" w:rsidR="00344542" w:rsidRDefault="00344542"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B06C19B" w14:textId="77777777" w:rsidR="00344542" w:rsidRDefault="00344542" w:rsidP="0049566A">
            <w:pPr>
              <w:jc w:val="center"/>
              <w:rPr>
                <w:sz w:val="22"/>
                <w:szCs w:val="22"/>
                <w:lang w:val="en-US"/>
              </w:rPr>
            </w:pPr>
            <w:r>
              <w:rPr>
                <w:sz w:val="22"/>
                <w:szCs w:val="22"/>
                <w:lang w:val="en-US"/>
              </w:rPr>
              <w:t>285,00</w:t>
            </w:r>
          </w:p>
        </w:tc>
      </w:tr>
      <w:tr w:rsidR="00344542" w14:paraId="41D1A99E"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A697A" w14:textId="77777777" w:rsidR="00344542" w:rsidRDefault="00344542" w:rsidP="0049566A">
            <w:pPr>
              <w:rPr>
                <w:sz w:val="22"/>
                <w:szCs w:val="22"/>
              </w:rPr>
            </w:pPr>
            <w:r>
              <w:rPr>
                <w:sz w:val="22"/>
                <w:szCs w:val="22"/>
              </w:rPr>
              <w:t>23</w:t>
            </w:r>
          </w:p>
        </w:tc>
        <w:tc>
          <w:tcPr>
            <w:tcW w:w="1559" w:type="dxa"/>
            <w:tcBorders>
              <w:top w:val="single" w:sz="4" w:space="0" w:color="auto"/>
              <w:bottom w:val="single" w:sz="4" w:space="0" w:color="auto"/>
            </w:tcBorders>
          </w:tcPr>
          <w:p w14:paraId="7C4D47C1" w14:textId="77777777" w:rsidR="00344542" w:rsidRDefault="00344542" w:rsidP="0049566A">
            <w:pPr>
              <w:rPr>
                <w:sz w:val="22"/>
                <w:szCs w:val="22"/>
                <w:lang w:val="en-US"/>
              </w:rPr>
            </w:pPr>
            <w:r>
              <w:rPr>
                <w:sz w:val="22"/>
                <w:szCs w:val="22"/>
                <w:lang w:val="en-US"/>
              </w:rPr>
              <w:t>DE11A</w:t>
            </w:r>
          </w:p>
          <w:p w14:paraId="3BC6C088" w14:textId="77777777" w:rsidR="00344542" w:rsidRDefault="00344542" w:rsidP="0049566A"/>
        </w:tc>
        <w:tc>
          <w:tcPr>
            <w:tcW w:w="4678" w:type="dxa"/>
            <w:tcBorders>
              <w:top w:val="single" w:sz="4" w:space="0" w:color="auto"/>
              <w:bottom w:val="single" w:sz="4" w:space="0" w:color="auto"/>
            </w:tcBorders>
          </w:tcPr>
          <w:p w14:paraId="52D50057" w14:textId="77777777" w:rsidR="00344542" w:rsidRPr="00AB5496" w:rsidRDefault="00344542" w:rsidP="0049566A">
            <w:pPr>
              <w:rPr>
                <w:lang w:val="en-US"/>
              </w:rPr>
            </w:pPr>
            <w:r w:rsidRPr="00AB5496">
              <w:rPr>
                <w:lang w:val="en-US"/>
              </w:rPr>
              <w:t xml:space="preserve">Borduri mici, prefabricate din beton cu sectiunea de 10x15 cm, pnetu incadrarea spatiilor verzi, trotuarelor, aleilor, etc., asezate pe o fundatie din beton, de 10x20 cm </w:t>
            </w:r>
          </w:p>
        </w:tc>
        <w:tc>
          <w:tcPr>
            <w:tcW w:w="992" w:type="dxa"/>
            <w:tcBorders>
              <w:top w:val="single" w:sz="4" w:space="0" w:color="auto"/>
              <w:bottom w:val="single" w:sz="4" w:space="0" w:color="auto"/>
            </w:tcBorders>
            <w:vAlign w:val="center"/>
          </w:tcPr>
          <w:p w14:paraId="507AE8C4" w14:textId="77777777" w:rsidR="00344542" w:rsidRDefault="00344542" w:rsidP="0049566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64074E8" w14:textId="77777777" w:rsidR="00344542" w:rsidRDefault="00344542" w:rsidP="0049566A">
            <w:pPr>
              <w:jc w:val="center"/>
              <w:rPr>
                <w:sz w:val="22"/>
                <w:szCs w:val="22"/>
                <w:lang w:val="en-US"/>
              </w:rPr>
            </w:pPr>
            <w:r>
              <w:rPr>
                <w:sz w:val="22"/>
                <w:szCs w:val="22"/>
                <w:lang w:val="en-US"/>
              </w:rPr>
              <w:t>190,00</w:t>
            </w:r>
          </w:p>
        </w:tc>
      </w:tr>
    </w:tbl>
    <w:p w14:paraId="2364FB3A" w14:textId="6DA0CEAE" w:rsidR="00344542" w:rsidRDefault="00344542" w:rsidP="00344542"/>
    <w:p w14:paraId="4D25E870" w14:textId="10FB2D19" w:rsidR="00DB20ED" w:rsidRDefault="00DB20ED" w:rsidP="00344542"/>
    <w:p w14:paraId="0EFDCE69" w14:textId="326FCE6C" w:rsidR="00DB20ED" w:rsidRPr="00DB20ED" w:rsidRDefault="00DB20ED" w:rsidP="00344542">
      <w:pPr>
        <w:rPr>
          <w:b/>
          <w:sz w:val="32"/>
          <w:szCs w:val="32"/>
        </w:rPr>
      </w:pPr>
      <w:r w:rsidRPr="00DB20ED">
        <w:rPr>
          <w:b/>
          <w:sz w:val="32"/>
          <w:szCs w:val="32"/>
        </w:rPr>
        <w:t>Arhitectura</w:t>
      </w:r>
    </w:p>
    <w:p w14:paraId="56550963" w14:textId="05037025" w:rsidR="00564D6C" w:rsidRDefault="00564D6C" w:rsidP="00564D6C">
      <w:pPr>
        <w:rPr>
          <w:sz w:val="28"/>
          <w:szCs w:val="28"/>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B20ED" w14:paraId="231C57AF" w14:textId="77777777" w:rsidTr="0049566A">
        <w:trPr>
          <w:cantSplit/>
          <w:trHeight w:val="592"/>
        </w:trPr>
        <w:tc>
          <w:tcPr>
            <w:tcW w:w="709" w:type="dxa"/>
            <w:tcBorders>
              <w:top w:val="single" w:sz="6" w:space="0" w:color="auto"/>
              <w:left w:val="single" w:sz="6" w:space="0" w:color="auto"/>
              <w:bottom w:val="nil"/>
              <w:right w:val="nil"/>
            </w:tcBorders>
            <w:shd w:val="pct5" w:color="auto" w:fill="auto"/>
          </w:tcPr>
          <w:p w14:paraId="435493D7" w14:textId="77777777" w:rsidR="00DB20ED" w:rsidRDefault="00DB20ED" w:rsidP="0049566A">
            <w:pPr>
              <w:ind w:right="-108"/>
              <w:jc w:val="center"/>
              <w:rPr>
                <w:sz w:val="22"/>
                <w:szCs w:val="22"/>
                <w:lang w:val="en-US"/>
              </w:rPr>
            </w:pPr>
            <w:r>
              <w:rPr>
                <w:sz w:val="22"/>
                <w:szCs w:val="22"/>
              </w:rPr>
              <w:t>№</w:t>
            </w:r>
          </w:p>
          <w:p w14:paraId="1EB88A2F" w14:textId="77777777" w:rsidR="00DB20ED" w:rsidRDefault="00DB20ED" w:rsidP="0049566A">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2899E6D8" w14:textId="77777777" w:rsidR="00DB20ED" w:rsidRDefault="00DB20ED" w:rsidP="0049566A">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339C808" w14:textId="77777777" w:rsidR="00DB20ED" w:rsidRDefault="00DB20ED" w:rsidP="0049566A">
            <w:pPr>
              <w:jc w:val="center"/>
              <w:rPr>
                <w:sz w:val="22"/>
                <w:szCs w:val="22"/>
              </w:rPr>
            </w:pPr>
          </w:p>
          <w:p w14:paraId="4ABBB365" w14:textId="77777777" w:rsidR="00DB20ED" w:rsidRDefault="00DB20ED" w:rsidP="0049566A">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1DDE1764" w14:textId="77777777" w:rsidR="00DB20ED" w:rsidRDefault="00DB20ED" w:rsidP="0049566A">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6C3407CE" w14:textId="77777777" w:rsidR="00DB20ED" w:rsidRPr="006D228E" w:rsidRDefault="00DB20ED" w:rsidP="0049566A">
            <w:pPr>
              <w:jc w:val="center"/>
              <w:rPr>
                <w:sz w:val="22"/>
                <w:szCs w:val="22"/>
                <w:lang w:val="en-US"/>
              </w:rPr>
            </w:pPr>
            <w:r>
              <w:rPr>
                <w:sz w:val="22"/>
                <w:szCs w:val="22"/>
                <w:lang w:val="en-US"/>
              </w:rPr>
              <w:t>Volum</w:t>
            </w:r>
          </w:p>
        </w:tc>
      </w:tr>
    </w:tbl>
    <w:p w14:paraId="115C9324" w14:textId="77777777" w:rsidR="00DB20ED" w:rsidRDefault="00DB20ED" w:rsidP="00DB20ED">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DB20ED" w14:paraId="3F26F860" w14:textId="77777777" w:rsidTr="0049566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7859942" w14:textId="77777777" w:rsidR="00DB20ED" w:rsidRDefault="00DB20ED" w:rsidP="0049566A">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4B552FE6" w14:textId="77777777" w:rsidR="00DB20ED" w:rsidRDefault="00DB20ED" w:rsidP="0049566A">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1E1B69DE" w14:textId="77777777" w:rsidR="00DB20ED" w:rsidRDefault="00DB20ED" w:rsidP="0049566A">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CB91EED" w14:textId="77777777" w:rsidR="00DB20ED" w:rsidRDefault="00DB20ED" w:rsidP="0049566A">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4E42332" w14:textId="77777777" w:rsidR="00DB20ED" w:rsidRPr="00027881" w:rsidRDefault="00DB20ED" w:rsidP="0049566A">
            <w:pPr>
              <w:jc w:val="center"/>
              <w:rPr>
                <w:sz w:val="22"/>
                <w:szCs w:val="22"/>
                <w:lang w:val="en-US"/>
              </w:rPr>
            </w:pPr>
            <w:r>
              <w:rPr>
                <w:sz w:val="22"/>
                <w:szCs w:val="22"/>
                <w:lang w:val="en-US"/>
              </w:rPr>
              <w:t>5</w:t>
            </w:r>
          </w:p>
        </w:tc>
      </w:tr>
      <w:tr w:rsidR="00DB20ED" w14:paraId="77DEA0B2" w14:textId="77777777" w:rsidTr="0049566A">
        <w:tc>
          <w:tcPr>
            <w:tcW w:w="709" w:type="dxa"/>
            <w:tcBorders>
              <w:top w:val="nil"/>
              <w:left w:val="single" w:sz="6" w:space="0" w:color="auto"/>
              <w:bottom w:val="nil"/>
              <w:right w:val="nil"/>
            </w:tcBorders>
          </w:tcPr>
          <w:p w14:paraId="55135217" w14:textId="77777777" w:rsidR="00DB20ED" w:rsidRDefault="00DB20ED" w:rsidP="0049566A">
            <w:pPr>
              <w:jc w:val="center"/>
            </w:pPr>
          </w:p>
        </w:tc>
        <w:tc>
          <w:tcPr>
            <w:tcW w:w="1559" w:type="dxa"/>
            <w:tcBorders>
              <w:top w:val="nil"/>
              <w:left w:val="single" w:sz="6" w:space="0" w:color="auto"/>
              <w:bottom w:val="nil"/>
              <w:right w:val="nil"/>
            </w:tcBorders>
          </w:tcPr>
          <w:p w14:paraId="614126AD" w14:textId="77777777" w:rsidR="00DB20ED" w:rsidRDefault="00DB20ED" w:rsidP="0049566A"/>
        </w:tc>
        <w:tc>
          <w:tcPr>
            <w:tcW w:w="4678" w:type="dxa"/>
            <w:tcBorders>
              <w:top w:val="nil"/>
              <w:left w:val="single" w:sz="6" w:space="0" w:color="auto"/>
              <w:bottom w:val="nil"/>
              <w:right w:val="nil"/>
            </w:tcBorders>
          </w:tcPr>
          <w:p w14:paraId="1B75B163" w14:textId="77777777" w:rsidR="00DB20ED" w:rsidRDefault="00DB20ED" w:rsidP="0049566A">
            <w:pPr>
              <w:rPr>
                <w:b/>
                <w:bCs/>
                <w:sz w:val="22"/>
                <w:szCs w:val="22"/>
              </w:rPr>
            </w:pPr>
            <w:r>
              <w:rPr>
                <w:b/>
                <w:bCs/>
                <w:sz w:val="22"/>
                <w:szCs w:val="22"/>
              </w:rPr>
              <w:t>1. Ferestre</w:t>
            </w:r>
          </w:p>
        </w:tc>
        <w:tc>
          <w:tcPr>
            <w:tcW w:w="992" w:type="dxa"/>
            <w:tcBorders>
              <w:top w:val="nil"/>
              <w:left w:val="single" w:sz="6" w:space="0" w:color="auto"/>
              <w:bottom w:val="nil"/>
              <w:right w:val="nil"/>
            </w:tcBorders>
          </w:tcPr>
          <w:p w14:paraId="0D22E415" w14:textId="77777777" w:rsidR="00DB20ED" w:rsidRDefault="00DB20ED" w:rsidP="0049566A"/>
        </w:tc>
        <w:tc>
          <w:tcPr>
            <w:tcW w:w="1843" w:type="dxa"/>
            <w:tcBorders>
              <w:top w:val="nil"/>
              <w:left w:val="single" w:sz="6" w:space="0" w:color="auto"/>
              <w:bottom w:val="nil"/>
              <w:right w:val="single" w:sz="6" w:space="0" w:color="auto"/>
            </w:tcBorders>
          </w:tcPr>
          <w:p w14:paraId="0E94A730" w14:textId="77777777" w:rsidR="00DB20ED" w:rsidRDefault="00DB20ED" w:rsidP="0049566A"/>
        </w:tc>
      </w:tr>
      <w:tr w:rsidR="00DB20ED" w14:paraId="0B1F0631"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7B8B6" w14:textId="77777777" w:rsidR="00DB20ED" w:rsidRDefault="00DB20ED" w:rsidP="0049566A">
            <w:pPr>
              <w:rPr>
                <w:sz w:val="22"/>
                <w:szCs w:val="22"/>
              </w:rPr>
            </w:pPr>
            <w:r>
              <w:rPr>
                <w:sz w:val="22"/>
                <w:szCs w:val="22"/>
              </w:rPr>
              <w:t>1</w:t>
            </w:r>
          </w:p>
        </w:tc>
        <w:tc>
          <w:tcPr>
            <w:tcW w:w="1559" w:type="dxa"/>
            <w:tcBorders>
              <w:top w:val="single" w:sz="4" w:space="0" w:color="auto"/>
              <w:bottom w:val="single" w:sz="4" w:space="0" w:color="auto"/>
            </w:tcBorders>
          </w:tcPr>
          <w:p w14:paraId="3305F543" w14:textId="77777777" w:rsidR="00DB20ED" w:rsidRDefault="00DB20ED" w:rsidP="0049566A">
            <w:pPr>
              <w:rPr>
                <w:sz w:val="22"/>
                <w:szCs w:val="22"/>
                <w:lang w:val="en-US"/>
              </w:rPr>
            </w:pPr>
            <w:r>
              <w:rPr>
                <w:sz w:val="22"/>
                <w:szCs w:val="22"/>
                <w:lang w:val="en-US"/>
              </w:rPr>
              <w:t>CK19B</w:t>
            </w:r>
          </w:p>
          <w:p w14:paraId="069EC856" w14:textId="77777777" w:rsidR="00DB20ED" w:rsidRDefault="00DB20ED" w:rsidP="0049566A"/>
        </w:tc>
        <w:tc>
          <w:tcPr>
            <w:tcW w:w="4678" w:type="dxa"/>
            <w:tcBorders>
              <w:top w:val="single" w:sz="4" w:space="0" w:color="auto"/>
              <w:bottom w:val="single" w:sz="4" w:space="0" w:color="auto"/>
            </w:tcBorders>
          </w:tcPr>
          <w:p w14:paraId="1478392D" w14:textId="77777777" w:rsidR="00DB20ED" w:rsidRPr="00421E94" w:rsidRDefault="00DB20ED" w:rsidP="0049566A">
            <w:pPr>
              <w:rPr>
                <w:lang w:val="en-US"/>
              </w:rPr>
            </w:pPr>
            <w:r w:rsidRPr="00421E94">
              <w:rPr>
                <w:lang w:val="en-US"/>
              </w:rPr>
              <w:t>Ferestre din aluminiu cu unul sau mai multe canaturi la constructii cu inaltimi pina la 35 m inclusiv avind suprafata tocului intre 3,00  si 6,00 mp inclusiv (cu 3 camere)</w:t>
            </w:r>
          </w:p>
        </w:tc>
        <w:tc>
          <w:tcPr>
            <w:tcW w:w="992" w:type="dxa"/>
            <w:tcBorders>
              <w:top w:val="single" w:sz="4" w:space="0" w:color="auto"/>
              <w:bottom w:val="single" w:sz="4" w:space="0" w:color="auto"/>
            </w:tcBorders>
            <w:vAlign w:val="center"/>
          </w:tcPr>
          <w:p w14:paraId="63363415"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179076F" w14:textId="77777777" w:rsidR="00DB20ED" w:rsidRDefault="00DB20ED" w:rsidP="0049566A">
            <w:pPr>
              <w:jc w:val="center"/>
              <w:rPr>
                <w:sz w:val="22"/>
                <w:szCs w:val="22"/>
                <w:lang w:val="en-US"/>
              </w:rPr>
            </w:pPr>
            <w:r>
              <w:rPr>
                <w:sz w:val="22"/>
                <w:szCs w:val="22"/>
                <w:lang w:val="en-US"/>
              </w:rPr>
              <w:t>99,00</w:t>
            </w:r>
          </w:p>
        </w:tc>
      </w:tr>
      <w:tr w:rsidR="00DB20ED" w14:paraId="580DD905"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3D499C" w14:textId="77777777" w:rsidR="00DB20ED" w:rsidRDefault="00DB20ED" w:rsidP="0049566A">
            <w:pPr>
              <w:rPr>
                <w:sz w:val="22"/>
                <w:szCs w:val="22"/>
              </w:rPr>
            </w:pPr>
            <w:r>
              <w:rPr>
                <w:sz w:val="22"/>
                <w:szCs w:val="22"/>
              </w:rPr>
              <w:t>2</w:t>
            </w:r>
          </w:p>
        </w:tc>
        <w:tc>
          <w:tcPr>
            <w:tcW w:w="1559" w:type="dxa"/>
            <w:tcBorders>
              <w:top w:val="single" w:sz="4" w:space="0" w:color="auto"/>
              <w:bottom w:val="single" w:sz="4" w:space="0" w:color="auto"/>
            </w:tcBorders>
          </w:tcPr>
          <w:p w14:paraId="0A3DCE46" w14:textId="77777777" w:rsidR="00DB20ED" w:rsidRDefault="00DB20ED" w:rsidP="0049566A">
            <w:pPr>
              <w:rPr>
                <w:sz w:val="22"/>
                <w:szCs w:val="22"/>
                <w:lang w:val="en-US"/>
              </w:rPr>
            </w:pPr>
            <w:r>
              <w:rPr>
                <w:sz w:val="22"/>
                <w:szCs w:val="22"/>
                <w:lang w:val="en-US"/>
              </w:rPr>
              <w:t>CK26A</w:t>
            </w:r>
          </w:p>
          <w:p w14:paraId="001F1CCA" w14:textId="77777777" w:rsidR="00DB20ED" w:rsidRDefault="00DB20ED" w:rsidP="0049566A"/>
        </w:tc>
        <w:tc>
          <w:tcPr>
            <w:tcW w:w="4678" w:type="dxa"/>
            <w:tcBorders>
              <w:top w:val="single" w:sz="4" w:space="0" w:color="auto"/>
              <w:bottom w:val="single" w:sz="4" w:space="0" w:color="auto"/>
            </w:tcBorders>
          </w:tcPr>
          <w:p w14:paraId="44A01E31" w14:textId="77777777" w:rsidR="00DB20ED" w:rsidRPr="00421E94" w:rsidRDefault="00DB20ED" w:rsidP="0049566A">
            <w:pPr>
              <w:rPr>
                <w:lang w:val="en-US"/>
              </w:rPr>
            </w:pPr>
            <w:r w:rsidRPr="00421E94">
              <w:rPr>
                <w:lang w:val="en-US"/>
              </w:rPr>
              <w:t xml:space="preserve">Glafuri montate la ferestre din mase plastice, pentru ferestre si usi   (PVC, </w:t>
            </w:r>
            <w:r>
              <w:t>шир</w:t>
            </w:r>
            <w:r w:rsidRPr="00421E94">
              <w:rPr>
                <w:lang w:val="en-US"/>
              </w:rPr>
              <w:t xml:space="preserve">.250 </w:t>
            </w:r>
            <w:r>
              <w:t>мм</w:t>
            </w:r>
            <w:r w:rsidRPr="00421E94">
              <w:rPr>
                <w:lang w:val="en-US"/>
              </w:rPr>
              <w:t>)</w:t>
            </w:r>
          </w:p>
        </w:tc>
        <w:tc>
          <w:tcPr>
            <w:tcW w:w="992" w:type="dxa"/>
            <w:tcBorders>
              <w:top w:val="single" w:sz="4" w:space="0" w:color="auto"/>
              <w:bottom w:val="single" w:sz="4" w:space="0" w:color="auto"/>
            </w:tcBorders>
            <w:vAlign w:val="center"/>
          </w:tcPr>
          <w:p w14:paraId="4DB3091B" w14:textId="77777777" w:rsidR="00DB20ED" w:rsidRDefault="00DB20ED" w:rsidP="0049566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87127B9" w14:textId="77777777" w:rsidR="00DB20ED" w:rsidRDefault="00DB20ED" w:rsidP="0049566A">
            <w:pPr>
              <w:jc w:val="center"/>
              <w:rPr>
                <w:sz w:val="22"/>
                <w:szCs w:val="22"/>
                <w:lang w:val="en-US"/>
              </w:rPr>
            </w:pPr>
            <w:r>
              <w:rPr>
                <w:sz w:val="22"/>
                <w:szCs w:val="22"/>
                <w:lang w:val="en-US"/>
              </w:rPr>
              <w:t>51,15</w:t>
            </w:r>
          </w:p>
        </w:tc>
      </w:tr>
      <w:tr w:rsidR="00DB20ED" w14:paraId="50FE8F05" w14:textId="77777777" w:rsidTr="0049566A">
        <w:tc>
          <w:tcPr>
            <w:tcW w:w="709" w:type="dxa"/>
            <w:tcBorders>
              <w:top w:val="nil"/>
              <w:left w:val="single" w:sz="6" w:space="0" w:color="auto"/>
              <w:bottom w:val="nil"/>
              <w:right w:val="nil"/>
            </w:tcBorders>
          </w:tcPr>
          <w:p w14:paraId="264B757A" w14:textId="77777777" w:rsidR="00DB20ED" w:rsidRDefault="00DB20ED" w:rsidP="0049566A">
            <w:pPr>
              <w:jc w:val="center"/>
            </w:pPr>
          </w:p>
        </w:tc>
        <w:tc>
          <w:tcPr>
            <w:tcW w:w="1559" w:type="dxa"/>
            <w:tcBorders>
              <w:top w:val="nil"/>
              <w:left w:val="single" w:sz="6" w:space="0" w:color="auto"/>
              <w:bottom w:val="nil"/>
              <w:right w:val="nil"/>
            </w:tcBorders>
          </w:tcPr>
          <w:p w14:paraId="37E688EF" w14:textId="77777777" w:rsidR="00DB20ED" w:rsidRDefault="00DB20ED" w:rsidP="0049566A"/>
        </w:tc>
        <w:tc>
          <w:tcPr>
            <w:tcW w:w="4678" w:type="dxa"/>
            <w:tcBorders>
              <w:top w:val="nil"/>
              <w:left w:val="single" w:sz="6" w:space="0" w:color="auto"/>
              <w:bottom w:val="nil"/>
              <w:right w:val="nil"/>
            </w:tcBorders>
          </w:tcPr>
          <w:p w14:paraId="22201AD5" w14:textId="77777777" w:rsidR="00DB20ED" w:rsidRDefault="00DB20ED" w:rsidP="0049566A">
            <w:pPr>
              <w:rPr>
                <w:b/>
                <w:bCs/>
                <w:sz w:val="22"/>
                <w:szCs w:val="22"/>
              </w:rPr>
            </w:pPr>
            <w:r>
              <w:rPr>
                <w:b/>
                <w:bCs/>
                <w:sz w:val="22"/>
                <w:szCs w:val="22"/>
              </w:rPr>
              <w:t>2. Pardoseli</w:t>
            </w:r>
          </w:p>
        </w:tc>
        <w:tc>
          <w:tcPr>
            <w:tcW w:w="992" w:type="dxa"/>
            <w:tcBorders>
              <w:top w:val="nil"/>
              <w:left w:val="single" w:sz="6" w:space="0" w:color="auto"/>
              <w:bottom w:val="nil"/>
              <w:right w:val="nil"/>
            </w:tcBorders>
          </w:tcPr>
          <w:p w14:paraId="44B22755" w14:textId="77777777" w:rsidR="00DB20ED" w:rsidRDefault="00DB20ED" w:rsidP="0049566A"/>
        </w:tc>
        <w:tc>
          <w:tcPr>
            <w:tcW w:w="1843" w:type="dxa"/>
            <w:tcBorders>
              <w:top w:val="nil"/>
              <w:left w:val="single" w:sz="6" w:space="0" w:color="auto"/>
              <w:bottom w:val="nil"/>
              <w:right w:val="single" w:sz="6" w:space="0" w:color="auto"/>
            </w:tcBorders>
          </w:tcPr>
          <w:p w14:paraId="019BCC70" w14:textId="77777777" w:rsidR="00DB20ED" w:rsidRDefault="00DB20ED" w:rsidP="0049566A"/>
        </w:tc>
      </w:tr>
      <w:tr w:rsidR="00DB20ED" w14:paraId="44612909" w14:textId="77777777" w:rsidTr="0049566A">
        <w:tc>
          <w:tcPr>
            <w:tcW w:w="709" w:type="dxa"/>
            <w:tcBorders>
              <w:top w:val="nil"/>
              <w:left w:val="single" w:sz="6" w:space="0" w:color="auto"/>
              <w:bottom w:val="nil"/>
              <w:right w:val="nil"/>
            </w:tcBorders>
          </w:tcPr>
          <w:p w14:paraId="50C1A4B5" w14:textId="77777777" w:rsidR="00DB20ED" w:rsidRDefault="00DB20ED" w:rsidP="0049566A">
            <w:pPr>
              <w:jc w:val="center"/>
            </w:pPr>
          </w:p>
        </w:tc>
        <w:tc>
          <w:tcPr>
            <w:tcW w:w="1559" w:type="dxa"/>
            <w:tcBorders>
              <w:top w:val="nil"/>
              <w:left w:val="single" w:sz="6" w:space="0" w:color="auto"/>
              <w:bottom w:val="nil"/>
              <w:right w:val="nil"/>
            </w:tcBorders>
          </w:tcPr>
          <w:p w14:paraId="2FD89CA8" w14:textId="77777777" w:rsidR="00DB20ED" w:rsidRDefault="00DB20ED" w:rsidP="0049566A"/>
        </w:tc>
        <w:tc>
          <w:tcPr>
            <w:tcW w:w="4678" w:type="dxa"/>
            <w:tcBorders>
              <w:top w:val="nil"/>
              <w:left w:val="single" w:sz="6" w:space="0" w:color="auto"/>
              <w:bottom w:val="nil"/>
              <w:right w:val="nil"/>
            </w:tcBorders>
          </w:tcPr>
          <w:p w14:paraId="23FE97E6" w14:textId="77777777" w:rsidR="00DB20ED" w:rsidRDefault="00DB20ED" w:rsidP="0049566A">
            <w:pPr>
              <w:rPr>
                <w:b/>
                <w:bCs/>
                <w:sz w:val="22"/>
                <w:szCs w:val="22"/>
              </w:rPr>
            </w:pPr>
            <w:r>
              <w:rPr>
                <w:b/>
                <w:bCs/>
                <w:sz w:val="22"/>
                <w:szCs w:val="22"/>
              </w:rPr>
              <w:t>2.1. Demisol</w:t>
            </w:r>
          </w:p>
        </w:tc>
        <w:tc>
          <w:tcPr>
            <w:tcW w:w="992" w:type="dxa"/>
            <w:tcBorders>
              <w:top w:val="nil"/>
              <w:left w:val="single" w:sz="6" w:space="0" w:color="auto"/>
              <w:bottom w:val="nil"/>
              <w:right w:val="nil"/>
            </w:tcBorders>
          </w:tcPr>
          <w:p w14:paraId="7916153D" w14:textId="77777777" w:rsidR="00DB20ED" w:rsidRDefault="00DB20ED" w:rsidP="0049566A"/>
        </w:tc>
        <w:tc>
          <w:tcPr>
            <w:tcW w:w="1843" w:type="dxa"/>
            <w:tcBorders>
              <w:top w:val="nil"/>
              <w:left w:val="single" w:sz="6" w:space="0" w:color="auto"/>
              <w:bottom w:val="nil"/>
              <w:right w:val="single" w:sz="6" w:space="0" w:color="auto"/>
            </w:tcBorders>
          </w:tcPr>
          <w:p w14:paraId="5F39B853" w14:textId="77777777" w:rsidR="00DB20ED" w:rsidRDefault="00DB20ED" w:rsidP="0049566A"/>
        </w:tc>
      </w:tr>
      <w:tr w:rsidR="00DB20ED" w14:paraId="2C26D804"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012CA" w14:textId="77777777" w:rsidR="00DB20ED" w:rsidRDefault="00DB20ED" w:rsidP="0049566A">
            <w:pPr>
              <w:rPr>
                <w:sz w:val="22"/>
                <w:szCs w:val="22"/>
              </w:rPr>
            </w:pPr>
            <w:r>
              <w:rPr>
                <w:sz w:val="22"/>
                <w:szCs w:val="22"/>
              </w:rPr>
              <w:t>3</w:t>
            </w:r>
          </w:p>
        </w:tc>
        <w:tc>
          <w:tcPr>
            <w:tcW w:w="1559" w:type="dxa"/>
            <w:tcBorders>
              <w:top w:val="single" w:sz="4" w:space="0" w:color="auto"/>
              <w:bottom w:val="single" w:sz="4" w:space="0" w:color="auto"/>
            </w:tcBorders>
          </w:tcPr>
          <w:p w14:paraId="0C8DA508" w14:textId="77777777" w:rsidR="00DB20ED" w:rsidRDefault="00DB20ED" w:rsidP="0049566A">
            <w:pPr>
              <w:rPr>
                <w:sz w:val="22"/>
                <w:szCs w:val="22"/>
                <w:lang w:val="en-US"/>
              </w:rPr>
            </w:pPr>
            <w:r>
              <w:rPr>
                <w:sz w:val="22"/>
                <w:szCs w:val="22"/>
                <w:lang w:val="en-US"/>
              </w:rPr>
              <w:t>TsC54B</w:t>
            </w:r>
          </w:p>
          <w:p w14:paraId="3100C89F" w14:textId="77777777" w:rsidR="00DB20ED" w:rsidRDefault="00DB20ED" w:rsidP="0049566A"/>
        </w:tc>
        <w:tc>
          <w:tcPr>
            <w:tcW w:w="4678" w:type="dxa"/>
            <w:tcBorders>
              <w:top w:val="single" w:sz="4" w:space="0" w:color="auto"/>
              <w:bottom w:val="single" w:sz="4" w:space="0" w:color="auto"/>
            </w:tcBorders>
          </w:tcPr>
          <w:p w14:paraId="061D55C1" w14:textId="77777777" w:rsidR="00DB20ED" w:rsidRPr="00421E94" w:rsidRDefault="00DB20ED" w:rsidP="0049566A">
            <w:pPr>
              <w:rPr>
                <w:lang w:val="en-US"/>
              </w:rPr>
            </w:pPr>
            <w:r w:rsidRPr="00421E94">
              <w:rPr>
                <w:lang w:val="en-US"/>
              </w:rPr>
              <w:t>Strat de fundatie din piatra sparta</w:t>
            </w:r>
          </w:p>
        </w:tc>
        <w:tc>
          <w:tcPr>
            <w:tcW w:w="992" w:type="dxa"/>
            <w:tcBorders>
              <w:top w:val="single" w:sz="4" w:space="0" w:color="auto"/>
              <w:bottom w:val="single" w:sz="4" w:space="0" w:color="auto"/>
            </w:tcBorders>
            <w:vAlign w:val="center"/>
          </w:tcPr>
          <w:p w14:paraId="2E6F865C"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7824893" w14:textId="77777777" w:rsidR="00DB20ED" w:rsidRDefault="00DB20ED" w:rsidP="0049566A">
            <w:pPr>
              <w:jc w:val="center"/>
              <w:rPr>
                <w:sz w:val="22"/>
                <w:szCs w:val="22"/>
                <w:lang w:val="en-US"/>
              </w:rPr>
            </w:pPr>
            <w:r>
              <w:rPr>
                <w:sz w:val="22"/>
                <w:szCs w:val="22"/>
                <w:lang w:val="en-US"/>
              </w:rPr>
              <w:t>5,10</w:t>
            </w:r>
          </w:p>
        </w:tc>
      </w:tr>
      <w:tr w:rsidR="00DB20ED" w14:paraId="721556F4"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9D629" w14:textId="77777777" w:rsidR="00DB20ED" w:rsidRDefault="00DB20ED" w:rsidP="0049566A">
            <w:pPr>
              <w:rPr>
                <w:sz w:val="22"/>
                <w:szCs w:val="22"/>
              </w:rPr>
            </w:pPr>
            <w:r>
              <w:rPr>
                <w:sz w:val="22"/>
                <w:szCs w:val="22"/>
              </w:rPr>
              <w:t>4</w:t>
            </w:r>
          </w:p>
        </w:tc>
        <w:tc>
          <w:tcPr>
            <w:tcW w:w="1559" w:type="dxa"/>
            <w:tcBorders>
              <w:top w:val="single" w:sz="4" w:space="0" w:color="auto"/>
              <w:bottom w:val="single" w:sz="4" w:space="0" w:color="auto"/>
            </w:tcBorders>
          </w:tcPr>
          <w:p w14:paraId="6AD9D263" w14:textId="77777777" w:rsidR="00DB20ED" w:rsidRDefault="00DB20ED" w:rsidP="0049566A">
            <w:pPr>
              <w:rPr>
                <w:sz w:val="22"/>
                <w:szCs w:val="22"/>
                <w:lang w:val="en-US"/>
              </w:rPr>
            </w:pPr>
            <w:r>
              <w:rPr>
                <w:sz w:val="22"/>
                <w:szCs w:val="22"/>
                <w:lang w:val="en-US"/>
              </w:rPr>
              <w:t>CG22A1</w:t>
            </w:r>
          </w:p>
          <w:p w14:paraId="41690498" w14:textId="77777777" w:rsidR="00DB20ED" w:rsidRDefault="00DB20ED" w:rsidP="0049566A"/>
        </w:tc>
        <w:tc>
          <w:tcPr>
            <w:tcW w:w="4678" w:type="dxa"/>
            <w:tcBorders>
              <w:top w:val="single" w:sz="4" w:space="0" w:color="auto"/>
              <w:bottom w:val="single" w:sz="4" w:space="0" w:color="auto"/>
            </w:tcBorders>
          </w:tcPr>
          <w:p w14:paraId="74E212F5" w14:textId="77777777" w:rsidR="00DB20ED" w:rsidRPr="00421E94" w:rsidRDefault="00DB20ED" w:rsidP="0049566A">
            <w:pPr>
              <w:rPr>
                <w:lang w:val="en-US"/>
              </w:rPr>
            </w:pPr>
            <w:r w:rsidRPr="00421E94">
              <w:rPr>
                <w:lang w:val="en-US"/>
              </w:rPr>
              <w:t xml:space="preserve">Pardoseli din beton simplu clasa C 10/8 (Bc 10/B 150) in grosime de 10 cm, in cimp continuu, driscuit, turnat pe loc, in incaperi cu suprafata mai mica sau egala cu 16 mp </w:t>
            </w:r>
          </w:p>
        </w:tc>
        <w:tc>
          <w:tcPr>
            <w:tcW w:w="992" w:type="dxa"/>
            <w:tcBorders>
              <w:top w:val="single" w:sz="4" w:space="0" w:color="auto"/>
              <w:bottom w:val="single" w:sz="4" w:space="0" w:color="auto"/>
            </w:tcBorders>
            <w:vAlign w:val="center"/>
          </w:tcPr>
          <w:p w14:paraId="1FFE35BF"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66093DC" w14:textId="77777777" w:rsidR="00DB20ED" w:rsidRDefault="00DB20ED" w:rsidP="0049566A">
            <w:pPr>
              <w:jc w:val="center"/>
              <w:rPr>
                <w:sz w:val="22"/>
                <w:szCs w:val="22"/>
                <w:lang w:val="en-US"/>
              </w:rPr>
            </w:pPr>
            <w:r>
              <w:rPr>
                <w:sz w:val="22"/>
                <w:szCs w:val="22"/>
                <w:lang w:val="en-US"/>
              </w:rPr>
              <w:t>51,00</w:t>
            </w:r>
          </w:p>
        </w:tc>
      </w:tr>
      <w:tr w:rsidR="00DB20ED" w14:paraId="486ADEB7" w14:textId="77777777" w:rsidTr="0049566A">
        <w:tc>
          <w:tcPr>
            <w:tcW w:w="709" w:type="dxa"/>
            <w:tcBorders>
              <w:top w:val="nil"/>
              <w:left w:val="single" w:sz="6" w:space="0" w:color="auto"/>
              <w:bottom w:val="nil"/>
              <w:right w:val="nil"/>
            </w:tcBorders>
          </w:tcPr>
          <w:p w14:paraId="37B5CE8B" w14:textId="77777777" w:rsidR="00DB20ED" w:rsidRDefault="00DB20ED" w:rsidP="0049566A">
            <w:pPr>
              <w:jc w:val="center"/>
            </w:pPr>
          </w:p>
        </w:tc>
        <w:tc>
          <w:tcPr>
            <w:tcW w:w="1559" w:type="dxa"/>
            <w:tcBorders>
              <w:top w:val="nil"/>
              <w:left w:val="single" w:sz="6" w:space="0" w:color="auto"/>
              <w:bottom w:val="nil"/>
              <w:right w:val="nil"/>
            </w:tcBorders>
          </w:tcPr>
          <w:p w14:paraId="54C186BB" w14:textId="77777777" w:rsidR="00DB20ED" w:rsidRDefault="00DB20ED" w:rsidP="0049566A"/>
        </w:tc>
        <w:tc>
          <w:tcPr>
            <w:tcW w:w="4678" w:type="dxa"/>
            <w:tcBorders>
              <w:top w:val="nil"/>
              <w:left w:val="single" w:sz="6" w:space="0" w:color="auto"/>
              <w:bottom w:val="nil"/>
              <w:right w:val="nil"/>
            </w:tcBorders>
          </w:tcPr>
          <w:p w14:paraId="1F5AA4C7" w14:textId="77777777" w:rsidR="00DB20ED" w:rsidRDefault="00DB20ED" w:rsidP="0049566A">
            <w:pPr>
              <w:rPr>
                <w:b/>
                <w:bCs/>
                <w:sz w:val="22"/>
                <w:szCs w:val="22"/>
              </w:rPr>
            </w:pPr>
            <w:r>
              <w:rPr>
                <w:b/>
                <w:bCs/>
                <w:sz w:val="22"/>
                <w:szCs w:val="22"/>
              </w:rPr>
              <w:t>2.2. Cota 0,000</w:t>
            </w:r>
          </w:p>
        </w:tc>
        <w:tc>
          <w:tcPr>
            <w:tcW w:w="992" w:type="dxa"/>
            <w:tcBorders>
              <w:top w:val="nil"/>
              <w:left w:val="single" w:sz="6" w:space="0" w:color="auto"/>
              <w:bottom w:val="nil"/>
              <w:right w:val="nil"/>
            </w:tcBorders>
          </w:tcPr>
          <w:p w14:paraId="73702EE5" w14:textId="77777777" w:rsidR="00DB20ED" w:rsidRDefault="00DB20ED" w:rsidP="0049566A"/>
        </w:tc>
        <w:tc>
          <w:tcPr>
            <w:tcW w:w="1843" w:type="dxa"/>
            <w:tcBorders>
              <w:top w:val="nil"/>
              <w:left w:val="single" w:sz="6" w:space="0" w:color="auto"/>
              <w:bottom w:val="nil"/>
              <w:right w:val="single" w:sz="6" w:space="0" w:color="auto"/>
            </w:tcBorders>
          </w:tcPr>
          <w:p w14:paraId="31C407C5" w14:textId="77777777" w:rsidR="00DB20ED" w:rsidRDefault="00DB20ED" w:rsidP="0049566A"/>
        </w:tc>
      </w:tr>
      <w:tr w:rsidR="00DB20ED" w14:paraId="441B5475" w14:textId="77777777" w:rsidTr="0049566A">
        <w:tc>
          <w:tcPr>
            <w:tcW w:w="709" w:type="dxa"/>
            <w:tcBorders>
              <w:top w:val="nil"/>
              <w:left w:val="single" w:sz="6" w:space="0" w:color="auto"/>
              <w:bottom w:val="nil"/>
              <w:right w:val="nil"/>
            </w:tcBorders>
          </w:tcPr>
          <w:p w14:paraId="46EEFDA1" w14:textId="77777777" w:rsidR="00DB20ED" w:rsidRDefault="00DB20ED" w:rsidP="0049566A">
            <w:pPr>
              <w:jc w:val="center"/>
            </w:pPr>
          </w:p>
        </w:tc>
        <w:tc>
          <w:tcPr>
            <w:tcW w:w="1559" w:type="dxa"/>
            <w:tcBorders>
              <w:top w:val="nil"/>
              <w:left w:val="single" w:sz="6" w:space="0" w:color="auto"/>
              <w:bottom w:val="nil"/>
              <w:right w:val="nil"/>
            </w:tcBorders>
          </w:tcPr>
          <w:p w14:paraId="5984D996" w14:textId="77777777" w:rsidR="00DB20ED" w:rsidRDefault="00DB20ED" w:rsidP="0049566A"/>
        </w:tc>
        <w:tc>
          <w:tcPr>
            <w:tcW w:w="4678" w:type="dxa"/>
            <w:tcBorders>
              <w:top w:val="nil"/>
              <w:left w:val="single" w:sz="6" w:space="0" w:color="auto"/>
              <w:bottom w:val="nil"/>
              <w:right w:val="nil"/>
            </w:tcBorders>
          </w:tcPr>
          <w:p w14:paraId="589C3000" w14:textId="77777777" w:rsidR="00DB20ED" w:rsidRDefault="00DB20ED" w:rsidP="0049566A">
            <w:pPr>
              <w:rPr>
                <w:b/>
                <w:bCs/>
                <w:sz w:val="22"/>
                <w:szCs w:val="22"/>
              </w:rPr>
            </w:pPr>
            <w:r>
              <w:rPr>
                <w:b/>
                <w:bCs/>
                <w:sz w:val="22"/>
                <w:szCs w:val="22"/>
              </w:rPr>
              <w:t>2.2.1. Tip 1</w:t>
            </w:r>
          </w:p>
        </w:tc>
        <w:tc>
          <w:tcPr>
            <w:tcW w:w="992" w:type="dxa"/>
            <w:tcBorders>
              <w:top w:val="nil"/>
              <w:left w:val="single" w:sz="6" w:space="0" w:color="auto"/>
              <w:bottom w:val="nil"/>
              <w:right w:val="nil"/>
            </w:tcBorders>
          </w:tcPr>
          <w:p w14:paraId="7AEA480A" w14:textId="77777777" w:rsidR="00DB20ED" w:rsidRDefault="00DB20ED" w:rsidP="0049566A"/>
        </w:tc>
        <w:tc>
          <w:tcPr>
            <w:tcW w:w="1843" w:type="dxa"/>
            <w:tcBorders>
              <w:top w:val="nil"/>
              <w:left w:val="single" w:sz="6" w:space="0" w:color="auto"/>
              <w:bottom w:val="nil"/>
              <w:right w:val="single" w:sz="6" w:space="0" w:color="auto"/>
            </w:tcBorders>
          </w:tcPr>
          <w:p w14:paraId="08DA91E3" w14:textId="77777777" w:rsidR="00DB20ED" w:rsidRDefault="00DB20ED" w:rsidP="0049566A"/>
        </w:tc>
      </w:tr>
      <w:tr w:rsidR="00DB20ED" w14:paraId="745D3917"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3DFAC" w14:textId="77777777" w:rsidR="00DB20ED" w:rsidRDefault="00DB20ED" w:rsidP="0049566A">
            <w:pPr>
              <w:rPr>
                <w:sz w:val="22"/>
                <w:szCs w:val="22"/>
              </w:rPr>
            </w:pPr>
            <w:r>
              <w:rPr>
                <w:sz w:val="22"/>
                <w:szCs w:val="22"/>
              </w:rPr>
              <w:lastRenderedPageBreak/>
              <w:t>5</w:t>
            </w:r>
          </w:p>
        </w:tc>
        <w:tc>
          <w:tcPr>
            <w:tcW w:w="1559" w:type="dxa"/>
            <w:tcBorders>
              <w:top w:val="single" w:sz="4" w:space="0" w:color="auto"/>
              <w:bottom w:val="single" w:sz="4" w:space="0" w:color="auto"/>
            </w:tcBorders>
          </w:tcPr>
          <w:p w14:paraId="4928BB26" w14:textId="77777777" w:rsidR="00DB20ED" w:rsidRDefault="00DB20ED" w:rsidP="0049566A">
            <w:pPr>
              <w:rPr>
                <w:sz w:val="22"/>
                <w:szCs w:val="22"/>
                <w:lang w:val="en-US"/>
              </w:rPr>
            </w:pPr>
            <w:r>
              <w:rPr>
                <w:sz w:val="22"/>
                <w:szCs w:val="22"/>
                <w:lang w:val="en-US"/>
              </w:rPr>
              <w:t>CA02C</w:t>
            </w:r>
          </w:p>
          <w:p w14:paraId="3AA08FB3" w14:textId="77777777" w:rsidR="00DB20ED" w:rsidRDefault="00DB20ED" w:rsidP="0049566A"/>
        </w:tc>
        <w:tc>
          <w:tcPr>
            <w:tcW w:w="4678" w:type="dxa"/>
            <w:tcBorders>
              <w:top w:val="single" w:sz="4" w:space="0" w:color="auto"/>
              <w:bottom w:val="single" w:sz="4" w:space="0" w:color="auto"/>
            </w:tcBorders>
          </w:tcPr>
          <w:p w14:paraId="3CB59946" w14:textId="77777777" w:rsidR="00DB20ED" w:rsidRDefault="00DB20ED" w:rsidP="0049566A">
            <w:r w:rsidRPr="00421E94">
              <w:rPr>
                <w:lang w:val="en-US"/>
              </w:rPr>
              <w:t xml:space="preserve">Beton simplu turnat  in egalizari, pante, sape la inaltimi pina la 35 m inclusiv, preparat cu centrala de betoane conform art. </w:t>
            </w:r>
            <w:r>
              <w:t>CA01 sau beton marfa, turnare cu mijloace clasice (termobeton Y=250kg/m3)</w:t>
            </w:r>
          </w:p>
        </w:tc>
        <w:tc>
          <w:tcPr>
            <w:tcW w:w="992" w:type="dxa"/>
            <w:tcBorders>
              <w:top w:val="single" w:sz="4" w:space="0" w:color="auto"/>
              <w:bottom w:val="single" w:sz="4" w:space="0" w:color="auto"/>
            </w:tcBorders>
            <w:vAlign w:val="center"/>
          </w:tcPr>
          <w:p w14:paraId="1DC5E4B4"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BE391CD" w14:textId="77777777" w:rsidR="00DB20ED" w:rsidRDefault="00DB20ED" w:rsidP="0049566A">
            <w:pPr>
              <w:jc w:val="center"/>
              <w:rPr>
                <w:sz w:val="22"/>
                <w:szCs w:val="22"/>
                <w:lang w:val="en-US"/>
              </w:rPr>
            </w:pPr>
            <w:r>
              <w:rPr>
                <w:sz w:val="22"/>
                <w:szCs w:val="22"/>
                <w:lang w:val="en-US"/>
              </w:rPr>
              <w:t>1,08</w:t>
            </w:r>
          </w:p>
        </w:tc>
      </w:tr>
      <w:tr w:rsidR="00DB20ED" w14:paraId="16714156"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41C78" w14:textId="77777777" w:rsidR="00DB20ED" w:rsidRDefault="00DB20ED" w:rsidP="0049566A">
            <w:pPr>
              <w:rPr>
                <w:sz w:val="22"/>
                <w:szCs w:val="22"/>
              </w:rPr>
            </w:pPr>
            <w:r>
              <w:rPr>
                <w:sz w:val="22"/>
                <w:szCs w:val="22"/>
              </w:rPr>
              <w:t>6</w:t>
            </w:r>
          </w:p>
        </w:tc>
        <w:tc>
          <w:tcPr>
            <w:tcW w:w="1559" w:type="dxa"/>
            <w:tcBorders>
              <w:top w:val="single" w:sz="4" w:space="0" w:color="auto"/>
              <w:bottom w:val="single" w:sz="4" w:space="0" w:color="auto"/>
            </w:tcBorders>
          </w:tcPr>
          <w:p w14:paraId="16A4FDD7" w14:textId="77777777" w:rsidR="00DB20ED" w:rsidRDefault="00DB20ED" w:rsidP="0049566A">
            <w:pPr>
              <w:rPr>
                <w:sz w:val="22"/>
                <w:szCs w:val="22"/>
                <w:lang w:val="en-US"/>
              </w:rPr>
            </w:pPr>
            <w:r>
              <w:rPr>
                <w:sz w:val="22"/>
                <w:szCs w:val="22"/>
                <w:lang w:val="en-US"/>
              </w:rPr>
              <w:t>CG11A1</w:t>
            </w:r>
          </w:p>
          <w:p w14:paraId="52AAD734" w14:textId="77777777" w:rsidR="00DB20ED" w:rsidRDefault="00DB20ED" w:rsidP="0049566A"/>
        </w:tc>
        <w:tc>
          <w:tcPr>
            <w:tcW w:w="4678" w:type="dxa"/>
            <w:tcBorders>
              <w:top w:val="single" w:sz="4" w:space="0" w:color="auto"/>
              <w:bottom w:val="single" w:sz="4" w:space="0" w:color="auto"/>
            </w:tcBorders>
          </w:tcPr>
          <w:p w14:paraId="7F0EC545" w14:textId="77777777" w:rsidR="00DB20ED" w:rsidRPr="00421E94" w:rsidRDefault="00DB20ED" w:rsidP="0049566A">
            <w:pPr>
              <w:rPr>
                <w:lang w:val="en-US"/>
              </w:rPr>
            </w:pPr>
            <w:r w:rsidRPr="00421E94">
              <w:rPr>
                <w:lang w:val="en-US"/>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fara bordura, cu mozaic de marmura</w:t>
            </w:r>
          </w:p>
        </w:tc>
        <w:tc>
          <w:tcPr>
            <w:tcW w:w="992" w:type="dxa"/>
            <w:tcBorders>
              <w:top w:val="single" w:sz="4" w:space="0" w:color="auto"/>
              <w:bottom w:val="single" w:sz="4" w:space="0" w:color="auto"/>
            </w:tcBorders>
            <w:vAlign w:val="center"/>
          </w:tcPr>
          <w:p w14:paraId="74B2F108"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FD5C19C" w14:textId="77777777" w:rsidR="00DB20ED" w:rsidRDefault="00DB20ED" w:rsidP="0049566A">
            <w:pPr>
              <w:jc w:val="center"/>
              <w:rPr>
                <w:sz w:val="22"/>
                <w:szCs w:val="22"/>
                <w:lang w:val="en-US"/>
              </w:rPr>
            </w:pPr>
            <w:r>
              <w:rPr>
                <w:sz w:val="22"/>
                <w:szCs w:val="22"/>
                <w:lang w:val="en-US"/>
              </w:rPr>
              <w:t>18,00</w:t>
            </w:r>
          </w:p>
        </w:tc>
      </w:tr>
      <w:tr w:rsidR="00DB20ED" w14:paraId="7F0FD651" w14:textId="77777777" w:rsidTr="0049566A">
        <w:tc>
          <w:tcPr>
            <w:tcW w:w="709" w:type="dxa"/>
            <w:tcBorders>
              <w:top w:val="nil"/>
              <w:left w:val="single" w:sz="6" w:space="0" w:color="auto"/>
              <w:bottom w:val="nil"/>
              <w:right w:val="nil"/>
            </w:tcBorders>
          </w:tcPr>
          <w:p w14:paraId="11E4348C" w14:textId="77777777" w:rsidR="00DB20ED" w:rsidRDefault="00DB20ED" w:rsidP="0049566A">
            <w:pPr>
              <w:jc w:val="center"/>
            </w:pPr>
          </w:p>
        </w:tc>
        <w:tc>
          <w:tcPr>
            <w:tcW w:w="1559" w:type="dxa"/>
            <w:tcBorders>
              <w:top w:val="nil"/>
              <w:left w:val="single" w:sz="6" w:space="0" w:color="auto"/>
              <w:bottom w:val="nil"/>
              <w:right w:val="nil"/>
            </w:tcBorders>
          </w:tcPr>
          <w:p w14:paraId="7AC08A17" w14:textId="77777777" w:rsidR="00DB20ED" w:rsidRDefault="00DB20ED" w:rsidP="0049566A"/>
        </w:tc>
        <w:tc>
          <w:tcPr>
            <w:tcW w:w="4678" w:type="dxa"/>
            <w:tcBorders>
              <w:top w:val="nil"/>
              <w:left w:val="single" w:sz="6" w:space="0" w:color="auto"/>
              <w:bottom w:val="nil"/>
              <w:right w:val="nil"/>
            </w:tcBorders>
          </w:tcPr>
          <w:p w14:paraId="477E8D24" w14:textId="77777777" w:rsidR="00DB20ED" w:rsidRDefault="00DB20ED" w:rsidP="0049566A">
            <w:pPr>
              <w:rPr>
                <w:b/>
                <w:bCs/>
                <w:sz w:val="22"/>
                <w:szCs w:val="22"/>
              </w:rPr>
            </w:pPr>
            <w:r>
              <w:rPr>
                <w:b/>
                <w:bCs/>
                <w:sz w:val="22"/>
                <w:szCs w:val="22"/>
              </w:rPr>
              <w:t>2.2.2. Tip 2</w:t>
            </w:r>
          </w:p>
        </w:tc>
        <w:tc>
          <w:tcPr>
            <w:tcW w:w="992" w:type="dxa"/>
            <w:tcBorders>
              <w:top w:val="nil"/>
              <w:left w:val="single" w:sz="6" w:space="0" w:color="auto"/>
              <w:bottom w:val="nil"/>
              <w:right w:val="nil"/>
            </w:tcBorders>
          </w:tcPr>
          <w:p w14:paraId="5CF9706C" w14:textId="77777777" w:rsidR="00DB20ED" w:rsidRDefault="00DB20ED" w:rsidP="0049566A"/>
        </w:tc>
        <w:tc>
          <w:tcPr>
            <w:tcW w:w="1843" w:type="dxa"/>
            <w:tcBorders>
              <w:top w:val="nil"/>
              <w:left w:val="single" w:sz="6" w:space="0" w:color="auto"/>
              <w:bottom w:val="nil"/>
              <w:right w:val="single" w:sz="6" w:space="0" w:color="auto"/>
            </w:tcBorders>
          </w:tcPr>
          <w:p w14:paraId="685AD0F9" w14:textId="77777777" w:rsidR="00DB20ED" w:rsidRDefault="00DB20ED" w:rsidP="0049566A"/>
        </w:tc>
      </w:tr>
      <w:tr w:rsidR="00DB20ED" w14:paraId="1B9E8AE2"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DD6EA" w14:textId="77777777" w:rsidR="00DB20ED" w:rsidRDefault="00DB20ED" w:rsidP="0049566A">
            <w:pPr>
              <w:rPr>
                <w:sz w:val="22"/>
                <w:szCs w:val="22"/>
              </w:rPr>
            </w:pPr>
            <w:r>
              <w:rPr>
                <w:sz w:val="22"/>
                <w:szCs w:val="22"/>
              </w:rPr>
              <w:t>7</w:t>
            </w:r>
          </w:p>
        </w:tc>
        <w:tc>
          <w:tcPr>
            <w:tcW w:w="1559" w:type="dxa"/>
            <w:tcBorders>
              <w:top w:val="single" w:sz="4" w:space="0" w:color="auto"/>
              <w:bottom w:val="single" w:sz="4" w:space="0" w:color="auto"/>
            </w:tcBorders>
          </w:tcPr>
          <w:p w14:paraId="4B4AA1A7" w14:textId="77777777" w:rsidR="00DB20ED" w:rsidRDefault="00DB20ED" w:rsidP="0049566A">
            <w:pPr>
              <w:rPr>
                <w:sz w:val="22"/>
                <w:szCs w:val="22"/>
                <w:lang w:val="en-US"/>
              </w:rPr>
            </w:pPr>
            <w:r>
              <w:rPr>
                <w:sz w:val="22"/>
                <w:szCs w:val="22"/>
                <w:lang w:val="en-US"/>
              </w:rPr>
              <w:t>CA02C</w:t>
            </w:r>
          </w:p>
          <w:p w14:paraId="09286AEC" w14:textId="77777777" w:rsidR="00DB20ED" w:rsidRDefault="00DB20ED" w:rsidP="0049566A"/>
        </w:tc>
        <w:tc>
          <w:tcPr>
            <w:tcW w:w="4678" w:type="dxa"/>
            <w:tcBorders>
              <w:top w:val="single" w:sz="4" w:space="0" w:color="auto"/>
              <w:bottom w:val="single" w:sz="4" w:space="0" w:color="auto"/>
            </w:tcBorders>
          </w:tcPr>
          <w:p w14:paraId="6E9A9EBF" w14:textId="77777777" w:rsidR="00DB20ED" w:rsidRDefault="00DB20ED" w:rsidP="0049566A">
            <w:r w:rsidRPr="00421E94">
              <w:rPr>
                <w:lang w:val="en-US"/>
              </w:rPr>
              <w:t xml:space="preserve">Beton simplu turnat  in egalizari, pante, sape la inaltimi pina la 35 m inclusiv, preparat cu centrala de betoane conform art. </w:t>
            </w:r>
            <w:r>
              <w:t>CA01 sau beton marfa, turnare cu mijloace clasice (termobeton Y=250kg/m3)</w:t>
            </w:r>
          </w:p>
        </w:tc>
        <w:tc>
          <w:tcPr>
            <w:tcW w:w="992" w:type="dxa"/>
            <w:tcBorders>
              <w:top w:val="single" w:sz="4" w:space="0" w:color="auto"/>
              <w:bottom w:val="single" w:sz="4" w:space="0" w:color="auto"/>
            </w:tcBorders>
            <w:vAlign w:val="center"/>
          </w:tcPr>
          <w:p w14:paraId="3CC8FC60"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586B370" w14:textId="77777777" w:rsidR="00DB20ED" w:rsidRDefault="00DB20ED" w:rsidP="0049566A">
            <w:pPr>
              <w:jc w:val="center"/>
              <w:rPr>
                <w:sz w:val="22"/>
                <w:szCs w:val="22"/>
                <w:lang w:val="en-US"/>
              </w:rPr>
            </w:pPr>
            <w:r>
              <w:rPr>
                <w:sz w:val="22"/>
                <w:szCs w:val="22"/>
                <w:lang w:val="en-US"/>
              </w:rPr>
              <w:t>2,475</w:t>
            </w:r>
          </w:p>
        </w:tc>
      </w:tr>
      <w:tr w:rsidR="00DB20ED" w14:paraId="0AB978EF"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2C69C" w14:textId="77777777" w:rsidR="00DB20ED" w:rsidRDefault="00DB20ED" w:rsidP="0049566A">
            <w:pPr>
              <w:rPr>
                <w:sz w:val="22"/>
                <w:szCs w:val="22"/>
              </w:rPr>
            </w:pPr>
            <w:r>
              <w:rPr>
                <w:sz w:val="22"/>
                <w:szCs w:val="22"/>
              </w:rPr>
              <w:t>8</w:t>
            </w:r>
          </w:p>
        </w:tc>
        <w:tc>
          <w:tcPr>
            <w:tcW w:w="1559" w:type="dxa"/>
            <w:tcBorders>
              <w:top w:val="single" w:sz="4" w:space="0" w:color="auto"/>
              <w:bottom w:val="single" w:sz="4" w:space="0" w:color="auto"/>
            </w:tcBorders>
          </w:tcPr>
          <w:p w14:paraId="18CA2597" w14:textId="77777777" w:rsidR="00DB20ED" w:rsidRDefault="00DB20ED" w:rsidP="0049566A">
            <w:pPr>
              <w:rPr>
                <w:sz w:val="22"/>
                <w:szCs w:val="22"/>
                <w:lang w:val="en-US"/>
              </w:rPr>
            </w:pPr>
            <w:r>
              <w:rPr>
                <w:sz w:val="22"/>
                <w:szCs w:val="22"/>
                <w:lang w:val="en-US"/>
              </w:rPr>
              <w:t>CG01A</w:t>
            </w:r>
          </w:p>
          <w:p w14:paraId="1E10E04F" w14:textId="77777777" w:rsidR="00DB20ED" w:rsidRDefault="00DB20ED" w:rsidP="0049566A"/>
        </w:tc>
        <w:tc>
          <w:tcPr>
            <w:tcW w:w="4678" w:type="dxa"/>
            <w:tcBorders>
              <w:top w:val="single" w:sz="4" w:space="0" w:color="auto"/>
              <w:bottom w:val="single" w:sz="4" w:space="0" w:color="auto"/>
            </w:tcBorders>
          </w:tcPr>
          <w:p w14:paraId="0879F0FF" w14:textId="77777777" w:rsidR="00DB20ED" w:rsidRPr="00421E94" w:rsidRDefault="00DB20ED" w:rsidP="0049566A">
            <w:pPr>
              <w:rPr>
                <w:lang w:val="en-US"/>
              </w:rPr>
            </w:pPr>
            <w:r w:rsidRPr="00421E94">
              <w:rPr>
                <w:lang w:val="en-US"/>
              </w:rPr>
              <w:t>Strat suport pentru pardoseli executat din mortar din ciment M 50-T de 3 cm grosime cu fata driscuita fin (gr.2 cm)</w:t>
            </w:r>
          </w:p>
        </w:tc>
        <w:tc>
          <w:tcPr>
            <w:tcW w:w="992" w:type="dxa"/>
            <w:tcBorders>
              <w:top w:val="single" w:sz="4" w:space="0" w:color="auto"/>
              <w:bottom w:val="single" w:sz="4" w:space="0" w:color="auto"/>
            </w:tcBorders>
            <w:vAlign w:val="center"/>
          </w:tcPr>
          <w:p w14:paraId="491F2640"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B0B4741" w14:textId="77777777" w:rsidR="00DB20ED" w:rsidRDefault="00DB20ED" w:rsidP="0049566A">
            <w:pPr>
              <w:jc w:val="center"/>
              <w:rPr>
                <w:sz w:val="22"/>
                <w:szCs w:val="22"/>
                <w:lang w:val="en-US"/>
              </w:rPr>
            </w:pPr>
            <w:r>
              <w:rPr>
                <w:sz w:val="22"/>
                <w:szCs w:val="22"/>
                <w:lang w:val="en-US"/>
              </w:rPr>
              <w:t>33,00</w:t>
            </w:r>
          </w:p>
        </w:tc>
      </w:tr>
      <w:tr w:rsidR="00DB20ED" w14:paraId="34E5B1DA"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12705" w14:textId="77777777" w:rsidR="00DB20ED" w:rsidRDefault="00DB20ED" w:rsidP="0049566A">
            <w:pPr>
              <w:rPr>
                <w:sz w:val="22"/>
                <w:szCs w:val="22"/>
              </w:rPr>
            </w:pPr>
            <w:r>
              <w:rPr>
                <w:sz w:val="22"/>
                <w:szCs w:val="22"/>
              </w:rPr>
              <w:t>9</w:t>
            </w:r>
          </w:p>
        </w:tc>
        <w:tc>
          <w:tcPr>
            <w:tcW w:w="1559" w:type="dxa"/>
            <w:tcBorders>
              <w:top w:val="single" w:sz="4" w:space="0" w:color="auto"/>
              <w:bottom w:val="single" w:sz="4" w:space="0" w:color="auto"/>
            </w:tcBorders>
          </w:tcPr>
          <w:p w14:paraId="12229527" w14:textId="77777777" w:rsidR="00DB20ED" w:rsidRDefault="00DB20ED" w:rsidP="0049566A">
            <w:pPr>
              <w:rPr>
                <w:sz w:val="22"/>
                <w:szCs w:val="22"/>
                <w:lang w:val="en-US"/>
              </w:rPr>
            </w:pPr>
            <w:r>
              <w:rPr>
                <w:sz w:val="22"/>
                <w:szCs w:val="22"/>
                <w:lang w:val="en-US"/>
              </w:rPr>
              <w:t>CG01A1 k=2</w:t>
            </w:r>
          </w:p>
          <w:p w14:paraId="53C0C4B2" w14:textId="77777777" w:rsidR="00DB20ED" w:rsidRDefault="00DB20ED" w:rsidP="0049566A"/>
        </w:tc>
        <w:tc>
          <w:tcPr>
            <w:tcW w:w="4678" w:type="dxa"/>
            <w:tcBorders>
              <w:top w:val="single" w:sz="4" w:space="0" w:color="auto"/>
              <w:bottom w:val="single" w:sz="4" w:space="0" w:color="auto"/>
            </w:tcBorders>
          </w:tcPr>
          <w:p w14:paraId="2546BE1A" w14:textId="77777777" w:rsidR="00DB20ED" w:rsidRPr="00421E94" w:rsidRDefault="00DB20ED" w:rsidP="0049566A">
            <w:pPr>
              <w:rPr>
                <w:lang w:val="en-US"/>
              </w:rPr>
            </w:pPr>
            <w:r w:rsidRPr="00421E94">
              <w:rPr>
                <w:lang w:val="en-US"/>
              </w:rPr>
              <w:t>Strat suport pentru pardoseli executat din mortar din ciment M 50-T de 3 cm grosime cu fata driscuita fin.Diferenta in plus sau in minus pentru fiecare 0,5 cm de strat suport din mortar M 50-T,  se adauga sau se scade</w:t>
            </w:r>
          </w:p>
        </w:tc>
        <w:tc>
          <w:tcPr>
            <w:tcW w:w="992" w:type="dxa"/>
            <w:tcBorders>
              <w:top w:val="single" w:sz="4" w:space="0" w:color="auto"/>
              <w:bottom w:val="single" w:sz="4" w:space="0" w:color="auto"/>
            </w:tcBorders>
            <w:vAlign w:val="center"/>
          </w:tcPr>
          <w:p w14:paraId="25F7B254"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8113EA" w14:textId="77777777" w:rsidR="00DB20ED" w:rsidRDefault="00DB20ED" w:rsidP="0049566A">
            <w:pPr>
              <w:jc w:val="center"/>
              <w:rPr>
                <w:sz w:val="22"/>
                <w:szCs w:val="22"/>
                <w:lang w:val="en-US"/>
              </w:rPr>
            </w:pPr>
            <w:r>
              <w:rPr>
                <w:sz w:val="22"/>
                <w:szCs w:val="22"/>
                <w:lang w:val="en-US"/>
              </w:rPr>
              <w:t>-33,00</w:t>
            </w:r>
          </w:p>
        </w:tc>
      </w:tr>
      <w:tr w:rsidR="00DB20ED" w14:paraId="24289BC8"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4DAB9" w14:textId="77777777" w:rsidR="00DB20ED" w:rsidRDefault="00DB20ED" w:rsidP="0049566A">
            <w:pPr>
              <w:rPr>
                <w:sz w:val="22"/>
                <w:szCs w:val="22"/>
              </w:rPr>
            </w:pPr>
            <w:r>
              <w:rPr>
                <w:sz w:val="22"/>
                <w:szCs w:val="22"/>
              </w:rPr>
              <w:t>10</w:t>
            </w:r>
          </w:p>
        </w:tc>
        <w:tc>
          <w:tcPr>
            <w:tcW w:w="1559" w:type="dxa"/>
            <w:tcBorders>
              <w:top w:val="single" w:sz="4" w:space="0" w:color="auto"/>
              <w:bottom w:val="single" w:sz="4" w:space="0" w:color="auto"/>
            </w:tcBorders>
          </w:tcPr>
          <w:p w14:paraId="68A7E5F0" w14:textId="77777777" w:rsidR="00DB20ED" w:rsidRDefault="00DB20ED" w:rsidP="0049566A">
            <w:pPr>
              <w:rPr>
                <w:sz w:val="22"/>
                <w:szCs w:val="22"/>
                <w:lang w:val="en-US"/>
              </w:rPr>
            </w:pPr>
            <w:r>
              <w:rPr>
                <w:sz w:val="22"/>
                <w:szCs w:val="22"/>
                <w:lang w:val="en-US"/>
              </w:rPr>
              <w:t>CG08A1</w:t>
            </w:r>
          </w:p>
          <w:p w14:paraId="0C2D1669" w14:textId="77777777" w:rsidR="00DB20ED" w:rsidRDefault="00DB20ED" w:rsidP="0049566A"/>
        </w:tc>
        <w:tc>
          <w:tcPr>
            <w:tcW w:w="4678" w:type="dxa"/>
            <w:tcBorders>
              <w:top w:val="single" w:sz="4" w:space="0" w:color="auto"/>
              <w:bottom w:val="single" w:sz="4" w:space="0" w:color="auto"/>
            </w:tcBorders>
          </w:tcPr>
          <w:p w14:paraId="38C1750A" w14:textId="77777777" w:rsidR="00DB20ED" w:rsidRDefault="00DB20ED" w:rsidP="0049566A">
            <w:r>
              <w:t>Pardoseli din materiale plastice montate pe suport existent, curatate, inclusiv pervazurile din PVC, in incaperi cu suprafete mai mici sau egale cu 16 mp, cu covor PVC lipit cu prenadez (linoleum ЭКО+, серия коми А+, теплая основа, защитный слой PVH500, gr.3 mm)</w:t>
            </w:r>
          </w:p>
        </w:tc>
        <w:tc>
          <w:tcPr>
            <w:tcW w:w="992" w:type="dxa"/>
            <w:tcBorders>
              <w:top w:val="single" w:sz="4" w:space="0" w:color="auto"/>
              <w:bottom w:val="single" w:sz="4" w:space="0" w:color="auto"/>
            </w:tcBorders>
            <w:vAlign w:val="center"/>
          </w:tcPr>
          <w:p w14:paraId="70B3D1A1"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7DF4E4" w14:textId="77777777" w:rsidR="00DB20ED" w:rsidRDefault="00DB20ED" w:rsidP="0049566A">
            <w:pPr>
              <w:jc w:val="center"/>
              <w:rPr>
                <w:sz w:val="22"/>
                <w:szCs w:val="22"/>
                <w:lang w:val="en-US"/>
              </w:rPr>
            </w:pPr>
            <w:r>
              <w:rPr>
                <w:sz w:val="22"/>
                <w:szCs w:val="22"/>
                <w:lang w:val="en-US"/>
              </w:rPr>
              <w:t>33,00</w:t>
            </w:r>
          </w:p>
        </w:tc>
      </w:tr>
      <w:tr w:rsidR="00DB20ED" w14:paraId="6FBC5661" w14:textId="77777777" w:rsidTr="0049566A">
        <w:tc>
          <w:tcPr>
            <w:tcW w:w="709" w:type="dxa"/>
            <w:tcBorders>
              <w:top w:val="nil"/>
              <w:left w:val="single" w:sz="6" w:space="0" w:color="auto"/>
              <w:bottom w:val="nil"/>
              <w:right w:val="nil"/>
            </w:tcBorders>
          </w:tcPr>
          <w:p w14:paraId="44ED1009" w14:textId="77777777" w:rsidR="00DB20ED" w:rsidRDefault="00DB20ED" w:rsidP="0049566A">
            <w:pPr>
              <w:jc w:val="center"/>
            </w:pPr>
          </w:p>
        </w:tc>
        <w:tc>
          <w:tcPr>
            <w:tcW w:w="1559" w:type="dxa"/>
            <w:tcBorders>
              <w:top w:val="nil"/>
              <w:left w:val="single" w:sz="6" w:space="0" w:color="auto"/>
              <w:bottom w:val="nil"/>
              <w:right w:val="nil"/>
            </w:tcBorders>
          </w:tcPr>
          <w:p w14:paraId="558D14F1" w14:textId="77777777" w:rsidR="00DB20ED" w:rsidRDefault="00DB20ED" w:rsidP="0049566A"/>
        </w:tc>
        <w:tc>
          <w:tcPr>
            <w:tcW w:w="4678" w:type="dxa"/>
            <w:tcBorders>
              <w:top w:val="nil"/>
              <w:left w:val="single" w:sz="6" w:space="0" w:color="auto"/>
              <w:bottom w:val="nil"/>
              <w:right w:val="nil"/>
            </w:tcBorders>
          </w:tcPr>
          <w:p w14:paraId="20693C11" w14:textId="77777777" w:rsidR="00DB20ED" w:rsidRDefault="00DB20ED" w:rsidP="0049566A">
            <w:pPr>
              <w:rPr>
                <w:b/>
                <w:bCs/>
                <w:sz w:val="22"/>
                <w:szCs w:val="22"/>
              </w:rPr>
            </w:pPr>
            <w:r>
              <w:rPr>
                <w:b/>
                <w:bCs/>
                <w:sz w:val="22"/>
                <w:szCs w:val="22"/>
              </w:rPr>
              <w:t>2.3. Cota 3,300</w:t>
            </w:r>
          </w:p>
        </w:tc>
        <w:tc>
          <w:tcPr>
            <w:tcW w:w="992" w:type="dxa"/>
            <w:tcBorders>
              <w:top w:val="nil"/>
              <w:left w:val="single" w:sz="6" w:space="0" w:color="auto"/>
              <w:bottom w:val="nil"/>
              <w:right w:val="nil"/>
            </w:tcBorders>
          </w:tcPr>
          <w:p w14:paraId="00321BD7" w14:textId="77777777" w:rsidR="00DB20ED" w:rsidRDefault="00DB20ED" w:rsidP="0049566A"/>
        </w:tc>
        <w:tc>
          <w:tcPr>
            <w:tcW w:w="1843" w:type="dxa"/>
            <w:tcBorders>
              <w:top w:val="nil"/>
              <w:left w:val="single" w:sz="6" w:space="0" w:color="auto"/>
              <w:bottom w:val="nil"/>
              <w:right w:val="single" w:sz="6" w:space="0" w:color="auto"/>
            </w:tcBorders>
          </w:tcPr>
          <w:p w14:paraId="1D62BB68" w14:textId="77777777" w:rsidR="00DB20ED" w:rsidRDefault="00DB20ED" w:rsidP="0049566A"/>
        </w:tc>
      </w:tr>
      <w:tr w:rsidR="00DB20ED" w14:paraId="4508E69A" w14:textId="77777777" w:rsidTr="0049566A">
        <w:tc>
          <w:tcPr>
            <w:tcW w:w="709" w:type="dxa"/>
            <w:tcBorders>
              <w:top w:val="nil"/>
              <w:left w:val="single" w:sz="6" w:space="0" w:color="auto"/>
              <w:bottom w:val="nil"/>
              <w:right w:val="nil"/>
            </w:tcBorders>
          </w:tcPr>
          <w:p w14:paraId="274AA80C" w14:textId="77777777" w:rsidR="00DB20ED" w:rsidRDefault="00DB20ED" w:rsidP="0049566A">
            <w:pPr>
              <w:jc w:val="center"/>
            </w:pPr>
          </w:p>
        </w:tc>
        <w:tc>
          <w:tcPr>
            <w:tcW w:w="1559" w:type="dxa"/>
            <w:tcBorders>
              <w:top w:val="nil"/>
              <w:left w:val="single" w:sz="6" w:space="0" w:color="auto"/>
              <w:bottom w:val="nil"/>
              <w:right w:val="nil"/>
            </w:tcBorders>
          </w:tcPr>
          <w:p w14:paraId="761DA1E8" w14:textId="77777777" w:rsidR="00DB20ED" w:rsidRDefault="00DB20ED" w:rsidP="0049566A"/>
        </w:tc>
        <w:tc>
          <w:tcPr>
            <w:tcW w:w="4678" w:type="dxa"/>
            <w:tcBorders>
              <w:top w:val="nil"/>
              <w:left w:val="single" w:sz="6" w:space="0" w:color="auto"/>
              <w:bottom w:val="nil"/>
              <w:right w:val="nil"/>
            </w:tcBorders>
          </w:tcPr>
          <w:p w14:paraId="69D94168" w14:textId="77777777" w:rsidR="00DB20ED" w:rsidRDefault="00DB20ED" w:rsidP="0049566A">
            <w:pPr>
              <w:rPr>
                <w:b/>
                <w:bCs/>
                <w:sz w:val="22"/>
                <w:szCs w:val="22"/>
              </w:rPr>
            </w:pPr>
            <w:r>
              <w:rPr>
                <w:b/>
                <w:bCs/>
                <w:sz w:val="22"/>
                <w:szCs w:val="22"/>
              </w:rPr>
              <w:t>2.3.1. Tip 1</w:t>
            </w:r>
          </w:p>
        </w:tc>
        <w:tc>
          <w:tcPr>
            <w:tcW w:w="992" w:type="dxa"/>
            <w:tcBorders>
              <w:top w:val="nil"/>
              <w:left w:val="single" w:sz="6" w:space="0" w:color="auto"/>
              <w:bottom w:val="nil"/>
              <w:right w:val="nil"/>
            </w:tcBorders>
          </w:tcPr>
          <w:p w14:paraId="4EAF23FF" w14:textId="77777777" w:rsidR="00DB20ED" w:rsidRDefault="00DB20ED" w:rsidP="0049566A"/>
        </w:tc>
        <w:tc>
          <w:tcPr>
            <w:tcW w:w="1843" w:type="dxa"/>
            <w:tcBorders>
              <w:top w:val="nil"/>
              <w:left w:val="single" w:sz="6" w:space="0" w:color="auto"/>
              <w:bottom w:val="nil"/>
              <w:right w:val="single" w:sz="6" w:space="0" w:color="auto"/>
            </w:tcBorders>
          </w:tcPr>
          <w:p w14:paraId="3004D916" w14:textId="77777777" w:rsidR="00DB20ED" w:rsidRDefault="00DB20ED" w:rsidP="0049566A"/>
        </w:tc>
      </w:tr>
      <w:tr w:rsidR="00DB20ED" w14:paraId="05B7D09B"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371F9" w14:textId="77777777" w:rsidR="00DB20ED" w:rsidRDefault="00DB20ED" w:rsidP="0049566A">
            <w:pPr>
              <w:rPr>
                <w:sz w:val="22"/>
                <w:szCs w:val="22"/>
              </w:rPr>
            </w:pPr>
            <w:r>
              <w:rPr>
                <w:sz w:val="22"/>
                <w:szCs w:val="22"/>
              </w:rPr>
              <w:t>11</w:t>
            </w:r>
          </w:p>
        </w:tc>
        <w:tc>
          <w:tcPr>
            <w:tcW w:w="1559" w:type="dxa"/>
            <w:tcBorders>
              <w:top w:val="single" w:sz="4" w:space="0" w:color="auto"/>
              <w:bottom w:val="single" w:sz="4" w:space="0" w:color="auto"/>
            </w:tcBorders>
          </w:tcPr>
          <w:p w14:paraId="2AB810A2" w14:textId="77777777" w:rsidR="00DB20ED" w:rsidRDefault="00DB20ED" w:rsidP="0049566A">
            <w:pPr>
              <w:rPr>
                <w:sz w:val="22"/>
                <w:szCs w:val="22"/>
                <w:lang w:val="en-US"/>
              </w:rPr>
            </w:pPr>
            <w:r>
              <w:rPr>
                <w:sz w:val="22"/>
                <w:szCs w:val="22"/>
                <w:lang w:val="en-US"/>
              </w:rPr>
              <w:t>CA02C</w:t>
            </w:r>
          </w:p>
          <w:p w14:paraId="7262F303" w14:textId="77777777" w:rsidR="00DB20ED" w:rsidRDefault="00DB20ED" w:rsidP="0049566A"/>
        </w:tc>
        <w:tc>
          <w:tcPr>
            <w:tcW w:w="4678" w:type="dxa"/>
            <w:tcBorders>
              <w:top w:val="single" w:sz="4" w:space="0" w:color="auto"/>
              <w:bottom w:val="single" w:sz="4" w:space="0" w:color="auto"/>
            </w:tcBorders>
          </w:tcPr>
          <w:p w14:paraId="5911AF77" w14:textId="77777777" w:rsidR="00DB20ED" w:rsidRDefault="00DB20ED" w:rsidP="0049566A">
            <w:r w:rsidRPr="00421E94">
              <w:rPr>
                <w:lang w:val="en-US"/>
              </w:rPr>
              <w:t xml:space="preserve">Beton simplu turnat  in egalizari, pante, sape la inaltimi pina la 35 m inclusiv, preparat cu centrala de betoane conform art. </w:t>
            </w:r>
            <w:r>
              <w:t>CA01 sau beton marfa, turnare cu mijloace clasice (termobeton Y=250kg/m3)</w:t>
            </w:r>
          </w:p>
        </w:tc>
        <w:tc>
          <w:tcPr>
            <w:tcW w:w="992" w:type="dxa"/>
            <w:tcBorders>
              <w:top w:val="single" w:sz="4" w:space="0" w:color="auto"/>
              <w:bottom w:val="single" w:sz="4" w:space="0" w:color="auto"/>
            </w:tcBorders>
            <w:vAlign w:val="center"/>
          </w:tcPr>
          <w:p w14:paraId="168543B9"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183BB5E" w14:textId="77777777" w:rsidR="00DB20ED" w:rsidRDefault="00DB20ED" w:rsidP="0049566A">
            <w:pPr>
              <w:jc w:val="center"/>
              <w:rPr>
                <w:sz w:val="22"/>
                <w:szCs w:val="22"/>
                <w:lang w:val="en-US"/>
              </w:rPr>
            </w:pPr>
            <w:r>
              <w:rPr>
                <w:sz w:val="22"/>
                <w:szCs w:val="22"/>
                <w:lang w:val="en-US"/>
              </w:rPr>
              <w:t>0,72</w:t>
            </w:r>
          </w:p>
        </w:tc>
      </w:tr>
      <w:tr w:rsidR="00DB20ED" w14:paraId="4E34B14B"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CA7A69" w14:textId="77777777" w:rsidR="00DB20ED" w:rsidRDefault="00DB20ED" w:rsidP="0049566A">
            <w:pPr>
              <w:rPr>
                <w:sz w:val="22"/>
                <w:szCs w:val="22"/>
              </w:rPr>
            </w:pPr>
            <w:r>
              <w:rPr>
                <w:sz w:val="22"/>
                <w:szCs w:val="22"/>
              </w:rPr>
              <w:t>12</w:t>
            </w:r>
          </w:p>
        </w:tc>
        <w:tc>
          <w:tcPr>
            <w:tcW w:w="1559" w:type="dxa"/>
            <w:tcBorders>
              <w:top w:val="single" w:sz="4" w:space="0" w:color="auto"/>
              <w:bottom w:val="single" w:sz="4" w:space="0" w:color="auto"/>
            </w:tcBorders>
          </w:tcPr>
          <w:p w14:paraId="2DC6FF83" w14:textId="77777777" w:rsidR="00DB20ED" w:rsidRDefault="00DB20ED" w:rsidP="0049566A">
            <w:pPr>
              <w:rPr>
                <w:sz w:val="22"/>
                <w:szCs w:val="22"/>
                <w:lang w:val="en-US"/>
              </w:rPr>
            </w:pPr>
            <w:r>
              <w:rPr>
                <w:sz w:val="22"/>
                <w:szCs w:val="22"/>
                <w:lang w:val="en-US"/>
              </w:rPr>
              <w:t>CG11A1</w:t>
            </w:r>
          </w:p>
          <w:p w14:paraId="464517AF" w14:textId="77777777" w:rsidR="00DB20ED" w:rsidRDefault="00DB20ED" w:rsidP="0049566A"/>
        </w:tc>
        <w:tc>
          <w:tcPr>
            <w:tcW w:w="4678" w:type="dxa"/>
            <w:tcBorders>
              <w:top w:val="single" w:sz="4" w:space="0" w:color="auto"/>
              <w:bottom w:val="single" w:sz="4" w:space="0" w:color="auto"/>
            </w:tcBorders>
          </w:tcPr>
          <w:p w14:paraId="63AA7F45" w14:textId="77777777" w:rsidR="00DB20ED" w:rsidRPr="00421E94" w:rsidRDefault="00DB20ED" w:rsidP="0049566A">
            <w:pPr>
              <w:rPr>
                <w:lang w:val="en-US"/>
              </w:rPr>
            </w:pPr>
            <w:r w:rsidRPr="00421E94">
              <w:rPr>
                <w:lang w:val="en-US"/>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fara bordura, cu mozaic de marmura</w:t>
            </w:r>
          </w:p>
        </w:tc>
        <w:tc>
          <w:tcPr>
            <w:tcW w:w="992" w:type="dxa"/>
            <w:tcBorders>
              <w:top w:val="single" w:sz="4" w:space="0" w:color="auto"/>
              <w:bottom w:val="single" w:sz="4" w:space="0" w:color="auto"/>
            </w:tcBorders>
            <w:vAlign w:val="center"/>
          </w:tcPr>
          <w:p w14:paraId="1EE16D15"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9229180" w14:textId="77777777" w:rsidR="00DB20ED" w:rsidRDefault="00DB20ED" w:rsidP="0049566A">
            <w:pPr>
              <w:jc w:val="center"/>
              <w:rPr>
                <w:sz w:val="22"/>
                <w:szCs w:val="22"/>
                <w:lang w:val="en-US"/>
              </w:rPr>
            </w:pPr>
            <w:r>
              <w:rPr>
                <w:sz w:val="22"/>
                <w:szCs w:val="22"/>
                <w:lang w:val="en-US"/>
              </w:rPr>
              <w:t>18,00</w:t>
            </w:r>
          </w:p>
        </w:tc>
      </w:tr>
      <w:tr w:rsidR="00DB20ED" w14:paraId="3621E567" w14:textId="77777777" w:rsidTr="0049566A">
        <w:tc>
          <w:tcPr>
            <w:tcW w:w="709" w:type="dxa"/>
            <w:tcBorders>
              <w:top w:val="nil"/>
              <w:left w:val="single" w:sz="6" w:space="0" w:color="auto"/>
              <w:bottom w:val="nil"/>
              <w:right w:val="nil"/>
            </w:tcBorders>
          </w:tcPr>
          <w:p w14:paraId="56826343" w14:textId="77777777" w:rsidR="00DB20ED" w:rsidRDefault="00DB20ED" w:rsidP="0049566A">
            <w:pPr>
              <w:jc w:val="center"/>
            </w:pPr>
          </w:p>
        </w:tc>
        <w:tc>
          <w:tcPr>
            <w:tcW w:w="1559" w:type="dxa"/>
            <w:tcBorders>
              <w:top w:val="nil"/>
              <w:left w:val="single" w:sz="6" w:space="0" w:color="auto"/>
              <w:bottom w:val="nil"/>
              <w:right w:val="nil"/>
            </w:tcBorders>
          </w:tcPr>
          <w:p w14:paraId="6326D316" w14:textId="77777777" w:rsidR="00DB20ED" w:rsidRDefault="00DB20ED" w:rsidP="0049566A"/>
        </w:tc>
        <w:tc>
          <w:tcPr>
            <w:tcW w:w="4678" w:type="dxa"/>
            <w:tcBorders>
              <w:top w:val="nil"/>
              <w:left w:val="single" w:sz="6" w:space="0" w:color="auto"/>
              <w:bottom w:val="nil"/>
              <w:right w:val="nil"/>
            </w:tcBorders>
          </w:tcPr>
          <w:p w14:paraId="637CD359" w14:textId="77777777" w:rsidR="00DB20ED" w:rsidRDefault="00DB20ED" w:rsidP="0049566A">
            <w:pPr>
              <w:rPr>
                <w:b/>
                <w:bCs/>
                <w:sz w:val="22"/>
                <w:szCs w:val="22"/>
              </w:rPr>
            </w:pPr>
            <w:r>
              <w:rPr>
                <w:b/>
                <w:bCs/>
                <w:sz w:val="22"/>
                <w:szCs w:val="22"/>
              </w:rPr>
              <w:t>2.3.2. Tip 2</w:t>
            </w:r>
          </w:p>
        </w:tc>
        <w:tc>
          <w:tcPr>
            <w:tcW w:w="992" w:type="dxa"/>
            <w:tcBorders>
              <w:top w:val="nil"/>
              <w:left w:val="single" w:sz="6" w:space="0" w:color="auto"/>
              <w:bottom w:val="nil"/>
              <w:right w:val="nil"/>
            </w:tcBorders>
          </w:tcPr>
          <w:p w14:paraId="46C4EDCD" w14:textId="77777777" w:rsidR="00DB20ED" w:rsidRDefault="00DB20ED" w:rsidP="0049566A"/>
        </w:tc>
        <w:tc>
          <w:tcPr>
            <w:tcW w:w="1843" w:type="dxa"/>
            <w:tcBorders>
              <w:top w:val="nil"/>
              <w:left w:val="single" w:sz="6" w:space="0" w:color="auto"/>
              <w:bottom w:val="nil"/>
              <w:right w:val="single" w:sz="6" w:space="0" w:color="auto"/>
            </w:tcBorders>
          </w:tcPr>
          <w:p w14:paraId="0BE39D9A" w14:textId="77777777" w:rsidR="00DB20ED" w:rsidRDefault="00DB20ED" w:rsidP="0049566A"/>
        </w:tc>
      </w:tr>
      <w:tr w:rsidR="00DB20ED" w14:paraId="552CBCB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A6CB2" w14:textId="77777777" w:rsidR="00DB20ED" w:rsidRDefault="00DB20ED" w:rsidP="0049566A">
            <w:pPr>
              <w:rPr>
                <w:sz w:val="22"/>
                <w:szCs w:val="22"/>
              </w:rPr>
            </w:pPr>
            <w:r>
              <w:rPr>
                <w:sz w:val="22"/>
                <w:szCs w:val="22"/>
              </w:rPr>
              <w:lastRenderedPageBreak/>
              <w:t>13</w:t>
            </w:r>
          </w:p>
        </w:tc>
        <w:tc>
          <w:tcPr>
            <w:tcW w:w="1559" w:type="dxa"/>
            <w:tcBorders>
              <w:top w:val="single" w:sz="4" w:space="0" w:color="auto"/>
              <w:bottom w:val="single" w:sz="4" w:space="0" w:color="auto"/>
            </w:tcBorders>
          </w:tcPr>
          <w:p w14:paraId="06D8BF0F" w14:textId="77777777" w:rsidR="00DB20ED" w:rsidRDefault="00DB20ED" w:rsidP="0049566A">
            <w:pPr>
              <w:rPr>
                <w:sz w:val="22"/>
                <w:szCs w:val="22"/>
                <w:lang w:val="en-US"/>
              </w:rPr>
            </w:pPr>
            <w:r>
              <w:rPr>
                <w:sz w:val="22"/>
                <w:szCs w:val="22"/>
                <w:lang w:val="en-US"/>
              </w:rPr>
              <w:t>CA02C</w:t>
            </w:r>
          </w:p>
          <w:p w14:paraId="4426667C" w14:textId="77777777" w:rsidR="00DB20ED" w:rsidRDefault="00DB20ED" w:rsidP="0049566A"/>
        </w:tc>
        <w:tc>
          <w:tcPr>
            <w:tcW w:w="4678" w:type="dxa"/>
            <w:tcBorders>
              <w:top w:val="single" w:sz="4" w:space="0" w:color="auto"/>
              <w:bottom w:val="single" w:sz="4" w:space="0" w:color="auto"/>
            </w:tcBorders>
          </w:tcPr>
          <w:p w14:paraId="10367A31" w14:textId="77777777" w:rsidR="00DB20ED" w:rsidRDefault="00DB20ED" w:rsidP="0049566A">
            <w:r w:rsidRPr="00421E94">
              <w:rPr>
                <w:lang w:val="en-US"/>
              </w:rPr>
              <w:t xml:space="preserve">Beton simplu turnat  in egalizari, pante, sape la inaltimi pina la 35 m inclusiv, preparat cu centrala de betoane conform art. </w:t>
            </w:r>
            <w:r>
              <w:t>CA01 sau beton marfa, turnare cu mijloace clasice (termobeton Y=250kg/m3)</w:t>
            </w:r>
          </w:p>
        </w:tc>
        <w:tc>
          <w:tcPr>
            <w:tcW w:w="992" w:type="dxa"/>
            <w:tcBorders>
              <w:top w:val="single" w:sz="4" w:space="0" w:color="auto"/>
              <w:bottom w:val="single" w:sz="4" w:space="0" w:color="auto"/>
            </w:tcBorders>
            <w:vAlign w:val="center"/>
          </w:tcPr>
          <w:p w14:paraId="14FA66CC"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5464E0A" w14:textId="77777777" w:rsidR="00DB20ED" w:rsidRDefault="00DB20ED" w:rsidP="0049566A">
            <w:pPr>
              <w:jc w:val="center"/>
              <w:rPr>
                <w:sz w:val="22"/>
                <w:szCs w:val="22"/>
                <w:lang w:val="en-US"/>
              </w:rPr>
            </w:pPr>
            <w:r>
              <w:rPr>
                <w:sz w:val="22"/>
                <w:szCs w:val="22"/>
                <w:lang w:val="en-US"/>
              </w:rPr>
              <w:t>1,815</w:t>
            </w:r>
          </w:p>
        </w:tc>
      </w:tr>
      <w:tr w:rsidR="00DB20ED" w14:paraId="241778B9"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14FBD" w14:textId="77777777" w:rsidR="00DB20ED" w:rsidRDefault="00DB20ED" w:rsidP="0049566A">
            <w:pPr>
              <w:rPr>
                <w:sz w:val="22"/>
                <w:szCs w:val="22"/>
              </w:rPr>
            </w:pPr>
            <w:r>
              <w:rPr>
                <w:sz w:val="22"/>
                <w:szCs w:val="22"/>
              </w:rPr>
              <w:t>14</w:t>
            </w:r>
          </w:p>
        </w:tc>
        <w:tc>
          <w:tcPr>
            <w:tcW w:w="1559" w:type="dxa"/>
            <w:tcBorders>
              <w:top w:val="single" w:sz="4" w:space="0" w:color="auto"/>
              <w:bottom w:val="single" w:sz="4" w:space="0" w:color="auto"/>
            </w:tcBorders>
          </w:tcPr>
          <w:p w14:paraId="3A6CDE87" w14:textId="77777777" w:rsidR="00DB20ED" w:rsidRDefault="00DB20ED" w:rsidP="0049566A">
            <w:pPr>
              <w:rPr>
                <w:sz w:val="22"/>
                <w:szCs w:val="22"/>
                <w:lang w:val="en-US"/>
              </w:rPr>
            </w:pPr>
            <w:r>
              <w:rPr>
                <w:sz w:val="22"/>
                <w:szCs w:val="22"/>
                <w:lang w:val="en-US"/>
              </w:rPr>
              <w:t>CG01A</w:t>
            </w:r>
          </w:p>
          <w:p w14:paraId="7DA1A4DA" w14:textId="77777777" w:rsidR="00DB20ED" w:rsidRDefault="00DB20ED" w:rsidP="0049566A"/>
        </w:tc>
        <w:tc>
          <w:tcPr>
            <w:tcW w:w="4678" w:type="dxa"/>
            <w:tcBorders>
              <w:top w:val="single" w:sz="4" w:space="0" w:color="auto"/>
              <w:bottom w:val="single" w:sz="4" w:space="0" w:color="auto"/>
            </w:tcBorders>
          </w:tcPr>
          <w:p w14:paraId="3D3E27CC" w14:textId="77777777" w:rsidR="00DB20ED" w:rsidRPr="00421E94" w:rsidRDefault="00DB20ED" w:rsidP="0049566A">
            <w:pPr>
              <w:rPr>
                <w:lang w:val="en-US"/>
              </w:rPr>
            </w:pPr>
            <w:r w:rsidRPr="00421E94">
              <w:rPr>
                <w:lang w:val="en-US"/>
              </w:rPr>
              <w:t>Strat suport pentru pardoseli executat din mortar din ciment M 50-T de 3 cm grosime cu fata driscuita fin (gr.2 cm)</w:t>
            </w:r>
          </w:p>
        </w:tc>
        <w:tc>
          <w:tcPr>
            <w:tcW w:w="992" w:type="dxa"/>
            <w:tcBorders>
              <w:top w:val="single" w:sz="4" w:space="0" w:color="auto"/>
              <w:bottom w:val="single" w:sz="4" w:space="0" w:color="auto"/>
            </w:tcBorders>
            <w:vAlign w:val="center"/>
          </w:tcPr>
          <w:p w14:paraId="14898678"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AF85666" w14:textId="77777777" w:rsidR="00DB20ED" w:rsidRDefault="00DB20ED" w:rsidP="0049566A">
            <w:pPr>
              <w:jc w:val="center"/>
              <w:rPr>
                <w:sz w:val="22"/>
                <w:szCs w:val="22"/>
                <w:lang w:val="en-US"/>
              </w:rPr>
            </w:pPr>
            <w:r>
              <w:rPr>
                <w:sz w:val="22"/>
                <w:szCs w:val="22"/>
                <w:lang w:val="en-US"/>
              </w:rPr>
              <w:t>33,00</w:t>
            </w:r>
          </w:p>
        </w:tc>
      </w:tr>
      <w:tr w:rsidR="00DB20ED" w14:paraId="3B5C2CAD"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F19D0" w14:textId="77777777" w:rsidR="00DB20ED" w:rsidRDefault="00DB20ED" w:rsidP="0049566A">
            <w:pPr>
              <w:rPr>
                <w:sz w:val="22"/>
                <w:szCs w:val="22"/>
              </w:rPr>
            </w:pPr>
            <w:r>
              <w:rPr>
                <w:sz w:val="22"/>
                <w:szCs w:val="22"/>
              </w:rPr>
              <w:t>15</w:t>
            </w:r>
          </w:p>
        </w:tc>
        <w:tc>
          <w:tcPr>
            <w:tcW w:w="1559" w:type="dxa"/>
            <w:tcBorders>
              <w:top w:val="single" w:sz="4" w:space="0" w:color="auto"/>
              <w:bottom w:val="single" w:sz="4" w:space="0" w:color="auto"/>
            </w:tcBorders>
          </w:tcPr>
          <w:p w14:paraId="2E0E1AC7" w14:textId="77777777" w:rsidR="00DB20ED" w:rsidRDefault="00DB20ED" w:rsidP="0049566A">
            <w:pPr>
              <w:rPr>
                <w:sz w:val="22"/>
                <w:szCs w:val="22"/>
                <w:lang w:val="en-US"/>
              </w:rPr>
            </w:pPr>
            <w:r>
              <w:rPr>
                <w:sz w:val="22"/>
                <w:szCs w:val="22"/>
                <w:lang w:val="en-US"/>
              </w:rPr>
              <w:t>CG01A1 k=2</w:t>
            </w:r>
          </w:p>
          <w:p w14:paraId="6E261271" w14:textId="77777777" w:rsidR="00DB20ED" w:rsidRDefault="00DB20ED" w:rsidP="0049566A"/>
        </w:tc>
        <w:tc>
          <w:tcPr>
            <w:tcW w:w="4678" w:type="dxa"/>
            <w:tcBorders>
              <w:top w:val="single" w:sz="4" w:space="0" w:color="auto"/>
              <w:bottom w:val="single" w:sz="4" w:space="0" w:color="auto"/>
            </w:tcBorders>
          </w:tcPr>
          <w:p w14:paraId="459E6433" w14:textId="77777777" w:rsidR="00DB20ED" w:rsidRPr="00421E94" w:rsidRDefault="00DB20ED" w:rsidP="0049566A">
            <w:pPr>
              <w:rPr>
                <w:lang w:val="en-US"/>
              </w:rPr>
            </w:pPr>
            <w:r w:rsidRPr="00421E94">
              <w:rPr>
                <w:lang w:val="en-US"/>
              </w:rPr>
              <w:t>Strat suport pentru pardoseli executat din mortar din ciment M 50-T de 3 cm grosime cu fata driscuita fin.Diferenta in plus sau in minus pentru fiecare 0,5 cm de strat suport din mortar M 50-T,  se adauga sau se scade</w:t>
            </w:r>
          </w:p>
        </w:tc>
        <w:tc>
          <w:tcPr>
            <w:tcW w:w="992" w:type="dxa"/>
            <w:tcBorders>
              <w:top w:val="single" w:sz="4" w:space="0" w:color="auto"/>
              <w:bottom w:val="single" w:sz="4" w:space="0" w:color="auto"/>
            </w:tcBorders>
            <w:vAlign w:val="center"/>
          </w:tcPr>
          <w:p w14:paraId="6876C8C6"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0014260" w14:textId="77777777" w:rsidR="00DB20ED" w:rsidRDefault="00DB20ED" w:rsidP="0049566A">
            <w:pPr>
              <w:jc w:val="center"/>
              <w:rPr>
                <w:sz w:val="22"/>
                <w:szCs w:val="22"/>
                <w:lang w:val="en-US"/>
              </w:rPr>
            </w:pPr>
            <w:r>
              <w:rPr>
                <w:sz w:val="22"/>
                <w:szCs w:val="22"/>
                <w:lang w:val="en-US"/>
              </w:rPr>
              <w:t>-33,00</w:t>
            </w:r>
          </w:p>
        </w:tc>
      </w:tr>
      <w:tr w:rsidR="00DB20ED" w14:paraId="7BF5099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AAD7B" w14:textId="77777777" w:rsidR="00DB20ED" w:rsidRDefault="00DB20ED" w:rsidP="0049566A">
            <w:pPr>
              <w:rPr>
                <w:sz w:val="22"/>
                <w:szCs w:val="22"/>
              </w:rPr>
            </w:pPr>
            <w:r>
              <w:rPr>
                <w:sz w:val="22"/>
                <w:szCs w:val="22"/>
              </w:rPr>
              <w:t>16</w:t>
            </w:r>
          </w:p>
        </w:tc>
        <w:tc>
          <w:tcPr>
            <w:tcW w:w="1559" w:type="dxa"/>
            <w:tcBorders>
              <w:top w:val="single" w:sz="4" w:space="0" w:color="auto"/>
              <w:bottom w:val="single" w:sz="4" w:space="0" w:color="auto"/>
            </w:tcBorders>
          </w:tcPr>
          <w:p w14:paraId="324E3036" w14:textId="77777777" w:rsidR="00DB20ED" w:rsidRDefault="00DB20ED" w:rsidP="0049566A">
            <w:pPr>
              <w:rPr>
                <w:sz w:val="22"/>
                <w:szCs w:val="22"/>
                <w:lang w:val="en-US"/>
              </w:rPr>
            </w:pPr>
            <w:r>
              <w:rPr>
                <w:sz w:val="22"/>
                <w:szCs w:val="22"/>
                <w:lang w:val="en-US"/>
              </w:rPr>
              <w:t>CG08A1</w:t>
            </w:r>
          </w:p>
          <w:p w14:paraId="7C9C4A00" w14:textId="77777777" w:rsidR="00DB20ED" w:rsidRDefault="00DB20ED" w:rsidP="0049566A"/>
        </w:tc>
        <w:tc>
          <w:tcPr>
            <w:tcW w:w="4678" w:type="dxa"/>
            <w:tcBorders>
              <w:top w:val="single" w:sz="4" w:space="0" w:color="auto"/>
              <w:bottom w:val="single" w:sz="4" w:space="0" w:color="auto"/>
            </w:tcBorders>
          </w:tcPr>
          <w:p w14:paraId="12CFDFA8" w14:textId="77777777" w:rsidR="00DB20ED" w:rsidRDefault="00DB20ED" w:rsidP="0049566A">
            <w:r>
              <w:t>Pardoseli din materiale plastice montate pe suport existent, curatate, inclusiv pervazurile din PVC, in incaperi cu suprafete mai mici sau egale cu 16 mp, cu covor PVC lipit cu prenadez (linoleum ЭКО+, серия коми А+, теплая основа, защитный слой PVH500, gr.3 mm)</w:t>
            </w:r>
          </w:p>
        </w:tc>
        <w:tc>
          <w:tcPr>
            <w:tcW w:w="992" w:type="dxa"/>
            <w:tcBorders>
              <w:top w:val="single" w:sz="4" w:space="0" w:color="auto"/>
              <w:bottom w:val="single" w:sz="4" w:space="0" w:color="auto"/>
            </w:tcBorders>
            <w:vAlign w:val="center"/>
          </w:tcPr>
          <w:p w14:paraId="4BC3FB09"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8825B4A" w14:textId="77777777" w:rsidR="00DB20ED" w:rsidRDefault="00DB20ED" w:rsidP="0049566A">
            <w:pPr>
              <w:jc w:val="center"/>
              <w:rPr>
                <w:sz w:val="22"/>
                <w:szCs w:val="22"/>
                <w:lang w:val="en-US"/>
              </w:rPr>
            </w:pPr>
            <w:r>
              <w:rPr>
                <w:sz w:val="22"/>
                <w:szCs w:val="22"/>
                <w:lang w:val="en-US"/>
              </w:rPr>
              <w:t>33,00</w:t>
            </w:r>
          </w:p>
        </w:tc>
      </w:tr>
      <w:tr w:rsidR="00DB20ED" w14:paraId="600910DF" w14:textId="77777777" w:rsidTr="0049566A">
        <w:tc>
          <w:tcPr>
            <w:tcW w:w="709" w:type="dxa"/>
            <w:tcBorders>
              <w:top w:val="nil"/>
              <w:left w:val="single" w:sz="6" w:space="0" w:color="auto"/>
              <w:bottom w:val="nil"/>
              <w:right w:val="nil"/>
            </w:tcBorders>
          </w:tcPr>
          <w:p w14:paraId="027E9CD0" w14:textId="77777777" w:rsidR="00DB20ED" w:rsidRDefault="00DB20ED" w:rsidP="0049566A">
            <w:pPr>
              <w:jc w:val="center"/>
            </w:pPr>
          </w:p>
        </w:tc>
        <w:tc>
          <w:tcPr>
            <w:tcW w:w="1559" w:type="dxa"/>
            <w:tcBorders>
              <w:top w:val="nil"/>
              <w:left w:val="single" w:sz="6" w:space="0" w:color="auto"/>
              <w:bottom w:val="nil"/>
              <w:right w:val="nil"/>
            </w:tcBorders>
          </w:tcPr>
          <w:p w14:paraId="4E5283D8" w14:textId="77777777" w:rsidR="00DB20ED" w:rsidRDefault="00DB20ED" w:rsidP="0049566A"/>
        </w:tc>
        <w:tc>
          <w:tcPr>
            <w:tcW w:w="4678" w:type="dxa"/>
            <w:tcBorders>
              <w:top w:val="nil"/>
              <w:left w:val="single" w:sz="6" w:space="0" w:color="auto"/>
              <w:bottom w:val="nil"/>
              <w:right w:val="nil"/>
            </w:tcBorders>
          </w:tcPr>
          <w:p w14:paraId="4E98DCB9" w14:textId="77777777" w:rsidR="00DB20ED" w:rsidRDefault="00DB20ED" w:rsidP="0049566A">
            <w:pPr>
              <w:rPr>
                <w:b/>
                <w:bCs/>
                <w:sz w:val="22"/>
                <w:szCs w:val="22"/>
              </w:rPr>
            </w:pPr>
            <w:r>
              <w:rPr>
                <w:b/>
                <w:bCs/>
                <w:sz w:val="22"/>
                <w:szCs w:val="22"/>
              </w:rPr>
              <w:t>2.4. Cota 6,600</w:t>
            </w:r>
          </w:p>
        </w:tc>
        <w:tc>
          <w:tcPr>
            <w:tcW w:w="992" w:type="dxa"/>
            <w:tcBorders>
              <w:top w:val="nil"/>
              <w:left w:val="single" w:sz="6" w:space="0" w:color="auto"/>
              <w:bottom w:val="nil"/>
              <w:right w:val="nil"/>
            </w:tcBorders>
          </w:tcPr>
          <w:p w14:paraId="59587B39" w14:textId="77777777" w:rsidR="00DB20ED" w:rsidRDefault="00DB20ED" w:rsidP="0049566A"/>
        </w:tc>
        <w:tc>
          <w:tcPr>
            <w:tcW w:w="1843" w:type="dxa"/>
            <w:tcBorders>
              <w:top w:val="nil"/>
              <w:left w:val="single" w:sz="6" w:space="0" w:color="auto"/>
              <w:bottom w:val="nil"/>
              <w:right w:val="single" w:sz="6" w:space="0" w:color="auto"/>
            </w:tcBorders>
          </w:tcPr>
          <w:p w14:paraId="327C27A1" w14:textId="77777777" w:rsidR="00DB20ED" w:rsidRDefault="00DB20ED" w:rsidP="0049566A"/>
        </w:tc>
      </w:tr>
      <w:tr w:rsidR="00DB20ED" w14:paraId="0E8F0349" w14:textId="77777777" w:rsidTr="0049566A">
        <w:tc>
          <w:tcPr>
            <w:tcW w:w="709" w:type="dxa"/>
            <w:tcBorders>
              <w:top w:val="nil"/>
              <w:left w:val="single" w:sz="6" w:space="0" w:color="auto"/>
              <w:bottom w:val="nil"/>
              <w:right w:val="nil"/>
            </w:tcBorders>
          </w:tcPr>
          <w:p w14:paraId="56D91C7E" w14:textId="77777777" w:rsidR="00DB20ED" w:rsidRDefault="00DB20ED" w:rsidP="0049566A">
            <w:pPr>
              <w:jc w:val="center"/>
            </w:pPr>
          </w:p>
        </w:tc>
        <w:tc>
          <w:tcPr>
            <w:tcW w:w="1559" w:type="dxa"/>
            <w:tcBorders>
              <w:top w:val="nil"/>
              <w:left w:val="single" w:sz="6" w:space="0" w:color="auto"/>
              <w:bottom w:val="nil"/>
              <w:right w:val="nil"/>
            </w:tcBorders>
          </w:tcPr>
          <w:p w14:paraId="6226F3AD" w14:textId="77777777" w:rsidR="00DB20ED" w:rsidRDefault="00DB20ED" w:rsidP="0049566A"/>
        </w:tc>
        <w:tc>
          <w:tcPr>
            <w:tcW w:w="4678" w:type="dxa"/>
            <w:tcBorders>
              <w:top w:val="nil"/>
              <w:left w:val="single" w:sz="6" w:space="0" w:color="auto"/>
              <w:bottom w:val="nil"/>
              <w:right w:val="nil"/>
            </w:tcBorders>
          </w:tcPr>
          <w:p w14:paraId="0B5F0EE4" w14:textId="77777777" w:rsidR="00DB20ED" w:rsidRDefault="00DB20ED" w:rsidP="0049566A">
            <w:pPr>
              <w:rPr>
                <w:b/>
                <w:bCs/>
                <w:sz w:val="22"/>
                <w:szCs w:val="22"/>
              </w:rPr>
            </w:pPr>
            <w:r>
              <w:rPr>
                <w:b/>
                <w:bCs/>
                <w:sz w:val="22"/>
                <w:szCs w:val="22"/>
              </w:rPr>
              <w:t>2.4.1. Tip 1</w:t>
            </w:r>
          </w:p>
        </w:tc>
        <w:tc>
          <w:tcPr>
            <w:tcW w:w="992" w:type="dxa"/>
            <w:tcBorders>
              <w:top w:val="nil"/>
              <w:left w:val="single" w:sz="6" w:space="0" w:color="auto"/>
              <w:bottom w:val="nil"/>
              <w:right w:val="nil"/>
            </w:tcBorders>
          </w:tcPr>
          <w:p w14:paraId="58CAE88A" w14:textId="77777777" w:rsidR="00DB20ED" w:rsidRDefault="00DB20ED" w:rsidP="0049566A"/>
        </w:tc>
        <w:tc>
          <w:tcPr>
            <w:tcW w:w="1843" w:type="dxa"/>
            <w:tcBorders>
              <w:top w:val="nil"/>
              <w:left w:val="single" w:sz="6" w:space="0" w:color="auto"/>
              <w:bottom w:val="nil"/>
              <w:right w:val="single" w:sz="6" w:space="0" w:color="auto"/>
            </w:tcBorders>
          </w:tcPr>
          <w:p w14:paraId="7B47DA4F" w14:textId="77777777" w:rsidR="00DB20ED" w:rsidRDefault="00DB20ED" w:rsidP="0049566A"/>
        </w:tc>
      </w:tr>
      <w:tr w:rsidR="00DB20ED" w14:paraId="24538820"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DC14B" w14:textId="77777777" w:rsidR="00DB20ED" w:rsidRDefault="00DB20ED" w:rsidP="0049566A">
            <w:pPr>
              <w:rPr>
                <w:sz w:val="22"/>
                <w:szCs w:val="22"/>
              </w:rPr>
            </w:pPr>
            <w:r>
              <w:rPr>
                <w:sz w:val="22"/>
                <w:szCs w:val="22"/>
              </w:rPr>
              <w:t>17</w:t>
            </w:r>
          </w:p>
        </w:tc>
        <w:tc>
          <w:tcPr>
            <w:tcW w:w="1559" w:type="dxa"/>
            <w:tcBorders>
              <w:top w:val="single" w:sz="4" w:space="0" w:color="auto"/>
              <w:bottom w:val="single" w:sz="4" w:space="0" w:color="auto"/>
            </w:tcBorders>
          </w:tcPr>
          <w:p w14:paraId="366D0F72" w14:textId="77777777" w:rsidR="00DB20ED" w:rsidRDefault="00DB20ED" w:rsidP="0049566A">
            <w:pPr>
              <w:rPr>
                <w:sz w:val="22"/>
                <w:szCs w:val="22"/>
                <w:lang w:val="en-US"/>
              </w:rPr>
            </w:pPr>
            <w:r>
              <w:rPr>
                <w:sz w:val="22"/>
                <w:szCs w:val="22"/>
                <w:lang w:val="en-US"/>
              </w:rPr>
              <w:t>CA02C</w:t>
            </w:r>
          </w:p>
          <w:p w14:paraId="10F660E8" w14:textId="77777777" w:rsidR="00DB20ED" w:rsidRDefault="00DB20ED" w:rsidP="0049566A"/>
        </w:tc>
        <w:tc>
          <w:tcPr>
            <w:tcW w:w="4678" w:type="dxa"/>
            <w:tcBorders>
              <w:top w:val="single" w:sz="4" w:space="0" w:color="auto"/>
              <w:bottom w:val="single" w:sz="4" w:space="0" w:color="auto"/>
            </w:tcBorders>
          </w:tcPr>
          <w:p w14:paraId="56F06B9D" w14:textId="77777777" w:rsidR="00DB20ED" w:rsidRDefault="00DB20ED" w:rsidP="0049566A">
            <w:r w:rsidRPr="00421E94">
              <w:rPr>
                <w:lang w:val="en-US"/>
              </w:rPr>
              <w:t xml:space="preserve">Beton simplu turnat  in egalizari, pante, sape la inaltimi pina la 35 m inclusiv, preparat cu centrala de betoane conform art. </w:t>
            </w:r>
            <w:r>
              <w:t>CA01 sau beton marfa, turnare cu mijloace clasice (termobeton Y=250kg/m3)</w:t>
            </w:r>
          </w:p>
        </w:tc>
        <w:tc>
          <w:tcPr>
            <w:tcW w:w="992" w:type="dxa"/>
            <w:tcBorders>
              <w:top w:val="single" w:sz="4" w:space="0" w:color="auto"/>
              <w:bottom w:val="single" w:sz="4" w:space="0" w:color="auto"/>
            </w:tcBorders>
            <w:vAlign w:val="center"/>
          </w:tcPr>
          <w:p w14:paraId="605D3CE0"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3F54B38" w14:textId="77777777" w:rsidR="00DB20ED" w:rsidRDefault="00DB20ED" w:rsidP="0049566A">
            <w:pPr>
              <w:jc w:val="center"/>
              <w:rPr>
                <w:sz w:val="22"/>
                <w:szCs w:val="22"/>
                <w:lang w:val="en-US"/>
              </w:rPr>
            </w:pPr>
            <w:r>
              <w:rPr>
                <w:sz w:val="22"/>
                <w:szCs w:val="22"/>
                <w:lang w:val="en-US"/>
              </w:rPr>
              <w:t>0,72</w:t>
            </w:r>
          </w:p>
        </w:tc>
      </w:tr>
      <w:tr w:rsidR="00DB20ED" w14:paraId="5D7D25F8"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9F2F1" w14:textId="77777777" w:rsidR="00DB20ED" w:rsidRDefault="00DB20ED" w:rsidP="0049566A">
            <w:pPr>
              <w:rPr>
                <w:sz w:val="22"/>
                <w:szCs w:val="22"/>
              </w:rPr>
            </w:pPr>
            <w:r>
              <w:rPr>
                <w:sz w:val="22"/>
                <w:szCs w:val="22"/>
              </w:rPr>
              <w:t>18</w:t>
            </w:r>
          </w:p>
        </w:tc>
        <w:tc>
          <w:tcPr>
            <w:tcW w:w="1559" w:type="dxa"/>
            <w:tcBorders>
              <w:top w:val="single" w:sz="4" w:space="0" w:color="auto"/>
              <w:bottom w:val="single" w:sz="4" w:space="0" w:color="auto"/>
            </w:tcBorders>
          </w:tcPr>
          <w:p w14:paraId="3409CDAF" w14:textId="77777777" w:rsidR="00DB20ED" w:rsidRDefault="00DB20ED" w:rsidP="0049566A">
            <w:pPr>
              <w:rPr>
                <w:sz w:val="22"/>
                <w:szCs w:val="22"/>
                <w:lang w:val="en-US"/>
              </w:rPr>
            </w:pPr>
            <w:r>
              <w:rPr>
                <w:sz w:val="22"/>
                <w:szCs w:val="22"/>
                <w:lang w:val="en-US"/>
              </w:rPr>
              <w:t>CG11A1</w:t>
            </w:r>
          </w:p>
          <w:p w14:paraId="77248D02" w14:textId="77777777" w:rsidR="00DB20ED" w:rsidRDefault="00DB20ED" w:rsidP="0049566A"/>
        </w:tc>
        <w:tc>
          <w:tcPr>
            <w:tcW w:w="4678" w:type="dxa"/>
            <w:tcBorders>
              <w:top w:val="single" w:sz="4" w:space="0" w:color="auto"/>
              <w:bottom w:val="single" w:sz="4" w:space="0" w:color="auto"/>
            </w:tcBorders>
          </w:tcPr>
          <w:p w14:paraId="50428F25" w14:textId="77777777" w:rsidR="00DB20ED" w:rsidRPr="00421E94" w:rsidRDefault="00DB20ED" w:rsidP="0049566A">
            <w:pPr>
              <w:rPr>
                <w:lang w:val="en-US"/>
              </w:rPr>
            </w:pPr>
            <w:r w:rsidRPr="00421E94">
              <w:rPr>
                <w:lang w:val="en-US"/>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fara bordura, cu mozaic de marmura</w:t>
            </w:r>
          </w:p>
        </w:tc>
        <w:tc>
          <w:tcPr>
            <w:tcW w:w="992" w:type="dxa"/>
            <w:tcBorders>
              <w:top w:val="single" w:sz="4" w:space="0" w:color="auto"/>
              <w:bottom w:val="single" w:sz="4" w:space="0" w:color="auto"/>
            </w:tcBorders>
            <w:vAlign w:val="center"/>
          </w:tcPr>
          <w:p w14:paraId="247A5D61"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55D0B0A" w14:textId="77777777" w:rsidR="00DB20ED" w:rsidRDefault="00DB20ED" w:rsidP="0049566A">
            <w:pPr>
              <w:jc w:val="center"/>
              <w:rPr>
                <w:sz w:val="22"/>
                <w:szCs w:val="22"/>
                <w:lang w:val="en-US"/>
              </w:rPr>
            </w:pPr>
            <w:r>
              <w:rPr>
                <w:sz w:val="22"/>
                <w:szCs w:val="22"/>
                <w:lang w:val="en-US"/>
              </w:rPr>
              <w:t>18,00</w:t>
            </w:r>
          </w:p>
        </w:tc>
      </w:tr>
      <w:tr w:rsidR="00DB20ED" w14:paraId="7B30F3D3" w14:textId="77777777" w:rsidTr="0049566A">
        <w:tc>
          <w:tcPr>
            <w:tcW w:w="709" w:type="dxa"/>
            <w:tcBorders>
              <w:top w:val="nil"/>
              <w:left w:val="single" w:sz="6" w:space="0" w:color="auto"/>
              <w:bottom w:val="nil"/>
              <w:right w:val="nil"/>
            </w:tcBorders>
          </w:tcPr>
          <w:p w14:paraId="252682CC" w14:textId="77777777" w:rsidR="00DB20ED" w:rsidRDefault="00DB20ED" w:rsidP="0049566A">
            <w:pPr>
              <w:jc w:val="center"/>
            </w:pPr>
          </w:p>
        </w:tc>
        <w:tc>
          <w:tcPr>
            <w:tcW w:w="1559" w:type="dxa"/>
            <w:tcBorders>
              <w:top w:val="nil"/>
              <w:left w:val="single" w:sz="6" w:space="0" w:color="auto"/>
              <w:bottom w:val="nil"/>
              <w:right w:val="nil"/>
            </w:tcBorders>
          </w:tcPr>
          <w:p w14:paraId="51748E92" w14:textId="77777777" w:rsidR="00DB20ED" w:rsidRDefault="00DB20ED" w:rsidP="0049566A"/>
        </w:tc>
        <w:tc>
          <w:tcPr>
            <w:tcW w:w="4678" w:type="dxa"/>
            <w:tcBorders>
              <w:top w:val="nil"/>
              <w:left w:val="single" w:sz="6" w:space="0" w:color="auto"/>
              <w:bottom w:val="nil"/>
              <w:right w:val="nil"/>
            </w:tcBorders>
          </w:tcPr>
          <w:p w14:paraId="7F8E554C" w14:textId="77777777" w:rsidR="00DB20ED" w:rsidRDefault="00DB20ED" w:rsidP="0049566A">
            <w:pPr>
              <w:rPr>
                <w:b/>
                <w:bCs/>
                <w:sz w:val="22"/>
                <w:szCs w:val="22"/>
              </w:rPr>
            </w:pPr>
            <w:r>
              <w:rPr>
                <w:b/>
                <w:bCs/>
                <w:sz w:val="22"/>
                <w:szCs w:val="22"/>
              </w:rPr>
              <w:t>2.4.2. Tip 2</w:t>
            </w:r>
          </w:p>
        </w:tc>
        <w:tc>
          <w:tcPr>
            <w:tcW w:w="992" w:type="dxa"/>
            <w:tcBorders>
              <w:top w:val="nil"/>
              <w:left w:val="single" w:sz="6" w:space="0" w:color="auto"/>
              <w:bottom w:val="nil"/>
              <w:right w:val="nil"/>
            </w:tcBorders>
          </w:tcPr>
          <w:p w14:paraId="126B31C8" w14:textId="77777777" w:rsidR="00DB20ED" w:rsidRDefault="00DB20ED" w:rsidP="0049566A"/>
        </w:tc>
        <w:tc>
          <w:tcPr>
            <w:tcW w:w="1843" w:type="dxa"/>
            <w:tcBorders>
              <w:top w:val="nil"/>
              <w:left w:val="single" w:sz="6" w:space="0" w:color="auto"/>
              <w:bottom w:val="nil"/>
              <w:right w:val="single" w:sz="6" w:space="0" w:color="auto"/>
            </w:tcBorders>
          </w:tcPr>
          <w:p w14:paraId="35619229" w14:textId="77777777" w:rsidR="00DB20ED" w:rsidRDefault="00DB20ED" w:rsidP="0049566A"/>
        </w:tc>
      </w:tr>
      <w:tr w:rsidR="00DB20ED" w14:paraId="793F2013"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6EA0E" w14:textId="77777777" w:rsidR="00DB20ED" w:rsidRDefault="00DB20ED" w:rsidP="0049566A">
            <w:pPr>
              <w:rPr>
                <w:sz w:val="22"/>
                <w:szCs w:val="22"/>
              </w:rPr>
            </w:pPr>
            <w:r>
              <w:rPr>
                <w:sz w:val="22"/>
                <w:szCs w:val="22"/>
              </w:rPr>
              <w:t>19</w:t>
            </w:r>
          </w:p>
        </w:tc>
        <w:tc>
          <w:tcPr>
            <w:tcW w:w="1559" w:type="dxa"/>
            <w:tcBorders>
              <w:top w:val="single" w:sz="4" w:space="0" w:color="auto"/>
              <w:bottom w:val="single" w:sz="4" w:space="0" w:color="auto"/>
            </w:tcBorders>
          </w:tcPr>
          <w:p w14:paraId="444DCD10" w14:textId="77777777" w:rsidR="00DB20ED" w:rsidRDefault="00DB20ED" w:rsidP="0049566A">
            <w:pPr>
              <w:rPr>
                <w:sz w:val="22"/>
                <w:szCs w:val="22"/>
                <w:lang w:val="en-US"/>
              </w:rPr>
            </w:pPr>
            <w:r>
              <w:rPr>
                <w:sz w:val="22"/>
                <w:szCs w:val="22"/>
                <w:lang w:val="en-US"/>
              </w:rPr>
              <w:t>CA02C</w:t>
            </w:r>
          </w:p>
          <w:p w14:paraId="77C0BE91" w14:textId="77777777" w:rsidR="00DB20ED" w:rsidRDefault="00DB20ED" w:rsidP="0049566A"/>
        </w:tc>
        <w:tc>
          <w:tcPr>
            <w:tcW w:w="4678" w:type="dxa"/>
            <w:tcBorders>
              <w:top w:val="single" w:sz="4" w:space="0" w:color="auto"/>
              <w:bottom w:val="single" w:sz="4" w:space="0" w:color="auto"/>
            </w:tcBorders>
          </w:tcPr>
          <w:p w14:paraId="385BC620" w14:textId="77777777" w:rsidR="00DB20ED" w:rsidRDefault="00DB20ED" w:rsidP="0049566A">
            <w:r w:rsidRPr="00421E94">
              <w:rPr>
                <w:lang w:val="en-US"/>
              </w:rPr>
              <w:t xml:space="preserve">Beton simplu turnat  in egalizari, pante, sape la inaltimi pina la 35 m inclusiv, preparat cu centrala de betoane conform art. </w:t>
            </w:r>
            <w:r>
              <w:t>CA01 sau beton marfa, turnare cu mijloace clasice (termobeton Y=250kg/m3)</w:t>
            </w:r>
          </w:p>
        </w:tc>
        <w:tc>
          <w:tcPr>
            <w:tcW w:w="992" w:type="dxa"/>
            <w:tcBorders>
              <w:top w:val="single" w:sz="4" w:space="0" w:color="auto"/>
              <w:bottom w:val="single" w:sz="4" w:space="0" w:color="auto"/>
            </w:tcBorders>
            <w:vAlign w:val="center"/>
          </w:tcPr>
          <w:p w14:paraId="33CC806F" w14:textId="77777777" w:rsidR="00DB20ED" w:rsidRDefault="00DB20ED" w:rsidP="0049566A">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767EEC0" w14:textId="77777777" w:rsidR="00DB20ED" w:rsidRDefault="00DB20ED" w:rsidP="0049566A">
            <w:pPr>
              <w:jc w:val="center"/>
              <w:rPr>
                <w:sz w:val="22"/>
                <w:szCs w:val="22"/>
                <w:lang w:val="en-US"/>
              </w:rPr>
            </w:pPr>
            <w:r>
              <w:rPr>
                <w:sz w:val="22"/>
                <w:szCs w:val="22"/>
                <w:lang w:val="en-US"/>
              </w:rPr>
              <w:t>1,815</w:t>
            </w:r>
          </w:p>
        </w:tc>
      </w:tr>
      <w:tr w:rsidR="00DB20ED" w14:paraId="623E433E"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E816D" w14:textId="77777777" w:rsidR="00DB20ED" w:rsidRDefault="00DB20ED" w:rsidP="0049566A">
            <w:pPr>
              <w:rPr>
                <w:sz w:val="22"/>
                <w:szCs w:val="22"/>
              </w:rPr>
            </w:pPr>
            <w:r>
              <w:rPr>
                <w:sz w:val="22"/>
                <w:szCs w:val="22"/>
              </w:rPr>
              <w:t>20</w:t>
            </w:r>
          </w:p>
        </w:tc>
        <w:tc>
          <w:tcPr>
            <w:tcW w:w="1559" w:type="dxa"/>
            <w:tcBorders>
              <w:top w:val="single" w:sz="4" w:space="0" w:color="auto"/>
              <w:bottom w:val="single" w:sz="4" w:space="0" w:color="auto"/>
            </w:tcBorders>
          </w:tcPr>
          <w:p w14:paraId="7877E446" w14:textId="77777777" w:rsidR="00DB20ED" w:rsidRDefault="00DB20ED" w:rsidP="0049566A">
            <w:pPr>
              <w:rPr>
                <w:sz w:val="22"/>
                <w:szCs w:val="22"/>
                <w:lang w:val="en-US"/>
              </w:rPr>
            </w:pPr>
            <w:r>
              <w:rPr>
                <w:sz w:val="22"/>
                <w:szCs w:val="22"/>
                <w:lang w:val="en-US"/>
              </w:rPr>
              <w:t>CG01A</w:t>
            </w:r>
          </w:p>
          <w:p w14:paraId="2A7D3BAE" w14:textId="77777777" w:rsidR="00DB20ED" w:rsidRDefault="00DB20ED" w:rsidP="0049566A"/>
        </w:tc>
        <w:tc>
          <w:tcPr>
            <w:tcW w:w="4678" w:type="dxa"/>
            <w:tcBorders>
              <w:top w:val="single" w:sz="4" w:space="0" w:color="auto"/>
              <w:bottom w:val="single" w:sz="4" w:space="0" w:color="auto"/>
            </w:tcBorders>
          </w:tcPr>
          <w:p w14:paraId="21674B91" w14:textId="77777777" w:rsidR="00DB20ED" w:rsidRPr="00421E94" w:rsidRDefault="00DB20ED" w:rsidP="0049566A">
            <w:pPr>
              <w:rPr>
                <w:lang w:val="en-US"/>
              </w:rPr>
            </w:pPr>
            <w:r w:rsidRPr="00421E94">
              <w:rPr>
                <w:lang w:val="en-US"/>
              </w:rPr>
              <w:t>Strat suport pentru pardoseli executat din mortar din ciment M 50-T de 3 cm grosime cu fata driscuita fin (gr.2 cm)</w:t>
            </w:r>
          </w:p>
        </w:tc>
        <w:tc>
          <w:tcPr>
            <w:tcW w:w="992" w:type="dxa"/>
            <w:tcBorders>
              <w:top w:val="single" w:sz="4" w:space="0" w:color="auto"/>
              <w:bottom w:val="single" w:sz="4" w:space="0" w:color="auto"/>
            </w:tcBorders>
            <w:vAlign w:val="center"/>
          </w:tcPr>
          <w:p w14:paraId="12CACCD9"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9216C23" w14:textId="77777777" w:rsidR="00DB20ED" w:rsidRDefault="00DB20ED" w:rsidP="0049566A">
            <w:pPr>
              <w:jc w:val="center"/>
              <w:rPr>
                <w:sz w:val="22"/>
                <w:szCs w:val="22"/>
                <w:lang w:val="en-US"/>
              </w:rPr>
            </w:pPr>
            <w:r>
              <w:rPr>
                <w:sz w:val="22"/>
                <w:szCs w:val="22"/>
                <w:lang w:val="en-US"/>
              </w:rPr>
              <w:t>33,00</w:t>
            </w:r>
          </w:p>
        </w:tc>
      </w:tr>
      <w:tr w:rsidR="00DB20ED" w14:paraId="6EFFE5D1"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69B23" w14:textId="77777777" w:rsidR="00DB20ED" w:rsidRDefault="00DB20ED" w:rsidP="0049566A">
            <w:pPr>
              <w:rPr>
                <w:sz w:val="22"/>
                <w:szCs w:val="22"/>
              </w:rPr>
            </w:pPr>
            <w:r>
              <w:rPr>
                <w:sz w:val="22"/>
                <w:szCs w:val="22"/>
              </w:rPr>
              <w:t>21</w:t>
            </w:r>
          </w:p>
        </w:tc>
        <w:tc>
          <w:tcPr>
            <w:tcW w:w="1559" w:type="dxa"/>
            <w:tcBorders>
              <w:top w:val="single" w:sz="4" w:space="0" w:color="auto"/>
              <w:bottom w:val="single" w:sz="4" w:space="0" w:color="auto"/>
            </w:tcBorders>
          </w:tcPr>
          <w:p w14:paraId="579A399F" w14:textId="77777777" w:rsidR="00DB20ED" w:rsidRDefault="00DB20ED" w:rsidP="0049566A">
            <w:pPr>
              <w:rPr>
                <w:sz w:val="22"/>
                <w:szCs w:val="22"/>
                <w:lang w:val="en-US"/>
              </w:rPr>
            </w:pPr>
            <w:r>
              <w:rPr>
                <w:sz w:val="22"/>
                <w:szCs w:val="22"/>
                <w:lang w:val="en-US"/>
              </w:rPr>
              <w:t>CG01A1 k=2</w:t>
            </w:r>
          </w:p>
          <w:p w14:paraId="52A17389" w14:textId="77777777" w:rsidR="00DB20ED" w:rsidRDefault="00DB20ED" w:rsidP="0049566A"/>
        </w:tc>
        <w:tc>
          <w:tcPr>
            <w:tcW w:w="4678" w:type="dxa"/>
            <w:tcBorders>
              <w:top w:val="single" w:sz="4" w:space="0" w:color="auto"/>
              <w:bottom w:val="single" w:sz="4" w:space="0" w:color="auto"/>
            </w:tcBorders>
          </w:tcPr>
          <w:p w14:paraId="16DA2264" w14:textId="77777777" w:rsidR="00DB20ED" w:rsidRPr="00421E94" w:rsidRDefault="00DB20ED" w:rsidP="0049566A">
            <w:pPr>
              <w:rPr>
                <w:lang w:val="en-US"/>
              </w:rPr>
            </w:pPr>
            <w:r w:rsidRPr="00421E94">
              <w:rPr>
                <w:lang w:val="en-US"/>
              </w:rPr>
              <w:t>Strat suport pentru pardoseli executat din mortar din ciment M 50-T de 3 cm grosime cu fata driscuita fin.Diferenta in plus sau in minus pentru fiecare 0,5 cm de strat suport din mortar M 50-T,  se adauga sau se scade</w:t>
            </w:r>
          </w:p>
        </w:tc>
        <w:tc>
          <w:tcPr>
            <w:tcW w:w="992" w:type="dxa"/>
            <w:tcBorders>
              <w:top w:val="single" w:sz="4" w:space="0" w:color="auto"/>
              <w:bottom w:val="single" w:sz="4" w:space="0" w:color="auto"/>
            </w:tcBorders>
            <w:vAlign w:val="center"/>
          </w:tcPr>
          <w:p w14:paraId="49662514"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EA9466E" w14:textId="77777777" w:rsidR="00DB20ED" w:rsidRDefault="00DB20ED" w:rsidP="0049566A">
            <w:pPr>
              <w:jc w:val="center"/>
              <w:rPr>
                <w:sz w:val="22"/>
                <w:szCs w:val="22"/>
                <w:lang w:val="en-US"/>
              </w:rPr>
            </w:pPr>
            <w:r>
              <w:rPr>
                <w:sz w:val="22"/>
                <w:szCs w:val="22"/>
                <w:lang w:val="en-US"/>
              </w:rPr>
              <w:t>-33,00</w:t>
            </w:r>
          </w:p>
        </w:tc>
      </w:tr>
      <w:tr w:rsidR="00DB20ED" w14:paraId="7F24EE1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06681" w14:textId="77777777" w:rsidR="00DB20ED" w:rsidRDefault="00DB20ED" w:rsidP="0049566A">
            <w:pPr>
              <w:rPr>
                <w:sz w:val="22"/>
                <w:szCs w:val="22"/>
              </w:rPr>
            </w:pPr>
            <w:r>
              <w:rPr>
                <w:sz w:val="22"/>
                <w:szCs w:val="22"/>
              </w:rPr>
              <w:t>22</w:t>
            </w:r>
          </w:p>
        </w:tc>
        <w:tc>
          <w:tcPr>
            <w:tcW w:w="1559" w:type="dxa"/>
            <w:tcBorders>
              <w:top w:val="single" w:sz="4" w:space="0" w:color="auto"/>
              <w:bottom w:val="single" w:sz="4" w:space="0" w:color="auto"/>
            </w:tcBorders>
          </w:tcPr>
          <w:p w14:paraId="78094C22" w14:textId="77777777" w:rsidR="00DB20ED" w:rsidRDefault="00DB20ED" w:rsidP="0049566A">
            <w:pPr>
              <w:rPr>
                <w:sz w:val="22"/>
                <w:szCs w:val="22"/>
                <w:lang w:val="en-US"/>
              </w:rPr>
            </w:pPr>
            <w:r>
              <w:rPr>
                <w:sz w:val="22"/>
                <w:szCs w:val="22"/>
                <w:lang w:val="en-US"/>
              </w:rPr>
              <w:t>CG08A1</w:t>
            </w:r>
          </w:p>
          <w:p w14:paraId="17BABC6D" w14:textId="77777777" w:rsidR="00DB20ED" w:rsidRDefault="00DB20ED" w:rsidP="0049566A"/>
        </w:tc>
        <w:tc>
          <w:tcPr>
            <w:tcW w:w="4678" w:type="dxa"/>
            <w:tcBorders>
              <w:top w:val="single" w:sz="4" w:space="0" w:color="auto"/>
              <w:bottom w:val="single" w:sz="4" w:space="0" w:color="auto"/>
            </w:tcBorders>
          </w:tcPr>
          <w:p w14:paraId="71DB4FAD" w14:textId="77777777" w:rsidR="00DB20ED" w:rsidRDefault="00DB20ED" w:rsidP="0049566A">
            <w:r>
              <w:t xml:space="preserve">Pardoseli din materiale plastice montate pe suport existent, curatate, inclusiv pervazurile </w:t>
            </w:r>
            <w:r>
              <w:lastRenderedPageBreak/>
              <w:t>din PVC, in incaperi cu suprafete mai mici sau egale cu 16 mp, cu covor PVC lipit cu prenadez (linoleum ЭКО+, серия коми А+, теплая основа, защитный слой PVH500, gr.3 mm)</w:t>
            </w:r>
          </w:p>
        </w:tc>
        <w:tc>
          <w:tcPr>
            <w:tcW w:w="992" w:type="dxa"/>
            <w:tcBorders>
              <w:top w:val="single" w:sz="4" w:space="0" w:color="auto"/>
              <w:bottom w:val="single" w:sz="4" w:space="0" w:color="auto"/>
            </w:tcBorders>
            <w:vAlign w:val="center"/>
          </w:tcPr>
          <w:p w14:paraId="058C94E4" w14:textId="77777777" w:rsidR="00DB20ED" w:rsidRDefault="00DB20ED" w:rsidP="0049566A">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7D3897CF" w14:textId="77777777" w:rsidR="00DB20ED" w:rsidRDefault="00DB20ED" w:rsidP="0049566A">
            <w:pPr>
              <w:jc w:val="center"/>
              <w:rPr>
                <w:sz w:val="22"/>
                <w:szCs w:val="22"/>
                <w:lang w:val="en-US"/>
              </w:rPr>
            </w:pPr>
            <w:r>
              <w:rPr>
                <w:sz w:val="22"/>
                <w:szCs w:val="22"/>
                <w:lang w:val="en-US"/>
              </w:rPr>
              <w:t>33,00</w:t>
            </w:r>
          </w:p>
        </w:tc>
      </w:tr>
      <w:tr w:rsidR="00DB20ED" w:rsidRPr="00421E94" w14:paraId="49865BC0" w14:textId="77777777" w:rsidTr="0049566A">
        <w:tc>
          <w:tcPr>
            <w:tcW w:w="709" w:type="dxa"/>
            <w:tcBorders>
              <w:top w:val="nil"/>
              <w:left w:val="single" w:sz="6" w:space="0" w:color="auto"/>
              <w:bottom w:val="nil"/>
              <w:right w:val="nil"/>
            </w:tcBorders>
          </w:tcPr>
          <w:p w14:paraId="46CFA993" w14:textId="77777777" w:rsidR="00DB20ED" w:rsidRDefault="00DB20ED" w:rsidP="0049566A">
            <w:pPr>
              <w:jc w:val="center"/>
            </w:pPr>
          </w:p>
        </w:tc>
        <w:tc>
          <w:tcPr>
            <w:tcW w:w="1559" w:type="dxa"/>
            <w:tcBorders>
              <w:top w:val="nil"/>
              <w:left w:val="single" w:sz="6" w:space="0" w:color="auto"/>
              <w:bottom w:val="nil"/>
              <w:right w:val="nil"/>
            </w:tcBorders>
          </w:tcPr>
          <w:p w14:paraId="27A93A8E" w14:textId="77777777" w:rsidR="00DB20ED" w:rsidRDefault="00DB20ED" w:rsidP="0049566A"/>
        </w:tc>
        <w:tc>
          <w:tcPr>
            <w:tcW w:w="4678" w:type="dxa"/>
            <w:tcBorders>
              <w:top w:val="nil"/>
              <w:left w:val="single" w:sz="6" w:space="0" w:color="auto"/>
              <w:bottom w:val="nil"/>
              <w:right w:val="nil"/>
            </w:tcBorders>
          </w:tcPr>
          <w:p w14:paraId="22381E5F" w14:textId="77777777" w:rsidR="00DB20ED" w:rsidRPr="00421E94" w:rsidRDefault="00DB20ED" w:rsidP="0049566A">
            <w:pPr>
              <w:rPr>
                <w:b/>
                <w:bCs/>
                <w:sz w:val="22"/>
                <w:szCs w:val="22"/>
                <w:lang w:val="en-US"/>
              </w:rPr>
            </w:pPr>
            <w:r w:rsidRPr="00421E94">
              <w:rPr>
                <w:b/>
                <w:bCs/>
                <w:sz w:val="22"/>
                <w:szCs w:val="22"/>
                <w:lang w:val="en-US"/>
              </w:rPr>
              <w:t>3. Finisaj interior (182,0 + 35,0 (glafuri interioare) =217,0 m2)</w:t>
            </w:r>
          </w:p>
        </w:tc>
        <w:tc>
          <w:tcPr>
            <w:tcW w:w="992" w:type="dxa"/>
            <w:tcBorders>
              <w:top w:val="nil"/>
              <w:left w:val="single" w:sz="6" w:space="0" w:color="auto"/>
              <w:bottom w:val="nil"/>
              <w:right w:val="nil"/>
            </w:tcBorders>
          </w:tcPr>
          <w:p w14:paraId="5DF1F29C" w14:textId="77777777" w:rsidR="00DB20ED" w:rsidRPr="00421E94" w:rsidRDefault="00DB20ED" w:rsidP="0049566A">
            <w:pPr>
              <w:rPr>
                <w:lang w:val="en-US"/>
              </w:rPr>
            </w:pPr>
          </w:p>
        </w:tc>
        <w:tc>
          <w:tcPr>
            <w:tcW w:w="1843" w:type="dxa"/>
            <w:tcBorders>
              <w:top w:val="nil"/>
              <w:left w:val="single" w:sz="6" w:space="0" w:color="auto"/>
              <w:bottom w:val="nil"/>
              <w:right w:val="single" w:sz="6" w:space="0" w:color="auto"/>
            </w:tcBorders>
          </w:tcPr>
          <w:p w14:paraId="25F52B2E" w14:textId="77777777" w:rsidR="00DB20ED" w:rsidRPr="00421E94" w:rsidRDefault="00DB20ED" w:rsidP="0049566A">
            <w:pPr>
              <w:rPr>
                <w:lang w:val="en-US"/>
              </w:rPr>
            </w:pPr>
          </w:p>
        </w:tc>
      </w:tr>
      <w:tr w:rsidR="00DB20ED" w14:paraId="2ADC26D2"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ABF00" w14:textId="77777777" w:rsidR="00DB20ED" w:rsidRDefault="00DB20ED" w:rsidP="0049566A">
            <w:pPr>
              <w:rPr>
                <w:sz w:val="22"/>
                <w:szCs w:val="22"/>
              </w:rPr>
            </w:pPr>
            <w:r>
              <w:rPr>
                <w:sz w:val="22"/>
                <w:szCs w:val="22"/>
              </w:rPr>
              <w:t>23</w:t>
            </w:r>
          </w:p>
        </w:tc>
        <w:tc>
          <w:tcPr>
            <w:tcW w:w="1559" w:type="dxa"/>
            <w:tcBorders>
              <w:top w:val="single" w:sz="4" w:space="0" w:color="auto"/>
              <w:bottom w:val="single" w:sz="4" w:space="0" w:color="auto"/>
            </w:tcBorders>
          </w:tcPr>
          <w:p w14:paraId="79FE2C34" w14:textId="77777777" w:rsidR="00DB20ED" w:rsidRDefault="00DB20ED" w:rsidP="0049566A">
            <w:pPr>
              <w:rPr>
                <w:sz w:val="22"/>
                <w:szCs w:val="22"/>
                <w:lang w:val="en-US"/>
              </w:rPr>
            </w:pPr>
            <w:r>
              <w:rPr>
                <w:sz w:val="22"/>
                <w:szCs w:val="22"/>
                <w:lang w:val="en-US"/>
              </w:rPr>
              <w:t>CF05A</w:t>
            </w:r>
          </w:p>
          <w:p w14:paraId="26F2B27D" w14:textId="77777777" w:rsidR="00DB20ED" w:rsidRDefault="00DB20ED" w:rsidP="0049566A"/>
        </w:tc>
        <w:tc>
          <w:tcPr>
            <w:tcW w:w="4678" w:type="dxa"/>
            <w:tcBorders>
              <w:top w:val="single" w:sz="4" w:space="0" w:color="auto"/>
              <w:bottom w:val="single" w:sz="4" w:space="0" w:color="auto"/>
            </w:tcBorders>
          </w:tcPr>
          <w:p w14:paraId="47B638F4" w14:textId="77777777" w:rsidR="00DB20ED" w:rsidRPr="00421E94" w:rsidRDefault="00DB20ED" w:rsidP="0049566A">
            <w:pPr>
              <w:rPr>
                <w:lang w:val="en-US"/>
              </w:rPr>
            </w:pPr>
            <w:r w:rsidRPr="00421E94">
              <w:rPr>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(gr.2,5 cm)</w:t>
            </w:r>
          </w:p>
        </w:tc>
        <w:tc>
          <w:tcPr>
            <w:tcW w:w="992" w:type="dxa"/>
            <w:tcBorders>
              <w:top w:val="single" w:sz="4" w:space="0" w:color="auto"/>
              <w:bottom w:val="single" w:sz="4" w:space="0" w:color="auto"/>
            </w:tcBorders>
            <w:vAlign w:val="center"/>
          </w:tcPr>
          <w:p w14:paraId="34B3D6C9"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243B74E" w14:textId="77777777" w:rsidR="00DB20ED" w:rsidRDefault="00DB20ED" w:rsidP="0049566A">
            <w:pPr>
              <w:jc w:val="center"/>
              <w:rPr>
                <w:sz w:val="22"/>
                <w:szCs w:val="22"/>
                <w:lang w:val="en-US"/>
              </w:rPr>
            </w:pPr>
            <w:r>
              <w:rPr>
                <w:sz w:val="22"/>
                <w:szCs w:val="22"/>
                <w:lang w:val="en-US"/>
              </w:rPr>
              <w:t>217,00</w:t>
            </w:r>
          </w:p>
        </w:tc>
      </w:tr>
      <w:tr w:rsidR="00DB20ED" w14:paraId="3593C792"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A06F3" w14:textId="77777777" w:rsidR="00DB20ED" w:rsidRDefault="00DB20ED" w:rsidP="0049566A">
            <w:pPr>
              <w:rPr>
                <w:sz w:val="22"/>
                <w:szCs w:val="22"/>
              </w:rPr>
            </w:pPr>
            <w:r>
              <w:rPr>
                <w:sz w:val="22"/>
                <w:szCs w:val="22"/>
              </w:rPr>
              <w:t>24</w:t>
            </w:r>
          </w:p>
        </w:tc>
        <w:tc>
          <w:tcPr>
            <w:tcW w:w="1559" w:type="dxa"/>
            <w:tcBorders>
              <w:top w:val="single" w:sz="4" w:space="0" w:color="auto"/>
              <w:bottom w:val="single" w:sz="4" w:space="0" w:color="auto"/>
            </w:tcBorders>
          </w:tcPr>
          <w:p w14:paraId="13798F1E" w14:textId="77777777" w:rsidR="00DB20ED" w:rsidRDefault="00DB20ED" w:rsidP="0049566A">
            <w:pPr>
              <w:rPr>
                <w:sz w:val="22"/>
                <w:szCs w:val="22"/>
                <w:lang w:val="en-US"/>
              </w:rPr>
            </w:pPr>
            <w:r>
              <w:rPr>
                <w:sz w:val="22"/>
                <w:szCs w:val="22"/>
                <w:lang w:val="en-US"/>
              </w:rPr>
              <w:t>CF17B</w:t>
            </w:r>
          </w:p>
          <w:p w14:paraId="39742886" w14:textId="77777777" w:rsidR="00DB20ED" w:rsidRDefault="00DB20ED" w:rsidP="0049566A"/>
        </w:tc>
        <w:tc>
          <w:tcPr>
            <w:tcW w:w="4678" w:type="dxa"/>
            <w:tcBorders>
              <w:top w:val="single" w:sz="4" w:space="0" w:color="auto"/>
              <w:bottom w:val="single" w:sz="4" w:space="0" w:color="auto"/>
            </w:tcBorders>
          </w:tcPr>
          <w:p w14:paraId="3843601E" w14:textId="77777777" w:rsidR="00DB20ED" w:rsidRPr="00421E94" w:rsidRDefault="00DB20ED" w:rsidP="0049566A">
            <w:pPr>
              <w:rPr>
                <w:lang w:val="en-US"/>
              </w:rPr>
            </w:pPr>
            <w:r w:rsidRPr="00421E94">
              <w:rPr>
                <w:lang w:val="en-US"/>
              </w:rPr>
              <w:t>Diverse lucrari - diferenta de grosime, +- 5 mm la stratul de grund aplicat la pereti, executat cu mortar M100</w:t>
            </w:r>
          </w:p>
        </w:tc>
        <w:tc>
          <w:tcPr>
            <w:tcW w:w="992" w:type="dxa"/>
            <w:tcBorders>
              <w:top w:val="single" w:sz="4" w:space="0" w:color="auto"/>
              <w:bottom w:val="single" w:sz="4" w:space="0" w:color="auto"/>
            </w:tcBorders>
            <w:vAlign w:val="center"/>
          </w:tcPr>
          <w:p w14:paraId="0BCB24A9"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B4A1EFF" w14:textId="77777777" w:rsidR="00DB20ED" w:rsidRDefault="00DB20ED" w:rsidP="0049566A">
            <w:pPr>
              <w:jc w:val="center"/>
              <w:rPr>
                <w:sz w:val="22"/>
                <w:szCs w:val="22"/>
                <w:lang w:val="en-US"/>
              </w:rPr>
            </w:pPr>
            <w:r>
              <w:rPr>
                <w:sz w:val="22"/>
                <w:szCs w:val="22"/>
                <w:lang w:val="en-US"/>
              </w:rPr>
              <w:t>-217,00</w:t>
            </w:r>
          </w:p>
        </w:tc>
      </w:tr>
      <w:tr w:rsidR="00DB20ED" w14:paraId="1B6A2094"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C08F4" w14:textId="77777777" w:rsidR="00DB20ED" w:rsidRDefault="00DB20ED" w:rsidP="0049566A">
            <w:pPr>
              <w:rPr>
                <w:sz w:val="22"/>
                <w:szCs w:val="22"/>
              </w:rPr>
            </w:pPr>
            <w:r>
              <w:rPr>
                <w:sz w:val="22"/>
                <w:szCs w:val="22"/>
              </w:rPr>
              <w:t>25</w:t>
            </w:r>
          </w:p>
        </w:tc>
        <w:tc>
          <w:tcPr>
            <w:tcW w:w="1559" w:type="dxa"/>
            <w:tcBorders>
              <w:top w:val="single" w:sz="4" w:space="0" w:color="auto"/>
              <w:bottom w:val="single" w:sz="4" w:space="0" w:color="auto"/>
            </w:tcBorders>
          </w:tcPr>
          <w:p w14:paraId="42D0351C" w14:textId="77777777" w:rsidR="00DB20ED" w:rsidRDefault="00DB20ED" w:rsidP="0049566A">
            <w:pPr>
              <w:rPr>
                <w:sz w:val="22"/>
                <w:szCs w:val="22"/>
                <w:lang w:val="en-US"/>
              </w:rPr>
            </w:pPr>
            <w:r>
              <w:rPr>
                <w:sz w:val="22"/>
                <w:szCs w:val="22"/>
                <w:lang w:val="en-US"/>
              </w:rPr>
              <w:t>CF50B</w:t>
            </w:r>
          </w:p>
          <w:p w14:paraId="48923D0D" w14:textId="77777777" w:rsidR="00DB20ED" w:rsidRDefault="00DB20ED" w:rsidP="0049566A"/>
        </w:tc>
        <w:tc>
          <w:tcPr>
            <w:tcW w:w="4678" w:type="dxa"/>
            <w:tcBorders>
              <w:top w:val="single" w:sz="4" w:space="0" w:color="auto"/>
              <w:bottom w:val="single" w:sz="4" w:space="0" w:color="auto"/>
            </w:tcBorders>
          </w:tcPr>
          <w:p w14:paraId="2D3D04C6" w14:textId="77777777" w:rsidR="00DB20ED" w:rsidRDefault="00DB20ED" w:rsidP="0049566A">
            <w:r w:rsidRPr="00421E94">
              <w:rPr>
                <w:lang w:val="en-US"/>
              </w:rPr>
              <w:t xml:space="preserve">Tencuieli interioare de 5 mm grosime, executate manual, cu amestec uscat pe baza de ipsos, la pereti si pereti despartitori, preparare manuala a mortarului. </w:t>
            </w:r>
            <w:r>
              <w:t>("Knauf", gr.3 mm)</w:t>
            </w:r>
          </w:p>
        </w:tc>
        <w:tc>
          <w:tcPr>
            <w:tcW w:w="992" w:type="dxa"/>
            <w:tcBorders>
              <w:top w:val="single" w:sz="4" w:space="0" w:color="auto"/>
              <w:bottom w:val="single" w:sz="4" w:space="0" w:color="auto"/>
            </w:tcBorders>
            <w:vAlign w:val="center"/>
          </w:tcPr>
          <w:p w14:paraId="18ECECBC"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442A2BD" w14:textId="77777777" w:rsidR="00DB20ED" w:rsidRDefault="00DB20ED" w:rsidP="0049566A">
            <w:pPr>
              <w:jc w:val="center"/>
              <w:rPr>
                <w:sz w:val="22"/>
                <w:szCs w:val="22"/>
                <w:lang w:val="en-US"/>
              </w:rPr>
            </w:pPr>
            <w:r>
              <w:rPr>
                <w:sz w:val="22"/>
                <w:szCs w:val="22"/>
                <w:lang w:val="en-US"/>
              </w:rPr>
              <w:t>217,00</w:t>
            </w:r>
          </w:p>
        </w:tc>
      </w:tr>
      <w:tr w:rsidR="00DB20ED" w14:paraId="1AF34739"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70812A" w14:textId="77777777" w:rsidR="00DB20ED" w:rsidRDefault="00DB20ED" w:rsidP="0049566A">
            <w:pPr>
              <w:rPr>
                <w:sz w:val="22"/>
                <w:szCs w:val="22"/>
              </w:rPr>
            </w:pPr>
            <w:r>
              <w:rPr>
                <w:sz w:val="22"/>
                <w:szCs w:val="22"/>
              </w:rPr>
              <w:t>26</w:t>
            </w:r>
          </w:p>
        </w:tc>
        <w:tc>
          <w:tcPr>
            <w:tcW w:w="1559" w:type="dxa"/>
            <w:tcBorders>
              <w:top w:val="single" w:sz="4" w:space="0" w:color="auto"/>
              <w:bottom w:val="single" w:sz="4" w:space="0" w:color="auto"/>
            </w:tcBorders>
          </w:tcPr>
          <w:p w14:paraId="64181953" w14:textId="77777777" w:rsidR="00DB20ED" w:rsidRDefault="00DB20ED" w:rsidP="0049566A">
            <w:pPr>
              <w:rPr>
                <w:sz w:val="22"/>
                <w:szCs w:val="22"/>
                <w:lang w:val="en-US"/>
              </w:rPr>
            </w:pPr>
            <w:r>
              <w:rPr>
                <w:sz w:val="22"/>
                <w:szCs w:val="22"/>
                <w:lang w:val="en-US"/>
              </w:rPr>
              <w:t>CF51B k=2</w:t>
            </w:r>
          </w:p>
          <w:p w14:paraId="0B9062AB" w14:textId="77777777" w:rsidR="00DB20ED" w:rsidRDefault="00DB20ED" w:rsidP="0049566A"/>
        </w:tc>
        <w:tc>
          <w:tcPr>
            <w:tcW w:w="4678" w:type="dxa"/>
            <w:tcBorders>
              <w:top w:val="single" w:sz="4" w:space="0" w:color="auto"/>
              <w:bottom w:val="single" w:sz="4" w:space="0" w:color="auto"/>
            </w:tcBorders>
          </w:tcPr>
          <w:p w14:paraId="3D25E19C" w14:textId="77777777" w:rsidR="00DB20ED" w:rsidRDefault="00DB20ED" w:rsidP="0049566A">
            <w:r w:rsidRPr="00421E9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("Knauf")</w:t>
            </w:r>
          </w:p>
        </w:tc>
        <w:tc>
          <w:tcPr>
            <w:tcW w:w="992" w:type="dxa"/>
            <w:tcBorders>
              <w:top w:val="single" w:sz="4" w:space="0" w:color="auto"/>
              <w:bottom w:val="single" w:sz="4" w:space="0" w:color="auto"/>
            </w:tcBorders>
            <w:vAlign w:val="center"/>
          </w:tcPr>
          <w:p w14:paraId="714CECF1"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F2AE07F" w14:textId="77777777" w:rsidR="00DB20ED" w:rsidRDefault="00DB20ED" w:rsidP="0049566A">
            <w:pPr>
              <w:jc w:val="center"/>
              <w:rPr>
                <w:sz w:val="22"/>
                <w:szCs w:val="22"/>
                <w:lang w:val="en-US"/>
              </w:rPr>
            </w:pPr>
            <w:r>
              <w:rPr>
                <w:sz w:val="22"/>
                <w:szCs w:val="22"/>
                <w:lang w:val="en-US"/>
              </w:rPr>
              <w:t>-217,00</w:t>
            </w:r>
          </w:p>
        </w:tc>
      </w:tr>
      <w:tr w:rsidR="00DB20ED" w14:paraId="231113A7"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01C72" w14:textId="77777777" w:rsidR="00DB20ED" w:rsidRDefault="00DB20ED" w:rsidP="0049566A">
            <w:pPr>
              <w:rPr>
                <w:sz w:val="22"/>
                <w:szCs w:val="22"/>
              </w:rPr>
            </w:pPr>
            <w:r>
              <w:rPr>
                <w:sz w:val="22"/>
                <w:szCs w:val="22"/>
              </w:rPr>
              <w:t>27</w:t>
            </w:r>
          </w:p>
        </w:tc>
        <w:tc>
          <w:tcPr>
            <w:tcW w:w="1559" w:type="dxa"/>
            <w:tcBorders>
              <w:top w:val="single" w:sz="4" w:space="0" w:color="auto"/>
              <w:bottom w:val="single" w:sz="4" w:space="0" w:color="auto"/>
            </w:tcBorders>
          </w:tcPr>
          <w:p w14:paraId="594FE082" w14:textId="77777777" w:rsidR="00DB20ED" w:rsidRDefault="00DB20ED" w:rsidP="0049566A">
            <w:pPr>
              <w:rPr>
                <w:sz w:val="22"/>
                <w:szCs w:val="22"/>
                <w:lang w:val="en-US"/>
              </w:rPr>
            </w:pPr>
            <w:r>
              <w:rPr>
                <w:sz w:val="22"/>
                <w:szCs w:val="22"/>
                <w:lang w:val="en-US"/>
              </w:rPr>
              <w:t>CF57A</w:t>
            </w:r>
          </w:p>
          <w:p w14:paraId="6864C3AD" w14:textId="77777777" w:rsidR="00DB20ED" w:rsidRDefault="00DB20ED" w:rsidP="0049566A"/>
        </w:tc>
        <w:tc>
          <w:tcPr>
            <w:tcW w:w="4678" w:type="dxa"/>
            <w:tcBorders>
              <w:top w:val="single" w:sz="4" w:space="0" w:color="auto"/>
              <w:bottom w:val="single" w:sz="4" w:space="0" w:color="auto"/>
            </w:tcBorders>
          </w:tcPr>
          <w:p w14:paraId="7CB3BCA1" w14:textId="77777777" w:rsidR="00DB20ED" w:rsidRPr="00421E94" w:rsidRDefault="00DB20ED" w:rsidP="0049566A">
            <w:pPr>
              <w:rPr>
                <w:lang w:val="en-US"/>
              </w:rPr>
            </w:pPr>
            <w:r w:rsidRPr="00421E94">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16586533"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82F20FB" w14:textId="77777777" w:rsidR="00DB20ED" w:rsidRDefault="00DB20ED" w:rsidP="0049566A">
            <w:pPr>
              <w:jc w:val="center"/>
              <w:rPr>
                <w:sz w:val="22"/>
                <w:szCs w:val="22"/>
                <w:lang w:val="en-US"/>
              </w:rPr>
            </w:pPr>
            <w:r>
              <w:rPr>
                <w:sz w:val="22"/>
                <w:szCs w:val="22"/>
                <w:lang w:val="en-US"/>
              </w:rPr>
              <w:t>217,00</w:t>
            </w:r>
          </w:p>
        </w:tc>
      </w:tr>
      <w:tr w:rsidR="00DB20ED" w14:paraId="47B3653B"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BB8AB" w14:textId="77777777" w:rsidR="00DB20ED" w:rsidRDefault="00DB20ED" w:rsidP="0049566A">
            <w:pPr>
              <w:rPr>
                <w:sz w:val="22"/>
                <w:szCs w:val="22"/>
              </w:rPr>
            </w:pPr>
            <w:r>
              <w:rPr>
                <w:sz w:val="22"/>
                <w:szCs w:val="22"/>
              </w:rPr>
              <w:t>28</w:t>
            </w:r>
          </w:p>
        </w:tc>
        <w:tc>
          <w:tcPr>
            <w:tcW w:w="1559" w:type="dxa"/>
            <w:tcBorders>
              <w:top w:val="single" w:sz="4" w:space="0" w:color="auto"/>
              <w:bottom w:val="single" w:sz="4" w:space="0" w:color="auto"/>
            </w:tcBorders>
          </w:tcPr>
          <w:p w14:paraId="65587181" w14:textId="77777777" w:rsidR="00DB20ED" w:rsidRDefault="00DB20ED" w:rsidP="0049566A">
            <w:pPr>
              <w:rPr>
                <w:sz w:val="22"/>
                <w:szCs w:val="22"/>
                <w:lang w:val="en-US"/>
              </w:rPr>
            </w:pPr>
            <w:r>
              <w:rPr>
                <w:sz w:val="22"/>
                <w:szCs w:val="22"/>
                <w:lang w:val="en-US"/>
              </w:rPr>
              <w:t>CN53A</w:t>
            </w:r>
          </w:p>
          <w:p w14:paraId="0D074599" w14:textId="77777777" w:rsidR="00DB20ED" w:rsidRDefault="00DB20ED" w:rsidP="0049566A"/>
        </w:tc>
        <w:tc>
          <w:tcPr>
            <w:tcW w:w="4678" w:type="dxa"/>
            <w:tcBorders>
              <w:top w:val="single" w:sz="4" w:space="0" w:color="auto"/>
              <w:bottom w:val="single" w:sz="4" w:space="0" w:color="auto"/>
            </w:tcBorders>
          </w:tcPr>
          <w:p w14:paraId="6B05A8FD" w14:textId="77777777" w:rsidR="00DB20ED" w:rsidRPr="00421E94" w:rsidRDefault="00DB20ED" w:rsidP="0049566A">
            <w:pPr>
              <w:rPr>
                <w:lang w:val="en-US"/>
              </w:rPr>
            </w:pPr>
            <w:r w:rsidRPr="00421E94">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14:paraId="5330EAC5"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AB60F5" w14:textId="77777777" w:rsidR="00DB20ED" w:rsidRDefault="00DB20ED" w:rsidP="0049566A">
            <w:pPr>
              <w:jc w:val="center"/>
              <w:rPr>
                <w:sz w:val="22"/>
                <w:szCs w:val="22"/>
                <w:lang w:val="en-US"/>
              </w:rPr>
            </w:pPr>
            <w:r>
              <w:rPr>
                <w:sz w:val="22"/>
                <w:szCs w:val="22"/>
                <w:lang w:val="en-US"/>
              </w:rPr>
              <w:t>217,00</w:t>
            </w:r>
          </w:p>
        </w:tc>
      </w:tr>
      <w:tr w:rsidR="00DB20ED" w14:paraId="2CFD640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F5430" w14:textId="77777777" w:rsidR="00DB20ED" w:rsidRDefault="00DB20ED" w:rsidP="0049566A">
            <w:pPr>
              <w:rPr>
                <w:sz w:val="22"/>
                <w:szCs w:val="22"/>
              </w:rPr>
            </w:pPr>
            <w:r>
              <w:rPr>
                <w:sz w:val="22"/>
                <w:szCs w:val="22"/>
              </w:rPr>
              <w:t>29</w:t>
            </w:r>
          </w:p>
        </w:tc>
        <w:tc>
          <w:tcPr>
            <w:tcW w:w="1559" w:type="dxa"/>
            <w:tcBorders>
              <w:top w:val="single" w:sz="4" w:space="0" w:color="auto"/>
              <w:bottom w:val="single" w:sz="4" w:space="0" w:color="auto"/>
            </w:tcBorders>
          </w:tcPr>
          <w:p w14:paraId="408D816A" w14:textId="77777777" w:rsidR="00DB20ED" w:rsidRDefault="00DB20ED" w:rsidP="0049566A">
            <w:pPr>
              <w:rPr>
                <w:sz w:val="22"/>
                <w:szCs w:val="22"/>
                <w:lang w:val="en-US"/>
              </w:rPr>
            </w:pPr>
            <w:r>
              <w:rPr>
                <w:sz w:val="22"/>
                <w:szCs w:val="22"/>
                <w:lang w:val="en-US"/>
              </w:rPr>
              <w:t>CN06A</w:t>
            </w:r>
          </w:p>
          <w:p w14:paraId="0FAAA065" w14:textId="77777777" w:rsidR="00DB20ED" w:rsidRDefault="00DB20ED" w:rsidP="0049566A"/>
        </w:tc>
        <w:tc>
          <w:tcPr>
            <w:tcW w:w="4678" w:type="dxa"/>
            <w:tcBorders>
              <w:top w:val="single" w:sz="4" w:space="0" w:color="auto"/>
              <w:bottom w:val="single" w:sz="4" w:space="0" w:color="auto"/>
            </w:tcBorders>
          </w:tcPr>
          <w:p w14:paraId="1FD7F0D9" w14:textId="77777777" w:rsidR="00DB20ED" w:rsidRPr="00421E94" w:rsidRDefault="00DB20ED" w:rsidP="0049566A">
            <w:pPr>
              <w:rPr>
                <w:lang w:val="en-US"/>
              </w:rPr>
            </w:pPr>
            <w:r w:rsidRPr="00421E94">
              <w:rPr>
                <w:lang w:val="en-US"/>
              </w:rPr>
              <w:t>Vopsitorii interioare cu vopsea pe baza de copolimeri vinilici in emulsie apoasa,  aplicate in 2 straturi pe glet existent, executate manual (vopselei "Mattlatex")</w:t>
            </w:r>
          </w:p>
        </w:tc>
        <w:tc>
          <w:tcPr>
            <w:tcW w:w="992" w:type="dxa"/>
            <w:tcBorders>
              <w:top w:val="single" w:sz="4" w:space="0" w:color="auto"/>
              <w:bottom w:val="single" w:sz="4" w:space="0" w:color="auto"/>
            </w:tcBorders>
            <w:vAlign w:val="center"/>
          </w:tcPr>
          <w:p w14:paraId="3A3F8A7A"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2B03566" w14:textId="77777777" w:rsidR="00DB20ED" w:rsidRDefault="00DB20ED" w:rsidP="0049566A">
            <w:pPr>
              <w:jc w:val="center"/>
              <w:rPr>
                <w:sz w:val="22"/>
                <w:szCs w:val="22"/>
                <w:lang w:val="en-US"/>
              </w:rPr>
            </w:pPr>
            <w:r>
              <w:rPr>
                <w:sz w:val="22"/>
                <w:szCs w:val="22"/>
                <w:lang w:val="en-US"/>
              </w:rPr>
              <w:t>217,00</w:t>
            </w:r>
          </w:p>
        </w:tc>
      </w:tr>
      <w:tr w:rsidR="00DB20ED" w:rsidRPr="00421E94" w14:paraId="49DE59EB" w14:textId="77777777" w:rsidTr="0049566A">
        <w:tc>
          <w:tcPr>
            <w:tcW w:w="709" w:type="dxa"/>
            <w:tcBorders>
              <w:top w:val="nil"/>
              <w:left w:val="single" w:sz="6" w:space="0" w:color="auto"/>
              <w:bottom w:val="nil"/>
              <w:right w:val="nil"/>
            </w:tcBorders>
          </w:tcPr>
          <w:p w14:paraId="0FF3D99C" w14:textId="77777777" w:rsidR="00DB20ED" w:rsidRDefault="00DB20ED" w:rsidP="0049566A">
            <w:pPr>
              <w:jc w:val="center"/>
            </w:pPr>
          </w:p>
        </w:tc>
        <w:tc>
          <w:tcPr>
            <w:tcW w:w="1559" w:type="dxa"/>
            <w:tcBorders>
              <w:top w:val="nil"/>
              <w:left w:val="single" w:sz="6" w:space="0" w:color="auto"/>
              <w:bottom w:val="nil"/>
              <w:right w:val="nil"/>
            </w:tcBorders>
          </w:tcPr>
          <w:p w14:paraId="18EFE075" w14:textId="77777777" w:rsidR="00DB20ED" w:rsidRDefault="00DB20ED" w:rsidP="0049566A"/>
        </w:tc>
        <w:tc>
          <w:tcPr>
            <w:tcW w:w="4678" w:type="dxa"/>
            <w:tcBorders>
              <w:top w:val="nil"/>
              <w:left w:val="single" w:sz="6" w:space="0" w:color="auto"/>
              <w:bottom w:val="nil"/>
              <w:right w:val="nil"/>
            </w:tcBorders>
          </w:tcPr>
          <w:p w14:paraId="4582B77A" w14:textId="77777777" w:rsidR="00DB20ED" w:rsidRPr="00421E94" w:rsidRDefault="00DB20ED" w:rsidP="0049566A">
            <w:pPr>
              <w:rPr>
                <w:b/>
                <w:bCs/>
                <w:sz w:val="22"/>
                <w:szCs w:val="22"/>
                <w:lang w:val="en-US"/>
              </w:rPr>
            </w:pPr>
            <w:r w:rsidRPr="00421E94">
              <w:rPr>
                <w:b/>
                <w:bCs/>
                <w:sz w:val="22"/>
                <w:szCs w:val="22"/>
                <w:lang w:val="en-US"/>
              </w:rPr>
              <w:t>4. Finisarea la golul de ferestra</w:t>
            </w:r>
          </w:p>
        </w:tc>
        <w:tc>
          <w:tcPr>
            <w:tcW w:w="992" w:type="dxa"/>
            <w:tcBorders>
              <w:top w:val="nil"/>
              <w:left w:val="single" w:sz="6" w:space="0" w:color="auto"/>
              <w:bottom w:val="nil"/>
              <w:right w:val="nil"/>
            </w:tcBorders>
          </w:tcPr>
          <w:p w14:paraId="42C5AE65" w14:textId="77777777" w:rsidR="00DB20ED" w:rsidRPr="00421E94" w:rsidRDefault="00DB20ED" w:rsidP="0049566A">
            <w:pPr>
              <w:rPr>
                <w:lang w:val="en-US"/>
              </w:rPr>
            </w:pPr>
          </w:p>
        </w:tc>
        <w:tc>
          <w:tcPr>
            <w:tcW w:w="1843" w:type="dxa"/>
            <w:tcBorders>
              <w:top w:val="nil"/>
              <w:left w:val="single" w:sz="6" w:space="0" w:color="auto"/>
              <w:bottom w:val="nil"/>
              <w:right w:val="single" w:sz="6" w:space="0" w:color="auto"/>
            </w:tcBorders>
          </w:tcPr>
          <w:p w14:paraId="34C021D3" w14:textId="77777777" w:rsidR="00DB20ED" w:rsidRPr="00421E94" w:rsidRDefault="00DB20ED" w:rsidP="0049566A">
            <w:pPr>
              <w:rPr>
                <w:lang w:val="en-US"/>
              </w:rPr>
            </w:pPr>
          </w:p>
        </w:tc>
      </w:tr>
      <w:tr w:rsidR="00DB20ED" w14:paraId="1C89F669"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C6409" w14:textId="77777777" w:rsidR="00DB20ED" w:rsidRDefault="00DB20ED" w:rsidP="0049566A">
            <w:pPr>
              <w:rPr>
                <w:sz w:val="22"/>
                <w:szCs w:val="22"/>
              </w:rPr>
            </w:pPr>
            <w:r>
              <w:rPr>
                <w:sz w:val="22"/>
                <w:szCs w:val="22"/>
              </w:rPr>
              <w:t>30</w:t>
            </w:r>
          </w:p>
        </w:tc>
        <w:tc>
          <w:tcPr>
            <w:tcW w:w="1559" w:type="dxa"/>
            <w:tcBorders>
              <w:top w:val="single" w:sz="4" w:space="0" w:color="auto"/>
              <w:bottom w:val="single" w:sz="4" w:space="0" w:color="auto"/>
            </w:tcBorders>
          </w:tcPr>
          <w:p w14:paraId="2C069B0B" w14:textId="77777777" w:rsidR="00DB20ED" w:rsidRDefault="00DB20ED" w:rsidP="0049566A">
            <w:pPr>
              <w:rPr>
                <w:sz w:val="22"/>
                <w:szCs w:val="22"/>
                <w:lang w:val="en-US"/>
              </w:rPr>
            </w:pPr>
            <w:r>
              <w:rPr>
                <w:sz w:val="22"/>
                <w:szCs w:val="22"/>
                <w:lang w:val="en-US"/>
              </w:rPr>
              <w:t>CN53A</w:t>
            </w:r>
          </w:p>
          <w:p w14:paraId="1476AC85" w14:textId="77777777" w:rsidR="00DB20ED" w:rsidRDefault="00DB20ED" w:rsidP="0049566A"/>
        </w:tc>
        <w:tc>
          <w:tcPr>
            <w:tcW w:w="4678" w:type="dxa"/>
            <w:tcBorders>
              <w:top w:val="single" w:sz="4" w:space="0" w:color="auto"/>
              <w:bottom w:val="single" w:sz="4" w:space="0" w:color="auto"/>
            </w:tcBorders>
          </w:tcPr>
          <w:p w14:paraId="27C534A6" w14:textId="77777777" w:rsidR="00DB20ED" w:rsidRPr="00421E94" w:rsidRDefault="00DB20ED" w:rsidP="0049566A">
            <w:pPr>
              <w:rPr>
                <w:lang w:val="en-US"/>
              </w:rPr>
            </w:pPr>
            <w:r w:rsidRPr="00421E94">
              <w:rPr>
                <w:lang w:val="en-US"/>
              </w:rPr>
              <w:t>Grunduirea suprafetelor interioare a peretilor si tavanelor (betonogrunt)</w:t>
            </w:r>
          </w:p>
        </w:tc>
        <w:tc>
          <w:tcPr>
            <w:tcW w:w="992" w:type="dxa"/>
            <w:tcBorders>
              <w:top w:val="single" w:sz="4" w:space="0" w:color="auto"/>
              <w:bottom w:val="single" w:sz="4" w:space="0" w:color="auto"/>
            </w:tcBorders>
            <w:vAlign w:val="center"/>
          </w:tcPr>
          <w:p w14:paraId="53817EF9"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F0F8EA" w14:textId="77777777" w:rsidR="00DB20ED" w:rsidRDefault="00DB20ED" w:rsidP="0049566A">
            <w:pPr>
              <w:jc w:val="center"/>
              <w:rPr>
                <w:sz w:val="22"/>
                <w:szCs w:val="22"/>
                <w:lang w:val="en-US"/>
              </w:rPr>
            </w:pPr>
            <w:r>
              <w:rPr>
                <w:sz w:val="22"/>
                <w:szCs w:val="22"/>
                <w:lang w:val="en-US"/>
              </w:rPr>
              <w:t>58,00</w:t>
            </w:r>
          </w:p>
        </w:tc>
      </w:tr>
      <w:tr w:rsidR="00DB20ED" w14:paraId="5366668B"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EE5F8" w14:textId="77777777" w:rsidR="00DB20ED" w:rsidRDefault="00DB20ED" w:rsidP="0049566A">
            <w:pPr>
              <w:rPr>
                <w:sz w:val="22"/>
                <w:szCs w:val="22"/>
              </w:rPr>
            </w:pPr>
            <w:r>
              <w:rPr>
                <w:sz w:val="22"/>
                <w:szCs w:val="22"/>
              </w:rPr>
              <w:t>31</w:t>
            </w:r>
          </w:p>
        </w:tc>
        <w:tc>
          <w:tcPr>
            <w:tcW w:w="1559" w:type="dxa"/>
            <w:tcBorders>
              <w:top w:val="single" w:sz="4" w:space="0" w:color="auto"/>
              <w:bottom w:val="single" w:sz="4" w:space="0" w:color="auto"/>
            </w:tcBorders>
          </w:tcPr>
          <w:p w14:paraId="7D895466" w14:textId="77777777" w:rsidR="00DB20ED" w:rsidRDefault="00DB20ED" w:rsidP="0049566A">
            <w:pPr>
              <w:rPr>
                <w:sz w:val="22"/>
                <w:szCs w:val="22"/>
                <w:lang w:val="en-US"/>
              </w:rPr>
            </w:pPr>
            <w:r>
              <w:rPr>
                <w:sz w:val="22"/>
                <w:szCs w:val="22"/>
                <w:lang w:val="en-US"/>
              </w:rPr>
              <w:t>CF05A</w:t>
            </w:r>
          </w:p>
          <w:p w14:paraId="1877D042" w14:textId="77777777" w:rsidR="00DB20ED" w:rsidRDefault="00DB20ED" w:rsidP="0049566A"/>
        </w:tc>
        <w:tc>
          <w:tcPr>
            <w:tcW w:w="4678" w:type="dxa"/>
            <w:tcBorders>
              <w:top w:val="single" w:sz="4" w:space="0" w:color="auto"/>
              <w:bottom w:val="single" w:sz="4" w:space="0" w:color="auto"/>
            </w:tcBorders>
          </w:tcPr>
          <w:p w14:paraId="477D298D" w14:textId="77777777" w:rsidR="00DB20ED" w:rsidRPr="00421E94" w:rsidRDefault="00DB20ED" w:rsidP="0049566A">
            <w:pPr>
              <w:rPr>
                <w:lang w:val="en-US"/>
              </w:rPr>
            </w:pPr>
            <w:r w:rsidRPr="00421E94">
              <w:rPr>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(gr.2,5 cm)</w:t>
            </w:r>
          </w:p>
        </w:tc>
        <w:tc>
          <w:tcPr>
            <w:tcW w:w="992" w:type="dxa"/>
            <w:tcBorders>
              <w:top w:val="single" w:sz="4" w:space="0" w:color="auto"/>
              <w:bottom w:val="single" w:sz="4" w:space="0" w:color="auto"/>
            </w:tcBorders>
            <w:vAlign w:val="center"/>
          </w:tcPr>
          <w:p w14:paraId="27AFDB31"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78BFE5" w14:textId="77777777" w:rsidR="00DB20ED" w:rsidRDefault="00DB20ED" w:rsidP="0049566A">
            <w:pPr>
              <w:jc w:val="center"/>
              <w:rPr>
                <w:sz w:val="22"/>
                <w:szCs w:val="22"/>
                <w:lang w:val="en-US"/>
              </w:rPr>
            </w:pPr>
            <w:r>
              <w:rPr>
                <w:sz w:val="22"/>
                <w:szCs w:val="22"/>
                <w:lang w:val="en-US"/>
              </w:rPr>
              <w:t>58,00</w:t>
            </w:r>
          </w:p>
        </w:tc>
      </w:tr>
      <w:tr w:rsidR="00DB20ED" w14:paraId="1DE95197"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78BEBC" w14:textId="77777777" w:rsidR="00DB20ED" w:rsidRDefault="00DB20ED" w:rsidP="0049566A">
            <w:pPr>
              <w:rPr>
                <w:sz w:val="22"/>
                <w:szCs w:val="22"/>
              </w:rPr>
            </w:pPr>
            <w:r>
              <w:rPr>
                <w:sz w:val="22"/>
                <w:szCs w:val="22"/>
              </w:rPr>
              <w:lastRenderedPageBreak/>
              <w:t>32</w:t>
            </w:r>
          </w:p>
        </w:tc>
        <w:tc>
          <w:tcPr>
            <w:tcW w:w="1559" w:type="dxa"/>
            <w:tcBorders>
              <w:top w:val="single" w:sz="4" w:space="0" w:color="auto"/>
              <w:bottom w:val="single" w:sz="4" w:space="0" w:color="auto"/>
            </w:tcBorders>
          </w:tcPr>
          <w:p w14:paraId="2539FCC7" w14:textId="77777777" w:rsidR="00DB20ED" w:rsidRDefault="00DB20ED" w:rsidP="0049566A">
            <w:pPr>
              <w:rPr>
                <w:sz w:val="22"/>
                <w:szCs w:val="22"/>
                <w:lang w:val="en-US"/>
              </w:rPr>
            </w:pPr>
            <w:r>
              <w:rPr>
                <w:sz w:val="22"/>
                <w:szCs w:val="22"/>
                <w:lang w:val="en-US"/>
              </w:rPr>
              <w:t>CF17B</w:t>
            </w:r>
          </w:p>
          <w:p w14:paraId="3CA326E6" w14:textId="77777777" w:rsidR="00DB20ED" w:rsidRDefault="00DB20ED" w:rsidP="0049566A"/>
        </w:tc>
        <w:tc>
          <w:tcPr>
            <w:tcW w:w="4678" w:type="dxa"/>
            <w:tcBorders>
              <w:top w:val="single" w:sz="4" w:space="0" w:color="auto"/>
              <w:bottom w:val="single" w:sz="4" w:space="0" w:color="auto"/>
            </w:tcBorders>
          </w:tcPr>
          <w:p w14:paraId="5A181FC4" w14:textId="77777777" w:rsidR="00DB20ED" w:rsidRPr="00421E94" w:rsidRDefault="00DB20ED" w:rsidP="0049566A">
            <w:pPr>
              <w:rPr>
                <w:lang w:val="en-US"/>
              </w:rPr>
            </w:pPr>
            <w:r w:rsidRPr="00421E94">
              <w:rPr>
                <w:lang w:val="en-US"/>
              </w:rPr>
              <w:t>Diverse lucrari - diferenta de grosime, +- 5 mm la stratul de grund aplicat la pereti, executat cu mortar M100</w:t>
            </w:r>
          </w:p>
        </w:tc>
        <w:tc>
          <w:tcPr>
            <w:tcW w:w="992" w:type="dxa"/>
            <w:tcBorders>
              <w:top w:val="single" w:sz="4" w:space="0" w:color="auto"/>
              <w:bottom w:val="single" w:sz="4" w:space="0" w:color="auto"/>
            </w:tcBorders>
            <w:vAlign w:val="center"/>
          </w:tcPr>
          <w:p w14:paraId="6A8796B7"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EADD5A0" w14:textId="77777777" w:rsidR="00DB20ED" w:rsidRDefault="00DB20ED" w:rsidP="0049566A">
            <w:pPr>
              <w:jc w:val="center"/>
              <w:rPr>
                <w:sz w:val="22"/>
                <w:szCs w:val="22"/>
                <w:lang w:val="en-US"/>
              </w:rPr>
            </w:pPr>
            <w:r>
              <w:rPr>
                <w:sz w:val="22"/>
                <w:szCs w:val="22"/>
                <w:lang w:val="en-US"/>
              </w:rPr>
              <w:t>-58,00</w:t>
            </w:r>
          </w:p>
        </w:tc>
      </w:tr>
      <w:tr w:rsidR="00DB20ED" w14:paraId="4C628772"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BC814" w14:textId="77777777" w:rsidR="00DB20ED" w:rsidRDefault="00DB20ED" w:rsidP="0049566A">
            <w:pPr>
              <w:rPr>
                <w:sz w:val="22"/>
                <w:szCs w:val="22"/>
              </w:rPr>
            </w:pPr>
            <w:r>
              <w:rPr>
                <w:sz w:val="22"/>
                <w:szCs w:val="22"/>
              </w:rPr>
              <w:t>33</w:t>
            </w:r>
          </w:p>
        </w:tc>
        <w:tc>
          <w:tcPr>
            <w:tcW w:w="1559" w:type="dxa"/>
            <w:tcBorders>
              <w:top w:val="single" w:sz="4" w:space="0" w:color="auto"/>
              <w:bottom w:val="single" w:sz="4" w:space="0" w:color="auto"/>
            </w:tcBorders>
          </w:tcPr>
          <w:p w14:paraId="62675FE9" w14:textId="77777777" w:rsidR="00DB20ED" w:rsidRDefault="00DB20ED" w:rsidP="0049566A">
            <w:pPr>
              <w:rPr>
                <w:sz w:val="22"/>
                <w:szCs w:val="22"/>
                <w:lang w:val="en-US"/>
              </w:rPr>
            </w:pPr>
            <w:r>
              <w:rPr>
                <w:sz w:val="22"/>
                <w:szCs w:val="22"/>
                <w:lang w:val="en-US"/>
              </w:rPr>
              <w:t>CN53A</w:t>
            </w:r>
          </w:p>
          <w:p w14:paraId="32D753C6" w14:textId="77777777" w:rsidR="00DB20ED" w:rsidRDefault="00DB20ED" w:rsidP="0049566A"/>
        </w:tc>
        <w:tc>
          <w:tcPr>
            <w:tcW w:w="4678" w:type="dxa"/>
            <w:tcBorders>
              <w:top w:val="single" w:sz="4" w:space="0" w:color="auto"/>
              <w:bottom w:val="single" w:sz="4" w:space="0" w:color="auto"/>
            </w:tcBorders>
          </w:tcPr>
          <w:p w14:paraId="09B59C83" w14:textId="77777777" w:rsidR="00DB20ED" w:rsidRPr="00421E94" w:rsidRDefault="00DB20ED" w:rsidP="0049566A">
            <w:pPr>
              <w:rPr>
                <w:lang w:val="en-US"/>
              </w:rPr>
            </w:pPr>
            <w:r w:rsidRPr="00421E94">
              <w:rPr>
                <w:lang w:val="en-US"/>
              </w:rPr>
              <w:t>Grunduirea suprafetelor interioare a peretilor si tavanelor (betonogrunt)</w:t>
            </w:r>
          </w:p>
        </w:tc>
        <w:tc>
          <w:tcPr>
            <w:tcW w:w="992" w:type="dxa"/>
            <w:tcBorders>
              <w:top w:val="single" w:sz="4" w:space="0" w:color="auto"/>
              <w:bottom w:val="single" w:sz="4" w:space="0" w:color="auto"/>
            </w:tcBorders>
            <w:vAlign w:val="center"/>
          </w:tcPr>
          <w:p w14:paraId="17420F4E"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51E246" w14:textId="77777777" w:rsidR="00DB20ED" w:rsidRDefault="00DB20ED" w:rsidP="0049566A">
            <w:pPr>
              <w:jc w:val="center"/>
              <w:rPr>
                <w:sz w:val="22"/>
                <w:szCs w:val="22"/>
                <w:lang w:val="en-US"/>
              </w:rPr>
            </w:pPr>
            <w:r>
              <w:rPr>
                <w:sz w:val="22"/>
                <w:szCs w:val="22"/>
                <w:lang w:val="en-US"/>
              </w:rPr>
              <w:t>58,00</w:t>
            </w:r>
          </w:p>
        </w:tc>
      </w:tr>
      <w:tr w:rsidR="00DB20ED" w14:paraId="7F388BA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30F74" w14:textId="77777777" w:rsidR="00DB20ED" w:rsidRDefault="00DB20ED" w:rsidP="0049566A">
            <w:pPr>
              <w:rPr>
                <w:sz w:val="22"/>
                <w:szCs w:val="22"/>
              </w:rPr>
            </w:pPr>
            <w:r>
              <w:rPr>
                <w:sz w:val="22"/>
                <w:szCs w:val="22"/>
              </w:rPr>
              <w:t>34</w:t>
            </w:r>
          </w:p>
        </w:tc>
        <w:tc>
          <w:tcPr>
            <w:tcW w:w="1559" w:type="dxa"/>
            <w:tcBorders>
              <w:top w:val="single" w:sz="4" w:space="0" w:color="auto"/>
              <w:bottom w:val="single" w:sz="4" w:space="0" w:color="auto"/>
            </w:tcBorders>
          </w:tcPr>
          <w:p w14:paraId="59A4DCAF" w14:textId="77777777" w:rsidR="00DB20ED" w:rsidRDefault="00DB20ED" w:rsidP="0049566A">
            <w:pPr>
              <w:rPr>
                <w:sz w:val="22"/>
                <w:szCs w:val="22"/>
                <w:lang w:val="en-US"/>
              </w:rPr>
            </w:pPr>
            <w:r>
              <w:rPr>
                <w:sz w:val="22"/>
                <w:szCs w:val="22"/>
                <w:lang w:val="en-US"/>
              </w:rPr>
              <w:t>CF50B</w:t>
            </w:r>
          </w:p>
          <w:p w14:paraId="24B3160B" w14:textId="77777777" w:rsidR="00DB20ED" w:rsidRDefault="00DB20ED" w:rsidP="0049566A"/>
        </w:tc>
        <w:tc>
          <w:tcPr>
            <w:tcW w:w="4678" w:type="dxa"/>
            <w:tcBorders>
              <w:top w:val="single" w:sz="4" w:space="0" w:color="auto"/>
              <w:bottom w:val="single" w:sz="4" w:space="0" w:color="auto"/>
            </w:tcBorders>
          </w:tcPr>
          <w:p w14:paraId="05617021" w14:textId="77777777" w:rsidR="00DB20ED" w:rsidRDefault="00DB20ED" w:rsidP="0049566A">
            <w:r w:rsidRPr="00421E94">
              <w:rPr>
                <w:lang w:val="en-US"/>
              </w:rPr>
              <w:t xml:space="preserve">Tencuieli interioare de 5 mm grosime, executate manual, cu amestec uscat pe baza de ipsos, la pereti si pereti despartitori, preparare manuala a mortarului. </w:t>
            </w:r>
            <w:r>
              <w:t>("Knauf", gr.3 mm)</w:t>
            </w:r>
          </w:p>
        </w:tc>
        <w:tc>
          <w:tcPr>
            <w:tcW w:w="992" w:type="dxa"/>
            <w:tcBorders>
              <w:top w:val="single" w:sz="4" w:space="0" w:color="auto"/>
              <w:bottom w:val="single" w:sz="4" w:space="0" w:color="auto"/>
            </w:tcBorders>
            <w:vAlign w:val="center"/>
          </w:tcPr>
          <w:p w14:paraId="06174416"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59BA5E8" w14:textId="77777777" w:rsidR="00DB20ED" w:rsidRDefault="00DB20ED" w:rsidP="0049566A">
            <w:pPr>
              <w:jc w:val="center"/>
              <w:rPr>
                <w:sz w:val="22"/>
                <w:szCs w:val="22"/>
                <w:lang w:val="en-US"/>
              </w:rPr>
            </w:pPr>
            <w:r>
              <w:rPr>
                <w:sz w:val="22"/>
                <w:szCs w:val="22"/>
                <w:lang w:val="en-US"/>
              </w:rPr>
              <w:t>58,00</w:t>
            </w:r>
          </w:p>
        </w:tc>
      </w:tr>
      <w:tr w:rsidR="00DB20ED" w14:paraId="476D697C"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532FE2" w14:textId="77777777" w:rsidR="00DB20ED" w:rsidRDefault="00DB20ED" w:rsidP="0049566A">
            <w:pPr>
              <w:rPr>
                <w:sz w:val="22"/>
                <w:szCs w:val="22"/>
              </w:rPr>
            </w:pPr>
            <w:r>
              <w:rPr>
                <w:sz w:val="22"/>
                <w:szCs w:val="22"/>
              </w:rPr>
              <w:t>35</w:t>
            </w:r>
          </w:p>
        </w:tc>
        <w:tc>
          <w:tcPr>
            <w:tcW w:w="1559" w:type="dxa"/>
            <w:tcBorders>
              <w:top w:val="single" w:sz="4" w:space="0" w:color="auto"/>
              <w:bottom w:val="single" w:sz="4" w:space="0" w:color="auto"/>
            </w:tcBorders>
          </w:tcPr>
          <w:p w14:paraId="0D60C83F" w14:textId="77777777" w:rsidR="00DB20ED" w:rsidRDefault="00DB20ED" w:rsidP="0049566A">
            <w:pPr>
              <w:rPr>
                <w:sz w:val="22"/>
                <w:szCs w:val="22"/>
                <w:lang w:val="en-US"/>
              </w:rPr>
            </w:pPr>
            <w:r>
              <w:rPr>
                <w:sz w:val="22"/>
                <w:szCs w:val="22"/>
                <w:lang w:val="en-US"/>
              </w:rPr>
              <w:t>CF51B k=2</w:t>
            </w:r>
          </w:p>
          <w:p w14:paraId="54EED5E1" w14:textId="77777777" w:rsidR="00DB20ED" w:rsidRDefault="00DB20ED" w:rsidP="0049566A"/>
        </w:tc>
        <w:tc>
          <w:tcPr>
            <w:tcW w:w="4678" w:type="dxa"/>
            <w:tcBorders>
              <w:top w:val="single" w:sz="4" w:space="0" w:color="auto"/>
              <w:bottom w:val="single" w:sz="4" w:space="0" w:color="auto"/>
            </w:tcBorders>
          </w:tcPr>
          <w:p w14:paraId="698FED08" w14:textId="77777777" w:rsidR="00DB20ED" w:rsidRDefault="00DB20ED" w:rsidP="0049566A">
            <w:r w:rsidRPr="00421E94">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("Knauf")</w:t>
            </w:r>
          </w:p>
        </w:tc>
        <w:tc>
          <w:tcPr>
            <w:tcW w:w="992" w:type="dxa"/>
            <w:tcBorders>
              <w:top w:val="single" w:sz="4" w:space="0" w:color="auto"/>
              <w:bottom w:val="single" w:sz="4" w:space="0" w:color="auto"/>
            </w:tcBorders>
            <w:vAlign w:val="center"/>
          </w:tcPr>
          <w:p w14:paraId="51853302"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E02AB2A" w14:textId="77777777" w:rsidR="00DB20ED" w:rsidRDefault="00DB20ED" w:rsidP="0049566A">
            <w:pPr>
              <w:jc w:val="center"/>
              <w:rPr>
                <w:sz w:val="22"/>
                <w:szCs w:val="22"/>
                <w:lang w:val="en-US"/>
              </w:rPr>
            </w:pPr>
            <w:r>
              <w:rPr>
                <w:sz w:val="22"/>
                <w:szCs w:val="22"/>
                <w:lang w:val="en-US"/>
              </w:rPr>
              <w:t>-58,00</w:t>
            </w:r>
          </w:p>
        </w:tc>
      </w:tr>
      <w:tr w:rsidR="00DB20ED" w14:paraId="41220B65"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4A45F" w14:textId="77777777" w:rsidR="00DB20ED" w:rsidRDefault="00DB20ED" w:rsidP="0049566A">
            <w:pPr>
              <w:rPr>
                <w:sz w:val="22"/>
                <w:szCs w:val="22"/>
              </w:rPr>
            </w:pPr>
            <w:r>
              <w:rPr>
                <w:sz w:val="22"/>
                <w:szCs w:val="22"/>
              </w:rPr>
              <w:t>36</w:t>
            </w:r>
          </w:p>
        </w:tc>
        <w:tc>
          <w:tcPr>
            <w:tcW w:w="1559" w:type="dxa"/>
            <w:tcBorders>
              <w:top w:val="single" w:sz="4" w:space="0" w:color="auto"/>
              <w:bottom w:val="single" w:sz="4" w:space="0" w:color="auto"/>
            </w:tcBorders>
          </w:tcPr>
          <w:p w14:paraId="54D2A0AF" w14:textId="77777777" w:rsidR="00DB20ED" w:rsidRDefault="00DB20ED" w:rsidP="0049566A">
            <w:pPr>
              <w:rPr>
                <w:sz w:val="22"/>
                <w:szCs w:val="22"/>
                <w:lang w:val="en-US"/>
              </w:rPr>
            </w:pPr>
            <w:r>
              <w:rPr>
                <w:sz w:val="22"/>
                <w:szCs w:val="22"/>
                <w:lang w:val="en-US"/>
              </w:rPr>
              <w:t>CN53A</w:t>
            </w:r>
          </w:p>
          <w:p w14:paraId="2F6B410D" w14:textId="77777777" w:rsidR="00DB20ED" w:rsidRDefault="00DB20ED" w:rsidP="0049566A"/>
        </w:tc>
        <w:tc>
          <w:tcPr>
            <w:tcW w:w="4678" w:type="dxa"/>
            <w:tcBorders>
              <w:top w:val="single" w:sz="4" w:space="0" w:color="auto"/>
              <w:bottom w:val="single" w:sz="4" w:space="0" w:color="auto"/>
            </w:tcBorders>
          </w:tcPr>
          <w:p w14:paraId="40AB63A5" w14:textId="77777777" w:rsidR="00DB20ED" w:rsidRPr="00421E94" w:rsidRDefault="00DB20ED" w:rsidP="0049566A">
            <w:pPr>
              <w:rPr>
                <w:lang w:val="en-US"/>
              </w:rPr>
            </w:pPr>
            <w:r w:rsidRPr="00421E94">
              <w:rPr>
                <w:lang w:val="en-US"/>
              </w:rPr>
              <w:t>Grunduirea suprafetelor interioare a peretilor si tavanelor ("Supraton LUX")</w:t>
            </w:r>
          </w:p>
        </w:tc>
        <w:tc>
          <w:tcPr>
            <w:tcW w:w="992" w:type="dxa"/>
            <w:tcBorders>
              <w:top w:val="single" w:sz="4" w:space="0" w:color="auto"/>
              <w:bottom w:val="single" w:sz="4" w:space="0" w:color="auto"/>
            </w:tcBorders>
            <w:vAlign w:val="center"/>
          </w:tcPr>
          <w:p w14:paraId="0A1A7534"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0F1193" w14:textId="77777777" w:rsidR="00DB20ED" w:rsidRDefault="00DB20ED" w:rsidP="0049566A">
            <w:pPr>
              <w:jc w:val="center"/>
              <w:rPr>
                <w:sz w:val="22"/>
                <w:szCs w:val="22"/>
                <w:lang w:val="en-US"/>
              </w:rPr>
            </w:pPr>
            <w:r>
              <w:rPr>
                <w:sz w:val="22"/>
                <w:szCs w:val="22"/>
                <w:lang w:val="en-US"/>
              </w:rPr>
              <w:t>58,00</w:t>
            </w:r>
          </w:p>
        </w:tc>
      </w:tr>
      <w:tr w:rsidR="00DB20ED" w14:paraId="1CCCCF6B"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BF71C" w14:textId="77777777" w:rsidR="00DB20ED" w:rsidRDefault="00DB20ED" w:rsidP="0049566A">
            <w:pPr>
              <w:rPr>
                <w:sz w:val="22"/>
                <w:szCs w:val="22"/>
              </w:rPr>
            </w:pPr>
            <w:r>
              <w:rPr>
                <w:sz w:val="22"/>
                <w:szCs w:val="22"/>
              </w:rPr>
              <w:t>37</w:t>
            </w:r>
          </w:p>
        </w:tc>
        <w:tc>
          <w:tcPr>
            <w:tcW w:w="1559" w:type="dxa"/>
            <w:tcBorders>
              <w:top w:val="single" w:sz="4" w:space="0" w:color="auto"/>
              <w:bottom w:val="single" w:sz="4" w:space="0" w:color="auto"/>
            </w:tcBorders>
          </w:tcPr>
          <w:p w14:paraId="15E3C9B6" w14:textId="77777777" w:rsidR="00DB20ED" w:rsidRDefault="00DB20ED" w:rsidP="0049566A">
            <w:pPr>
              <w:rPr>
                <w:sz w:val="22"/>
                <w:szCs w:val="22"/>
                <w:lang w:val="en-US"/>
              </w:rPr>
            </w:pPr>
            <w:r>
              <w:rPr>
                <w:sz w:val="22"/>
                <w:szCs w:val="22"/>
                <w:lang w:val="en-US"/>
              </w:rPr>
              <w:t>CN06A</w:t>
            </w:r>
          </w:p>
          <w:p w14:paraId="5EBE0B1B" w14:textId="77777777" w:rsidR="00DB20ED" w:rsidRDefault="00DB20ED" w:rsidP="0049566A"/>
        </w:tc>
        <w:tc>
          <w:tcPr>
            <w:tcW w:w="4678" w:type="dxa"/>
            <w:tcBorders>
              <w:top w:val="single" w:sz="4" w:space="0" w:color="auto"/>
              <w:bottom w:val="single" w:sz="4" w:space="0" w:color="auto"/>
            </w:tcBorders>
          </w:tcPr>
          <w:p w14:paraId="3BBCE94B" w14:textId="77777777" w:rsidR="00DB20ED" w:rsidRPr="00421E94" w:rsidRDefault="00DB20ED" w:rsidP="0049566A">
            <w:pPr>
              <w:rPr>
                <w:lang w:val="en-US"/>
              </w:rPr>
            </w:pPr>
            <w:r w:rsidRPr="00421E94">
              <w:rPr>
                <w:lang w:val="en-US"/>
              </w:rPr>
              <w:t>Vopsitorii interioare cu vopsea pe baza de copolimeri vinilici in emulsie apoasa,  aplicate in 2 straturi pe glet existent, executate manual (emulsie apoasa lavabila p/u lucrari exterioare)</w:t>
            </w:r>
          </w:p>
        </w:tc>
        <w:tc>
          <w:tcPr>
            <w:tcW w:w="992" w:type="dxa"/>
            <w:tcBorders>
              <w:top w:val="single" w:sz="4" w:space="0" w:color="auto"/>
              <w:bottom w:val="single" w:sz="4" w:space="0" w:color="auto"/>
            </w:tcBorders>
            <w:vAlign w:val="center"/>
          </w:tcPr>
          <w:p w14:paraId="594EBDF5" w14:textId="77777777" w:rsidR="00DB20ED" w:rsidRDefault="00DB20ED" w:rsidP="0049566A">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CDA466E" w14:textId="77777777" w:rsidR="00DB20ED" w:rsidRDefault="00DB20ED" w:rsidP="0049566A">
            <w:pPr>
              <w:jc w:val="center"/>
              <w:rPr>
                <w:sz w:val="22"/>
                <w:szCs w:val="22"/>
                <w:lang w:val="en-US"/>
              </w:rPr>
            </w:pPr>
            <w:r>
              <w:rPr>
                <w:sz w:val="22"/>
                <w:szCs w:val="22"/>
                <w:lang w:val="en-US"/>
              </w:rPr>
              <w:t>58,00</w:t>
            </w:r>
          </w:p>
        </w:tc>
      </w:tr>
      <w:tr w:rsidR="00DB20ED" w14:paraId="18728382"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DED19" w14:textId="77777777" w:rsidR="00DB20ED" w:rsidRDefault="00DB20ED" w:rsidP="0049566A">
            <w:pPr>
              <w:rPr>
                <w:sz w:val="22"/>
                <w:szCs w:val="22"/>
              </w:rPr>
            </w:pPr>
            <w:r>
              <w:rPr>
                <w:sz w:val="22"/>
                <w:szCs w:val="22"/>
              </w:rPr>
              <w:t>38</w:t>
            </w:r>
          </w:p>
        </w:tc>
        <w:tc>
          <w:tcPr>
            <w:tcW w:w="1559" w:type="dxa"/>
            <w:tcBorders>
              <w:top w:val="single" w:sz="4" w:space="0" w:color="auto"/>
              <w:bottom w:val="single" w:sz="4" w:space="0" w:color="auto"/>
            </w:tcBorders>
          </w:tcPr>
          <w:p w14:paraId="7ABDBEE1" w14:textId="77777777" w:rsidR="00DB20ED" w:rsidRDefault="00DB20ED" w:rsidP="0049566A">
            <w:pPr>
              <w:rPr>
                <w:sz w:val="22"/>
                <w:szCs w:val="22"/>
                <w:lang w:val="en-US"/>
              </w:rPr>
            </w:pPr>
            <w:r>
              <w:rPr>
                <w:sz w:val="22"/>
                <w:szCs w:val="22"/>
                <w:lang w:val="en-US"/>
              </w:rPr>
              <w:t>CK18C</w:t>
            </w:r>
          </w:p>
          <w:p w14:paraId="5C50C608" w14:textId="77777777" w:rsidR="00DB20ED" w:rsidRDefault="00DB20ED" w:rsidP="0049566A"/>
        </w:tc>
        <w:tc>
          <w:tcPr>
            <w:tcW w:w="4678" w:type="dxa"/>
            <w:tcBorders>
              <w:top w:val="single" w:sz="4" w:space="0" w:color="auto"/>
              <w:bottom w:val="single" w:sz="4" w:space="0" w:color="auto"/>
            </w:tcBorders>
          </w:tcPr>
          <w:p w14:paraId="21CA0A55" w14:textId="77777777" w:rsidR="00DB20ED" w:rsidRPr="00421E94" w:rsidRDefault="00DB20ED" w:rsidP="0049566A">
            <w:pPr>
              <w:rPr>
                <w:lang w:val="en-US"/>
              </w:rPr>
            </w:pPr>
            <w:r w:rsidRPr="00421E94">
              <w:rPr>
                <w:lang w:val="en-US"/>
              </w:rPr>
              <w:t>Montarea baghetelor la lambriuri din aluminiu (</w:t>
            </w:r>
            <w:r>
              <w:t>с</w:t>
            </w:r>
            <w:r w:rsidRPr="00421E94">
              <w:rPr>
                <w:lang w:val="en-US"/>
              </w:rPr>
              <w:t>ornier perforata de aluminiu)</w:t>
            </w:r>
          </w:p>
        </w:tc>
        <w:tc>
          <w:tcPr>
            <w:tcW w:w="992" w:type="dxa"/>
            <w:tcBorders>
              <w:top w:val="single" w:sz="4" w:space="0" w:color="auto"/>
              <w:bottom w:val="single" w:sz="4" w:space="0" w:color="auto"/>
            </w:tcBorders>
            <w:vAlign w:val="center"/>
          </w:tcPr>
          <w:p w14:paraId="5EFB2828" w14:textId="77777777" w:rsidR="00DB20ED" w:rsidRDefault="00DB20ED" w:rsidP="0049566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4407918" w14:textId="77777777" w:rsidR="00DB20ED" w:rsidRDefault="00DB20ED" w:rsidP="0049566A">
            <w:pPr>
              <w:jc w:val="center"/>
              <w:rPr>
                <w:sz w:val="22"/>
                <w:szCs w:val="22"/>
                <w:lang w:val="en-US"/>
              </w:rPr>
            </w:pPr>
            <w:r>
              <w:rPr>
                <w:sz w:val="22"/>
                <w:szCs w:val="22"/>
                <w:lang w:val="en-US"/>
              </w:rPr>
              <w:t>231,00</w:t>
            </w:r>
          </w:p>
        </w:tc>
      </w:tr>
      <w:tr w:rsidR="00DB20ED" w14:paraId="42E07031" w14:textId="77777777" w:rsidTr="004956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BDA61" w14:textId="77777777" w:rsidR="00DB20ED" w:rsidRDefault="00DB20ED" w:rsidP="0049566A">
            <w:pPr>
              <w:rPr>
                <w:sz w:val="22"/>
                <w:szCs w:val="22"/>
              </w:rPr>
            </w:pPr>
            <w:r>
              <w:rPr>
                <w:sz w:val="22"/>
                <w:szCs w:val="22"/>
              </w:rPr>
              <w:t>39</w:t>
            </w:r>
          </w:p>
        </w:tc>
        <w:tc>
          <w:tcPr>
            <w:tcW w:w="1559" w:type="dxa"/>
            <w:tcBorders>
              <w:top w:val="single" w:sz="4" w:space="0" w:color="auto"/>
              <w:bottom w:val="single" w:sz="4" w:space="0" w:color="auto"/>
            </w:tcBorders>
          </w:tcPr>
          <w:p w14:paraId="3965B85F" w14:textId="77777777" w:rsidR="00DB20ED" w:rsidRDefault="00DB20ED" w:rsidP="0049566A">
            <w:pPr>
              <w:rPr>
                <w:sz w:val="22"/>
                <w:szCs w:val="22"/>
                <w:lang w:val="en-US"/>
              </w:rPr>
            </w:pPr>
            <w:r>
              <w:rPr>
                <w:sz w:val="22"/>
                <w:szCs w:val="22"/>
                <w:lang w:val="en-US"/>
              </w:rPr>
              <w:t>CK26B</w:t>
            </w:r>
          </w:p>
          <w:p w14:paraId="0E5ED52E" w14:textId="77777777" w:rsidR="00DB20ED" w:rsidRDefault="00DB20ED" w:rsidP="0049566A"/>
        </w:tc>
        <w:tc>
          <w:tcPr>
            <w:tcW w:w="4678" w:type="dxa"/>
            <w:tcBorders>
              <w:top w:val="single" w:sz="4" w:space="0" w:color="auto"/>
              <w:bottom w:val="single" w:sz="4" w:space="0" w:color="auto"/>
            </w:tcBorders>
          </w:tcPr>
          <w:p w14:paraId="6724EFD2" w14:textId="77777777" w:rsidR="00DB20ED" w:rsidRPr="00421E94" w:rsidRDefault="00DB20ED" w:rsidP="0049566A">
            <w:pPr>
              <w:rPr>
                <w:lang w:val="en-US"/>
              </w:rPr>
            </w:pPr>
            <w:r w:rsidRPr="00421E94">
              <w:rPr>
                <w:lang w:val="en-US"/>
              </w:rPr>
              <w:t>Glafuri montate la ferestre din aluminiu (latimea 300 mm)</w:t>
            </w:r>
          </w:p>
        </w:tc>
        <w:tc>
          <w:tcPr>
            <w:tcW w:w="992" w:type="dxa"/>
            <w:tcBorders>
              <w:top w:val="single" w:sz="4" w:space="0" w:color="auto"/>
              <w:bottom w:val="single" w:sz="4" w:space="0" w:color="auto"/>
            </w:tcBorders>
            <w:vAlign w:val="center"/>
          </w:tcPr>
          <w:p w14:paraId="0F112847" w14:textId="77777777" w:rsidR="00DB20ED" w:rsidRDefault="00DB20ED" w:rsidP="0049566A">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042EF3B" w14:textId="77777777" w:rsidR="00DB20ED" w:rsidRDefault="00DB20ED" w:rsidP="0049566A">
            <w:pPr>
              <w:jc w:val="center"/>
              <w:rPr>
                <w:sz w:val="22"/>
                <w:szCs w:val="22"/>
                <w:lang w:val="en-US"/>
              </w:rPr>
            </w:pPr>
            <w:r>
              <w:rPr>
                <w:sz w:val="22"/>
                <w:szCs w:val="22"/>
                <w:lang w:val="en-US"/>
              </w:rPr>
              <w:t>53,00</w:t>
            </w:r>
          </w:p>
        </w:tc>
      </w:tr>
    </w:tbl>
    <w:p w14:paraId="6FF1E7DF" w14:textId="3E9FBFF4" w:rsidR="00344542" w:rsidRDefault="00344542" w:rsidP="00564D6C">
      <w:pPr>
        <w:rPr>
          <w:sz w:val="28"/>
          <w:szCs w:val="28"/>
        </w:rPr>
      </w:pPr>
    </w:p>
    <w:p w14:paraId="1197F60A" w14:textId="77777777" w:rsidR="00564D6C" w:rsidRPr="00FF430B" w:rsidRDefault="00564D6C" w:rsidP="009E2657">
      <w:pPr>
        <w:tabs>
          <w:tab w:val="left" w:pos="567"/>
        </w:tabs>
        <w:jc w:val="center"/>
        <w:rPr>
          <w:i/>
          <w:lang w:val="ro-MD"/>
        </w:rPr>
      </w:pPr>
    </w:p>
    <w:p w14:paraId="7DD7DF69" w14:textId="77777777" w:rsidR="00E71F7B" w:rsidRPr="00FF430B" w:rsidRDefault="00E71F7B" w:rsidP="009E2657">
      <w:pPr>
        <w:tabs>
          <w:tab w:val="left" w:pos="567"/>
        </w:tabs>
        <w:jc w:val="both"/>
        <w:rPr>
          <w:lang w:val="ro-MD"/>
        </w:rPr>
      </w:pPr>
    </w:p>
    <w:p w14:paraId="5DA2A9FE" w14:textId="21461CC0"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344542">
        <w:rPr>
          <w:lang w:val="ro-MD"/>
        </w:rPr>
        <w:t>28</w:t>
      </w:r>
      <w:r w:rsidRPr="00FF430B">
        <w:rPr>
          <w:lang w:val="ro-MD"/>
        </w:rPr>
        <w:t>"</w:t>
      </w:r>
      <w:r w:rsidR="001E0A11">
        <w:rPr>
          <w:lang w:val="ro-MD"/>
        </w:rPr>
        <w:t xml:space="preserve"> </w:t>
      </w:r>
      <w:r w:rsidR="00344542">
        <w:rPr>
          <w:lang w:val="ro-MD"/>
        </w:rPr>
        <w:t>septembrie</w:t>
      </w:r>
      <w:r w:rsidR="001E0A11">
        <w:rPr>
          <w:lang w:val="ro-MD"/>
        </w:rPr>
        <w:t xml:space="preserve"> 2021</w:t>
      </w:r>
    </w:p>
    <w:p w14:paraId="44605003" w14:textId="46C9F0B5"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sidR="00DB20ED">
        <w:rPr>
          <w:rFonts w:ascii="Times New Roman" w:hAnsi="Times New Roman"/>
          <w:szCs w:val="24"/>
          <w:lang w:val="ro-MD"/>
        </w:rPr>
        <w:t xml:space="preserve">     </w:t>
      </w:r>
      <w:r w:rsidRPr="00FF430B">
        <w:rPr>
          <w:rFonts w:ascii="Times New Roman" w:hAnsi="Times New Roman"/>
          <w:szCs w:val="24"/>
          <w:lang w:val="ro-MD"/>
        </w:rPr>
        <w:t xml:space="preserve"> </w:t>
      </w:r>
      <w:bookmarkStart w:id="2" w:name="_GoBack"/>
      <w:bookmarkEnd w:id="2"/>
      <w:r w:rsidR="00DB20ED">
        <w:rPr>
          <w:rFonts w:ascii="Times New Roman" w:hAnsi="Times New Roman"/>
          <w:szCs w:val="24"/>
          <w:lang w:val="ro-MD"/>
        </w:rPr>
        <w:t xml:space="preserve">  </w:t>
      </w:r>
      <w:r w:rsidRPr="00FF430B">
        <w:rPr>
          <w:rFonts w:ascii="Times New Roman" w:hAnsi="Times New Roman"/>
          <w:szCs w:val="24"/>
          <w:lang w:val="ro-MD"/>
        </w:rPr>
        <w:t xml:space="preserve">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7"/>
        <w:tabs>
          <w:tab w:val="left" w:pos="567"/>
        </w:tabs>
        <w:rPr>
          <w:rFonts w:ascii="Times New Roman" w:hAnsi="Times New Roman"/>
          <w:szCs w:val="24"/>
          <w:lang w:val="ro-MD"/>
        </w:rPr>
      </w:pPr>
    </w:p>
    <w:p w14:paraId="462BC6F0" w14:textId="608B3910" w:rsidR="00CA18C2" w:rsidRDefault="00AA7E9A" w:rsidP="00CA18C2">
      <w:pPr>
        <w:pStyle w:val="a7"/>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DFA891" w14:textId="77777777" w:rsidR="00171738" w:rsidRDefault="00171738" w:rsidP="00A20ACF">
      <w:r>
        <w:separator/>
      </w:r>
    </w:p>
  </w:endnote>
  <w:endnote w:type="continuationSeparator" w:id="0">
    <w:p w14:paraId="449E4B01" w14:textId="77777777" w:rsidR="00171738" w:rsidRDefault="001717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A5810D1" w:rsidR="008F1D40" w:rsidRDefault="008F1D40">
        <w:pPr>
          <w:pStyle w:val="a4"/>
          <w:jc w:val="right"/>
        </w:pPr>
        <w:r>
          <w:fldChar w:fldCharType="begin"/>
        </w:r>
        <w:r>
          <w:instrText xml:space="preserve"> PAGE   \* MERGEFORMAT </w:instrText>
        </w:r>
        <w:r>
          <w:fldChar w:fldCharType="separate"/>
        </w:r>
        <w:r w:rsidR="00DB20ED">
          <w:t>10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20AB7" w14:textId="77777777" w:rsidR="00171738" w:rsidRDefault="00171738" w:rsidP="00A20ACF">
      <w:r>
        <w:separator/>
      </w:r>
    </w:p>
  </w:footnote>
  <w:footnote w:type="continuationSeparator" w:id="0">
    <w:p w14:paraId="0C874BDB" w14:textId="77777777" w:rsidR="00171738" w:rsidRDefault="0017173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8C734-C91A-41B9-80CB-1592BB8BA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3204</Words>
  <Characters>18269</Characters>
  <Application>Microsoft Office Word</Application>
  <DocSecurity>0</DocSecurity>
  <Lines>152</Lines>
  <Paragraphs>42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cp:revision>
  <cp:lastPrinted>2021-06-01T11:52:00Z</cp:lastPrinted>
  <dcterms:created xsi:type="dcterms:W3CDTF">2021-06-14T10:00:00Z</dcterms:created>
  <dcterms:modified xsi:type="dcterms:W3CDTF">2021-09-28T07:41:00Z</dcterms:modified>
</cp:coreProperties>
</file>