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A86272" w:rsidRDefault="00DA6115" w:rsidP="003961E7">
      <w:pPr>
        <w:tabs>
          <w:tab w:val="left" w:pos="5103"/>
          <w:tab w:val="left" w:pos="10348"/>
        </w:tabs>
        <w:jc w:val="center"/>
        <w:rPr>
          <w:b/>
          <w:noProof w:val="0"/>
          <w:sz w:val="36"/>
          <w:szCs w:val="36"/>
          <w:lang w:val="ro-MD" w:eastAsia="ru-RU"/>
        </w:rPr>
      </w:pPr>
    </w:p>
    <w:p w14:paraId="7BF55F64" w14:textId="77777777" w:rsidR="003961E7" w:rsidRPr="00A86272" w:rsidRDefault="003961E7" w:rsidP="003961E7">
      <w:pPr>
        <w:tabs>
          <w:tab w:val="left" w:pos="5103"/>
          <w:tab w:val="left" w:pos="10348"/>
        </w:tabs>
        <w:jc w:val="center"/>
        <w:rPr>
          <w:b/>
          <w:noProof w:val="0"/>
          <w:sz w:val="36"/>
          <w:szCs w:val="36"/>
          <w:lang w:val="ro-MD" w:eastAsia="ru-RU"/>
        </w:rPr>
      </w:pPr>
      <w:r w:rsidRPr="00A86272">
        <w:rPr>
          <w:b/>
          <w:noProof w:val="0"/>
          <w:sz w:val="36"/>
          <w:szCs w:val="36"/>
          <w:lang w:val="ro-MD" w:eastAsia="ru-RU"/>
        </w:rPr>
        <w:t>DOCUMENTAŢIA STANDARD</w:t>
      </w:r>
    </w:p>
    <w:p w14:paraId="6BFCBB1F" w14:textId="77777777" w:rsidR="009A05BF" w:rsidRDefault="003961E7" w:rsidP="003961E7">
      <w:pPr>
        <w:tabs>
          <w:tab w:val="left" w:pos="5103"/>
          <w:tab w:val="left" w:pos="10348"/>
        </w:tabs>
        <w:jc w:val="center"/>
        <w:rPr>
          <w:rFonts w:asciiTheme="minorHAnsi" w:hAnsiTheme="minorHAnsi" w:cs="Times New Roman CYR"/>
          <w:b/>
          <w:bCs/>
          <w:sz w:val="32"/>
          <w:szCs w:val="32"/>
        </w:rPr>
      </w:pPr>
      <w:r w:rsidRPr="00A86272">
        <w:rPr>
          <w:b/>
          <w:noProof w:val="0"/>
          <w:sz w:val="36"/>
          <w:szCs w:val="36"/>
          <w:lang w:val="ro-MD" w:eastAsia="ru-RU"/>
        </w:rPr>
        <w:t>pentru realizarea achizițiilor publice de lucrări</w:t>
      </w:r>
      <w:r w:rsidR="009A05BF" w:rsidRPr="009A05BF">
        <w:rPr>
          <w:rFonts w:ascii="Times New Roman CYR" w:hAnsi="Times New Roman CYR" w:cs="Times New Roman CYR"/>
          <w:b/>
          <w:bCs/>
          <w:sz w:val="32"/>
          <w:szCs w:val="32"/>
        </w:rPr>
        <w:t xml:space="preserve"> </w:t>
      </w:r>
    </w:p>
    <w:p w14:paraId="523B8D31" w14:textId="77777777" w:rsidR="00614E29" w:rsidRDefault="00614E29" w:rsidP="00A86272">
      <w:pPr>
        <w:pStyle w:val="Titlu2"/>
        <w:keepNext w:val="0"/>
        <w:keepLines w:val="0"/>
        <w:tabs>
          <w:tab w:val="left" w:pos="37"/>
        </w:tabs>
        <w:spacing w:before="0"/>
        <w:jc w:val="center"/>
        <w:rPr>
          <w:rFonts w:ascii="Times New Roman CYR" w:eastAsia="Times New Roman" w:hAnsi="Times New Roman CYR" w:cs="Times New Roman CYR"/>
          <w:b w:val="0"/>
          <w:bCs w:val="0"/>
          <w:color w:val="EE0000"/>
          <w:sz w:val="34"/>
          <w:szCs w:val="34"/>
        </w:rPr>
      </w:pPr>
      <w:r w:rsidRPr="00614E29">
        <w:rPr>
          <w:rFonts w:ascii="Times New Roman CYR" w:eastAsia="Times New Roman" w:hAnsi="Times New Roman CYR" w:cs="Times New Roman CYR"/>
          <w:b w:val="0"/>
          <w:bCs w:val="0"/>
          <w:color w:val="EE0000"/>
          <w:sz w:val="34"/>
          <w:szCs w:val="34"/>
        </w:rPr>
        <w:t>Lucrari de reparatie la Gradinita de copii "Andries" Grupei Clopoteii si Grupa Fluturasii din sat. Mereni, r-ul Anenii Noi</w:t>
      </w:r>
      <w:r w:rsidRPr="00614E29">
        <w:rPr>
          <w:rFonts w:ascii="Times New Roman CYR" w:eastAsia="Times New Roman" w:hAnsi="Times New Roman CYR" w:cs="Times New Roman CYR"/>
          <w:b w:val="0"/>
          <w:bCs w:val="0"/>
          <w:color w:val="EE0000"/>
          <w:sz w:val="34"/>
          <w:szCs w:val="34"/>
        </w:rPr>
        <w:t xml:space="preserve"> </w:t>
      </w:r>
    </w:p>
    <w:p w14:paraId="65871617" w14:textId="246BAF94" w:rsidR="007D2250" w:rsidRPr="00A86272" w:rsidRDefault="003961E7" w:rsidP="00A86272">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w:t>
      </w:r>
      <w:r w:rsidRPr="00FF430B">
        <w:rPr>
          <w:lang w:val="ro-MD"/>
        </w:rPr>
        <w:lastRenderedPageBreak/>
        <w:t xml:space="preserve">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311CE733" w14:textId="317017C1" w:rsidR="00DA6115" w:rsidRPr="00A86272" w:rsidRDefault="007167E4" w:rsidP="00A86272">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w:t>
      </w:r>
      <w:r w:rsidR="007167E4" w:rsidRPr="00FF430B">
        <w:rPr>
          <w:lang w:val="ro-MD"/>
        </w:rPr>
        <w:lastRenderedPageBreak/>
        <w:t xml:space="preserve">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 xml:space="preserve">Persoana </w:t>
      </w:r>
      <w:r w:rsidR="00D43956" w:rsidRPr="00FF430B">
        <w:rPr>
          <w:lang w:val="ro-MD"/>
        </w:rPr>
        <w:lastRenderedPageBreak/>
        <w:t>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w:t>
      </w:r>
      <w:r w:rsidR="00560712" w:rsidRPr="00FF430B">
        <w:rPr>
          <w:lang w:val="ro-MD"/>
        </w:rPr>
        <w:lastRenderedPageBreak/>
        <w:t xml:space="preserve">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lastRenderedPageBreak/>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w:t>
      </w:r>
      <w:r w:rsidR="00E6009A" w:rsidRPr="00FF430B">
        <w:rPr>
          <w:lang w:val="ro-MD"/>
        </w:rPr>
        <w:lastRenderedPageBreak/>
        <w:t>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w:t>
      </w:r>
      <w:r w:rsidRPr="00FF430B">
        <w:rPr>
          <w:lang w:val="ro-MD"/>
        </w:rPr>
        <w:lastRenderedPageBreak/>
        <w:t xml:space="preserve">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lastRenderedPageBreak/>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lastRenderedPageBreak/>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1A9799F0" w14:textId="77777777" w:rsidR="007D7B0A" w:rsidRPr="00252563" w:rsidRDefault="007D7B0A" w:rsidP="007D7B0A">
      <w:pPr>
        <w:tabs>
          <w:tab w:val="left" w:pos="360"/>
          <w:tab w:val="left" w:pos="567"/>
        </w:tabs>
        <w:outlineLvl w:val="2"/>
        <w:rPr>
          <w:rFonts w:eastAsia="PMingLiU"/>
          <w:lang w:val="ro-MD" w:eastAsia="zh-CN"/>
        </w:rPr>
      </w:pPr>
    </w:p>
    <w:p w14:paraId="66C33D24" w14:textId="5C05AE99" w:rsidR="00A86272" w:rsidRPr="00252563" w:rsidRDefault="00A86272" w:rsidP="00A86272">
      <w:pPr>
        <w:shd w:val="clear" w:color="auto" w:fill="FFFFFF" w:themeFill="background1"/>
        <w:tabs>
          <w:tab w:val="right" w:pos="426"/>
        </w:tabs>
        <w:spacing w:before="120"/>
        <w:rPr>
          <w:color w:val="000000"/>
          <w:sz w:val="28"/>
          <w:szCs w:val="28"/>
          <w:lang w:val="ro-MD"/>
        </w:rPr>
        <w:sectPr w:rsidR="00A86272" w:rsidRPr="00252563" w:rsidSect="00A86272">
          <w:footerReference w:type="first" r:id="rId13"/>
          <w:pgSz w:w="11906" w:h="16838" w:code="9"/>
          <w:pgMar w:top="709" w:right="709" w:bottom="709" w:left="1276" w:header="720" w:footer="510" w:gutter="0"/>
          <w:pgNumType w:start="17"/>
          <w:cols w:space="720"/>
          <w:docGrid w:linePitch="326"/>
        </w:sectPr>
      </w:pPr>
    </w:p>
    <w:p w14:paraId="6B0D7A46" w14:textId="77777777" w:rsidR="00A86272" w:rsidRPr="00252563" w:rsidRDefault="00A86272" w:rsidP="00A86272">
      <w:pPr>
        <w:tabs>
          <w:tab w:val="left" w:pos="360"/>
          <w:tab w:val="left" w:pos="567"/>
        </w:tabs>
        <w:outlineLvl w:val="2"/>
        <w:rPr>
          <w:rFonts w:eastAsia="PMingLiU"/>
          <w:lang w:val="ro-MD" w:eastAsia="zh-CN"/>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84620A" w14:textId="77777777" w:rsidR="008263C6" w:rsidRPr="0060626C" w:rsidRDefault="008263C6" w:rsidP="008263C6">
      <w:pPr>
        <w:jc w:val="right"/>
        <w:rPr>
          <w:noProof w:val="0"/>
          <w:sz w:val="22"/>
          <w:szCs w:val="22"/>
          <w:lang w:val="ro-MD"/>
        </w:rPr>
      </w:pPr>
      <w:r w:rsidRPr="0060626C">
        <w:rPr>
          <w:noProof w:val="0"/>
          <w:lang w:val="ro-MD"/>
        </w:rPr>
        <w:lastRenderedPageBreak/>
        <w:t>Anexa nr. 23</w:t>
      </w:r>
    </w:p>
    <w:tbl>
      <w:tblPr>
        <w:tblW w:w="0" w:type="auto"/>
        <w:tblLayout w:type="fixed"/>
        <w:tblLook w:val="0000" w:firstRow="0" w:lastRow="0" w:firstColumn="0" w:lastColumn="0" w:noHBand="0" w:noVBand="0"/>
      </w:tblPr>
      <w:tblGrid>
        <w:gridCol w:w="4786"/>
        <w:gridCol w:w="5245"/>
      </w:tblGrid>
      <w:tr w:rsidR="00614E29" w:rsidRPr="000E0709" w14:paraId="1CE9A3E1" w14:textId="77777777" w:rsidTr="00123D45">
        <w:tblPrEx>
          <w:tblCellMar>
            <w:top w:w="0" w:type="dxa"/>
            <w:bottom w:w="0" w:type="dxa"/>
          </w:tblCellMar>
        </w:tblPrEx>
        <w:tc>
          <w:tcPr>
            <w:tcW w:w="4786" w:type="dxa"/>
            <w:tcBorders>
              <w:top w:val="nil"/>
              <w:left w:val="nil"/>
              <w:bottom w:val="single" w:sz="6" w:space="0" w:color="auto"/>
              <w:right w:val="nil"/>
            </w:tcBorders>
          </w:tcPr>
          <w:p w14:paraId="4A8DEF21" w14:textId="77777777" w:rsidR="00614E29" w:rsidRPr="00C41C99" w:rsidRDefault="00614E29" w:rsidP="00123D45">
            <w:pPr>
              <w:jc w:val="center"/>
              <w:rPr>
                <w:b/>
                <w:bCs/>
                <w:sz w:val="2"/>
                <w:szCs w:val="2"/>
                <w:lang w:val="en-US"/>
              </w:rPr>
            </w:pPr>
          </w:p>
          <w:p w14:paraId="421B97EF" w14:textId="77777777" w:rsidR="00614E29" w:rsidRPr="00C41C99" w:rsidRDefault="00614E29" w:rsidP="00123D45">
            <w:pPr>
              <w:jc w:val="right"/>
              <w:rPr>
                <w:b/>
                <w:bCs/>
                <w:sz w:val="2"/>
                <w:szCs w:val="2"/>
                <w:lang w:val="en-US"/>
              </w:rPr>
            </w:pPr>
          </w:p>
          <w:p w14:paraId="37A08896" w14:textId="77777777" w:rsidR="00614E29" w:rsidRPr="00C41C99" w:rsidRDefault="00614E29" w:rsidP="00123D45">
            <w:pPr>
              <w:jc w:val="center"/>
              <w:rPr>
                <w:b/>
                <w:bCs/>
                <w:sz w:val="2"/>
                <w:szCs w:val="2"/>
                <w:lang w:val="en-US"/>
              </w:rPr>
            </w:pPr>
          </w:p>
          <w:p w14:paraId="24A4B763" w14:textId="77777777" w:rsidR="00614E29" w:rsidRPr="00165C2C" w:rsidRDefault="00614E29" w:rsidP="00123D45">
            <w:pPr>
              <w:jc w:val="center"/>
              <w:rPr>
                <w:b/>
                <w:bCs/>
                <w:sz w:val="28"/>
                <w:szCs w:val="28"/>
                <w:lang w:val="en-US"/>
              </w:rPr>
            </w:pPr>
            <w:r w:rsidRPr="00165C2C">
              <w:rPr>
                <w:b/>
                <w:bCs/>
                <w:sz w:val="28"/>
                <w:szCs w:val="28"/>
                <w:lang w:val="en-US"/>
              </w:rPr>
              <w:t>Lucrari de amenajare a troturarelor in sat. Mereni, r-ul Anenii Noi</w:t>
            </w:r>
          </w:p>
        </w:tc>
        <w:tc>
          <w:tcPr>
            <w:tcW w:w="5245" w:type="dxa"/>
            <w:tcBorders>
              <w:top w:val="nil"/>
              <w:left w:val="nil"/>
              <w:bottom w:val="nil"/>
              <w:right w:val="nil"/>
            </w:tcBorders>
          </w:tcPr>
          <w:p w14:paraId="5E1C2316" w14:textId="77777777" w:rsidR="00614E29" w:rsidRPr="005916E8" w:rsidRDefault="00614E29" w:rsidP="00123D45">
            <w:pPr>
              <w:jc w:val="right"/>
              <w:rPr>
                <w:sz w:val="16"/>
                <w:szCs w:val="16"/>
                <w:lang w:val="en-US"/>
              </w:rPr>
            </w:pPr>
            <w:r w:rsidRPr="005916E8">
              <w:rPr>
                <w:sz w:val="16"/>
                <w:szCs w:val="16"/>
                <w:lang w:val="en-US"/>
              </w:rPr>
              <w:t>Formular Nr.1 desfasurat</w:t>
            </w:r>
          </w:p>
          <w:p w14:paraId="787ADFD3" w14:textId="77777777" w:rsidR="00614E29" w:rsidRPr="005916E8" w:rsidRDefault="00614E29" w:rsidP="00123D45">
            <w:pPr>
              <w:tabs>
                <w:tab w:val="left" w:pos="4786"/>
                <w:tab w:val="left" w:pos="10031"/>
              </w:tabs>
              <w:jc w:val="right"/>
              <w:rPr>
                <w:sz w:val="16"/>
                <w:szCs w:val="16"/>
                <w:lang w:val="en-US"/>
              </w:rPr>
            </w:pPr>
            <w:r w:rsidRPr="005916E8">
              <w:rPr>
                <w:sz w:val="16"/>
                <w:szCs w:val="16"/>
                <w:lang w:val="en-US"/>
              </w:rPr>
              <w:t>WinСmeta</w:t>
            </w:r>
          </w:p>
        </w:tc>
      </w:tr>
      <w:tr w:rsidR="00614E29" w:rsidRPr="000E0709" w14:paraId="4E4AC622" w14:textId="77777777" w:rsidTr="00123D45">
        <w:tblPrEx>
          <w:tblCellMar>
            <w:top w:w="0" w:type="dxa"/>
            <w:bottom w:w="0" w:type="dxa"/>
          </w:tblCellMar>
        </w:tblPrEx>
        <w:tc>
          <w:tcPr>
            <w:tcW w:w="4786" w:type="dxa"/>
            <w:tcBorders>
              <w:top w:val="nil"/>
              <w:left w:val="nil"/>
              <w:bottom w:val="nil"/>
              <w:right w:val="nil"/>
            </w:tcBorders>
          </w:tcPr>
          <w:p w14:paraId="4A40BCE3" w14:textId="77777777" w:rsidR="00614E29" w:rsidRPr="000E0709" w:rsidRDefault="00614E29" w:rsidP="00123D45">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309B3B9D" w14:textId="77777777" w:rsidR="00614E29" w:rsidRPr="000E0709" w:rsidRDefault="00614E29" w:rsidP="00123D45">
            <w:pPr>
              <w:jc w:val="center"/>
              <w:rPr>
                <w:sz w:val="22"/>
                <w:szCs w:val="22"/>
                <w:lang w:val="en-US"/>
              </w:rPr>
            </w:pPr>
          </w:p>
        </w:tc>
      </w:tr>
    </w:tbl>
    <w:p w14:paraId="259FE6DC" w14:textId="77777777" w:rsidR="00614E29" w:rsidRPr="00453247" w:rsidRDefault="00614E29" w:rsidP="00614E29">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51-2026</w:t>
      </w:r>
    </w:p>
    <w:p w14:paraId="02685DF7" w14:textId="77777777" w:rsidR="00614E29" w:rsidRPr="00453247" w:rsidRDefault="00614E29" w:rsidP="00614E29">
      <w:pPr>
        <w:jc w:val="center"/>
        <w:rPr>
          <w:b/>
          <w:bCs/>
          <w:sz w:val="28"/>
          <w:szCs w:val="28"/>
          <w:lang w:val="en-US"/>
        </w:rPr>
      </w:pPr>
      <w:r w:rsidRPr="00453247">
        <w:rPr>
          <w:b/>
          <w:bCs/>
          <w:sz w:val="28"/>
          <w:szCs w:val="28"/>
          <w:lang w:val="en-US"/>
        </w:rPr>
        <w:t xml:space="preserve"> Amenajarea</w:t>
      </w:r>
    </w:p>
    <w:p w14:paraId="78E9909D" w14:textId="77777777" w:rsidR="00614E29" w:rsidRPr="000E0709" w:rsidRDefault="00614E29" w:rsidP="00614E29">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614E29" w:rsidRPr="009B70F2" w14:paraId="041CB224" w14:textId="77777777" w:rsidTr="00123D45">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35DC69B" w14:textId="77777777" w:rsidR="00614E29" w:rsidRPr="009B70F2" w:rsidRDefault="00614E29" w:rsidP="00123D45">
            <w:pPr>
              <w:ind w:right="-108"/>
              <w:jc w:val="center"/>
              <w:rPr>
                <w:sz w:val="16"/>
                <w:szCs w:val="16"/>
                <w:lang w:val="en-US"/>
              </w:rPr>
            </w:pPr>
            <w:r w:rsidRPr="009B70F2">
              <w:rPr>
                <w:sz w:val="16"/>
                <w:szCs w:val="16"/>
                <w:lang w:val="en-US"/>
              </w:rPr>
              <w:t>№</w:t>
            </w:r>
          </w:p>
          <w:p w14:paraId="2F99048C" w14:textId="77777777" w:rsidR="00614E29" w:rsidRPr="009B70F2" w:rsidRDefault="00614E29" w:rsidP="00123D45">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1C503957" w14:textId="77777777" w:rsidR="00614E29" w:rsidRPr="009B70F2" w:rsidRDefault="00614E29" w:rsidP="00123D45">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4CB48736" w14:textId="77777777" w:rsidR="00614E29" w:rsidRPr="009B70F2" w:rsidRDefault="00614E29" w:rsidP="00123D45">
            <w:pPr>
              <w:jc w:val="center"/>
              <w:rPr>
                <w:sz w:val="16"/>
                <w:szCs w:val="16"/>
              </w:rPr>
            </w:pPr>
          </w:p>
          <w:p w14:paraId="44B3FCD5" w14:textId="77777777" w:rsidR="00614E29" w:rsidRPr="009B70F2" w:rsidRDefault="00614E29" w:rsidP="00123D45">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7F74587" w14:textId="77777777" w:rsidR="00614E29" w:rsidRPr="009B70F2" w:rsidRDefault="00614E29" w:rsidP="00123D45">
            <w:pPr>
              <w:ind w:left="-108" w:right="-108"/>
              <w:jc w:val="center"/>
              <w:rPr>
                <w:sz w:val="16"/>
                <w:szCs w:val="16"/>
              </w:rPr>
            </w:pPr>
          </w:p>
          <w:p w14:paraId="74333730" w14:textId="77777777" w:rsidR="00614E29" w:rsidRPr="009B70F2" w:rsidRDefault="00614E29" w:rsidP="00123D45">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6BD922E6" w14:textId="77777777" w:rsidR="00614E29" w:rsidRPr="009B70F2" w:rsidRDefault="00614E29" w:rsidP="00123D45">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614E29" w:rsidRPr="009B70F2" w14:paraId="4748D2CC" w14:textId="77777777" w:rsidTr="00123D45">
        <w:trPr>
          <w:cantSplit/>
        </w:trPr>
        <w:tc>
          <w:tcPr>
            <w:tcW w:w="1008" w:type="dxa"/>
            <w:vMerge/>
            <w:tcBorders>
              <w:top w:val="single" w:sz="6" w:space="0" w:color="auto"/>
              <w:left w:val="single" w:sz="6" w:space="0" w:color="auto"/>
              <w:bottom w:val="single" w:sz="6" w:space="0" w:color="auto"/>
              <w:right w:val="nil"/>
            </w:tcBorders>
            <w:vAlign w:val="center"/>
          </w:tcPr>
          <w:p w14:paraId="5BEAC7CC" w14:textId="77777777" w:rsidR="00614E29" w:rsidRPr="009B70F2" w:rsidRDefault="00614E29" w:rsidP="00123D45">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58FFCA34" w14:textId="77777777" w:rsidR="00614E29" w:rsidRPr="009B70F2" w:rsidRDefault="00614E29" w:rsidP="00123D45">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67FD18B6" w14:textId="77777777" w:rsidR="00614E29" w:rsidRPr="009B70F2" w:rsidRDefault="00614E29" w:rsidP="00123D45">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3A9E690" w14:textId="77777777" w:rsidR="00614E29" w:rsidRPr="009B70F2" w:rsidRDefault="00614E29" w:rsidP="00123D45">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57FF2A75" w14:textId="77777777" w:rsidR="00614E29" w:rsidRPr="009B70F2" w:rsidRDefault="00614E29" w:rsidP="00123D45">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730CA5FD" w14:textId="77777777" w:rsidR="00614E29" w:rsidRPr="009B70F2" w:rsidRDefault="00614E29" w:rsidP="00123D45">
            <w:pPr>
              <w:jc w:val="center"/>
              <w:rPr>
                <w:sz w:val="16"/>
                <w:szCs w:val="16"/>
                <w:lang w:val="en-US"/>
              </w:rPr>
            </w:pPr>
            <w:r w:rsidRPr="000E0709">
              <w:rPr>
                <w:sz w:val="16"/>
                <w:szCs w:val="16"/>
                <w:lang w:val="en-US"/>
              </w:rPr>
              <w:t>Pe volumul total</w:t>
            </w:r>
          </w:p>
        </w:tc>
      </w:tr>
    </w:tbl>
    <w:p w14:paraId="4FCBA790" w14:textId="77777777" w:rsidR="00614E29" w:rsidRPr="000E0709" w:rsidRDefault="00614E29" w:rsidP="00614E29">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614E29" w:rsidRPr="009B70F2" w14:paraId="49D0CFFE" w14:textId="77777777" w:rsidTr="00123D45">
        <w:trPr>
          <w:cantSplit/>
          <w:tblHeader/>
        </w:trPr>
        <w:tc>
          <w:tcPr>
            <w:tcW w:w="1134" w:type="dxa"/>
            <w:gridSpan w:val="3"/>
            <w:shd w:val="pct5" w:color="auto" w:fill="auto"/>
            <w:vAlign w:val="center"/>
          </w:tcPr>
          <w:p w14:paraId="52E815C7" w14:textId="77777777" w:rsidR="00614E29" w:rsidRPr="009B70F2" w:rsidRDefault="00614E29" w:rsidP="00123D45">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2C9864A9" w14:textId="77777777" w:rsidR="00614E29" w:rsidRPr="009B70F2" w:rsidRDefault="00614E29" w:rsidP="00123D45">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6D5A7A6A" w14:textId="77777777" w:rsidR="00614E29" w:rsidRPr="009B70F2" w:rsidRDefault="00614E29" w:rsidP="00123D45">
            <w:pPr>
              <w:jc w:val="center"/>
              <w:rPr>
                <w:sz w:val="16"/>
                <w:szCs w:val="16"/>
                <w:lang w:val="en-US"/>
              </w:rPr>
            </w:pPr>
            <w:r w:rsidRPr="009B70F2">
              <w:rPr>
                <w:sz w:val="16"/>
                <w:szCs w:val="16"/>
                <w:lang w:val="en-US"/>
              </w:rPr>
              <w:t>3</w:t>
            </w:r>
          </w:p>
        </w:tc>
        <w:tc>
          <w:tcPr>
            <w:tcW w:w="1006" w:type="dxa"/>
            <w:gridSpan w:val="3"/>
            <w:shd w:val="pct5" w:color="auto" w:fill="auto"/>
            <w:vAlign w:val="center"/>
          </w:tcPr>
          <w:p w14:paraId="4317183D" w14:textId="77777777" w:rsidR="00614E29" w:rsidRPr="009B70F2" w:rsidRDefault="00614E29" w:rsidP="00123D45">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6809AD01" w14:textId="77777777" w:rsidR="00614E29" w:rsidRPr="009B70F2" w:rsidRDefault="00614E29" w:rsidP="00123D45">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563EFF31" w14:textId="77777777" w:rsidR="00614E29" w:rsidRPr="009B70F2" w:rsidRDefault="00614E29" w:rsidP="00123D45">
            <w:pPr>
              <w:ind w:left="-108" w:right="-108"/>
              <w:jc w:val="center"/>
              <w:rPr>
                <w:sz w:val="16"/>
                <w:szCs w:val="16"/>
                <w:lang w:val="en-US"/>
              </w:rPr>
            </w:pPr>
            <w:r w:rsidRPr="009B70F2">
              <w:rPr>
                <w:sz w:val="16"/>
                <w:szCs w:val="16"/>
                <w:lang w:val="en-US"/>
              </w:rPr>
              <w:t>6</w:t>
            </w:r>
          </w:p>
        </w:tc>
      </w:tr>
      <w:tr w:rsidR="00614E29" w:rsidRPr="009B70F2" w14:paraId="1412164F" w14:textId="77777777" w:rsidTr="00123D45">
        <w:tblPrEx>
          <w:tblCellMar>
            <w:left w:w="107" w:type="dxa"/>
            <w:right w:w="107" w:type="dxa"/>
          </w:tblCellMar>
        </w:tblPrEx>
        <w:tc>
          <w:tcPr>
            <w:tcW w:w="10495" w:type="dxa"/>
            <w:gridSpan w:val="19"/>
          </w:tcPr>
          <w:p w14:paraId="6AC83144" w14:textId="77777777" w:rsidR="00614E29" w:rsidRPr="009B70F2" w:rsidRDefault="00614E29" w:rsidP="00123D45">
            <w:pPr>
              <w:rPr>
                <w:b/>
                <w:bCs/>
                <w:sz w:val="22"/>
                <w:szCs w:val="22"/>
                <w:lang w:val="en-US"/>
              </w:rPr>
            </w:pPr>
            <w:r w:rsidRPr="00B40365">
              <w:rPr>
                <w:sz w:val="22"/>
                <w:szCs w:val="22"/>
                <w:lang w:val="en-US"/>
              </w:rPr>
              <w:t xml:space="preserve"> </w:t>
            </w:r>
            <w:r w:rsidRPr="009B70F2">
              <w:rPr>
                <w:b/>
                <w:bCs/>
                <w:sz w:val="22"/>
                <w:szCs w:val="22"/>
                <w:lang w:val="en-US"/>
              </w:rPr>
              <w:t>1. Amenajare str. 31 August</w:t>
            </w:r>
          </w:p>
          <w:p w14:paraId="1D16F06C" w14:textId="77777777" w:rsidR="00614E29" w:rsidRPr="00B12F65" w:rsidRDefault="00614E29" w:rsidP="00123D45">
            <w:pPr>
              <w:rPr>
                <w:sz w:val="2"/>
                <w:szCs w:val="2"/>
                <w:lang w:val="en-US"/>
              </w:rPr>
            </w:pPr>
          </w:p>
        </w:tc>
      </w:tr>
      <w:tr w:rsidR="00614E29" w:rsidRPr="009B70F2" w14:paraId="6B76D2E3" w14:textId="77777777" w:rsidTr="00123D45">
        <w:tblPrEx>
          <w:tblCellMar>
            <w:left w:w="107" w:type="dxa"/>
            <w:right w:w="107" w:type="dxa"/>
          </w:tblCellMar>
        </w:tblPrEx>
        <w:tc>
          <w:tcPr>
            <w:tcW w:w="10495" w:type="dxa"/>
            <w:gridSpan w:val="19"/>
          </w:tcPr>
          <w:p w14:paraId="14EE9B96" w14:textId="77777777" w:rsidR="00614E29" w:rsidRPr="009B70F2" w:rsidRDefault="00614E29" w:rsidP="00123D45">
            <w:pPr>
              <w:rPr>
                <w:b/>
                <w:bCs/>
                <w:sz w:val="22"/>
                <w:szCs w:val="22"/>
                <w:lang w:val="en-US"/>
              </w:rPr>
            </w:pPr>
            <w:r w:rsidRPr="009B70F2">
              <w:rPr>
                <w:b/>
                <w:bCs/>
                <w:sz w:val="22"/>
                <w:szCs w:val="22"/>
                <w:lang w:val="en-US"/>
              </w:rPr>
              <w:t>1.1. Lucrari de demolare</w:t>
            </w:r>
          </w:p>
          <w:p w14:paraId="20D37687" w14:textId="77777777" w:rsidR="00614E29" w:rsidRPr="00B12F65" w:rsidRDefault="00614E29" w:rsidP="00123D45">
            <w:pPr>
              <w:rPr>
                <w:sz w:val="2"/>
                <w:szCs w:val="2"/>
                <w:lang w:val="en-US"/>
              </w:rPr>
            </w:pPr>
          </w:p>
        </w:tc>
      </w:tr>
      <w:tr w:rsidR="00614E29" w:rsidRPr="009B70F2" w14:paraId="1C5724D8"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8530FF" w14:textId="77777777" w:rsidR="00614E29" w:rsidRPr="005E2CA0" w:rsidRDefault="00614E29" w:rsidP="00123D45">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38B57B15" w14:textId="77777777" w:rsidR="00614E29" w:rsidRPr="005E2CA0" w:rsidRDefault="00614E29" w:rsidP="00123D45">
            <w:pPr>
              <w:jc w:val="center"/>
              <w:rPr>
                <w:b/>
                <w:bCs/>
                <w:sz w:val="22"/>
                <w:szCs w:val="22"/>
                <w:lang w:val="en-US"/>
              </w:rPr>
            </w:pPr>
            <w:r w:rsidRPr="005E2CA0">
              <w:rPr>
                <w:b/>
                <w:bCs/>
                <w:sz w:val="22"/>
                <w:szCs w:val="22"/>
                <w:lang w:val="en-US"/>
              </w:rPr>
              <w:t>DC04A</w:t>
            </w:r>
          </w:p>
        </w:tc>
        <w:tc>
          <w:tcPr>
            <w:tcW w:w="4366" w:type="dxa"/>
            <w:gridSpan w:val="5"/>
            <w:tcBorders>
              <w:top w:val="single" w:sz="4" w:space="0" w:color="auto"/>
              <w:bottom w:val="single" w:sz="4" w:space="0" w:color="auto"/>
            </w:tcBorders>
          </w:tcPr>
          <w:p w14:paraId="253FA34E" w14:textId="77777777" w:rsidR="00614E29" w:rsidRPr="005E2CA0" w:rsidRDefault="00614E29" w:rsidP="00123D45">
            <w:pPr>
              <w:rPr>
                <w:b/>
                <w:bCs/>
                <w:sz w:val="2"/>
                <w:szCs w:val="2"/>
                <w:lang w:val="en-US"/>
              </w:rPr>
            </w:pPr>
            <w:r w:rsidRPr="005E2CA0">
              <w:rPr>
                <w:b/>
                <w:bCs/>
                <w:sz w:val="22"/>
                <w:szCs w:val="22"/>
                <w:lang w:val="en-US"/>
              </w:rPr>
              <w:t>Taierea cu masina cu discuri diamantate a betonului asfaltic in lungul bordurii</w:t>
            </w:r>
          </w:p>
          <w:p w14:paraId="1568B68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D2F7F62"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236B5BB"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7E6ACC4" w14:textId="77777777" w:rsidR="00614E29" w:rsidRPr="005E2CA0" w:rsidRDefault="00614E29" w:rsidP="00123D45">
            <w:pPr>
              <w:jc w:val="center"/>
              <w:rPr>
                <w:b/>
                <w:bCs/>
                <w:sz w:val="22"/>
                <w:szCs w:val="22"/>
                <w:lang w:val="en-US"/>
              </w:rPr>
            </w:pPr>
            <w:r w:rsidRPr="005E2CA0">
              <w:rPr>
                <w:b/>
                <w:bCs/>
                <w:sz w:val="22"/>
                <w:szCs w:val="22"/>
                <w:lang w:val="en-US"/>
              </w:rPr>
              <w:t>425,00</w:t>
            </w:r>
          </w:p>
          <w:p w14:paraId="077E88EA" w14:textId="77777777" w:rsidR="00614E29" w:rsidRPr="009B70F2" w:rsidRDefault="00614E29" w:rsidP="00123D45">
            <w:pPr>
              <w:jc w:val="center"/>
              <w:rPr>
                <w:sz w:val="2"/>
                <w:szCs w:val="2"/>
                <w:lang w:val="en-US"/>
              </w:rPr>
            </w:pPr>
          </w:p>
        </w:tc>
      </w:tr>
      <w:tr w:rsidR="00614E29" w:rsidRPr="00B40365" w14:paraId="4592317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2D2FE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E93D563" w14:textId="77777777" w:rsidR="00614E29" w:rsidRPr="00B40365" w:rsidRDefault="00614E29" w:rsidP="00123D45">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286E0557" w14:textId="77777777" w:rsidR="00614E29" w:rsidRPr="00C97908" w:rsidRDefault="00614E29" w:rsidP="00123D45">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1FCFB44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448B5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tcBorders>
            <w:vAlign w:val="center"/>
          </w:tcPr>
          <w:p w14:paraId="26A2909A" w14:textId="77777777" w:rsidR="00614E29" w:rsidRPr="00C97908" w:rsidRDefault="00614E29" w:rsidP="00123D45">
            <w:pPr>
              <w:jc w:val="center"/>
              <w:rPr>
                <w:sz w:val="16"/>
                <w:szCs w:val="16"/>
                <w:lang w:val="en-US"/>
              </w:rPr>
            </w:pPr>
            <w:r w:rsidRPr="00C97908">
              <w:rPr>
                <w:sz w:val="16"/>
                <w:szCs w:val="16"/>
                <w:lang w:val="en-US"/>
              </w:rPr>
              <w:t>68,00</w:t>
            </w:r>
          </w:p>
        </w:tc>
      </w:tr>
      <w:tr w:rsidR="00614E29" w:rsidRPr="00B40365" w14:paraId="2F7B3E3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81AEE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E1F9E9F" w14:textId="77777777" w:rsidR="00614E29" w:rsidRPr="00B40365" w:rsidRDefault="00614E29" w:rsidP="00123D45">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14:paraId="2E151746" w14:textId="77777777" w:rsidR="00614E29" w:rsidRPr="00C97908" w:rsidRDefault="00614E29" w:rsidP="00123D45">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14:paraId="7A2AA64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39E76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357047B2" w14:textId="77777777" w:rsidR="00614E29" w:rsidRPr="00C97908" w:rsidRDefault="00614E29" w:rsidP="00123D45">
            <w:pPr>
              <w:jc w:val="center"/>
              <w:rPr>
                <w:sz w:val="16"/>
                <w:szCs w:val="16"/>
                <w:lang w:val="en-US"/>
              </w:rPr>
            </w:pPr>
            <w:r w:rsidRPr="00C97908">
              <w:rPr>
                <w:sz w:val="16"/>
                <w:szCs w:val="16"/>
                <w:lang w:val="en-US"/>
              </w:rPr>
              <w:t>1,49</w:t>
            </w:r>
          </w:p>
        </w:tc>
      </w:tr>
      <w:tr w:rsidR="00614E29" w:rsidRPr="00B40365" w14:paraId="5BF812C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0FD4C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8627A42" w14:textId="77777777" w:rsidR="00614E29" w:rsidRPr="00B40365" w:rsidRDefault="00614E29" w:rsidP="00123D45">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04F91703" w14:textId="77777777" w:rsidR="00614E29" w:rsidRPr="00C97908" w:rsidRDefault="00614E29" w:rsidP="00123D45">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2F48A2E"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65FA7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1546E627" w14:textId="77777777" w:rsidR="00614E29" w:rsidRPr="00C97908" w:rsidRDefault="00614E29" w:rsidP="00123D45">
            <w:pPr>
              <w:jc w:val="center"/>
              <w:rPr>
                <w:sz w:val="16"/>
                <w:szCs w:val="16"/>
                <w:lang w:val="en-US"/>
              </w:rPr>
            </w:pPr>
            <w:r w:rsidRPr="00C97908">
              <w:rPr>
                <w:sz w:val="16"/>
                <w:szCs w:val="16"/>
                <w:lang w:val="en-US"/>
              </w:rPr>
              <w:t>17,00</w:t>
            </w:r>
          </w:p>
        </w:tc>
      </w:tr>
      <w:tr w:rsidR="00614E29" w:rsidRPr="00B40365" w14:paraId="3B120E0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F42C8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05C727B" w14:textId="77777777" w:rsidR="00614E29" w:rsidRPr="00B40365" w:rsidRDefault="00614E29" w:rsidP="00123D45">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14:paraId="25A0D12C" w14:textId="77777777" w:rsidR="00614E29" w:rsidRPr="00C97908" w:rsidRDefault="00614E29" w:rsidP="00123D45">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14:paraId="25853B76"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46D35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right w:val="single" w:sz="4" w:space="0" w:color="auto"/>
            </w:tcBorders>
            <w:vAlign w:val="center"/>
          </w:tcPr>
          <w:p w14:paraId="4F278B26" w14:textId="77777777" w:rsidR="00614E29" w:rsidRPr="00C97908" w:rsidRDefault="00614E29" w:rsidP="00123D45">
            <w:pPr>
              <w:jc w:val="center"/>
              <w:rPr>
                <w:sz w:val="16"/>
                <w:szCs w:val="16"/>
                <w:lang w:val="en-US"/>
              </w:rPr>
            </w:pPr>
            <w:r w:rsidRPr="00C97908">
              <w:rPr>
                <w:sz w:val="16"/>
                <w:szCs w:val="16"/>
                <w:lang w:val="en-US"/>
              </w:rPr>
              <w:t>68,00</w:t>
            </w:r>
          </w:p>
        </w:tc>
      </w:tr>
      <w:tr w:rsidR="00614E29" w:rsidRPr="00B40365" w14:paraId="4ED7CCE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B09EC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C8CECE" w14:textId="77777777" w:rsidR="00614E29" w:rsidRPr="00B40365" w:rsidRDefault="00614E29" w:rsidP="00123D45">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6AB26E61" w14:textId="77777777" w:rsidR="00614E29" w:rsidRPr="00C97908" w:rsidRDefault="00614E29" w:rsidP="00123D45">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5A416C42"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E304D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right w:val="single" w:sz="4" w:space="0" w:color="auto"/>
            </w:tcBorders>
            <w:vAlign w:val="center"/>
          </w:tcPr>
          <w:p w14:paraId="123D2597" w14:textId="77777777" w:rsidR="00614E29" w:rsidRPr="00C97908" w:rsidRDefault="00614E29" w:rsidP="00123D45">
            <w:pPr>
              <w:jc w:val="center"/>
              <w:rPr>
                <w:sz w:val="16"/>
                <w:szCs w:val="16"/>
                <w:lang w:val="en-US"/>
              </w:rPr>
            </w:pPr>
            <w:r w:rsidRPr="00C97908">
              <w:rPr>
                <w:sz w:val="16"/>
                <w:szCs w:val="16"/>
                <w:lang w:val="en-US"/>
              </w:rPr>
              <w:t>68,00</w:t>
            </w:r>
          </w:p>
        </w:tc>
      </w:tr>
      <w:tr w:rsidR="00614E29" w:rsidRPr="009B70F2" w14:paraId="202ED5D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DC727D" w14:textId="77777777" w:rsidR="00614E29" w:rsidRPr="005E2CA0" w:rsidRDefault="00614E29" w:rsidP="00123D45">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6F210491" w14:textId="77777777" w:rsidR="00614E29" w:rsidRPr="005E2CA0" w:rsidRDefault="00614E29" w:rsidP="00123D45">
            <w:pPr>
              <w:jc w:val="center"/>
              <w:rPr>
                <w:b/>
                <w:bCs/>
                <w:sz w:val="22"/>
                <w:szCs w:val="22"/>
                <w:lang w:val="en-US"/>
              </w:rPr>
            </w:pPr>
            <w:r w:rsidRPr="005E2CA0">
              <w:rPr>
                <w:b/>
                <w:bCs/>
                <w:sz w:val="22"/>
                <w:szCs w:val="22"/>
                <w:lang w:val="en-US"/>
              </w:rPr>
              <w:t>DG04B</w:t>
            </w:r>
          </w:p>
        </w:tc>
        <w:tc>
          <w:tcPr>
            <w:tcW w:w="4366" w:type="dxa"/>
            <w:gridSpan w:val="5"/>
            <w:tcBorders>
              <w:top w:val="single" w:sz="4" w:space="0" w:color="auto"/>
              <w:bottom w:val="single" w:sz="4" w:space="0" w:color="auto"/>
            </w:tcBorders>
          </w:tcPr>
          <w:p w14:paraId="60B922BD" w14:textId="77777777" w:rsidR="00614E29" w:rsidRPr="005E2CA0" w:rsidRDefault="00614E29" w:rsidP="00123D45">
            <w:pPr>
              <w:rPr>
                <w:b/>
                <w:bCs/>
                <w:sz w:val="2"/>
                <w:szCs w:val="2"/>
                <w:lang w:val="en-US"/>
              </w:rPr>
            </w:pPr>
            <w:r w:rsidRPr="005E2CA0">
              <w:rPr>
                <w:b/>
                <w:bCs/>
                <w:sz w:val="22"/>
                <w:szCs w:val="22"/>
                <w:lang w:val="en-US"/>
              </w:rPr>
              <w:t>Desfacerea de borduri de piatra sau de  beton  de orice dimensiune, asezate pe beton</w:t>
            </w:r>
          </w:p>
          <w:p w14:paraId="39769470"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529561F"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DD99709"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F8421D0" w14:textId="77777777" w:rsidR="00614E29" w:rsidRPr="005E2CA0" w:rsidRDefault="00614E29" w:rsidP="00123D45">
            <w:pPr>
              <w:jc w:val="center"/>
              <w:rPr>
                <w:b/>
                <w:bCs/>
                <w:sz w:val="22"/>
                <w:szCs w:val="22"/>
                <w:lang w:val="en-US"/>
              </w:rPr>
            </w:pPr>
            <w:r w:rsidRPr="005E2CA0">
              <w:rPr>
                <w:b/>
                <w:bCs/>
                <w:sz w:val="22"/>
                <w:szCs w:val="22"/>
                <w:lang w:val="en-US"/>
              </w:rPr>
              <w:t>425,00</w:t>
            </w:r>
          </w:p>
          <w:p w14:paraId="1B1217FC" w14:textId="77777777" w:rsidR="00614E29" w:rsidRPr="009B70F2" w:rsidRDefault="00614E29" w:rsidP="00123D45">
            <w:pPr>
              <w:jc w:val="center"/>
              <w:rPr>
                <w:sz w:val="2"/>
                <w:szCs w:val="2"/>
                <w:lang w:val="en-US"/>
              </w:rPr>
            </w:pPr>
          </w:p>
        </w:tc>
      </w:tr>
      <w:tr w:rsidR="00614E29" w:rsidRPr="00B40365" w14:paraId="6103052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CE9B4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426FA01"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6520010"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2D9177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6700A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0,32</w:t>
            </w:r>
          </w:p>
        </w:tc>
        <w:tc>
          <w:tcPr>
            <w:tcW w:w="1559" w:type="dxa"/>
            <w:gridSpan w:val="2"/>
            <w:tcBorders>
              <w:top w:val="nil"/>
              <w:bottom w:val="single" w:sz="2" w:space="0" w:color="auto"/>
            </w:tcBorders>
            <w:vAlign w:val="center"/>
          </w:tcPr>
          <w:p w14:paraId="33911C9A" w14:textId="77777777" w:rsidR="00614E29" w:rsidRPr="00C97908" w:rsidRDefault="00614E29" w:rsidP="00123D45">
            <w:pPr>
              <w:jc w:val="center"/>
              <w:rPr>
                <w:sz w:val="16"/>
                <w:szCs w:val="16"/>
                <w:lang w:val="en-US"/>
              </w:rPr>
            </w:pPr>
            <w:r w:rsidRPr="00C97908">
              <w:rPr>
                <w:sz w:val="16"/>
                <w:szCs w:val="16"/>
                <w:lang w:val="en-US"/>
              </w:rPr>
              <w:t>136,00</w:t>
            </w:r>
          </w:p>
        </w:tc>
      </w:tr>
      <w:tr w:rsidR="00614E29" w:rsidRPr="009B70F2" w14:paraId="5AA39FBB"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EA8941" w14:textId="77777777" w:rsidR="00614E29" w:rsidRPr="005E2CA0" w:rsidRDefault="00614E29" w:rsidP="00123D45">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7FA070C1" w14:textId="77777777" w:rsidR="00614E29" w:rsidRPr="005E2CA0" w:rsidRDefault="00614E29" w:rsidP="00123D45">
            <w:pPr>
              <w:jc w:val="center"/>
              <w:rPr>
                <w:b/>
                <w:bCs/>
                <w:sz w:val="22"/>
                <w:szCs w:val="22"/>
                <w:lang w:val="en-US"/>
              </w:rPr>
            </w:pPr>
            <w:r w:rsidRPr="005E2CA0">
              <w:rPr>
                <w:b/>
                <w:bCs/>
                <w:sz w:val="22"/>
                <w:szCs w:val="22"/>
                <w:lang w:val="en-US"/>
              </w:rPr>
              <w:t>PJ05B</w:t>
            </w:r>
          </w:p>
        </w:tc>
        <w:tc>
          <w:tcPr>
            <w:tcW w:w="4366" w:type="dxa"/>
            <w:gridSpan w:val="5"/>
            <w:tcBorders>
              <w:top w:val="single" w:sz="4" w:space="0" w:color="auto"/>
              <w:bottom w:val="single" w:sz="4" w:space="0" w:color="auto"/>
            </w:tcBorders>
          </w:tcPr>
          <w:p w14:paraId="49129CC4" w14:textId="77777777" w:rsidR="00614E29" w:rsidRPr="005E2CA0" w:rsidRDefault="00614E29" w:rsidP="00123D45">
            <w:pPr>
              <w:rPr>
                <w:b/>
                <w:bCs/>
                <w:sz w:val="2"/>
                <w:szCs w:val="2"/>
                <w:lang w:val="en-US"/>
              </w:rPr>
            </w:pPr>
            <w:r w:rsidRPr="005E2CA0">
              <w:rPr>
                <w:b/>
                <w:bCs/>
                <w:sz w:val="22"/>
                <w:szCs w:val="22"/>
                <w:lang w:val="en-US"/>
              </w:rPr>
              <w:t>Darimarea betoanelor din elevatii la culee, pile, ziduri de sprijin fara exploziv, cu ciocan  cu aer comprimat (fundatie de beton)</w:t>
            </w:r>
          </w:p>
          <w:p w14:paraId="6A14E065"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DF170B0" w14:textId="77777777" w:rsidR="00614E29" w:rsidRPr="005E2CA0" w:rsidRDefault="00614E29" w:rsidP="00123D45">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27CDC49"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B1BE03E" w14:textId="77777777" w:rsidR="00614E29" w:rsidRPr="005E2CA0" w:rsidRDefault="00614E29" w:rsidP="00123D45">
            <w:pPr>
              <w:jc w:val="center"/>
              <w:rPr>
                <w:b/>
                <w:bCs/>
                <w:sz w:val="22"/>
                <w:szCs w:val="22"/>
                <w:lang w:val="en-US"/>
              </w:rPr>
            </w:pPr>
            <w:r w:rsidRPr="005E2CA0">
              <w:rPr>
                <w:b/>
                <w:bCs/>
                <w:sz w:val="22"/>
                <w:szCs w:val="22"/>
                <w:lang w:val="en-US"/>
              </w:rPr>
              <w:t>15,00</w:t>
            </w:r>
          </w:p>
          <w:p w14:paraId="377690F4" w14:textId="77777777" w:rsidR="00614E29" w:rsidRPr="009B70F2" w:rsidRDefault="00614E29" w:rsidP="00123D45">
            <w:pPr>
              <w:jc w:val="center"/>
              <w:rPr>
                <w:sz w:val="2"/>
                <w:szCs w:val="2"/>
                <w:lang w:val="en-US"/>
              </w:rPr>
            </w:pPr>
          </w:p>
        </w:tc>
      </w:tr>
      <w:tr w:rsidR="00614E29" w:rsidRPr="00B40365" w14:paraId="138E48F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33A08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1A21B7C" w14:textId="77777777" w:rsidR="00614E29" w:rsidRPr="00B40365" w:rsidRDefault="00614E29" w:rsidP="00123D45">
            <w:pPr>
              <w:jc w:val="center"/>
              <w:rPr>
                <w:sz w:val="16"/>
                <w:szCs w:val="16"/>
                <w:lang w:val="en-US"/>
              </w:rPr>
            </w:pPr>
            <w:r w:rsidRPr="00B40365">
              <w:rPr>
                <w:sz w:val="16"/>
                <w:szCs w:val="16"/>
                <w:lang w:val="en-US"/>
              </w:rPr>
              <w:t>7111020030200</w:t>
            </w:r>
          </w:p>
        </w:tc>
        <w:tc>
          <w:tcPr>
            <w:tcW w:w="4366" w:type="dxa"/>
            <w:gridSpan w:val="4"/>
            <w:tcBorders>
              <w:top w:val="nil"/>
              <w:bottom w:val="single" w:sz="2" w:space="0" w:color="auto"/>
            </w:tcBorders>
            <w:vAlign w:val="center"/>
          </w:tcPr>
          <w:p w14:paraId="63051F9D" w14:textId="77777777" w:rsidR="00614E29" w:rsidRPr="00C97908" w:rsidRDefault="00614E29" w:rsidP="00123D45">
            <w:pPr>
              <w:rPr>
                <w:sz w:val="16"/>
                <w:szCs w:val="16"/>
                <w:lang w:val="en-US"/>
              </w:rPr>
            </w:pPr>
            <w:r w:rsidRPr="00C97908">
              <w:rPr>
                <w:sz w:val="16"/>
                <w:szCs w:val="16"/>
                <w:lang w:val="en-US"/>
              </w:rPr>
              <w:t>Miner</w:t>
            </w:r>
          </w:p>
        </w:tc>
        <w:tc>
          <w:tcPr>
            <w:tcW w:w="1021" w:type="dxa"/>
            <w:gridSpan w:val="3"/>
            <w:tcBorders>
              <w:top w:val="nil"/>
              <w:bottom w:val="single" w:sz="2" w:space="0" w:color="auto"/>
            </w:tcBorders>
            <w:vAlign w:val="center"/>
          </w:tcPr>
          <w:p w14:paraId="569AB362"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E09F4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4,64</w:t>
            </w:r>
          </w:p>
        </w:tc>
        <w:tc>
          <w:tcPr>
            <w:tcW w:w="1559" w:type="dxa"/>
            <w:gridSpan w:val="2"/>
            <w:tcBorders>
              <w:top w:val="nil"/>
              <w:bottom w:val="single" w:sz="2" w:space="0" w:color="auto"/>
            </w:tcBorders>
            <w:vAlign w:val="center"/>
          </w:tcPr>
          <w:p w14:paraId="4F4B371E" w14:textId="77777777" w:rsidR="00614E29" w:rsidRPr="00C97908" w:rsidRDefault="00614E29" w:rsidP="00123D45">
            <w:pPr>
              <w:jc w:val="center"/>
              <w:rPr>
                <w:sz w:val="16"/>
                <w:szCs w:val="16"/>
                <w:lang w:val="en-US"/>
              </w:rPr>
            </w:pPr>
            <w:r w:rsidRPr="00C97908">
              <w:rPr>
                <w:sz w:val="16"/>
                <w:szCs w:val="16"/>
                <w:lang w:val="en-US"/>
              </w:rPr>
              <w:t>69,60</w:t>
            </w:r>
          </w:p>
        </w:tc>
      </w:tr>
      <w:tr w:rsidR="00614E29" w:rsidRPr="00B40365" w14:paraId="396983E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915DF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7CE4503" w14:textId="77777777" w:rsidR="00614E29" w:rsidRPr="00B40365" w:rsidRDefault="00614E29" w:rsidP="00123D45">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14:paraId="6F3A6917" w14:textId="77777777" w:rsidR="00614E29" w:rsidRPr="00C97908" w:rsidRDefault="00614E29" w:rsidP="00123D45">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14:paraId="2EDE91DD"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8EA48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0,612</w:t>
            </w:r>
          </w:p>
        </w:tc>
        <w:tc>
          <w:tcPr>
            <w:tcW w:w="1559" w:type="dxa"/>
            <w:gridSpan w:val="2"/>
            <w:tcBorders>
              <w:top w:val="nil"/>
              <w:bottom w:val="single" w:sz="2" w:space="0" w:color="auto"/>
              <w:right w:val="single" w:sz="4" w:space="0" w:color="auto"/>
            </w:tcBorders>
            <w:vAlign w:val="center"/>
          </w:tcPr>
          <w:p w14:paraId="1A4A8F56" w14:textId="77777777" w:rsidR="00614E29" w:rsidRPr="00C97908" w:rsidRDefault="00614E29" w:rsidP="00123D45">
            <w:pPr>
              <w:jc w:val="center"/>
              <w:rPr>
                <w:sz w:val="16"/>
                <w:szCs w:val="16"/>
                <w:lang w:val="en-US"/>
              </w:rPr>
            </w:pPr>
            <w:r w:rsidRPr="00C97908">
              <w:rPr>
                <w:sz w:val="16"/>
                <w:szCs w:val="16"/>
                <w:lang w:val="en-US"/>
              </w:rPr>
              <w:t>9,18</w:t>
            </w:r>
          </w:p>
        </w:tc>
      </w:tr>
      <w:tr w:rsidR="00614E29" w:rsidRPr="00B40365" w14:paraId="1651918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4F39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33242E0" w14:textId="77777777" w:rsidR="00614E29" w:rsidRPr="00B40365" w:rsidRDefault="00614E29" w:rsidP="00123D45">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0A3C3C62" w14:textId="77777777" w:rsidR="00614E29" w:rsidRPr="00C97908" w:rsidRDefault="00614E29" w:rsidP="00123D45">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43E52723"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1B31A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0,306</w:t>
            </w:r>
          </w:p>
        </w:tc>
        <w:tc>
          <w:tcPr>
            <w:tcW w:w="1559" w:type="dxa"/>
            <w:gridSpan w:val="2"/>
            <w:tcBorders>
              <w:top w:val="nil"/>
              <w:bottom w:val="single" w:sz="2" w:space="0" w:color="auto"/>
              <w:right w:val="single" w:sz="4" w:space="0" w:color="auto"/>
            </w:tcBorders>
            <w:vAlign w:val="center"/>
          </w:tcPr>
          <w:p w14:paraId="334C6F2B" w14:textId="77777777" w:rsidR="00614E29" w:rsidRPr="00C97908" w:rsidRDefault="00614E29" w:rsidP="00123D45">
            <w:pPr>
              <w:jc w:val="center"/>
              <w:rPr>
                <w:sz w:val="16"/>
                <w:szCs w:val="16"/>
                <w:lang w:val="en-US"/>
              </w:rPr>
            </w:pPr>
            <w:r w:rsidRPr="00C97908">
              <w:rPr>
                <w:sz w:val="16"/>
                <w:szCs w:val="16"/>
                <w:lang w:val="en-US"/>
              </w:rPr>
              <w:t>4,59</w:t>
            </w:r>
          </w:p>
        </w:tc>
      </w:tr>
      <w:tr w:rsidR="00614E29" w:rsidRPr="009B70F2" w14:paraId="495944C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479CE9" w14:textId="77777777" w:rsidR="00614E29" w:rsidRPr="005E2CA0" w:rsidRDefault="00614E29" w:rsidP="00123D45">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205B8671" w14:textId="77777777" w:rsidR="00614E29" w:rsidRPr="005E2CA0" w:rsidRDefault="00614E29" w:rsidP="00123D45">
            <w:pPr>
              <w:jc w:val="center"/>
              <w:rPr>
                <w:b/>
                <w:bCs/>
                <w:sz w:val="22"/>
                <w:szCs w:val="22"/>
                <w:lang w:val="en-US"/>
              </w:rPr>
            </w:pPr>
            <w:r w:rsidRPr="005E2CA0">
              <w:rPr>
                <w:b/>
                <w:bCs/>
                <w:sz w:val="22"/>
                <w:szCs w:val="22"/>
                <w:lang w:val="en-US"/>
              </w:rPr>
              <w:t>DG05A</w:t>
            </w:r>
          </w:p>
        </w:tc>
        <w:tc>
          <w:tcPr>
            <w:tcW w:w="4366" w:type="dxa"/>
            <w:gridSpan w:val="5"/>
            <w:tcBorders>
              <w:top w:val="single" w:sz="4" w:space="0" w:color="auto"/>
              <w:bottom w:val="single" w:sz="4" w:space="0" w:color="auto"/>
            </w:tcBorders>
          </w:tcPr>
          <w:p w14:paraId="724150D3" w14:textId="77777777" w:rsidR="00614E29" w:rsidRPr="005E2CA0" w:rsidRDefault="00614E29" w:rsidP="00123D45">
            <w:pPr>
              <w:rPr>
                <w:b/>
                <w:bCs/>
                <w:sz w:val="2"/>
                <w:szCs w:val="2"/>
                <w:lang w:val="en-US"/>
              </w:rPr>
            </w:pPr>
            <w:r w:rsidRPr="005E2CA0">
              <w:rPr>
                <w:b/>
                <w:bCs/>
                <w:sz w:val="22"/>
                <w:szCs w:val="22"/>
                <w:lang w:val="en-US"/>
              </w:rPr>
              <w:t>Decaparea de imbracaminti cu stratul de pina la 3 cm grosime, formate din covoare asfaltice permanente, betoane sfaltice</w:t>
            </w:r>
          </w:p>
          <w:p w14:paraId="4EC69C3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4631995"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8D946C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27D8F2C" w14:textId="77777777" w:rsidR="00614E29" w:rsidRPr="005E2CA0" w:rsidRDefault="00614E29" w:rsidP="00123D45">
            <w:pPr>
              <w:jc w:val="center"/>
              <w:rPr>
                <w:b/>
                <w:bCs/>
                <w:sz w:val="22"/>
                <w:szCs w:val="22"/>
                <w:lang w:val="en-US"/>
              </w:rPr>
            </w:pPr>
            <w:r w:rsidRPr="005E2CA0">
              <w:rPr>
                <w:b/>
                <w:bCs/>
                <w:sz w:val="22"/>
                <w:szCs w:val="22"/>
                <w:lang w:val="en-US"/>
              </w:rPr>
              <w:t>375,00</w:t>
            </w:r>
          </w:p>
          <w:p w14:paraId="45EA5204" w14:textId="77777777" w:rsidR="00614E29" w:rsidRPr="009B70F2" w:rsidRDefault="00614E29" w:rsidP="00123D45">
            <w:pPr>
              <w:jc w:val="center"/>
              <w:rPr>
                <w:sz w:val="2"/>
                <w:szCs w:val="2"/>
                <w:lang w:val="en-US"/>
              </w:rPr>
            </w:pPr>
          </w:p>
        </w:tc>
      </w:tr>
      <w:tr w:rsidR="00614E29" w:rsidRPr="00B40365" w14:paraId="543131F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B0AAF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49C68D4"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F6E5A58"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78CB254"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A2264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0,54</w:t>
            </w:r>
          </w:p>
        </w:tc>
        <w:tc>
          <w:tcPr>
            <w:tcW w:w="1559" w:type="dxa"/>
            <w:gridSpan w:val="2"/>
            <w:tcBorders>
              <w:top w:val="nil"/>
              <w:bottom w:val="single" w:sz="2" w:space="0" w:color="auto"/>
            </w:tcBorders>
            <w:vAlign w:val="center"/>
          </w:tcPr>
          <w:p w14:paraId="26A2F22B" w14:textId="77777777" w:rsidR="00614E29" w:rsidRPr="00C97908" w:rsidRDefault="00614E29" w:rsidP="00123D45">
            <w:pPr>
              <w:jc w:val="center"/>
              <w:rPr>
                <w:sz w:val="16"/>
                <w:szCs w:val="16"/>
                <w:lang w:val="en-US"/>
              </w:rPr>
            </w:pPr>
            <w:r w:rsidRPr="00C97908">
              <w:rPr>
                <w:sz w:val="16"/>
                <w:szCs w:val="16"/>
                <w:lang w:val="en-US"/>
              </w:rPr>
              <w:t>202,50</w:t>
            </w:r>
          </w:p>
        </w:tc>
      </w:tr>
      <w:tr w:rsidR="00614E29" w:rsidRPr="009B70F2" w14:paraId="1090C577"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55A79D" w14:textId="77777777" w:rsidR="00614E29" w:rsidRPr="005E2CA0" w:rsidRDefault="00614E29" w:rsidP="00123D45">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370C33A9" w14:textId="77777777" w:rsidR="00614E29" w:rsidRPr="005E2CA0" w:rsidRDefault="00614E29" w:rsidP="00123D45">
            <w:pPr>
              <w:jc w:val="center"/>
              <w:rPr>
                <w:b/>
                <w:bCs/>
                <w:sz w:val="22"/>
                <w:szCs w:val="22"/>
                <w:lang w:val="en-US"/>
              </w:rPr>
            </w:pPr>
            <w:r w:rsidRPr="005E2CA0">
              <w:rPr>
                <w:b/>
                <w:bCs/>
                <w:sz w:val="22"/>
                <w:szCs w:val="22"/>
                <w:lang w:val="en-US"/>
              </w:rPr>
              <w:t>RpDB36A</w:t>
            </w:r>
          </w:p>
        </w:tc>
        <w:tc>
          <w:tcPr>
            <w:tcW w:w="4366" w:type="dxa"/>
            <w:gridSpan w:val="5"/>
            <w:tcBorders>
              <w:top w:val="single" w:sz="4" w:space="0" w:color="auto"/>
              <w:bottom w:val="single" w:sz="4" w:space="0" w:color="auto"/>
            </w:tcBorders>
          </w:tcPr>
          <w:p w14:paraId="6A26BD86" w14:textId="77777777" w:rsidR="00614E29" w:rsidRPr="005E2CA0" w:rsidRDefault="00614E29" w:rsidP="00123D45">
            <w:pPr>
              <w:rPr>
                <w:b/>
                <w:bCs/>
                <w:sz w:val="2"/>
                <w:szCs w:val="2"/>
                <w:lang w:val="en-US"/>
              </w:rPr>
            </w:pPr>
            <w:r w:rsidRPr="005E2CA0">
              <w:rPr>
                <w:b/>
                <w:bCs/>
                <w:sz w:val="22"/>
                <w:szCs w:val="22"/>
                <w:lang w:val="en-US"/>
              </w:rPr>
              <w:t>Desfacerea trotuarelor din dale de beton sau bazalt si borduri din piatra sau de beton orice dimensiuni, asezate pe beton</w:t>
            </w:r>
          </w:p>
          <w:p w14:paraId="6B41A36E"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027A66D"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2879F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7DCC94F" w14:textId="77777777" w:rsidR="00614E29" w:rsidRPr="005E2CA0" w:rsidRDefault="00614E29" w:rsidP="00123D45">
            <w:pPr>
              <w:jc w:val="center"/>
              <w:rPr>
                <w:b/>
                <w:bCs/>
                <w:sz w:val="22"/>
                <w:szCs w:val="22"/>
                <w:lang w:val="en-US"/>
              </w:rPr>
            </w:pPr>
            <w:r w:rsidRPr="005E2CA0">
              <w:rPr>
                <w:b/>
                <w:bCs/>
                <w:sz w:val="22"/>
                <w:szCs w:val="22"/>
                <w:lang w:val="en-US"/>
              </w:rPr>
              <w:t>75,00</w:t>
            </w:r>
          </w:p>
          <w:p w14:paraId="4C23B2D7" w14:textId="77777777" w:rsidR="00614E29" w:rsidRPr="009B70F2" w:rsidRDefault="00614E29" w:rsidP="00123D45">
            <w:pPr>
              <w:jc w:val="center"/>
              <w:rPr>
                <w:sz w:val="2"/>
                <w:szCs w:val="2"/>
                <w:lang w:val="en-US"/>
              </w:rPr>
            </w:pPr>
          </w:p>
        </w:tc>
      </w:tr>
      <w:tr w:rsidR="00614E29" w:rsidRPr="00B40365" w14:paraId="57960F7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4142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AB64FFF"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F27C115"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326F521"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96DD2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0,39</w:t>
            </w:r>
          </w:p>
        </w:tc>
        <w:tc>
          <w:tcPr>
            <w:tcW w:w="1559" w:type="dxa"/>
            <w:gridSpan w:val="2"/>
            <w:tcBorders>
              <w:top w:val="nil"/>
              <w:bottom w:val="single" w:sz="2" w:space="0" w:color="auto"/>
            </w:tcBorders>
            <w:vAlign w:val="center"/>
          </w:tcPr>
          <w:p w14:paraId="6EAF567E" w14:textId="77777777" w:rsidR="00614E29" w:rsidRPr="00C97908" w:rsidRDefault="00614E29" w:rsidP="00123D45">
            <w:pPr>
              <w:jc w:val="center"/>
              <w:rPr>
                <w:sz w:val="16"/>
                <w:szCs w:val="16"/>
                <w:lang w:val="en-US"/>
              </w:rPr>
            </w:pPr>
            <w:r w:rsidRPr="00C97908">
              <w:rPr>
                <w:sz w:val="16"/>
                <w:szCs w:val="16"/>
                <w:lang w:val="en-US"/>
              </w:rPr>
              <w:t>29,25</w:t>
            </w:r>
          </w:p>
        </w:tc>
      </w:tr>
      <w:tr w:rsidR="00614E29" w:rsidRPr="009B70F2" w14:paraId="5ABB7DF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DD2805" w14:textId="77777777" w:rsidR="00614E29" w:rsidRPr="005E2CA0" w:rsidRDefault="00614E29" w:rsidP="00123D45">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69551A16" w14:textId="77777777" w:rsidR="00614E29" w:rsidRPr="005E2CA0" w:rsidRDefault="00614E29" w:rsidP="00123D45">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00D6A8C5" w14:textId="77777777" w:rsidR="00614E29" w:rsidRPr="005E2CA0" w:rsidRDefault="00614E29" w:rsidP="00123D45">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(Incarcarea asternutului demontat)</w:t>
            </w:r>
          </w:p>
          <w:p w14:paraId="46153AD3"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77E7F67" w14:textId="77777777" w:rsidR="00614E29" w:rsidRPr="005E2CA0" w:rsidRDefault="00614E29" w:rsidP="00123D45">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0AEA740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F72E432" w14:textId="77777777" w:rsidR="00614E29" w:rsidRPr="005E2CA0" w:rsidRDefault="00614E29" w:rsidP="00123D45">
            <w:pPr>
              <w:jc w:val="center"/>
              <w:rPr>
                <w:b/>
                <w:bCs/>
                <w:sz w:val="22"/>
                <w:szCs w:val="22"/>
                <w:lang w:val="en-US"/>
              </w:rPr>
            </w:pPr>
            <w:r w:rsidRPr="005E2CA0">
              <w:rPr>
                <w:b/>
                <w:bCs/>
                <w:sz w:val="22"/>
                <w:szCs w:val="22"/>
                <w:lang w:val="en-US"/>
              </w:rPr>
              <w:t>0,85</w:t>
            </w:r>
          </w:p>
          <w:p w14:paraId="55A94B52" w14:textId="77777777" w:rsidR="00614E29" w:rsidRPr="009B70F2" w:rsidRDefault="00614E29" w:rsidP="00123D45">
            <w:pPr>
              <w:jc w:val="center"/>
              <w:rPr>
                <w:sz w:val="2"/>
                <w:szCs w:val="2"/>
                <w:lang w:val="en-US"/>
              </w:rPr>
            </w:pPr>
          </w:p>
        </w:tc>
      </w:tr>
      <w:tr w:rsidR="00614E29" w:rsidRPr="00B40365" w14:paraId="3D98808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DCBCF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049D460" w14:textId="77777777" w:rsidR="00614E29" w:rsidRPr="00B40365" w:rsidRDefault="00614E29" w:rsidP="00123D45">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0B654AC2" w14:textId="77777777" w:rsidR="00614E29" w:rsidRPr="00C97908" w:rsidRDefault="00614E29" w:rsidP="00123D45">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47F1ACD3"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7FE4E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2,25</w:t>
            </w:r>
          </w:p>
        </w:tc>
        <w:tc>
          <w:tcPr>
            <w:tcW w:w="1559" w:type="dxa"/>
            <w:gridSpan w:val="2"/>
            <w:tcBorders>
              <w:top w:val="nil"/>
              <w:bottom w:val="single" w:sz="2" w:space="0" w:color="auto"/>
              <w:right w:val="single" w:sz="4" w:space="0" w:color="auto"/>
            </w:tcBorders>
            <w:vAlign w:val="center"/>
          </w:tcPr>
          <w:p w14:paraId="4E7D7258" w14:textId="77777777" w:rsidR="00614E29" w:rsidRPr="00C97908" w:rsidRDefault="00614E29" w:rsidP="00123D45">
            <w:pPr>
              <w:jc w:val="center"/>
              <w:rPr>
                <w:sz w:val="16"/>
                <w:szCs w:val="16"/>
                <w:lang w:val="en-US"/>
              </w:rPr>
            </w:pPr>
            <w:r w:rsidRPr="00C97908">
              <w:rPr>
                <w:sz w:val="16"/>
                <w:szCs w:val="16"/>
                <w:lang w:val="en-US"/>
              </w:rPr>
              <w:t>1,91</w:t>
            </w:r>
          </w:p>
        </w:tc>
      </w:tr>
      <w:tr w:rsidR="00614E29" w:rsidRPr="009B70F2" w14:paraId="1D263EF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8847E3" w14:textId="77777777" w:rsidR="00614E29" w:rsidRPr="005E2CA0" w:rsidRDefault="00614E29" w:rsidP="00123D45">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6D3A9ED0" w14:textId="77777777" w:rsidR="00614E29" w:rsidRPr="005E2CA0" w:rsidRDefault="00614E29" w:rsidP="00123D45">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7CEB791C" w14:textId="77777777" w:rsidR="00614E29" w:rsidRPr="005E2CA0" w:rsidRDefault="00614E29" w:rsidP="00123D45">
            <w:pPr>
              <w:rPr>
                <w:b/>
                <w:bCs/>
                <w:sz w:val="2"/>
                <w:szCs w:val="2"/>
                <w:lang w:val="en-US"/>
              </w:rPr>
            </w:pPr>
            <w:r w:rsidRPr="005E2CA0">
              <w:rPr>
                <w:b/>
                <w:bCs/>
                <w:sz w:val="22"/>
                <w:szCs w:val="22"/>
                <w:lang w:val="en-US"/>
              </w:rPr>
              <w:t>Transportarea pamintului cu autobasculanta de 10 t la distanta de: 5 km</w:t>
            </w:r>
          </w:p>
          <w:p w14:paraId="7092289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22B5D8E" w14:textId="77777777" w:rsidR="00614E29" w:rsidRPr="005E2CA0" w:rsidRDefault="00614E29" w:rsidP="00123D4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44B0D572"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EF94D7B" w14:textId="77777777" w:rsidR="00614E29" w:rsidRPr="005E2CA0" w:rsidRDefault="00614E29" w:rsidP="00123D45">
            <w:pPr>
              <w:jc w:val="center"/>
              <w:rPr>
                <w:b/>
                <w:bCs/>
                <w:sz w:val="22"/>
                <w:szCs w:val="22"/>
                <w:lang w:val="en-US"/>
              </w:rPr>
            </w:pPr>
            <w:r w:rsidRPr="005E2CA0">
              <w:rPr>
                <w:b/>
                <w:bCs/>
                <w:sz w:val="22"/>
                <w:szCs w:val="22"/>
                <w:lang w:val="en-US"/>
              </w:rPr>
              <w:t>170,00</w:t>
            </w:r>
          </w:p>
          <w:p w14:paraId="4D1E4412" w14:textId="77777777" w:rsidR="00614E29" w:rsidRPr="009B70F2" w:rsidRDefault="00614E29" w:rsidP="00123D45">
            <w:pPr>
              <w:jc w:val="center"/>
              <w:rPr>
                <w:sz w:val="2"/>
                <w:szCs w:val="2"/>
                <w:lang w:val="en-US"/>
              </w:rPr>
            </w:pPr>
          </w:p>
        </w:tc>
      </w:tr>
      <w:tr w:rsidR="00614E29" w:rsidRPr="00B40365" w14:paraId="33478EF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49FD5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489DA1D" w14:textId="77777777" w:rsidR="00614E29" w:rsidRPr="00B40365" w:rsidRDefault="00614E29" w:rsidP="00123D45">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278151A5" w14:textId="77777777" w:rsidR="00614E29" w:rsidRPr="00C97908" w:rsidRDefault="00614E29" w:rsidP="00123D45">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2725E8E1"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63D39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34B8DEC9" w14:textId="77777777" w:rsidR="00614E29" w:rsidRPr="00C97908" w:rsidRDefault="00614E29" w:rsidP="00123D45">
            <w:pPr>
              <w:jc w:val="center"/>
              <w:rPr>
                <w:sz w:val="16"/>
                <w:szCs w:val="16"/>
                <w:lang w:val="en-US"/>
              </w:rPr>
            </w:pPr>
            <w:r w:rsidRPr="00C97908">
              <w:rPr>
                <w:sz w:val="16"/>
                <w:szCs w:val="16"/>
                <w:lang w:val="en-US"/>
              </w:rPr>
              <w:t>6,51</w:t>
            </w:r>
          </w:p>
        </w:tc>
      </w:tr>
      <w:tr w:rsidR="00614E29" w:rsidRPr="009B70F2" w14:paraId="00D83151"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44CB02" w14:textId="77777777" w:rsidR="00614E29" w:rsidRPr="005E2CA0" w:rsidRDefault="00614E29" w:rsidP="00123D45">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792D02C9" w14:textId="77777777" w:rsidR="00614E29" w:rsidRPr="005E2CA0" w:rsidRDefault="00614E29" w:rsidP="00123D45">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4ED0CAE9" w14:textId="77777777" w:rsidR="00614E29" w:rsidRPr="005E2CA0" w:rsidRDefault="00614E29" w:rsidP="00123D45">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3B052A15"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02C2E83" w14:textId="77777777" w:rsidR="00614E29" w:rsidRPr="005E2CA0" w:rsidRDefault="00614E29" w:rsidP="00123D45">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A012AFC"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9DAE5C2" w14:textId="77777777" w:rsidR="00614E29" w:rsidRPr="005E2CA0" w:rsidRDefault="00614E29" w:rsidP="00123D45">
            <w:pPr>
              <w:jc w:val="center"/>
              <w:rPr>
                <w:b/>
                <w:bCs/>
                <w:sz w:val="22"/>
                <w:szCs w:val="22"/>
                <w:lang w:val="en-US"/>
              </w:rPr>
            </w:pPr>
            <w:r w:rsidRPr="005E2CA0">
              <w:rPr>
                <w:b/>
                <w:bCs/>
                <w:sz w:val="22"/>
                <w:szCs w:val="22"/>
                <w:lang w:val="en-US"/>
              </w:rPr>
              <w:t>1,27</w:t>
            </w:r>
          </w:p>
          <w:p w14:paraId="4DACFFA5" w14:textId="77777777" w:rsidR="00614E29" w:rsidRPr="009B70F2" w:rsidRDefault="00614E29" w:rsidP="00123D45">
            <w:pPr>
              <w:jc w:val="center"/>
              <w:rPr>
                <w:sz w:val="2"/>
                <w:szCs w:val="2"/>
                <w:lang w:val="en-US"/>
              </w:rPr>
            </w:pPr>
          </w:p>
        </w:tc>
      </w:tr>
      <w:tr w:rsidR="00614E29" w:rsidRPr="00B40365" w14:paraId="6FAF316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E891C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52D05E3" w14:textId="77777777" w:rsidR="00614E29" w:rsidRPr="00B40365" w:rsidRDefault="00614E29" w:rsidP="00123D45">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5B47BA34" w14:textId="77777777" w:rsidR="00614E29" w:rsidRPr="00C97908" w:rsidRDefault="00614E29" w:rsidP="00123D45">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69BF3B39"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4FEDD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2,25</w:t>
            </w:r>
          </w:p>
        </w:tc>
        <w:tc>
          <w:tcPr>
            <w:tcW w:w="1559" w:type="dxa"/>
            <w:gridSpan w:val="2"/>
            <w:tcBorders>
              <w:top w:val="nil"/>
              <w:bottom w:val="single" w:sz="2" w:space="0" w:color="auto"/>
              <w:right w:val="single" w:sz="4" w:space="0" w:color="auto"/>
            </w:tcBorders>
            <w:vAlign w:val="center"/>
          </w:tcPr>
          <w:p w14:paraId="5D646623" w14:textId="77777777" w:rsidR="00614E29" w:rsidRPr="00C97908" w:rsidRDefault="00614E29" w:rsidP="00123D45">
            <w:pPr>
              <w:jc w:val="center"/>
              <w:rPr>
                <w:sz w:val="16"/>
                <w:szCs w:val="16"/>
                <w:lang w:val="en-US"/>
              </w:rPr>
            </w:pPr>
            <w:r w:rsidRPr="00C97908">
              <w:rPr>
                <w:sz w:val="16"/>
                <w:szCs w:val="16"/>
                <w:lang w:val="en-US"/>
              </w:rPr>
              <w:t>2,86</w:t>
            </w:r>
          </w:p>
        </w:tc>
      </w:tr>
      <w:tr w:rsidR="00614E29" w:rsidRPr="009B70F2" w14:paraId="00B0F5E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07B482" w14:textId="77777777" w:rsidR="00614E29" w:rsidRPr="005E2CA0" w:rsidRDefault="00614E29" w:rsidP="00123D45">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55A4A296" w14:textId="77777777" w:rsidR="00614E29" w:rsidRPr="005E2CA0" w:rsidRDefault="00614E29" w:rsidP="00123D45">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27FE39A6" w14:textId="77777777" w:rsidR="00614E29" w:rsidRPr="005E2CA0" w:rsidRDefault="00614E29" w:rsidP="00123D45">
            <w:pPr>
              <w:rPr>
                <w:b/>
                <w:bCs/>
                <w:sz w:val="2"/>
                <w:szCs w:val="2"/>
                <w:lang w:val="en-US"/>
              </w:rPr>
            </w:pPr>
            <w:r w:rsidRPr="005E2CA0">
              <w:rPr>
                <w:b/>
                <w:bCs/>
                <w:sz w:val="22"/>
                <w:szCs w:val="22"/>
                <w:lang w:val="en-US"/>
              </w:rPr>
              <w:t>Transportarea pamintului cu autobasculanta de 10 t la distanta de: 5 km</w:t>
            </w:r>
          </w:p>
          <w:p w14:paraId="5EF65105"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A8F241B" w14:textId="77777777" w:rsidR="00614E29" w:rsidRPr="005E2CA0" w:rsidRDefault="00614E29" w:rsidP="00123D4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068D9E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17B5DCF" w14:textId="77777777" w:rsidR="00614E29" w:rsidRPr="005E2CA0" w:rsidRDefault="00614E29" w:rsidP="00123D45">
            <w:pPr>
              <w:jc w:val="center"/>
              <w:rPr>
                <w:b/>
                <w:bCs/>
                <w:sz w:val="22"/>
                <w:szCs w:val="22"/>
                <w:lang w:val="en-US"/>
              </w:rPr>
            </w:pPr>
            <w:r w:rsidRPr="005E2CA0">
              <w:rPr>
                <w:b/>
                <w:bCs/>
                <w:sz w:val="22"/>
                <w:szCs w:val="22"/>
                <w:lang w:val="en-US"/>
              </w:rPr>
              <w:t>203,20</w:t>
            </w:r>
          </w:p>
          <w:p w14:paraId="54CABC91" w14:textId="77777777" w:rsidR="00614E29" w:rsidRPr="009B70F2" w:rsidRDefault="00614E29" w:rsidP="00123D45">
            <w:pPr>
              <w:jc w:val="center"/>
              <w:rPr>
                <w:sz w:val="2"/>
                <w:szCs w:val="2"/>
                <w:lang w:val="en-US"/>
              </w:rPr>
            </w:pPr>
          </w:p>
        </w:tc>
      </w:tr>
      <w:tr w:rsidR="00614E29" w:rsidRPr="00B40365" w14:paraId="2F49026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D534C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1562B5B" w14:textId="77777777" w:rsidR="00614E29" w:rsidRPr="00B40365" w:rsidRDefault="00614E29" w:rsidP="00123D45">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71CA1377" w14:textId="77777777" w:rsidR="00614E29" w:rsidRPr="00C97908" w:rsidRDefault="00614E29" w:rsidP="00123D45">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7059B6CF"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C729B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3F976D4D" w14:textId="77777777" w:rsidR="00614E29" w:rsidRPr="00C97908" w:rsidRDefault="00614E29" w:rsidP="00123D45">
            <w:pPr>
              <w:jc w:val="center"/>
              <w:rPr>
                <w:sz w:val="16"/>
                <w:szCs w:val="16"/>
                <w:lang w:val="en-US"/>
              </w:rPr>
            </w:pPr>
            <w:r w:rsidRPr="00C97908">
              <w:rPr>
                <w:sz w:val="16"/>
                <w:szCs w:val="16"/>
                <w:lang w:val="en-US"/>
              </w:rPr>
              <w:t>7,78</w:t>
            </w:r>
          </w:p>
        </w:tc>
      </w:tr>
      <w:tr w:rsidR="00614E29" w:rsidRPr="003E2692" w14:paraId="7688C3B3"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EEF1F8A"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5699A1FC"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5EE82ADE"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0BC17D30"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18EC5B8E"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3E810425" w14:textId="77777777" w:rsidR="00614E29" w:rsidRPr="003E2692" w:rsidRDefault="00614E29" w:rsidP="00123D45">
            <w:pPr>
              <w:rPr>
                <w:sz w:val="2"/>
                <w:szCs w:val="2"/>
                <w:lang w:val="en-US"/>
              </w:rPr>
            </w:pPr>
          </w:p>
        </w:tc>
      </w:tr>
      <w:tr w:rsidR="00614E29" w:rsidRPr="00B449C4" w14:paraId="20020BA4"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7C89612"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65322E0B"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511D3F6D"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A1713DC"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1261C1E8"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4B5892BC" w14:textId="77777777" w:rsidR="00614E29" w:rsidRPr="00B449C4" w:rsidRDefault="00614E29" w:rsidP="00123D45">
            <w:pPr>
              <w:rPr>
                <w:sz w:val="22"/>
                <w:szCs w:val="22"/>
                <w:lang w:val="en-US"/>
              </w:rPr>
            </w:pPr>
          </w:p>
        </w:tc>
      </w:tr>
      <w:tr w:rsidR="00614E29" w:rsidRPr="00B40365" w14:paraId="65F0EB05"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9856826"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5DF93DEA"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3DC9181E"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demolare</w:t>
            </w:r>
          </w:p>
        </w:tc>
        <w:tc>
          <w:tcPr>
            <w:tcW w:w="3621" w:type="dxa"/>
            <w:gridSpan w:val="8"/>
            <w:tcBorders>
              <w:bottom w:val="single" w:sz="4" w:space="0" w:color="auto"/>
              <w:right w:val="single" w:sz="4" w:space="0" w:color="auto"/>
            </w:tcBorders>
          </w:tcPr>
          <w:p w14:paraId="66AF1621" w14:textId="77777777" w:rsidR="00614E29" w:rsidRPr="00B40365" w:rsidRDefault="00614E29" w:rsidP="00123D45">
            <w:pPr>
              <w:rPr>
                <w:sz w:val="22"/>
                <w:szCs w:val="22"/>
                <w:lang w:val="en-US"/>
              </w:rPr>
            </w:pPr>
          </w:p>
        </w:tc>
      </w:tr>
      <w:tr w:rsidR="00614E29" w:rsidRPr="009B70F2" w14:paraId="70599690" w14:textId="77777777" w:rsidTr="00123D45">
        <w:tblPrEx>
          <w:tblCellMar>
            <w:left w:w="107" w:type="dxa"/>
            <w:right w:w="107" w:type="dxa"/>
          </w:tblCellMar>
        </w:tblPrEx>
        <w:tc>
          <w:tcPr>
            <w:tcW w:w="10495" w:type="dxa"/>
            <w:gridSpan w:val="19"/>
          </w:tcPr>
          <w:p w14:paraId="66750265" w14:textId="77777777" w:rsidR="00614E29" w:rsidRPr="009B70F2" w:rsidRDefault="00614E29" w:rsidP="00123D45">
            <w:pPr>
              <w:rPr>
                <w:b/>
                <w:bCs/>
                <w:sz w:val="22"/>
                <w:szCs w:val="22"/>
                <w:lang w:val="en-US"/>
              </w:rPr>
            </w:pPr>
            <w:r w:rsidRPr="009B70F2">
              <w:rPr>
                <w:b/>
                <w:bCs/>
                <w:sz w:val="22"/>
                <w:szCs w:val="22"/>
                <w:lang w:val="en-US"/>
              </w:rPr>
              <w:lastRenderedPageBreak/>
              <w:t>1.2. Amenajarea trotuarelor cu pavaj</w:t>
            </w:r>
          </w:p>
          <w:p w14:paraId="31E9C5E4" w14:textId="77777777" w:rsidR="00614E29" w:rsidRPr="00B12F65" w:rsidRDefault="00614E29" w:rsidP="00123D45">
            <w:pPr>
              <w:rPr>
                <w:sz w:val="2"/>
                <w:szCs w:val="2"/>
                <w:lang w:val="en-US"/>
              </w:rPr>
            </w:pPr>
          </w:p>
        </w:tc>
      </w:tr>
      <w:tr w:rsidR="00614E29" w:rsidRPr="009B70F2" w14:paraId="40BFE0B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F2113E" w14:textId="77777777" w:rsidR="00614E29" w:rsidRPr="005E2CA0" w:rsidRDefault="00614E29" w:rsidP="00123D45">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5C8C45F9" w14:textId="77777777" w:rsidR="00614E29" w:rsidRPr="005E2CA0" w:rsidRDefault="00614E29" w:rsidP="00123D45">
            <w:pPr>
              <w:jc w:val="center"/>
              <w:rPr>
                <w:b/>
                <w:bCs/>
                <w:sz w:val="22"/>
                <w:szCs w:val="22"/>
                <w:lang w:val="en-US"/>
              </w:rPr>
            </w:pPr>
            <w:r w:rsidRPr="005E2CA0">
              <w:rPr>
                <w:b/>
                <w:bCs/>
                <w:sz w:val="22"/>
                <w:szCs w:val="22"/>
                <w:lang w:val="en-US"/>
              </w:rPr>
              <w:t>TsE06A</w:t>
            </w:r>
          </w:p>
        </w:tc>
        <w:tc>
          <w:tcPr>
            <w:tcW w:w="4366" w:type="dxa"/>
            <w:gridSpan w:val="5"/>
            <w:tcBorders>
              <w:top w:val="single" w:sz="4" w:space="0" w:color="auto"/>
              <w:bottom w:val="single" w:sz="4" w:space="0" w:color="auto"/>
            </w:tcBorders>
          </w:tcPr>
          <w:p w14:paraId="0C65421E" w14:textId="77777777" w:rsidR="00614E29" w:rsidRPr="005E2CA0" w:rsidRDefault="00614E29" w:rsidP="00123D45">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23A6388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AD2DB99" w14:textId="77777777" w:rsidR="00614E29" w:rsidRPr="005E2CA0" w:rsidRDefault="00614E29" w:rsidP="00123D45">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463F4689"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481DA54" w14:textId="77777777" w:rsidR="00614E29" w:rsidRPr="005E2CA0" w:rsidRDefault="00614E29" w:rsidP="00123D45">
            <w:pPr>
              <w:jc w:val="center"/>
              <w:rPr>
                <w:b/>
                <w:bCs/>
                <w:sz w:val="22"/>
                <w:szCs w:val="22"/>
                <w:lang w:val="en-US"/>
              </w:rPr>
            </w:pPr>
            <w:r w:rsidRPr="005E2CA0">
              <w:rPr>
                <w:b/>
                <w:bCs/>
                <w:sz w:val="22"/>
                <w:szCs w:val="22"/>
                <w:lang w:val="en-US"/>
              </w:rPr>
              <w:t>5,10</w:t>
            </w:r>
          </w:p>
          <w:p w14:paraId="04A172DB" w14:textId="77777777" w:rsidR="00614E29" w:rsidRPr="009B70F2" w:rsidRDefault="00614E29" w:rsidP="00123D45">
            <w:pPr>
              <w:jc w:val="center"/>
              <w:rPr>
                <w:sz w:val="2"/>
                <w:szCs w:val="2"/>
                <w:lang w:val="en-US"/>
              </w:rPr>
            </w:pPr>
          </w:p>
        </w:tc>
      </w:tr>
      <w:tr w:rsidR="00614E29" w:rsidRPr="00B40365" w14:paraId="5940A2E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CF6A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E2EDED3"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727180D"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1D26492"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68F13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9,03</w:t>
            </w:r>
          </w:p>
        </w:tc>
        <w:tc>
          <w:tcPr>
            <w:tcW w:w="1559" w:type="dxa"/>
            <w:gridSpan w:val="2"/>
            <w:tcBorders>
              <w:top w:val="nil"/>
              <w:bottom w:val="single" w:sz="2" w:space="0" w:color="auto"/>
            </w:tcBorders>
            <w:vAlign w:val="center"/>
          </w:tcPr>
          <w:p w14:paraId="77FA529F" w14:textId="77777777" w:rsidR="00614E29" w:rsidRPr="00C97908" w:rsidRDefault="00614E29" w:rsidP="00123D45">
            <w:pPr>
              <w:jc w:val="center"/>
              <w:rPr>
                <w:sz w:val="16"/>
                <w:szCs w:val="16"/>
                <w:lang w:val="en-US"/>
              </w:rPr>
            </w:pPr>
            <w:r w:rsidRPr="00C97908">
              <w:rPr>
                <w:sz w:val="16"/>
                <w:szCs w:val="16"/>
                <w:lang w:val="en-US"/>
              </w:rPr>
              <w:t>46,05</w:t>
            </w:r>
          </w:p>
        </w:tc>
      </w:tr>
      <w:tr w:rsidR="00614E29" w:rsidRPr="00B40365" w14:paraId="7C9BB0B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695F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AA31B76" w14:textId="77777777" w:rsidR="00614E29" w:rsidRPr="00B40365" w:rsidRDefault="00614E29" w:rsidP="00123D45">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E6160B3" w14:textId="77777777" w:rsidR="00614E29" w:rsidRPr="00C97908" w:rsidRDefault="00614E29" w:rsidP="00123D45">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18C77CE9"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0FADD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C8DF278" w14:textId="77777777" w:rsidR="00614E29" w:rsidRPr="00C97908" w:rsidRDefault="00614E29" w:rsidP="00123D45">
            <w:pPr>
              <w:jc w:val="center"/>
              <w:rPr>
                <w:sz w:val="16"/>
                <w:szCs w:val="16"/>
                <w:lang w:val="en-US"/>
              </w:rPr>
            </w:pPr>
            <w:r w:rsidRPr="00C97908">
              <w:rPr>
                <w:sz w:val="16"/>
                <w:szCs w:val="16"/>
                <w:lang w:val="en-US"/>
              </w:rPr>
              <w:t>5,10</w:t>
            </w:r>
          </w:p>
        </w:tc>
      </w:tr>
      <w:tr w:rsidR="00614E29" w:rsidRPr="00B40365" w14:paraId="40B71AC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D8705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95ABB9B" w14:textId="77777777" w:rsidR="00614E29" w:rsidRPr="00B40365" w:rsidRDefault="00614E29" w:rsidP="00123D45">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68DC08D7" w14:textId="77777777" w:rsidR="00614E29" w:rsidRPr="00C97908" w:rsidRDefault="00614E29" w:rsidP="00123D45">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5C4C10A5"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27836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1,20</w:t>
            </w:r>
          </w:p>
        </w:tc>
        <w:tc>
          <w:tcPr>
            <w:tcW w:w="1559" w:type="dxa"/>
            <w:gridSpan w:val="2"/>
            <w:tcBorders>
              <w:top w:val="nil"/>
              <w:bottom w:val="single" w:sz="2" w:space="0" w:color="auto"/>
              <w:right w:val="single" w:sz="4" w:space="0" w:color="auto"/>
            </w:tcBorders>
            <w:vAlign w:val="center"/>
          </w:tcPr>
          <w:p w14:paraId="1FE8CAC1" w14:textId="77777777" w:rsidR="00614E29" w:rsidRPr="00C97908" w:rsidRDefault="00614E29" w:rsidP="00123D45">
            <w:pPr>
              <w:jc w:val="center"/>
              <w:rPr>
                <w:sz w:val="16"/>
                <w:szCs w:val="16"/>
                <w:lang w:val="en-US"/>
              </w:rPr>
            </w:pPr>
            <w:r w:rsidRPr="00C97908">
              <w:rPr>
                <w:sz w:val="16"/>
                <w:szCs w:val="16"/>
                <w:lang w:val="en-US"/>
              </w:rPr>
              <w:t>6,12</w:t>
            </w:r>
          </w:p>
        </w:tc>
      </w:tr>
      <w:tr w:rsidR="00614E29" w:rsidRPr="009B70F2" w14:paraId="693DC38C"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8AA413" w14:textId="77777777" w:rsidR="00614E29" w:rsidRPr="005E2CA0" w:rsidRDefault="00614E29" w:rsidP="00123D45">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20C542B3" w14:textId="77777777" w:rsidR="00614E29" w:rsidRPr="005E2CA0" w:rsidRDefault="00614E29" w:rsidP="00123D45">
            <w:pPr>
              <w:jc w:val="center"/>
              <w:rPr>
                <w:b/>
                <w:bCs/>
                <w:sz w:val="22"/>
                <w:szCs w:val="22"/>
                <w:lang w:val="en-US"/>
              </w:rPr>
            </w:pPr>
            <w:r w:rsidRPr="005E2CA0">
              <w:rPr>
                <w:b/>
                <w:bCs/>
                <w:sz w:val="22"/>
                <w:szCs w:val="22"/>
                <w:lang w:val="en-US"/>
              </w:rPr>
              <w:t>DA12B</w:t>
            </w:r>
          </w:p>
        </w:tc>
        <w:tc>
          <w:tcPr>
            <w:tcW w:w="4366" w:type="dxa"/>
            <w:gridSpan w:val="5"/>
            <w:tcBorders>
              <w:top w:val="single" w:sz="4" w:space="0" w:color="auto"/>
              <w:bottom w:val="single" w:sz="4" w:space="0" w:color="auto"/>
            </w:tcBorders>
          </w:tcPr>
          <w:p w14:paraId="4A9C7FAE" w14:textId="77777777" w:rsidR="00614E29" w:rsidRPr="005E2CA0" w:rsidRDefault="00614E29" w:rsidP="00123D45">
            <w:pPr>
              <w:rPr>
                <w:b/>
                <w:bCs/>
                <w:sz w:val="2"/>
                <w:szCs w:val="2"/>
                <w:lang w:val="en-US"/>
              </w:rPr>
            </w:pPr>
            <w:r w:rsidRPr="005E2CA0">
              <w:rPr>
                <w:b/>
                <w:bCs/>
                <w:sz w:val="22"/>
                <w:szCs w:val="22"/>
                <w:lang w:val="en-US"/>
              </w:rPr>
              <w:t>Strat de fundatie sau reprofilare din piatra sparta, pentru drumuri, cu asternere mecanica, executat cu impanare fara innororire  (H=15cm, Piatra sparta)</w:t>
            </w:r>
          </w:p>
          <w:p w14:paraId="70DB07F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DCD225D" w14:textId="77777777" w:rsidR="00614E29" w:rsidRPr="005E2CA0" w:rsidRDefault="00614E29" w:rsidP="00123D45">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1AC140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1899DB3" w14:textId="77777777" w:rsidR="00614E29" w:rsidRPr="005E2CA0" w:rsidRDefault="00614E29" w:rsidP="00123D45">
            <w:pPr>
              <w:jc w:val="center"/>
              <w:rPr>
                <w:b/>
                <w:bCs/>
                <w:sz w:val="22"/>
                <w:szCs w:val="22"/>
                <w:lang w:val="en-US"/>
              </w:rPr>
            </w:pPr>
            <w:r w:rsidRPr="005E2CA0">
              <w:rPr>
                <w:b/>
                <w:bCs/>
                <w:sz w:val="22"/>
                <w:szCs w:val="22"/>
                <w:lang w:val="en-US"/>
              </w:rPr>
              <w:t>76,50</w:t>
            </w:r>
          </w:p>
          <w:p w14:paraId="37739C3E" w14:textId="77777777" w:rsidR="00614E29" w:rsidRPr="009B70F2" w:rsidRDefault="00614E29" w:rsidP="00123D45">
            <w:pPr>
              <w:jc w:val="center"/>
              <w:rPr>
                <w:sz w:val="2"/>
                <w:szCs w:val="2"/>
                <w:lang w:val="en-US"/>
              </w:rPr>
            </w:pPr>
          </w:p>
        </w:tc>
      </w:tr>
      <w:tr w:rsidR="00614E29" w:rsidRPr="00B40365" w14:paraId="77F2653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83C79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78C1397" w14:textId="77777777" w:rsidR="00614E29" w:rsidRPr="00B40365" w:rsidRDefault="00614E29" w:rsidP="00123D45">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3D862BF" w14:textId="77777777" w:rsidR="00614E29" w:rsidRPr="00C97908" w:rsidRDefault="00614E29" w:rsidP="00123D45">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F5104F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39425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39B1E030" w14:textId="77777777" w:rsidR="00614E29" w:rsidRPr="00C97908" w:rsidRDefault="00614E29" w:rsidP="00123D45">
            <w:pPr>
              <w:jc w:val="center"/>
              <w:rPr>
                <w:sz w:val="16"/>
                <w:szCs w:val="16"/>
                <w:lang w:val="en-US"/>
              </w:rPr>
            </w:pPr>
            <w:r w:rsidRPr="00C97908">
              <w:rPr>
                <w:sz w:val="16"/>
                <w:szCs w:val="16"/>
                <w:lang w:val="en-US"/>
              </w:rPr>
              <w:t>45,90</w:t>
            </w:r>
          </w:p>
        </w:tc>
      </w:tr>
      <w:tr w:rsidR="00614E29" w:rsidRPr="00B40365" w14:paraId="0ADE6F7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217EF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50FB18E" w14:textId="77777777" w:rsidR="00614E29" w:rsidRPr="00B40365" w:rsidRDefault="00614E29" w:rsidP="00123D45">
            <w:pPr>
              <w:jc w:val="center"/>
              <w:rPr>
                <w:sz w:val="16"/>
                <w:szCs w:val="16"/>
                <w:lang w:val="en-US"/>
              </w:rPr>
            </w:pPr>
            <w:r w:rsidRPr="00B40365">
              <w:rPr>
                <w:sz w:val="16"/>
                <w:szCs w:val="16"/>
                <w:lang w:val="en-US"/>
              </w:rPr>
              <w:t>1411122201646</w:t>
            </w:r>
          </w:p>
        </w:tc>
        <w:tc>
          <w:tcPr>
            <w:tcW w:w="4366" w:type="dxa"/>
            <w:gridSpan w:val="4"/>
            <w:tcBorders>
              <w:top w:val="nil"/>
              <w:bottom w:val="single" w:sz="2" w:space="0" w:color="auto"/>
            </w:tcBorders>
            <w:vAlign w:val="center"/>
          </w:tcPr>
          <w:p w14:paraId="461B4B6F" w14:textId="77777777" w:rsidR="00614E29" w:rsidRPr="00C97908" w:rsidRDefault="00614E29" w:rsidP="00123D45">
            <w:pPr>
              <w:rPr>
                <w:sz w:val="16"/>
                <w:szCs w:val="16"/>
                <w:lang w:val="en-US"/>
              </w:rPr>
            </w:pPr>
            <w:r w:rsidRPr="00C97908">
              <w:rPr>
                <w:sz w:val="16"/>
                <w:szCs w:val="16"/>
                <w:lang w:val="en-US"/>
              </w:rPr>
              <w:t>Piatra sparta pentru pt.drumuri r.magmatice  15-25 mm</w:t>
            </w:r>
          </w:p>
        </w:tc>
        <w:tc>
          <w:tcPr>
            <w:tcW w:w="1021" w:type="dxa"/>
            <w:gridSpan w:val="3"/>
            <w:tcBorders>
              <w:top w:val="nil"/>
              <w:bottom w:val="single" w:sz="2" w:space="0" w:color="auto"/>
            </w:tcBorders>
            <w:vAlign w:val="center"/>
          </w:tcPr>
          <w:p w14:paraId="2029B9AB"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C48E8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0,203</w:t>
            </w:r>
          </w:p>
        </w:tc>
        <w:tc>
          <w:tcPr>
            <w:tcW w:w="1559" w:type="dxa"/>
            <w:gridSpan w:val="2"/>
            <w:tcBorders>
              <w:top w:val="nil"/>
              <w:bottom w:val="single" w:sz="2" w:space="0" w:color="auto"/>
            </w:tcBorders>
            <w:vAlign w:val="center"/>
          </w:tcPr>
          <w:p w14:paraId="3E9C3D0A" w14:textId="77777777" w:rsidR="00614E29" w:rsidRPr="00C97908" w:rsidRDefault="00614E29" w:rsidP="00123D45">
            <w:pPr>
              <w:jc w:val="center"/>
              <w:rPr>
                <w:sz w:val="16"/>
                <w:szCs w:val="16"/>
                <w:lang w:val="en-US"/>
              </w:rPr>
            </w:pPr>
            <w:r w:rsidRPr="00C97908">
              <w:rPr>
                <w:sz w:val="16"/>
                <w:szCs w:val="16"/>
                <w:lang w:val="en-US"/>
              </w:rPr>
              <w:t>15,53</w:t>
            </w:r>
          </w:p>
        </w:tc>
      </w:tr>
      <w:tr w:rsidR="00614E29" w:rsidRPr="00B40365" w14:paraId="12FF464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660E7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04642A6" w14:textId="77777777" w:rsidR="00614E29" w:rsidRPr="00B40365" w:rsidRDefault="00614E29" w:rsidP="00123D45">
            <w:pPr>
              <w:jc w:val="center"/>
              <w:rPr>
                <w:sz w:val="16"/>
                <w:szCs w:val="16"/>
                <w:lang w:val="en-US"/>
              </w:rPr>
            </w:pPr>
            <w:r w:rsidRPr="00B40365">
              <w:rPr>
                <w:sz w:val="16"/>
                <w:szCs w:val="16"/>
                <w:lang w:val="en-US"/>
              </w:rPr>
              <w:t>1411122201672</w:t>
            </w:r>
          </w:p>
        </w:tc>
        <w:tc>
          <w:tcPr>
            <w:tcW w:w="4366" w:type="dxa"/>
            <w:gridSpan w:val="4"/>
            <w:tcBorders>
              <w:top w:val="nil"/>
              <w:bottom w:val="single" w:sz="2" w:space="0" w:color="auto"/>
            </w:tcBorders>
            <w:vAlign w:val="center"/>
          </w:tcPr>
          <w:p w14:paraId="5277BC76" w14:textId="77777777" w:rsidR="00614E29" w:rsidRPr="00C97908" w:rsidRDefault="00614E29" w:rsidP="00123D45">
            <w:pPr>
              <w:rPr>
                <w:sz w:val="16"/>
                <w:szCs w:val="16"/>
                <w:lang w:val="en-US"/>
              </w:rPr>
            </w:pPr>
            <w:r w:rsidRPr="00C97908">
              <w:rPr>
                <w:sz w:val="16"/>
                <w:szCs w:val="16"/>
                <w:lang w:val="en-US"/>
              </w:rPr>
              <w:t>Piatra sparta pentru pt.drumuri r.magmatice  40-63 mm</w:t>
            </w:r>
          </w:p>
        </w:tc>
        <w:tc>
          <w:tcPr>
            <w:tcW w:w="1021" w:type="dxa"/>
            <w:gridSpan w:val="3"/>
            <w:tcBorders>
              <w:top w:val="nil"/>
              <w:bottom w:val="single" w:sz="2" w:space="0" w:color="auto"/>
            </w:tcBorders>
            <w:vAlign w:val="center"/>
          </w:tcPr>
          <w:p w14:paraId="5685D2E8"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F8F88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1,219</w:t>
            </w:r>
          </w:p>
        </w:tc>
        <w:tc>
          <w:tcPr>
            <w:tcW w:w="1559" w:type="dxa"/>
            <w:gridSpan w:val="2"/>
            <w:tcBorders>
              <w:top w:val="nil"/>
              <w:bottom w:val="single" w:sz="2" w:space="0" w:color="auto"/>
            </w:tcBorders>
            <w:vAlign w:val="center"/>
          </w:tcPr>
          <w:p w14:paraId="7863429C" w14:textId="77777777" w:rsidR="00614E29" w:rsidRPr="00C97908" w:rsidRDefault="00614E29" w:rsidP="00123D45">
            <w:pPr>
              <w:jc w:val="center"/>
              <w:rPr>
                <w:sz w:val="16"/>
                <w:szCs w:val="16"/>
                <w:lang w:val="en-US"/>
              </w:rPr>
            </w:pPr>
            <w:r w:rsidRPr="00C97908">
              <w:rPr>
                <w:sz w:val="16"/>
                <w:szCs w:val="16"/>
                <w:lang w:val="en-US"/>
              </w:rPr>
              <w:t>93,25</w:t>
            </w:r>
          </w:p>
        </w:tc>
      </w:tr>
      <w:tr w:rsidR="00614E29" w:rsidRPr="00B40365" w14:paraId="6763502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37989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DE686D0" w14:textId="77777777" w:rsidR="00614E29" w:rsidRPr="00B40365" w:rsidRDefault="00614E29" w:rsidP="00123D45">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0FCEDA38" w14:textId="77777777" w:rsidR="00614E29" w:rsidRPr="00C97908" w:rsidRDefault="00614E29" w:rsidP="00123D45">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D96452D"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E896F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DF4E788" w14:textId="77777777" w:rsidR="00614E29" w:rsidRPr="00C97908" w:rsidRDefault="00614E29" w:rsidP="00123D45">
            <w:pPr>
              <w:jc w:val="center"/>
              <w:rPr>
                <w:sz w:val="16"/>
                <w:szCs w:val="16"/>
                <w:lang w:val="en-US"/>
              </w:rPr>
            </w:pPr>
            <w:r w:rsidRPr="00C97908">
              <w:rPr>
                <w:sz w:val="16"/>
                <w:szCs w:val="16"/>
                <w:lang w:val="en-US"/>
              </w:rPr>
              <w:t>11,48</w:t>
            </w:r>
          </w:p>
        </w:tc>
      </w:tr>
      <w:tr w:rsidR="00614E29" w:rsidRPr="00B40365" w14:paraId="01C3D9E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05E86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5B20FF6" w14:textId="77777777" w:rsidR="00614E29" w:rsidRPr="00B40365" w:rsidRDefault="00614E29" w:rsidP="00123D45">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5B1B27F5" w14:textId="77777777" w:rsidR="00614E29" w:rsidRPr="00C97908" w:rsidRDefault="00614E29" w:rsidP="00123D45">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3BD8C8CE"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9C68C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14:paraId="396C108E" w14:textId="77777777" w:rsidR="00614E29" w:rsidRPr="00C97908" w:rsidRDefault="00614E29" w:rsidP="00123D45">
            <w:pPr>
              <w:jc w:val="center"/>
              <w:rPr>
                <w:sz w:val="16"/>
                <w:szCs w:val="16"/>
                <w:lang w:val="en-US"/>
              </w:rPr>
            </w:pPr>
            <w:r w:rsidRPr="00C97908">
              <w:rPr>
                <w:sz w:val="16"/>
                <w:szCs w:val="16"/>
                <w:lang w:val="en-US"/>
              </w:rPr>
              <w:t>3,21</w:t>
            </w:r>
          </w:p>
        </w:tc>
      </w:tr>
      <w:tr w:rsidR="00614E29" w:rsidRPr="00B40365" w14:paraId="056396F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8B1CE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0DFB2CA" w14:textId="77777777" w:rsidR="00614E29" w:rsidRPr="00B40365" w:rsidRDefault="00614E29" w:rsidP="00123D45">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00DAD211" w14:textId="77777777" w:rsidR="00614E29" w:rsidRPr="00C97908" w:rsidRDefault="00614E29" w:rsidP="00123D45">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65B9921E"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276EB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52CFB51A" w14:textId="77777777" w:rsidR="00614E29" w:rsidRPr="00C97908" w:rsidRDefault="00614E29" w:rsidP="00123D45">
            <w:pPr>
              <w:jc w:val="center"/>
              <w:rPr>
                <w:sz w:val="16"/>
                <w:szCs w:val="16"/>
                <w:lang w:val="en-US"/>
              </w:rPr>
            </w:pPr>
            <w:r w:rsidRPr="00C97908">
              <w:rPr>
                <w:sz w:val="16"/>
                <w:szCs w:val="16"/>
                <w:lang w:val="en-US"/>
              </w:rPr>
              <w:t>19,74</w:t>
            </w:r>
          </w:p>
        </w:tc>
      </w:tr>
      <w:tr w:rsidR="00614E29" w:rsidRPr="00B40365" w14:paraId="2CC0C5F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43B0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F788010" w14:textId="77777777" w:rsidR="00614E29" w:rsidRPr="00B40365" w:rsidRDefault="00614E29" w:rsidP="00123D45">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3CD5B277" w14:textId="77777777" w:rsidR="00614E29" w:rsidRPr="00C97908" w:rsidRDefault="00614E29" w:rsidP="00123D45">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6D2C5219"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56853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0A424E41" w14:textId="77777777" w:rsidR="00614E29" w:rsidRPr="00C97908" w:rsidRDefault="00614E29" w:rsidP="00123D45">
            <w:pPr>
              <w:jc w:val="center"/>
              <w:rPr>
                <w:sz w:val="16"/>
                <w:szCs w:val="16"/>
                <w:lang w:val="en-US"/>
              </w:rPr>
            </w:pPr>
            <w:r w:rsidRPr="00C97908">
              <w:rPr>
                <w:sz w:val="16"/>
                <w:szCs w:val="16"/>
                <w:lang w:val="en-US"/>
              </w:rPr>
              <w:t>1,15</w:t>
            </w:r>
          </w:p>
        </w:tc>
      </w:tr>
      <w:tr w:rsidR="00614E29" w:rsidRPr="009B70F2" w14:paraId="5C47084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7770F7" w14:textId="77777777" w:rsidR="00614E29" w:rsidRPr="005E2CA0" w:rsidRDefault="00614E29" w:rsidP="00123D45">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5335A492" w14:textId="77777777" w:rsidR="00614E29" w:rsidRPr="005E2CA0" w:rsidRDefault="00614E29" w:rsidP="00123D45">
            <w:pPr>
              <w:jc w:val="center"/>
              <w:rPr>
                <w:b/>
                <w:bCs/>
                <w:sz w:val="22"/>
                <w:szCs w:val="22"/>
                <w:lang w:val="en-US"/>
              </w:rPr>
            </w:pPr>
            <w:r w:rsidRPr="005E2CA0">
              <w:rPr>
                <w:b/>
                <w:bCs/>
                <w:sz w:val="22"/>
                <w:szCs w:val="22"/>
                <w:lang w:val="en-US"/>
              </w:rPr>
              <w:t>DE18A</w:t>
            </w:r>
          </w:p>
        </w:tc>
        <w:tc>
          <w:tcPr>
            <w:tcW w:w="4366" w:type="dxa"/>
            <w:gridSpan w:val="5"/>
            <w:tcBorders>
              <w:top w:val="single" w:sz="4" w:space="0" w:color="auto"/>
              <w:bottom w:val="single" w:sz="4" w:space="0" w:color="auto"/>
            </w:tcBorders>
          </w:tcPr>
          <w:p w14:paraId="4BF76428" w14:textId="77777777" w:rsidR="00614E29" w:rsidRPr="005E2CA0" w:rsidRDefault="00614E29" w:rsidP="00123D45">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5 cm / Dale de beton vibropresat 200x100mm, H=40mm, )</w:t>
            </w:r>
          </w:p>
          <w:p w14:paraId="6CCA3AAE"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53A117C"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BD87A8"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50A080D" w14:textId="77777777" w:rsidR="00614E29" w:rsidRPr="005E2CA0" w:rsidRDefault="00614E29" w:rsidP="00123D45">
            <w:pPr>
              <w:jc w:val="center"/>
              <w:rPr>
                <w:b/>
                <w:bCs/>
                <w:sz w:val="22"/>
                <w:szCs w:val="22"/>
                <w:lang w:val="en-US"/>
              </w:rPr>
            </w:pPr>
            <w:r w:rsidRPr="005E2CA0">
              <w:rPr>
                <w:b/>
                <w:bCs/>
                <w:sz w:val="22"/>
                <w:szCs w:val="22"/>
                <w:lang w:val="en-US"/>
              </w:rPr>
              <w:t>510,00</w:t>
            </w:r>
          </w:p>
          <w:p w14:paraId="4CE3DAA0" w14:textId="77777777" w:rsidR="00614E29" w:rsidRPr="009B70F2" w:rsidRDefault="00614E29" w:rsidP="00123D45">
            <w:pPr>
              <w:jc w:val="center"/>
              <w:rPr>
                <w:sz w:val="2"/>
                <w:szCs w:val="2"/>
                <w:lang w:val="en-US"/>
              </w:rPr>
            </w:pPr>
          </w:p>
        </w:tc>
      </w:tr>
      <w:tr w:rsidR="00614E29" w:rsidRPr="00B40365" w14:paraId="7800D44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15C26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9CF696B" w14:textId="77777777" w:rsidR="00614E29" w:rsidRPr="00B40365" w:rsidRDefault="00614E29" w:rsidP="00123D45">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050C07B7" w14:textId="77777777" w:rsidR="00614E29" w:rsidRPr="00C97908" w:rsidRDefault="00614E29" w:rsidP="00123D45">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3990A2C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C1F8C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14:paraId="38719228" w14:textId="77777777" w:rsidR="00614E29" w:rsidRPr="00C97908" w:rsidRDefault="00614E29" w:rsidP="00123D45">
            <w:pPr>
              <w:jc w:val="center"/>
              <w:rPr>
                <w:sz w:val="16"/>
                <w:szCs w:val="16"/>
                <w:lang w:val="en-US"/>
              </w:rPr>
            </w:pPr>
            <w:r w:rsidRPr="00C97908">
              <w:rPr>
                <w:sz w:val="16"/>
                <w:szCs w:val="16"/>
                <w:lang w:val="en-US"/>
              </w:rPr>
              <w:t>295,90</w:t>
            </w:r>
          </w:p>
        </w:tc>
      </w:tr>
      <w:tr w:rsidR="00614E29" w:rsidRPr="00B40365" w14:paraId="4486A2E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DCC07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9D1A92A" w14:textId="77777777" w:rsidR="00614E29" w:rsidRPr="00B40365" w:rsidRDefault="00614E29" w:rsidP="00123D45">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B53B913" w14:textId="77777777" w:rsidR="00614E29" w:rsidRPr="00C97908" w:rsidRDefault="00614E29" w:rsidP="00123D45">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5F001D1"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8288C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14:paraId="71C598DF" w14:textId="77777777" w:rsidR="00614E29" w:rsidRPr="00C97908" w:rsidRDefault="00614E29" w:rsidP="00123D45">
            <w:pPr>
              <w:jc w:val="center"/>
              <w:rPr>
                <w:sz w:val="16"/>
                <w:szCs w:val="16"/>
                <w:lang w:val="en-US"/>
              </w:rPr>
            </w:pPr>
            <w:r w:rsidRPr="00C97908">
              <w:rPr>
                <w:sz w:val="16"/>
                <w:szCs w:val="16"/>
                <w:lang w:val="en-US"/>
              </w:rPr>
              <w:t>8,06</w:t>
            </w:r>
          </w:p>
        </w:tc>
      </w:tr>
      <w:tr w:rsidR="00614E29" w:rsidRPr="00B40365" w14:paraId="4BF1451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4C73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9FC865E" w14:textId="77777777" w:rsidR="00614E29" w:rsidRPr="00B40365" w:rsidRDefault="00614E29" w:rsidP="00123D45">
            <w:pPr>
              <w:jc w:val="center"/>
              <w:rPr>
                <w:sz w:val="16"/>
                <w:szCs w:val="16"/>
                <w:lang w:val="en-US"/>
              </w:rPr>
            </w:pPr>
            <w:r w:rsidRPr="00B40365">
              <w:rPr>
                <w:sz w:val="16"/>
                <w:szCs w:val="16"/>
                <w:lang w:val="en-US"/>
              </w:rPr>
              <w:t>2661112800655-2</w:t>
            </w:r>
          </w:p>
        </w:tc>
        <w:tc>
          <w:tcPr>
            <w:tcW w:w="4366" w:type="dxa"/>
            <w:gridSpan w:val="4"/>
            <w:tcBorders>
              <w:top w:val="nil"/>
              <w:bottom w:val="single" w:sz="2" w:space="0" w:color="auto"/>
            </w:tcBorders>
            <w:vAlign w:val="center"/>
          </w:tcPr>
          <w:p w14:paraId="57BB8CE7" w14:textId="77777777" w:rsidR="00614E29" w:rsidRPr="00C97908" w:rsidRDefault="00614E29" w:rsidP="00123D45">
            <w:pPr>
              <w:rPr>
                <w:sz w:val="16"/>
                <w:szCs w:val="16"/>
                <w:lang w:val="en-US"/>
              </w:rPr>
            </w:pPr>
            <w:r w:rsidRPr="00C97908">
              <w:rPr>
                <w:sz w:val="16"/>
                <w:szCs w:val="16"/>
                <w:lang w:val="en-US"/>
              </w:rPr>
              <w:t>Dale de beton vibropresat 200x100mm, H=40mm</w:t>
            </w:r>
          </w:p>
        </w:tc>
        <w:tc>
          <w:tcPr>
            <w:tcW w:w="1021" w:type="dxa"/>
            <w:gridSpan w:val="3"/>
            <w:tcBorders>
              <w:top w:val="nil"/>
              <w:bottom w:val="single" w:sz="2" w:space="0" w:color="auto"/>
            </w:tcBorders>
            <w:vAlign w:val="center"/>
          </w:tcPr>
          <w:p w14:paraId="51196211"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5D4127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1,015</w:t>
            </w:r>
          </w:p>
        </w:tc>
        <w:tc>
          <w:tcPr>
            <w:tcW w:w="1559" w:type="dxa"/>
            <w:gridSpan w:val="2"/>
            <w:tcBorders>
              <w:top w:val="nil"/>
              <w:bottom w:val="single" w:sz="2" w:space="0" w:color="auto"/>
            </w:tcBorders>
            <w:vAlign w:val="center"/>
          </w:tcPr>
          <w:p w14:paraId="43D48B50" w14:textId="77777777" w:rsidR="00614E29" w:rsidRPr="00C97908" w:rsidRDefault="00614E29" w:rsidP="00123D45">
            <w:pPr>
              <w:jc w:val="center"/>
              <w:rPr>
                <w:sz w:val="16"/>
                <w:szCs w:val="16"/>
                <w:lang w:val="en-US"/>
              </w:rPr>
            </w:pPr>
            <w:r w:rsidRPr="00C97908">
              <w:rPr>
                <w:sz w:val="16"/>
                <w:szCs w:val="16"/>
                <w:lang w:val="en-US"/>
              </w:rPr>
              <w:t>517,65</w:t>
            </w:r>
          </w:p>
        </w:tc>
      </w:tr>
      <w:tr w:rsidR="00614E29" w:rsidRPr="00B40365" w14:paraId="478B61D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F56D9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F78E2BD" w14:textId="77777777" w:rsidR="00614E29" w:rsidRPr="00B40365" w:rsidRDefault="00614E29" w:rsidP="00123D45">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1B9F33B2" w14:textId="77777777" w:rsidR="00614E29" w:rsidRPr="00C97908" w:rsidRDefault="00614E29" w:rsidP="00123D45">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458F05A3"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D80D1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1,60</w:t>
            </w:r>
          </w:p>
        </w:tc>
        <w:tc>
          <w:tcPr>
            <w:tcW w:w="1559" w:type="dxa"/>
            <w:gridSpan w:val="2"/>
            <w:tcBorders>
              <w:top w:val="nil"/>
              <w:bottom w:val="single" w:sz="2" w:space="0" w:color="auto"/>
            </w:tcBorders>
            <w:vAlign w:val="center"/>
          </w:tcPr>
          <w:p w14:paraId="6D7BF5A3" w14:textId="77777777" w:rsidR="00614E29" w:rsidRPr="00C97908" w:rsidRDefault="00614E29" w:rsidP="00123D45">
            <w:pPr>
              <w:jc w:val="center"/>
              <w:rPr>
                <w:sz w:val="16"/>
                <w:szCs w:val="16"/>
                <w:lang w:val="en-US"/>
              </w:rPr>
            </w:pPr>
            <w:r w:rsidRPr="00C97908">
              <w:rPr>
                <w:sz w:val="16"/>
                <w:szCs w:val="16"/>
                <w:lang w:val="en-US"/>
              </w:rPr>
              <w:t>816,00</w:t>
            </w:r>
          </w:p>
        </w:tc>
      </w:tr>
      <w:tr w:rsidR="00614E29" w:rsidRPr="00B40365" w14:paraId="50BE864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34E65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D75A021" w14:textId="77777777" w:rsidR="00614E29" w:rsidRPr="00B40365" w:rsidRDefault="00614E29" w:rsidP="00123D45">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748CC383" w14:textId="77777777" w:rsidR="00614E29" w:rsidRPr="00C97908" w:rsidRDefault="00614E29" w:rsidP="00123D45">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57357B4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C6B12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7,87</w:t>
            </w:r>
          </w:p>
        </w:tc>
        <w:tc>
          <w:tcPr>
            <w:tcW w:w="1559" w:type="dxa"/>
            <w:gridSpan w:val="2"/>
            <w:tcBorders>
              <w:top w:val="nil"/>
              <w:bottom w:val="single" w:sz="2" w:space="0" w:color="auto"/>
            </w:tcBorders>
            <w:vAlign w:val="center"/>
          </w:tcPr>
          <w:p w14:paraId="1686E9A8" w14:textId="77777777" w:rsidR="00614E29" w:rsidRPr="00C97908" w:rsidRDefault="00614E29" w:rsidP="00123D45">
            <w:pPr>
              <w:jc w:val="center"/>
              <w:rPr>
                <w:sz w:val="16"/>
                <w:szCs w:val="16"/>
                <w:lang w:val="en-US"/>
              </w:rPr>
            </w:pPr>
            <w:r w:rsidRPr="00C97908">
              <w:rPr>
                <w:sz w:val="16"/>
                <w:szCs w:val="16"/>
                <w:lang w:val="en-US"/>
              </w:rPr>
              <w:t>4 013,70</w:t>
            </w:r>
          </w:p>
        </w:tc>
      </w:tr>
      <w:tr w:rsidR="00614E29" w:rsidRPr="00B40365" w14:paraId="4661004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315C9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8BA7CD9" w14:textId="77777777" w:rsidR="00614E29" w:rsidRPr="00B40365" w:rsidRDefault="00614E29" w:rsidP="00123D45">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0554892C" w14:textId="77777777" w:rsidR="00614E29" w:rsidRPr="00C97908" w:rsidRDefault="00614E29" w:rsidP="00123D45">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171F0586"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23A36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E41337D" w14:textId="77777777" w:rsidR="00614E29" w:rsidRPr="00C97908" w:rsidRDefault="00614E29" w:rsidP="00123D45">
            <w:pPr>
              <w:jc w:val="center"/>
              <w:rPr>
                <w:sz w:val="16"/>
                <w:szCs w:val="16"/>
                <w:lang w:val="en-US"/>
              </w:rPr>
            </w:pPr>
            <w:r w:rsidRPr="00C97908">
              <w:rPr>
                <w:sz w:val="16"/>
                <w:szCs w:val="16"/>
                <w:lang w:val="en-US"/>
              </w:rPr>
              <w:t>2,55</w:t>
            </w:r>
          </w:p>
        </w:tc>
      </w:tr>
      <w:tr w:rsidR="00614E29" w:rsidRPr="00B40365" w14:paraId="1D149A8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55652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116B1E7" w14:textId="77777777" w:rsidR="00614E29" w:rsidRPr="00B40365" w:rsidRDefault="00614E29" w:rsidP="00123D45">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0EB3ED39" w14:textId="77777777" w:rsidR="00614E29" w:rsidRPr="00C97908" w:rsidRDefault="00614E29" w:rsidP="00123D45">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27A05264"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85800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0,0428</w:t>
            </w:r>
          </w:p>
        </w:tc>
        <w:tc>
          <w:tcPr>
            <w:tcW w:w="1559" w:type="dxa"/>
            <w:gridSpan w:val="2"/>
            <w:tcBorders>
              <w:top w:val="nil"/>
              <w:bottom w:val="single" w:sz="2" w:space="0" w:color="auto"/>
            </w:tcBorders>
            <w:vAlign w:val="center"/>
          </w:tcPr>
          <w:p w14:paraId="388D3AC6" w14:textId="77777777" w:rsidR="00614E29" w:rsidRPr="00C97908" w:rsidRDefault="00614E29" w:rsidP="00123D45">
            <w:pPr>
              <w:jc w:val="center"/>
              <w:rPr>
                <w:sz w:val="16"/>
                <w:szCs w:val="16"/>
                <w:lang w:val="en-US"/>
              </w:rPr>
            </w:pPr>
            <w:r w:rsidRPr="00C97908">
              <w:rPr>
                <w:sz w:val="16"/>
                <w:szCs w:val="16"/>
                <w:lang w:val="en-US"/>
              </w:rPr>
              <w:t>21,83</w:t>
            </w:r>
          </w:p>
        </w:tc>
      </w:tr>
      <w:tr w:rsidR="00614E29" w:rsidRPr="00B40365" w14:paraId="603D499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798D7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4347581" w14:textId="77777777" w:rsidR="00614E29" w:rsidRPr="00B40365" w:rsidRDefault="00614E29" w:rsidP="00123D45">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4B8CB1F3" w14:textId="77777777" w:rsidR="00614E29" w:rsidRPr="00C97908" w:rsidRDefault="00614E29" w:rsidP="00123D45">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6F939A2E"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8ECDE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5D7EB046" w14:textId="77777777" w:rsidR="00614E29" w:rsidRPr="00C97908" w:rsidRDefault="00614E29" w:rsidP="00123D45">
            <w:pPr>
              <w:jc w:val="center"/>
              <w:rPr>
                <w:sz w:val="16"/>
                <w:szCs w:val="16"/>
                <w:lang w:val="en-US"/>
              </w:rPr>
            </w:pPr>
            <w:r w:rsidRPr="00C97908">
              <w:rPr>
                <w:sz w:val="16"/>
                <w:szCs w:val="16"/>
                <w:lang w:val="en-US"/>
              </w:rPr>
              <w:t>10,20</w:t>
            </w:r>
          </w:p>
        </w:tc>
      </w:tr>
      <w:tr w:rsidR="00614E29" w:rsidRPr="003E2692" w14:paraId="4AE81577"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A3D0FBB"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039145AA"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772A3E3B"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2AA25578"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30B5B622"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46191283" w14:textId="77777777" w:rsidR="00614E29" w:rsidRPr="003E2692" w:rsidRDefault="00614E29" w:rsidP="00123D45">
            <w:pPr>
              <w:rPr>
                <w:sz w:val="2"/>
                <w:szCs w:val="2"/>
                <w:lang w:val="en-US"/>
              </w:rPr>
            </w:pPr>
          </w:p>
        </w:tc>
      </w:tr>
      <w:tr w:rsidR="00614E29" w:rsidRPr="00B449C4" w14:paraId="1B0688DE"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8C42F5"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53F18AD8"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74685223"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1240877"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3E65B1E5"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5E6670E9" w14:textId="77777777" w:rsidR="00614E29" w:rsidRPr="00B449C4" w:rsidRDefault="00614E29" w:rsidP="00123D45">
            <w:pPr>
              <w:rPr>
                <w:sz w:val="22"/>
                <w:szCs w:val="22"/>
                <w:lang w:val="en-US"/>
              </w:rPr>
            </w:pPr>
          </w:p>
        </w:tc>
      </w:tr>
      <w:tr w:rsidR="00614E29" w:rsidRPr="00B40365" w14:paraId="34CFF25B"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4BD678A"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513A107E"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3B97992D"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Amenajarea trotuarelor cu pavaj</w:t>
            </w:r>
          </w:p>
        </w:tc>
        <w:tc>
          <w:tcPr>
            <w:tcW w:w="3621" w:type="dxa"/>
            <w:gridSpan w:val="8"/>
            <w:tcBorders>
              <w:bottom w:val="single" w:sz="4" w:space="0" w:color="auto"/>
              <w:right w:val="single" w:sz="4" w:space="0" w:color="auto"/>
            </w:tcBorders>
          </w:tcPr>
          <w:p w14:paraId="41DC204D" w14:textId="77777777" w:rsidR="00614E29" w:rsidRPr="00B40365" w:rsidRDefault="00614E29" w:rsidP="00123D45">
            <w:pPr>
              <w:rPr>
                <w:sz w:val="22"/>
                <w:szCs w:val="22"/>
                <w:lang w:val="en-US"/>
              </w:rPr>
            </w:pPr>
          </w:p>
        </w:tc>
      </w:tr>
      <w:tr w:rsidR="00614E29" w:rsidRPr="009B70F2" w14:paraId="4532CF6B" w14:textId="77777777" w:rsidTr="00123D45">
        <w:tblPrEx>
          <w:tblCellMar>
            <w:left w:w="107" w:type="dxa"/>
            <w:right w:w="107" w:type="dxa"/>
          </w:tblCellMar>
        </w:tblPrEx>
        <w:tc>
          <w:tcPr>
            <w:tcW w:w="10495" w:type="dxa"/>
            <w:gridSpan w:val="19"/>
          </w:tcPr>
          <w:p w14:paraId="2891525E" w14:textId="77777777" w:rsidR="00614E29" w:rsidRPr="009B70F2" w:rsidRDefault="00614E29" w:rsidP="00123D45">
            <w:pPr>
              <w:rPr>
                <w:b/>
                <w:bCs/>
                <w:sz w:val="22"/>
                <w:szCs w:val="22"/>
                <w:lang w:val="en-US"/>
              </w:rPr>
            </w:pPr>
            <w:r w:rsidRPr="009B70F2">
              <w:rPr>
                <w:b/>
                <w:bCs/>
                <w:sz w:val="22"/>
                <w:szCs w:val="22"/>
                <w:lang w:val="en-US"/>
              </w:rPr>
              <w:t>1.3. Montarea bordurelor</w:t>
            </w:r>
          </w:p>
          <w:p w14:paraId="6A11BAA9" w14:textId="77777777" w:rsidR="00614E29" w:rsidRPr="00B12F65" w:rsidRDefault="00614E29" w:rsidP="00123D45">
            <w:pPr>
              <w:rPr>
                <w:sz w:val="2"/>
                <w:szCs w:val="2"/>
                <w:lang w:val="en-US"/>
              </w:rPr>
            </w:pPr>
          </w:p>
        </w:tc>
      </w:tr>
      <w:tr w:rsidR="00614E29" w:rsidRPr="009B70F2" w14:paraId="49C0458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4C1689" w14:textId="77777777" w:rsidR="00614E29" w:rsidRPr="005E2CA0" w:rsidRDefault="00614E29" w:rsidP="00123D45">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0709575F" w14:textId="77777777" w:rsidR="00614E29" w:rsidRPr="005E2CA0" w:rsidRDefault="00614E29" w:rsidP="00123D45">
            <w:pPr>
              <w:jc w:val="center"/>
              <w:rPr>
                <w:b/>
                <w:bCs/>
                <w:sz w:val="22"/>
                <w:szCs w:val="22"/>
                <w:lang w:val="en-US"/>
              </w:rPr>
            </w:pPr>
            <w:r w:rsidRPr="005E2CA0">
              <w:rPr>
                <w:b/>
                <w:bCs/>
                <w:sz w:val="22"/>
                <w:szCs w:val="22"/>
                <w:lang w:val="en-US"/>
              </w:rPr>
              <w:t>TsC02D1</w:t>
            </w:r>
          </w:p>
        </w:tc>
        <w:tc>
          <w:tcPr>
            <w:tcW w:w="4366" w:type="dxa"/>
            <w:gridSpan w:val="5"/>
            <w:tcBorders>
              <w:top w:val="single" w:sz="4" w:space="0" w:color="auto"/>
              <w:bottom w:val="single" w:sz="4" w:space="0" w:color="auto"/>
            </w:tcBorders>
          </w:tcPr>
          <w:p w14:paraId="0C698393" w14:textId="77777777" w:rsidR="00614E29" w:rsidRPr="005E2CA0" w:rsidRDefault="00614E29" w:rsidP="00123D45">
            <w:pPr>
              <w:rPr>
                <w:b/>
                <w:bCs/>
                <w:sz w:val="2"/>
                <w:szCs w:val="2"/>
                <w:lang w:val="en-US"/>
              </w:rPr>
            </w:pPr>
            <w:r w:rsidRPr="005E2CA0">
              <w:rPr>
                <w:b/>
                <w:bCs/>
                <w:sz w:val="22"/>
                <w:szCs w:val="22"/>
                <w:lang w:val="en-US"/>
              </w:rPr>
              <w:t>Sapatura mecanica cu excavator pe pneuri de 0,21-0,39 mc, cu comanda hidraulica, in pamint cu umiditate naturala descarcare auto teren catg. II.</w:t>
            </w:r>
          </w:p>
          <w:p w14:paraId="46E94A63"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ED78357" w14:textId="77777777" w:rsidR="00614E29" w:rsidRPr="005E2CA0" w:rsidRDefault="00614E29" w:rsidP="00123D45">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2CD69678"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F5748CB" w14:textId="77777777" w:rsidR="00614E29" w:rsidRPr="005E2CA0" w:rsidRDefault="00614E29" w:rsidP="00123D45">
            <w:pPr>
              <w:jc w:val="center"/>
              <w:rPr>
                <w:b/>
                <w:bCs/>
                <w:sz w:val="22"/>
                <w:szCs w:val="22"/>
                <w:lang w:val="en-US"/>
              </w:rPr>
            </w:pPr>
            <w:r w:rsidRPr="005E2CA0">
              <w:rPr>
                <w:b/>
                <w:bCs/>
                <w:sz w:val="22"/>
                <w:szCs w:val="22"/>
                <w:lang w:val="en-US"/>
              </w:rPr>
              <w:t>0,39</w:t>
            </w:r>
          </w:p>
          <w:p w14:paraId="12906D5D" w14:textId="77777777" w:rsidR="00614E29" w:rsidRPr="009B70F2" w:rsidRDefault="00614E29" w:rsidP="00123D45">
            <w:pPr>
              <w:jc w:val="center"/>
              <w:rPr>
                <w:sz w:val="2"/>
                <w:szCs w:val="2"/>
                <w:lang w:val="en-US"/>
              </w:rPr>
            </w:pPr>
          </w:p>
        </w:tc>
      </w:tr>
      <w:tr w:rsidR="00614E29" w:rsidRPr="00B40365" w14:paraId="780665B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3917F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9599EEC" w14:textId="77777777" w:rsidR="00614E29" w:rsidRPr="00B40365" w:rsidRDefault="00614E29" w:rsidP="00123D45">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14:paraId="5E329A20" w14:textId="77777777" w:rsidR="00614E29" w:rsidRPr="00C97908" w:rsidRDefault="00614E29" w:rsidP="00123D45">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14:paraId="564FA806"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EDC55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4,77</w:t>
            </w:r>
          </w:p>
        </w:tc>
        <w:tc>
          <w:tcPr>
            <w:tcW w:w="1559" w:type="dxa"/>
            <w:gridSpan w:val="2"/>
            <w:tcBorders>
              <w:top w:val="nil"/>
              <w:bottom w:val="single" w:sz="2" w:space="0" w:color="auto"/>
              <w:right w:val="single" w:sz="4" w:space="0" w:color="auto"/>
            </w:tcBorders>
            <w:vAlign w:val="center"/>
          </w:tcPr>
          <w:p w14:paraId="64B7BE24" w14:textId="77777777" w:rsidR="00614E29" w:rsidRPr="00C97908" w:rsidRDefault="00614E29" w:rsidP="00123D45">
            <w:pPr>
              <w:jc w:val="center"/>
              <w:rPr>
                <w:sz w:val="16"/>
                <w:szCs w:val="16"/>
                <w:lang w:val="en-US"/>
              </w:rPr>
            </w:pPr>
            <w:r w:rsidRPr="00C97908">
              <w:rPr>
                <w:sz w:val="16"/>
                <w:szCs w:val="16"/>
                <w:lang w:val="en-US"/>
              </w:rPr>
              <w:t>1,86</w:t>
            </w:r>
          </w:p>
        </w:tc>
      </w:tr>
      <w:tr w:rsidR="00614E29" w:rsidRPr="009B70F2" w14:paraId="43C8C58B"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79C466" w14:textId="77777777" w:rsidR="00614E29" w:rsidRPr="005E2CA0" w:rsidRDefault="00614E29" w:rsidP="00123D45">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6270547F" w14:textId="77777777" w:rsidR="00614E29" w:rsidRPr="005E2CA0" w:rsidRDefault="00614E29" w:rsidP="00123D45">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0A666501" w14:textId="77777777" w:rsidR="00614E29" w:rsidRPr="005E2CA0" w:rsidRDefault="00614E29" w:rsidP="00123D45">
            <w:pPr>
              <w:rPr>
                <w:b/>
                <w:bCs/>
                <w:sz w:val="2"/>
                <w:szCs w:val="2"/>
                <w:lang w:val="en-US"/>
              </w:rPr>
            </w:pPr>
            <w:r w:rsidRPr="005E2CA0">
              <w:rPr>
                <w:b/>
                <w:bCs/>
                <w:sz w:val="22"/>
                <w:szCs w:val="22"/>
                <w:lang w:val="en-US"/>
              </w:rPr>
              <w:t>Transportarea pamintului cu autobasculanta de 10 t la distanta de: 5 km</w:t>
            </w:r>
          </w:p>
          <w:p w14:paraId="153D9B2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776CF95" w14:textId="77777777" w:rsidR="00614E29" w:rsidRPr="005E2CA0" w:rsidRDefault="00614E29" w:rsidP="00123D4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40676D9"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70A3614" w14:textId="77777777" w:rsidR="00614E29" w:rsidRPr="005E2CA0" w:rsidRDefault="00614E29" w:rsidP="00123D45">
            <w:pPr>
              <w:jc w:val="center"/>
              <w:rPr>
                <w:b/>
                <w:bCs/>
                <w:sz w:val="22"/>
                <w:szCs w:val="22"/>
                <w:lang w:val="en-US"/>
              </w:rPr>
            </w:pPr>
            <w:r w:rsidRPr="005E2CA0">
              <w:rPr>
                <w:b/>
                <w:bCs/>
                <w:sz w:val="22"/>
                <w:szCs w:val="22"/>
                <w:lang w:val="en-US"/>
              </w:rPr>
              <w:t>62,40</w:t>
            </w:r>
          </w:p>
          <w:p w14:paraId="4DC96F89" w14:textId="77777777" w:rsidR="00614E29" w:rsidRPr="009B70F2" w:rsidRDefault="00614E29" w:rsidP="00123D45">
            <w:pPr>
              <w:jc w:val="center"/>
              <w:rPr>
                <w:sz w:val="2"/>
                <w:szCs w:val="2"/>
                <w:lang w:val="en-US"/>
              </w:rPr>
            </w:pPr>
          </w:p>
        </w:tc>
      </w:tr>
      <w:tr w:rsidR="00614E29" w:rsidRPr="00B40365" w14:paraId="66F9CAD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4F391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24F02A5" w14:textId="77777777" w:rsidR="00614E29" w:rsidRPr="00B40365" w:rsidRDefault="00614E29" w:rsidP="00123D45">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0C25707A" w14:textId="77777777" w:rsidR="00614E29" w:rsidRPr="00C97908" w:rsidRDefault="00614E29" w:rsidP="00123D45">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1358A774"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1CCA4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2A890E64" w14:textId="77777777" w:rsidR="00614E29" w:rsidRPr="00C97908" w:rsidRDefault="00614E29" w:rsidP="00123D45">
            <w:pPr>
              <w:jc w:val="center"/>
              <w:rPr>
                <w:sz w:val="16"/>
                <w:szCs w:val="16"/>
                <w:lang w:val="en-US"/>
              </w:rPr>
            </w:pPr>
            <w:r w:rsidRPr="00C97908">
              <w:rPr>
                <w:sz w:val="16"/>
                <w:szCs w:val="16"/>
                <w:lang w:val="en-US"/>
              </w:rPr>
              <w:t>2,39</w:t>
            </w:r>
          </w:p>
        </w:tc>
      </w:tr>
      <w:tr w:rsidR="00614E29" w:rsidRPr="009B70F2" w14:paraId="5E66BE1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E6D8D9" w14:textId="77777777" w:rsidR="00614E29" w:rsidRPr="005E2CA0" w:rsidRDefault="00614E29" w:rsidP="00123D45">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0E19A84B" w14:textId="77777777" w:rsidR="00614E29" w:rsidRPr="005E2CA0" w:rsidRDefault="00614E29" w:rsidP="00123D45">
            <w:pPr>
              <w:jc w:val="center"/>
              <w:rPr>
                <w:b/>
                <w:bCs/>
                <w:sz w:val="22"/>
                <w:szCs w:val="22"/>
                <w:lang w:val="en-US"/>
              </w:rPr>
            </w:pPr>
            <w:r w:rsidRPr="005E2CA0">
              <w:rPr>
                <w:b/>
                <w:bCs/>
                <w:sz w:val="22"/>
                <w:szCs w:val="22"/>
                <w:lang w:val="en-US"/>
              </w:rPr>
              <w:t>TsC54B</w:t>
            </w:r>
          </w:p>
        </w:tc>
        <w:tc>
          <w:tcPr>
            <w:tcW w:w="4366" w:type="dxa"/>
            <w:gridSpan w:val="5"/>
            <w:tcBorders>
              <w:top w:val="single" w:sz="4" w:space="0" w:color="auto"/>
              <w:bottom w:val="single" w:sz="4" w:space="0" w:color="auto"/>
            </w:tcBorders>
          </w:tcPr>
          <w:p w14:paraId="095A0636" w14:textId="77777777" w:rsidR="00614E29" w:rsidRPr="005E2CA0" w:rsidRDefault="00614E29" w:rsidP="00123D45">
            <w:pPr>
              <w:rPr>
                <w:b/>
                <w:bCs/>
                <w:sz w:val="2"/>
                <w:szCs w:val="2"/>
                <w:lang w:val="en-US"/>
              </w:rPr>
            </w:pPr>
            <w:r w:rsidRPr="005E2CA0">
              <w:rPr>
                <w:b/>
                <w:bCs/>
                <w:sz w:val="22"/>
                <w:szCs w:val="22"/>
                <w:lang w:val="en-US"/>
              </w:rPr>
              <w:t>Strat de fundatie din piatra</w:t>
            </w:r>
          </w:p>
          <w:p w14:paraId="5DAD0B99"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2A2DF72" w14:textId="77777777" w:rsidR="00614E29" w:rsidRPr="005E2CA0" w:rsidRDefault="00614E29" w:rsidP="00123D45">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D6303B6"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A923B26" w14:textId="77777777" w:rsidR="00614E29" w:rsidRPr="005E2CA0" w:rsidRDefault="00614E29" w:rsidP="00123D45">
            <w:pPr>
              <w:jc w:val="center"/>
              <w:rPr>
                <w:b/>
                <w:bCs/>
                <w:sz w:val="22"/>
                <w:szCs w:val="22"/>
                <w:lang w:val="en-US"/>
              </w:rPr>
            </w:pPr>
            <w:r w:rsidRPr="005E2CA0">
              <w:rPr>
                <w:b/>
                <w:bCs/>
                <w:sz w:val="22"/>
                <w:szCs w:val="22"/>
                <w:lang w:val="en-US"/>
              </w:rPr>
              <w:t>15,50</w:t>
            </w:r>
          </w:p>
          <w:p w14:paraId="06F41F70" w14:textId="77777777" w:rsidR="00614E29" w:rsidRPr="009B70F2" w:rsidRDefault="00614E29" w:rsidP="00123D45">
            <w:pPr>
              <w:jc w:val="center"/>
              <w:rPr>
                <w:sz w:val="2"/>
                <w:szCs w:val="2"/>
                <w:lang w:val="en-US"/>
              </w:rPr>
            </w:pPr>
          </w:p>
        </w:tc>
      </w:tr>
      <w:tr w:rsidR="00614E29" w:rsidRPr="00B40365" w14:paraId="01805CE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9841B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A1EDC62"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CF96495"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6947ED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D21E3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0,99</w:t>
            </w:r>
          </w:p>
        </w:tc>
        <w:tc>
          <w:tcPr>
            <w:tcW w:w="1559" w:type="dxa"/>
            <w:gridSpan w:val="2"/>
            <w:tcBorders>
              <w:top w:val="nil"/>
              <w:bottom w:val="single" w:sz="2" w:space="0" w:color="auto"/>
            </w:tcBorders>
            <w:vAlign w:val="center"/>
          </w:tcPr>
          <w:p w14:paraId="6CDD512F" w14:textId="77777777" w:rsidR="00614E29" w:rsidRPr="00C97908" w:rsidRDefault="00614E29" w:rsidP="00123D45">
            <w:pPr>
              <w:jc w:val="center"/>
              <w:rPr>
                <w:sz w:val="16"/>
                <w:szCs w:val="16"/>
                <w:lang w:val="en-US"/>
              </w:rPr>
            </w:pPr>
            <w:r w:rsidRPr="00C97908">
              <w:rPr>
                <w:sz w:val="16"/>
                <w:szCs w:val="16"/>
                <w:lang w:val="en-US"/>
              </w:rPr>
              <w:t>15,34</w:t>
            </w:r>
          </w:p>
        </w:tc>
      </w:tr>
      <w:tr w:rsidR="00614E29" w:rsidRPr="00B40365" w14:paraId="4D0212B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79DCD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2192D45" w14:textId="77777777" w:rsidR="00614E29" w:rsidRPr="00B40365" w:rsidRDefault="00614E29" w:rsidP="00123D45">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5AEA9242" w14:textId="77777777" w:rsidR="00614E29" w:rsidRPr="00C97908" w:rsidRDefault="00614E29" w:rsidP="00123D45">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73F9DC91"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8FAAC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499750C3" w14:textId="77777777" w:rsidR="00614E29" w:rsidRPr="00C97908" w:rsidRDefault="00614E29" w:rsidP="00123D45">
            <w:pPr>
              <w:jc w:val="center"/>
              <w:rPr>
                <w:sz w:val="16"/>
                <w:szCs w:val="16"/>
                <w:lang w:val="en-US"/>
              </w:rPr>
            </w:pPr>
            <w:r w:rsidRPr="00C97908">
              <w:rPr>
                <w:sz w:val="16"/>
                <w:szCs w:val="16"/>
                <w:lang w:val="en-US"/>
              </w:rPr>
              <w:t>17,82</w:t>
            </w:r>
          </w:p>
        </w:tc>
      </w:tr>
      <w:tr w:rsidR="00614E29" w:rsidRPr="00B40365" w14:paraId="167DA34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94FA6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55822C7" w14:textId="77777777" w:rsidR="00614E29" w:rsidRPr="00B40365" w:rsidRDefault="00614E29" w:rsidP="00123D4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13B1DD0" w14:textId="77777777" w:rsidR="00614E29" w:rsidRPr="00C97908" w:rsidRDefault="00614E29" w:rsidP="00123D45">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3F36F28"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CFC2D0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3157F5CE" w14:textId="77777777" w:rsidR="00614E29" w:rsidRPr="00C97908" w:rsidRDefault="00614E29" w:rsidP="00123D45">
            <w:pPr>
              <w:jc w:val="center"/>
              <w:rPr>
                <w:sz w:val="16"/>
                <w:szCs w:val="16"/>
                <w:lang w:val="en-US"/>
              </w:rPr>
            </w:pPr>
            <w:r w:rsidRPr="00C97908">
              <w:rPr>
                <w:sz w:val="16"/>
                <w:szCs w:val="16"/>
                <w:lang w:val="en-US"/>
              </w:rPr>
              <w:t>1,55</w:t>
            </w:r>
          </w:p>
        </w:tc>
      </w:tr>
      <w:tr w:rsidR="00614E29" w:rsidRPr="00B40365" w14:paraId="6F4BD29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D7A2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D756165" w14:textId="77777777" w:rsidR="00614E29" w:rsidRPr="00B40365" w:rsidRDefault="00614E29" w:rsidP="00123D45">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4B265780" w14:textId="77777777" w:rsidR="00614E29" w:rsidRPr="00C97908" w:rsidRDefault="00614E29" w:rsidP="00123D45">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18F7B46D"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D174C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right w:val="single" w:sz="4" w:space="0" w:color="auto"/>
            </w:tcBorders>
            <w:vAlign w:val="center"/>
          </w:tcPr>
          <w:p w14:paraId="0B7A5642" w14:textId="77777777" w:rsidR="00614E29" w:rsidRPr="00C97908" w:rsidRDefault="00614E29" w:rsidP="00123D45">
            <w:pPr>
              <w:jc w:val="center"/>
              <w:rPr>
                <w:sz w:val="16"/>
                <w:szCs w:val="16"/>
                <w:lang w:val="en-US"/>
              </w:rPr>
            </w:pPr>
            <w:r w:rsidRPr="00C97908">
              <w:rPr>
                <w:sz w:val="16"/>
                <w:szCs w:val="16"/>
                <w:lang w:val="en-US"/>
              </w:rPr>
              <w:t>3,26</w:t>
            </w:r>
          </w:p>
        </w:tc>
      </w:tr>
      <w:tr w:rsidR="00614E29" w:rsidRPr="00B40365" w14:paraId="0BB3D0D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DB59B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C0E111B" w14:textId="77777777" w:rsidR="00614E29" w:rsidRPr="00B40365" w:rsidRDefault="00614E29" w:rsidP="00123D45">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22B31F2A" w14:textId="77777777" w:rsidR="00614E29" w:rsidRPr="00C97908" w:rsidRDefault="00614E29" w:rsidP="00123D45">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4CBF4661"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FBD2F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0,42</w:t>
            </w:r>
          </w:p>
        </w:tc>
        <w:tc>
          <w:tcPr>
            <w:tcW w:w="1559" w:type="dxa"/>
            <w:gridSpan w:val="2"/>
            <w:tcBorders>
              <w:top w:val="nil"/>
              <w:bottom w:val="single" w:sz="2" w:space="0" w:color="auto"/>
              <w:right w:val="single" w:sz="4" w:space="0" w:color="auto"/>
            </w:tcBorders>
            <w:vAlign w:val="center"/>
          </w:tcPr>
          <w:p w14:paraId="37D89AB5" w14:textId="77777777" w:rsidR="00614E29" w:rsidRPr="00C97908" w:rsidRDefault="00614E29" w:rsidP="00123D45">
            <w:pPr>
              <w:jc w:val="center"/>
              <w:rPr>
                <w:sz w:val="16"/>
                <w:szCs w:val="16"/>
                <w:lang w:val="en-US"/>
              </w:rPr>
            </w:pPr>
            <w:r w:rsidRPr="00C97908">
              <w:rPr>
                <w:sz w:val="16"/>
                <w:szCs w:val="16"/>
                <w:lang w:val="en-US"/>
              </w:rPr>
              <w:t>6,51</w:t>
            </w:r>
          </w:p>
        </w:tc>
      </w:tr>
      <w:tr w:rsidR="00614E29" w:rsidRPr="009B70F2" w14:paraId="60DE782C"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5FC610" w14:textId="77777777" w:rsidR="00614E29" w:rsidRPr="005E2CA0" w:rsidRDefault="00614E29" w:rsidP="00123D45">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513E1440" w14:textId="77777777" w:rsidR="00614E29" w:rsidRPr="005E2CA0" w:rsidRDefault="00614E29" w:rsidP="00123D45">
            <w:pPr>
              <w:jc w:val="center"/>
              <w:rPr>
                <w:b/>
                <w:bCs/>
                <w:sz w:val="22"/>
                <w:szCs w:val="22"/>
                <w:lang w:val="en-US"/>
              </w:rPr>
            </w:pPr>
            <w:r w:rsidRPr="005E2CA0">
              <w:rPr>
                <w:b/>
                <w:bCs/>
                <w:sz w:val="22"/>
                <w:szCs w:val="22"/>
                <w:lang w:val="en-US"/>
              </w:rPr>
              <w:t>DE10E</w:t>
            </w:r>
          </w:p>
        </w:tc>
        <w:tc>
          <w:tcPr>
            <w:tcW w:w="4366" w:type="dxa"/>
            <w:gridSpan w:val="5"/>
            <w:tcBorders>
              <w:top w:val="single" w:sz="4" w:space="0" w:color="auto"/>
              <w:bottom w:val="single" w:sz="4" w:space="0" w:color="auto"/>
            </w:tcBorders>
          </w:tcPr>
          <w:p w14:paraId="559BBD2E" w14:textId="77777777" w:rsidR="00614E29" w:rsidRPr="005E2CA0" w:rsidRDefault="00614E29" w:rsidP="00123D45">
            <w:pPr>
              <w:rPr>
                <w:b/>
                <w:bCs/>
                <w:sz w:val="2"/>
                <w:szCs w:val="2"/>
                <w:lang w:val="en-US"/>
              </w:rPr>
            </w:pPr>
            <w:r w:rsidRPr="005E2CA0">
              <w:rPr>
                <w:b/>
                <w:bCs/>
                <w:sz w:val="22"/>
                <w:szCs w:val="22"/>
                <w:lang w:val="en-US"/>
              </w:rPr>
              <w:t>Borduri prefabricate din beton, pentru trotuare 24x25 cm, pe fundatie de beton 35x15 cm (borduri de dimensiuni 100х30х15 см, pe fundatie de beton C12/16)</w:t>
            </w:r>
          </w:p>
          <w:p w14:paraId="52B5770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6A56320"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1D892F2"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C8A4354" w14:textId="77777777" w:rsidR="00614E29" w:rsidRPr="005E2CA0" w:rsidRDefault="00614E29" w:rsidP="00123D45">
            <w:pPr>
              <w:jc w:val="center"/>
              <w:rPr>
                <w:b/>
                <w:bCs/>
                <w:sz w:val="22"/>
                <w:szCs w:val="22"/>
                <w:lang w:val="en-US"/>
              </w:rPr>
            </w:pPr>
            <w:r w:rsidRPr="005E2CA0">
              <w:rPr>
                <w:b/>
                <w:bCs/>
                <w:sz w:val="22"/>
                <w:szCs w:val="22"/>
                <w:lang w:val="en-US"/>
              </w:rPr>
              <w:t>425,00</w:t>
            </w:r>
          </w:p>
          <w:p w14:paraId="6F45B931" w14:textId="77777777" w:rsidR="00614E29" w:rsidRPr="009B70F2" w:rsidRDefault="00614E29" w:rsidP="00123D45">
            <w:pPr>
              <w:jc w:val="center"/>
              <w:rPr>
                <w:sz w:val="2"/>
                <w:szCs w:val="2"/>
                <w:lang w:val="en-US"/>
              </w:rPr>
            </w:pPr>
          </w:p>
        </w:tc>
      </w:tr>
      <w:tr w:rsidR="00614E29" w:rsidRPr="00B40365" w14:paraId="1B44050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B5151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AF5E1ED"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5E91624"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A03432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336A4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0,17</w:t>
            </w:r>
          </w:p>
        </w:tc>
        <w:tc>
          <w:tcPr>
            <w:tcW w:w="1559" w:type="dxa"/>
            <w:gridSpan w:val="2"/>
            <w:tcBorders>
              <w:top w:val="nil"/>
              <w:bottom w:val="single" w:sz="2" w:space="0" w:color="auto"/>
            </w:tcBorders>
            <w:vAlign w:val="center"/>
          </w:tcPr>
          <w:p w14:paraId="21823550" w14:textId="77777777" w:rsidR="00614E29" w:rsidRPr="00C97908" w:rsidRDefault="00614E29" w:rsidP="00123D45">
            <w:pPr>
              <w:jc w:val="center"/>
              <w:rPr>
                <w:sz w:val="16"/>
                <w:szCs w:val="16"/>
                <w:lang w:val="en-US"/>
              </w:rPr>
            </w:pPr>
            <w:r w:rsidRPr="00C97908">
              <w:rPr>
                <w:sz w:val="16"/>
                <w:szCs w:val="16"/>
                <w:lang w:val="en-US"/>
              </w:rPr>
              <w:t>72,25</w:t>
            </w:r>
          </w:p>
        </w:tc>
      </w:tr>
      <w:tr w:rsidR="00614E29" w:rsidRPr="00B40365" w14:paraId="28F833B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816B2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EF99FCC" w14:textId="77777777" w:rsidR="00614E29" w:rsidRPr="00B40365" w:rsidRDefault="00614E29" w:rsidP="00123D45">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59743803" w14:textId="77777777" w:rsidR="00614E29" w:rsidRPr="00C97908" w:rsidRDefault="00614E29" w:rsidP="00123D45">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A95C24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4BDD7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0,51</w:t>
            </w:r>
          </w:p>
        </w:tc>
        <w:tc>
          <w:tcPr>
            <w:tcW w:w="1559" w:type="dxa"/>
            <w:gridSpan w:val="2"/>
            <w:tcBorders>
              <w:top w:val="nil"/>
              <w:bottom w:val="single" w:sz="2" w:space="0" w:color="auto"/>
            </w:tcBorders>
            <w:vAlign w:val="center"/>
          </w:tcPr>
          <w:p w14:paraId="7F7AE6E1" w14:textId="77777777" w:rsidR="00614E29" w:rsidRPr="00C97908" w:rsidRDefault="00614E29" w:rsidP="00123D45">
            <w:pPr>
              <w:jc w:val="center"/>
              <w:rPr>
                <w:sz w:val="16"/>
                <w:szCs w:val="16"/>
                <w:lang w:val="en-US"/>
              </w:rPr>
            </w:pPr>
            <w:r w:rsidRPr="00C97908">
              <w:rPr>
                <w:sz w:val="16"/>
                <w:szCs w:val="16"/>
                <w:lang w:val="en-US"/>
              </w:rPr>
              <w:t>216,75</w:t>
            </w:r>
          </w:p>
        </w:tc>
      </w:tr>
      <w:tr w:rsidR="00614E29" w:rsidRPr="00B40365" w14:paraId="258504B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E57FA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35EE0AB" w14:textId="77777777" w:rsidR="00614E29" w:rsidRPr="00B40365" w:rsidRDefault="00614E29" w:rsidP="00123D45">
            <w:pPr>
              <w:jc w:val="center"/>
              <w:rPr>
                <w:sz w:val="16"/>
                <w:szCs w:val="16"/>
                <w:lang w:val="en-US"/>
              </w:rPr>
            </w:pPr>
            <w:r w:rsidRPr="00B40365">
              <w:rPr>
                <w:sz w:val="16"/>
                <w:szCs w:val="16"/>
                <w:lang w:val="en-US"/>
              </w:rPr>
              <w:t>2663102100001-1</w:t>
            </w:r>
          </w:p>
        </w:tc>
        <w:tc>
          <w:tcPr>
            <w:tcW w:w="4366" w:type="dxa"/>
            <w:gridSpan w:val="4"/>
            <w:tcBorders>
              <w:top w:val="nil"/>
              <w:bottom w:val="single" w:sz="2" w:space="0" w:color="auto"/>
            </w:tcBorders>
            <w:vAlign w:val="center"/>
          </w:tcPr>
          <w:p w14:paraId="69DDC008" w14:textId="77777777" w:rsidR="00614E29" w:rsidRPr="00C97908" w:rsidRDefault="00614E29" w:rsidP="00123D45">
            <w:pPr>
              <w:rPr>
                <w:sz w:val="16"/>
                <w:szCs w:val="16"/>
                <w:lang w:val="en-US"/>
              </w:rPr>
            </w:pPr>
            <w:r w:rsidRPr="00C97908">
              <w:rPr>
                <w:sz w:val="16"/>
                <w:szCs w:val="16"/>
                <w:lang w:val="en-US"/>
              </w:rPr>
              <w:t>Beton C16/20</w:t>
            </w:r>
          </w:p>
        </w:tc>
        <w:tc>
          <w:tcPr>
            <w:tcW w:w="1021" w:type="dxa"/>
            <w:gridSpan w:val="3"/>
            <w:tcBorders>
              <w:top w:val="nil"/>
              <w:bottom w:val="single" w:sz="2" w:space="0" w:color="auto"/>
            </w:tcBorders>
            <w:vAlign w:val="center"/>
          </w:tcPr>
          <w:p w14:paraId="7B1CF0C8"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4E2ED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0,053</w:t>
            </w:r>
          </w:p>
        </w:tc>
        <w:tc>
          <w:tcPr>
            <w:tcW w:w="1559" w:type="dxa"/>
            <w:gridSpan w:val="2"/>
            <w:tcBorders>
              <w:top w:val="nil"/>
              <w:bottom w:val="single" w:sz="2" w:space="0" w:color="auto"/>
            </w:tcBorders>
            <w:vAlign w:val="center"/>
          </w:tcPr>
          <w:p w14:paraId="72684752" w14:textId="77777777" w:rsidR="00614E29" w:rsidRPr="00C97908" w:rsidRDefault="00614E29" w:rsidP="00123D45">
            <w:pPr>
              <w:jc w:val="center"/>
              <w:rPr>
                <w:sz w:val="16"/>
                <w:szCs w:val="16"/>
                <w:lang w:val="en-US"/>
              </w:rPr>
            </w:pPr>
            <w:r w:rsidRPr="00C97908">
              <w:rPr>
                <w:sz w:val="16"/>
                <w:szCs w:val="16"/>
                <w:lang w:val="en-US"/>
              </w:rPr>
              <w:t>22,52</w:t>
            </w:r>
          </w:p>
        </w:tc>
      </w:tr>
      <w:tr w:rsidR="00614E29" w:rsidRPr="00B40365" w14:paraId="0F76E2F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13622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1A98BC6" w14:textId="77777777" w:rsidR="00614E29" w:rsidRPr="00B40365" w:rsidRDefault="00614E29" w:rsidP="00123D45">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5063EC7E" w14:textId="77777777" w:rsidR="00614E29" w:rsidRPr="00C97908" w:rsidRDefault="00614E29" w:rsidP="00123D45">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2474752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BEB7F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3,50</w:t>
            </w:r>
          </w:p>
        </w:tc>
        <w:tc>
          <w:tcPr>
            <w:tcW w:w="1559" w:type="dxa"/>
            <w:gridSpan w:val="2"/>
            <w:tcBorders>
              <w:top w:val="nil"/>
              <w:bottom w:val="single" w:sz="2" w:space="0" w:color="auto"/>
            </w:tcBorders>
            <w:vAlign w:val="center"/>
          </w:tcPr>
          <w:p w14:paraId="09A4B9C1" w14:textId="77777777" w:rsidR="00614E29" w:rsidRPr="00C97908" w:rsidRDefault="00614E29" w:rsidP="00123D45">
            <w:pPr>
              <w:jc w:val="center"/>
              <w:rPr>
                <w:sz w:val="16"/>
                <w:szCs w:val="16"/>
                <w:lang w:val="en-US"/>
              </w:rPr>
            </w:pPr>
            <w:r w:rsidRPr="00C97908">
              <w:rPr>
                <w:sz w:val="16"/>
                <w:szCs w:val="16"/>
                <w:lang w:val="en-US"/>
              </w:rPr>
              <w:t>1 487,50</w:t>
            </w:r>
          </w:p>
        </w:tc>
      </w:tr>
      <w:tr w:rsidR="00614E29" w:rsidRPr="00B40365" w14:paraId="108BE80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EE5DB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98D5D70"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3F46817B"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EE225D3"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D1D6D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512B98A6" w14:textId="77777777" w:rsidR="00614E29" w:rsidRPr="00C97908" w:rsidRDefault="00614E29" w:rsidP="00123D45">
            <w:pPr>
              <w:jc w:val="center"/>
              <w:rPr>
                <w:sz w:val="16"/>
                <w:szCs w:val="16"/>
                <w:lang w:val="en-US"/>
              </w:rPr>
            </w:pPr>
            <w:r w:rsidRPr="00C97908">
              <w:rPr>
                <w:sz w:val="16"/>
                <w:szCs w:val="16"/>
                <w:lang w:val="en-US"/>
              </w:rPr>
              <w:t>4,25</w:t>
            </w:r>
          </w:p>
        </w:tc>
      </w:tr>
      <w:tr w:rsidR="00614E29" w:rsidRPr="00B40365" w14:paraId="4F6044D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1389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0F425AF"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15692F4" w14:textId="77777777" w:rsidR="00614E29" w:rsidRPr="00C97908" w:rsidRDefault="00614E29" w:rsidP="00123D45">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1504F17"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0F704E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5F836901" w14:textId="77777777" w:rsidR="00614E29" w:rsidRPr="00C97908" w:rsidRDefault="00614E29" w:rsidP="00123D45">
            <w:pPr>
              <w:jc w:val="center"/>
              <w:rPr>
                <w:sz w:val="16"/>
                <w:szCs w:val="16"/>
                <w:lang w:val="en-US"/>
              </w:rPr>
            </w:pPr>
            <w:r w:rsidRPr="00C97908">
              <w:rPr>
                <w:sz w:val="16"/>
                <w:szCs w:val="16"/>
                <w:lang w:val="en-US"/>
              </w:rPr>
              <w:t>2,55</w:t>
            </w:r>
          </w:p>
        </w:tc>
      </w:tr>
      <w:tr w:rsidR="00614E29" w:rsidRPr="00B40365" w14:paraId="3225543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D16F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1A7B490" w14:textId="77777777" w:rsidR="00614E29" w:rsidRPr="00B40365" w:rsidRDefault="00614E29" w:rsidP="00123D45">
            <w:pPr>
              <w:jc w:val="center"/>
              <w:rPr>
                <w:sz w:val="16"/>
                <w:szCs w:val="16"/>
                <w:lang w:val="en-US"/>
              </w:rPr>
            </w:pPr>
            <w:r w:rsidRPr="00B40365">
              <w:rPr>
                <w:sz w:val="16"/>
                <w:szCs w:val="16"/>
                <w:lang w:val="en-US"/>
              </w:rPr>
              <w:t>2666122800284-1</w:t>
            </w:r>
          </w:p>
        </w:tc>
        <w:tc>
          <w:tcPr>
            <w:tcW w:w="4366" w:type="dxa"/>
            <w:gridSpan w:val="4"/>
            <w:tcBorders>
              <w:top w:val="nil"/>
              <w:bottom w:val="single" w:sz="2" w:space="0" w:color="auto"/>
            </w:tcBorders>
            <w:vAlign w:val="center"/>
          </w:tcPr>
          <w:p w14:paraId="09C6CB30" w14:textId="77777777" w:rsidR="00614E29" w:rsidRPr="00C97908" w:rsidRDefault="00614E29" w:rsidP="00123D45">
            <w:pPr>
              <w:rPr>
                <w:sz w:val="16"/>
                <w:szCs w:val="16"/>
                <w:lang w:val="en-US"/>
              </w:rPr>
            </w:pPr>
            <w:r w:rsidRPr="00C97908">
              <w:rPr>
                <w:sz w:val="16"/>
                <w:szCs w:val="16"/>
                <w:lang w:val="en-US"/>
              </w:rPr>
              <w:t>borduri de dimensiuni 100x30x15cm</w:t>
            </w:r>
          </w:p>
        </w:tc>
        <w:tc>
          <w:tcPr>
            <w:tcW w:w="1021" w:type="dxa"/>
            <w:gridSpan w:val="3"/>
            <w:tcBorders>
              <w:top w:val="nil"/>
              <w:bottom w:val="single" w:sz="2" w:space="0" w:color="auto"/>
            </w:tcBorders>
            <w:vAlign w:val="center"/>
          </w:tcPr>
          <w:p w14:paraId="2A6D9FDE"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A9AE0A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32A9AB81" w14:textId="77777777" w:rsidR="00614E29" w:rsidRPr="00C97908" w:rsidRDefault="00614E29" w:rsidP="00123D45">
            <w:pPr>
              <w:jc w:val="center"/>
              <w:rPr>
                <w:sz w:val="16"/>
                <w:szCs w:val="16"/>
                <w:lang w:val="en-US"/>
              </w:rPr>
            </w:pPr>
            <w:r w:rsidRPr="00C97908">
              <w:rPr>
                <w:sz w:val="16"/>
                <w:szCs w:val="16"/>
                <w:lang w:val="en-US"/>
              </w:rPr>
              <w:t>427,12</w:t>
            </w:r>
          </w:p>
        </w:tc>
      </w:tr>
      <w:tr w:rsidR="00614E29" w:rsidRPr="009B70F2" w14:paraId="31E6B9E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1CD8CF" w14:textId="77777777" w:rsidR="00614E29" w:rsidRPr="005E2CA0" w:rsidRDefault="00614E29" w:rsidP="00123D45">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36B66FB1" w14:textId="77777777" w:rsidR="00614E29" w:rsidRPr="005E2CA0" w:rsidRDefault="00614E29" w:rsidP="00123D45">
            <w:pPr>
              <w:jc w:val="center"/>
              <w:rPr>
                <w:b/>
                <w:bCs/>
                <w:sz w:val="22"/>
                <w:szCs w:val="22"/>
                <w:lang w:val="en-US"/>
              </w:rPr>
            </w:pPr>
            <w:r w:rsidRPr="005E2CA0">
              <w:rPr>
                <w:b/>
                <w:bCs/>
                <w:sz w:val="22"/>
                <w:szCs w:val="22"/>
                <w:lang w:val="en-US"/>
              </w:rPr>
              <w:t>DE11A</w:t>
            </w:r>
          </w:p>
        </w:tc>
        <w:tc>
          <w:tcPr>
            <w:tcW w:w="4366" w:type="dxa"/>
            <w:gridSpan w:val="5"/>
            <w:tcBorders>
              <w:top w:val="single" w:sz="4" w:space="0" w:color="auto"/>
              <w:bottom w:val="single" w:sz="4" w:space="0" w:color="auto"/>
            </w:tcBorders>
          </w:tcPr>
          <w:p w14:paraId="0FE7A1C2" w14:textId="77777777" w:rsidR="00614E29" w:rsidRPr="005E2CA0" w:rsidRDefault="00614E29" w:rsidP="00123D45">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Bordura 100x8x20h pe beton C12/16)</w:t>
            </w:r>
          </w:p>
          <w:p w14:paraId="44355BC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E0DD181"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32B2C44"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A4DDD7C" w14:textId="77777777" w:rsidR="00614E29" w:rsidRPr="005E2CA0" w:rsidRDefault="00614E29" w:rsidP="00123D45">
            <w:pPr>
              <w:jc w:val="center"/>
              <w:rPr>
                <w:b/>
                <w:bCs/>
                <w:sz w:val="22"/>
                <w:szCs w:val="22"/>
                <w:lang w:val="en-US"/>
              </w:rPr>
            </w:pPr>
            <w:r w:rsidRPr="005E2CA0">
              <w:rPr>
                <w:b/>
                <w:bCs/>
                <w:sz w:val="22"/>
                <w:szCs w:val="22"/>
                <w:lang w:val="en-US"/>
              </w:rPr>
              <w:t>350,00</w:t>
            </w:r>
          </w:p>
          <w:p w14:paraId="08369B0B" w14:textId="77777777" w:rsidR="00614E29" w:rsidRPr="009B70F2" w:rsidRDefault="00614E29" w:rsidP="00123D45">
            <w:pPr>
              <w:jc w:val="center"/>
              <w:rPr>
                <w:sz w:val="2"/>
                <w:szCs w:val="2"/>
                <w:lang w:val="en-US"/>
              </w:rPr>
            </w:pPr>
          </w:p>
        </w:tc>
      </w:tr>
      <w:tr w:rsidR="00614E29" w:rsidRPr="00B40365" w14:paraId="1BDF682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77BD7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BAD8967"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B7D0D5D"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7764D3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7C820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73945074" w14:textId="77777777" w:rsidR="00614E29" w:rsidRPr="00C97908" w:rsidRDefault="00614E29" w:rsidP="00123D45">
            <w:pPr>
              <w:jc w:val="center"/>
              <w:rPr>
                <w:sz w:val="16"/>
                <w:szCs w:val="16"/>
                <w:lang w:val="en-US"/>
              </w:rPr>
            </w:pPr>
            <w:r w:rsidRPr="00C97908">
              <w:rPr>
                <w:sz w:val="16"/>
                <w:szCs w:val="16"/>
                <w:lang w:val="en-US"/>
              </w:rPr>
              <w:t>42,00</w:t>
            </w:r>
          </w:p>
        </w:tc>
      </w:tr>
      <w:tr w:rsidR="00614E29" w:rsidRPr="00B40365" w14:paraId="7651791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AB7D4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1F2EAB6" w14:textId="77777777" w:rsidR="00614E29" w:rsidRPr="00B40365" w:rsidRDefault="00614E29" w:rsidP="00123D45">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7F2305A1" w14:textId="77777777" w:rsidR="00614E29" w:rsidRPr="00C97908" w:rsidRDefault="00614E29" w:rsidP="00123D45">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7D9BF68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4EBC9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0,18</w:t>
            </w:r>
          </w:p>
        </w:tc>
        <w:tc>
          <w:tcPr>
            <w:tcW w:w="1559" w:type="dxa"/>
            <w:gridSpan w:val="2"/>
            <w:tcBorders>
              <w:top w:val="nil"/>
              <w:bottom w:val="single" w:sz="2" w:space="0" w:color="auto"/>
            </w:tcBorders>
            <w:vAlign w:val="center"/>
          </w:tcPr>
          <w:p w14:paraId="5EA4E0D0" w14:textId="77777777" w:rsidR="00614E29" w:rsidRPr="00C97908" w:rsidRDefault="00614E29" w:rsidP="00123D45">
            <w:pPr>
              <w:jc w:val="center"/>
              <w:rPr>
                <w:sz w:val="16"/>
                <w:szCs w:val="16"/>
                <w:lang w:val="en-US"/>
              </w:rPr>
            </w:pPr>
            <w:r w:rsidRPr="00C97908">
              <w:rPr>
                <w:sz w:val="16"/>
                <w:szCs w:val="16"/>
                <w:lang w:val="en-US"/>
              </w:rPr>
              <w:t>63,00</w:t>
            </w:r>
          </w:p>
        </w:tc>
      </w:tr>
      <w:tr w:rsidR="00614E29" w:rsidRPr="00B40365" w14:paraId="44E9318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FF01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8C9FF10" w14:textId="77777777" w:rsidR="00614E29" w:rsidRPr="00B40365" w:rsidRDefault="00614E29" w:rsidP="00123D45">
            <w:pPr>
              <w:jc w:val="center"/>
              <w:rPr>
                <w:sz w:val="16"/>
                <w:szCs w:val="16"/>
                <w:lang w:val="en-US"/>
              </w:rPr>
            </w:pPr>
            <w:r w:rsidRPr="00B40365">
              <w:rPr>
                <w:sz w:val="16"/>
                <w:szCs w:val="16"/>
                <w:lang w:val="en-US"/>
              </w:rPr>
              <w:t>2663102100001-1</w:t>
            </w:r>
          </w:p>
        </w:tc>
        <w:tc>
          <w:tcPr>
            <w:tcW w:w="4366" w:type="dxa"/>
            <w:gridSpan w:val="4"/>
            <w:tcBorders>
              <w:top w:val="nil"/>
              <w:bottom w:val="single" w:sz="2" w:space="0" w:color="auto"/>
            </w:tcBorders>
            <w:vAlign w:val="center"/>
          </w:tcPr>
          <w:p w14:paraId="084AF3D0" w14:textId="77777777" w:rsidR="00614E29" w:rsidRPr="00C97908" w:rsidRDefault="00614E29" w:rsidP="00123D45">
            <w:pPr>
              <w:rPr>
                <w:sz w:val="16"/>
                <w:szCs w:val="16"/>
                <w:lang w:val="en-US"/>
              </w:rPr>
            </w:pPr>
            <w:r w:rsidRPr="00C97908">
              <w:rPr>
                <w:sz w:val="16"/>
                <w:szCs w:val="16"/>
                <w:lang w:val="en-US"/>
              </w:rPr>
              <w:t>Beton C16/20</w:t>
            </w:r>
          </w:p>
        </w:tc>
        <w:tc>
          <w:tcPr>
            <w:tcW w:w="1021" w:type="dxa"/>
            <w:gridSpan w:val="3"/>
            <w:tcBorders>
              <w:top w:val="nil"/>
              <w:bottom w:val="single" w:sz="2" w:space="0" w:color="auto"/>
            </w:tcBorders>
            <w:vAlign w:val="center"/>
          </w:tcPr>
          <w:p w14:paraId="3E7834B9"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8B85F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0,048</w:t>
            </w:r>
          </w:p>
        </w:tc>
        <w:tc>
          <w:tcPr>
            <w:tcW w:w="1559" w:type="dxa"/>
            <w:gridSpan w:val="2"/>
            <w:tcBorders>
              <w:top w:val="nil"/>
              <w:bottom w:val="single" w:sz="2" w:space="0" w:color="auto"/>
            </w:tcBorders>
            <w:vAlign w:val="center"/>
          </w:tcPr>
          <w:p w14:paraId="179EDF4C" w14:textId="77777777" w:rsidR="00614E29" w:rsidRPr="00C97908" w:rsidRDefault="00614E29" w:rsidP="00123D45">
            <w:pPr>
              <w:jc w:val="center"/>
              <w:rPr>
                <w:sz w:val="16"/>
                <w:szCs w:val="16"/>
                <w:lang w:val="en-US"/>
              </w:rPr>
            </w:pPr>
            <w:r w:rsidRPr="00C97908">
              <w:rPr>
                <w:sz w:val="16"/>
                <w:szCs w:val="16"/>
                <w:lang w:val="en-US"/>
              </w:rPr>
              <w:t>16,80</w:t>
            </w:r>
          </w:p>
        </w:tc>
      </w:tr>
      <w:tr w:rsidR="00614E29" w:rsidRPr="00B40365" w14:paraId="4746882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1E472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19DBDED" w14:textId="77777777" w:rsidR="00614E29" w:rsidRPr="00B40365" w:rsidRDefault="00614E29" w:rsidP="00123D45">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5B8BFD7F" w14:textId="77777777" w:rsidR="00614E29" w:rsidRPr="00C97908" w:rsidRDefault="00614E29" w:rsidP="00123D45">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2488C728"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4D111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5D9564BD" w14:textId="77777777" w:rsidR="00614E29" w:rsidRPr="00C97908" w:rsidRDefault="00614E29" w:rsidP="00123D45">
            <w:pPr>
              <w:jc w:val="center"/>
              <w:rPr>
                <w:sz w:val="16"/>
                <w:szCs w:val="16"/>
                <w:lang w:val="en-US"/>
              </w:rPr>
            </w:pPr>
            <w:r w:rsidRPr="00C97908">
              <w:rPr>
                <w:sz w:val="16"/>
                <w:szCs w:val="16"/>
                <w:lang w:val="en-US"/>
              </w:rPr>
              <w:t>357,00</w:t>
            </w:r>
          </w:p>
        </w:tc>
      </w:tr>
      <w:tr w:rsidR="00614E29" w:rsidRPr="00B40365" w14:paraId="233FF56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E1B2F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89C2239"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8D9B2DC"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22AF66B5"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E03FDD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3A2E74B4" w14:textId="77777777" w:rsidR="00614E29" w:rsidRPr="00C97908" w:rsidRDefault="00614E29" w:rsidP="00123D45">
            <w:pPr>
              <w:jc w:val="center"/>
              <w:rPr>
                <w:sz w:val="16"/>
                <w:szCs w:val="16"/>
                <w:lang w:val="en-US"/>
              </w:rPr>
            </w:pPr>
            <w:r w:rsidRPr="00C97908">
              <w:rPr>
                <w:sz w:val="16"/>
                <w:szCs w:val="16"/>
                <w:lang w:val="en-US"/>
              </w:rPr>
              <w:t>1,05</w:t>
            </w:r>
          </w:p>
        </w:tc>
      </w:tr>
      <w:tr w:rsidR="00614E29" w:rsidRPr="00B40365" w14:paraId="40F3708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B7673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1FF4BD4" w14:textId="77777777" w:rsidR="00614E29" w:rsidRPr="00B40365" w:rsidRDefault="00614E29" w:rsidP="00123D45">
            <w:pPr>
              <w:jc w:val="center"/>
              <w:rPr>
                <w:sz w:val="16"/>
                <w:szCs w:val="16"/>
                <w:lang w:val="en-US"/>
              </w:rPr>
            </w:pPr>
            <w:r w:rsidRPr="00B40365">
              <w:rPr>
                <w:sz w:val="16"/>
                <w:szCs w:val="16"/>
                <w:lang w:val="en-US"/>
              </w:rPr>
              <w:t>2666122800325-1</w:t>
            </w:r>
          </w:p>
        </w:tc>
        <w:tc>
          <w:tcPr>
            <w:tcW w:w="4366" w:type="dxa"/>
            <w:gridSpan w:val="4"/>
            <w:tcBorders>
              <w:top w:val="nil"/>
              <w:bottom w:val="single" w:sz="2" w:space="0" w:color="auto"/>
            </w:tcBorders>
            <w:vAlign w:val="center"/>
          </w:tcPr>
          <w:p w14:paraId="3A0CA2E3" w14:textId="77777777" w:rsidR="00614E29" w:rsidRPr="00C97908" w:rsidRDefault="00614E29" w:rsidP="00123D45">
            <w:pPr>
              <w:rPr>
                <w:sz w:val="16"/>
                <w:szCs w:val="16"/>
                <w:lang w:val="en-US"/>
              </w:rPr>
            </w:pPr>
            <w:r w:rsidRPr="00C97908">
              <w:rPr>
                <w:sz w:val="16"/>
                <w:szCs w:val="16"/>
                <w:lang w:val="en-US"/>
              </w:rPr>
              <w:t>Bordura 100x8x20h pe beton C12/15</w:t>
            </w:r>
          </w:p>
        </w:tc>
        <w:tc>
          <w:tcPr>
            <w:tcW w:w="1021" w:type="dxa"/>
            <w:gridSpan w:val="3"/>
            <w:tcBorders>
              <w:top w:val="nil"/>
              <w:bottom w:val="single" w:sz="2" w:space="0" w:color="auto"/>
            </w:tcBorders>
            <w:vAlign w:val="center"/>
          </w:tcPr>
          <w:p w14:paraId="11D1B204"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4A6FBE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0519919A" w14:textId="77777777" w:rsidR="00614E29" w:rsidRPr="00C97908" w:rsidRDefault="00614E29" w:rsidP="00123D45">
            <w:pPr>
              <w:jc w:val="center"/>
              <w:rPr>
                <w:sz w:val="16"/>
                <w:szCs w:val="16"/>
                <w:lang w:val="en-US"/>
              </w:rPr>
            </w:pPr>
            <w:r w:rsidRPr="00C97908">
              <w:rPr>
                <w:sz w:val="16"/>
                <w:szCs w:val="16"/>
                <w:lang w:val="en-US"/>
              </w:rPr>
              <w:t>351,75</w:t>
            </w:r>
          </w:p>
        </w:tc>
      </w:tr>
      <w:tr w:rsidR="00614E29" w:rsidRPr="00B40365" w14:paraId="11A6EE4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30ABA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4352F5C"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766972B" w14:textId="77777777" w:rsidR="00614E29" w:rsidRPr="00C97908" w:rsidRDefault="00614E29" w:rsidP="00123D45">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25C20FAF"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E075D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5E161EC2" w14:textId="77777777" w:rsidR="00614E29" w:rsidRPr="00C97908" w:rsidRDefault="00614E29" w:rsidP="00123D45">
            <w:pPr>
              <w:jc w:val="center"/>
              <w:rPr>
                <w:sz w:val="16"/>
                <w:szCs w:val="16"/>
                <w:lang w:val="en-US"/>
              </w:rPr>
            </w:pPr>
            <w:r w:rsidRPr="00C97908">
              <w:rPr>
                <w:sz w:val="16"/>
                <w:szCs w:val="16"/>
                <w:lang w:val="en-US"/>
              </w:rPr>
              <w:t>1,05</w:t>
            </w:r>
          </w:p>
        </w:tc>
      </w:tr>
      <w:tr w:rsidR="00614E29" w:rsidRPr="009B70F2" w14:paraId="67EF0B8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0F6EDC" w14:textId="77777777" w:rsidR="00614E29" w:rsidRPr="005E2CA0" w:rsidRDefault="00614E29" w:rsidP="00123D45">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071CC4B1" w14:textId="77777777" w:rsidR="00614E29" w:rsidRPr="005E2CA0" w:rsidRDefault="00614E29" w:rsidP="00123D45">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75B27AD0" w14:textId="77777777" w:rsidR="00614E29" w:rsidRPr="005E2CA0" w:rsidRDefault="00614E29" w:rsidP="00123D45">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(Umplerea golului format in urma demontarii bordurei cu beton C16/20 XF2)</w:t>
            </w:r>
          </w:p>
          <w:p w14:paraId="5B1E6676"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84DA219" w14:textId="77777777" w:rsidR="00614E29" w:rsidRPr="005E2CA0" w:rsidRDefault="00614E29" w:rsidP="00123D45">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5505BC5"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6DD615E" w14:textId="77777777" w:rsidR="00614E29" w:rsidRPr="005E2CA0" w:rsidRDefault="00614E29" w:rsidP="00123D45">
            <w:pPr>
              <w:jc w:val="center"/>
              <w:rPr>
                <w:b/>
                <w:bCs/>
                <w:sz w:val="22"/>
                <w:szCs w:val="22"/>
                <w:lang w:val="en-US"/>
              </w:rPr>
            </w:pPr>
            <w:r w:rsidRPr="005E2CA0">
              <w:rPr>
                <w:b/>
                <w:bCs/>
                <w:sz w:val="22"/>
                <w:szCs w:val="22"/>
                <w:lang w:val="en-US"/>
              </w:rPr>
              <w:t>12,75</w:t>
            </w:r>
          </w:p>
          <w:p w14:paraId="35ED33F5" w14:textId="77777777" w:rsidR="00614E29" w:rsidRPr="009B70F2" w:rsidRDefault="00614E29" w:rsidP="00123D45">
            <w:pPr>
              <w:jc w:val="center"/>
              <w:rPr>
                <w:sz w:val="2"/>
                <w:szCs w:val="2"/>
                <w:lang w:val="en-US"/>
              </w:rPr>
            </w:pPr>
          </w:p>
        </w:tc>
      </w:tr>
      <w:tr w:rsidR="00614E29" w:rsidRPr="00B40365" w14:paraId="16DE02B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9B205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234E766" w14:textId="77777777" w:rsidR="00614E29" w:rsidRPr="00B40365" w:rsidRDefault="00614E29" w:rsidP="00123D45">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29E1190" w14:textId="77777777" w:rsidR="00614E29" w:rsidRPr="00C97908" w:rsidRDefault="00614E29" w:rsidP="00123D45">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1514B58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84CB5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3,85</w:t>
            </w:r>
          </w:p>
        </w:tc>
        <w:tc>
          <w:tcPr>
            <w:tcW w:w="1559" w:type="dxa"/>
            <w:gridSpan w:val="2"/>
            <w:tcBorders>
              <w:top w:val="nil"/>
              <w:bottom w:val="single" w:sz="2" w:space="0" w:color="auto"/>
            </w:tcBorders>
            <w:vAlign w:val="center"/>
          </w:tcPr>
          <w:p w14:paraId="3F78C302" w14:textId="77777777" w:rsidR="00614E29" w:rsidRPr="00C97908" w:rsidRDefault="00614E29" w:rsidP="00123D45">
            <w:pPr>
              <w:jc w:val="center"/>
              <w:rPr>
                <w:sz w:val="16"/>
                <w:szCs w:val="16"/>
                <w:lang w:val="en-US"/>
              </w:rPr>
            </w:pPr>
            <w:r w:rsidRPr="00C97908">
              <w:rPr>
                <w:sz w:val="16"/>
                <w:szCs w:val="16"/>
                <w:lang w:val="en-US"/>
              </w:rPr>
              <w:t>49,09</w:t>
            </w:r>
          </w:p>
        </w:tc>
      </w:tr>
      <w:tr w:rsidR="00614E29" w:rsidRPr="00B40365" w14:paraId="7B6BA53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1BCC6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B7E3B2D"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4B1156C"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88FB59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3718A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0,65</w:t>
            </w:r>
          </w:p>
        </w:tc>
        <w:tc>
          <w:tcPr>
            <w:tcW w:w="1559" w:type="dxa"/>
            <w:gridSpan w:val="2"/>
            <w:tcBorders>
              <w:top w:val="nil"/>
              <w:bottom w:val="single" w:sz="2" w:space="0" w:color="auto"/>
            </w:tcBorders>
            <w:vAlign w:val="center"/>
          </w:tcPr>
          <w:p w14:paraId="28B9CFF5" w14:textId="77777777" w:rsidR="00614E29" w:rsidRPr="00C97908" w:rsidRDefault="00614E29" w:rsidP="00123D45">
            <w:pPr>
              <w:jc w:val="center"/>
              <w:rPr>
                <w:sz w:val="16"/>
                <w:szCs w:val="16"/>
                <w:lang w:val="en-US"/>
              </w:rPr>
            </w:pPr>
            <w:r w:rsidRPr="00C97908">
              <w:rPr>
                <w:sz w:val="16"/>
                <w:szCs w:val="16"/>
                <w:lang w:val="en-US"/>
              </w:rPr>
              <w:t>8,29</w:t>
            </w:r>
          </w:p>
        </w:tc>
      </w:tr>
      <w:tr w:rsidR="00614E29" w:rsidRPr="00B40365" w14:paraId="257F0B2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AD5C0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4B09C42" w14:textId="77777777" w:rsidR="00614E29" w:rsidRPr="00B40365" w:rsidRDefault="00614E29" w:rsidP="00123D45">
            <w:pPr>
              <w:jc w:val="center"/>
              <w:rPr>
                <w:sz w:val="16"/>
                <w:szCs w:val="16"/>
                <w:lang w:val="en-US"/>
              </w:rPr>
            </w:pPr>
            <w:r w:rsidRPr="00B40365">
              <w:rPr>
                <w:sz w:val="16"/>
                <w:szCs w:val="16"/>
                <w:lang w:val="en-US"/>
              </w:rPr>
              <w:t>2663102100000</w:t>
            </w:r>
          </w:p>
        </w:tc>
        <w:tc>
          <w:tcPr>
            <w:tcW w:w="4366" w:type="dxa"/>
            <w:gridSpan w:val="4"/>
            <w:tcBorders>
              <w:top w:val="nil"/>
              <w:bottom w:val="single" w:sz="2" w:space="0" w:color="auto"/>
            </w:tcBorders>
            <w:vAlign w:val="center"/>
          </w:tcPr>
          <w:p w14:paraId="36678BD5" w14:textId="77777777" w:rsidR="00614E29" w:rsidRPr="00C97908" w:rsidRDefault="00614E29" w:rsidP="00123D45">
            <w:pPr>
              <w:rPr>
                <w:sz w:val="16"/>
                <w:szCs w:val="16"/>
                <w:lang w:val="en-US"/>
              </w:rPr>
            </w:pPr>
            <w:r w:rsidRPr="00C97908">
              <w:rPr>
                <w:sz w:val="16"/>
                <w:szCs w:val="16"/>
                <w:lang w:val="en-US"/>
              </w:rPr>
              <w:t>beton C16/20 XF2</w:t>
            </w:r>
          </w:p>
        </w:tc>
        <w:tc>
          <w:tcPr>
            <w:tcW w:w="1021" w:type="dxa"/>
            <w:gridSpan w:val="3"/>
            <w:tcBorders>
              <w:top w:val="nil"/>
              <w:bottom w:val="single" w:sz="2" w:space="0" w:color="auto"/>
            </w:tcBorders>
            <w:vAlign w:val="center"/>
          </w:tcPr>
          <w:p w14:paraId="3D6C4DF6"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EF7993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7BBD3AA0" w14:textId="77777777" w:rsidR="00614E29" w:rsidRPr="00C97908" w:rsidRDefault="00614E29" w:rsidP="00123D45">
            <w:pPr>
              <w:jc w:val="center"/>
              <w:rPr>
                <w:sz w:val="16"/>
                <w:szCs w:val="16"/>
                <w:lang w:val="en-US"/>
              </w:rPr>
            </w:pPr>
            <w:r w:rsidRPr="00C97908">
              <w:rPr>
                <w:sz w:val="16"/>
                <w:szCs w:val="16"/>
                <w:lang w:val="en-US"/>
              </w:rPr>
              <w:t>13,20</w:t>
            </w:r>
          </w:p>
        </w:tc>
      </w:tr>
      <w:tr w:rsidR="00614E29" w:rsidRPr="00B40365" w14:paraId="0A440DA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DAC65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4F78073"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6077FE4" w14:textId="77777777" w:rsidR="00614E29" w:rsidRPr="00C97908" w:rsidRDefault="00614E29" w:rsidP="00123D45">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08C20594"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65CB7A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DFDBCE1" w14:textId="77777777" w:rsidR="00614E29" w:rsidRPr="00C97908" w:rsidRDefault="00614E29" w:rsidP="00123D45">
            <w:pPr>
              <w:jc w:val="center"/>
              <w:rPr>
                <w:sz w:val="16"/>
                <w:szCs w:val="16"/>
                <w:lang w:val="en-US"/>
              </w:rPr>
            </w:pPr>
            <w:r w:rsidRPr="00C97908">
              <w:rPr>
                <w:sz w:val="16"/>
                <w:szCs w:val="16"/>
                <w:lang w:val="en-US"/>
              </w:rPr>
              <w:t>1,29</w:t>
            </w:r>
          </w:p>
        </w:tc>
      </w:tr>
      <w:tr w:rsidR="00614E29" w:rsidRPr="00B40365" w14:paraId="59466F5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DB57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1B837C1" w14:textId="77777777" w:rsidR="00614E29" w:rsidRPr="00B40365" w:rsidRDefault="00614E29" w:rsidP="00123D45">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533FBB8E" w14:textId="77777777" w:rsidR="00614E29" w:rsidRPr="00C97908" w:rsidRDefault="00614E29" w:rsidP="00123D45">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4F0B2BA0"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95685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right w:val="single" w:sz="4" w:space="0" w:color="auto"/>
            </w:tcBorders>
            <w:vAlign w:val="center"/>
          </w:tcPr>
          <w:p w14:paraId="50D011C4" w14:textId="77777777" w:rsidR="00614E29" w:rsidRPr="00C97908" w:rsidRDefault="00614E29" w:rsidP="00123D45">
            <w:pPr>
              <w:jc w:val="center"/>
              <w:rPr>
                <w:sz w:val="16"/>
                <w:szCs w:val="16"/>
                <w:lang w:val="en-US"/>
              </w:rPr>
            </w:pPr>
            <w:r w:rsidRPr="00C97908">
              <w:rPr>
                <w:sz w:val="16"/>
                <w:szCs w:val="16"/>
                <w:lang w:val="en-US"/>
              </w:rPr>
              <w:t>3,19</w:t>
            </w:r>
          </w:p>
        </w:tc>
      </w:tr>
      <w:tr w:rsidR="00614E29" w:rsidRPr="00B40365" w14:paraId="10EC8B2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29F5A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AC114F4" w14:textId="77777777" w:rsidR="00614E29" w:rsidRPr="00B40365" w:rsidRDefault="00614E29" w:rsidP="00123D45">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4C4DAB08" w14:textId="77777777" w:rsidR="00614E29" w:rsidRPr="00C97908" w:rsidRDefault="00614E29" w:rsidP="00123D45">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5AA73C4E"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C1537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right w:val="single" w:sz="4" w:space="0" w:color="auto"/>
            </w:tcBorders>
            <w:vAlign w:val="center"/>
          </w:tcPr>
          <w:p w14:paraId="7FAC52AC" w14:textId="77777777" w:rsidR="00614E29" w:rsidRPr="00C97908" w:rsidRDefault="00614E29" w:rsidP="00123D45">
            <w:pPr>
              <w:jc w:val="center"/>
              <w:rPr>
                <w:sz w:val="16"/>
                <w:szCs w:val="16"/>
                <w:lang w:val="en-US"/>
              </w:rPr>
            </w:pPr>
            <w:r w:rsidRPr="00C97908">
              <w:rPr>
                <w:sz w:val="16"/>
                <w:szCs w:val="16"/>
                <w:lang w:val="en-US"/>
              </w:rPr>
              <w:t>5,10</w:t>
            </w:r>
          </w:p>
        </w:tc>
      </w:tr>
      <w:tr w:rsidR="00614E29" w:rsidRPr="003E2692" w14:paraId="6B17F378"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DA2CB41"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495C5B06"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771CC9EC"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267B4D49"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6350A862"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2858A0A7" w14:textId="77777777" w:rsidR="00614E29" w:rsidRPr="003E2692" w:rsidRDefault="00614E29" w:rsidP="00123D45">
            <w:pPr>
              <w:rPr>
                <w:sz w:val="2"/>
                <w:szCs w:val="2"/>
                <w:lang w:val="en-US"/>
              </w:rPr>
            </w:pPr>
          </w:p>
        </w:tc>
      </w:tr>
      <w:tr w:rsidR="00614E29" w:rsidRPr="00B449C4" w14:paraId="07AF3758"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0E42368"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1B2EF3F9"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73524ADB"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70EA4A0"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47CE6BB6"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5506F9EF" w14:textId="77777777" w:rsidR="00614E29" w:rsidRPr="00B449C4" w:rsidRDefault="00614E29" w:rsidP="00123D45">
            <w:pPr>
              <w:rPr>
                <w:sz w:val="22"/>
                <w:szCs w:val="22"/>
                <w:lang w:val="en-US"/>
              </w:rPr>
            </w:pPr>
          </w:p>
        </w:tc>
      </w:tr>
      <w:tr w:rsidR="00614E29" w:rsidRPr="00B40365" w14:paraId="2383B3E6"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7EAE590"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3975A0CD"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70A6A9FE"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Montarea bordurelor</w:t>
            </w:r>
          </w:p>
        </w:tc>
        <w:tc>
          <w:tcPr>
            <w:tcW w:w="3621" w:type="dxa"/>
            <w:gridSpan w:val="8"/>
            <w:tcBorders>
              <w:bottom w:val="single" w:sz="4" w:space="0" w:color="auto"/>
              <w:right w:val="single" w:sz="4" w:space="0" w:color="auto"/>
            </w:tcBorders>
          </w:tcPr>
          <w:p w14:paraId="44D46717" w14:textId="77777777" w:rsidR="00614E29" w:rsidRPr="00B40365" w:rsidRDefault="00614E29" w:rsidP="00123D45">
            <w:pPr>
              <w:rPr>
                <w:sz w:val="22"/>
                <w:szCs w:val="22"/>
                <w:lang w:val="en-US"/>
              </w:rPr>
            </w:pPr>
          </w:p>
        </w:tc>
      </w:tr>
      <w:tr w:rsidR="00614E29" w:rsidRPr="003E2692" w14:paraId="1D94E9E5"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E995088"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2AB319F2"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33F716A8"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292CF849"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3D3DC669"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05F18556" w14:textId="77777777" w:rsidR="00614E29" w:rsidRPr="003E2692" w:rsidRDefault="00614E29" w:rsidP="00123D45">
            <w:pPr>
              <w:rPr>
                <w:sz w:val="2"/>
                <w:szCs w:val="2"/>
                <w:lang w:val="en-US"/>
              </w:rPr>
            </w:pPr>
          </w:p>
        </w:tc>
      </w:tr>
      <w:tr w:rsidR="00614E29" w:rsidRPr="00B449C4" w14:paraId="1FFD8D36"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4DDABC3"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7713532B"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3B6A9839"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35EA970"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6196E249"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7473F7FD" w14:textId="77777777" w:rsidR="00614E29" w:rsidRPr="00B449C4" w:rsidRDefault="00614E29" w:rsidP="00123D45">
            <w:pPr>
              <w:rPr>
                <w:sz w:val="22"/>
                <w:szCs w:val="22"/>
                <w:lang w:val="en-US"/>
              </w:rPr>
            </w:pPr>
          </w:p>
        </w:tc>
      </w:tr>
      <w:tr w:rsidR="00614E29" w:rsidRPr="00B40365" w14:paraId="1FB7BDB3"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D1F2476"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0EC6A686"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75EF2C7B" w14:textId="77777777" w:rsidR="00614E29" w:rsidRPr="00B40365" w:rsidRDefault="00614E29" w:rsidP="00123D45">
            <w:pPr>
              <w:rPr>
                <w:sz w:val="22"/>
                <w:szCs w:val="22"/>
                <w:lang w:val="en-US"/>
              </w:rPr>
            </w:pPr>
            <w:r w:rsidRPr="00B40365">
              <w:rPr>
                <w:b/>
                <w:bCs/>
                <w:lang w:val="en-US"/>
              </w:rPr>
              <w:t xml:space="preserve">Total </w:t>
            </w:r>
            <w:r w:rsidRPr="00B40365">
              <w:rPr>
                <w:b/>
                <w:bCs/>
                <w:sz w:val="22"/>
                <w:szCs w:val="22"/>
                <w:lang w:val="en-US"/>
              </w:rPr>
              <w:t>Amenajare str. 31 August</w:t>
            </w:r>
          </w:p>
        </w:tc>
        <w:tc>
          <w:tcPr>
            <w:tcW w:w="3621" w:type="dxa"/>
            <w:gridSpan w:val="8"/>
            <w:tcBorders>
              <w:bottom w:val="single" w:sz="4" w:space="0" w:color="auto"/>
              <w:right w:val="single" w:sz="4" w:space="0" w:color="auto"/>
            </w:tcBorders>
          </w:tcPr>
          <w:p w14:paraId="738A67A9" w14:textId="77777777" w:rsidR="00614E29" w:rsidRPr="00B40365" w:rsidRDefault="00614E29" w:rsidP="00123D45">
            <w:pPr>
              <w:rPr>
                <w:sz w:val="22"/>
                <w:szCs w:val="22"/>
                <w:lang w:val="en-US"/>
              </w:rPr>
            </w:pPr>
          </w:p>
        </w:tc>
      </w:tr>
      <w:tr w:rsidR="00614E29" w:rsidRPr="009B70F2" w14:paraId="0C79240D" w14:textId="77777777" w:rsidTr="00123D45">
        <w:tblPrEx>
          <w:tblCellMar>
            <w:left w:w="107" w:type="dxa"/>
            <w:right w:w="107" w:type="dxa"/>
          </w:tblCellMar>
        </w:tblPrEx>
        <w:tc>
          <w:tcPr>
            <w:tcW w:w="10495" w:type="dxa"/>
            <w:gridSpan w:val="19"/>
          </w:tcPr>
          <w:p w14:paraId="66F546E1" w14:textId="77777777" w:rsidR="00614E29" w:rsidRPr="009B70F2" w:rsidRDefault="00614E29" w:rsidP="00123D45">
            <w:pPr>
              <w:rPr>
                <w:b/>
                <w:bCs/>
                <w:sz w:val="22"/>
                <w:szCs w:val="22"/>
                <w:lang w:val="en-US"/>
              </w:rPr>
            </w:pPr>
            <w:r w:rsidRPr="009B70F2">
              <w:rPr>
                <w:b/>
                <w:bCs/>
                <w:sz w:val="22"/>
                <w:szCs w:val="22"/>
                <w:lang w:val="en-US"/>
              </w:rPr>
              <w:t>2. Amenajarea str. Chisinaului</w:t>
            </w:r>
          </w:p>
          <w:p w14:paraId="6AAD112F" w14:textId="77777777" w:rsidR="00614E29" w:rsidRPr="00B12F65" w:rsidRDefault="00614E29" w:rsidP="00123D45">
            <w:pPr>
              <w:rPr>
                <w:sz w:val="2"/>
                <w:szCs w:val="2"/>
                <w:lang w:val="en-US"/>
              </w:rPr>
            </w:pPr>
          </w:p>
        </w:tc>
      </w:tr>
      <w:tr w:rsidR="00614E29" w:rsidRPr="009B70F2" w14:paraId="048B363E" w14:textId="77777777" w:rsidTr="00123D45">
        <w:tblPrEx>
          <w:tblCellMar>
            <w:left w:w="107" w:type="dxa"/>
            <w:right w:w="107" w:type="dxa"/>
          </w:tblCellMar>
        </w:tblPrEx>
        <w:tc>
          <w:tcPr>
            <w:tcW w:w="10495" w:type="dxa"/>
            <w:gridSpan w:val="19"/>
          </w:tcPr>
          <w:p w14:paraId="1E68B063" w14:textId="77777777" w:rsidR="00614E29" w:rsidRPr="009B70F2" w:rsidRDefault="00614E29" w:rsidP="00123D45">
            <w:pPr>
              <w:rPr>
                <w:b/>
                <w:bCs/>
                <w:sz w:val="22"/>
                <w:szCs w:val="22"/>
                <w:lang w:val="en-US"/>
              </w:rPr>
            </w:pPr>
            <w:r w:rsidRPr="009B70F2">
              <w:rPr>
                <w:b/>
                <w:bCs/>
                <w:sz w:val="22"/>
                <w:szCs w:val="22"/>
                <w:lang w:val="en-US"/>
              </w:rPr>
              <w:t>2.1. Lucrari de demolare</w:t>
            </w:r>
          </w:p>
          <w:p w14:paraId="31437924" w14:textId="77777777" w:rsidR="00614E29" w:rsidRPr="00B12F65" w:rsidRDefault="00614E29" w:rsidP="00123D45">
            <w:pPr>
              <w:rPr>
                <w:sz w:val="2"/>
                <w:szCs w:val="2"/>
                <w:lang w:val="en-US"/>
              </w:rPr>
            </w:pPr>
          </w:p>
        </w:tc>
      </w:tr>
      <w:tr w:rsidR="00614E29" w:rsidRPr="009B70F2" w14:paraId="62E0F928"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ACAC08" w14:textId="77777777" w:rsidR="00614E29" w:rsidRPr="005E2CA0" w:rsidRDefault="00614E29" w:rsidP="00123D45">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5A50A1FF" w14:textId="77777777" w:rsidR="00614E29" w:rsidRPr="005E2CA0" w:rsidRDefault="00614E29" w:rsidP="00123D45">
            <w:pPr>
              <w:jc w:val="center"/>
              <w:rPr>
                <w:b/>
                <w:bCs/>
                <w:sz w:val="22"/>
                <w:szCs w:val="22"/>
                <w:lang w:val="en-US"/>
              </w:rPr>
            </w:pPr>
            <w:r w:rsidRPr="005E2CA0">
              <w:rPr>
                <w:b/>
                <w:bCs/>
                <w:sz w:val="22"/>
                <w:szCs w:val="22"/>
                <w:lang w:val="en-US"/>
              </w:rPr>
              <w:t>DC04A</w:t>
            </w:r>
          </w:p>
        </w:tc>
        <w:tc>
          <w:tcPr>
            <w:tcW w:w="4366" w:type="dxa"/>
            <w:gridSpan w:val="5"/>
            <w:tcBorders>
              <w:top w:val="single" w:sz="4" w:space="0" w:color="auto"/>
              <w:bottom w:val="single" w:sz="4" w:space="0" w:color="auto"/>
            </w:tcBorders>
          </w:tcPr>
          <w:p w14:paraId="62638D79" w14:textId="77777777" w:rsidR="00614E29" w:rsidRPr="005E2CA0" w:rsidRDefault="00614E29" w:rsidP="00123D45">
            <w:pPr>
              <w:rPr>
                <w:b/>
                <w:bCs/>
                <w:sz w:val="2"/>
                <w:szCs w:val="2"/>
                <w:lang w:val="en-US"/>
              </w:rPr>
            </w:pPr>
            <w:r w:rsidRPr="005E2CA0">
              <w:rPr>
                <w:b/>
                <w:bCs/>
                <w:sz w:val="22"/>
                <w:szCs w:val="22"/>
                <w:lang w:val="en-US"/>
              </w:rPr>
              <w:t>Taierea cu masina cu discuri diamantate a betonului asfaltic in lungul bordurii</w:t>
            </w:r>
          </w:p>
          <w:p w14:paraId="203752F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577B3AB"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C344EFB"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DC6E54C" w14:textId="77777777" w:rsidR="00614E29" w:rsidRPr="005E2CA0" w:rsidRDefault="00614E29" w:rsidP="00123D45">
            <w:pPr>
              <w:jc w:val="center"/>
              <w:rPr>
                <w:b/>
                <w:bCs/>
                <w:sz w:val="22"/>
                <w:szCs w:val="22"/>
                <w:lang w:val="en-US"/>
              </w:rPr>
            </w:pPr>
            <w:r w:rsidRPr="005E2CA0">
              <w:rPr>
                <w:b/>
                <w:bCs/>
                <w:sz w:val="22"/>
                <w:szCs w:val="22"/>
                <w:lang w:val="en-US"/>
              </w:rPr>
              <w:t>183,00</w:t>
            </w:r>
          </w:p>
          <w:p w14:paraId="325786F3" w14:textId="77777777" w:rsidR="00614E29" w:rsidRPr="009B70F2" w:rsidRDefault="00614E29" w:rsidP="00123D45">
            <w:pPr>
              <w:jc w:val="center"/>
              <w:rPr>
                <w:sz w:val="2"/>
                <w:szCs w:val="2"/>
                <w:lang w:val="en-US"/>
              </w:rPr>
            </w:pPr>
          </w:p>
        </w:tc>
      </w:tr>
      <w:tr w:rsidR="00614E29" w:rsidRPr="00B40365" w14:paraId="548081E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C36E6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36FAE27" w14:textId="77777777" w:rsidR="00614E29" w:rsidRPr="00B40365" w:rsidRDefault="00614E29" w:rsidP="00123D45">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2E78D953" w14:textId="77777777" w:rsidR="00614E29" w:rsidRPr="00C97908" w:rsidRDefault="00614E29" w:rsidP="00123D45">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6D35FFB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A11DE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tcBorders>
            <w:vAlign w:val="center"/>
          </w:tcPr>
          <w:p w14:paraId="7F03EBF8" w14:textId="77777777" w:rsidR="00614E29" w:rsidRPr="00C97908" w:rsidRDefault="00614E29" w:rsidP="00123D45">
            <w:pPr>
              <w:jc w:val="center"/>
              <w:rPr>
                <w:sz w:val="16"/>
                <w:szCs w:val="16"/>
                <w:lang w:val="en-US"/>
              </w:rPr>
            </w:pPr>
            <w:r w:rsidRPr="00C97908">
              <w:rPr>
                <w:sz w:val="16"/>
                <w:szCs w:val="16"/>
                <w:lang w:val="en-US"/>
              </w:rPr>
              <w:t>29,28</w:t>
            </w:r>
          </w:p>
        </w:tc>
      </w:tr>
      <w:tr w:rsidR="00614E29" w:rsidRPr="00B40365" w14:paraId="3DCA054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3671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A96825E" w14:textId="77777777" w:rsidR="00614E29" w:rsidRPr="00B40365" w:rsidRDefault="00614E29" w:rsidP="00123D45">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14:paraId="5B144602" w14:textId="77777777" w:rsidR="00614E29" w:rsidRPr="00C97908" w:rsidRDefault="00614E29" w:rsidP="00123D45">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14:paraId="33CEB03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4B00A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2763E161" w14:textId="77777777" w:rsidR="00614E29" w:rsidRPr="00C97908" w:rsidRDefault="00614E29" w:rsidP="00123D45">
            <w:pPr>
              <w:jc w:val="center"/>
              <w:rPr>
                <w:sz w:val="16"/>
                <w:szCs w:val="16"/>
                <w:lang w:val="en-US"/>
              </w:rPr>
            </w:pPr>
            <w:r w:rsidRPr="00C97908">
              <w:rPr>
                <w:sz w:val="16"/>
                <w:szCs w:val="16"/>
                <w:lang w:val="en-US"/>
              </w:rPr>
              <w:t>0,64</w:t>
            </w:r>
          </w:p>
        </w:tc>
      </w:tr>
      <w:tr w:rsidR="00614E29" w:rsidRPr="00B40365" w14:paraId="117F289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85F3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FAA6BB9" w14:textId="77777777" w:rsidR="00614E29" w:rsidRPr="00B40365" w:rsidRDefault="00614E29" w:rsidP="00123D45">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7F35367" w14:textId="77777777" w:rsidR="00614E29" w:rsidRPr="00C97908" w:rsidRDefault="00614E29" w:rsidP="00123D45">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CD35CEE"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A0C70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69FFB2E7" w14:textId="77777777" w:rsidR="00614E29" w:rsidRPr="00C97908" w:rsidRDefault="00614E29" w:rsidP="00123D45">
            <w:pPr>
              <w:jc w:val="center"/>
              <w:rPr>
                <w:sz w:val="16"/>
                <w:szCs w:val="16"/>
                <w:lang w:val="en-US"/>
              </w:rPr>
            </w:pPr>
            <w:r w:rsidRPr="00C97908">
              <w:rPr>
                <w:sz w:val="16"/>
                <w:szCs w:val="16"/>
                <w:lang w:val="en-US"/>
              </w:rPr>
              <w:t>7,32</w:t>
            </w:r>
          </w:p>
        </w:tc>
      </w:tr>
      <w:tr w:rsidR="00614E29" w:rsidRPr="00B40365" w14:paraId="265B485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44756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B57EC3F" w14:textId="77777777" w:rsidR="00614E29" w:rsidRPr="00B40365" w:rsidRDefault="00614E29" w:rsidP="00123D45">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14:paraId="170EF6D8" w14:textId="77777777" w:rsidR="00614E29" w:rsidRPr="00C97908" w:rsidRDefault="00614E29" w:rsidP="00123D45">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14:paraId="34207AA9"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0E761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right w:val="single" w:sz="4" w:space="0" w:color="auto"/>
            </w:tcBorders>
            <w:vAlign w:val="center"/>
          </w:tcPr>
          <w:p w14:paraId="0ED54240" w14:textId="77777777" w:rsidR="00614E29" w:rsidRPr="00C97908" w:rsidRDefault="00614E29" w:rsidP="00123D45">
            <w:pPr>
              <w:jc w:val="center"/>
              <w:rPr>
                <w:sz w:val="16"/>
                <w:szCs w:val="16"/>
                <w:lang w:val="en-US"/>
              </w:rPr>
            </w:pPr>
            <w:r w:rsidRPr="00C97908">
              <w:rPr>
                <w:sz w:val="16"/>
                <w:szCs w:val="16"/>
                <w:lang w:val="en-US"/>
              </w:rPr>
              <w:t>29,28</w:t>
            </w:r>
          </w:p>
        </w:tc>
      </w:tr>
      <w:tr w:rsidR="00614E29" w:rsidRPr="00B40365" w14:paraId="6392A2F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25F0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B34AFAA" w14:textId="77777777" w:rsidR="00614E29" w:rsidRPr="00B40365" w:rsidRDefault="00614E29" w:rsidP="00123D45">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5F43ECF7" w14:textId="77777777" w:rsidR="00614E29" w:rsidRPr="00C97908" w:rsidRDefault="00614E29" w:rsidP="00123D45">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4BE6A243"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EBB8B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0,16</w:t>
            </w:r>
          </w:p>
        </w:tc>
        <w:tc>
          <w:tcPr>
            <w:tcW w:w="1559" w:type="dxa"/>
            <w:gridSpan w:val="2"/>
            <w:tcBorders>
              <w:top w:val="nil"/>
              <w:bottom w:val="single" w:sz="2" w:space="0" w:color="auto"/>
              <w:right w:val="single" w:sz="4" w:space="0" w:color="auto"/>
            </w:tcBorders>
            <w:vAlign w:val="center"/>
          </w:tcPr>
          <w:p w14:paraId="1319E5D4" w14:textId="77777777" w:rsidR="00614E29" w:rsidRPr="00C97908" w:rsidRDefault="00614E29" w:rsidP="00123D45">
            <w:pPr>
              <w:jc w:val="center"/>
              <w:rPr>
                <w:sz w:val="16"/>
                <w:szCs w:val="16"/>
                <w:lang w:val="en-US"/>
              </w:rPr>
            </w:pPr>
            <w:r w:rsidRPr="00C97908">
              <w:rPr>
                <w:sz w:val="16"/>
                <w:szCs w:val="16"/>
                <w:lang w:val="en-US"/>
              </w:rPr>
              <w:t>29,28</w:t>
            </w:r>
          </w:p>
        </w:tc>
      </w:tr>
      <w:tr w:rsidR="00614E29" w:rsidRPr="009B70F2" w14:paraId="29E1BA0B"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8303B3" w14:textId="77777777" w:rsidR="00614E29" w:rsidRPr="005E2CA0" w:rsidRDefault="00614E29" w:rsidP="00123D45">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3C31AA51" w14:textId="77777777" w:rsidR="00614E29" w:rsidRPr="005E2CA0" w:rsidRDefault="00614E29" w:rsidP="00123D45">
            <w:pPr>
              <w:jc w:val="center"/>
              <w:rPr>
                <w:b/>
                <w:bCs/>
                <w:sz w:val="22"/>
                <w:szCs w:val="22"/>
                <w:lang w:val="en-US"/>
              </w:rPr>
            </w:pPr>
            <w:r w:rsidRPr="005E2CA0">
              <w:rPr>
                <w:b/>
                <w:bCs/>
                <w:sz w:val="22"/>
                <w:szCs w:val="22"/>
                <w:lang w:val="en-US"/>
              </w:rPr>
              <w:t>DG04B</w:t>
            </w:r>
          </w:p>
        </w:tc>
        <w:tc>
          <w:tcPr>
            <w:tcW w:w="4366" w:type="dxa"/>
            <w:gridSpan w:val="5"/>
            <w:tcBorders>
              <w:top w:val="single" w:sz="4" w:space="0" w:color="auto"/>
              <w:bottom w:val="single" w:sz="4" w:space="0" w:color="auto"/>
            </w:tcBorders>
          </w:tcPr>
          <w:p w14:paraId="585FB96B" w14:textId="77777777" w:rsidR="00614E29" w:rsidRPr="005E2CA0" w:rsidRDefault="00614E29" w:rsidP="00123D45">
            <w:pPr>
              <w:rPr>
                <w:b/>
                <w:bCs/>
                <w:sz w:val="2"/>
                <w:szCs w:val="2"/>
                <w:lang w:val="en-US"/>
              </w:rPr>
            </w:pPr>
            <w:r w:rsidRPr="005E2CA0">
              <w:rPr>
                <w:b/>
                <w:bCs/>
                <w:sz w:val="22"/>
                <w:szCs w:val="22"/>
                <w:lang w:val="en-US"/>
              </w:rPr>
              <w:t>Desfacerea de borduri de piatra sau de  beton  de orice dimensiune, asezate pe beton</w:t>
            </w:r>
          </w:p>
          <w:p w14:paraId="6B592F76"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77EA9CB"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144A83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1F5124E" w14:textId="77777777" w:rsidR="00614E29" w:rsidRPr="005E2CA0" w:rsidRDefault="00614E29" w:rsidP="00123D45">
            <w:pPr>
              <w:jc w:val="center"/>
              <w:rPr>
                <w:b/>
                <w:bCs/>
                <w:sz w:val="22"/>
                <w:szCs w:val="22"/>
                <w:lang w:val="en-US"/>
              </w:rPr>
            </w:pPr>
            <w:r w:rsidRPr="005E2CA0">
              <w:rPr>
                <w:b/>
                <w:bCs/>
                <w:sz w:val="22"/>
                <w:szCs w:val="22"/>
                <w:lang w:val="en-US"/>
              </w:rPr>
              <w:t>130,00</w:t>
            </w:r>
          </w:p>
          <w:p w14:paraId="21CBFE26" w14:textId="77777777" w:rsidR="00614E29" w:rsidRPr="009B70F2" w:rsidRDefault="00614E29" w:rsidP="00123D45">
            <w:pPr>
              <w:jc w:val="center"/>
              <w:rPr>
                <w:sz w:val="2"/>
                <w:szCs w:val="2"/>
                <w:lang w:val="en-US"/>
              </w:rPr>
            </w:pPr>
          </w:p>
        </w:tc>
      </w:tr>
      <w:tr w:rsidR="00614E29" w:rsidRPr="00B40365" w14:paraId="5C5E842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AB015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25FACDD"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B778BF4"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440D82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B1E33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0,32</w:t>
            </w:r>
          </w:p>
        </w:tc>
        <w:tc>
          <w:tcPr>
            <w:tcW w:w="1559" w:type="dxa"/>
            <w:gridSpan w:val="2"/>
            <w:tcBorders>
              <w:top w:val="nil"/>
              <w:bottom w:val="single" w:sz="2" w:space="0" w:color="auto"/>
            </w:tcBorders>
            <w:vAlign w:val="center"/>
          </w:tcPr>
          <w:p w14:paraId="316720B5" w14:textId="77777777" w:rsidR="00614E29" w:rsidRPr="00C97908" w:rsidRDefault="00614E29" w:rsidP="00123D45">
            <w:pPr>
              <w:jc w:val="center"/>
              <w:rPr>
                <w:sz w:val="16"/>
                <w:szCs w:val="16"/>
                <w:lang w:val="en-US"/>
              </w:rPr>
            </w:pPr>
            <w:r w:rsidRPr="00C97908">
              <w:rPr>
                <w:sz w:val="16"/>
                <w:szCs w:val="16"/>
                <w:lang w:val="en-US"/>
              </w:rPr>
              <w:t>41,60</w:t>
            </w:r>
          </w:p>
        </w:tc>
      </w:tr>
      <w:tr w:rsidR="00614E29" w:rsidRPr="009B70F2" w14:paraId="75C46DB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0112E1" w14:textId="77777777" w:rsidR="00614E29" w:rsidRPr="005E2CA0" w:rsidRDefault="00614E29" w:rsidP="00123D45">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113E107E" w14:textId="77777777" w:rsidR="00614E29" w:rsidRPr="005E2CA0" w:rsidRDefault="00614E29" w:rsidP="00123D45">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150B6195" w14:textId="77777777" w:rsidR="00614E29" w:rsidRPr="005E2CA0" w:rsidRDefault="00614E29" w:rsidP="00123D45">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(Incarcarea asternutului demontat)</w:t>
            </w:r>
          </w:p>
          <w:p w14:paraId="70AB404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4CD077A" w14:textId="77777777" w:rsidR="00614E29" w:rsidRPr="005E2CA0" w:rsidRDefault="00614E29" w:rsidP="00123D45">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78A4DBE9"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7957EF1" w14:textId="77777777" w:rsidR="00614E29" w:rsidRPr="005E2CA0" w:rsidRDefault="00614E29" w:rsidP="00123D45">
            <w:pPr>
              <w:jc w:val="center"/>
              <w:rPr>
                <w:b/>
                <w:bCs/>
                <w:sz w:val="22"/>
                <w:szCs w:val="22"/>
                <w:lang w:val="en-US"/>
              </w:rPr>
            </w:pPr>
            <w:r w:rsidRPr="005E2CA0">
              <w:rPr>
                <w:b/>
                <w:bCs/>
                <w:sz w:val="22"/>
                <w:szCs w:val="22"/>
                <w:lang w:val="en-US"/>
              </w:rPr>
              <w:t>0,08</w:t>
            </w:r>
          </w:p>
          <w:p w14:paraId="6D33C2C8" w14:textId="77777777" w:rsidR="00614E29" w:rsidRPr="009B70F2" w:rsidRDefault="00614E29" w:rsidP="00123D45">
            <w:pPr>
              <w:jc w:val="center"/>
              <w:rPr>
                <w:sz w:val="2"/>
                <w:szCs w:val="2"/>
                <w:lang w:val="en-US"/>
              </w:rPr>
            </w:pPr>
          </w:p>
        </w:tc>
      </w:tr>
      <w:tr w:rsidR="00614E29" w:rsidRPr="00B40365" w14:paraId="4FD5A4F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0DCA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B0E5CF9" w14:textId="77777777" w:rsidR="00614E29" w:rsidRPr="00B40365" w:rsidRDefault="00614E29" w:rsidP="00123D45">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11116F90" w14:textId="77777777" w:rsidR="00614E29" w:rsidRPr="00C97908" w:rsidRDefault="00614E29" w:rsidP="00123D45">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64F19624"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19D11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2,25</w:t>
            </w:r>
          </w:p>
        </w:tc>
        <w:tc>
          <w:tcPr>
            <w:tcW w:w="1559" w:type="dxa"/>
            <w:gridSpan w:val="2"/>
            <w:tcBorders>
              <w:top w:val="nil"/>
              <w:bottom w:val="single" w:sz="2" w:space="0" w:color="auto"/>
              <w:right w:val="single" w:sz="4" w:space="0" w:color="auto"/>
            </w:tcBorders>
            <w:vAlign w:val="center"/>
          </w:tcPr>
          <w:p w14:paraId="30769241" w14:textId="77777777" w:rsidR="00614E29" w:rsidRPr="00C97908" w:rsidRDefault="00614E29" w:rsidP="00123D45">
            <w:pPr>
              <w:jc w:val="center"/>
              <w:rPr>
                <w:sz w:val="16"/>
                <w:szCs w:val="16"/>
                <w:lang w:val="en-US"/>
              </w:rPr>
            </w:pPr>
            <w:r w:rsidRPr="00C97908">
              <w:rPr>
                <w:sz w:val="16"/>
                <w:szCs w:val="16"/>
                <w:lang w:val="en-US"/>
              </w:rPr>
              <w:t>0,18</w:t>
            </w:r>
          </w:p>
        </w:tc>
      </w:tr>
      <w:tr w:rsidR="00614E29" w:rsidRPr="009B70F2" w14:paraId="71A47487"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26CABC" w14:textId="77777777" w:rsidR="00614E29" w:rsidRPr="005E2CA0" w:rsidRDefault="00614E29" w:rsidP="00123D45">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353C65D0" w14:textId="77777777" w:rsidR="00614E29" w:rsidRPr="005E2CA0" w:rsidRDefault="00614E29" w:rsidP="00123D45">
            <w:pPr>
              <w:jc w:val="center"/>
              <w:rPr>
                <w:b/>
                <w:bCs/>
                <w:sz w:val="22"/>
                <w:szCs w:val="22"/>
                <w:lang w:val="en-US"/>
              </w:rPr>
            </w:pPr>
            <w:r w:rsidRPr="005E2CA0">
              <w:rPr>
                <w:b/>
                <w:bCs/>
                <w:sz w:val="22"/>
                <w:szCs w:val="22"/>
                <w:lang w:val="en-US"/>
              </w:rPr>
              <w:t>TsI51A1</w:t>
            </w:r>
          </w:p>
        </w:tc>
        <w:tc>
          <w:tcPr>
            <w:tcW w:w="4366" w:type="dxa"/>
            <w:gridSpan w:val="5"/>
            <w:tcBorders>
              <w:top w:val="single" w:sz="4" w:space="0" w:color="auto"/>
              <w:bottom w:val="single" w:sz="4" w:space="0" w:color="auto"/>
            </w:tcBorders>
          </w:tcPr>
          <w:p w14:paraId="691ABC65" w14:textId="77777777" w:rsidR="00614E29" w:rsidRPr="005E2CA0" w:rsidRDefault="00614E29" w:rsidP="00123D45">
            <w:pPr>
              <w:rPr>
                <w:b/>
                <w:bCs/>
                <w:sz w:val="2"/>
                <w:szCs w:val="2"/>
                <w:lang w:val="en-US"/>
              </w:rPr>
            </w:pPr>
            <w:r w:rsidRPr="005E2CA0">
              <w:rPr>
                <w:b/>
                <w:bCs/>
                <w:sz w:val="22"/>
                <w:szCs w:val="22"/>
                <w:lang w:val="en-US"/>
              </w:rPr>
              <w:t>Transportarea pamintului cu autobasculanta de 10 t la distanta de: 1 km</w:t>
            </w:r>
          </w:p>
          <w:p w14:paraId="41BA54BE"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451E600" w14:textId="77777777" w:rsidR="00614E29" w:rsidRPr="005E2CA0" w:rsidRDefault="00614E29" w:rsidP="00123D4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4F153D5"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929F74E" w14:textId="77777777" w:rsidR="00614E29" w:rsidRPr="005E2CA0" w:rsidRDefault="00614E29" w:rsidP="00123D45">
            <w:pPr>
              <w:jc w:val="center"/>
              <w:rPr>
                <w:b/>
                <w:bCs/>
                <w:sz w:val="22"/>
                <w:szCs w:val="22"/>
                <w:lang w:val="en-US"/>
              </w:rPr>
            </w:pPr>
            <w:r w:rsidRPr="005E2CA0">
              <w:rPr>
                <w:b/>
                <w:bCs/>
                <w:sz w:val="22"/>
                <w:szCs w:val="22"/>
                <w:lang w:val="en-US"/>
              </w:rPr>
              <w:t>15,60</w:t>
            </w:r>
          </w:p>
          <w:p w14:paraId="0A015EF4" w14:textId="77777777" w:rsidR="00614E29" w:rsidRPr="009B70F2" w:rsidRDefault="00614E29" w:rsidP="00123D45">
            <w:pPr>
              <w:jc w:val="center"/>
              <w:rPr>
                <w:sz w:val="2"/>
                <w:szCs w:val="2"/>
                <w:lang w:val="en-US"/>
              </w:rPr>
            </w:pPr>
          </w:p>
        </w:tc>
      </w:tr>
      <w:tr w:rsidR="00614E29" w:rsidRPr="00B40365" w14:paraId="50154B1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7609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4E1834F" w14:textId="77777777" w:rsidR="00614E29" w:rsidRPr="00B40365" w:rsidRDefault="00614E29" w:rsidP="00123D45">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2A772A3E" w14:textId="77777777" w:rsidR="00614E29" w:rsidRPr="00C97908" w:rsidRDefault="00614E29" w:rsidP="00123D45">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389C5D5F"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B6DEF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0,0232</w:t>
            </w:r>
          </w:p>
        </w:tc>
        <w:tc>
          <w:tcPr>
            <w:tcW w:w="1559" w:type="dxa"/>
            <w:gridSpan w:val="2"/>
            <w:tcBorders>
              <w:top w:val="nil"/>
              <w:bottom w:val="single" w:sz="2" w:space="0" w:color="auto"/>
              <w:right w:val="single" w:sz="4" w:space="0" w:color="auto"/>
            </w:tcBorders>
            <w:vAlign w:val="center"/>
          </w:tcPr>
          <w:p w14:paraId="3F94F204" w14:textId="77777777" w:rsidR="00614E29" w:rsidRPr="00C97908" w:rsidRDefault="00614E29" w:rsidP="00123D45">
            <w:pPr>
              <w:jc w:val="center"/>
              <w:rPr>
                <w:sz w:val="16"/>
                <w:szCs w:val="16"/>
                <w:lang w:val="en-US"/>
              </w:rPr>
            </w:pPr>
            <w:r w:rsidRPr="00C97908">
              <w:rPr>
                <w:sz w:val="16"/>
                <w:szCs w:val="16"/>
                <w:lang w:val="en-US"/>
              </w:rPr>
              <w:t>0,36</w:t>
            </w:r>
          </w:p>
        </w:tc>
      </w:tr>
      <w:tr w:rsidR="00614E29" w:rsidRPr="009B70F2" w14:paraId="785426B3"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EE5758" w14:textId="77777777" w:rsidR="00614E29" w:rsidRPr="005E2CA0" w:rsidRDefault="00614E29" w:rsidP="00123D45">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6199A854" w14:textId="77777777" w:rsidR="00614E29" w:rsidRPr="005E2CA0" w:rsidRDefault="00614E29" w:rsidP="00123D45">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5EDB84CB" w14:textId="77777777" w:rsidR="00614E29" w:rsidRPr="005E2CA0" w:rsidRDefault="00614E29" w:rsidP="00123D45">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2682374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C8EE52C" w14:textId="77777777" w:rsidR="00614E29" w:rsidRPr="005E2CA0" w:rsidRDefault="00614E29" w:rsidP="00123D45">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0FAAF09"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C19D564" w14:textId="77777777" w:rsidR="00614E29" w:rsidRPr="005E2CA0" w:rsidRDefault="00614E29" w:rsidP="00123D45">
            <w:pPr>
              <w:jc w:val="center"/>
              <w:rPr>
                <w:b/>
                <w:bCs/>
                <w:sz w:val="22"/>
                <w:szCs w:val="22"/>
                <w:lang w:val="en-US"/>
              </w:rPr>
            </w:pPr>
            <w:r w:rsidRPr="005E2CA0">
              <w:rPr>
                <w:b/>
                <w:bCs/>
                <w:sz w:val="22"/>
                <w:szCs w:val="22"/>
                <w:lang w:val="en-US"/>
              </w:rPr>
              <w:t>0,77</w:t>
            </w:r>
          </w:p>
          <w:p w14:paraId="361C5776" w14:textId="77777777" w:rsidR="00614E29" w:rsidRPr="009B70F2" w:rsidRDefault="00614E29" w:rsidP="00123D45">
            <w:pPr>
              <w:jc w:val="center"/>
              <w:rPr>
                <w:sz w:val="2"/>
                <w:szCs w:val="2"/>
                <w:lang w:val="en-US"/>
              </w:rPr>
            </w:pPr>
          </w:p>
        </w:tc>
      </w:tr>
      <w:tr w:rsidR="00614E29" w:rsidRPr="00B40365" w14:paraId="529B80F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5DA34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64CC2C3" w14:textId="77777777" w:rsidR="00614E29" w:rsidRPr="00B40365" w:rsidRDefault="00614E29" w:rsidP="00123D45">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59D89DFC" w14:textId="77777777" w:rsidR="00614E29" w:rsidRPr="00C97908" w:rsidRDefault="00614E29" w:rsidP="00123D45">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6631C302"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13043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2,25</w:t>
            </w:r>
          </w:p>
        </w:tc>
        <w:tc>
          <w:tcPr>
            <w:tcW w:w="1559" w:type="dxa"/>
            <w:gridSpan w:val="2"/>
            <w:tcBorders>
              <w:top w:val="nil"/>
              <w:bottom w:val="single" w:sz="2" w:space="0" w:color="auto"/>
              <w:right w:val="single" w:sz="4" w:space="0" w:color="auto"/>
            </w:tcBorders>
            <w:vAlign w:val="center"/>
          </w:tcPr>
          <w:p w14:paraId="5A9649D6" w14:textId="77777777" w:rsidR="00614E29" w:rsidRPr="00C97908" w:rsidRDefault="00614E29" w:rsidP="00123D45">
            <w:pPr>
              <w:jc w:val="center"/>
              <w:rPr>
                <w:sz w:val="16"/>
                <w:szCs w:val="16"/>
                <w:lang w:val="en-US"/>
              </w:rPr>
            </w:pPr>
            <w:r w:rsidRPr="00C97908">
              <w:rPr>
                <w:sz w:val="16"/>
                <w:szCs w:val="16"/>
                <w:lang w:val="en-US"/>
              </w:rPr>
              <w:t>1,73</w:t>
            </w:r>
          </w:p>
        </w:tc>
      </w:tr>
      <w:tr w:rsidR="00614E29" w:rsidRPr="009B70F2" w14:paraId="7C4D6047"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B0597B" w14:textId="77777777" w:rsidR="00614E29" w:rsidRPr="005E2CA0" w:rsidRDefault="00614E29" w:rsidP="00123D45">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326588EB" w14:textId="77777777" w:rsidR="00614E29" w:rsidRPr="005E2CA0" w:rsidRDefault="00614E29" w:rsidP="00123D45">
            <w:pPr>
              <w:jc w:val="center"/>
              <w:rPr>
                <w:b/>
                <w:bCs/>
                <w:sz w:val="22"/>
                <w:szCs w:val="22"/>
                <w:lang w:val="en-US"/>
              </w:rPr>
            </w:pPr>
            <w:r w:rsidRPr="005E2CA0">
              <w:rPr>
                <w:b/>
                <w:bCs/>
                <w:sz w:val="22"/>
                <w:szCs w:val="22"/>
                <w:lang w:val="en-US"/>
              </w:rPr>
              <w:t>TsI51A1</w:t>
            </w:r>
          </w:p>
        </w:tc>
        <w:tc>
          <w:tcPr>
            <w:tcW w:w="4366" w:type="dxa"/>
            <w:gridSpan w:val="5"/>
            <w:tcBorders>
              <w:top w:val="single" w:sz="4" w:space="0" w:color="auto"/>
              <w:bottom w:val="single" w:sz="4" w:space="0" w:color="auto"/>
            </w:tcBorders>
          </w:tcPr>
          <w:p w14:paraId="7C4272EA" w14:textId="77777777" w:rsidR="00614E29" w:rsidRPr="005E2CA0" w:rsidRDefault="00614E29" w:rsidP="00123D45">
            <w:pPr>
              <w:rPr>
                <w:b/>
                <w:bCs/>
                <w:sz w:val="2"/>
                <w:szCs w:val="2"/>
                <w:lang w:val="en-US"/>
              </w:rPr>
            </w:pPr>
            <w:r w:rsidRPr="005E2CA0">
              <w:rPr>
                <w:b/>
                <w:bCs/>
                <w:sz w:val="22"/>
                <w:szCs w:val="22"/>
                <w:lang w:val="en-US"/>
              </w:rPr>
              <w:t>Transportarea pamintului cu autobasculanta de 10 t la distanta de: 1 km</w:t>
            </w:r>
          </w:p>
          <w:p w14:paraId="1C3F6928"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7B1D79B" w14:textId="77777777" w:rsidR="00614E29" w:rsidRPr="005E2CA0" w:rsidRDefault="00614E29" w:rsidP="00123D4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CA9385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2E42692" w14:textId="77777777" w:rsidR="00614E29" w:rsidRPr="005E2CA0" w:rsidRDefault="00614E29" w:rsidP="00123D45">
            <w:pPr>
              <w:jc w:val="center"/>
              <w:rPr>
                <w:b/>
                <w:bCs/>
                <w:sz w:val="22"/>
                <w:szCs w:val="22"/>
                <w:lang w:val="en-US"/>
              </w:rPr>
            </w:pPr>
            <w:r w:rsidRPr="005E2CA0">
              <w:rPr>
                <w:b/>
                <w:bCs/>
                <w:sz w:val="22"/>
                <w:szCs w:val="22"/>
                <w:lang w:val="en-US"/>
              </w:rPr>
              <w:t>123,20</w:t>
            </w:r>
          </w:p>
          <w:p w14:paraId="15A88044" w14:textId="77777777" w:rsidR="00614E29" w:rsidRPr="009B70F2" w:rsidRDefault="00614E29" w:rsidP="00123D45">
            <w:pPr>
              <w:jc w:val="center"/>
              <w:rPr>
                <w:sz w:val="2"/>
                <w:szCs w:val="2"/>
                <w:lang w:val="en-US"/>
              </w:rPr>
            </w:pPr>
          </w:p>
        </w:tc>
      </w:tr>
      <w:tr w:rsidR="00614E29" w:rsidRPr="00B40365" w14:paraId="34D0FCF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3911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F92A8D3" w14:textId="77777777" w:rsidR="00614E29" w:rsidRPr="00B40365" w:rsidRDefault="00614E29" w:rsidP="00123D45">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486395B2" w14:textId="77777777" w:rsidR="00614E29" w:rsidRPr="00C97908" w:rsidRDefault="00614E29" w:rsidP="00123D45">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2F72AED9"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AA84D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0,0232</w:t>
            </w:r>
          </w:p>
        </w:tc>
        <w:tc>
          <w:tcPr>
            <w:tcW w:w="1559" w:type="dxa"/>
            <w:gridSpan w:val="2"/>
            <w:tcBorders>
              <w:top w:val="nil"/>
              <w:bottom w:val="single" w:sz="2" w:space="0" w:color="auto"/>
              <w:right w:val="single" w:sz="4" w:space="0" w:color="auto"/>
            </w:tcBorders>
            <w:vAlign w:val="center"/>
          </w:tcPr>
          <w:p w14:paraId="71B7D771" w14:textId="77777777" w:rsidR="00614E29" w:rsidRPr="00C97908" w:rsidRDefault="00614E29" w:rsidP="00123D45">
            <w:pPr>
              <w:jc w:val="center"/>
              <w:rPr>
                <w:sz w:val="16"/>
                <w:szCs w:val="16"/>
                <w:lang w:val="en-US"/>
              </w:rPr>
            </w:pPr>
            <w:r w:rsidRPr="00C97908">
              <w:rPr>
                <w:sz w:val="16"/>
                <w:szCs w:val="16"/>
                <w:lang w:val="en-US"/>
              </w:rPr>
              <w:t>2,86</w:t>
            </w:r>
          </w:p>
        </w:tc>
      </w:tr>
      <w:tr w:rsidR="00614E29" w:rsidRPr="003E2692" w14:paraId="4B1304A8"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0866853"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4F5D2001"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42A196C3"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4C218CDB"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3E259B7B"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43CA8311" w14:textId="77777777" w:rsidR="00614E29" w:rsidRPr="003E2692" w:rsidRDefault="00614E29" w:rsidP="00123D45">
            <w:pPr>
              <w:rPr>
                <w:sz w:val="2"/>
                <w:szCs w:val="2"/>
                <w:lang w:val="en-US"/>
              </w:rPr>
            </w:pPr>
          </w:p>
        </w:tc>
      </w:tr>
      <w:tr w:rsidR="00614E29" w:rsidRPr="00B449C4" w14:paraId="6CD210E3"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3A686EF"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169359DD"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2DEB415D"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5374A9A"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2535CA2B"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1B998D65" w14:textId="77777777" w:rsidR="00614E29" w:rsidRPr="00B449C4" w:rsidRDefault="00614E29" w:rsidP="00123D45">
            <w:pPr>
              <w:rPr>
                <w:sz w:val="22"/>
                <w:szCs w:val="22"/>
                <w:lang w:val="en-US"/>
              </w:rPr>
            </w:pPr>
          </w:p>
        </w:tc>
      </w:tr>
      <w:tr w:rsidR="00614E29" w:rsidRPr="00B40365" w14:paraId="1DADE6DE"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1DED351"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6C5DB831"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627033F9"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Lucrari de demolare</w:t>
            </w:r>
          </w:p>
        </w:tc>
        <w:tc>
          <w:tcPr>
            <w:tcW w:w="3621" w:type="dxa"/>
            <w:gridSpan w:val="8"/>
            <w:tcBorders>
              <w:bottom w:val="single" w:sz="4" w:space="0" w:color="auto"/>
              <w:right w:val="single" w:sz="4" w:space="0" w:color="auto"/>
            </w:tcBorders>
          </w:tcPr>
          <w:p w14:paraId="0586C12F" w14:textId="77777777" w:rsidR="00614E29" w:rsidRPr="00B40365" w:rsidRDefault="00614E29" w:rsidP="00123D45">
            <w:pPr>
              <w:rPr>
                <w:sz w:val="22"/>
                <w:szCs w:val="22"/>
                <w:lang w:val="en-US"/>
              </w:rPr>
            </w:pPr>
          </w:p>
        </w:tc>
      </w:tr>
      <w:tr w:rsidR="00614E29" w:rsidRPr="009B70F2" w14:paraId="4152FBF9" w14:textId="77777777" w:rsidTr="00123D45">
        <w:tblPrEx>
          <w:tblCellMar>
            <w:left w:w="107" w:type="dxa"/>
            <w:right w:w="107" w:type="dxa"/>
          </w:tblCellMar>
        </w:tblPrEx>
        <w:tc>
          <w:tcPr>
            <w:tcW w:w="10495" w:type="dxa"/>
            <w:gridSpan w:val="19"/>
          </w:tcPr>
          <w:p w14:paraId="337E8E5E" w14:textId="77777777" w:rsidR="00614E29" w:rsidRPr="009B70F2" w:rsidRDefault="00614E29" w:rsidP="00123D45">
            <w:pPr>
              <w:rPr>
                <w:b/>
                <w:bCs/>
                <w:sz w:val="22"/>
                <w:szCs w:val="22"/>
                <w:lang w:val="en-US"/>
              </w:rPr>
            </w:pPr>
            <w:r w:rsidRPr="009B70F2">
              <w:rPr>
                <w:b/>
                <w:bCs/>
                <w:sz w:val="22"/>
                <w:szCs w:val="22"/>
                <w:lang w:val="en-US"/>
              </w:rPr>
              <w:t>2.2. Amenajarea trotuarelor cu pavaj</w:t>
            </w:r>
          </w:p>
          <w:p w14:paraId="19287D13" w14:textId="77777777" w:rsidR="00614E29" w:rsidRPr="00B12F65" w:rsidRDefault="00614E29" w:rsidP="00123D45">
            <w:pPr>
              <w:rPr>
                <w:sz w:val="2"/>
                <w:szCs w:val="2"/>
                <w:lang w:val="en-US"/>
              </w:rPr>
            </w:pPr>
          </w:p>
        </w:tc>
      </w:tr>
      <w:tr w:rsidR="00614E29" w:rsidRPr="009B70F2" w14:paraId="55CB06E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995088" w14:textId="77777777" w:rsidR="00614E29" w:rsidRPr="005E2CA0" w:rsidRDefault="00614E29" w:rsidP="00123D45">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3FB3396A" w14:textId="77777777" w:rsidR="00614E29" w:rsidRPr="005E2CA0" w:rsidRDefault="00614E29" w:rsidP="00123D45">
            <w:pPr>
              <w:jc w:val="center"/>
              <w:rPr>
                <w:b/>
                <w:bCs/>
                <w:sz w:val="22"/>
                <w:szCs w:val="22"/>
                <w:lang w:val="en-US"/>
              </w:rPr>
            </w:pPr>
            <w:r w:rsidRPr="005E2CA0">
              <w:rPr>
                <w:b/>
                <w:bCs/>
                <w:sz w:val="22"/>
                <w:szCs w:val="22"/>
                <w:lang w:val="en-US"/>
              </w:rPr>
              <w:t>TsE06A</w:t>
            </w:r>
          </w:p>
        </w:tc>
        <w:tc>
          <w:tcPr>
            <w:tcW w:w="4366" w:type="dxa"/>
            <w:gridSpan w:val="5"/>
            <w:tcBorders>
              <w:top w:val="single" w:sz="4" w:space="0" w:color="auto"/>
              <w:bottom w:val="single" w:sz="4" w:space="0" w:color="auto"/>
            </w:tcBorders>
          </w:tcPr>
          <w:p w14:paraId="59AE6056" w14:textId="77777777" w:rsidR="00614E29" w:rsidRPr="005E2CA0" w:rsidRDefault="00614E29" w:rsidP="00123D45">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11B2B25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F715B93" w14:textId="77777777" w:rsidR="00614E29" w:rsidRPr="005E2CA0" w:rsidRDefault="00614E29" w:rsidP="00123D45">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0AD2DC5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65AAE98" w14:textId="77777777" w:rsidR="00614E29" w:rsidRPr="005E2CA0" w:rsidRDefault="00614E29" w:rsidP="00123D45">
            <w:pPr>
              <w:jc w:val="center"/>
              <w:rPr>
                <w:b/>
                <w:bCs/>
                <w:sz w:val="22"/>
                <w:szCs w:val="22"/>
                <w:lang w:val="en-US"/>
              </w:rPr>
            </w:pPr>
            <w:r w:rsidRPr="005E2CA0">
              <w:rPr>
                <w:b/>
                <w:bCs/>
                <w:sz w:val="22"/>
                <w:szCs w:val="22"/>
                <w:lang w:val="en-US"/>
              </w:rPr>
              <w:t>1,54</w:t>
            </w:r>
          </w:p>
          <w:p w14:paraId="6FE8ECA2" w14:textId="77777777" w:rsidR="00614E29" w:rsidRPr="009B70F2" w:rsidRDefault="00614E29" w:rsidP="00123D45">
            <w:pPr>
              <w:jc w:val="center"/>
              <w:rPr>
                <w:sz w:val="2"/>
                <w:szCs w:val="2"/>
                <w:lang w:val="en-US"/>
              </w:rPr>
            </w:pPr>
          </w:p>
        </w:tc>
      </w:tr>
      <w:tr w:rsidR="00614E29" w:rsidRPr="00B40365" w14:paraId="38D1B31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D39B4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FA2109"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ED208FF"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AAFF759"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B113E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9,03</w:t>
            </w:r>
          </w:p>
        </w:tc>
        <w:tc>
          <w:tcPr>
            <w:tcW w:w="1559" w:type="dxa"/>
            <w:gridSpan w:val="2"/>
            <w:tcBorders>
              <w:top w:val="nil"/>
              <w:bottom w:val="single" w:sz="2" w:space="0" w:color="auto"/>
            </w:tcBorders>
            <w:vAlign w:val="center"/>
          </w:tcPr>
          <w:p w14:paraId="5356824D" w14:textId="77777777" w:rsidR="00614E29" w:rsidRPr="00C97908" w:rsidRDefault="00614E29" w:rsidP="00123D45">
            <w:pPr>
              <w:jc w:val="center"/>
              <w:rPr>
                <w:sz w:val="16"/>
                <w:szCs w:val="16"/>
                <w:lang w:val="en-US"/>
              </w:rPr>
            </w:pPr>
            <w:r w:rsidRPr="00C97908">
              <w:rPr>
                <w:sz w:val="16"/>
                <w:szCs w:val="16"/>
                <w:lang w:val="en-US"/>
              </w:rPr>
              <w:t>13,91</w:t>
            </w:r>
          </w:p>
        </w:tc>
      </w:tr>
      <w:tr w:rsidR="00614E29" w:rsidRPr="00B40365" w14:paraId="303925A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0618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8397E22" w14:textId="77777777" w:rsidR="00614E29" w:rsidRPr="00B40365" w:rsidRDefault="00614E29" w:rsidP="00123D45">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0A8CA40" w14:textId="77777777" w:rsidR="00614E29" w:rsidRPr="00C97908" w:rsidRDefault="00614E29" w:rsidP="00123D45">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663C24E"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2207F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0999D6C" w14:textId="77777777" w:rsidR="00614E29" w:rsidRPr="00C97908" w:rsidRDefault="00614E29" w:rsidP="00123D45">
            <w:pPr>
              <w:jc w:val="center"/>
              <w:rPr>
                <w:sz w:val="16"/>
                <w:szCs w:val="16"/>
                <w:lang w:val="en-US"/>
              </w:rPr>
            </w:pPr>
            <w:r w:rsidRPr="00C97908">
              <w:rPr>
                <w:sz w:val="16"/>
                <w:szCs w:val="16"/>
                <w:lang w:val="en-US"/>
              </w:rPr>
              <w:t>1,54</w:t>
            </w:r>
          </w:p>
        </w:tc>
      </w:tr>
      <w:tr w:rsidR="00614E29" w:rsidRPr="00B40365" w14:paraId="06ADD2E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6572D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DF2BA42" w14:textId="77777777" w:rsidR="00614E29" w:rsidRPr="00B40365" w:rsidRDefault="00614E29" w:rsidP="00123D45">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03E032E6" w14:textId="77777777" w:rsidR="00614E29" w:rsidRPr="00C97908" w:rsidRDefault="00614E29" w:rsidP="00123D45">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4B0D4884"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A3DB2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1,20</w:t>
            </w:r>
          </w:p>
        </w:tc>
        <w:tc>
          <w:tcPr>
            <w:tcW w:w="1559" w:type="dxa"/>
            <w:gridSpan w:val="2"/>
            <w:tcBorders>
              <w:top w:val="nil"/>
              <w:bottom w:val="single" w:sz="2" w:space="0" w:color="auto"/>
              <w:right w:val="single" w:sz="4" w:space="0" w:color="auto"/>
            </w:tcBorders>
            <w:vAlign w:val="center"/>
          </w:tcPr>
          <w:p w14:paraId="441C246A" w14:textId="77777777" w:rsidR="00614E29" w:rsidRPr="00C97908" w:rsidRDefault="00614E29" w:rsidP="00123D45">
            <w:pPr>
              <w:jc w:val="center"/>
              <w:rPr>
                <w:sz w:val="16"/>
                <w:szCs w:val="16"/>
                <w:lang w:val="en-US"/>
              </w:rPr>
            </w:pPr>
            <w:r w:rsidRPr="00C97908">
              <w:rPr>
                <w:sz w:val="16"/>
                <w:szCs w:val="16"/>
                <w:lang w:val="en-US"/>
              </w:rPr>
              <w:t>1,85</w:t>
            </w:r>
          </w:p>
        </w:tc>
      </w:tr>
      <w:tr w:rsidR="00614E29" w:rsidRPr="009B70F2" w14:paraId="6F76105F"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80739B" w14:textId="77777777" w:rsidR="00614E29" w:rsidRPr="005E2CA0" w:rsidRDefault="00614E29" w:rsidP="00123D45">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3BDFE809" w14:textId="77777777" w:rsidR="00614E29" w:rsidRPr="005E2CA0" w:rsidRDefault="00614E29" w:rsidP="00123D45">
            <w:pPr>
              <w:jc w:val="center"/>
              <w:rPr>
                <w:b/>
                <w:bCs/>
                <w:sz w:val="22"/>
                <w:szCs w:val="22"/>
                <w:lang w:val="en-US"/>
              </w:rPr>
            </w:pPr>
            <w:r w:rsidRPr="005E2CA0">
              <w:rPr>
                <w:b/>
                <w:bCs/>
                <w:sz w:val="22"/>
                <w:szCs w:val="22"/>
                <w:lang w:val="en-US"/>
              </w:rPr>
              <w:t>DA12B</w:t>
            </w:r>
          </w:p>
        </w:tc>
        <w:tc>
          <w:tcPr>
            <w:tcW w:w="4366" w:type="dxa"/>
            <w:gridSpan w:val="5"/>
            <w:tcBorders>
              <w:top w:val="single" w:sz="4" w:space="0" w:color="auto"/>
              <w:bottom w:val="single" w:sz="4" w:space="0" w:color="auto"/>
            </w:tcBorders>
          </w:tcPr>
          <w:p w14:paraId="17D57C3C" w14:textId="77777777" w:rsidR="00614E29" w:rsidRPr="005E2CA0" w:rsidRDefault="00614E29" w:rsidP="00123D45">
            <w:pPr>
              <w:rPr>
                <w:b/>
                <w:bCs/>
                <w:sz w:val="2"/>
                <w:szCs w:val="2"/>
                <w:lang w:val="en-US"/>
              </w:rPr>
            </w:pPr>
            <w:r w:rsidRPr="005E2CA0">
              <w:rPr>
                <w:b/>
                <w:bCs/>
                <w:sz w:val="22"/>
                <w:szCs w:val="22"/>
                <w:lang w:val="en-US"/>
              </w:rPr>
              <w:t>Strat de fundatie sau reprofilare din piatra sparta, pentru drumuri, cu asternere mecanica, executat cu impanare fara innororire  (H=15cm, Piatra sparta)</w:t>
            </w:r>
          </w:p>
          <w:p w14:paraId="740BD0E7"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45A1639" w14:textId="77777777" w:rsidR="00614E29" w:rsidRPr="005E2CA0" w:rsidRDefault="00614E29" w:rsidP="00123D45">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F13363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F12B317" w14:textId="77777777" w:rsidR="00614E29" w:rsidRPr="005E2CA0" w:rsidRDefault="00614E29" w:rsidP="00123D45">
            <w:pPr>
              <w:jc w:val="center"/>
              <w:rPr>
                <w:b/>
                <w:bCs/>
                <w:sz w:val="22"/>
                <w:szCs w:val="22"/>
                <w:lang w:val="en-US"/>
              </w:rPr>
            </w:pPr>
            <w:r w:rsidRPr="005E2CA0">
              <w:rPr>
                <w:b/>
                <w:bCs/>
                <w:sz w:val="22"/>
                <w:szCs w:val="22"/>
                <w:lang w:val="en-US"/>
              </w:rPr>
              <w:t>23,10</w:t>
            </w:r>
          </w:p>
          <w:p w14:paraId="3B6D6986" w14:textId="77777777" w:rsidR="00614E29" w:rsidRPr="009B70F2" w:rsidRDefault="00614E29" w:rsidP="00123D45">
            <w:pPr>
              <w:jc w:val="center"/>
              <w:rPr>
                <w:sz w:val="2"/>
                <w:szCs w:val="2"/>
                <w:lang w:val="en-US"/>
              </w:rPr>
            </w:pPr>
          </w:p>
        </w:tc>
      </w:tr>
      <w:tr w:rsidR="00614E29" w:rsidRPr="00B40365" w14:paraId="2D93739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5EEC6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7A0B1E5" w14:textId="77777777" w:rsidR="00614E29" w:rsidRPr="00B40365" w:rsidRDefault="00614E29" w:rsidP="00123D45">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0AD55CAF" w14:textId="77777777" w:rsidR="00614E29" w:rsidRPr="00C97908" w:rsidRDefault="00614E29" w:rsidP="00123D45">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36516BC8"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A0B91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6CE879BF" w14:textId="77777777" w:rsidR="00614E29" w:rsidRPr="00C97908" w:rsidRDefault="00614E29" w:rsidP="00123D45">
            <w:pPr>
              <w:jc w:val="center"/>
              <w:rPr>
                <w:sz w:val="16"/>
                <w:szCs w:val="16"/>
                <w:lang w:val="en-US"/>
              </w:rPr>
            </w:pPr>
            <w:r w:rsidRPr="00C97908">
              <w:rPr>
                <w:sz w:val="16"/>
                <w:szCs w:val="16"/>
                <w:lang w:val="en-US"/>
              </w:rPr>
              <w:t>13,86</w:t>
            </w:r>
          </w:p>
        </w:tc>
      </w:tr>
      <w:tr w:rsidR="00614E29" w:rsidRPr="00B40365" w14:paraId="148980C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C76F8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A0D9269" w14:textId="77777777" w:rsidR="00614E29" w:rsidRPr="00B40365" w:rsidRDefault="00614E29" w:rsidP="00123D45">
            <w:pPr>
              <w:jc w:val="center"/>
              <w:rPr>
                <w:sz w:val="16"/>
                <w:szCs w:val="16"/>
                <w:lang w:val="en-US"/>
              </w:rPr>
            </w:pPr>
            <w:r w:rsidRPr="00B40365">
              <w:rPr>
                <w:sz w:val="16"/>
                <w:szCs w:val="16"/>
                <w:lang w:val="en-US"/>
              </w:rPr>
              <w:t>1411122201646</w:t>
            </w:r>
          </w:p>
        </w:tc>
        <w:tc>
          <w:tcPr>
            <w:tcW w:w="4366" w:type="dxa"/>
            <w:gridSpan w:val="4"/>
            <w:tcBorders>
              <w:top w:val="nil"/>
              <w:bottom w:val="single" w:sz="2" w:space="0" w:color="auto"/>
            </w:tcBorders>
            <w:vAlign w:val="center"/>
          </w:tcPr>
          <w:p w14:paraId="55B6AB39" w14:textId="77777777" w:rsidR="00614E29" w:rsidRPr="00C97908" w:rsidRDefault="00614E29" w:rsidP="00123D45">
            <w:pPr>
              <w:rPr>
                <w:sz w:val="16"/>
                <w:szCs w:val="16"/>
                <w:lang w:val="en-US"/>
              </w:rPr>
            </w:pPr>
            <w:r w:rsidRPr="00C97908">
              <w:rPr>
                <w:sz w:val="16"/>
                <w:szCs w:val="16"/>
                <w:lang w:val="en-US"/>
              </w:rPr>
              <w:t>Piatra sparta pentru pt.drumuri r.magmatice  15-25 mm</w:t>
            </w:r>
          </w:p>
        </w:tc>
        <w:tc>
          <w:tcPr>
            <w:tcW w:w="1021" w:type="dxa"/>
            <w:gridSpan w:val="3"/>
            <w:tcBorders>
              <w:top w:val="nil"/>
              <w:bottom w:val="single" w:sz="2" w:space="0" w:color="auto"/>
            </w:tcBorders>
            <w:vAlign w:val="center"/>
          </w:tcPr>
          <w:p w14:paraId="5BD384D2"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9B415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0,203</w:t>
            </w:r>
          </w:p>
        </w:tc>
        <w:tc>
          <w:tcPr>
            <w:tcW w:w="1559" w:type="dxa"/>
            <w:gridSpan w:val="2"/>
            <w:tcBorders>
              <w:top w:val="nil"/>
              <w:bottom w:val="single" w:sz="2" w:space="0" w:color="auto"/>
            </w:tcBorders>
            <w:vAlign w:val="center"/>
          </w:tcPr>
          <w:p w14:paraId="4B2639F0" w14:textId="77777777" w:rsidR="00614E29" w:rsidRPr="00C97908" w:rsidRDefault="00614E29" w:rsidP="00123D45">
            <w:pPr>
              <w:jc w:val="center"/>
              <w:rPr>
                <w:sz w:val="16"/>
                <w:szCs w:val="16"/>
                <w:lang w:val="en-US"/>
              </w:rPr>
            </w:pPr>
            <w:r w:rsidRPr="00C97908">
              <w:rPr>
                <w:sz w:val="16"/>
                <w:szCs w:val="16"/>
                <w:lang w:val="en-US"/>
              </w:rPr>
              <w:t>4,69</w:t>
            </w:r>
          </w:p>
        </w:tc>
      </w:tr>
      <w:tr w:rsidR="00614E29" w:rsidRPr="00B40365" w14:paraId="1FB833F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1E554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8B9FF05" w14:textId="77777777" w:rsidR="00614E29" w:rsidRPr="00B40365" w:rsidRDefault="00614E29" w:rsidP="00123D45">
            <w:pPr>
              <w:jc w:val="center"/>
              <w:rPr>
                <w:sz w:val="16"/>
                <w:szCs w:val="16"/>
                <w:lang w:val="en-US"/>
              </w:rPr>
            </w:pPr>
            <w:r w:rsidRPr="00B40365">
              <w:rPr>
                <w:sz w:val="16"/>
                <w:szCs w:val="16"/>
                <w:lang w:val="en-US"/>
              </w:rPr>
              <w:t>1411122201672</w:t>
            </w:r>
          </w:p>
        </w:tc>
        <w:tc>
          <w:tcPr>
            <w:tcW w:w="4366" w:type="dxa"/>
            <w:gridSpan w:val="4"/>
            <w:tcBorders>
              <w:top w:val="nil"/>
              <w:bottom w:val="single" w:sz="2" w:space="0" w:color="auto"/>
            </w:tcBorders>
            <w:vAlign w:val="center"/>
          </w:tcPr>
          <w:p w14:paraId="1279639F" w14:textId="77777777" w:rsidR="00614E29" w:rsidRPr="00C97908" w:rsidRDefault="00614E29" w:rsidP="00123D45">
            <w:pPr>
              <w:rPr>
                <w:sz w:val="16"/>
                <w:szCs w:val="16"/>
                <w:lang w:val="en-US"/>
              </w:rPr>
            </w:pPr>
            <w:r w:rsidRPr="00C97908">
              <w:rPr>
                <w:sz w:val="16"/>
                <w:szCs w:val="16"/>
                <w:lang w:val="en-US"/>
              </w:rPr>
              <w:t>Piatra sparta pentru pt.drumuri r.magmatice  40-63 mm</w:t>
            </w:r>
          </w:p>
        </w:tc>
        <w:tc>
          <w:tcPr>
            <w:tcW w:w="1021" w:type="dxa"/>
            <w:gridSpan w:val="3"/>
            <w:tcBorders>
              <w:top w:val="nil"/>
              <w:bottom w:val="single" w:sz="2" w:space="0" w:color="auto"/>
            </w:tcBorders>
            <w:vAlign w:val="center"/>
          </w:tcPr>
          <w:p w14:paraId="55EF8787"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2F2BC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1,219</w:t>
            </w:r>
          </w:p>
        </w:tc>
        <w:tc>
          <w:tcPr>
            <w:tcW w:w="1559" w:type="dxa"/>
            <w:gridSpan w:val="2"/>
            <w:tcBorders>
              <w:top w:val="nil"/>
              <w:bottom w:val="single" w:sz="2" w:space="0" w:color="auto"/>
            </w:tcBorders>
            <w:vAlign w:val="center"/>
          </w:tcPr>
          <w:p w14:paraId="69AFFE35" w14:textId="77777777" w:rsidR="00614E29" w:rsidRPr="00C97908" w:rsidRDefault="00614E29" w:rsidP="00123D45">
            <w:pPr>
              <w:jc w:val="center"/>
              <w:rPr>
                <w:sz w:val="16"/>
                <w:szCs w:val="16"/>
                <w:lang w:val="en-US"/>
              </w:rPr>
            </w:pPr>
            <w:r w:rsidRPr="00C97908">
              <w:rPr>
                <w:sz w:val="16"/>
                <w:szCs w:val="16"/>
                <w:lang w:val="en-US"/>
              </w:rPr>
              <w:t>28,16</w:t>
            </w:r>
          </w:p>
        </w:tc>
      </w:tr>
      <w:tr w:rsidR="00614E29" w:rsidRPr="00B40365" w14:paraId="6697984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D3B4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8C707E1" w14:textId="77777777" w:rsidR="00614E29" w:rsidRPr="00B40365" w:rsidRDefault="00614E29" w:rsidP="00123D45">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685FF81" w14:textId="77777777" w:rsidR="00614E29" w:rsidRPr="00C97908" w:rsidRDefault="00614E29" w:rsidP="00123D45">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DA7DD9F"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EDC3A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B779B8E" w14:textId="77777777" w:rsidR="00614E29" w:rsidRPr="00C97908" w:rsidRDefault="00614E29" w:rsidP="00123D45">
            <w:pPr>
              <w:jc w:val="center"/>
              <w:rPr>
                <w:sz w:val="16"/>
                <w:szCs w:val="16"/>
                <w:lang w:val="en-US"/>
              </w:rPr>
            </w:pPr>
            <w:r w:rsidRPr="00C97908">
              <w:rPr>
                <w:sz w:val="16"/>
                <w:szCs w:val="16"/>
                <w:lang w:val="en-US"/>
              </w:rPr>
              <w:t>3,46</w:t>
            </w:r>
          </w:p>
        </w:tc>
      </w:tr>
      <w:tr w:rsidR="00614E29" w:rsidRPr="00B40365" w14:paraId="2336249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BA128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D663928" w14:textId="77777777" w:rsidR="00614E29" w:rsidRPr="00B40365" w:rsidRDefault="00614E29" w:rsidP="00123D45">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35ABAB7E" w14:textId="77777777" w:rsidR="00614E29" w:rsidRPr="00C97908" w:rsidRDefault="00614E29" w:rsidP="00123D45">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15DED333"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58F78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right w:val="single" w:sz="4" w:space="0" w:color="auto"/>
            </w:tcBorders>
            <w:vAlign w:val="center"/>
          </w:tcPr>
          <w:p w14:paraId="101C27F9" w14:textId="77777777" w:rsidR="00614E29" w:rsidRPr="00C97908" w:rsidRDefault="00614E29" w:rsidP="00123D45">
            <w:pPr>
              <w:jc w:val="center"/>
              <w:rPr>
                <w:sz w:val="16"/>
                <w:szCs w:val="16"/>
                <w:lang w:val="en-US"/>
              </w:rPr>
            </w:pPr>
            <w:r w:rsidRPr="00C97908">
              <w:rPr>
                <w:sz w:val="16"/>
                <w:szCs w:val="16"/>
                <w:lang w:val="en-US"/>
              </w:rPr>
              <w:t>0,97</w:t>
            </w:r>
          </w:p>
        </w:tc>
      </w:tr>
      <w:tr w:rsidR="00614E29" w:rsidRPr="00B40365" w14:paraId="21183BC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26AA5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961C49E" w14:textId="77777777" w:rsidR="00614E29" w:rsidRPr="00B40365" w:rsidRDefault="00614E29" w:rsidP="00123D45">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76C0A25C" w14:textId="77777777" w:rsidR="00614E29" w:rsidRPr="00C97908" w:rsidRDefault="00614E29" w:rsidP="00123D45">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57218FC4"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95453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228D4837" w14:textId="77777777" w:rsidR="00614E29" w:rsidRPr="00C97908" w:rsidRDefault="00614E29" w:rsidP="00123D45">
            <w:pPr>
              <w:jc w:val="center"/>
              <w:rPr>
                <w:sz w:val="16"/>
                <w:szCs w:val="16"/>
                <w:lang w:val="en-US"/>
              </w:rPr>
            </w:pPr>
            <w:r w:rsidRPr="00C97908">
              <w:rPr>
                <w:sz w:val="16"/>
                <w:szCs w:val="16"/>
                <w:lang w:val="en-US"/>
              </w:rPr>
              <w:t>5,96</w:t>
            </w:r>
          </w:p>
        </w:tc>
      </w:tr>
      <w:tr w:rsidR="00614E29" w:rsidRPr="00B40365" w14:paraId="4250BDC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B9F3F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DD05CAA" w14:textId="77777777" w:rsidR="00614E29" w:rsidRPr="00B40365" w:rsidRDefault="00614E29" w:rsidP="00123D45">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2D7F9FC1" w14:textId="77777777" w:rsidR="00614E29" w:rsidRPr="00C97908" w:rsidRDefault="00614E29" w:rsidP="00123D45">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14207938"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D7257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24C55B6A" w14:textId="77777777" w:rsidR="00614E29" w:rsidRPr="00C97908" w:rsidRDefault="00614E29" w:rsidP="00123D45">
            <w:pPr>
              <w:jc w:val="center"/>
              <w:rPr>
                <w:sz w:val="16"/>
                <w:szCs w:val="16"/>
                <w:lang w:val="en-US"/>
              </w:rPr>
            </w:pPr>
            <w:r w:rsidRPr="00C97908">
              <w:rPr>
                <w:sz w:val="16"/>
                <w:szCs w:val="16"/>
                <w:lang w:val="en-US"/>
              </w:rPr>
              <w:t>0,35</w:t>
            </w:r>
          </w:p>
        </w:tc>
      </w:tr>
      <w:tr w:rsidR="00614E29" w:rsidRPr="009B70F2" w14:paraId="3E79E51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8D9E6A" w14:textId="77777777" w:rsidR="00614E29" w:rsidRPr="005E2CA0" w:rsidRDefault="00614E29" w:rsidP="00123D45">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0A030C8C" w14:textId="77777777" w:rsidR="00614E29" w:rsidRPr="005E2CA0" w:rsidRDefault="00614E29" w:rsidP="00123D45">
            <w:pPr>
              <w:jc w:val="center"/>
              <w:rPr>
                <w:b/>
                <w:bCs/>
                <w:sz w:val="22"/>
                <w:szCs w:val="22"/>
                <w:lang w:val="en-US"/>
              </w:rPr>
            </w:pPr>
            <w:r w:rsidRPr="005E2CA0">
              <w:rPr>
                <w:b/>
                <w:bCs/>
                <w:sz w:val="22"/>
                <w:szCs w:val="22"/>
                <w:lang w:val="en-US"/>
              </w:rPr>
              <w:t>DE18A</w:t>
            </w:r>
          </w:p>
        </w:tc>
        <w:tc>
          <w:tcPr>
            <w:tcW w:w="4366" w:type="dxa"/>
            <w:gridSpan w:val="5"/>
            <w:tcBorders>
              <w:top w:val="single" w:sz="4" w:space="0" w:color="auto"/>
              <w:bottom w:val="single" w:sz="4" w:space="0" w:color="auto"/>
            </w:tcBorders>
          </w:tcPr>
          <w:p w14:paraId="320507A4" w14:textId="77777777" w:rsidR="00614E29" w:rsidRPr="005E2CA0" w:rsidRDefault="00614E29" w:rsidP="00123D45">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5 cm / Dale de beton vibropresat 200x100mm, H=40mm, )</w:t>
            </w:r>
          </w:p>
          <w:p w14:paraId="0602DB93"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6AE4456"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68057FB"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4BC0FA1" w14:textId="77777777" w:rsidR="00614E29" w:rsidRPr="005E2CA0" w:rsidRDefault="00614E29" w:rsidP="00123D45">
            <w:pPr>
              <w:jc w:val="center"/>
              <w:rPr>
                <w:b/>
                <w:bCs/>
                <w:sz w:val="22"/>
                <w:szCs w:val="22"/>
                <w:lang w:val="en-US"/>
              </w:rPr>
            </w:pPr>
            <w:r w:rsidRPr="005E2CA0">
              <w:rPr>
                <w:b/>
                <w:bCs/>
                <w:sz w:val="22"/>
                <w:szCs w:val="22"/>
                <w:lang w:val="en-US"/>
              </w:rPr>
              <w:t>154,00</w:t>
            </w:r>
          </w:p>
          <w:p w14:paraId="0DB045FE" w14:textId="77777777" w:rsidR="00614E29" w:rsidRPr="009B70F2" w:rsidRDefault="00614E29" w:rsidP="00123D45">
            <w:pPr>
              <w:jc w:val="center"/>
              <w:rPr>
                <w:sz w:val="2"/>
                <w:szCs w:val="2"/>
                <w:lang w:val="en-US"/>
              </w:rPr>
            </w:pPr>
          </w:p>
        </w:tc>
      </w:tr>
      <w:tr w:rsidR="00614E29" w:rsidRPr="00B40365" w14:paraId="1DEF226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563F3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8C483CA" w14:textId="77777777" w:rsidR="00614E29" w:rsidRPr="00B40365" w:rsidRDefault="00614E29" w:rsidP="00123D45">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6600AF8D" w14:textId="77777777" w:rsidR="00614E29" w:rsidRPr="00C97908" w:rsidRDefault="00614E29" w:rsidP="00123D45">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435BA5E4"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F7E45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14:paraId="1A0070AB" w14:textId="77777777" w:rsidR="00614E29" w:rsidRPr="00C97908" w:rsidRDefault="00614E29" w:rsidP="00123D45">
            <w:pPr>
              <w:jc w:val="center"/>
              <w:rPr>
                <w:sz w:val="16"/>
                <w:szCs w:val="16"/>
                <w:lang w:val="en-US"/>
              </w:rPr>
            </w:pPr>
            <w:r w:rsidRPr="00C97908">
              <w:rPr>
                <w:sz w:val="16"/>
                <w:szCs w:val="16"/>
                <w:lang w:val="en-US"/>
              </w:rPr>
              <w:t>89,35</w:t>
            </w:r>
          </w:p>
        </w:tc>
      </w:tr>
      <w:tr w:rsidR="00614E29" w:rsidRPr="00B40365" w14:paraId="60552F3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07411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3595612" w14:textId="77777777" w:rsidR="00614E29" w:rsidRPr="00B40365" w:rsidRDefault="00614E29" w:rsidP="00123D45">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54798EE" w14:textId="77777777" w:rsidR="00614E29" w:rsidRPr="00C97908" w:rsidRDefault="00614E29" w:rsidP="00123D45">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6C2924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72103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14:paraId="2FE431BF" w14:textId="77777777" w:rsidR="00614E29" w:rsidRPr="00C97908" w:rsidRDefault="00614E29" w:rsidP="00123D45">
            <w:pPr>
              <w:jc w:val="center"/>
              <w:rPr>
                <w:sz w:val="16"/>
                <w:szCs w:val="16"/>
                <w:lang w:val="en-US"/>
              </w:rPr>
            </w:pPr>
            <w:r w:rsidRPr="00C97908">
              <w:rPr>
                <w:sz w:val="16"/>
                <w:szCs w:val="16"/>
                <w:lang w:val="en-US"/>
              </w:rPr>
              <w:t>2,43</w:t>
            </w:r>
          </w:p>
        </w:tc>
      </w:tr>
      <w:tr w:rsidR="00614E29" w:rsidRPr="00B40365" w14:paraId="74D156A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01787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67685FB" w14:textId="77777777" w:rsidR="00614E29" w:rsidRPr="00B40365" w:rsidRDefault="00614E29" w:rsidP="00123D45">
            <w:pPr>
              <w:jc w:val="center"/>
              <w:rPr>
                <w:sz w:val="16"/>
                <w:szCs w:val="16"/>
                <w:lang w:val="en-US"/>
              </w:rPr>
            </w:pPr>
            <w:r w:rsidRPr="00B40365">
              <w:rPr>
                <w:sz w:val="16"/>
                <w:szCs w:val="16"/>
                <w:lang w:val="en-US"/>
              </w:rPr>
              <w:t>2661112800655-2</w:t>
            </w:r>
          </w:p>
        </w:tc>
        <w:tc>
          <w:tcPr>
            <w:tcW w:w="4366" w:type="dxa"/>
            <w:gridSpan w:val="4"/>
            <w:tcBorders>
              <w:top w:val="nil"/>
              <w:bottom w:val="single" w:sz="2" w:space="0" w:color="auto"/>
            </w:tcBorders>
            <w:vAlign w:val="center"/>
          </w:tcPr>
          <w:p w14:paraId="7BFEBC7B" w14:textId="77777777" w:rsidR="00614E29" w:rsidRPr="00C97908" w:rsidRDefault="00614E29" w:rsidP="00123D45">
            <w:pPr>
              <w:rPr>
                <w:sz w:val="16"/>
                <w:szCs w:val="16"/>
                <w:lang w:val="en-US"/>
              </w:rPr>
            </w:pPr>
            <w:r w:rsidRPr="00C97908">
              <w:rPr>
                <w:sz w:val="16"/>
                <w:szCs w:val="16"/>
                <w:lang w:val="en-US"/>
              </w:rPr>
              <w:t>Dale de beton vibropresat 200x100mm, H=40mm</w:t>
            </w:r>
          </w:p>
        </w:tc>
        <w:tc>
          <w:tcPr>
            <w:tcW w:w="1021" w:type="dxa"/>
            <w:gridSpan w:val="3"/>
            <w:tcBorders>
              <w:top w:val="nil"/>
              <w:bottom w:val="single" w:sz="2" w:space="0" w:color="auto"/>
            </w:tcBorders>
            <w:vAlign w:val="center"/>
          </w:tcPr>
          <w:p w14:paraId="7691B3C4"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EAA546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1,015</w:t>
            </w:r>
          </w:p>
        </w:tc>
        <w:tc>
          <w:tcPr>
            <w:tcW w:w="1559" w:type="dxa"/>
            <w:gridSpan w:val="2"/>
            <w:tcBorders>
              <w:top w:val="nil"/>
              <w:bottom w:val="single" w:sz="2" w:space="0" w:color="auto"/>
            </w:tcBorders>
            <w:vAlign w:val="center"/>
          </w:tcPr>
          <w:p w14:paraId="77759490" w14:textId="77777777" w:rsidR="00614E29" w:rsidRPr="00C97908" w:rsidRDefault="00614E29" w:rsidP="00123D45">
            <w:pPr>
              <w:jc w:val="center"/>
              <w:rPr>
                <w:sz w:val="16"/>
                <w:szCs w:val="16"/>
                <w:lang w:val="en-US"/>
              </w:rPr>
            </w:pPr>
            <w:r w:rsidRPr="00C97908">
              <w:rPr>
                <w:sz w:val="16"/>
                <w:szCs w:val="16"/>
                <w:lang w:val="en-US"/>
              </w:rPr>
              <w:t>156,31</w:t>
            </w:r>
          </w:p>
        </w:tc>
      </w:tr>
      <w:tr w:rsidR="00614E29" w:rsidRPr="00B40365" w14:paraId="600DACD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F5B50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62DE910" w14:textId="77777777" w:rsidR="00614E29" w:rsidRPr="00B40365" w:rsidRDefault="00614E29" w:rsidP="00123D45">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5A52F4C3" w14:textId="77777777" w:rsidR="00614E29" w:rsidRPr="00C97908" w:rsidRDefault="00614E29" w:rsidP="00123D45">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3B84B0AF"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7B0D3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1,60</w:t>
            </w:r>
          </w:p>
        </w:tc>
        <w:tc>
          <w:tcPr>
            <w:tcW w:w="1559" w:type="dxa"/>
            <w:gridSpan w:val="2"/>
            <w:tcBorders>
              <w:top w:val="nil"/>
              <w:bottom w:val="single" w:sz="2" w:space="0" w:color="auto"/>
            </w:tcBorders>
            <w:vAlign w:val="center"/>
          </w:tcPr>
          <w:p w14:paraId="47B75A3D" w14:textId="77777777" w:rsidR="00614E29" w:rsidRPr="00C97908" w:rsidRDefault="00614E29" w:rsidP="00123D45">
            <w:pPr>
              <w:jc w:val="center"/>
              <w:rPr>
                <w:sz w:val="16"/>
                <w:szCs w:val="16"/>
                <w:lang w:val="en-US"/>
              </w:rPr>
            </w:pPr>
            <w:r w:rsidRPr="00C97908">
              <w:rPr>
                <w:sz w:val="16"/>
                <w:szCs w:val="16"/>
                <w:lang w:val="en-US"/>
              </w:rPr>
              <w:t>246,40</w:t>
            </w:r>
          </w:p>
        </w:tc>
      </w:tr>
      <w:tr w:rsidR="00614E29" w:rsidRPr="00B40365" w14:paraId="1216886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AD071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3F65D78" w14:textId="77777777" w:rsidR="00614E29" w:rsidRPr="00B40365" w:rsidRDefault="00614E29" w:rsidP="00123D45">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6D6C8315" w14:textId="77777777" w:rsidR="00614E29" w:rsidRPr="00C97908" w:rsidRDefault="00614E29" w:rsidP="00123D45">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76EDA93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80EB0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7,87</w:t>
            </w:r>
          </w:p>
        </w:tc>
        <w:tc>
          <w:tcPr>
            <w:tcW w:w="1559" w:type="dxa"/>
            <w:gridSpan w:val="2"/>
            <w:tcBorders>
              <w:top w:val="nil"/>
              <w:bottom w:val="single" w:sz="2" w:space="0" w:color="auto"/>
            </w:tcBorders>
            <w:vAlign w:val="center"/>
          </w:tcPr>
          <w:p w14:paraId="6AC491B4" w14:textId="77777777" w:rsidR="00614E29" w:rsidRPr="00C97908" w:rsidRDefault="00614E29" w:rsidP="00123D45">
            <w:pPr>
              <w:jc w:val="center"/>
              <w:rPr>
                <w:sz w:val="16"/>
                <w:szCs w:val="16"/>
                <w:lang w:val="en-US"/>
              </w:rPr>
            </w:pPr>
            <w:r w:rsidRPr="00C97908">
              <w:rPr>
                <w:sz w:val="16"/>
                <w:szCs w:val="16"/>
                <w:lang w:val="en-US"/>
              </w:rPr>
              <w:t>1 211,98</w:t>
            </w:r>
          </w:p>
        </w:tc>
      </w:tr>
      <w:tr w:rsidR="00614E29" w:rsidRPr="00B40365" w14:paraId="50D3D81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7B7B0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D2AE047" w14:textId="77777777" w:rsidR="00614E29" w:rsidRPr="00B40365" w:rsidRDefault="00614E29" w:rsidP="00123D45">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20EAFADB" w14:textId="77777777" w:rsidR="00614E29" w:rsidRPr="00C97908" w:rsidRDefault="00614E29" w:rsidP="00123D45">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71A66F29"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9035C4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0F8B8BC" w14:textId="77777777" w:rsidR="00614E29" w:rsidRPr="00C97908" w:rsidRDefault="00614E29" w:rsidP="00123D45">
            <w:pPr>
              <w:jc w:val="center"/>
              <w:rPr>
                <w:sz w:val="16"/>
                <w:szCs w:val="16"/>
                <w:lang w:val="en-US"/>
              </w:rPr>
            </w:pPr>
            <w:r w:rsidRPr="00C97908">
              <w:rPr>
                <w:sz w:val="16"/>
                <w:szCs w:val="16"/>
                <w:lang w:val="en-US"/>
              </w:rPr>
              <w:t>0,77</w:t>
            </w:r>
          </w:p>
        </w:tc>
      </w:tr>
      <w:tr w:rsidR="00614E29" w:rsidRPr="00B40365" w14:paraId="49687C8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14E0D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E034C36" w14:textId="77777777" w:rsidR="00614E29" w:rsidRPr="00B40365" w:rsidRDefault="00614E29" w:rsidP="00123D45">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1F8F89DD" w14:textId="77777777" w:rsidR="00614E29" w:rsidRPr="00C97908" w:rsidRDefault="00614E29" w:rsidP="00123D45">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60A89962"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F1123F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0,0428</w:t>
            </w:r>
          </w:p>
        </w:tc>
        <w:tc>
          <w:tcPr>
            <w:tcW w:w="1559" w:type="dxa"/>
            <w:gridSpan w:val="2"/>
            <w:tcBorders>
              <w:top w:val="nil"/>
              <w:bottom w:val="single" w:sz="2" w:space="0" w:color="auto"/>
            </w:tcBorders>
            <w:vAlign w:val="center"/>
          </w:tcPr>
          <w:p w14:paraId="0F9E5D28" w14:textId="77777777" w:rsidR="00614E29" w:rsidRPr="00C97908" w:rsidRDefault="00614E29" w:rsidP="00123D45">
            <w:pPr>
              <w:jc w:val="center"/>
              <w:rPr>
                <w:sz w:val="16"/>
                <w:szCs w:val="16"/>
                <w:lang w:val="en-US"/>
              </w:rPr>
            </w:pPr>
            <w:r w:rsidRPr="00C97908">
              <w:rPr>
                <w:sz w:val="16"/>
                <w:szCs w:val="16"/>
                <w:lang w:val="en-US"/>
              </w:rPr>
              <w:t>6,59</w:t>
            </w:r>
          </w:p>
        </w:tc>
      </w:tr>
      <w:tr w:rsidR="00614E29" w:rsidRPr="00B40365" w14:paraId="4DB1650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7D4AD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9ABE143" w14:textId="77777777" w:rsidR="00614E29" w:rsidRPr="00B40365" w:rsidRDefault="00614E29" w:rsidP="00123D45">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21ED76B2" w14:textId="77777777" w:rsidR="00614E29" w:rsidRPr="00C97908" w:rsidRDefault="00614E29" w:rsidP="00123D45">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2DEF5CB6"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C487F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58A1AE87" w14:textId="77777777" w:rsidR="00614E29" w:rsidRPr="00C97908" w:rsidRDefault="00614E29" w:rsidP="00123D45">
            <w:pPr>
              <w:jc w:val="center"/>
              <w:rPr>
                <w:sz w:val="16"/>
                <w:szCs w:val="16"/>
                <w:lang w:val="en-US"/>
              </w:rPr>
            </w:pPr>
            <w:r w:rsidRPr="00C97908">
              <w:rPr>
                <w:sz w:val="16"/>
                <w:szCs w:val="16"/>
                <w:lang w:val="en-US"/>
              </w:rPr>
              <w:t>3,08</w:t>
            </w:r>
          </w:p>
        </w:tc>
      </w:tr>
      <w:tr w:rsidR="00614E29" w:rsidRPr="003E2692" w14:paraId="66F5CE41"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97DC4A4"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58ED8E29"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2C7398C8"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69B8FAFC"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78817693"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19AEEE39" w14:textId="77777777" w:rsidR="00614E29" w:rsidRPr="003E2692" w:rsidRDefault="00614E29" w:rsidP="00123D45">
            <w:pPr>
              <w:rPr>
                <w:sz w:val="2"/>
                <w:szCs w:val="2"/>
                <w:lang w:val="en-US"/>
              </w:rPr>
            </w:pPr>
          </w:p>
        </w:tc>
      </w:tr>
      <w:tr w:rsidR="00614E29" w:rsidRPr="00B449C4" w14:paraId="4F498E17"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EF693BD"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548EAABA"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00387F29"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272F65A"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5F61A5D9"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40246528" w14:textId="77777777" w:rsidR="00614E29" w:rsidRPr="00B449C4" w:rsidRDefault="00614E29" w:rsidP="00123D45">
            <w:pPr>
              <w:rPr>
                <w:sz w:val="22"/>
                <w:szCs w:val="22"/>
                <w:lang w:val="en-US"/>
              </w:rPr>
            </w:pPr>
          </w:p>
        </w:tc>
      </w:tr>
      <w:tr w:rsidR="00614E29" w:rsidRPr="00B40365" w14:paraId="140E5D10"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3DCEB09"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5D319A93"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5303DF3B"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Amenajarea trotuarelor cu pavaj</w:t>
            </w:r>
          </w:p>
        </w:tc>
        <w:tc>
          <w:tcPr>
            <w:tcW w:w="3621" w:type="dxa"/>
            <w:gridSpan w:val="8"/>
            <w:tcBorders>
              <w:bottom w:val="single" w:sz="4" w:space="0" w:color="auto"/>
              <w:right w:val="single" w:sz="4" w:space="0" w:color="auto"/>
            </w:tcBorders>
          </w:tcPr>
          <w:p w14:paraId="5697AE81" w14:textId="77777777" w:rsidR="00614E29" w:rsidRPr="00B40365" w:rsidRDefault="00614E29" w:rsidP="00123D45">
            <w:pPr>
              <w:rPr>
                <w:sz w:val="22"/>
                <w:szCs w:val="22"/>
                <w:lang w:val="en-US"/>
              </w:rPr>
            </w:pPr>
          </w:p>
        </w:tc>
      </w:tr>
      <w:tr w:rsidR="00614E29" w:rsidRPr="009B70F2" w14:paraId="1915DE70" w14:textId="77777777" w:rsidTr="00123D45">
        <w:tblPrEx>
          <w:tblCellMar>
            <w:left w:w="107" w:type="dxa"/>
            <w:right w:w="107" w:type="dxa"/>
          </w:tblCellMar>
        </w:tblPrEx>
        <w:tc>
          <w:tcPr>
            <w:tcW w:w="10495" w:type="dxa"/>
            <w:gridSpan w:val="19"/>
          </w:tcPr>
          <w:p w14:paraId="0614EC42" w14:textId="77777777" w:rsidR="00614E29" w:rsidRPr="009B70F2" w:rsidRDefault="00614E29" w:rsidP="00123D45">
            <w:pPr>
              <w:rPr>
                <w:b/>
                <w:bCs/>
                <w:sz w:val="22"/>
                <w:szCs w:val="22"/>
                <w:lang w:val="en-US"/>
              </w:rPr>
            </w:pPr>
            <w:r w:rsidRPr="009B70F2">
              <w:rPr>
                <w:b/>
                <w:bCs/>
                <w:sz w:val="22"/>
                <w:szCs w:val="22"/>
                <w:lang w:val="en-US"/>
              </w:rPr>
              <w:t>2.3. Montarea bordurelor</w:t>
            </w:r>
          </w:p>
          <w:p w14:paraId="6BB8515A" w14:textId="77777777" w:rsidR="00614E29" w:rsidRPr="00B12F65" w:rsidRDefault="00614E29" w:rsidP="00123D45">
            <w:pPr>
              <w:rPr>
                <w:sz w:val="2"/>
                <w:szCs w:val="2"/>
                <w:lang w:val="en-US"/>
              </w:rPr>
            </w:pPr>
          </w:p>
        </w:tc>
      </w:tr>
      <w:tr w:rsidR="00614E29" w:rsidRPr="009B70F2" w14:paraId="589A312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032229" w14:textId="77777777" w:rsidR="00614E29" w:rsidRPr="005E2CA0" w:rsidRDefault="00614E29" w:rsidP="00123D45">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4E4276EE" w14:textId="77777777" w:rsidR="00614E29" w:rsidRPr="005E2CA0" w:rsidRDefault="00614E29" w:rsidP="00123D45">
            <w:pPr>
              <w:jc w:val="center"/>
              <w:rPr>
                <w:b/>
                <w:bCs/>
                <w:sz w:val="22"/>
                <w:szCs w:val="22"/>
                <w:lang w:val="en-US"/>
              </w:rPr>
            </w:pPr>
            <w:r w:rsidRPr="005E2CA0">
              <w:rPr>
                <w:b/>
                <w:bCs/>
                <w:sz w:val="22"/>
                <w:szCs w:val="22"/>
                <w:lang w:val="en-US"/>
              </w:rPr>
              <w:t>TsC02D1</w:t>
            </w:r>
          </w:p>
        </w:tc>
        <w:tc>
          <w:tcPr>
            <w:tcW w:w="4366" w:type="dxa"/>
            <w:gridSpan w:val="5"/>
            <w:tcBorders>
              <w:top w:val="single" w:sz="4" w:space="0" w:color="auto"/>
              <w:bottom w:val="single" w:sz="4" w:space="0" w:color="auto"/>
            </w:tcBorders>
          </w:tcPr>
          <w:p w14:paraId="66D96200" w14:textId="77777777" w:rsidR="00614E29" w:rsidRPr="005E2CA0" w:rsidRDefault="00614E29" w:rsidP="00123D45">
            <w:pPr>
              <w:rPr>
                <w:b/>
                <w:bCs/>
                <w:sz w:val="2"/>
                <w:szCs w:val="2"/>
                <w:lang w:val="en-US"/>
              </w:rPr>
            </w:pPr>
            <w:r w:rsidRPr="005E2CA0">
              <w:rPr>
                <w:b/>
                <w:bCs/>
                <w:sz w:val="22"/>
                <w:szCs w:val="22"/>
                <w:lang w:val="en-US"/>
              </w:rPr>
              <w:t>Sapatura mecanica cu excavator pe pneuri de 0,21-0,39 mc, cu comanda hidraulica, in pamint cu umiditate naturala descarcare auto teren catg. II.</w:t>
            </w:r>
          </w:p>
          <w:p w14:paraId="3C91762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36EECC5" w14:textId="77777777" w:rsidR="00614E29" w:rsidRPr="005E2CA0" w:rsidRDefault="00614E29" w:rsidP="00123D45">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17E0E4B"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BF72D16" w14:textId="77777777" w:rsidR="00614E29" w:rsidRPr="005E2CA0" w:rsidRDefault="00614E29" w:rsidP="00123D45">
            <w:pPr>
              <w:jc w:val="center"/>
              <w:rPr>
                <w:b/>
                <w:bCs/>
                <w:sz w:val="22"/>
                <w:szCs w:val="22"/>
                <w:lang w:val="en-US"/>
              </w:rPr>
            </w:pPr>
            <w:r w:rsidRPr="005E2CA0">
              <w:rPr>
                <w:b/>
                <w:bCs/>
                <w:sz w:val="22"/>
                <w:szCs w:val="22"/>
                <w:lang w:val="en-US"/>
              </w:rPr>
              <w:t>0,16</w:t>
            </w:r>
          </w:p>
          <w:p w14:paraId="748976A9" w14:textId="77777777" w:rsidR="00614E29" w:rsidRPr="009B70F2" w:rsidRDefault="00614E29" w:rsidP="00123D45">
            <w:pPr>
              <w:jc w:val="center"/>
              <w:rPr>
                <w:sz w:val="2"/>
                <w:szCs w:val="2"/>
                <w:lang w:val="en-US"/>
              </w:rPr>
            </w:pPr>
          </w:p>
        </w:tc>
      </w:tr>
      <w:tr w:rsidR="00614E29" w:rsidRPr="00B40365" w14:paraId="16A7FC5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5C4D1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606D788" w14:textId="77777777" w:rsidR="00614E29" w:rsidRPr="00B40365" w:rsidRDefault="00614E29" w:rsidP="00123D45">
            <w:pPr>
              <w:jc w:val="center"/>
              <w:rPr>
                <w:sz w:val="16"/>
                <w:szCs w:val="16"/>
                <w:lang w:val="en-US"/>
              </w:rPr>
            </w:pPr>
            <w:r w:rsidRPr="00B40365">
              <w:rPr>
                <w:sz w:val="16"/>
                <w:szCs w:val="16"/>
                <w:lang w:val="en-US"/>
              </w:rPr>
              <w:t>2952260003521</w:t>
            </w:r>
          </w:p>
        </w:tc>
        <w:tc>
          <w:tcPr>
            <w:tcW w:w="4366" w:type="dxa"/>
            <w:gridSpan w:val="4"/>
            <w:tcBorders>
              <w:top w:val="nil"/>
              <w:bottom w:val="single" w:sz="2" w:space="0" w:color="auto"/>
            </w:tcBorders>
            <w:vAlign w:val="center"/>
          </w:tcPr>
          <w:p w14:paraId="6F874443" w14:textId="77777777" w:rsidR="00614E29" w:rsidRPr="00C97908" w:rsidRDefault="00614E29" w:rsidP="00123D45">
            <w:pPr>
              <w:rPr>
                <w:sz w:val="16"/>
                <w:szCs w:val="16"/>
                <w:lang w:val="en-US"/>
              </w:rPr>
            </w:pPr>
            <w:r w:rsidRPr="00C97908">
              <w:rPr>
                <w:sz w:val="16"/>
                <w:szCs w:val="16"/>
                <w:lang w:val="en-US"/>
              </w:rPr>
              <w:t>Excavator pe pneuri cu motor termic de 0,21-0,39 mc buldoex</w:t>
            </w:r>
          </w:p>
        </w:tc>
        <w:tc>
          <w:tcPr>
            <w:tcW w:w="1021" w:type="dxa"/>
            <w:gridSpan w:val="3"/>
            <w:tcBorders>
              <w:top w:val="nil"/>
              <w:bottom w:val="single" w:sz="2" w:space="0" w:color="auto"/>
            </w:tcBorders>
            <w:vAlign w:val="center"/>
          </w:tcPr>
          <w:p w14:paraId="33529F99"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C181B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4,77</w:t>
            </w:r>
          </w:p>
        </w:tc>
        <w:tc>
          <w:tcPr>
            <w:tcW w:w="1559" w:type="dxa"/>
            <w:gridSpan w:val="2"/>
            <w:tcBorders>
              <w:top w:val="nil"/>
              <w:bottom w:val="single" w:sz="2" w:space="0" w:color="auto"/>
              <w:right w:val="single" w:sz="4" w:space="0" w:color="auto"/>
            </w:tcBorders>
            <w:vAlign w:val="center"/>
          </w:tcPr>
          <w:p w14:paraId="319AB1E9" w14:textId="77777777" w:rsidR="00614E29" w:rsidRPr="00C97908" w:rsidRDefault="00614E29" w:rsidP="00123D45">
            <w:pPr>
              <w:jc w:val="center"/>
              <w:rPr>
                <w:sz w:val="16"/>
                <w:szCs w:val="16"/>
                <w:lang w:val="en-US"/>
              </w:rPr>
            </w:pPr>
            <w:r w:rsidRPr="00C97908">
              <w:rPr>
                <w:sz w:val="16"/>
                <w:szCs w:val="16"/>
                <w:lang w:val="en-US"/>
              </w:rPr>
              <w:t>0,76</w:t>
            </w:r>
          </w:p>
        </w:tc>
      </w:tr>
      <w:tr w:rsidR="00614E29" w:rsidRPr="009B70F2" w14:paraId="01C5403C"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88F830" w14:textId="77777777" w:rsidR="00614E29" w:rsidRPr="005E2CA0" w:rsidRDefault="00614E29" w:rsidP="00123D45">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32A62E11" w14:textId="77777777" w:rsidR="00614E29" w:rsidRPr="005E2CA0" w:rsidRDefault="00614E29" w:rsidP="00123D45">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2C4219D8" w14:textId="77777777" w:rsidR="00614E29" w:rsidRPr="005E2CA0" w:rsidRDefault="00614E29" w:rsidP="00123D45">
            <w:pPr>
              <w:rPr>
                <w:b/>
                <w:bCs/>
                <w:sz w:val="2"/>
                <w:szCs w:val="2"/>
                <w:lang w:val="en-US"/>
              </w:rPr>
            </w:pPr>
            <w:r w:rsidRPr="005E2CA0">
              <w:rPr>
                <w:b/>
                <w:bCs/>
                <w:sz w:val="22"/>
                <w:szCs w:val="22"/>
                <w:lang w:val="en-US"/>
              </w:rPr>
              <w:t>Transportarea pamintului cu autobasculanta de 10 t la distanta de: 5 km</w:t>
            </w:r>
          </w:p>
          <w:p w14:paraId="7EE63AD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16D812F" w14:textId="77777777" w:rsidR="00614E29" w:rsidRPr="005E2CA0" w:rsidRDefault="00614E29" w:rsidP="00123D4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4101D1CC"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DDA6442" w14:textId="77777777" w:rsidR="00614E29" w:rsidRPr="005E2CA0" w:rsidRDefault="00614E29" w:rsidP="00123D45">
            <w:pPr>
              <w:jc w:val="center"/>
              <w:rPr>
                <w:b/>
                <w:bCs/>
                <w:sz w:val="22"/>
                <w:szCs w:val="22"/>
                <w:lang w:val="en-US"/>
              </w:rPr>
            </w:pPr>
            <w:r w:rsidRPr="005E2CA0">
              <w:rPr>
                <w:b/>
                <w:bCs/>
                <w:sz w:val="22"/>
                <w:szCs w:val="22"/>
                <w:lang w:val="en-US"/>
              </w:rPr>
              <w:t>25,60</w:t>
            </w:r>
          </w:p>
          <w:p w14:paraId="3E45406C" w14:textId="77777777" w:rsidR="00614E29" w:rsidRPr="009B70F2" w:rsidRDefault="00614E29" w:rsidP="00123D45">
            <w:pPr>
              <w:jc w:val="center"/>
              <w:rPr>
                <w:sz w:val="2"/>
                <w:szCs w:val="2"/>
                <w:lang w:val="en-US"/>
              </w:rPr>
            </w:pPr>
          </w:p>
        </w:tc>
      </w:tr>
      <w:tr w:rsidR="00614E29" w:rsidRPr="00B40365" w14:paraId="0010318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3DFED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06624B1" w14:textId="77777777" w:rsidR="00614E29" w:rsidRPr="00B40365" w:rsidRDefault="00614E29" w:rsidP="00123D45">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199AA00B" w14:textId="77777777" w:rsidR="00614E29" w:rsidRPr="00C97908" w:rsidRDefault="00614E29" w:rsidP="00123D45">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5BFA7307"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1BB3C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6BCBAF47" w14:textId="77777777" w:rsidR="00614E29" w:rsidRPr="00C97908" w:rsidRDefault="00614E29" w:rsidP="00123D45">
            <w:pPr>
              <w:jc w:val="center"/>
              <w:rPr>
                <w:sz w:val="16"/>
                <w:szCs w:val="16"/>
                <w:lang w:val="en-US"/>
              </w:rPr>
            </w:pPr>
            <w:r w:rsidRPr="00C97908">
              <w:rPr>
                <w:sz w:val="16"/>
                <w:szCs w:val="16"/>
                <w:lang w:val="en-US"/>
              </w:rPr>
              <w:t>0,98</w:t>
            </w:r>
          </w:p>
        </w:tc>
      </w:tr>
      <w:tr w:rsidR="00614E29" w:rsidRPr="009B70F2" w14:paraId="0F2AD551"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48CFE7" w14:textId="77777777" w:rsidR="00614E29" w:rsidRPr="005E2CA0" w:rsidRDefault="00614E29" w:rsidP="00123D45">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6C5C8BD0" w14:textId="77777777" w:rsidR="00614E29" w:rsidRPr="005E2CA0" w:rsidRDefault="00614E29" w:rsidP="00123D45">
            <w:pPr>
              <w:jc w:val="center"/>
              <w:rPr>
                <w:b/>
                <w:bCs/>
                <w:sz w:val="22"/>
                <w:szCs w:val="22"/>
                <w:lang w:val="en-US"/>
              </w:rPr>
            </w:pPr>
            <w:r w:rsidRPr="005E2CA0">
              <w:rPr>
                <w:b/>
                <w:bCs/>
                <w:sz w:val="22"/>
                <w:szCs w:val="22"/>
                <w:lang w:val="en-US"/>
              </w:rPr>
              <w:t>TsC54B</w:t>
            </w:r>
          </w:p>
        </w:tc>
        <w:tc>
          <w:tcPr>
            <w:tcW w:w="4366" w:type="dxa"/>
            <w:gridSpan w:val="5"/>
            <w:tcBorders>
              <w:top w:val="single" w:sz="4" w:space="0" w:color="auto"/>
              <w:bottom w:val="single" w:sz="4" w:space="0" w:color="auto"/>
            </w:tcBorders>
          </w:tcPr>
          <w:p w14:paraId="356C8937" w14:textId="77777777" w:rsidR="00614E29" w:rsidRPr="005E2CA0" w:rsidRDefault="00614E29" w:rsidP="00123D45">
            <w:pPr>
              <w:rPr>
                <w:b/>
                <w:bCs/>
                <w:sz w:val="2"/>
                <w:szCs w:val="2"/>
                <w:lang w:val="en-US"/>
              </w:rPr>
            </w:pPr>
            <w:r w:rsidRPr="005E2CA0">
              <w:rPr>
                <w:b/>
                <w:bCs/>
                <w:sz w:val="22"/>
                <w:szCs w:val="22"/>
                <w:lang w:val="en-US"/>
              </w:rPr>
              <w:t>Strat de fundatie din piatra</w:t>
            </w:r>
          </w:p>
          <w:p w14:paraId="1FD8E4E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ED2A7FE" w14:textId="77777777" w:rsidR="00614E29" w:rsidRPr="005E2CA0" w:rsidRDefault="00614E29" w:rsidP="00123D45">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283A3F3"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F35719A" w14:textId="77777777" w:rsidR="00614E29" w:rsidRPr="005E2CA0" w:rsidRDefault="00614E29" w:rsidP="00123D45">
            <w:pPr>
              <w:jc w:val="center"/>
              <w:rPr>
                <w:b/>
                <w:bCs/>
                <w:sz w:val="22"/>
                <w:szCs w:val="22"/>
                <w:lang w:val="en-US"/>
              </w:rPr>
            </w:pPr>
            <w:r w:rsidRPr="005E2CA0">
              <w:rPr>
                <w:b/>
                <w:bCs/>
                <w:sz w:val="22"/>
                <w:szCs w:val="22"/>
                <w:lang w:val="en-US"/>
              </w:rPr>
              <w:t>6,22</w:t>
            </w:r>
          </w:p>
          <w:p w14:paraId="6053EFFE" w14:textId="77777777" w:rsidR="00614E29" w:rsidRPr="009B70F2" w:rsidRDefault="00614E29" w:rsidP="00123D45">
            <w:pPr>
              <w:jc w:val="center"/>
              <w:rPr>
                <w:sz w:val="2"/>
                <w:szCs w:val="2"/>
                <w:lang w:val="en-US"/>
              </w:rPr>
            </w:pPr>
          </w:p>
        </w:tc>
      </w:tr>
      <w:tr w:rsidR="00614E29" w:rsidRPr="00B40365" w14:paraId="3117B1D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46496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7C0C55"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9F1C6A8"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B5F1A8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8ABFA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0,99</w:t>
            </w:r>
          </w:p>
        </w:tc>
        <w:tc>
          <w:tcPr>
            <w:tcW w:w="1559" w:type="dxa"/>
            <w:gridSpan w:val="2"/>
            <w:tcBorders>
              <w:top w:val="nil"/>
              <w:bottom w:val="single" w:sz="2" w:space="0" w:color="auto"/>
            </w:tcBorders>
            <w:vAlign w:val="center"/>
          </w:tcPr>
          <w:p w14:paraId="07E6820C" w14:textId="77777777" w:rsidR="00614E29" w:rsidRPr="00C97908" w:rsidRDefault="00614E29" w:rsidP="00123D45">
            <w:pPr>
              <w:jc w:val="center"/>
              <w:rPr>
                <w:sz w:val="16"/>
                <w:szCs w:val="16"/>
                <w:lang w:val="en-US"/>
              </w:rPr>
            </w:pPr>
            <w:r w:rsidRPr="00C97908">
              <w:rPr>
                <w:sz w:val="16"/>
                <w:szCs w:val="16"/>
                <w:lang w:val="en-US"/>
              </w:rPr>
              <w:t>6,16</w:t>
            </w:r>
          </w:p>
        </w:tc>
      </w:tr>
      <w:tr w:rsidR="00614E29" w:rsidRPr="00B40365" w14:paraId="11EFDDE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0D864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2E43199" w14:textId="77777777" w:rsidR="00614E29" w:rsidRPr="00B40365" w:rsidRDefault="00614E29" w:rsidP="00123D45">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274F873C" w14:textId="77777777" w:rsidR="00614E29" w:rsidRPr="00C97908" w:rsidRDefault="00614E29" w:rsidP="00123D45">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3103DBAB"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0F04E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673C5E05" w14:textId="77777777" w:rsidR="00614E29" w:rsidRPr="00C97908" w:rsidRDefault="00614E29" w:rsidP="00123D45">
            <w:pPr>
              <w:jc w:val="center"/>
              <w:rPr>
                <w:sz w:val="16"/>
                <w:szCs w:val="16"/>
                <w:lang w:val="en-US"/>
              </w:rPr>
            </w:pPr>
            <w:r w:rsidRPr="00C97908">
              <w:rPr>
                <w:sz w:val="16"/>
                <w:szCs w:val="16"/>
                <w:lang w:val="en-US"/>
              </w:rPr>
              <w:t>7,15</w:t>
            </w:r>
          </w:p>
        </w:tc>
      </w:tr>
      <w:tr w:rsidR="00614E29" w:rsidRPr="00B40365" w14:paraId="7F7CA31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21AD7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9082B9C" w14:textId="77777777" w:rsidR="00614E29" w:rsidRPr="00B40365" w:rsidRDefault="00614E29" w:rsidP="00123D4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97DCBCD" w14:textId="77777777" w:rsidR="00614E29" w:rsidRPr="00C97908" w:rsidRDefault="00614E29" w:rsidP="00123D45">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A003FEE"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6A159B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66FC7E0D" w14:textId="77777777" w:rsidR="00614E29" w:rsidRPr="00C97908" w:rsidRDefault="00614E29" w:rsidP="00123D45">
            <w:pPr>
              <w:jc w:val="center"/>
              <w:rPr>
                <w:sz w:val="16"/>
                <w:szCs w:val="16"/>
                <w:lang w:val="en-US"/>
              </w:rPr>
            </w:pPr>
            <w:r w:rsidRPr="00C97908">
              <w:rPr>
                <w:sz w:val="16"/>
                <w:szCs w:val="16"/>
                <w:lang w:val="en-US"/>
              </w:rPr>
              <w:t>0,62</w:t>
            </w:r>
          </w:p>
        </w:tc>
      </w:tr>
      <w:tr w:rsidR="00614E29" w:rsidRPr="00B40365" w14:paraId="33F2058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8AB36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31159D9" w14:textId="77777777" w:rsidR="00614E29" w:rsidRPr="00B40365" w:rsidRDefault="00614E29" w:rsidP="00123D45">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0BB0B52C" w14:textId="77777777" w:rsidR="00614E29" w:rsidRPr="00C97908" w:rsidRDefault="00614E29" w:rsidP="00123D45">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15231C93"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0BE0B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right w:val="single" w:sz="4" w:space="0" w:color="auto"/>
            </w:tcBorders>
            <w:vAlign w:val="center"/>
          </w:tcPr>
          <w:p w14:paraId="05B96205" w14:textId="77777777" w:rsidR="00614E29" w:rsidRPr="00C97908" w:rsidRDefault="00614E29" w:rsidP="00123D45">
            <w:pPr>
              <w:jc w:val="center"/>
              <w:rPr>
                <w:sz w:val="16"/>
                <w:szCs w:val="16"/>
                <w:lang w:val="en-US"/>
              </w:rPr>
            </w:pPr>
            <w:r w:rsidRPr="00C97908">
              <w:rPr>
                <w:sz w:val="16"/>
                <w:szCs w:val="16"/>
                <w:lang w:val="en-US"/>
              </w:rPr>
              <w:t>1,31</w:t>
            </w:r>
          </w:p>
        </w:tc>
      </w:tr>
      <w:tr w:rsidR="00614E29" w:rsidRPr="00B40365" w14:paraId="7907298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C9D55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80B5721" w14:textId="77777777" w:rsidR="00614E29" w:rsidRPr="00B40365" w:rsidRDefault="00614E29" w:rsidP="00123D45">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161A80FB" w14:textId="77777777" w:rsidR="00614E29" w:rsidRPr="00C97908" w:rsidRDefault="00614E29" w:rsidP="00123D45">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11D2D78E"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A4292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0,42</w:t>
            </w:r>
          </w:p>
        </w:tc>
        <w:tc>
          <w:tcPr>
            <w:tcW w:w="1559" w:type="dxa"/>
            <w:gridSpan w:val="2"/>
            <w:tcBorders>
              <w:top w:val="nil"/>
              <w:bottom w:val="single" w:sz="2" w:space="0" w:color="auto"/>
              <w:right w:val="single" w:sz="4" w:space="0" w:color="auto"/>
            </w:tcBorders>
            <w:vAlign w:val="center"/>
          </w:tcPr>
          <w:p w14:paraId="14CC3482" w14:textId="77777777" w:rsidR="00614E29" w:rsidRPr="00C97908" w:rsidRDefault="00614E29" w:rsidP="00123D45">
            <w:pPr>
              <w:jc w:val="center"/>
              <w:rPr>
                <w:sz w:val="16"/>
                <w:szCs w:val="16"/>
                <w:lang w:val="en-US"/>
              </w:rPr>
            </w:pPr>
            <w:r w:rsidRPr="00C97908">
              <w:rPr>
                <w:sz w:val="16"/>
                <w:szCs w:val="16"/>
                <w:lang w:val="en-US"/>
              </w:rPr>
              <w:t>2,61</w:t>
            </w:r>
          </w:p>
        </w:tc>
      </w:tr>
      <w:tr w:rsidR="00614E29" w:rsidRPr="009B70F2" w14:paraId="6BAB346C"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D20D9F" w14:textId="77777777" w:rsidR="00614E29" w:rsidRPr="005E2CA0" w:rsidRDefault="00614E29" w:rsidP="00123D45">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6F6148ED" w14:textId="77777777" w:rsidR="00614E29" w:rsidRPr="005E2CA0" w:rsidRDefault="00614E29" w:rsidP="00123D45">
            <w:pPr>
              <w:jc w:val="center"/>
              <w:rPr>
                <w:b/>
                <w:bCs/>
                <w:sz w:val="22"/>
                <w:szCs w:val="22"/>
                <w:lang w:val="en-US"/>
              </w:rPr>
            </w:pPr>
            <w:r w:rsidRPr="005E2CA0">
              <w:rPr>
                <w:b/>
                <w:bCs/>
                <w:sz w:val="22"/>
                <w:szCs w:val="22"/>
                <w:lang w:val="en-US"/>
              </w:rPr>
              <w:t>DE10E</w:t>
            </w:r>
          </w:p>
        </w:tc>
        <w:tc>
          <w:tcPr>
            <w:tcW w:w="4366" w:type="dxa"/>
            <w:gridSpan w:val="5"/>
            <w:tcBorders>
              <w:top w:val="single" w:sz="4" w:space="0" w:color="auto"/>
              <w:bottom w:val="single" w:sz="4" w:space="0" w:color="auto"/>
            </w:tcBorders>
          </w:tcPr>
          <w:p w14:paraId="0237A6D6" w14:textId="77777777" w:rsidR="00614E29" w:rsidRPr="005E2CA0" w:rsidRDefault="00614E29" w:rsidP="00123D45">
            <w:pPr>
              <w:rPr>
                <w:b/>
                <w:bCs/>
                <w:sz w:val="2"/>
                <w:szCs w:val="2"/>
                <w:lang w:val="en-US"/>
              </w:rPr>
            </w:pPr>
            <w:r w:rsidRPr="005E2CA0">
              <w:rPr>
                <w:b/>
                <w:bCs/>
                <w:sz w:val="22"/>
                <w:szCs w:val="22"/>
                <w:lang w:val="en-US"/>
              </w:rPr>
              <w:t>Borduri prefabricate din beton, pentru trotuare 24x25 cm, pe fundatie de beton 35x15 cm (borduri de dimensiuni 100х30х15 см, pe fundatie de beton C12/16)</w:t>
            </w:r>
          </w:p>
          <w:p w14:paraId="2C08013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A243C0E"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B20CD16"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468A353" w14:textId="77777777" w:rsidR="00614E29" w:rsidRPr="005E2CA0" w:rsidRDefault="00614E29" w:rsidP="00123D45">
            <w:pPr>
              <w:jc w:val="center"/>
              <w:rPr>
                <w:b/>
                <w:bCs/>
                <w:sz w:val="22"/>
                <w:szCs w:val="22"/>
                <w:lang w:val="en-US"/>
              </w:rPr>
            </w:pPr>
            <w:r w:rsidRPr="005E2CA0">
              <w:rPr>
                <w:b/>
                <w:bCs/>
                <w:sz w:val="22"/>
                <w:szCs w:val="22"/>
                <w:lang w:val="en-US"/>
              </w:rPr>
              <w:t>183,00</w:t>
            </w:r>
          </w:p>
          <w:p w14:paraId="1D4E9B5E" w14:textId="77777777" w:rsidR="00614E29" w:rsidRPr="009B70F2" w:rsidRDefault="00614E29" w:rsidP="00123D45">
            <w:pPr>
              <w:jc w:val="center"/>
              <w:rPr>
                <w:sz w:val="2"/>
                <w:szCs w:val="2"/>
                <w:lang w:val="en-US"/>
              </w:rPr>
            </w:pPr>
          </w:p>
        </w:tc>
      </w:tr>
      <w:tr w:rsidR="00614E29" w:rsidRPr="00B40365" w14:paraId="7BB06FF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6F3D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FC47802"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F3CD1D3"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B4A511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16879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0,17</w:t>
            </w:r>
          </w:p>
        </w:tc>
        <w:tc>
          <w:tcPr>
            <w:tcW w:w="1559" w:type="dxa"/>
            <w:gridSpan w:val="2"/>
            <w:tcBorders>
              <w:top w:val="nil"/>
              <w:bottom w:val="single" w:sz="2" w:space="0" w:color="auto"/>
            </w:tcBorders>
            <w:vAlign w:val="center"/>
          </w:tcPr>
          <w:p w14:paraId="645DC08B" w14:textId="77777777" w:rsidR="00614E29" w:rsidRPr="00C97908" w:rsidRDefault="00614E29" w:rsidP="00123D45">
            <w:pPr>
              <w:jc w:val="center"/>
              <w:rPr>
                <w:sz w:val="16"/>
                <w:szCs w:val="16"/>
                <w:lang w:val="en-US"/>
              </w:rPr>
            </w:pPr>
            <w:r w:rsidRPr="00C97908">
              <w:rPr>
                <w:sz w:val="16"/>
                <w:szCs w:val="16"/>
                <w:lang w:val="en-US"/>
              </w:rPr>
              <w:t>31,11</w:t>
            </w:r>
          </w:p>
        </w:tc>
      </w:tr>
      <w:tr w:rsidR="00614E29" w:rsidRPr="00B40365" w14:paraId="55CEA0D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4E81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F07C5FE" w14:textId="77777777" w:rsidR="00614E29" w:rsidRPr="00B40365" w:rsidRDefault="00614E29" w:rsidP="00123D45">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584377BD" w14:textId="77777777" w:rsidR="00614E29" w:rsidRPr="00C97908" w:rsidRDefault="00614E29" w:rsidP="00123D45">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2F557F0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F7028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0,51</w:t>
            </w:r>
          </w:p>
        </w:tc>
        <w:tc>
          <w:tcPr>
            <w:tcW w:w="1559" w:type="dxa"/>
            <w:gridSpan w:val="2"/>
            <w:tcBorders>
              <w:top w:val="nil"/>
              <w:bottom w:val="single" w:sz="2" w:space="0" w:color="auto"/>
            </w:tcBorders>
            <w:vAlign w:val="center"/>
          </w:tcPr>
          <w:p w14:paraId="082A320C" w14:textId="77777777" w:rsidR="00614E29" w:rsidRPr="00C97908" w:rsidRDefault="00614E29" w:rsidP="00123D45">
            <w:pPr>
              <w:jc w:val="center"/>
              <w:rPr>
                <w:sz w:val="16"/>
                <w:szCs w:val="16"/>
                <w:lang w:val="en-US"/>
              </w:rPr>
            </w:pPr>
            <w:r w:rsidRPr="00C97908">
              <w:rPr>
                <w:sz w:val="16"/>
                <w:szCs w:val="16"/>
                <w:lang w:val="en-US"/>
              </w:rPr>
              <w:t>93,33</w:t>
            </w:r>
          </w:p>
        </w:tc>
      </w:tr>
      <w:tr w:rsidR="00614E29" w:rsidRPr="00B40365" w14:paraId="242A888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FD57E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C234104" w14:textId="77777777" w:rsidR="00614E29" w:rsidRPr="00B40365" w:rsidRDefault="00614E29" w:rsidP="00123D45">
            <w:pPr>
              <w:jc w:val="center"/>
              <w:rPr>
                <w:sz w:val="16"/>
                <w:szCs w:val="16"/>
                <w:lang w:val="en-US"/>
              </w:rPr>
            </w:pPr>
            <w:r w:rsidRPr="00B40365">
              <w:rPr>
                <w:sz w:val="16"/>
                <w:szCs w:val="16"/>
                <w:lang w:val="en-US"/>
              </w:rPr>
              <w:t>2663102100001-1</w:t>
            </w:r>
          </w:p>
        </w:tc>
        <w:tc>
          <w:tcPr>
            <w:tcW w:w="4366" w:type="dxa"/>
            <w:gridSpan w:val="4"/>
            <w:tcBorders>
              <w:top w:val="nil"/>
              <w:bottom w:val="single" w:sz="2" w:space="0" w:color="auto"/>
            </w:tcBorders>
            <w:vAlign w:val="center"/>
          </w:tcPr>
          <w:p w14:paraId="6F822485" w14:textId="77777777" w:rsidR="00614E29" w:rsidRPr="00C97908" w:rsidRDefault="00614E29" w:rsidP="00123D45">
            <w:pPr>
              <w:rPr>
                <w:sz w:val="16"/>
                <w:szCs w:val="16"/>
                <w:lang w:val="en-US"/>
              </w:rPr>
            </w:pPr>
            <w:r w:rsidRPr="00C97908">
              <w:rPr>
                <w:sz w:val="16"/>
                <w:szCs w:val="16"/>
                <w:lang w:val="en-US"/>
              </w:rPr>
              <w:t>Beton C16/20</w:t>
            </w:r>
          </w:p>
        </w:tc>
        <w:tc>
          <w:tcPr>
            <w:tcW w:w="1021" w:type="dxa"/>
            <w:gridSpan w:val="3"/>
            <w:tcBorders>
              <w:top w:val="nil"/>
              <w:bottom w:val="single" w:sz="2" w:space="0" w:color="auto"/>
            </w:tcBorders>
            <w:vAlign w:val="center"/>
          </w:tcPr>
          <w:p w14:paraId="6EBFFC13"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36452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0,053</w:t>
            </w:r>
          </w:p>
        </w:tc>
        <w:tc>
          <w:tcPr>
            <w:tcW w:w="1559" w:type="dxa"/>
            <w:gridSpan w:val="2"/>
            <w:tcBorders>
              <w:top w:val="nil"/>
              <w:bottom w:val="single" w:sz="2" w:space="0" w:color="auto"/>
            </w:tcBorders>
            <w:vAlign w:val="center"/>
          </w:tcPr>
          <w:p w14:paraId="7B0905A5" w14:textId="77777777" w:rsidR="00614E29" w:rsidRPr="00C97908" w:rsidRDefault="00614E29" w:rsidP="00123D45">
            <w:pPr>
              <w:jc w:val="center"/>
              <w:rPr>
                <w:sz w:val="16"/>
                <w:szCs w:val="16"/>
                <w:lang w:val="en-US"/>
              </w:rPr>
            </w:pPr>
            <w:r w:rsidRPr="00C97908">
              <w:rPr>
                <w:sz w:val="16"/>
                <w:szCs w:val="16"/>
                <w:lang w:val="en-US"/>
              </w:rPr>
              <w:t>9,70</w:t>
            </w:r>
          </w:p>
        </w:tc>
      </w:tr>
      <w:tr w:rsidR="00614E29" w:rsidRPr="00B40365" w14:paraId="2EB95E2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440A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9F0A3C1" w14:textId="77777777" w:rsidR="00614E29" w:rsidRPr="00B40365" w:rsidRDefault="00614E29" w:rsidP="00123D45">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3FC6E43A" w14:textId="77777777" w:rsidR="00614E29" w:rsidRPr="00C97908" w:rsidRDefault="00614E29" w:rsidP="00123D45">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4C2E58F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18CC8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3,50</w:t>
            </w:r>
          </w:p>
        </w:tc>
        <w:tc>
          <w:tcPr>
            <w:tcW w:w="1559" w:type="dxa"/>
            <w:gridSpan w:val="2"/>
            <w:tcBorders>
              <w:top w:val="nil"/>
              <w:bottom w:val="single" w:sz="2" w:space="0" w:color="auto"/>
            </w:tcBorders>
            <w:vAlign w:val="center"/>
          </w:tcPr>
          <w:p w14:paraId="376B6974" w14:textId="77777777" w:rsidR="00614E29" w:rsidRPr="00C97908" w:rsidRDefault="00614E29" w:rsidP="00123D45">
            <w:pPr>
              <w:jc w:val="center"/>
              <w:rPr>
                <w:sz w:val="16"/>
                <w:szCs w:val="16"/>
                <w:lang w:val="en-US"/>
              </w:rPr>
            </w:pPr>
            <w:r w:rsidRPr="00C97908">
              <w:rPr>
                <w:sz w:val="16"/>
                <w:szCs w:val="16"/>
                <w:lang w:val="en-US"/>
              </w:rPr>
              <w:t>640,50</w:t>
            </w:r>
          </w:p>
        </w:tc>
      </w:tr>
      <w:tr w:rsidR="00614E29" w:rsidRPr="00B40365" w14:paraId="703EEBE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5D13C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5CC491A"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91D50CC"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4B18099"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89F22E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7C0BEAE2" w14:textId="77777777" w:rsidR="00614E29" w:rsidRPr="00C97908" w:rsidRDefault="00614E29" w:rsidP="00123D45">
            <w:pPr>
              <w:jc w:val="center"/>
              <w:rPr>
                <w:sz w:val="16"/>
                <w:szCs w:val="16"/>
                <w:lang w:val="en-US"/>
              </w:rPr>
            </w:pPr>
            <w:r w:rsidRPr="00C97908">
              <w:rPr>
                <w:sz w:val="16"/>
                <w:szCs w:val="16"/>
                <w:lang w:val="en-US"/>
              </w:rPr>
              <w:t>1,83</w:t>
            </w:r>
          </w:p>
        </w:tc>
      </w:tr>
      <w:tr w:rsidR="00614E29" w:rsidRPr="00B40365" w14:paraId="4C5E1C1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ED6E1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7A61CFD"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AB2D035" w14:textId="77777777" w:rsidR="00614E29" w:rsidRPr="00C97908" w:rsidRDefault="00614E29" w:rsidP="00123D45">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08EA40DF"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DC766A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05BA04FD" w14:textId="77777777" w:rsidR="00614E29" w:rsidRPr="00C97908" w:rsidRDefault="00614E29" w:rsidP="00123D45">
            <w:pPr>
              <w:jc w:val="center"/>
              <w:rPr>
                <w:sz w:val="16"/>
                <w:szCs w:val="16"/>
                <w:lang w:val="en-US"/>
              </w:rPr>
            </w:pPr>
            <w:r w:rsidRPr="00C97908">
              <w:rPr>
                <w:sz w:val="16"/>
                <w:szCs w:val="16"/>
                <w:lang w:val="en-US"/>
              </w:rPr>
              <w:t>1,10</w:t>
            </w:r>
          </w:p>
        </w:tc>
      </w:tr>
      <w:tr w:rsidR="00614E29" w:rsidRPr="00B40365" w14:paraId="1F46BF8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68E22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FB870F8" w14:textId="77777777" w:rsidR="00614E29" w:rsidRPr="00B40365" w:rsidRDefault="00614E29" w:rsidP="00123D45">
            <w:pPr>
              <w:jc w:val="center"/>
              <w:rPr>
                <w:sz w:val="16"/>
                <w:szCs w:val="16"/>
                <w:lang w:val="en-US"/>
              </w:rPr>
            </w:pPr>
            <w:r w:rsidRPr="00B40365">
              <w:rPr>
                <w:sz w:val="16"/>
                <w:szCs w:val="16"/>
                <w:lang w:val="en-US"/>
              </w:rPr>
              <w:t>2666122800284-1</w:t>
            </w:r>
          </w:p>
        </w:tc>
        <w:tc>
          <w:tcPr>
            <w:tcW w:w="4366" w:type="dxa"/>
            <w:gridSpan w:val="4"/>
            <w:tcBorders>
              <w:top w:val="nil"/>
              <w:bottom w:val="single" w:sz="2" w:space="0" w:color="auto"/>
            </w:tcBorders>
            <w:vAlign w:val="center"/>
          </w:tcPr>
          <w:p w14:paraId="21D2B788" w14:textId="77777777" w:rsidR="00614E29" w:rsidRPr="00C97908" w:rsidRDefault="00614E29" w:rsidP="00123D45">
            <w:pPr>
              <w:rPr>
                <w:sz w:val="16"/>
                <w:szCs w:val="16"/>
                <w:lang w:val="en-US"/>
              </w:rPr>
            </w:pPr>
            <w:r w:rsidRPr="00C97908">
              <w:rPr>
                <w:sz w:val="16"/>
                <w:szCs w:val="16"/>
                <w:lang w:val="en-US"/>
              </w:rPr>
              <w:t>borduri de dimensiuni 100x30x15cm</w:t>
            </w:r>
          </w:p>
        </w:tc>
        <w:tc>
          <w:tcPr>
            <w:tcW w:w="1021" w:type="dxa"/>
            <w:gridSpan w:val="3"/>
            <w:tcBorders>
              <w:top w:val="nil"/>
              <w:bottom w:val="single" w:sz="2" w:space="0" w:color="auto"/>
            </w:tcBorders>
            <w:vAlign w:val="center"/>
          </w:tcPr>
          <w:p w14:paraId="2BD7A34A"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AA0214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3C298100" w14:textId="77777777" w:rsidR="00614E29" w:rsidRPr="00C97908" w:rsidRDefault="00614E29" w:rsidP="00123D45">
            <w:pPr>
              <w:jc w:val="center"/>
              <w:rPr>
                <w:sz w:val="16"/>
                <w:szCs w:val="16"/>
                <w:lang w:val="en-US"/>
              </w:rPr>
            </w:pPr>
            <w:r w:rsidRPr="00C97908">
              <w:rPr>
                <w:sz w:val="16"/>
                <w:szCs w:val="16"/>
                <w:lang w:val="en-US"/>
              </w:rPr>
              <w:t>183,92</w:t>
            </w:r>
          </w:p>
        </w:tc>
      </w:tr>
      <w:tr w:rsidR="00614E29" w:rsidRPr="009B70F2" w14:paraId="065FAAF6"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2E98C6" w14:textId="77777777" w:rsidR="00614E29" w:rsidRPr="005E2CA0" w:rsidRDefault="00614E29" w:rsidP="00123D45">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2EA7D200" w14:textId="77777777" w:rsidR="00614E29" w:rsidRPr="005E2CA0" w:rsidRDefault="00614E29" w:rsidP="00123D45">
            <w:pPr>
              <w:jc w:val="center"/>
              <w:rPr>
                <w:b/>
                <w:bCs/>
                <w:sz w:val="22"/>
                <w:szCs w:val="22"/>
                <w:lang w:val="en-US"/>
              </w:rPr>
            </w:pPr>
            <w:r w:rsidRPr="005E2CA0">
              <w:rPr>
                <w:b/>
                <w:bCs/>
                <w:sz w:val="22"/>
                <w:szCs w:val="22"/>
                <w:lang w:val="en-US"/>
              </w:rPr>
              <w:t>DE11A</w:t>
            </w:r>
          </w:p>
        </w:tc>
        <w:tc>
          <w:tcPr>
            <w:tcW w:w="4366" w:type="dxa"/>
            <w:gridSpan w:val="5"/>
            <w:tcBorders>
              <w:top w:val="single" w:sz="4" w:space="0" w:color="auto"/>
              <w:bottom w:val="single" w:sz="4" w:space="0" w:color="auto"/>
            </w:tcBorders>
          </w:tcPr>
          <w:p w14:paraId="77301D64" w14:textId="77777777" w:rsidR="00614E29" w:rsidRPr="005E2CA0" w:rsidRDefault="00614E29" w:rsidP="00123D45">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Bordura 100x8x20h pe beton C12/16)</w:t>
            </w:r>
          </w:p>
          <w:p w14:paraId="0BE48BE7"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9D7D916"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8AFF55C"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164B87E" w14:textId="77777777" w:rsidR="00614E29" w:rsidRPr="005E2CA0" w:rsidRDefault="00614E29" w:rsidP="00123D45">
            <w:pPr>
              <w:jc w:val="center"/>
              <w:rPr>
                <w:b/>
                <w:bCs/>
                <w:sz w:val="22"/>
                <w:szCs w:val="22"/>
                <w:lang w:val="en-US"/>
              </w:rPr>
            </w:pPr>
            <w:r w:rsidRPr="005E2CA0">
              <w:rPr>
                <w:b/>
                <w:bCs/>
                <w:sz w:val="22"/>
                <w:szCs w:val="22"/>
                <w:lang w:val="en-US"/>
              </w:rPr>
              <w:t>128,00</w:t>
            </w:r>
          </w:p>
          <w:p w14:paraId="30068D18" w14:textId="77777777" w:rsidR="00614E29" w:rsidRPr="009B70F2" w:rsidRDefault="00614E29" w:rsidP="00123D45">
            <w:pPr>
              <w:jc w:val="center"/>
              <w:rPr>
                <w:sz w:val="2"/>
                <w:szCs w:val="2"/>
                <w:lang w:val="en-US"/>
              </w:rPr>
            </w:pPr>
          </w:p>
        </w:tc>
      </w:tr>
      <w:tr w:rsidR="00614E29" w:rsidRPr="00B40365" w14:paraId="3BBCF9C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2E5FA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1188406"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48DCBC6"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ECF2C7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EAB52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4333F7FA" w14:textId="77777777" w:rsidR="00614E29" w:rsidRPr="00C97908" w:rsidRDefault="00614E29" w:rsidP="00123D45">
            <w:pPr>
              <w:jc w:val="center"/>
              <w:rPr>
                <w:sz w:val="16"/>
                <w:szCs w:val="16"/>
                <w:lang w:val="en-US"/>
              </w:rPr>
            </w:pPr>
            <w:r w:rsidRPr="00C97908">
              <w:rPr>
                <w:sz w:val="16"/>
                <w:szCs w:val="16"/>
                <w:lang w:val="en-US"/>
              </w:rPr>
              <w:t>15,36</w:t>
            </w:r>
          </w:p>
        </w:tc>
      </w:tr>
      <w:tr w:rsidR="00614E29" w:rsidRPr="00B40365" w14:paraId="68E8D8A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622F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B389DB2" w14:textId="77777777" w:rsidR="00614E29" w:rsidRPr="00B40365" w:rsidRDefault="00614E29" w:rsidP="00123D45">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6069D71" w14:textId="77777777" w:rsidR="00614E29" w:rsidRPr="00C97908" w:rsidRDefault="00614E29" w:rsidP="00123D45">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6D2C17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5565D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0,18</w:t>
            </w:r>
          </w:p>
        </w:tc>
        <w:tc>
          <w:tcPr>
            <w:tcW w:w="1559" w:type="dxa"/>
            <w:gridSpan w:val="2"/>
            <w:tcBorders>
              <w:top w:val="nil"/>
              <w:bottom w:val="single" w:sz="2" w:space="0" w:color="auto"/>
            </w:tcBorders>
            <w:vAlign w:val="center"/>
          </w:tcPr>
          <w:p w14:paraId="6D3016D5" w14:textId="77777777" w:rsidR="00614E29" w:rsidRPr="00C97908" w:rsidRDefault="00614E29" w:rsidP="00123D45">
            <w:pPr>
              <w:jc w:val="center"/>
              <w:rPr>
                <w:sz w:val="16"/>
                <w:szCs w:val="16"/>
                <w:lang w:val="en-US"/>
              </w:rPr>
            </w:pPr>
            <w:r w:rsidRPr="00C97908">
              <w:rPr>
                <w:sz w:val="16"/>
                <w:szCs w:val="16"/>
                <w:lang w:val="en-US"/>
              </w:rPr>
              <w:t>23,04</w:t>
            </w:r>
          </w:p>
        </w:tc>
      </w:tr>
      <w:tr w:rsidR="00614E29" w:rsidRPr="00B40365" w14:paraId="372AB95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CC281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E2B5870" w14:textId="77777777" w:rsidR="00614E29" w:rsidRPr="00B40365" w:rsidRDefault="00614E29" w:rsidP="00123D45">
            <w:pPr>
              <w:jc w:val="center"/>
              <w:rPr>
                <w:sz w:val="16"/>
                <w:szCs w:val="16"/>
                <w:lang w:val="en-US"/>
              </w:rPr>
            </w:pPr>
            <w:r w:rsidRPr="00B40365">
              <w:rPr>
                <w:sz w:val="16"/>
                <w:szCs w:val="16"/>
                <w:lang w:val="en-US"/>
              </w:rPr>
              <w:t>2663102100001-1</w:t>
            </w:r>
          </w:p>
        </w:tc>
        <w:tc>
          <w:tcPr>
            <w:tcW w:w="4366" w:type="dxa"/>
            <w:gridSpan w:val="4"/>
            <w:tcBorders>
              <w:top w:val="nil"/>
              <w:bottom w:val="single" w:sz="2" w:space="0" w:color="auto"/>
            </w:tcBorders>
            <w:vAlign w:val="center"/>
          </w:tcPr>
          <w:p w14:paraId="5FECCF93" w14:textId="77777777" w:rsidR="00614E29" w:rsidRPr="00C97908" w:rsidRDefault="00614E29" w:rsidP="00123D45">
            <w:pPr>
              <w:rPr>
                <w:sz w:val="16"/>
                <w:szCs w:val="16"/>
                <w:lang w:val="en-US"/>
              </w:rPr>
            </w:pPr>
            <w:r w:rsidRPr="00C97908">
              <w:rPr>
                <w:sz w:val="16"/>
                <w:szCs w:val="16"/>
                <w:lang w:val="en-US"/>
              </w:rPr>
              <w:t>Beton C16/20</w:t>
            </w:r>
          </w:p>
        </w:tc>
        <w:tc>
          <w:tcPr>
            <w:tcW w:w="1021" w:type="dxa"/>
            <w:gridSpan w:val="3"/>
            <w:tcBorders>
              <w:top w:val="nil"/>
              <w:bottom w:val="single" w:sz="2" w:space="0" w:color="auto"/>
            </w:tcBorders>
            <w:vAlign w:val="center"/>
          </w:tcPr>
          <w:p w14:paraId="1AE4233B"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28465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0,048</w:t>
            </w:r>
          </w:p>
        </w:tc>
        <w:tc>
          <w:tcPr>
            <w:tcW w:w="1559" w:type="dxa"/>
            <w:gridSpan w:val="2"/>
            <w:tcBorders>
              <w:top w:val="nil"/>
              <w:bottom w:val="single" w:sz="2" w:space="0" w:color="auto"/>
            </w:tcBorders>
            <w:vAlign w:val="center"/>
          </w:tcPr>
          <w:p w14:paraId="4D1EF1B0" w14:textId="77777777" w:rsidR="00614E29" w:rsidRPr="00C97908" w:rsidRDefault="00614E29" w:rsidP="00123D45">
            <w:pPr>
              <w:jc w:val="center"/>
              <w:rPr>
                <w:sz w:val="16"/>
                <w:szCs w:val="16"/>
                <w:lang w:val="en-US"/>
              </w:rPr>
            </w:pPr>
            <w:r w:rsidRPr="00C97908">
              <w:rPr>
                <w:sz w:val="16"/>
                <w:szCs w:val="16"/>
                <w:lang w:val="en-US"/>
              </w:rPr>
              <w:t>6,14</w:t>
            </w:r>
          </w:p>
        </w:tc>
      </w:tr>
      <w:tr w:rsidR="00614E29" w:rsidRPr="00B40365" w14:paraId="6795AA3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16091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1687FB1" w14:textId="77777777" w:rsidR="00614E29" w:rsidRPr="00B40365" w:rsidRDefault="00614E29" w:rsidP="00123D45">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30F78158" w14:textId="77777777" w:rsidR="00614E29" w:rsidRPr="00C97908" w:rsidRDefault="00614E29" w:rsidP="00123D45">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2229D0DB"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3E2AC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20FB6670" w14:textId="77777777" w:rsidR="00614E29" w:rsidRPr="00C97908" w:rsidRDefault="00614E29" w:rsidP="00123D45">
            <w:pPr>
              <w:jc w:val="center"/>
              <w:rPr>
                <w:sz w:val="16"/>
                <w:szCs w:val="16"/>
                <w:lang w:val="en-US"/>
              </w:rPr>
            </w:pPr>
            <w:r w:rsidRPr="00C97908">
              <w:rPr>
                <w:sz w:val="16"/>
                <w:szCs w:val="16"/>
                <w:lang w:val="en-US"/>
              </w:rPr>
              <w:t>130,56</w:t>
            </w:r>
          </w:p>
        </w:tc>
      </w:tr>
      <w:tr w:rsidR="00614E29" w:rsidRPr="00B40365" w14:paraId="52AD6B4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B0879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64E130E"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C3DD548"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3B2BF2CA"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0DFBB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537F38A8" w14:textId="77777777" w:rsidR="00614E29" w:rsidRPr="00C97908" w:rsidRDefault="00614E29" w:rsidP="00123D45">
            <w:pPr>
              <w:jc w:val="center"/>
              <w:rPr>
                <w:sz w:val="16"/>
                <w:szCs w:val="16"/>
                <w:lang w:val="en-US"/>
              </w:rPr>
            </w:pPr>
            <w:r w:rsidRPr="00C97908">
              <w:rPr>
                <w:sz w:val="16"/>
                <w:szCs w:val="16"/>
                <w:lang w:val="en-US"/>
              </w:rPr>
              <w:t>0,38</w:t>
            </w:r>
          </w:p>
        </w:tc>
      </w:tr>
      <w:tr w:rsidR="00614E29" w:rsidRPr="00B40365" w14:paraId="7519E7E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A8D3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40856D0" w14:textId="77777777" w:rsidR="00614E29" w:rsidRPr="00B40365" w:rsidRDefault="00614E29" w:rsidP="00123D45">
            <w:pPr>
              <w:jc w:val="center"/>
              <w:rPr>
                <w:sz w:val="16"/>
                <w:szCs w:val="16"/>
                <w:lang w:val="en-US"/>
              </w:rPr>
            </w:pPr>
            <w:r w:rsidRPr="00B40365">
              <w:rPr>
                <w:sz w:val="16"/>
                <w:szCs w:val="16"/>
                <w:lang w:val="en-US"/>
              </w:rPr>
              <w:t>2666122800325-1</w:t>
            </w:r>
          </w:p>
        </w:tc>
        <w:tc>
          <w:tcPr>
            <w:tcW w:w="4366" w:type="dxa"/>
            <w:gridSpan w:val="4"/>
            <w:tcBorders>
              <w:top w:val="nil"/>
              <w:bottom w:val="single" w:sz="2" w:space="0" w:color="auto"/>
            </w:tcBorders>
            <w:vAlign w:val="center"/>
          </w:tcPr>
          <w:p w14:paraId="2EF74F9E" w14:textId="77777777" w:rsidR="00614E29" w:rsidRPr="00C97908" w:rsidRDefault="00614E29" w:rsidP="00123D45">
            <w:pPr>
              <w:rPr>
                <w:sz w:val="16"/>
                <w:szCs w:val="16"/>
                <w:lang w:val="en-US"/>
              </w:rPr>
            </w:pPr>
            <w:r w:rsidRPr="00C97908">
              <w:rPr>
                <w:sz w:val="16"/>
                <w:szCs w:val="16"/>
                <w:lang w:val="en-US"/>
              </w:rPr>
              <w:t>Bordura 100x8x20h pe beton C12/15</w:t>
            </w:r>
          </w:p>
        </w:tc>
        <w:tc>
          <w:tcPr>
            <w:tcW w:w="1021" w:type="dxa"/>
            <w:gridSpan w:val="3"/>
            <w:tcBorders>
              <w:top w:val="nil"/>
              <w:bottom w:val="single" w:sz="2" w:space="0" w:color="auto"/>
            </w:tcBorders>
            <w:vAlign w:val="center"/>
          </w:tcPr>
          <w:p w14:paraId="60B62302"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669EFE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1,005</w:t>
            </w:r>
          </w:p>
        </w:tc>
        <w:tc>
          <w:tcPr>
            <w:tcW w:w="1559" w:type="dxa"/>
            <w:gridSpan w:val="2"/>
            <w:tcBorders>
              <w:top w:val="nil"/>
              <w:bottom w:val="single" w:sz="2" w:space="0" w:color="auto"/>
            </w:tcBorders>
            <w:vAlign w:val="center"/>
          </w:tcPr>
          <w:p w14:paraId="692615A9" w14:textId="77777777" w:rsidR="00614E29" w:rsidRPr="00C97908" w:rsidRDefault="00614E29" w:rsidP="00123D45">
            <w:pPr>
              <w:jc w:val="center"/>
              <w:rPr>
                <w:sz w:val="16"/>
                <w:szCs w:val="16"/>
                <w:lang w:val="en-US"/>
              </w:rPr>
            </w:pPr>
            <w:r w:rsidRPr="00C97908">
              <w:rPr>
                <w:sz w:val="16"/>
                <w:szCs w:val="16"/>
                <w:lang w:val="en-US"/>
              </w:rPr>
              <w:t>128,64</w:t>
            </w:r>
          </w:p>
        </w:tc>
      </w:tr>
      <w:tr w:rsidR="00614E29" w:rsidRPr="00B40365" w14:paraId="06BD471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3991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F75A68F"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F837843" w14:textId="77777777" w:rsidR="00614E29" w:rsidRPr="00C97908" w:rsidRDefault="00614E29" w:rsidP="00123D45">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1A9AB02"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512518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7ACF88BA" w14:textId="77777777" w:rsidR="00614E29" w:rsidRPr="00C97908" w:rsidRDefault="00614E29" w:rsidP="00123D45">
            <w:pPr>
              <w:jc w:val="center"/>
              <w:rPr>
                <w:sz w:val="16"/>
                <w:szCs w:val="16"/>
                <w:lang w:val="en-US"/>
              </w:rPr>
            </w:pPr>
            <w:r w:rsidRPr="00C97908">
              <w:rPr>
                <w:sz w:val="16"/>
                <w:szCs w:val="16"/>
                <w:lang w:val="en-US"/>
              </w:rPr>
              <w:t>0,38</w:t>
            </w:r>
          </w:p>
        </w:tc>
      </w:tr>
      <w:tr w:rsidR="00614E29" w:rsidRPr="009B70F2" w14:paraId="4C7B9B9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5D69EB" w14:textId="77777777" w:rsidR="00614E29" w:rsidRPr="005E2CA0" w:rsidRDefault="00614E29" w:rsidP="00123D45">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68B51C0F" w14:textId="77777777" w:rsidR="00614E29" w:rsidRPr="005E2CA0" w:rsidRDefault="00614E29" w:rsidP="00123D45">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0702546D" w14:textId="77777777" w:rsidR="00614E29" w:rsidRPr="005E2CA0" w:rsidRDefault="00614E29" w:rsidP="00123D45">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(Umplerea golului format in urma demontarii bordurei cu beton C16/20 XF2)</w:t>
            </w:r>
          </w:p>
          <w:p w14:paraId="7F6D9F6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B8A23E4" w14:textId="77777777" w:rsidR="00614E29" w:rsidRPr="005E2CA0" w:rsidRDefault="00614E29" w:rsidP="00123D45">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D8FAF14"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C3C7685" w14:textId="77777777" w:rsidR="00614E29" w:rsidRPr="005E2CA0" w:rsidRDefault="00614E29" w:rsidP="00123D45">
            <w:pPr>
              <w:jc w:val="center"/>
              <w:rPr>
                <w:b/>
                <w:bCs/>
                <w:sz w:val="22"/>
                <w:szCs w:val="22"/>
                <w:lang w:val="en-US"/>
              </w:rPr>
            </w:pPr>
            <w:r w:rsidRPr="005E2CA0">
              <w:rPr>
                <w:b/>
                <w:bCs/>
                <w:sz w:val="22"/>
                <w:szCs w:val="22"/>
                <w:lang w:val="en-US"/>
              </w:rPr>
              <w:t>3,66</w:t>
            </w:r>
          </w:p>
          <w:p w14:paraId="769BA7A7" w14:textId="77777777" w:rsidR="00614E29" w:rsidRPr="009B70F2" w:rsidRDefault="00614E29" w:rsidP="00123D45">
            <w:pPr>
              <w:jc w:val="center"/>
              <w:rPr>
                <w:sz w:val="2"/>
                <w:szCs w:val="2"/>
                <w:lang w:val="en-US"/>
              </w:rPr>
            </w:pPr>
          </w:p>
        </w:tc>
      </w:tr>
      <w:tr w:rsidR="00614E29" w:rsidRPr="00B40365" w14:paraId="537377D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0DD03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5FABE2D" w14:textId="77777777" w:rsidR="00614E29" w:rsidRPr="00B40365" w:rsidRDefault="00614E29" w:rsidP="00123D45">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0F5EB485" w14:textId="77777777" w:rsidR="00614E29" w:rsidRPr="00C97908" w:rsidRDefault="00614E29" w:rsidP="00123D45">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3F400292"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AF73F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3,85</w:t>
            </w:r>
          </w:p>
        </w:tc>
        <w:tc>
          <w:tcPr>
            <w:tcW w:w="1559" w:type="dxa"/>
            <w:gridSpan w:val="2"/>
            <w:tcBorders>
              <w:top w:val="nil"/>
              <w:bottom w:val="single" w:sz="2" w:space="0" w:color="auto"/>
            </w:tcBorders>
            <w:vAlign w:val="center"/>
          </w:tcPr>
          <w:p w14:paraId="07012EF7" w14:textId="77777777" w:rsidR="00614E29" w:rsidRPr="00C97908" w:rsidRDefault="00614E29" w:rsidP="00123D45">
            <w:pPr>
              <w:jc w:val="center"/>
              <w:rPr>
                <w:sz w:val="16"/>
                <w:szCs w:val="16"/>
                <w:lang w:val="en-US"/>
              </w:rPr>
            </w:pPr>
            <w:r w:rsidRPr="00C97908">
              <w:rPr>
                <w:sz w:val="16"/>
                <w:szCs w:val="16"/>
                <w:lang w:val="en-US"/>
              </w:rPr>
              <w:t>14,09</w:t>
            </w:r>
          </w:p>
        </w:tc>
      </w:tr>
      <w:tr w:rsidR="00614E29" w:rsidRPr="00B40365" w14:paraId="7993D2B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C9899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1AF28F6"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7C3426D"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8D8405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2A17D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0,65</w:t>
            </w:r>
          </w:p>
        </w:tc>
        <w:tc>
          <w:tcPr>
            <w:tcW w:w="1559" w:type="dxa"/>
            <w:gridSpan w:val="2"/>
            <w:tcBorders>
              <w:top w:val="nil"/>
              <w:bottom w:val="single" w:sz="2" w:space="0" w:color="auto"/>
            </w:tcBorders>
            <w:vAlign w:val="center"/>
          </w:tcPr>
          <w:p w14:paraId="58E23839" w14:textId="77777777" w:rsidR="00614E29" w:rsidRPr="00C97908" w:rsidRDefault="00614E29" w:rsidP="00123D45">
            <w:pPr>
              <w:jc w:val="center"/>
              <w:rPr>
                <w:sz w:val="16"/>
                <w:szCs w:val="16"/>
                <w:lang w:val="en-US"/>
              </w:rPr>
            </w:pPr>
            <w:r w:rsidRPr="00C97908">
              <w:rPr>
                <w:sz w:val="16"/>
                <w:szCs w:val="16"/>
                <w:lang w:val="en-US"/>
              </w:rPr>
              <w:t>2,38</w:t>
            </w:r>
          </w:p>
        </w:tc>
      </w:tr>
      <w:tr w:rsidR="00614E29" w:rsidRPr="00B40365" w14:paraId="772A4FF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07F24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6E56295" w14:textId="77777777" w:rsidR="00614E29" w:rsidRPr="00B40365" w:rsidRDefault="00614E29" w:rsidP="00123D45">
            <w:pPr>
              <w:jc w:val="center"/>
              <w:rPr>
                <w:sz w:val="16"/>
                <w:szCs w:val="16"/>
                <w:lang w:val="en-US"/>
              </w:rPr>
            </w:pPr>
            <w:r w:rsidRPr="00B40365">
              <w:rPr>
                <w:sz w:val="16"/>
                <w:szCs w:val="16"/>
                <w:lang w:val="en-US"/>
              </w:rPr>
              <w:t>2663102100000</w:t>
            </w:r>
          </w:p>
        </w:tc>
        <w:tc>
          <w:tcPr>
            <w:tcW w:w="4366" w:type="dxa"/>
            <w:gridSpan w:val="4"/>
            <w:tcBorders>
              <w:top w:val="nil"/>
              <w:bottom w:val="single" w:sz="2" w:space="0" w:color="auto"/>
            </w:tcBorders>
            <w:vAlign w:val="center"/>
          </w:tcPr>
          <w:p w14:paraId="6903C618" w14:textId="77777777" w:rsidR="00614E29" w:rsidRPr="00C97908" w:rsidRDefault="00614E29" w:rsidP="00123D45">
            <w:pPr>
              <w:rPr>
                <w:sz w:val="16"/>
                <w:szCs w:val="16"/>
                <w:lang w:val="en-US"/>
              </w:rPr>
            </w:pPr>
            <w:r w:rsidRPr="00C97908">
              <w:rPr>
                <w:sz w:val="16"/>
                <w:szCs w:val="16"/>
                <w:lang w:val="en-US"/>
              </w:rPr>
              <w:t>beton C16/20 XF2</w:t>
            </w:r>
          </w:p>
        </w:tc>
        <w:tc>
          <w:tcPr>
            <w:tcW w:w="1021" w:type="dxa"/>
            <w:gridSpan w:val="3"/>
            <w:tcBorders>
              <w:top w:val="nil"/>
              <w:bottom w:val="single" w:sz="2" w:space="0" w:color="auto"/>
            </w:tcBorders>
            <w:vAlign w:val="center"/>
          </w:tcPr>
          <w:p w14:paraId="50D369FF"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9964F5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766E0E5F" w14:textId="77777777" w:rsidR="00614E29" w:rsidRPr="00C97908" w:rsidRDefault="00614E29" w:rsidP="00123D45">
            <w:pPr>
              <w:jc w:val="center"/>
              <w:rPr>
                <w:sz w:val="16"/>
                <w:szCs w:val="16"/>
                <w:lang w:val="en-US"/>
              </w:rPr>
            </w:pPr>
            <w:r w:rsidRPr="00C97908">
              <w:rPr>
                <w:sz w:val="16"/>
                <w:szCs w:val="16"/>
                <w:lang w:val="en-US"/>
              </w:rPr>
              <w:t>3,79</w:t>
            </w:r>
          </w:p>
        </w:tc>
      </w:tr>
      <w:tr w:rsidR="00614E29" w:rsidRPr="00B40365" w14:paraId="4653D4E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49AD1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E820B6A"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DFCED53" w14:textId="77777777" w:rsidR="00614E29" w:rsidRPr="00C97908" w:rsidRDefault="00614E29" w:rsidP="00123D45">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B2960E5"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76FF9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937375E" w14:textId="77777777" w:rsidR="00614E29" w:rsidRPr="00C97908" w:rsidRDefault="00614E29" w:rsidP="00123D45">
            <w:pPr>
              <w:jc w:val="center"/>
              <w:rPr>
                <w:sz w:val="16"/>
                <w:szCs w:val="16"/>
                <w:lang w:val="en-US"/>
              </w:rPr>
            </w:pPr>
            <w:r w:rsidRPr="00C97908">
              <w:rPr>
                <w:sz w:val="16"/>
                <w:szCs w:val="16"/>
                <w:lang w:val="en-US"/>
              </w:rPr>
              <w:t>0,37</w:t>
            </w:r>
          </w:p>
        </w:tc>
      </w:tr>
      <w:tr w:rsidR="00614E29" w:rsidRPr="00B40365" w14:paraId="0C38BB2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1AC3B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2D3D0C6" w14:textId="77777777" w:rsidR="00614E29" w:rsidRPr="00B40365" w:rsidRDefault="00614E29" w:rsidP="00123D45">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02FD0EBB" w14:textId="77777777" w:rsidR="00614E29" w:rsidRPr="00C97908" w:rsidRDefault="00614E29" w:rsidP="00123D45">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412AC465"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BD33D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right w:val="single" w:sz="4" w:space="0" w:color="auto"/>
            </w:tcBorders>
            <w:vAlign w:val="center"/>
          </w:tcPr>
          <w:p w14:paraId="157A3465" w14:textId="77777777" w:rsidR="00614E29" w:rsidRPr="00C97908" w:rsidRDefault="00614E29" w:rsidP="00123D45">
            <w:pPr>
              <w:jc w:val="center"/>
              <w:rPr>
                <w:sz w:val="16"/>
                <w:szCs w:val="16"/>
                <w:lang w:val="en-US"/>
              </w:rPr>
            </w:pPr>
            <w:r w:rsidRPr="00C97908">
              <w:rPr>
                <w:sz w:val="16"/>
                <w:szCs w:val="16"/>
                <w:lang w:val="en-US"/>
              </w:rPr>
              <w:t>0,92</w:t>
            </w:r>
          </w:p>
        </w:tc>
      </w:tr>
      <w:tr w:rsidR="00614E29" w:rsidRPr="00B40365" w14:paraId="31982EA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70339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678D837" w14:textId="77777777" w:rsidR="00614E29" w:rsidRPr="00B40365" w:rsidRDefault="00614E29" w:rsidP="00123D45">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050B893B" w14:textId="77777777" w:rsidR="00614E29" w:rsidRPr="00C97908" w:rsidRDefault="00614E29" w:rsidP="00123D45">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269C4858"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901C6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right w:val="single" w:sz="4" w:space="0" w:color="auto"/>
            </w:tcBorders>
            <w:vAlign w:val="center"/>
          </w:tcPr>
          <w:p w14:paraId="379D88DC" w14:textId="77777777" w:rsidR="00614E29" w:rsidRPr="00C97908" w:rsidRDefault="00614E29" w:rsidP="00123D45">
            <w:pPr>
              <w:jc w:val="center"/>
              <w:rPr>
                <w:sz w:val="16"/>
                <w:szCs w:val="16"/>
                <w:lang w:val="en-US"/>
              </w:rPr>
            </w:pPr>
            <w:r w:rsidRPr="00C97908">
              <w:rPr>
                <w:sz w:val="16"/>
                <w:szCs w:val="16"/>
                <w:lang w:val="en-US"/>
              </w:rPr>
              <w:t>1,46</w:t>
            </w:r>
          </w:p>
        </w:tc>
      </w:tr>
      <w:tr w:rsidR="00614E29" w:rsidRPr="003E2692" w14:paraId="1CB01EDC"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64352A7"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4FC6A629"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12E15667"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69BC6949"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7C1FF460"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70EF056D" w14:textId="77777777" w:rsidR="00614E29" w:rsidRPr="003E2692" w:rsidRDefault="00614E29" w:rsidP="00123D45">
            <w:pPr>
              <w:rPr>
                <w:sz w:val="2"/>
                <w:szCs w:val="2"/>
                <w:lang w:val="en-US"/>
              </w:rPr>
            </w:pPr>
          </w:p>
        </w:tc>
      </w:tr>
      <w:tr w:rsidR="00614E29" w:rsidRPr="00B449C4" w14:paraId="3273C587"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B9CA5EE"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3396644B"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2B925A01"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8939A27"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418D9014"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6EDD14CC" w14:textId="77777777" w:rsidR="00614E29" w:rsidRPr="00B449C4" w:rsidRDefault="00614E29" w:rsidP="00123D45">
            <w:pPr>
              <w:rPr>
                <w:sz w:val="22"/>
                <w:szCs w:val="22"/>
                <w:lang w:val="en-US"/>
              </w:rPr>
            </w:pPr>
          </w:p>
        </w:tc>
      </w:tr>
      <w:tr w:rsidR="00614E29" w:rsidRPr="00B40365" w14:paraId="4B854944"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E6DA9C8"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70171A0C"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414F27A2"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Montarea bordurelor</w:t>
            </w:r>
          </w:p>
        </w:tc>
        <w:tc>
          <w:tcPr>
            <w:tcW w:w="3621" w:type="dxa"/>
            <w:gridSpan w:val="8"/>
            <w:tcBorders>
              <w:bottom w:val="single" w:sz="4" w:space="0" w:color="auto"/>
              <w:right w:val="single" w:sz="4" w:space="0" w:color="auto"/>
            </w:tcBorders>
          </w:tcPr>
          <w:p w14:paraId="14B053A3" w14:textId="77777777" w:rsidR="00614E29" w:rsidRPr="00B40365" w:rsidRDefault="00614E29" w:rsidP="00123D45">
            <w:pPr>
              <w:rPr>
                <w:sz w:val="22"/>
                <w:szCs w:val="22"/>
                <w:lang w:val="en-US"/>
              </w:rPr>
            </w:pPr>
          </w:p>
        </w:tc>
      </w:tr>
      <w:tr w:rsidR="00614E29" w:rsidRPr="009B70F2" w14:paraId="17EF7E51" w14:textId="77777777" w:rsidTr="00123D45">
        <w:tblPrEx>
          <w:tblCellMar>
            <w:left w:w="107" w:type="dxa"/>
            <w:right w:w="107" w:type="dxa"/>
          </w:tblCellMar>
        </w:tblPrEx>
        <w:tc>
          <w:tcPr>
            <w:tcW w:w="10495" w:type="dxa"/>
            <w:gridSpan w:val="19"/>
          </w:tcPr>
          <w:p w14:paraId="53588042" w14:textId="77777777" w:rsidR="00614E29" w:rsidRPr="009B70F2" w:rsidRDefault="00614E29" w:rsidP="00123D45">
            <w:pPr>
              <w:rPr>
                <w:b/>
                <w:bCs/>
                <w:sz w:val="22"/>
                <w:szCs w:val="22"/>
                <w:lang w:val="en-US"/>
              </w:rPr>
            </w:pPr>
            <w:r w:rsidRPr="009B70F2">
              <w:rPr>
                <w:b/>
                <w:bCs/>
                <w:sz w:val="22"/>
                <w:szCs w:val="22"/>
                <w:lang w:val="en-US"/>
              </w:rPr>
              <w:t>2.4. Montarea rigole de evacuare a apelor pluviale</w:t>
            </w:r>
          </w:p>
          <w:p w14:paraId="053D338E" w14:textId="77777777" w:rsidR="00614E29" w:rsidRPr="00B12F65" w:rsidRDefault="00614E29" w:rsidP="00123D45">
            <w:pPr>
              <w:rPr>
                <w:sz w:val="2"/>
                <w:szCs w:val="2"/>
                <w:lang w:val="en-US"/>
              </w:rPr>
            </w:pPr>
          </w:p>
        </w:tc>
      </w:tr>
      <w:tr w:rsidR="00614E29" w:rsidRPr="009B70F2" w14:paraId="450C66B8"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CDB7F3" w14:textId="77777777" w:rsidR="00614E29" w:rsidRPr="005E2CA0" w:rsidRDefault="00614E29" w:rsidP="00123D45">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4416CCE7" w14:textId="77777777" w:rsidR="00614E29" w:rsidRPr="005E2CA0" w:rsidRDefault="00614E29" w:rsidP="00123D45">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39BF9BC6" w14:textId="77777777" w:rsidR="00614E29" w:rsidRPr="005E2CA0" w:rsidRDefault="00614E29" w:rsidP="00123D45">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06C7DD50"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C820C7F" w14:textId="77777777" w:rsidR="00614E29" w:rsidRPr="005E2CA0" w:rsidRDefault="00614E29" w:rsidP="00123D45">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4263415"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8A90291" w14:textId="77777777" w:rsidR="00614E29" w:rsidRPr="005E2CA0" w:rsidRDefault="00614E29" w:rsidP="00123D45">
            <w:pPr>
              <w:jc w:val="center"/>
              <w:rPr>
                <w:b/>
                <w:bCs/>
                <w:sz w:val="22"/>
                <w:szCs w:val="22"/>
                <w:lang w:val="en-US"/>
              </w:rPr>
            </w:pPr>
            <w:r w:rsidRPr="005E2CA0">
              <w:rPr>
                <w:b/>
                <w:bCs/>
                <w:sz w:val="22"/>
                <w:szCs w:val="22"/>
                <w:lang w:val="en-US"/>
              </w:rPr>
              <w:t>0,90</w:t>
            </w:r>
          </w:p>
          <w:p w14:paraId="76D42E98" w14:textId="77777777" w:rsidR="00614E29" w:rsidRPr="009B70F2" w:rsidRDefault="00614E29" w:rsidP="00123D45">
            <w:pPr>
              <w:jc w:val="center"/>
              <w:rPr>
                <w:sz w:val="2"/>
                <w:szCs w:val="2"/>
                <w:lang w:val="en-US"/>
              </w:rPr>
            </w:pPr>
          </w:p>
        </w:tc>
      </w:tr>
      <w:tr w:rsidR="00614E29" w:rsidRPr="00B40365" w14:paraId="7AAFD9A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CD711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F786DCC" w14:textId="77777777" w:rsidR="00614E29" w:rsidRPr="00B40365" w:rsidRDefault="00614E29" w:rsidP="00123D45">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7A192145" w14:textId="77777777" w:rsidR="00614E29" w:rsidRPr="00C97908" w:rsidRDefault="00614E29" w:rsidP="00123D45">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311E3F24"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69114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2,25</w:t>
            </w:r>
          </w:p>
        </w:tc>
        <w:tc>
          <w:tcPr>
            <w:tcW w:w="1559" w:type="dxa"/>
            <w:gridSpan w:val="2"/>
            <w:tcBorders>
              <w:top w:val="nil"/>
              <w:bottom w:val="single" w:sz="2" w:space="0" w:color="auto"/>
              <w:right w:val="single" w:sz="4" w:space="0" w:color="auto"/>
            </w:tcBorders>
            <w:vAlign w:val="center"/>
          </w:tcPr>
          <w:p w14:paraId="09C8E2C2" w14:textId="77777777" w:rsidR="00614E29" w:rsidRPr="00C97908" w:rsidRDefault="00614E29" w:rsidP="00123D45">
            <w:pPr>
              <w:jc w:val="center"/>
              <w:rPr>
                <w:sz w:val="16"/>
                <w:szCs w:val="16"/>
                <w:lang w:val="en-US"/>
              </w:rPr>
            </w:pPr>
            <w:r w:rsidRPr="00C97908">
              <w:rPr>
                <w:sz w:val="16"/>
                <w:szCs w:val="16"/>
                <w:lang w:val="en-US"/>
              </w:rPr>
              <w:t>2,02</w:t>
            </w:r>
          </w:p>
        </w:tc>
      </w:tr>
      <w:tr w:rsidR="00614E29" w:rsidRPr="009B70F2" w14:paraId="3F73DC3B"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3DF02D" w14:textId="77777777" w:rsidR="00614E29" w:rsidRPr="005E2CA0" w:rsidRDefault="00614E29" w:rsidP="00123D45">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2E33C8CA" w14:textId="77777777" w:rsidR="00614E29" w:rsidRPr="005E2CA0" w:rsidRDefault="00614E29" w:rsidP="00123D45">
            <w:pPr>
              <w:jc w:val="center"/>
              <w:rPr>
                <w:b/>
                <w:bCs/>
                <w:sz w:val="22"/>
                <w:szCs w:val="22"/>
                <w:lang w:val="en-US"/>
              </w:rPr>
            </w:pPr>
            <w:r w:rsidRPr="005E2CA0">
              <w:rPr>
                <w:b/>
                <w:bCs/>
                <w:sz w:val="22"/>
                <w:szCs w:val="22"/>
                <w:lang w:val="en-US"/>
              </w:rPr>
              <w:t>TsI51A1</w:t>
            </w:r>
          </w:p>
        </w:tc>
        <w:tc>
          <w:tcPr>
            <w:tcW w:w="4366" w:type="dxa"/>
            <w:gridSpan w:val="5"/>
            <w:tcBorders>
              <w:top w:val="single" w:sz="4" w:space="0" w:color="auto"/>
              <w:bottom w:val="single" w:sz="4" w:space="0" w:color="auto"/>
            </w:tcBorders>
          </w:tcPr>
          <w:p w14:paraId="13AAAA14" w14:textId="77777777" w:rsidR="00614E29" w:rsidRPr="005E2CA0" w:rsidRDefault="00614E29" w:rsidP="00123D45">
            <w:pPr>
              <w:rPr>
                <w:b/>
                <w:bCs/>
                <w:sz w:val="2"/>
                <w:szCs w:val="2"/>
                <w:lang w:val="en-US"/>
              </w:rPr>
            </w:pPr>
            <w:r w:rsidRPr="005E2CA0">
              <w:rPr>
                <w:b/>
                <w:bCs/>
                <w:sz w:val="22"/>
                <w:szCs w:val="22"/>
                <w:lang w:val="en-US"/>
              </w:rPr>
              <w:t>Transportarea pamintului cu autobasculanta de 10 t la distanta de: 1 km</w:t>
            </w:r>
          </w:p>
          <w:p w14:paraId="154B79B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B88262A" w14:textId="77777777" w:rsidR="00614E29" w:rsidRPr="005E2CA0" w:rsidRDefault="00614E29" w:rsidP="00123D4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12CC8D7"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E21A0B2" w14:textId="77777777" w:rsidR="00614E29" w:rsidRPr="005E2CA0" w:rsidRDefault="00614E29" w:rsidP="00123D45">
            <w:pPr>
              <w:jc w:val="center"/>
              <w:rPr>
                <w:b/>
                <w:bCs/>
                <w:sz w:val="22"/>
                <w:szCs w:val="22"/>
                <w:lang w:val="en-US"/>
              </w:rPr>
            </w:pPr>
            <w:r w:rsidRPr="005E2CA0">
              <w:rPr>
                <w:b/>
                <w:bCs/>
                <w:sz w:val="22"/>
                <w:szCs w:val="22"/>
                <w:lang w:val="en-US"/>
              </w:rPr>
              <w:t>126,00</w:t>
            </w:r>
          </w:p>
          <w:p w14:paraId="5B1E962B" w14:textId="77777777" w:rsidR="00614E29" w:rsidRPr="009B70F2" w:rsidRDefault="00614E29" w:rsidP="00123D45">
            <w:pPr>
              <w:jc w:val="center"/>
              <w:rPr>
                <w:sz w:val="2"/>
                <w:szCs w:val="2"/>
                <w:lang w:val="en-US"/>
              </w:rPr>
            </w:pPr>
          </w:p>
        </w:tc>
      </w:tr>
      <w:tr w:rsidR="00614E29" w:rsidRPr="00B40365" w14:paraId="5FE7733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D4951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8690633" w14:textId="77777777" w:rsidR="00614E29" w:rsidRPr="00B40365" w:rsidRDefault="00614E29" w:rsidP="00123D45">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601FA0C0" w14:textId="77777777" w:rsidR="00614E29" w:rsidRPr="00C97908" w:rsidRDefault="00614E29" w:rsidP="00123D45">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3866D7DE"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742BA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0,0232</w:t>
            </w:r>
          </w:p>
        </w:tc>
        <w:tc>
          <w:tcPr>
            <w:tcW w:w="1559" w:type="dxa"/>
            <w:gridSpan w:val="2"/>
            <w:tcBorders>
              <w:top w:val="nil"/>
              <w:bottom w:val="single" w:sz="2" w:space="0" w:color="auto"/>
              <w:right w:val="single" w:sz="4" w:space="0" w:color="auto"/>
            </w:tcBorders>
            <w:vAlign w:val="center"/>
          </w:tcPr>
          <w:p w14:paraId="6FBA7A01" w14:textId="77777777" w:rsidR="00614E29" w:rsidRPr="00C97908" w:rsidRDefault="00614E29" w:rsidP="00123D45">
            <w:pPr>
              <w:jc w:val="center"/>
              <w:rPr>
                <w:sz w:val="16"/>
                <w:szCs w:val="16"/>
                <w:lang w:val="en-US"/>
              </w:rPr>
            </w:pPr>
            <w:r w:rsidRPr="00C97908">
              <w:rPr>
                <w:sz w:val="16"/>
                <w:szCs w:val="16"/>
                <w:lang w:val="en-US"/>
              </w:rPr>
              <w:t>2,92</w:t>
            </w:r>
          </w:p>
        </w:tc>
      </w:tr>
      <w:tr w:rsidR="00614E29" w:rsidRPr="009B70F2" w14:paraId="63BF95B8"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3D0D87" w14:textId="77777777" w:rsidR="00614E29" w:rsidRPr="005E2CA0" w:rsidRDefault="00614E29" w:rsidP="00123D45">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3A3CE57C" w14:textId="77777777" w:rsidR="00614E29" w:rsidRPr="005E2CA0" w:rsidRDefault="00614E29" w:rsidP="00123D45">
            <w:pPr>
              <w:jc w:val="center"/>
              <w:rPr>
                <w:b/>
                <w:bCs/>
                <w:sz w:val="22"/>
                <w:szCs w:val="22"/>
                <w:lang w:val="en-US"/>
              </w:rPr>
            </w:pPr>
            <w:r w:rsidRPr="005E2CA0">
              <w:rPr>
                <w:b/>
                <w:bCs/>
                <w:sz w:val="22"/>
                <w:szCs w:val="22"/>
                <w:lang w:val="en-US"/>
              </w:rPr>
              <w:t>TsC54B</w:t>
            </w:r>
          </w:p>
        </w:tc>
        <w:tc>
          <w:tcPr>
            <w:tcW w:w="4366" w:type="dxa"/>
            <w:gridSpan w:val="5"/>
            <w:tcBorders>
              <w:top w:val="single" w:sz="4" w:space="0" w:color="auto"/>
              <w:bottom w:val="single" w:sz="4" w:space="0" w:color="auto"/>
            </w:tcBorders>
          </w:tcPr>
          <w:p w14:paraId="4D3CA009" w14:textId="77777777" w:rsidR="00614E29" w:rsidRPr="005E2CA0" w:rsidRDefault="00614E29" w:rsidP="00123D45">
            <w:pPr>
              <w:rPr>
                <w:b/>
                <w:bCs/>
                <w:sz w:val="2"/>
                <w:szCs w:val="2"/>
                <w:lang w:val="en-US"/>
              </w:rPr>
            </w:pPr>
            <w:r w:rsidRPr="005E2CA0">
              <w:rPr>
                <w:b/>
                <w:bCs/>
                <w:sz w:val="22"/>
                <w:szCs w:val="22"/>
                <w:lang w:val="en-US"/>
              </w:rPr>
              <w:t>Strat de fundatie din piatra</w:t>
            </w:r>
          </w:p>
          <w:p w14:paraId="29D458E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26280E3" w14:textId="77777777" w:rsidR="00614E29" w:rsidRPr="005E2CA0" w:rsidRDefault="00614E29" w:rsidP="00123D45">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7F7537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648DAC2" w14:textId="77777777" w:rsidR="00614E29" w:rsidRPr="005E2CA0" w:rsidRDefault="00614E29" w:rsidP="00123D45">
            <w:pPr>
              <w:jc w:val="center"/>
              <w:rPr>
                <w:b/>
                <w:bCs/>
                <w:sz w:val="22"/>
                <w:szCs w:val="22"/>
                <w:lang w:val="en-US"/>
              </w:rPr>
            </w:pPr>
            <w:r w:rsidRPr="005E2CA0">
              <w:rPr>
                <w:b/>
                <w:bCs/>
                <w:sz w:val="22"/>
                <w:szCs w:val="22"/>
                <w:lang w:val="en-US"/>
              </w:rPr>
              <w:t>2,00</w:t>
            </w:r>
          </w:p>
          <w:p w14:paraId="43FD33F8" w14:textId="77777777" w:rsidR="00614E29" w:rsidRPr="009B70F2" w:rsidRDefault="00614E29" w:rsidP="00123D45">
            <w:pPr>
              <w:jc w:val="center"/>
              <w:rPr>
                <w:sz w:val="2"/>
                <w:szCs w:val="2"/>
                <w:lang w:val="en-US"/>
              </w:rPr>
            </w:pPr>
          </w:p>
        </w:tc>
      </w:tr>
      <w:tr w:rsidR="00614E29" w:rsidRPr="00B40365" w14:paraId="0A1E02D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DFB1D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BB7A5C8"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F5FC777"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87409F5"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AEBAD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0,99</w:t>
            </w:r>
          </w:p>
        </w:tc>
        <w:tc>
          <w:tcPr>
            <w:tcW w:w="1559" w:type="dxa"/>
            <w:gridSpan w:val="2"/>
            <w:tcBorders>
              <w:top w:val="nil"/>
              <w:bottom w:val="single" w:sz="2" w:space="0" w:color="auto"/>
            </w:tcBorders>
            <w:vAlign w:val="center"/>
          </w:tcPr>
          <w:p w14:paraId="6843BFB2" w14:textId="77777777" w:rsidR="00614E29" w:rsidRPr="00C97908" w:rsidRDefault="00614E29" w:rsidP="00123D45">
            <w:pPr>
              <w:jc w:val="center"/>
              <w:rPr>
                <w:sz w:val="16"/>
                <w:szCs w:val="16"/>
                <w:lang w:val="en-US"/>
              </w:rPr>
            </w:pPr>
            <w:r w:rsidRPr="00C97908">
              <w:rPr>
                <w:sz w:val="16"/>
                <w:szCs w:val="16"/>
                <w:lang w:val="en-US"/>
              </w:rPr>
              <w:t>1,98</w:t>
            </w:r>
          </w:p>
        </w:tc>
      </w:tr>
      <w:tr w:rsidR="00614E29" w:rsidRPr="00B40365" w14:paraId="6DA573F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5F5FD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1EBEF34" w14:textId="77777777" w:rsidR="00614E29" w:rsidRPr="00B40365" w:rsidRDefault="00614E29" w:rsidP="00123D45">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434477A8" w14:textId="77777777" w:rsidR="00614E29" w:rsidRPr="00C97908" w:rsidRDefault="00614E29" w:rsidP="00123D45">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34AF32BC"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03A33C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13E25A0D" w14:textId="77777777" w:rsidR="00614E29" w:rsidRPr="00C97908" w:rsidRDefault="00614E29" w:rsidP="00123D45">
            <w:pPr>
              <w:jc w:val="center"/>
              <w:rPr>
                <w:sz w:val="16"/>
                <w:szCs w:val="16"/>
                <w:lang w:val="en-US"/>
              </w:rPr>
            </w:pPr>
            <w:r w:rsidRPr="00C97908">
              <w:rPr>
                <w:sz w:val="16"/>
                <w:szCs w:val="16"/>
                <w:lang w:val="en-US"/>
              </w:rPr>
              <w:t>2,30</w:t>
            </w:r>
          </w:p>
        </w:tc>
      </w:tr>
      <w:tr w:rsidR="00614E29" w:rsidRPr="00B40365" w14:paraId="39F6DB5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FDE3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BDCE96E" w14:textId="77777777" w:rsidR="00614E29" w:rsidRPr="00B40365" w:rsidRDefault="00614E29" w:rsidP="00123D4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4F3E7C6" w14:textId="77777777" w:rsidR="00614E29" w:rsidRPr="00C97908" w:rsidRDefault="00614E29" w:rsidP="00123D45">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C0F3CFF"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FA3C09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1820B61B" w14:textId="77777777" w:rsidR="00614E29" w:rsidRPr="00C97908" w:rsidRDefault="00614E29" w:rsidP="00123D45">
            <w:pPr>
              <w:jc w:val="center"/>
              <w:rPr>
                <w:sz w:val="16"/>
                <w:szCs w:val="16"/>
                <w:lang w:val="en-US"/>
              </w:rPr>
            </w:pPr>
            <w:r w:rsidRPr="00C97908">
              <w:rPr>
                <w:sz w:val="16"/>
                <w:szCs w:val="16"/>
                <w:lang w:val="en-US"/>
              </w:rPr>
              <w:t>0,20</w:t>
            </w:r>
          </w:p>
        </w:tc>
      </w:tr>
      <w:tr w:rsidR="00614E29" w:rsidRPr="00B40365" w14:paraId="05FAEBC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494E8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D576F08" w14:textId="77777777" w:rsidR="00614E29" w:rsidRPr="00B40365" w:rsidRDefault="00614E29" w:rsidP="00123D45">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4E4B70C1" w14:textId="77777777" w:rsidR="00614E29" w:rsidRPr="00C97908" w:rsidRDefault="00614E29" w:rsidP="00123D45">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3F3176DA"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7A961C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right w:val="single" w:sz="4" w:space="0" w:color="auto"/>
            </w:tcBorders>
            <w:vAlign w:val="center"/>
          </w:tcPr>
          <w:p w14:paraId="68184423" w14:textId="77777777" w:rsidR="00614E29" w:rsidRPr="00C97908" w:rsidRDefault="00614E29" w:rsidP="00123D45">
            <w:pPr>
              <w:jc w:val="center"/>
              <w:rPr>
                <w:sz w:val="16"/>
                <w:szCs w:val="16"/>
                <w:lang w:val="en-US"/>
              </w:rPr>
            </w:pPr>
            <w:r w:rsidRPr="00C97908">
              <w:rPr>
                <w:sz w:val="16"/>
                <w:szCs w:val="16"/>
                <w:lang w:val="en-US"/>
              </w:rPr>
              <w:t>0,42</w:t>
            </w:r>
          </w:p>
        </w:tc>
      </w:tr>
      <w:tr w:rsidR="00614E29" w:rsidRPr="00B40365" w14:paraId="062B73F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4DF5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5687AC6" w14:textId="77777777" w:rsidR="00614E29" w:rsidRPr="00B40365" w:rsidRDefault="00614E29" w:rsidP="00123D45">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043ACEEE" w14:textId="77777777" w:rsidR="00614E29" w:rsidRPr="00C97908" w:rsidRDefault="00614E29" w:rsidP="00123D45">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5F21417F"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DA987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0,42</w:t>
            </w:r>
          </w:p>
        </w:tc>
        <w:tc>
          <w:tcPr>
            <w:tcW w:w="1559" w:type="dxa"/>
            <w:gridSpan w:val="2"/>
            <w:tcBorders>
              <w:top w:val="nil"/>
              <w:bottom w:val="single" w:sz="2" w:space="0" w:color="auto"/>
              <w:right w:val="single" w:sz="4" w:space="0" w:color="auto"/>
            </w:tcBorders>
            <w:vAlign w:val="center"/>
          </w:tcPr>
          <w:p w14:paraId="72176285" w14:textId="77777777" w:rsidR="00614E29" w:rsidRPr="00C97908" w:rsidRDefault="00614E29" w:rsidP="00123D45">
            <w:pPr>
              <w:jc w:val="center"/>
              <w:rPr>
                <w:sz w:val="16"/>
                <w:szCs w:val="16"/>
                <w:lang w:val="en-US"/>
              </w:rPr>
            </w:pPr>
            <w:r w:rsidRPr="00C97908">
              <w:rPr>
                <w:sz w:val="16"/>
                <w:szCs w:val="16"/>
                <w:lang w:val="en-US"/>
              </w:rPr>
              <w:t>0,84</w:t>
            </w:r>
          </w:p>
        </w:tc>
      </w:tr>
      <w:tr w:rsidR="00614E29" w:rsidRPr="009B70F2" w14:paraId="2002014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0D8B80" w14:textId="77777777" w:rsidR="00614E29" w:rsidRPr="005E2CA0" w:rsidRDefault="00614E29" w:rsidP="00123D45">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3EAD7821" w14:textId="77777777" w:rsidR="00614E29" w:rsidRPr="005E2CA0" w:rsidRDefault="00614E29" w:rsidP="00123D45">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1FE66088" w14:textId="77777777" w:rsidR="00614E29" w:rsidRPr="005E2CA0" w:rsidRDefault="00614E29" w:rsidP="00123D45">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(Beton C16/20 XF2)</w:t>
            </w:r>
          </w:p>
          <w:p w14:paraId="64121360"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47E3F24" w14:textId="77777777" w:rsidR="00614E29" w:rsidRPr="005E2CA0" w:rsidRDefault="00614E29" w:rsidP="00123D45">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A4905D2"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E711689" w14:textId="77777777" w:rsidR="00614E29" w:rsidRPr="005E2CA0" w:rsidRDefault="00614E29" w:rsidP="00123D45">
            <w:pPr>
              <w:jc w:val="center"/>
              <w:rPr>
                <w:b/>
                <w:bCs/>
                <w:sz w:val="22"/>
                <w:szCs w:val="22"/>
                <w:lang w:val="en-US"/>
              </w:rPr>
            </w:pPr>
            <w:r w:rsidRPr="005E2CA0">
              <w:rPr>
                <w:b/>
                <w:bCs/>
                <w:sz w:val="22"/>
                <w:szCs w:val="22"/>
                <w:lang w:val="en-US"/>
              </w:rPr>
              <w:t>1,50</w:t>
            </w:r>
          </w:p>
          <w:p w14:paraId="537A9063" w14:textId="77777777" w:rsidR="00614E29" w:rsidRPr="009B70F2" w:rsidRDefault="00614E29" w:rsidP="00123D45">
            <w:pPr>
              <w:jc w:val="center"/>
              <w:rPr>
                <w:sz w:val="2"/>
                <w:szCs w:val="2"/>
                <w:lang w:val="en-US"/>
              </w:rPr>
            </w:pPr>
          </w:p>
        </w:tc>
      </w:tr>
      <w:tr w:rsidR="00614E29" w:rsidRPr="00B40365" w14:paraId="5A443DC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F8D0E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F73C16D" w14:textId="77777777" w:rsidR="00614E29" w:rsidRPr="00B40365" w:rsidRDefault="00614E29" w:rsidP="00123D45">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46D06EAE" w14:textId="77777777" w:rsidR="00614E29" w:rsidRPr="00C97908" w:rsidRDefault="00614E29" w:rsidP="00123D45">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4532DB42"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1248D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3,85</w:t>
            </w:r>
          </w:p>
        </w:tc>
        <w:tc>
          <w:tcPr>
            <w:tcW w:w="1559" w:type="dxa"/>
            <w:gridSpan w:val="2"/>
            <w:tcBorders>
              <w:top w:val="nil"/>
              <w:bottom w:val="single" w:sz="2" w:space="0" w:color="auto"/>
            </w:tcBorders>
            <w:vAlign w:val="center"/>
          </w:tcPr>
          <w:p w14:paraId="17816674" w14:textId="77777777" w:rsidR="00614E29" w:rsidRPr="00C97908" w:rsidRDefault="00614E29" w:rsidP="00123D45">
            <w:pPr>
              <w:jc w:val="center"/>
              <w:rPr>
                <w:sz w:val="16"/>
                <w:szCs w:val="16"/>
                <w:lang w:val="en-US"/>
              </w:rPr>
            </w:pPr>
            <w:r w:rsidRPr="00C97908">
              <w:rPr>
                <w:sz w:val="16"/>
                <w:szCs w:val="16"/>
                <w:lang w:val="en-US"/>
              </w:rPr>
              <w:t>5,77</w:t>
            </w:r>
          </w:p>
        </w:tc>
      </w:tr>
      <w:tr w:rsidR="00614E29" w:rsidRPr="00B40365" w14:paraId="7854960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268F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28085C6"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798B474"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84F9078"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6643A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0,65</w:t>
            </w:r>
          </w:p>
        </w:tc>
        <w:tc>
          <w:tcPr>
            <w:tcW w:w="1559" w:type="dxa"/>
            <w:gridSpan w:val="2"/>
            <w:tcBorders>
              <w:top w:val="nil"/>
              <w:bottom w:val="single" w:sz="2" w:space="0" w:color="auto"/>
            </w:tcBorders>
            <w:vAlign w:val="center"/>
          </w:tcPr>
          <w:p w14:paraId="113D50E2" w14:textId="77777777" w:rsidR="00614E29" w:rsidRPr="00C97908" w:rsidRDefault="00614E29" w:rsidP="00123D45">
            <w:pPr>
              <w:jc w:val="center"/>
              <w:rPr>
                <w:sz w:val="16"/>
                <w:szCs w:val="16"/>
                <w:lang w:val="en-US"/>
              </w:rPr>
            </w:pPr>
            <w:r w:rsidRPr="00C97908">
              <w:rPr>
                <w:sz w:val="16"/>
                <w:szCs w:val="16"/>
                <w:lang w:val="en-US"/>
              </w:rPr>
              <w:t>0,98</w:t>
            </w:r>
          </w:p>
        </w:tc>
      </w:tr>
      <w:tr w:rsidR="00614E29" w:rsidRPr="00B40365" w14:paraId="1B967E4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0CD05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6A1FAEA" w14:textId="77777777" w:rsidR="00614E29" w:rsidRPr="00B40365" w:rsidRDefault="00614E29" w:rsidP="00123D45">
            <w:pPr>
              <w:jc w:val="center"/>
              <w:rPr>
                <w:sz w:val="16"/>
                <w:szCs w:val="16"/>
                <w:lang w:val="en-US"/>
              </w:rPr>
            </w:pPr>
            <w:r w:rsidRPr="00B40365">
              <w:rPr>
                <w:sz w:val="16"/>
                <w:szCs w:val="16"/>
                <w:lang w:val="en-US"/>
              </w:rPr>
              <w:t>2663102100000</w:t>
            </w:r>
          </w:p>
        </w:tc>
        <w:tc>
          <w:tcPr>
            <w:tcW w:w="4366" w:type="dxa"/>
            <w:gridSpan w:val="4"/>
            <w:tcBorders>
              <w:top w:val="nil"/>
              <w:bottom w:val="single" w:sz="2" w:space="0" w:color="auto"/>
            </w:tcBorders>
            <w:vAlign w:val="center"/>
          </w:tcPr>
          <w:p w14:paraId="6F23C443" w14:textId="77777777" w:rsidR="00614E29" w:rsidRPr="00C97908" w:rsidRDefault="00614E29" w:rsidP="00123D45">
            <w:pPr>
              <w:rPr>
                <w:sz w:val="16"/>
                <w:szCs w:val="16"/>
                <w:lang w:val="en-US"/>
              </w:rPr>
            </w:pPr>
            <w:r w:rsidRPr="00C97908">
              <w:rPr>
                <w:sz w:val="16"/>
                <w:szCs w:val="16"/>
                <w:lang w:val="en-US"/>
              </w:rPr>
              <w:t>beton C16/20 XF2</w:t>
            </w:r>
          </w:p>
        </w:tc>
        <w:tc>
          <w:tcPr>
            <w:tcW w:w="1021" w:type="dxa"/>
            <w:gridSpan w:val="3"/>
            <w:tcBorders>
              <w:top w:val="nil"/>
              <w:bottom w:val="single" w:sz="2" w:space="0" w:color="auto"/>
            </w:tcBorders>
            <w:vAlign w:val="center"/>
          </w:tcPr>
          <w:p w14:paraId="4A2D35B3"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71FB8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06CA57C9" w14:textId="77777777" w:rsidR="00614E29" w:rsidRPr="00C97908" w:rsidRDefault="00614E29" w:rsidP="00123D45">
            <w:pPr>
              <w:jc w:val="center"/>
              <w:rPr>
                <w:sz w:val="16"/>
                <w:szCs w:val="16"/>
                <w:lang w:val="en-US"/>
              </w:rPr>
            </w:pPr>
            <w:r w:rsidRPr="00C97908">
              <w:rPr>
                <w:sz w:val="16"/>
                <w:szCs w:val="16"/>
                <w:lang w:val="en-US"/>
              </w:rPr>
              <w:t>1,55</w:t>
            </w:r>
          </w:p>
        </w:tc>
      </w:tr>
      <w:tr w:rsidR="00614E29" w:rsidRPr="00B40365" w14:paraId="53E97FF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7755D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824F019"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C1BC492" w14:textId="77777777" w:rsidR="00614E29" w:rsidRPr="00C97908" w:rsidRDefault="00614E29" w:rsidP="00123D45">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50511EE8"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1B8C8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62EA5C72" w14:textId="77777777" w:rsidR="00614E29" w:rsidRPr="00C97908" w:rsidRDefault="00614E29" w:rsidP="00123D45">
            <w:pPr>
              <w:jc w:val="center"/>
              <w:rPr>
                <w:sz w:val="16"/>
                <w:szCs w:val="16"/>
                <w:lang w:val="en-US"/>
              </w:rPr>
            </w:pPr>
            <w:r w:rsidRPr="00C97908">
              <w:rPr>
                <w:sz w:val="16"/>
                <w:szCs w:val="16"/>
                <w:lang w:val="en-US"/>
              </w:rPr>
              <w:t>0,15</w:t>
            </w:r>
          </w:p>
        </w:tc>
      </w:tr>
      <w:tr w:rsidR="00614E29" w:rsidRPr="00B40365" w14:paraId="7B57557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F1EE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DB1DE55" w14:textId="77777777" w:rsidR="00614E29" w:rsidRPr="00B40365" w:rsidRDefault="00614E29" w:rsidP="00123D45">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5BAB4F39" w14:textId="77777777" w:rsidR="00614E29" w:rsidRPr="00C97908" w:rsidRDefault="00614E29" w:rsidP="00123D45">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560B30B9"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58FC1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right w:val="single" w:sz="4" w:space="0" w:color="auto"/>
            </w:tcBorders>
            <w:vAlign w:val="center"/>
          </w:tcPr>
          <w:p w14:paraId="1ECB6110" w14:textId="77777777" w:rsidR="00614E29" w:rsidRPr="00C97908" w:rsidRDefault="00614E29" w:rsidP="00123D45">
            <w:pPr>
              <w:jc w:val="center"/>
              <w:rPr>
                <w:sz w:val="16"/>
                <w:szCs w:val="16"/>
                <w:lang w:val="en-US"/>
              </w:rPr>
            </w:pPr>
            <w:r w:rsidRPr="00C97908">
              <w:rPr>
                <w:sz w:val="16"/>
                <w:szCs w:val="16"/>
                <w:lang w:val="en-US"/>
              </w:rPr>
              <w:t>0,38</w:t>
            </w:r>
          </w:p>
        </w:tc>
      </w:tr>
      <w:tr w:rsidR="00614E29" w:rsidRPr="00B40365" w14:paraId="67BE35F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7687F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E4B6241" w14:textId="77777777" w:rsidR="00614E29" w:rsidRPr="00B40365" w:rsidRDefault="00614E29" w:rsidP="00123D45">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6D0528AF" w14:textId="77777777" w:rsidR="00614E29" w:rsidRPr="00C97908" w:rsidRDefault="00614E29" w:rsidP="00123D45">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79F6AFF1"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C89FD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right w:val="single" w:sz="4" w:space="0" w:color="auto"/>
            </w:tcBorders>
            <w:vAlign w:val="center"/>
          </w:tcPr>
          <w:p w14:paraId="36A80B17" w14:textId="77777777" w:rsidR="00614E29" w:rsidRPr="00C97908" w:rsidRDefault="00614E29" w:rsidP="00123D45">
            <w:pPr>
              <w:jc w:val="center"/>
              <w:rPr>
                <w:sz w:val="16"/>
                <w:szCs w:val="16"/>
                <w:lang w:val="en-US"/>
              </w:rPr>
            </w:pPr>
            <w:r w:rsidRPr="00C97908">
              <w:rPr>
                <w:sz w:val="16"/>
                <w:szCs w:val="16"/>
                <w:lang w:val="en-US"/>
              </w:rPr>
              <w:t>0,60</w:t>
            </w:r>
          </w:p>
        </w:tc>
      </w:tr>
      <w:tr w:rsidR="00614E29" w:rsidRPr="009B70F2" w14:paraId="28065E5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2A1370" w14:textId="77777777" w:rsidR="00614E29" w:rsidRPr="005E2CA0" w:rsidRDefault="00614E29" w:rsidP="00123D45">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74387212" w14:textId="77777777" w:rsidR="00614E29" w:rsidRPr="005E2CA0" w:rsidRDefault="00614E29" w:rsidP="00123D45">
            <w:pPr>
              <w:jc w:val="center"/>
              <w:rPr>
                <w:b/>
                <w:bCs/>
                <w:sz w:val="22"/>
                <w:szCs w:val="22"/>
                <w:lang w:val="en-US"/>
              </w:rPr>
            </w:pPr>
            <w:r w:rsidRPr="005E2CA0">
              <w:rPr>
                <w:b/>
                <w:bCs/>
                <w:sz w:val="22"/>
                <w:szCs w:val="22"/>
                <w:lang w:val="en-US"/>
              </w:rPr>
              <w:t>CC03C1</w:t>
            </w:r>
          </w:p>
        </w:tc>
        <w:tc>
          <w:tcPr>
            <w:tcW w:w="4366" w:type="dxa"/>
            <w:gridSpan w:val="5"/>
            <w:tcBorders>
              <w:top w:val="single" w:sz="4" w:space="0" w:color="auto"/>
              <w:bottom w:val="single" w:sz="4" w:space="0" w:color="auto"/>
            </w:tcBorders>
          </w:tcPr>
          <w:p w14:paraId="347D1A32" w14:textId="77777777" w:rsidR="00614E29" w:rsidRPr="005E2CA0" w:rsidRDefault="00614E29" w:rsidP="00123D45">
            <w:pPr>
              <w:rPr>
                <w:b/>
                <w:bCs/>
                <w:sz w:val="2"/>
                <w:szCs w:val="2"/>
                <w:lang w:val="en-US"/>
              </w:rPr>
            </w:pPr>
            <w:r w:rsidRPr="005E2CA0">
              <w:rPr>
                <w:b/>
                <w:bCs/>
                <w:sz w:val="22"/>
                <w:szCs w:val="22"/>
                <w:lang w:val="en-US"/>
              </w:rPr>
              <w:t>Montare plase sudate la inaltimi peste  35 m, la placi  (Plasa VR 100x100x5mm - 3,1 kg/m2)</w:t>
            </w:r>
          </w:p>
          <w:p w14:paraId="3E62BB2B"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CB333A4" w14:textId="77777777" w:rsidR="00614E29" w:rsidRPr="005E2CA0" w:rsidRDefault="00614E29" w:rsidP="00123D45">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1D0FE4F"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9B8ED8C" w14:textId="77777777" w:rsidR="00614E29" w:rsidRPr="005E2CA0" w:rsidRDefault="00614E29" w:rsidP="00123D45">
            <w:pPr>
              <w:jc w:val="center"/>
              <w:rPr>
                <w:b/>
                <w:bCs/>
                <w:sz w:val="22"/>
                <w:szCs w:val="22"/>
                <w:lang w:val="en-US"/>
              </w:rPr>
            </w:pPr>
            <w:r w:rsidRPr="005E2CA0">
              <w:rPr>
                <w:b/>
                <w:bCs/>
                <w:sz w:val="22"/>
                <w:szCs w:val="22"/>
                <w:lang w:val="en-US"/>
              </w:rPr>
              <w:t>46,50</w:t>
            </w:r>
          </w:p>
          <w:p w14:paraId="067DED54" w14:textId="77777777" w:rsidR="00614E29" w:rsidRPr="009B70F2" w:rsidRDefault="00614E29" w:rsidP="00123D45">
            <w:pPr>
              <w:jc w:val="center"/>
              <w:rPr>
                <w:sz w:val="2"/>
                <w:szCs w:val="2"/>
                <w:lang w:val="en-US"/>
              </w:rPr>
            </w:pPr>
          </w:p>
        </w:tc>
      </w:tr>
      <w:tr w:rsidR="00614E29" w:rsidRPr="00B40365" w14:paraId="1A36CD0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5E43F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6622716" w14:textId="77777777" w:rsidR="00614E29" w:rsidRPr="00B40365" w:rsidRDefault="00614E29" w:rsidP="00123D45">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4E822DFD" w14:textId="77777777" w:rsidR="00614E29" w:rsidRPr="00C97908" w:rsidRDefault="00614E29" w:rsidP="00123D45">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732B292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D7EDF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4BD08979" w14:textId="77777777" w:rsidR="00614E29" w:rsidRPr="00C97908" w:rsidRDefault="00614E29" w:rsidP="00123D45">
            <w:pPr>
              <w:jc w:val="center"/>
              <w:rPr>
                <w:sz w:val="16"/>
                <w:szCs w:val="16"/>
                <w:lang w:val="en-US"/>
              </w:rPr>
            </w:pPr>
            <w:r w:rsidRPr="00C97908">
              <w:rPr>
                <w:sz w:val="16"/>
                <w:szCs w:val="16"/>
                <w:lang w:val="en-US"/>
              </w:rPr>
              <w:t>1,16</w:t>
            </w:r>
          </w:p>
        </w:tc>
      </w:tr>
      <w:tr w:rsidR="00614E29" w:rsidRPr="00B40365" w14:paraId="42E80C9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63AEB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231F539"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19970A3"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682EA64"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66DB9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5003F558" w14:textId="77777777" w:rsidR="00614E29" w:rsidRPr="00C97908" w:rsidRDefault="00614E29" w:rsidP="00123D45">
            <w:pPr>
              <w:jc w:val="center"/>
              <w:rPr>
                <w:sz w:val="16"/>
                <w:szCs w:val="16"/>
                <w:lang w:val="en-US"/>
              </w:rPr>
            </w:pPr>
            <w:r w:rsidRPr="00C97908">
              <w:rPr>
                <w:sz w:val="16"/>
                <w:szCs w:val="16"/>
                <w:lang w:val="en-US"/>
              </w:rPr>
              <w:t>0,46</w:t>
            </w:r>
          </w:p>
        </w:tc>
      </w:tr>
      <w:tr w:rsidR="00614E29" w:rsidRPr="00B40365" w14:paraId="0A47278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3875C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00AC9C8" w14:textId="77777777" w:rsidR="00614E29" w:rsidRPr="00B40365" w:rsidRDefault="00614E29" w:rsidP="00123D45">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58EBAE82" w14:textId="77777777" w:rsidR="00614E29" w:rsidRPr="00C97908" w:rsidRDefault="00614E29" w:rsidP="00123D45">
            <w:pPr>
              <w:rPr>
                <w:sz w:val="16"/>
                <w:szCs w:val="16"/>
                <w:lang w:val="en-US"/>
              </w:rPr>
            </w:pPr>
            <w:r w:rsidRPr="00C97908">
              <w:rPr>
                <w:sz w:val="16"/>
                <w:szCs w:val="16"/>
                <w:lang w:val="en-US"/>
              </w:rPr>
              <w:t>Plase sudate VR 100x100x5mm</w:t>
            </w:r>
          </w:p>
        </w:tc>
        <w:tc>
          <w:tcPr>
            <w:tcW w:w="1021" w:type="dxa"/>
            <w:gridSpan w:val="3"/>
            <w:tcBorders>
              <w:top w:val="nil"/>
              <w:bottom w:val="single" w:sz="2" w:space="0" w:color="auto"/>
            </w:tcBorders>
            <w:vAlign w:val="center"/>
          </w:tcPr>
          <w:p w14:paraId="64929B8C"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66406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58C14A2B" w14:textId="77777777" w:rsidR="00614E29" w:rsidRPr="00C97908" w:rsidRDefault="00614E29" w:rsidP="00123D45">
            <w:pPr>
              <w:jc w:val="center"/>
              <w:rPr>
                <w:sz w:val="16"/>
                <w:szCs w:val="16"/>
                <w:lang w:val="en-US"/>
              </w:rPr>
            </w:pPr>
            <w:r w:rsidRPr="00C97908">
              <w:rPr>
                <w:sz w:val="16"/>
                <w:szCs w:val="16"/>
                <w:lang w:val="en-US"/>
              </w:rPr>
              <w:t>46,96</w:t>
            </w:r>
          </w:p>
        </w:tc>
      </w:tr>
      <w:tr w:rsidR="00614E29" w:rsidRPr="00B40365" w14:paraId="1FF7F52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C4C3C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596AF29" w14:textId="77777777" w:rsidR="00614E29" w:rsidRPr="00B40365" w:rsidRDefault="00614E29" w:rsidP="00123D45">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20CA8EE3" w14:textId="77777777" w:rsidR="00614E29" w:rsidRPr="00C97908" w:rsidRDefault="00614E29" w:rsidP="00123D45">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15D86FE3"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490DA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C9D0C92" w14:textId="77777777" w:rsidR="00614E29" w:rsidRPr="00C97908" w:rsidRDefault="00614E29" w:rsidP="00123D45">
            <w:pPr>
              <w:jc w:val="center"/>
              <w:rPr>
                <w:sz w:val="16"/>
                <w:szCs w:val="16"/>
                <w:lang w:val="en-US"/>
              </w:rPr>
            </w:pPr>
            <w:r w:rsidRPr="00C97908">
              <w:rPr>
                <w:sz w:val="16"/>
                <w:szCs w:val="16"/>
                <w:lang w:val="en-US"/>
              </w:rPr>
              <w:t>0,23</w:t>
            </w:r>
          </w:p>
        </w:tc>
      </w:tr>
      <w:tr w:rsidR="00614E29" w:rsidRPr="00B40365" w14:paraId="104B857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85019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79B7DBD" w14:textId="77777777" w:rsidR="00614E29" w:rsidRPr="00B40365" w:rsidRDefault="00614E29" w:rsidP="00123D45">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63337ABF" w14:textId="77777777" w:rsidR="00614E29" w:rsidRPr="00C97908" w:rsidRDefault="00614E29" w:rsidP="00123D45">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48F8EF57"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02C36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320F4EB7" w14:textId="77777777" w:rsidR="00614E29" w:rsidRPr="00C97908" w:rsidRDefault="00614E29" w:rsidP="00123D45">
            <w:pPr>
              <w:jc w:val="center"/>
              <w:rPr>
                <w:sz w:val="16"/>
                <w:szCs w:val="16"/>
                <w:lang w:val="en-US"/>
              </w:rPr>
            </w:pPr>
            <w:r w:rsidRPr="00C97908">
              <w:rPr>
                <w:sz w:val="16"/>
                <w:szCs w:val="16"/>
                <w:lang w:val="en-US"/>
              </w:rPr>
              <w:t>0,46</w:t>
            </w:r>
          </w:p>
        </w:tc>
      </w:tr>
      <w:tr w:rsidR="00614E29" w:rsidRPr="00B40365" w14:paraId="3F411C5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4C0EE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CE4AA9B" w14:textId="77777777" w:rsidR="00614E29" w:rsidRPr="00B40365" w:rsidRDefault="00614E29" w:rsidP="00123D45">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7B71CB5B" w14:textId="77777777" w:rsidR="00614E29" w:rsidRPr="00C97908" w:rsidRDefault="00614E29" w:rsidP="00123D45">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7935419"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0E2E9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1D1EBCE3" w14:textId="77777777" w:rsidR="00614E29" w:rsidRPr="00C97908" w:rsidRDefault="00614E29" w:rsidP="00123D45">
            <w:pPr>
              <w:jc w:val="center"/>
              <w:rPr>
                <w:sz w:val="16"/>
                <w:szCs w:val="16"/>
                <w:lang w:val="en-US"/>
              </w:rPr>
            </w:pPr>
            <w:r w:rsidRPr="00C97908">
              <w:rPr>
                <w:sz w:val="16"/>
                <w:szCs w:val="16"/>
                <w:lang w:val="en-US"/>
              </w:rPr>
              <w:t>13,95</w:t>
            </w:r>
          </w:p>
        </w:tc>
      </w:tr>
      <w:tr w:rsidR="00614E29" w:rsidRPr="00B40365" w14:paraId="41F3141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EA1C1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3436A75" w14:textId="77777777" w:rsidR="00614E29" w:rsidRPr="00B40365" w:rsidRDefault="00614E29" w:rsidP="00123D45">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1C57B969" w14:textId="77777777" w:rsidR="00614E29" w:rsidRPr="00C97908" w:rsidRDefault="00614E29" w:rsidP="00123D45">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6C70BFBE"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78CA9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0,0007</w:t>
            </w:r>
          </w:p>
        </w:tc>
        <w:tc>
          <w:tcPr>
            <w:tcW w:w="1559" w:type="dxa"/>
            <w:gridSpan w:val="2"/>
            <w:tcBorders>
              <w:top w:val="nil"/>
              <w:bottom w:val="single" w:sz="2" w:space="0" w:color="auto"/>
              <w:right w:val="single" w:sz="4" w:space="0" w:color="auto"/>
            </w:tcBorders>
            <w:vAlign w:val="center"/>
          </w:tcPr>
          <w:p w14:paraId="0101ED23" w14:textId="77777777" w:rsidR="00614E29" w:rsidRPr="00C97908" w:rsidRDefault="00614E29" w:rsidP="00123D45">
            <w:pPr>
              <w:jc w:val="center"/>
              <w:rPr>
                <w:sz w:val="16"/>
                <w:szCs w:val="16"/>
                <w:lang w:val="en-US"/>
              </w:rPr>
            </w:pPr>
            <w:r w:rsidRPr="00C97908">
              <w:rPr>
                <w:sz w:val="16"/>
                <w:szCs w:val="16"/>
                <w:lang w:val="en-US"/>
              </w:rPr>
              <w:t>0,03</w:t>
            </w:r>
          </w:p>
        </w:tc>
      </w:tr>
      <w:tr w:rsidR="00614E29" w:rsidRPr="009B70F2" w14:paraId="00D5496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573916" w14:textId="77777777" w:rsidR="00614E29" w:rsidRPr="005E2CA0" w:rsidRDefault="00614E29" w:rsidP="00123D45">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1E35C7CD" w14:textId="77777777" w:rsidR="00614E29" w:rsidRPr="005E2CA0" w:rsidRDefault="00614E29" w:rsidP="00123D45">
            <w:pPr>
              <w:jc w:val="center"/>
              <w:rPr>
                <w:b/>
                <w:bCs/>
                <w:sz w:val="22"/>
                <w:szCs w:val="22"/>
                <w:lang w:val="en-US"/>
              </w:rPr>
            </w:pPr>
            <w:r w:rsidRPr="005E2CA0">
              <w:rPr>
                <w:b/>
                <w:bCs/>
                <w:sz w:val="22"/>
                <w:szCs w:val="22"/>
                <w:lang w:val="en-US"/>
              </w:rPr>
              <w:t>DE16A</w:t>
            </w:r>
          </w:p>
        </w:tc>
        <w:tc>
          <w:tcPr>
            <w:tcW w:w="4366" w:type="dxa"/>
            <w:gridSpan w:val="5"/>
            <w:tcBorders>
              <w:top w:val="single" w:sz="4" w:space="0" w:color="auto"/>
              <w:bottom w:val="single" w:sz="4" w:space="0" w:color="auto"/>
            </w:tcBorders>
          </w:tcPr>
          <w:p w14:paraId="103ECFE7" w14:textId="77777777" w:rsidR="00614E29" w:rsidRPr="005E2CA0" w:rsidRDefault="00614E29" w:rsidP="00123D45">
            <w:pPr>
              <w:rPr>
                <w:b/>
                <w:bCs/>
                <w:sz w:val="2"/>
                <w:szCs w:val="2"/>
                <w:lang w:val="en-US"/>
              </w:rPr>
            </w:pPr>
            <w:r w:rsidRPr="005E2CA0">
              <w:rPr>
                <w:b/>
                <w:bCs/>
                <w:sz w:val="22"/>
                <w:szCs w:val="22"/>
                <w:lang w:val="en-US"/>
              </w:rPr>
              <w:t>Montarea la santuri, rigole etc., a elementelor prefabricate din beton armat pina la 0,02 mc/buc inclusiv (Rigola L-4-8 3000x530x780mm)</w:t>
            </w:r>
          </w:p>
          <w:p w14:paraId="54BA8EE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4085643"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EE1F9DF"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E3B95F5" w14:textId="77777777" w:rsidR="00614E29" w:rsidRPr="005E2CA0" w:rsidRDefault="00614E29" w:rsidP="00123D45">
            <w:pPr>
              <w:jc w:val="center"/>
              <w:rPr>
                <w:b/>
                <w:bCs/>
                <w:sz w:val="22"/>
                <w:szCs w:val="22"/>
                <w:lang w:val="en-US"/>
              </w:rPr>
            </w:pPr>
            <w:r w:rsidRPr="005E2CA0">
              <w:rPr>
                <w:b/>
                <w:bCs/>
                <w:sz w:val="22"/>
                <w:szCs w:val="22"/>
                <w:lang w:val="en-US"/>
              </w:rPr>
              <w:t>9,00</w:t>
            </w:r>
          </w:p>
          <w:p w14:paraId="2EF4CFD1" w14:textId="77777777" w:rsidR="00614E29" w:rsidRPr="009B70F2" w:rsidRDefault="00614E29" w:rsidP="00123D45">
            <w:pPr>
              <w:jc w:val="center"/>
              <w:rPr>
                <w:sz w:val="2"/>
                <w:szCs w:val="2"/>
                <w:lang w:val="en-US"/>
              </w:rPr>
            </w:pPr>
          </w:p>
        </w:tc>
      </w:tr>
      <w:tr w:rsidR="00614E29" w:rsidRPr="00B40365" w14:paraId="345337A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6E1BB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82AC5ED" w14:textId="77777777" w:rsidR="00614E29" w:rsidRPr="00B40365" w:rsidRDefault="00614E29" w:rsidP="00123D45">
            <w:pPr>
              <w:jc w:val="center"/>
              <w:rPr>
                <w:sz w:val="16"/>
                <w:szCs w:val="16"/>
                <w:lang w:val="en-US"/>
              </w:rPr>
            </w:pPr>
            <w:r w:rsidRPr="00B40365">
              <w:rPr>
                <w:sz w:val="16"/>
                <w:szCs w:val="16"/>
                <w:lang w:val="en-US"/>
              </w:rPr>
              <w:t>7123030012500</w:t>
            </w:r>
          </w:p>
        </w:tc>
        <w:tc>
          <w:tcPr>
            <w:tcW w:w="4366" w:type="dxa"/>
            <w:gridSpan w:val="4"/>
            <w:tcBorders>
              <w:top w:val="nil"/>
              <w:bottom w:val="single" w:sz="2" w:space="0" w:color="auto"/>
            </w:tcBorders>
            <w:vAlign w:val="center"/>
          </w:tcPr>
          <w:p w14:paraId="2BF7F725" w14:textId="77777777" w:rsidR="00614E29" w:rsidRPr="00C97908" w:rsidRDefault="00614E29" w:rsidP="00123D45">
            <w:pPr>
              <w:rPr>
                <w:sz w:val="16"/>
                <w:szCs w:val="16"/>
                <w:lang w:val="en-US"/>
              </w:rPr>
            </w:pPr>
            <w:r w:rsidRPr="00C97908">
              <w:rPr>
                <w:sz w:val="16"/>
                <w:szCs w:val="16"/>
                <w:lang w:val="en-US"/>
              </w:rPr>
              <w:t>Montator P.B</w:t>
            </w:r>
          </w:p>
        </w:tc>
        <w:tc>
          <w:tcPr>
            <w:tcW w:w="1021" w:type="dxa"/>
            <w:gridSpan w:val="3"/>
            <w:tcBorders>
              <w:top w:val="nil"/>
              <w:bottom w:val="single" w:sz="2" w:space="0" w:color="auto"/>
            </w:tcBorders>
            <w:vAlign w:val="center"/>
          </w:tcPr>
          <w:p w14:paraId="62D100B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16124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74C7E96F" w14:textId="77777777" w:rsidR="00614E29" w:rsidRPr="00C97908" w:rsidRDefault="00614E29" w:rsidP="00123D45">
            <w:pPr>
              <w:jc w:val="center"/>
              <w:rPr>
                <w:sz w:val="16"/>
                <w:szCs w:val="16"/>
                <w:lang w:val="en-US"/>
              </w:rPr>
            </w:pPr>
            <w:r w:rsidRPr="00C97908">
              <w:rPr>
                <w:sz w:val="16"/>
                <w:szCs w:val="16"/>
                <w:lang w:val="en-US"/>
              </w:rPr>
              <w:t>2,70</w:t>
            </w:r>
          </w:p>
        </w:tc>
      </w:tr>
      <w:tr w:rsidR="00614E29" w:rsidRPr="00B40365" w14:paraId="19B2EFA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8A733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5728FEC" w14:textId="77777777" w:rsidR="00614E29" w:rsidRPr="00B40365" w:rsidRDefault="00614E29" w:rsidP="00123D45">
            <w:pPr>
              <w:jc w:val="center"/>
              <w:rPr>
                <w:sz w:val="16"/>
                <w:szCs w:val="16"/>
                <w:lang w:val="en-US"/>
              </w:rPr>
            </w:pPr>
            <w:r w:rsidRPr="00B40365">
              <w:rPr>
                <w:sz w:val="16"/>
                <w:szCs w:val="16"/>
                <w:lang w:val="en-US"/>
              </w:rPr>
              <w:t>2666122800611-2</w:t>
            </w:r>
          </w:p>
        </w:tc>
        <w:tc>
          <w:tcPr>
            <w:tcW w:w="4366" w:type="dxa"/>
            <w:gridSpan w:val="4"/>
            <w:tcBorders>
              <w:top w:val="nil"/>
              <w:bottom w:val="single" w:sz="2" w:space="0" w:color="auto"/>
            </w:tcBorders>
            <w:vAlign w:val="center"/>
          </w:tcPr>
          <w:p w14:paraId="6708184A" w14:textId="77777777" w:rsidR="00614E29" w:rsidRPr="00C97908" w:rsidRDefault="00614E29" w:rsidP="00123D45">
            <w:pPr>
              <w:rPr>
                <w:sz w:val="16"/>
                <w:szCs w:val="16"/>
                <w:lang w:val="en-US"/>
              </w:rPr>
            </w:pPr>
            <w:r w:rsidRPr="00C97908">
              <w:rPr>
                <w:sz w:val="16"/>
                <w:szCs w:val="16"/>
                <w:lang w:val="en-US"/>
              </w:rPr>
              <w:t>Rigola L-4-8 3000x530x780mm</w:t>
            </w:r>
          </w:p>
        </w:tc>
        <w:tc>
          <w:tcPr>
            <w:tcW w:w="1021" w:type="dxa"/>
            <w:gridSpan w:val="3"/>
            <w:tcBorders>
              <w:top w:val="nil"/>
              <w:bottom w:val="single" w:sz="2" w:space="0" w:color="auto"/>
            </w:tcBorders>
            <w:vAlign w:val="center"/>
          </w:tcPr>
          <w:p w14:paraId="3C98BAA1"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3C93F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1,007</w:t>
            </w:r>
          </w:p>
        </w:tc>
        <w:tc>
          <w:tcPr>
            <w:tcW w:w="1559" w:type="dxa"/>
            <w:gridSpan w:val="2"/>
            <w:tcBorders>
              <w:top w:val="nil"/>
              <w:bottom w:val="single" w:sz="2" w:space="0" w:color="auto"/>
            </w:tcBorders>
            <w:vAlign w:val="center"/>
          </w:tcPr>
          <w:p w14:paraId="11057700" w14:textId="77777777" w:rsidR="00614E29" w:rsidRPr="00C97908" w:rsidRDefault="00614E29" w:rsidP="00123D45">
            <w:pPr>
              <w:jc w:val="center"/>
              <w:rPr>
                <w:sz w:val="16"/>
                <w:szCs w:val="16"/>
                <w:lang w:val="en-US"/>
              </w:rPr>
            </w:pPr>
            <w:r w:rsidRPr="00C97908">
              <w:rPr>
                <w:sz w:val="16"/>
                <w:szCs w:val="16"/>
                <w:lang w:val="en-US"/>
              </w:rPr>
              <w:t>9,06</w:t>
            </w:r>
          </w:p>
        </w:tc>
      </w:tr>
      <w:tr w:rsidR="00614E29" w:rsidRPr="009B70F2" w14:paraId="42FA4AB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A18DED" w14:textId="77777777" w:rsidR="00614E29" w:rsidRPr="005E2CA0" w:rsidRDefault="00614E29" w:rsidP="00123D45">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50CE7AEA" w14:textId="77777777" w:rsidR="00614E29" w:rsidRPr="005E2CA0" w:rsidRDefault="00614E29" w:rsidP="00123D45">
            <w:pPr>
              <w:jc w:val="center"/>
              <w:rPr>
                <w:b/>
                <w:bCs/>
                <w:sz w:val="22"/>
                <w:szCs w:val="22"/>
                <w:lang w:val="en-US"/>
              </w:rPr>
            </w:pPr>
            <w:r w:rsidRPr="005E2CA0">
              <w:rPr>
                <w:b/>
                <w:bCs/>
                <w:sz w:val="22"/>
                <w:szCs w:val="22"/>
                <w:lang w:val="en-US"/>
              </w:rPr>
              <w:t>TsD02A11</w:t>
            </w:r>
          </w:p>
        </w:tc>
        <w:tc>
          <w:tcPr>
            <w:tcW w:w="4366" w:type="dxa"/>
            <w:gridSpan w:val="5"/>
            <w:tcBorders>
              <w:top w:val="single" w:sz="4" w:space="0" w:color="auto"/>
              <w:bottom w:val="single" w:sz="4" w:space="0" w:color="auto"/>
            </w:tcBorders>
          </w:tcPr>
          <w:p w14:paraId="1C4E373B" w14:textId="77777777" w:rsidR="00614E29" w:rsidRPr="005E2CA0" w:rsidRDefault="00614E29" w:rsidP="00123D45">
            <w:pPr>
              <w:rPr>
                <w:b/>
                <w:bCs/>
                <w:sz w:val="2"/>
                <w:szCs w:val="2"/>
                <w:lang w:val="en-US"/>
              </w:rPr>
            </w:pPr>
            <w:r w:rsidRPr="005E2CA0">
              <w:rPr>
                <w:b/>
                <w:bCs/>
                <w:sz w:val="22"/>
                <w:szCs w:val="22"/>
                <w:lang w:val="en-US"/>
              </w:rPr>
              <w:t>Imprastierea pamintului afinat provenit din teren categoria I sau II, executata cu buldozer pe tractor cu senile de 65-80 CP, in straturi cu grosimea de 15-20 cm in conditiile gospodaririi apelor</w:t>
            </w:r>
          </w:p>
          <w:p w14:paraId="7FA997A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82C4EAB" w14:textId="77777777" w:rsidR="00614E29" w:rsidRPr="005E2CA0" w:rsidRDefault="00614E29" w:rsidP="00123D45">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6D2BDF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DCF0114" w14:textId="77777777" w:rsidR="00614E29" w:rsidRPr="005E2CA0" w:rsidRDefault="00614E29" w:rsidP="00123D45">
            <w:pPr>
              <w:jc w:val="center"/>
              <w:rPr>
                <w:b/>
                <w:bCs/>
                <w:sz w:val="22"/>
                <w:szCs w:val="22"/>
                <w:lang w:val="en-US"/>
              </w:rPr>
            </w:pPr>
            <w:r w:rsidRPr="005E2CA0">
              <w:rPr>
                <w:b/>
                <w:bCs/>
                <w:sz w:val="22"/>
                <w:szCs w:val="22"/>
                <w:lang w:val="en-US"/>
              </w:rPr>
              <w:t>0,10</w:t>
            </w:r>
          </w:p>
          <w:p w14:paraId="29692D44" w14:textId="77777777" w:rsidR="00614E29" w:rsidRPr="009B70F2" w:rsidRDefault="00614E29" w:rsidP="00123D45">
            <w:pPr>
              <w:jc w:val="center"/>
              <w:rPr>
                <w:sz w:val="2"/>
                <w:szCs w:val="2"/>
                <w:lang w:val="en-US"/>
              </w:rPr>
            </w:pPr>
          </w:p>
        </w:tc>
      </w:tr>
      <w:tr w:rsidR="00614E29" w:rsidRPr="00B40365" w14:paraId="186DA74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1227F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E946A34" w14:textId="77777777" w:rsidR="00614E29" w:rsidRPr="00B40365" w:rsidRDefault="00614E29" w:rsidP="00123D45">
            <w:pPr>
              <w:jc w:val="center"/>
              <w:rPr>
                <w:sz w:val="16"/>
                <w:szCs w:val="16"/>
                <w:lang w:val="en-US"/>
              </w:rPr>
            </w:pPr>
            <w:r w:rsidRPr="00B40365">
              <w:rPr>
                <w:sz w:val="16"/>
                <w:szCs w:val="16"/>
                <w:lang w:val="en-US"/>
              </w:rPr>
              <w:t>2952260003553</w:t>
            </w:r>
          </w:p>
        </w:tc>
        <w:tc>
          <w:tcPr>
            <w:tcW w:w="4366" w:type="dxa"/>
            <w:gridSpan w:val="4"/>
            <w:tcBorders>
              <w:top w:val="nil"/>
              <w:bottom w:val="single" w:sz="2" w:space="0" w:color="auto"/>
            </w:tcBorders>
            <w:vAlign w:val="center"/>
          </w:tcPr>
          <w:p w14:paraId="0EBB1234" w14:textId="77777777" w:rsidR="00614E29" w:rsidRPr="00C97908" w:rsidRDefault="00614E29" w:rsidP="00123D45">
            <w:pPr>
              <w:rPr>
                <w:sz w:val="16"/>
                <w:szCs w:val="16"/>
                <w:lang w:val="en-US"/>
              </w:rPr>
            </w:pPr>
            <w:r w:rsidRPr="00C97908">
              <w:rPr>
                <w:sz w:val="16"/>
                <w:szCs w:val="16"/>
                <w:lang w:val="en-US"/>
              </w:rPr>
              <w:t>Buldozer pe senile pina la 65-80 CP</w:t>
            </w:r>
          </w:p>
        </w:tc>
        <w:tc>
          <w:tcPr>
            <w:tcW w:w="1021" w:type="dxa"/>
            <w:gridSpan w:val="3"/>
            <w:tcBorders>
              <w:top w:val="nil"/>
              <w:bottom w:val="single" w:sz="2" w:space="0" w:color="auto"/>
            </w:tcBorders>
            <w:vAlign w:val="center"/>
          </w:tcPr>
          <w:p w14:paraId="39B6090B"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85AEA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1,25</w:t>
            </w:r>
          </w:p>
        </w:tc>
        <w:tc>
          <w:tcPr>
            <w:tcW w:w="1559" w:type="dxa"/>
            <w:gridSpan w:val="2"/>
            <w:tcBorders>
              <w:top w:val="nil"/>
              <w:bottom w:val="single" w:sz="2" w:space="0" w:color="auto"/>
              <w:right w:val="single" w:sz="4" w:space="0" w:color="auto"/>
            </w:tcBorders>
            <w:vAlign w:val="center"/>
          </w:tcPr>
          <w:p w14:paraId="7E8A3DB1" w14:textId="77777777" w:rsidR="00614E29" w:rsidRPr="00C97908" w:rsidRDefault="00614E29" w:rsidP="00123D45">
            <w:pPr>
              <w:jc w:val="center"/>
              <w:rPr>
                <w:sz w:val="16"/>
                <w:szCs w:val="16"/>
                <w:lang w:val="en-US"/>
              </w:rPr>
            </w:pPr>
            <w:r w:rsidRPr="00C97908">
              <w:rPr>
                <w:sz w:val="16"/>
                <w:szCs w:val="16"/>
                <w:lang w:val="en-US"/>
              </w:rPr>
              <w:t>0,12</w:t>
            </w:r>
          </w:p>
        </w:tc>
      </w:tr>
      <w:tr w:rsidR="00614E29" w:rsidRPr="009B70F2" w14:paraId="5017A82B"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B687D6" w14:textId="77777777" w:rsidR="00614E29" w:rsidRPr="005E2CA0" w:rsidRDefault="00614E29" w:rsidP="00123D45">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1285F60F" w14:textId="77777777" w:rsidR="00614E29" w:rsidRPr="005E2CA0" w:rsidRDefault="00614E29" w:rsidP="00123D45">
            <w:pPr>
              <w:jc w:val="center"/>
              <w:rPr>
                <w:b/>
                <w:bCs/>
                <w:sz w:val="22"/>
                <w:szCs w:val="22"/>
                <w:lang w:val="en-US"/>
              </w:rPr>
            </w:pPr>
            <w:r w:rsidRPr="005E2CA0">
              <w:rPr>
                <w:b/>
                <w:bCs/>
                <w:sz w:val="22"/>
                <w:szCs w:val="22"/>
                <w:lang w:val="en-US"/>
              </w:rPr>
              <w:t>TsD05A</w:t>
            </w:r>
          </w:p>
        </w:tc>
        <w:tc>
          <w:tcPr>
            <w:tcW w:w="4366" w:type="dxa"/>
            <w:gridSpan w:val="5"/>
            <w:tcBorders>
              <w:top w:val="single" w:sz="4" w:space="0" w:color="auto"/>
              <w:bottom w:val="single" w:sz="4" w:space="0" w:color="auto"/>
            </w:tcBorders>
          </w:tcPr>
          <w:p w14:paraId="383D64B5" w14:textId="77777777" w:rsidR="00614E29" w:rsidRPr="005E2CA0" w:rsidRDefault="00614E29" w:rsidP="00123D45">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necoeziv</w:t>
            </w:r>
          </w:p>
          <w:p w14:paraId="264D43A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D284316" w14:textId="77777777" w:rsidR="00614E29" w:rsidRPr="005E2CA0" w:rsidRDefault="00614E29" w:rsidP="00123D45">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0CA2ADC3"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7F0D49A" w14:textId="77777777" w:rsidR="00614E29" w:rsidRPr="005E2CA0" w:rsidRDefault="00614E29" w:rsidP="00123D45">
            <w:pPr>
              <w:jc w:val="center"/>
              <w:rPr>
                <w:b/>
                <w:bCs/>
                <w:sz w:val="22"/>
                <w:szCs w:val="22"/>
                <w:lang w:val="en-US"/>
              </w:rPr>
            </w:pPr>
            <w:r w:rsidRPr="005E2CA0">
              <w:rPr>
                <w:b/>
                <w:bCs/>
                <w:sz w:val="22"/>
                <w:szCs w:val="22"/>
                <w:lang w:val="en-US"/>
              </w:rPr>
              <w:t>0,10</w:t>
            </w:r>
          </w:p>
          <w:p w14:paraId="4D18EBB7" w14:textId="77777777" w:rsidR="00614E29" w:rsidRPr="009B70F2" w:rsidRDefault="00614E29" w:rsidP="00123D45">
            <w:pPr>
              <w:jc w:val="center"/>
              <w:rPr>
                <w:sz w:val="2"/>
                <w:szCs w:val="2"/>
                <w:lang w:val="en-US"/>
              </w:rPr>
            </w:pPr>
          </w:p>
        </w:tc>
      </w:tr>
      <w:tr w:rsidR="00614E29" w:rsidRPr="00B40365" w14:paraId="1C17C08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B478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E149C19"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7B56DE7"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6463CD2"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97E82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8,82</w:t>
            </w:r>
          </w:p>
        </w:tc>
        <w:tc>
          <w:tcPr>
            <w:tcW w:w="1559" w:type="dxa"/>
            <w:gridSpan w:val="2"/>
            <w:tcBorders>
              <w:top w:val="nil"/>
              <w:bottom w:val="single" w:sz="2" w:space="0" w:color="auto"/>
            </w:tcBorders>
            <w:vAlign w:val="center"/>
          </w:tcPr>
          <w:p w14:paraId="11B306C7" w14:textId="77777777" w:rsidR="00614E29" w:rsidRPr="00C97908" w:rsidRDefault="00614E29" w:rsidP="00123D45">
            <w:pPr>
              <w:jc w:val="center"/>
              <w:rPr>
                <w:sz w:val="16"/>
                <w:szCs w:val="16"/>
                <w:lang w:val="en-US"/>
              </w:rPr>
            </w:pPr>
            <w:r w:rsidRPr="00C97908">
              <w:rPr>
                <w:sz w:val="16"/>
                <w:szCs w:val="16"/>
                <w:lang w:val="en-US"/>
              </w:rPr>
              <w:t>0,88</w:t>
            </w:r>
          </w:p>
        </w:tc>
      </w:tr>
      <w:tr w:rsidR="00614E29" w:rsidRPr="00B40365" w14:paraId="2E8AF66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41084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7E674F7" w14:textId="77777777" w:rsidR="00614E29" w:rsidRPr="00B40365" w:rsidRDefault="00614E29" w:rsidP="00123D45">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7F21E8EA" w14:textId="77777777" w:rsidR="00614E29" w:rsidRPr="00C97908" w:rsidRDefault="00614E29" w:rsidP="00123D45">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52F15A42"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207C8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10,39</w:t>
            </w:r>
          </w:p>
        </w:tc>
        <w:tc>
          <w:tcPr>
            <w:tcW w:w="1559" w:type="dxa"/>
            <w:gridSpan w:val="2"/>
            <w:tcBorders>
              <w:top w:val="nil"/>
              <w:bottom w:val="single" w:sz="2" w:space="0" w:color="auto"/>
              <w:right w:val="single" w:sz="4" w:space="0" w:color="auto"/>
            </w:tcBorders>
            <w:vAlign w:val="center"/>
          </w:tcPr>
          <w:p w14:paraId="4957209D" w14:textId="77777777" w:rsidR="00614E29" w:rsidRPr="00C97908" w:rsidRDefault="00614E29" w:rsidP="00123D45">
            <w:pPr>
              <w:jc w:val="center"/>
              <w:rPr>
                <w:sz w:val="16"/>
                <w:szCs w:val="16"/>
                <w:lang w:val="en-US"/>
              </w:rPr>
            </w:pPr>
            <w:r w:rsidRPr="00C97908">
              <w:rPr>
                <w:sz w:val="16"/>
                <w:szCs w:val="16"/>
                <w:lang w:val="en-US"/>
              </w:rPr>
              <w:t>1,04</w:t>
            </w:r>
          </w:p>
        </w:tc>
      </w:tr>
      <w:tr w:rsidR="00614E29" w:rsidRPr="003E2692" w14:paraId="540F8E49"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41AF528"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393BB40F"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42776397"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79345DE9"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6903AD7A"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4D2308A5" w14:textId="77777777" w:rsidR="00614E29" w:rsidRPr="003E2692" w:rsidRDefault="00614E29" w:rsidP="00123D45">
            <w:pPr>
              <w:rPr>
                <w:sz w:val="2"/>
                <w:szCs w:val="2"/>
                <w:lang w:val="en-US"/>
              </w:rPr>
            </w:pPr>
          </w:p>
        </w:tc>
      </w:tr>
      <w:tr w:rsidR="00614E29" w:rsidRPr="00B449C4" w14:paraId="61D9F4C3"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3D27962"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6C878FE5"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27A84897"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DF5A131"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5335DAEC"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541C6EF8" w14:textId="77777777" w:rsidR="00614E29" w:rsidRPr="00B449C4" w:rsidRDefault="00614E29" w:rsidP="00123D45">
            <w:pPr>
              <w:rPr>
                <w:sz w:val="22"/>
                <w:szCs w:val="22"/>
                <w:lang w:val="en-US"/>
              </w:rPr>
            </w:pPr>
          </w:p>
        </w:tc>
      </w:tr>
      <w:tr w:rsidR="00614E29" w:rsidRPr="00B40365" w14:paraId="154EF7E8"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18FC06C"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02D5B213"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5B1D3747"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Montarea rigole de evacuare a apelor pluviale</w:t>
            </w:r>
          </w:p>
        </w:tc>
        <w:tc>
          <w:tcPr>
            <w:tcW w:w="3621" w:type="dxa"/>
            <w:gridSpan w:val="8"/>
            <w:tcBorders>
              <w:bottom w:val="single" w:sz="4" w:space="0" w:color="auto"/>
              <w:right w:val="single" w:sz="4" w:space="0" w:color="auto"/>
            </w:tcBorders>
          </w:tcPr>
          <w:p w14:paraId="0ADE82DC" w14:textId="77777777" w:rsidR="00614E29" w:rsidRPr="00B40365" w:rsidRDefault="00614E29" w:rsidP="00123D45">
            <w:pPr>
              <w:rPr>
                <w:sz w:val="22"/>
                <w:szCs w:val="22"/>
                <w:lang w:val="en-US"/>
              </w:rPr>
            </w:pPr>
          </w:p>
        </w:tc>
      </w:tr>
      <w:tr w:rsidR="00614E29" w:rsidRPr="003E2692" w14:paraId="43E02490"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1894BC9"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5B2D22F4"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6DA2C8AC"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18F96D1E"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33DBCA7A"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11F3751A" w14:textId="77777777" w:rsidR="00614E29" w:rsidRPr="003E2692" w:rsidRDefault="00614E29" w:rsidP="00123D45">
            <w:pPr>
              <w:rPr>
                <w:sz w:val="2"/>
                <w:szCs w:val="2"/>
                <w:lang w:val="en-US"/>
              </w:rPr>
            </w:pPr>
          </w:p>
        </w:tc>
      </w:tr>
      <w:tr w:rsidR="00614E29" w:rsidRPr="00B449C4" w14:paraId="664A76BC"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8E7720C"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320EDFA5"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7FA69A00"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56EE2C5"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79FE6146"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2EE6C619" w14:textId="77777777" w:rsidR="00614E29" w:rsidRPr="00B449C4" w:rsidRDefault="00614E29" w:rsidP="00123D45">
            <w:pPr>
              <w:rPr>
                <w:sz w:val="22"/>
                <w:szCs w:val="22"/>
                <w:lang w:val="en-US"/>
              </w:rPr>
            </w:pPr>
          </w:p>
        </w:tc>
      </w:tr>
      <w:tr w:rsidR="00614E29" w:rsidRPr="00B40365" w14:paraId="558FB9B2"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1B9F957"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669F5FC9"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0B2A926A" w14:textId="77777777" w:rsidR="00614E29" w:rsidRPr="00B40365" w:rsidRDefault="00614E29" w:rsidP="00123D45">
            <w:pPr>
              <w:rPr>
                <w:sz w:val="22"/>
                <w:szCs w:val="22"/>
                <w:lang w:val="en-US"/>
              </w:rPr>
            </w:pPr>
            <w:r w:rsidRPr="00B40365">
              <w:rPr>
                <w:b/>
                <w:bCs/>
                <w:lang w:val="en-US"/>
              </w:rPr>
              <w:t xml:space="preserve">Total </w:t>
            </w:r>
            <w:r w:rsidRPr="00B40365">
              <w:rPr>
                <w:b/>
                <w:bCs/>
                <w:sz w:val="22"/>
                <w:szCs w:val="22"/>
                <w:lang w:val="en-US"/>
              </w:rPr>
              <w:t>Amenajarea str. Chisinaului</w:t>
            </w:r>
          </w:p>
        </w:tc>
        <w:tc>
          <w:tcPr>
            <w:tcW w:w="3621" w:type="dxa"/>
            <w:gridSpan w:val="8"/>
            <w:tcBorders>
              <w:bottom w:val="single" w:sz="4" w:space="0" w:color="auto"/>
              <w:right w:val="single" w:sz="4" w:space="0" w:color="auto"/>
            </w:tcBorders>
          </w:tcPr>
          <w:p w14:paraId="7B3FB1AA" w14:textId="77777777" w:rsidR="00614E29" w:rsidRPr="00B40365" w:rsidRDefault="00614E29" w:rsidP="00123D45">
            <w:pPr>
              <w:rPr>
                <w:sz w:val="22"/>
                <w:szCs w:val="22"/>
                <w:lang w:val="en-US"/>
              </w:rPr>
            </w:pPr>
          </w:p>
        </w:tc>
      </w:tr>
      <w:tr w:rsidR="00614E29" w:rsidRPr="00B40365" w14:paraId="35C700BE"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05D3D415" w14:textId="77777777" w:rsidR="00614E29" w:rsidRPr="00B40365" w:rsidRDefault="00614E29" w:rsidP="00123D45">
            <w:pPr>
              <w:rPr>
                <w:sz w:val="22"/>
                <w:szCs w:val="22"/>
                <w:lang w:val="en-US"/>
              </w:rPr>
            </w:pPr>
          </w:p>
        </w:tc>
        <w:tc>
          <w:tcPr>
            <w:tcW w:w="1417" w:type="dxa"/>
            <w:gridSpan w:val="4"/>
            <w:tcBorders>
              <w:top w:val="single" w:sz="6" w:space="0" w:color="auto"/>
              <w:bottom w:val="single" w:sz="12" w:space="0" w:color="auto"/>
            </w:tcBorders>
          </w:tcPr>
          <w:p w14:paraId="2A7BEB1E" w14:textId="77777777" w:rsidR="00614E29" w:rsidRPr="00B40365" w:rsidRDefault="00614E29" w:rsidP="00123D45">
            <w:pPr>
              <w:rPr>
                <w:sz w:val="22"/>
                <w:szCs w:val="22"/>
                <w:lang w:val="en-US"/>
              </w:rPr>
            </w:pPr>
          </w:p>
        </w:tc>
        <w:tc>
          <w:tcPr>
            <w:tcW w:w="4111" w:type="dxa"/>
            <w:gridSpan w:val="4"/>
            <w:tcBorders>
              <w:top w:val="single" w:sz="6" w:space="0" w:color="auto"/>
              <w:bottom w:val="single" w:sz="12" w:space="0" w:color="auto"/>
            </w:tcBorders>
          </w:tcPr>
          <w:p w14:paraId="6EF7AE4B" w14:textId="77777777" w:rsidR="00614E29" w:rsidRPr="00B40365" w:rsidRDefault="00614E29" w:rsidP="00123D45">
            <w:pPr>
              <w:rPr>
                <w:b/>
                <w:bCs/>
                <w:sz w:val="22"/>
                <w:szCs w:val="22"/>
                <w:lang w:val="en-US"/>
              </w:rPr>
            </w:pPr>
          </w:p>
        </w:tc>
        <w:tc>
          <w:tcPr>
            <w:tcW w:w="992" w:type="dxa"/>
            <w:gridSpan w:val="3"/>
            <w:tcBorders>
              <w:top w:val="single" w:sz="6" w:space="0" w:color="auto"/>
              <w:bottom w:val="single" w:sz="12" w:space="0" w:color="auto"/>
            </w:tcBorders>
          </w:tcPr>
          <w:p w14:paraId="2EE66FA1" w14:textId="77777777" w:rsidR="00614E29" w:rsidRPr="00B40365" w:rsidRDefault="00614E29" w:rsidP="00123D45">
            <w:pPr>
              <w:rPr>
                <w:sz w:val="22"/>
                <w:szCs w:val="22"/>
                <w:lang w:val="en-US"/>
              </w:rPr>
            </w:pPr>
          </w:p>
        </w:tc>
        <w:tc>
          <w:tcPr>
            <w:tcW w:w="2835" w:type="dxa"/>
            <w:gridSpan w:val="7"/>
            <w:tcBorders>
              <w:top w:val="single" w:sz="6" w:space="0" w:color="auto"/>
              <w:bottom w:val="single" w:sz="12" w:space="0" w:color="auto"/>
            </w:tcBorders>
          </w:tcPr>
          <w:p w14:paraId="59553B0B" w14:textId="77777777" w:rsidR="00614E29" w:rsidRPr="00B40365" w:rsidRDefault="00614E29" w:rsidP="00123D45">
            <w:pPr>
              <w:rPr>
                <w:sz w:val="22"/>
                <w:szCs w:val="22"/>
                <w:lang w:val="en-US"/>
              </w:rPr>
            </w:pPr>
          </w:p>
        </w:tc>
      </w:tr>
      <w:tr w:rsidR="00614E29" w:rsidRPr="003E2692" w14:paraId="13DBA010"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2E745A82" w14:textId="77777777" w:rsidR="00614E29" w:rsidRPr="003E2692" w:rsidRDefault="00614E29" w:rsidP="00123D45">
            <w:pPr>
              <w:rPr>
                <w:sz w:val="2"/>
                <w:szCs w:val="2"/>
                <w:lang w:val="en-US"/>
              </w:rPr>
            </w:pPr>
          </w:p>
        </w:tc>
        <w:tc>
          <w:tcPr>
            <w:tcW w:w="1417" w:type="dxa"/>
            <w:gridSpan w:val="4"/>
            <w:tcBorders>
              <w:top w:val="single" w:sz="12" w:space="0" w:color="auto"/>
              <w:left w:val="nil"/>
              <w:bottom w:val="nil"/>
              <w:right w:val="nil"/>
            </w:tcBorders>
          </w:tcPr>
          <w:p w14:paraId="40C0ECC4" w14:textId="77777777" w:rsidR="00614E29" w:rsidRPr="003E2692" w:rsidRDefault="00614E29" w:rsidP="00123D45">
            <w:pPr>
              <w:rPr>
                <w:sz w:val="2"/>
                <w:szCs w:val="2"/>
                <w:lang w:val="en-US"/>
              </w:rPr>
            </w:pPr>
          </w:p>
        </w:tc>
        <w:tc>
          <w:tcPr>
            <w:tcW w:w="4111" w:type="dxa"/>
            <w:gridSpan w:val="4"/>
            <w:tcBorders>
              <w:top w:val="single" w:sz="12" w:space="0" w:color="auto"/>
              <w:left w:val="nil"/>
              <w:bottom w:val="nil"/>
              <w:right w:val="nil"/>
            </w:tcBorders>
          </w:tcPr>
          <w:p w14:paraId="4447F63E" w14:textId="77777777" w:rsidR="00614E29" w:rsidRPr="003E2692" w:rsidRDefault="00614E29" w:rsidP="00123D45">
            <w:pPr>
              <w:rPr>
                <w:sz w:val="2"/>
                <w:szCs w:val="2"/>
                <w:lang w:val="en-US"/>
              </w:rPr>
            </w:pPr>
          </w:p>
        </w:tc>
        <w:tc>
          <w:tcPr>
            <w:tcW w:w="992" w:type="dxa"/>
            <w:gridSpan w:val="3"/>
            <w:tcBorders>
              <w:top w:val="single" w:sz="12" w:space="0" w:color="auto"/>
              <w:left w:val="nil"/>
              <w:bottom w:val="nil"/>
              <w:right w:val="nil"/>
            </w:tcBorders>
          </w:tcPr>
          <w:p w14:paraId="17BE769A" w14:textId="77777777" w:rsidR="00614E29" w:rsidRPr="003E2692" w:rsidRDefault="00614E29" w:rsidP="00123D45">
            <w:pPr>
              <w:rPr>
                <w:sz w:val="2"/>
                <w:szCs w:val="2"/>
                <w:lang w:val="en-US"/>
              </w:rPr>
            </w:pPr>
          </w:p>
        </w:tc>
        <w:tc>
          <w:tcPr>
            <w:tcW w:w="2835" w:type="dxa"/>
            <w:gridSpan w:val="7"/>
            <w:tcBorders>
              <w:top w:val="single" w:sz="12" w:space="0" w:color="auto"/>
              <w:left w:val="nil"/>
              <w:bottom w:val="nil"/>
              <w:right w:val="single" w:sz="4" w:space="0" w:color="auto"/>
            </w:tcBorders>
          </w:tcPr>
          <w:p w14:paraId="00D8AFC4" w14:textId="77777777" w:rsidR="00614E29" w:rsidRPr="003E2692" w:rsidRDefault="00614E29" w:rsidP="00123D45">
            <w:pPr>
              <w:rPr>
                <w:sz w:val="2"/>
                <w:szCs w:val="2"/>
                <w:lang w:val="en-US"/>
              </w:rPr>
            </w:pPr>
          </w:p>
        </w:tc>
      </w:tr>
      <w:tr w:rsidR="00614E29" w:rsidRPr="002D6B2B" w14:paraId="7A4C95E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B983F95" w14:textId="77777777" w:rsidR="00614E29" w:rsidRPr="00B40365" w:rsidRDefault="00614E29" w:rsidP="00123D4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ACC1E31" w14:textId="77777777" w:rsidR="00614E29" w:rsidRPr="00B40365" w:rsidRDefault="00614E29" w:rsidP="00123D45">
            <w:pPr>
              <w:rPr>
                <w:sz w:val="22"/>
                <w:szCs w:val="22"/>
                <w:lang w:val="en-US"/>
              </w:rPr>
            </w:pPr>
          </w:p>
        </w:tc>
        <w:tc>
          <w:tcPr>
            <w:tcW w:w="4332" w:type="dxa"/>
            <w:gridSpan w:val="3"/>
            <w:tcBorders>
              <w:top w:val="single" w:sz="4" w:space="0" w:color="auto"/>
              <w:bottom w:val="single" w:sz="4" w:space="0" w:color="auto"/>
            </w:tcBorders>
            <w:vAlign w:val="center"/>
          </w:tcPr>
          <w:p w14:paraId="13AF24FB" w14:textId="77777777" w:rsidR="00614E29" w:rsidRPr="000E0709" w:rsidRDefault="00614E29" w:rsidP="00123D45">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412A693B" w14:textId="77777777" w:rsidR="00614E29" w:rsidRPr="002D6B2B" w:rsidRDefault="00614E29" w:rsidP="00123D4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313D12E" w14:textId="77777777" w:rsidR="00614E29" w:rsidRPr="002D6B2B" w:rsidRDefault="00614E29" w:rsidP="00123D45">
            <w:pPr>
              <w:rPr>
                <w:sz w:val="22"/>
                <w:szCs w:val="22"/>
                <w:lang w:val="en-US"/>
              </w:rPr>
            </w:pPr>
          </w:p>
        </w:tc>
      </w:tr>
      <w:tr w:rsidR="00614E29" w:rsidRPr="002D6B2B" w14:paraId="792743B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71F5745" w14:textId="77777777" w:rsidR="00614E29" w:rsidRPr="00B40365" w:rsidRDefault="00614E29" w:rsidP="00123D4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863CD41" w14:textId="77777777" w:rsidR="00614E29" w:rsidRPr="00B40365" w:rsidRDefault="00614E29" w:rsidP="00123D45">
            <w:pPr>
              <w:rPr>
                <w:sz w:val="22"/>
                <w:szCs w:val="22"/>
                <w:lang w:val="en-US"/>
              </w:rPr>
            </w:pPr>
          </w:p>
        </w:tc>
        <w:tc>
          <w:tcPr>
            <w:tcW w:w="4332" w:type="dxa"/>
            <w:gridSpan w:val="3"/>
            <w:tcBorders>
              <w:top w:val="single" w:sz="4" w:space="0" w:color="auto"/>
              <w:bottom w:val="single" w:sz="4" w:space="0" w:color="auto"/>
            </w:tcBorders>
            <w:vAlign w:val="center"/>
          </w:tcPr>
          <w:p w14:paraId="67C612A0" w14:textId="77777777" w:rsidR="00614E29" w:rsidRPr="000E0709" w:rsidRDefault="00614E29" w:rsidP="00123D45">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34C56010" w14:textId="77777777" w:rsidR="00614E29" w:rsidRPr="002D6B2B" w:rsidRDefault="00614E29" w:rsidP="00123D4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3031AC9" w14:textId="77777777" w:rsidR="00614E29" w:rsidRPr="002D6B2B" w:rsidRDefault="00614E29" w:rsidP="00123D45">
            <w:pPr>
              <w:rPr>
                <w:sz w:val="22"/>
                <w:szCs w:val="22"/>
                <w:lang w:val="en-US"/>
              </w:rPr>
            </w:pPr>
          </w:p>
        </w:tc>
      </w:tr>
      <w:tr w:rsidR="00614E29" w:rsidRPr="002D6B2B" w14:paraId="66C7B74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25ECF19" w14:textId="77777777" w:rsidR="00614E29" w:rsidRPr="00B40365" w:rsidRDefault="00614E29" w:rsidP="00123D4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A3BF4AF" w14:textId="77777777" w:rsidR="00614E29" w:rsidRPr="00B40365" w:rsidRDefault="00614E29" w:rsidP="00123D45">
            <w:pPr>
              <w:rPr>
                <w:sz w:val="22"/>
                <w:szCs w:val="22"/>
                <w:lang w:val="en-US"/>
              </w:rPr>
            </w:pPr>
          </w:p>
        </w:tc>
        <w:tc>
          <w:tcPr>
            <w:tcW w:w="4332" w:type="dxa"/>
            <w:gridSpan w:val="3"/>
            <w:tcBorders>
              <w:top w:val="single" w:sz="4" w:space="0" w:color="auto"/>
              <w:bottom w:val="single" w:sz="4" w:space="0" w:color="auto"/>
            </w:tcBorders>
            <w:vAlign w:val="center"/>
          </w:tcPr>
          <w:p w14:paraId="2926A821" w14:textId="77777777" w:rsidR="00614E29" w:rsidRPr="000E0709" w:rsidRDefault="00614E29" w:rsidP="00123D45">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4B0CC990" w14:textId="77777777" w:rsidR="00614E29" w:rsidRPr="002D6B2B" w:rsidRDefault="00614E29" w:rsidP="00123D4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49D6F68" w14:textId="77777777" w:rsidR="00614E29" w:rsidRPr="002D6B2B" w:rsidRDefault="00614E29" w:rsidP="00123D45">
            <w:pPr>
              <w:rPr>
                <w:sz w:val="22"/>
                <w:szCs w:val="22"/>
                <w:lang w:val="en-US"/>
              </w:rPr>
            </w:pPr>
          </w:p>
        </w:tc>
      </w:tr>
      <w:tr w:rsidR="00614E29" w:rsidRPr="002D6B2B" w14:paraId="3AD3E273"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6D012F7" w14:textId="77777777" w:rsidR="00614E29" w:rsidRPr="00B40365" w:rsidRDefault="00614E29" w:rsidP="00123D4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7744939" w14:textId="77777777" w:rsidR="00614E29" w:rsidRPr="00B40365" w:rsidRDefault="00614E29" w:rsidP="00123D45">
            <w:pPr>
              <w:rPr>
                <w:sz w:val="22"/>
                <w:szCs w:val="22"/>
                <w:lang w:val="en-US"/>
              </w:rPr>
            </w:pPr>
          </w:p>
        </w:tc>
        <w:tc>
          <w:tcPr>
            <w:tcW w:w="4332" w:type="dxa"/>
            <w:gridSpan w:val="3"/>
            <w:tcBorders>
              <w:top w:val="single" w:sz="4" w:space="0" w:color="auto"/>
              <w:bottom w:val="single" w:sz="4" w:space="0" w:color="auto"/>
            </w:tcBorders>
            <w:vAlign w:val="center"/>
          </w:tcPr>
          <w:p w14:paraId="5329F216" w14:textId="77777777" w:rsidR="00614E29" w:rsidRPr="000E0709" w:rsidRDefault="00614E29" w:rsidP="00123D45">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0B3922CB" w14:textId="77777777" w:rsidR="00614E29" w:rsidRPr="002D6B2B" w:rsidRDefault="00614E29" w:rsidP="00123D4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9F86F55" w14:textId="77777777" w:rsidR="00614E29" w:rsidRPr="002D6B2B" w:rsidRDefault="00614E29" w:rsidP="00123D45">
            <w:pPr>
              <w:rPr>
                <w:sz w:val="22"/>
                <w:szCs w:val="22"/>
                <w:lang w:val="en-US"/>
              </w:rPr>
            </w:pPr>
          </w:p>
        </w:tc>
      </w:tr>
      <w:tr w:rsidR="00614E29" w:rsidRPr="002D6B2B" w14:paraId="02258C3C"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DA3360F" w14:textId="77777777" w:rsidR="00614E29" w:rsidRPr="00B40365" w:rsidRDefault="00614E29" w:rsidP="00123D4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95DC6F3" w14:textId="77777777" w:rsidR="00614E29" w:rsidRPr="00B40365" w:rsidRDefault="00614E29" w:rsidP="00123D45">
            <w:pPr>
              <w:rPr>
                <w:sz w:val="22"/>
                <w:szCs w:val="22"/>
                <w:lang w:val="en-US"/>
              </w:rPr>
            </w:pPr>
          </w:p>
        </w:tc>
        <w:tc>
          <w:tcPr>
            <w:tcW w:w="4332" w:type="dxa"/>
            <w:gridSpan w:val="3"/>
            <w:tcBorders>
              <w:top w:val="single" w:sz="4" w:space="0" w:color="auto"/>
              <w:bottom w:val="single" w:sz="4" w:space="0" w:color="auto"/>
            </w:tcBorders>
            <w:vAlign w:val="center"/>
          </w:tcPr>
          <w:p w14:paraId="0DA62887" w14:textId="77777777" w:rsidR="00614E29" w:rsidRPr="000E0709" w:rsidRDefault="00614E29" w:rsidP="00123D45">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3A6D8B20" w14:textId="77777777" w:rsidR="00614E29" w:rsidRPr="002D6B2B" w:rsidRDefault="00614E29" w:rsidP="00123D4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77F1A6D" w14:textId="77777777" w:rsidR="00614E29" w:rsidRPr="002D6B2B" w:rsidRDefault="00614E29" w:rsidP="00123D45">
            <w:pPr>
              <w:rPr>
                <w:sz w:val="22"/>
                <w:szCs w:val="22"/>
                <w:lang w:val="en-US"/>
              </w:rPr>
            </w:pPr>
          </w:p>
        </w:tc>
      </w:tr>
      <w:tr w:rsidR="00614E29" w:rsidRPr="002D6B2B" w14:paraId="7BBADEEC"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5819BF5" w14:textId="77777777" w:rsidR="00614E29" w:rsidRPr="00B40365" w:rsidRDefault="00614E29" w:rsidP="00123D4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848EEC2" w14:textId="77777777" w:rsidR="00614E29" w:rsidRPr="00B40365" w:rsidRDefault="00614E29" w:rsidP="00123D45">
            <w:pPr>
              <w:rPr>
                <w:sz w:val="22"/>
                <w:szCs w:val="22"/>
                <w:lang w:val="en-US"/>
              </w:rPr>
            </w:pPr>
          </w:p>
        </w:tc>
        <w:tc>
          <w:tcPr>
            <w:tcW w:w="4332" w:type="dxa"/>
            <w:gridSpan w:val="3"/>
            <w:tcBorders>
              <w:top w:val="single" w:sz="4" w:space="0" w:color="auto"/>
              <w:bottom w:val="single" w:sz="4" w:space="0" w:color="auto"/>
            </w:tcBorders>
            <w:vAlign w:val="center"/>
          </w:tcPr>
          <w:p w14:paraId="70FC507B" w14:textId="77777777" w:rsidR="00614E29" w:rsidRPr="000E0709" w:rsidRDefault="00614E29" w:rsidP="00123D45">
            <w:pPr>
              <w:rPr>
                <w:sz w:val="22"/>
                <w:szCs w:val="22"/>
                <w:lang w:val="en-US"/>
              </w:rPr>
            </w:pPr>
            <w:r w:rsidRPr="000E0709">
              <w:rPr>
                <w:sz w:val="22"/>
                <w:szCs w:val="22"/>
                <w:lang w:val="en-US"/>
              </w:rPr>
              <w:t>Beneficiul</w:t>
            </w:r>
          </w:p>
        </w:tc>
        <w:tc>
          <w:tcPr>
            <w:tcW w:w="1027" w:type="dxa"/>
            <w:gridSpan w:val="4"/>
            <w:tcBorders>
              <w:top w:val="single" w:sz="4" w:space="0" w:color="auto"/>
              <w:bottom w:val="single" w:sz="4" w:space="0" w:color="auto"/>
              <w:right w:val="nil"/>
            </w:tcBorders>
          </w:tcPr>
          <w:p w14:paraId="1AA86DE1" w14:textId="77777777" w:rsidR="00614E29" w:rsidRPr="002D6B2B" w:rsidRDefault="00614E29" w:rsidP="00123D4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A8C197E" w14:textId="77777777" w:rsidR="00614E29" w:rsidRPr="002D6B2B" w:rsidRDefault="00614E29" w:rsidP="00123D45">
            <w:pPr>
              <w:rPr>
                <w:sz w:val="22"/>
                <w:szCs w:val="22"/>
                <w:lang w:val="en-US"/>
              </w:rPr>
            </w:pPr>
          </w:p>
        </w:tc>
      </w:tr>
      <w:tr w:rsidR="00614E29" w:rsidRPr="002D6B2B" w14:paraId="63410C51"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B06F001" w14:textId="77777777" w:rsidR="00614E29" w:rsidRPr="00B40365" w:rsidRDefault="00614E29" w:rsidP="00123D4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4324255" w14:textId="77777777" w:rsidR="00614E29" w:rsidRPr="00B40365" w:rsidRDefault="00614E29" w:rsidP="00123D45">
            <w:pPr>
              <w:rPr>
                <w:sz w:val="22"/>
                <w:szCs w:val="22"/>
                <w:lang w:val="en-US"/>
              </w:rPr>
            </w:pPr>
          </w:p>
        </w:tc>
        <w:tc>
          <w:tcPr>
            <w:tcW w:w="4332" w:type="dxa"/>
            <w:gridSpan w:val="3"/>
            <w:tcBorders>
              <w:top w:val="single" w:sz="4" w:space="0" w:color="auto"/>
              <w:bottom w:val="single" w:sz="4" w:space="0" w:color="auto"/>
            </w:tcBorders>
            <w:vAlign w:val="center"/>
          </w:tcPr>
          <w:p w14:paraId="7727AD43" w14:textId="77777777" w:rsidR="00614E29" w:rsidRPr="000E0709" w:rsidRDefault="00614E29" w:rsidP="00123D45">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482EE33E" w14:textId="77777777" w:rsidR="00614E29" w:rsidRPr="002D6B2B" w:rsidRDefault="00614E29" w:rsidP="00123D4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9D09DC3" w14:textId="77777777" w:rsidR="00614E29" w:rsidRPr="002D6B2B" w:rsidRDefault="00614E29" w:rsidP="00123D45">
            <w:pPr>
              <w:rPr>
                <w:sz w:val="22"/>
                <w:szCs w:val="22"/>
                <w:lang w:val="en-US"/>
              </w:rPr>
            </w:pPr>
          </w:p>
        </w:tc>
      </w:tr>
      <w:tr w:rsidR="00614E29" w:rsidRPr="002D6B2B" w14:paraId="3D79FC51"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1826E65" w14:textId="77777777" w:rsidR="00614E29" w:rsidRPr="00B40365" w:rsidRDefault="00614E29" w:rsidP="00123D4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3D1F2E8" w14:textId="77777777" w:rsidR="00614E29" w:rsidRPr="00B40365" w:rsidRDefault="00614E29" w:rsidP="00123D45">
            <w:pPr>
              <w:rPr>
                <w:sz w:val="22"/>
                <w:szCs w:val="22"/>
                <w:lang w:val="en-US"/>
              </w:rPr>
            </w:pPr>
          </w:p>
        </w:tc>
        <w:tc>
          <w:tcPr>
            <w:tcW w:w="4332" w:type="dxa"/>
            <w:gridSpan w:val="3"/>
            <w:tcBorders>
              <w:top w:val="single" w:sz="4" w:space="0" w:color="auto"/>
              <w:bottom w:val="single" w:sz="4" w:space="0" w:color="auto"/>
            </w:tcBorders>
            <w:vAlign w:val="center"/>
          </w:tcPr>
          <w:p w14:paraId="78607C6E" w14:textId="77777777" w:rsidR="00614E29" w:rsidRPr="000E0709" w:rsidRDefault="00614E29" w:rsidP="00123D45">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2892731C" w14:textId="77777777" w:rsidR="00614E29" w:rsidRPr="002D6B2B" w:rsidRDefault="00614E29" w:rsidP="00123D4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556C96C" w14:textId="77777777" w:rsidR="00614E29" w:rsidRPr="002D6B2B" w:rsidRDefault="00614E29" w:rsidP="00123D45">
            <w:pPr>
              <w:rPr>
                <w:sz w:val="22"/>
                <w:szCs w:val="22"/>
                <w:lang w:val="en-US"/>
              </w:rPr>
            </w:pPr>
          </w:p>
        </w:tc>
      </w:tr>
      <w:tr w:rsidR="00614E29" w:rsidRPr="00B40365" w14:paraId="481D5D63" w14:textId="77777777" w:rsidTr="00123D45">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BD17F3A" w14:textId="77777777" w:rsidR="00614E29" w:rsidRPr="00B40365" w:rsidRDefault="00614E29" w:rsidP="00123D45">
            <w:pPr>
              <w:jc w:val="center"/>
              <w:rPr>
                <w:sz w:val="22"/>
                <w:szCs w:val="22"/>
                <w:lang w:val="en-US"/>
              </w:rPr>
            </w:pPr>
          </w:p>
        </w:tc>
        <w:tc>
          <w:tcPr>
            <w:tcW w:w="1418" w:type="dxa"/>
            <w:gridSpan w:val="4"/>
            <w:tcBorders>
              <w:top w:val="nil"/>
              <w:bottom w:val="single" w:sz="6" w:space="0" w:color="auto"/>
            </w:tcBorders>
            <w:vAlign w:val="center"/>
          </w:tcPr>
          <w:p w14:paraId="7F0A98B3" w14:textId="77777777" w:rsidR="00614E29" w:rsidRPr="00B40365" w:rsidRDefault="00614E29" w:rsidP="00123D45">
            <w:pPr>
              <w:jc w:val="center"/>
              <w:rPr>
                <w:sz w:val="22"/>
                <w:szCs w:val="22"/>
                <w:lang w:val="en-US"/>
              </w:rPr>
            </w:pPr>
          </w:p>
        </w:tc>
        <w:tc>
          <w:tcPr>
            <w:tcW w:w="4253" w:type="dxa"/>
            <w:gridSpan w:val="4"/>
            <w:tcBorders>
              <w:top w:val="nil"/>
              <w:bottom w:val="single" w:sz="6" w:space="0" w:color="auto"/>
              <w:right w:val="nil"/>
            </w:tcBorders>
            <w:vAlign w:val="center"/>
          </w:tcPr>
          <w:p w14:paraId="549119EA" w14:textId="77777777" w:rsidR="00614E29" w:rsidRPr="00585DBD" w:rsidRDefault="00614E29" w:rsidP="00123D45">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5D9C0ED5" w14:textId="77777777" w:rsidR="00614E29" w:rsidRPr="00B40365" w:rsidRDefault="00614E29" w:rsidP="00123D45">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46F1DFA3" w14:textId="77777777" w:rsidR="00614E29" w:rsidRPr="00B40365" w:rsidRDefault="00614E29" w:rsidP="00123D45">
            <w:pPr>
              <w:jc w:val="center"/>
              <w:rPr>
                <w:sz w:val="22"/>
                <w:szCs w:val="22"/>
                <w:lang w:val="en-US"/>
              </w:rPr>
            </w:pPr>
          </w:p>
        </w:tc>
      </w:tr>
    </w:tbl>
    <w:p w14:paraId="29946B65" w14:textId="77777777" w:rsidR="00614E29" w:rsidRDefault="00614E29" w:rsidP="00614E29">
      <w:pPr>
        <w:rPr>
          <w:sz w:val="22"/>
          <w:szCs w:val="22"/>
          <w:lang w:val="en-US"/>
        </w:rPr>
      </w:pPr>
    </w:p>
    <w:p w14:paraId="3DE8BFA8" w14:textId="77777777" w:rsidR="00614E29" w:rsidRDefault="00614E29" w:rsidP="00614E29">
      <w:pPr>
        <w:rPr>
          <w:sz w:val="22"/>
          <w:szCs w:val="22"/>
          <w:lang w:val="en-US"/>
        </w:rPr>
      </w:pPr>
    </w:p>
    <w:p w14:paraId="250D7230" w14:textId="77777777" w:rsidR="00614E29" w:rsidRDefault="00614E29" w:rsidP="00614E29">
      <w:pPr>
        <w:rPr>
          <w:sz w:val="22"/>
          <w:szCs w:val="22"/>
          <w:lang w:val="en-US"/>
        </w:rPr>
      </w:pPr>
    </w:p>
    <w:tbl>
      <w:tblPr>
        <w:tblW w:w="0" w:type="auto"/>
        <w:tblLayout w:type="fixed"/>
        <w:tblLook w:val="0000" w:firstRow="0" w:lastRow="0" w:firstColumn="0" w:lastColumn="0" w:noHBand="0" w:noVBand="0"/>
      </w:tblPr>
      <w:tblGrid>
        <w:gridCol w:w="4786"/>
        <w:gridCol w:w="5245"/>
      </w:tblGrid>
      <w:tr w:rsidR="00614E29" w:rsidRPr="000E0709" w14:paraId="3D4DF871" w14:textId="77777777" w:rsidTr="00123D45">
        <w:tblPrEx>
          <w:tblCellMar>
            <w:top w:w="0" w:type="dxa"/>
            <w:bottom w:w="0" w:type="dxa"/>
          </w:tblCellMar>
        </w:tblPrEx>
        <w:tc>
          <w:tcPr>
            <w:tcW w:w="4786" w:type="dxa"/>
            <w:tcBorders>
              <w:top w:val="nil"/>
              <w:left w:val="nil"/>
              <w:bottom w:val="single" w:sz="6" w:space="0" w:color="auto"/>
              <w:right w:val="nil"/>
            </w:tcBorders>
          </w:tcPr>
          <w:p w14:paraId="0FE27355" w14:textId="77777777" w:rsidR="00614E29" w:rsidRPr="00C41C99" w:rsidRDefault="00614E29" w:rsidP="00123D45">
            <w:pPr>
              <w:jc w:val="center"/>
              <w:rPr>
                <w:b/>
                <w:bCs/>
                <w:sz w:val="2"/>
                <w:szCs w:val="2"/>
                <w:lang w:val="en-US"/>
              </w:rPr>
            </w:pPr>
          </w:p>
          <w:p w14:paraId="7D6F39D3" w14:textId="77777777" w:rsidR="00614E29" w:rsidRPr="00C41C99" w:rsidRDefault="00614E29" w:rsidP="00123D45">
            <w:pPr>
              <w:jc w:val="right"/>
              <w:rPr>
                <w:b/>
                <w:bCs/>
                <w:sz w:val="2"/>
                <w:szCs w:val="2"/>
                <w:lang w:val="en-US"/>
              </w:rPr>
            </w:pPr>
          </w:p>
          <w:p w14:paraId="2F0A4B77" w14:textId="77777777" w:rsidR="00614E29" w:rsidRPr="00C41C99" w:rsidRDefault="00614E29" w:rsidP="00123D45">
            <w:pPr>
              <w:jc w:val="center"/>
              <w:rPr>
                <w:b/>
                <w:bCs/>
                <w:sz w:val="2"/>
                <w:szCs w:val="2"/>
                <w:lang w:val="en-US"/>
              </w:rPr>
            </w:pPr>
          </w:p>
          <w:p w14:paraId="38FDD8CA" w14:textId="77777777" w:rsidR="00614E29" w:rsidRPr="00165C2C" w:rsidRDefault="00614E29" w:rsidP="00123D45">
            <w:pPr>
              <w:jc w:val="center"/>
              <w:rPr>
                <w:b/>
                <w:bCs/>
                <w:sz w:val="28"/>
                <w:szCs w:val="28"/>
                <w:lang w:val="en-US"/>
              </w:rPr>
            </w:pPr>
            <w:r w:rsidRPr="00165C2C">
              <w:rPr>
                <w:b/>
                <w:bCs/>
                <w:sz w:val="28"/>
                <w:szCs w:val="28"/>
                <w:lang w:val="en-US"/>
              </w:rPr>
              <w:t>Lucrari de reparatie la Gradinita de copii "Andries" Grupei Clopoteii si Grupa Fluturasii din sat. Mereni, r-ul Anenii Noi</w:t>
            </w:r>
          </w:p>
        </w:tc>
        <w:tc>
          <w:tcPr>
            <w:tcW w:w="5245" w:type="dxa"/>
            <w:tcBorders>
              <w:top w:val="nil"/>
              <w:left w:val="nil"/>
              <w:bottom w:val="nil"/>
              <w:right w:val="nil"/>
            </w:tcBorders>
          </w:tcPr>
          <w:p w14:paraId="7D729EF0" w14:textId="77777777" w:rsidR="00614E29" w:rsidRPr="005916E8" w:rsidRDefault="00614E29" w:rsidP="00123D45">
            <w:pPr>
              <w:jc w:val="right"/>
              <w:rPr>
                <w:sz w:val="16"/>
                <w:szCs w:val="16"/>
                <w:lang w:val="en-US"/>
              </w:rPr>
            </w:pPr>
            <w:r w:rsidRPr="005916E8">
              <w:rPr>
                <w:sz w:val="16"/>
                <w:szCs w:val="16"/>
                <w:lang w:val="en-US"/>
              </w:rPr>
              <w:t>Formular Nr.1 desfasurat</w:t>
            </w:r>
          </w:p>
          <w:p w14:paraId="31484A0F" w14:textId="77777777" w:rsidR="00614E29" w:rsidRPr="005916E8" w:rsidRDefault="00614E29" w:rsidP="00123D45">
            <w:pPr>
              <w:tabs>
                <w:tab w:val="left" w:pos="4786"/>
                <w:tab w:val="left" w:pos="10031"/>
              </w:tabs>
              <w:jc w:val="right"/>
              <w:rPr>
                <w:sz w:val="16"/>
                <w:szCs w:val="16"/>
                <w:lang w:val="en-US"/>
              </w:rPr>
            </w:pPr>
            <w:r w:rsidRPr="005916E8">
              <w:rPr>
                <w:sz w:val="16"/>
                <w:szCs w:val="16"/>
                <w:lang w:val="en-US"/>
              </w:rPr>
              <w:t>WinСmeta</w:t>
            </w:r>
          </w:p>
        </w:tc>
      </w:tr>
      <w:tr w:rsidR="00614E29" w:rsidRPr="000E0709" w14:paraId="0DAF0C6B" w14:textId="77777777" w:rsidTr="00123D45">
        <w:tblPrEx>
          <w:tblCellMar>
            <w:top w:w="0" w:type="dxa"/>
            <w:bottom w:w="0" w:type="dxa"/>
          </w:tblCellMar>
        </w:tblPrEx>
        <w:tc>
          <w:tcPr>
            <w:tcW w:w="4786" w:type="dxa"/>
            <w:tcBorders>
              <w:top w:val="nil"/>
              <w:left w:val="nil"/>
              <w:bottom w:val="nil"/>
              <w:right w:val="nil"/>
            </w:tcBorders>
          </w:tcPr>
          <w:p w14:paraId="7340DC77" w14:textId="77777777" w:rsidR="00614E29" w:rsidRPr="000E0709" w:rsidRDefault="00614E29" w:rsidP="00123D45">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1A56C422" w14:textId="77777777" w:rsidR="00614E29" w:rsidRPr="000E0709" w:rsidRDefault="00614E29" w:rsidP="00123D45">
            <w:pPr>
              <w:jc w:val="center"/>
              <w:rPr>
                <w:sz w:val="22"/>
                <w:szCs w:val="22"/>
                <w:lang w:val="en-US"/>
              </w:rPr>
            </w:pPr>
          </w:p>
        </w:tc>
      </w:tr>
    </w:tbl>
    <w:p w14:paraId="0F7C23F7" w14:textId="77777777" w:rsidR="00614E29" w:rsidRPr="00453247" w:rsidRDefault="00614E29" w:rsidP="00614E29">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287C6BF6" w14:textId="77777777" w:rsidR="00614E29" w:rsidRPr="00453247" w:rsidRDefault="00614E29" w:rsidP="00614E29">
      <w:pPr>
        <w:jc w:val="center"/>
        <w:rPr>
          <w:b/>
          <w:bCs/>
          <w:sz w:val="28"/>
          <w:szCs w:val="28"/>
          <w:lang w:val="en-US"/>
        </w:rPr>
      </w:pPr>
      <w:r w:rsidRPr="00453247">
        <w:rPr>
          <w:b/>
          <w:bCs/>
          <w:sz w:val="28"/>
          <w:szCs w:val="28"/>
          <w:lang w:val="en-US"/>
        </w:rPr>
        <w:t xml:space="preserve"> Reparatie grupei Clopoteii</w:t>
      </w:r>
    </w:p>
    <w:p w14:paraId="48467CCE" w14:textId="77777777" w:rsidR="00614E29" w:rsidRPr="000E0709" w:rsidRDefault="00614E29" w:rsidP="00614E29">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614E29" w:rsidRPr="009B70F2" w14:paraId="4EBC5F64" w14:textId="77777777" w:rsidTr="00123D45">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532ECCC4" w14:textId="77777777" w:rsidR="00614E29" w:rsidRPr="009B70F2" w:rsidRDefault="00614E29" w:rsidP="00123D45">
            <w:pPr>
              <w:ind w:right="-108"/>
              <w:jc w:val="center"/>
              <w:rPr>
                <w:sz w:val="16"/>
                <w:szCs w:val="16"/>
                <w:lang w:val="en-US"/>
              </w:rPr>
            </w:pPr>
            <w:r w:rsidRPr="009B70F2">
              <w:rPr>
                <w:sz w:val="16"/>
                <w:szCs w:val="16"/>
                <w:lang w:val="en-US"/>
              </w:rPr>
              <w:t>№</w:t>
            </w:r>
          </w:p>
          <w:p w14:paraId="4572648D" w14:textId="77777777" w:rsidR="00614E29" w:rsidRPr="009B70F2" w:rsidRDefault="00614E29" w:rsidP="00123D45">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50885DE6" w14:textId="77777777" w:rsidR="00614E29" w:rsidRPr="009B70F2" w:rsidRDefault="00614E29" w:rsidP="00123D45">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1A8710E1" w14:textId="77777777" w:rsidR="00614E29" w:rsidRPr="009B70F2" w:rsidRDefault="00614E29" w:rsidP="00123D45">
            <w:pPr>
              <w:jc w:val="center"/>
              <w:rPr>
                <w:sz w:val="16"/>
                <w:szCs w:val="16"/>
              </w:rPr>
            </w:pPr>
          </w:p>
          <w:p w14:paraId="4A9F56CA" w14:textId="77777777" w:rsidR="00614E29" w:rsidRPr="009B70F2" w:rsidRDefault="00614E29" w:rsidP="00123D45">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DD14F0F" w14:textId="77777777" w:rsidR="00614E29" w:rsidRPr="009B70F2" w:rsidRDefault="00614E29" w:rsidP="00123D45">
            <w:pPr>
              <w:ind w:left="-108" w:right="-108"/>
              <w:jc w:val="center"/>
              <w:rPr>
                <w:sz w:val="16"/>
                <w:szCs w:val="16"/>
              </w:rPr>
            </w:pPr>
          </w:p>
          <w:p w14:paraId="41D2DDD2" w14:textId="77777777" w:rsidR="00614E29" w:rsidRPr="009B70F2" w:rsidRDefault="00614E29" w:rsidP="00123D45">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5194A64B" w14:textId="77777777" w:rsidR="00614E29" w:rsidRPr="009B70F2" w:rsidRDefault="00614E29" w:rsidP="00123D45">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614E29" w:rsidRPr="009B70F2" w14:paraId="293835D1" w14:textId="77777777" w:rsidTr="00123D45">
        <w:trPr>
          <w:cantSplit/>
        </w:trPr>
        <w:tc>
          <w:tcPr>
            <w:tcW w:w="1008" w:type="dxa"/>
            <w:vMerge/>
            <w:tcBorders>
              <w:top w:val="single" w:sz="6" w:space="0" w:color="auto"/>
              <w:left w:val="single" w:sz="6" w:space="0" w:color="auto"/>
              <w:bottom w:val="single" w:sz="6" w:space="0" w:color="auto"/>
              <w:right w:val="nil"/>
            </w:tcBorders>
            <w:vAlign w:val="center"/>
          </w:tcPr>
          <w:p w14:paraId="2BA4587F" w14:textId="77777777" w:rsidR="00614E29" w:rsidRPr="009B70F2" w:rsidRDefault="00614E29" w:rsidP="00123D45">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5AE3B975" w14:textId="77777777" w:rsidR="00614E29" w:rsidRPr="009B70F2" w:rsidRDefault="00614E29" w:rsidP="00123D45">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6D4E959E" w14:textId="77777777" w:rsidR="00614E29" w:rsidRPr="009B70F2" w:rsidRDefault="00614E29" w:rsidP="00123D45">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ACEBF9D" w14:textId="77777777" w:rsidR="00614E29" w:rsidRPr="009B70F2" w:rsidRDefault="00614E29" w:rsidP="00123D45">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6899D58E" w14:textId="77777777" w:rsidR="00614E29" w:rsidRPr="009B70F2" w:rsidRDefault="00614E29" w:rsidP="00123D45">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70A29B99" w14:textId="77777777" w:rsidR="00614E29" w:rsidRPr="009B70F2" w:rsidRDefault="00614E29" w:rsidP="00123D45">
            <w:pPr>
              <w:jc w:val="center"/>
              <w:rPr>
                <w:sz w:val="16"/>
                <w:szCs w:val="16"/>
                <w:lang w:val="en-US"/>
              </w:rPr>
            </w:pPr>
            <w:r w:rsidRPr="000E0709">
              <w:rPr>
                <w:sz w:val="16"/>
                <w:szCs w:val="16"/>
                <w:lang w:val="en-US"/>
              </w:rPr>
              <w:t>Pe volumul total</w:t>
            </w:r>
          </w:p>
        </w:tc>
      </w:tr>
    </w:tbl>
    <w:p w14:paraId="6C7568DE" w14:textId="77777777" w:rsidR="00614E29" w:rsidRPr="000E0709" w:rsidRDefault="00614E29" w:rsidP="00614E29">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614E29" w:rsidRPr="009B70F2" w14:paraId="1A60D2AB" w14:textId="77777777" w:rsidTr="00123D45">
        <w:trPr>
          <w:cantSplit/>
          <w:tblHeader/>
        </w:trPr>
        <w:tc>
          <w:tcPr>
            <w:tcW w:w="1134" w:type="dxa"/>
            <w:gridSpan w:val="3"/>
            <w:shd w:val="pct5" w:color="auto" w:fill="auto"/>
            <w:vAlign w:val="center"/>
          </w:tcPr>
          <w:p w14:paraId="6F44F399" w14:textId="77777777" w:rsidR="00614E29" w:rsidRPr="009B70F2" w:rsidRDefault="00614E29" w:rsidP="00123D45">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4342249A" w14:textId="77777777" w:rsidR="00614E29" w:rsidRPr="009B70F2" w:rsidRDefault="00614E29" w:rsidP="00123D45">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5B82F0B3" w14:textId="77777777" w:rsidR="00614E29" w:rsidRPr="009B70F2" w:rsidRDefault="00614E29" w:rsidP="00123D45">
            <w:pPr>
              <w:jc w:val="center"/>
              <w:rPr>
                <w:sz w:val="16"/>
                <w:szCs w:val="16"/>
                <w:lang w:val="en-US"/>
              </w:rPr>
            </w:pPr>
            <w:r w:rsidRPr="009B70F2">
              <w:rPr>
                <w:sz w:val="16"/>
                <w:szCs w:val="16"/>
                <w:lang w:val="en-US"/>
              </w:rPr>
              <w:t>3</w:t>
            </w:r>
          </w:p>
        </w:tc>
        <w:tc>
          <w:tcPr>
            <w:tcW w:w="1006" w:type="dxa"/>
            <w:gridSpan w:val="3"/>
            <w:shd w:val="pct5" w:color="auto" w:fill="auto"/>
            <w:vAlign w:val="center"/>
          </w:tcPr>
          <w:p w14:paraId="4958EB2D" w14:textId="77777777" w:rsidR="00614E29" w:rsidRPr="009B70F2" w:rsidRDefault="00614E29" w:rsidP="00123D45">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7343099E" w14:textId="77777777" w:rsidR="00614E29" w:rsidRPr="009B70F2" w:rsidRDefault="00614E29" w:rsidP="00123D45">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6DD4DE4B" w14:textId="77777777" w:rsidR="00614E29" w:rsidRPr="009B70F2" w:rsidRDefault="00614E29" w:rsidP="00123D45">
            <w:pPr>
              <w:ind w:left="-108" w:right="-108"/>
              <w:jc w:val="center"/>
              <w:rPr>
                <w:sz w:val="16"/>
                <w:szCs w:val="16"/>
                <w:lang w:val="en-US"/>
              </w:rPr>
            </w:pPr>
            <w:r w:rsidRPr="009B70F2">
              <w:rPr>
                <w:sz w:val="16"/>
                <w:szCs w:val="16"/>
                <w:lang w:val="en-US"/>
              </w:rPr>
              <w:t>6</w:t>
            </w:r>
          </w:p>
        </w:tc>
      </w:tr>
      <w:tr w:rsidR="00614E29" w:rsidRPr="009B70F2" w14:paraId="730CC150" w14:textId="77777777" w:rsidTr="00123D45">
        <w:tblPrEx>
          <w:tblCellMar>
            <w:left w:w="107" w:type="dxa"/>
            <w:right w:w="107" w:type="dxa"/>
          </w:tblCellMar>
        </w:tblPrEx>
        <w:tc>
          <w:tcPr>
            <w:tcW w:w="10495" w:type="dxa"/>
            <w:gridSpan w:val="19"/>
          </w:tcPr>
          <w:p w14:paraId="0F7EA17F" w14:textId="77777777" w:rsidR="00614E29" w:rsidRPr="009B70F2" w:rsidRDefault="00614E29" w:rsidP="00123D45">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08064188" w14:textId="77777777" w:rsidR="00614E29" w:rsidRPr="00B12F65" w:rsidRDefault="00614E29" w:rsidP="00123D45">
            <w:pPr>
              <w:rPr>
                <w:sz w:val="2"/>
                <w:szCs w:val="2"/>
                <w:lang w:val="en-US"/>
              </w:rPr>
            </w:pPr>
          </w:p>
        </w:tc>
      </w:tr>
      <w:tr w:rsidR="00614E29" w:rsidRPr="009B70F2" w14:paraId="5D13CEC8" w14:textId="77777777" w:rsidTr="00123D45">
        <w:tblPrEx>
          <w:tblCellMar>
            <w:left w:w="107" w:type="dxa"/>
            <w:right w:w="107" w:type="dxa"/>
          </w:tblCellMar>
        </w:tblPrEx>
        <w:tc>
          <w:tcPr>
            <w:tcW w:w="10495" w:type="dxa"/>
            <w:gridSpan w:val="19"/>
          </w:tcPr>
          <w:p w14:paraId="4B612222" w14:textId="77777777" w:rsidR="00614E29" w:rsidRPr="009B70F2" w:rsidRDefault="00614E29" w:rsidP="00123D45">
            <w:pPr>
              <w:rPr>
                <w:b/>
                <w:bCs/>
                <w:sz w:val="22"/>
                <w:szCs w:val="22"/>
                <w:lang w:val="en-US"/>
              </w:rPr>
            </w:pPr>
            <w:r w:rsidRPr="009B70F2">
              <w:rPr>
                <w:b/>
                <w:bCs/>
                <w:sz w:val="22"/>
                <w:szCs w:val="22"/>
                <w:lang w:val="en-US"/>
              </w:rPr>
              <w:t>1.1. Demolari</w:t>
            </w:r>
          </w:p>
          <w:p w14:paraId="686746CB" w14:textId="77777777" w:rsidR="00614E29" w:rsidRPr="00B12F65" w:rsidRDefault="00614E29" w:rsidP="00123D45">
            <w:pPr>
              <w:rPr>
                <w:sz w:val="2"/>
                <w:szCs w:val="2"/>
                <w:lang w:val="en-US"/>
              </w:rPr>
            </w:pPr>
          </w:p>
        </w:tc>
      </w:tr>
      <w:tr w:rsidR="00614E29" w:rsidRPr="009B70F2" w14:paraId="79FB057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F0C438" w14:textId="77777777" w:rsidR="00614E29" w:rsidRPr="005E2CA0" w:rsidRDefault="00614E29" w:rsidP="00123D45">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3EA471F5" w14:textId="77777777" w:rsidR="00614E29" w:rsidRPr="005E2CA0" w:rsidRDefault="00614E29" w:rsidP="00123D45">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14:paraId="45B4A722" w14:textId="77777777" w:rsidR="00614E29" w:rsidRPr="005E2CA0" w:rsidRDefault="00614E29" w:rsidP="00123D45">
            <w:pPr>
              <w:rPr>
                <w:b/>
                <w:bCs/>
                <w:sz w:val="2"/>
                <w:szCs w:val="2"/>
                <w:lang w:val="en-US"/>
              </w:rPr>
            </w:pPr>
            <w:r w:rsidRPr="005E2CA0">
              <w:rPr>
                <w:b/>
                <w:bCs/>
                <w:sz w:val="22"/>
                <w:szCs w:val="22"/>
                <w:lang w:val="en-US"/>
              </w:rPr>
              <w:t>Desfacerea pardoselilor reci din placi de gresie</w:t>
            </w:r>
          </w:p>
          <w:p w14:paraId="3E7CA91B"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F703DE9"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003E9F7"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13365CC" w14:textId="77777777" w:rsidR="00614E29" w:rsidRPr="005E2CA0" w:rsidRDefault="00614E29" w:rsidP="00123D45">
            <w:pPr>
              <w:jc w:val="center"/>
              <w:rPr>
                <w:b/>
                <w:bCs/>
                <w:sz w:val="22"/>
                <w:szCs w:val="22"/>
                <w:lang w:val="en-US"/>
              </w:rPr>
            </w:pPr>
            <w:r w:rsidRPr="005E2CA0">
              <w:rPr>
                <w:b/>
                <w:bCs/>
                <w:sz w:val="22"/>
                <w:szCs w:val="22"/>
                <w:lang w:val="en-US"/>
              </w:rPr>
              <w:t>9,50</w:t>
            </w:r>
          </w:p>
          <w:p w14:paraId="3BD51E5F" w14:textId="77777777" w:rsidR="00614E29" w:rsidRPr="009B70F2" w:rsidRDefault="00614E29" w:rsidP="00123D45">
            <w:pPr>
              <w:jc w:val="center"/>
              <w:rPr>
                <w:sz w:val="2"/>
                <w:szCs w:val="2"/>
                <w:lang w:val="en-US"/>
              </w:rPr>
            </w:pPr>
          </w:p>
        </w:tc>
      </w:tr>
      <w:tr w:rsidR="00614E29" w:rsidRPr="00B40365" w14:paraId="3277C6D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0E8A9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EE79832" w14:textId="77777777" w:rsidR="00614E29" w:rsidRPr="00B40365" w:rsidRDefault="00614E29" w:rsidP="00123D45">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15C6B219" w14:textId="77777777" w:rsidR="00614E29" w:rsidRPr="00C97908" w:rsidRDefault="00614E29" w:rsidP="00123D45">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02AB2D59"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F74EA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0,39</w:t>
            </w:r>
          </w:p>
        </w:tc>
        <w:tc>
          <w:tcPr>
            <w:tcW w:w="1559" w:type="dxa"/>
            <w:gridSpan w:val="2"/>
            <w:tcBorders>
              <w:top w:val="nil"/>
              <w:bottom w:val="single" w:sz="2" w:space="0" w:color="auto"/>
            </w:tcBorders>
            <w:vAlign w:val="center"/>
          </w:tcPr>
          <w:p w14:paraId="599133A9" w14:textId="77777777" w:rsidR="00614E29" w:rsidRPr="00C97908" w:rsidRDefault="00614E29" w:rsidP="00123D45">
            <w:pPr>
              <w:jc w:val="center"/>
              <w:rPr>
                <w:sz w:val="16"/>
                <w:szCs w:val="16"/>
                <w:lang w:val="en-US"/>
              </w:rPr>
            </w:pPr>
            <w:r w:rsidRPr="00C97908">
              <w:rPr>
                <w:sz w:val="16"/>
                <w:szCs w:val="16"/>
                <w:lang w:val="en-US"/>
              </w:rPr>
              <w:t>3,70</w:t>
            </w:r>
          </w:p>
        </w:tc>
      </w:tr>
      <w:tr w:rsidR="00614E29" w:rsidRPr="00B40365" w14:paraId="5F8FFF4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13136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EDBF0DE"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6B4530E"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EE33B32"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62B15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0,39</w:t>
            </w:r>
          </w:p>
        </w:tc>
        <w:tc>
          <w:tcPr>
            <w:tcW w:w="1559" w:type="dxa"/>
            <w:gridSpan w:val="2"/>
            <w:tcBorders>
              <w:top w:val="nil"/>
              <w:bottom w:val="single" w:sz="2" w:space="0" w:color="auto"/>
            </w:tcBorders>
            <w:vAlign w:val="center"/>
          </w:tcPr>
          <w:p w14:paraId="0B3A886A" w14:textId="77777777" w:rsidR="00614E29" w:rsidRPr="00C97908" w:rsidRDefault="00614E29" w:rsidP="00123D45">
            <w:pPr>
              <w:jc w:val="center"/>
              <w:rPr>
                <w:sz w:val="16"/>
                <w:szCs w:val="16"/>
                <w:lang w:val="en-US"/>
              </w:rPr>
            </w:pPr>
            <w:r w:rsidRPr="00C97908">
              <w:rPr>
                <w:sz w:val="16"/>
                <w:szCs w:val="16"/>
                <w:lang w:val="en-US"/>
              </w:rPr>
              <w:t>3,70</w:t>
            </w:r>
          </w:p>
        </w:tc>
      </w:tr>
      <w:tr w:rsidR="00614E29" w:rsidRPr="00B40365" w14:paraId="762B42C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05C0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A170BDF" w14:textId="77777777" w:rsidR="00614E29" w:rsidRPr="00B40365" w:rsidRDefault="00614E29" w:rsidP="00123D4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12F64F9" w14:textId="77777777" w:rsidR="00614E29" w:rsidRPr="00C97908" w:rsidRDefault="00614E29" w:rsidP="00123D45">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62415AB4"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04198B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F8C587A" w14:textId="77777777" w:rsidR="00614E29" w:rsidRPr="00C97908" w:rsidRDefault="00614E29" w:rsidP="00123D45">
            <w:pPr>
              <w:jc w:val="center"/>
              <w:rPr>
                <w:sz w:val="16"/>
                <w:szCs w:val="16"/>
                <w:lang w:val="en-US"/>
              </w:rPr>
            </w:pPr>
            <w:r w:rsidRPr="00C97908">
              <w:rPr>
                <w:sz w:val="16"/>
                <w:szCs w:val="16"/>
                <w:lang w:val="en-US"/>
              </w:rPr>
              <w:t>0,48</w:t>
            </w:r>
          </w:p>
        </w:tc>
      </w:tr>
      <w:tr w:rsidR="00614E29" w:rsidRPr="00B40365" w14:paraId="02E80E2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AD70E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CD253EC" w14:textId="77777777" w:rsidR="00614E29" w:rsidRPr="00B40365" w:rsidRDefault="00614E29" w:rsidP="00123D45">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BEA4924" w14:textId="77777777" w:rsidR="00614E29" w:rsidRPr="00C97908" w:rsidRDefault="00614E29" w:rsidP="00123D45">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604E410"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AE089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right w:val="single" w:sz="4" w:space="0" w:color="auto"/>
            </w:tcBorders>
            <w:vAlign w:val="center"/>
          </w:tcPr>
          <w:p w14:paraId="338B527B" w14:textId="77777777" w:rsidR="00614E29" w:rsidRPr="00C97908" w:rsidRDefault="00614E29" w:rsidP="00123D45">
            <w:pPr>
              <w:jc w:val="center"/>
              <w:rPr>
                <w:sz w:val="16"/>
                <w:szCs w:val="16"/>
                <w:lang w:val="en-US"/>
              </w:rPr>
            </w:pPr>
            <w:r w:rsidRPr="00C97908">
              <w:rPr>
                <w:sz w:val="16"/>
                <w:szCs w:val="16"/>
                <w:lang w:val="en-US"/>
              </w:rPr>
              <w:t>0,48</w:t>
            </w:r>
          </w:p>
        </w:tc>
      </w:tr>
      <w:tr w:rsidR="00614E29" w:rsidRPr="009B70F2" w14:paraId="43ECFBEF"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74B7DB" w14:textId="77777777" w:rsidR="00614E29" w:rsidRPr="005E2CA0" w:rsidRDefault="00614E29" w:rsidP="00123D45">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67BE086D" w14:textId="77777777" w:rsidR="00614E29" w:rsidRPr="005E2CA0" w:rsidRDefault="00614E29" w:rsidP="00123D45">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00563377" w14:textId="77777777" w:rsidR="00614E29" w:rsidRPr="005E2CA0" w:rsidRDefault="00614E29" w:rsidP="00123D45">
            <w:pPr>
              <w:rPr>
                <w:b/>
                <w:bCs/>
                <w:sz w:val="2"/>
                <w:szCs w:val="2"/>
                <w:lang w:val="en-US"/>
              </w:rPr>
            </w:pPr>
            <w:r w:rsidRPr="005E2CA0">
              <w:rPr>
                <w:b/>
                <w:bCs/>
                <w:sz w:val="22"/>
                <w:szCs w:val="22"/>
                <w:lang w:val="en-US"/>
              </w:rPr>
              <w:t>Desfacerea pardoselilor din covor din linoleum</w:t>
            </w:r>
          </w:p>
          <w:p w14:paraId="060104F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02956EB"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CF86AF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12D8270" w14:textId="77777777" w:rsidR="00614E29" w:rsidRPr="005E2CA0" w:rsidRDefault="00614E29" w:rsidP="00123D45">
            <w:pPr>
              <w:jc w:val="center"/>
              <w:rPr>
                <w:b/>
                <w:bCs/>
                <w:sz w:val="22"/>
                <w:szCs w:val="22"/>
                <w:lang w:val="en-US"/>
              </w:rPr>
            </w:pPr>
            <w:r w:rsidRPr="005E2CA0">
              <w:rPr>
                <w:b/>
                <w:bCs/>
                <w:sz w:val="22"/>
                <w:szCs w:val="22"/>
                <w:lang w:val="en-US"/>
              </w:rPr>
              <w:t>100,00</w:t>
            </w:r>
          </w:p>
          <w:p w14:paraId="29F1FFBF" w14:textId="77777777" w:rsidR="00614E29" w:rsidRPr="009B70F2" w:rsidRDefault="00614E29" w:rsidP="00123D45">
            <w:pPr>
              <w:jc w:val="center"/>
              <w:rPr>
                <w:sz w:val="2"/>
                <w:szCs w:val="2"/>
                <w:lang w:val="en-US"/>
              </w:rPr>
            </w:pPr>
          </w:p>
        </w:tc>
      </w:tr>
      <w:tr w:rsidR="00614E29" w:rsidRPr="00B40365" w14:paraId="2CF6F10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89C67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190418A" w14:textId="77777777" w:rsidR="00614E29" w:rsidRPr="00B40365" w:rsidRDefault="00614E29" w:rsidP="00123D45">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562F117D" w14:textId="77777777" w:rsidR="00614E29" w:rsidRPr="00C97908" w:rsidRDefault="00614E29" w:rsidP="00123D45">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66BED7C0"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67DDC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0,23</w:t>
            </w:r>
          </w:p>
        </w:tc>
        <w:tc>
          <w:tcPr>
            <w:tcW w:w="1559" w:type="dxa"/>
            <w:gridSpan w:val="2"/>
            <w:tcBorders>
              <w:top w:val="nil"/>
              <w:bottom w:val="single" w:sz="2" w:space="0" w:color="auto"/>
            </w:tcBorders>
            <w:vAlign w:val="center"/>
          </w:tcPr>
          <w:p w14:paraId="25B507BF" w14:textId="77777777" w:rsidR="00614E29" w:rsidRPr="00C97908" w:rsidRDefault="00614E29" w:rsidP="00123D45">
            <w:pPr>
              <w:jc w:val="center"/>
              <w:rPr>
                <w:sz w:val="16"/>
                <w:szCs w:val="16"/>
                <w:lang w:val="en-US"/>
              </w:rPr>
            </w:pPr>
            <w:r w:rsidRPr="00C97908">
              <w:rPr>
                <w:sz w:val="16"/>
                <w:szCs w:val="16"/>
                <w:lang w:val="en-US"/>
              </w:rPr>
              <w:t>23,00</w:t>
            </w:r>
          </w:p>
        </w:tc>
      </w:tr>
      <w:tr w:rsidR="00614E29" w:rsidRPr="00B40365" w14:paraId="1BD47FD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8A17D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4C1CC68"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9CB6CD4"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C1AB99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4E8EA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0,23</w:t>
            </w:r>
          </w:p>
        </w:tc>
        <w:tc>
          <w:tcPr>
            <w:tcW w:w="1559" w:type="dxa"/>
            <w:gridSpan w:val="2"/>
            <w:tcBorders>
              <w:top w:val="nil"/>
              <w:bottom w:val="single" w:sz="2" w:space="0" w:color="auto"/>
            </w:tcBorders>
            <w:vAlign w:val="center"/>
          </w:tcPr>
          <w:p w14:paraId="18C36A5F" w14:textId="77777777" w:rsidR="00614E29" w:rsidRPr="00C97908" w:rsidRDefault="00614E29" w:rsidP="00123D45">
            <w:pPr>
              <w:jc w:val="center"/>
              <w:rPr>
                <w:sz w:val="16"/>
                <w:szCs w:val="16"/>
                <w:lang w:val="en-US"/>
              </w:rPr>
            </w:pPr>
            <w:r w:rsidRPr="00C97908">
              <w:rPr>
                <w:sz w:val="16"/>
                <w:szCs w:val="16"/>
                <w:lang w:val="en-US"/>
              </w:rPr>
              <w:t>23,00</w:t>
            </w:r>
          </w:p>
        </w:tc>
      </w:tr>
      <w:tr w:rsidR="00614E29" w:rsidRPr="00B40365" w14:paraId="735E90E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3990A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56F5B4B" w14:textId="77777777" w:rsidR="00614E29" w:rsidRPr="00B40365" w:rsidRDefault="00614E29" w:rsidP="00123D45">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0C0E130F" w14:textId="77777777" w:rsidR="00614E29" w:rsidRPr="00C97908" w:rsidRDefault="00614E29" w:rsidP="00123D45">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12FDCC84" w14:textId="77777777" w:rsidR="00614E29" w:rsidRPr="00C97908" w:rsidRDefault="00614E29" w:rsidP="00123D45">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D9BA1E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469F9687" w14:textId="77777777" w:rsidR="00614E29" w:rsidRPr="00C97908" w:rsidRDefault="00614E29" w:rsidP="00123D45">
            <w:pPr>
              <w:jc w:val="center"/>
              <w:rPr>
                <w:sz w:val="16"/>
                <w:szCs w:val="16"/>
                <w:lang w:val="en-US"/>
              </w:rPr>
            </w:pPr>
            <w:r w:rsidRPr="00C97908">
              <w:rPr>
                <w:sz w:val="16"/>
                <w:szCs w:val="16"/>
                <w:lang w:val="en-US"/>
              </w:rPr>
              <w:t>3,00</w:t>
            </w:r>
          </w:p>
        </w:tc>
      </w:tr>
      <w:tr w:rsidR="00614E29" w:rsidRPr="00B40365" w14:paraId="036E680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EAFD2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AFDF92A" w14:textId="77777777" w:rsidR="00614E29" w:rsidRPr="00B40365" w:rsidRDefault="00614E29" w:rsidP="00123D4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C4C84BE" w14:textId="77777777" w:rsidR="00614E29" w:rsidRPr="00C97908" w:rsidRDefault="00614E29" w:rsidP="00123D45">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2E8D479D"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011CA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EB57C4D" w14:textId="77777777" w:rsidR="00614E29" w:rsidRPr="00C97908" w:rsidRDefault="00614E29" w:rsidP="00123D45">
            <w:pPr>
              <w:jc w:val="center"/>
              <w:rPr>
                <w:sz w:val="16"/>
                <w:szCs w:val="16"/>
                <w:lang w:val="en-US"/>
              </w:rPr>
            </w:pPr>
            <w:r w:rsidRPr="00C97908">
              <w:rPr>
                <w:sz w:val="16"/>
                <w:szCs w:val="16"/>
                <w:lang w:val="en-US"/>
              </w:rPr>
              <w:t>3,00</w:t>
            </w:r>
          </w:p>
        </w:tc>
      </w:tr>
      <w:tr w:rsidR="00614E29" w:rsidRPr="00B40365" w14:paraId="7022497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995DA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FABE28F" w14:textId="77777777" w:rsidR="00614E29" w:rsidRPr="00B40365" w:rsidRDefault="00614E29" w:rsidP="00123D45">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01F5593" w14:textId="77777777" w:rsidR="00614E29" w:rsidRPr="00C97908" w:rsidRDefault="00614E29" w:rsidP="00123D45">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0D22C923"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8B0A4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1316E37F" w14:textId="77777777" w:rsidR="00614E29" w:rsidRPr="00C97908" w:rsidRDefault="00614E29" w:rsidP="00123D45">
            <w:pPr>
              <w:jc w:val="center"/>
              <w:rPr>
                <w:sz w:val="16"/>
                <w:szCs w:val="16"/>
                <w:lang w:val="en-US"/>
              </w:rPr>
            </w:pPr>
            <w:r w:rsidRPr="00C97908">
              <w:rPr>
                <w:sz w:val="16"/>
                <w:szCs w:val="16"/>
                <w:lang w:val="en-US"/>
              </w:rPr>
              <w:t>3,00</w:t>
            </w:r>
          </w:p>
        </w:tc>
      </w:tr>
      <w:tr w:rsidR="00614E29" w:rsidRPr="009B70F2" w14:paraId="53632D4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693B43" w14:textId="77777777" w:rsidR="00614E29" w:rsidRPr="005E2CA0" w:rsidRDefault="00614E29" w:rsidP="00123D45">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56135BDF" w14:textId="77777777" w:rsidR="00614E29" w:rsidRPr="005E2CA0" w:rsidRDefault="00614E29" w:rsidP="00123D45">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3FB84E75" w14:textId="77777777" w:rsidR="00614E29" w:rsidRPr="005E2CA0" w:rsidRDefault="00614E29" w:rsidP="00123D45">
            <w:pPr>
              <w:rPr>
                <w:b/>
                <w:bCs/>
                <w:sz w:val="2"/>
                <w:szCs w:val="2"/>
                <w:lang w:val="en-US"/>
              </w:rPr>
            </w:pPr>
            <w:r w:rsidRPr="005E2CA0">
              <w:rPr>
                <w:b/>
                <w:bCs/>
                <w:sz w:val="22"/>
                <w:szCs w:val="22"/>
                <w:lang w:val="en-US"/>
              </w:rPr>
              <w:t>Desfacerea pardoselilor reci din beton sau mortar de ciment</w:t>
            </w:r>
          </w:p>
          <w:p w14:paraId="1CA6AD2E"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14E8CE9"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D80A04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A90E71B" w14:textId="77777777" w:rsidR="00614E29" w:rsidRPr="005E2CA0" w:rsidRDefault="00614E29" w:rsidP="00123D45">
            <w:pPr>
              <w:jc w:val="center"/>
              <w:rPr>
                <w:b/>
                <w:bCs/>
                <w:sz w:val="22"/>
                <w:szCs w:val="22"/>
                <w:lang w:val="en-US"/>
              </w:rPr>
            </w:pPr>
            <w:r w:rsidRPr="005E2CA0">
              <w:rPr>
                <w:b/>
                <w:bCs/>
                <w:sz w:val="22"/>
                <w:szCs w:val="22"/>
                <w:lang w:val="en-US"/>
              </w:rPr>
              <w:t>74,50</w:t>
            </w:r>
          </w:p>
          <w:p w14:paraId="33FEDCA3" w14:textId="77777777" w:rsidR="00614E29" w:rsidRPr="009B70F2" w:rsidRDefault="00614E29" w:rsidP="00123D45">
            <w:pPr>
              <w:jc w:val="center"/>
              <w:rPr>
                <w:sz w:val="2"/>
                <w:szCs w:val="2"/>
                <w:lang w:val="en-US"/>
              </w:rPr>
            </w:pPr>
          </w:p>
        </w:tc>
      </w:tr>
      <w:tr w:rsidR="00614E29" w:rsidRPr="00B40365" w14:paraId="7F1DAC7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CD1BB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DAD1F49" w14:textId="77777777" w:rsidR="00614E29" w:rsidRPr="00B40365" w:rsidRDefault="00614E29" w:rsidP="00123D45">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35960B43" w14:textId="77777777" w:rsidR="00614E29" w:rsidRPr="00C97908" w:rsidRDefault="00614E29" w:rsidP="00123D45">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583AD7B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72612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30698B9" w14:textId="77777777" w:rsidR="00614E29" w:rsidRPr="00C97908" w:rsidRDefault="00614E29" w:rsidP="00123D45">
            <w:pPr>
              <w:jc w:val="center"/>
              <w:rPr>
                <w:sz w:val="16"/>
                <w:szCs w:val="16"/>
                <w:lang w:val="en-US"/>
              </w:rPr>
            </w:pPr>
            <w:r w:rsidRPr="00C97908">
              <w:rPr>
                <w:sz w:val="16"/>
                <w:szCs w:val="16"/>
                <w:lang w:val="en-US"/>
              </w:rPr>
              <w:t>11,18</w:t>
            </w:r>
          </w:p>
        </w:tc>
      </w:tr>
      <w:tr w:rsidR="00614E29" w:rsidRPr="00B40365" w14:paraId="5ADB769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6E91C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CDC120F"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1AD7FD9"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80E7CB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D3BDB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C210C23" w14:textId="77777777" w:rsidR="00614E29" w:rsidRPr="00C97908" w:rsidRDefault="00614E29" w:rsidP="00123D45">
            <w:pPr>
              <w:jc w:val="center"/>
              <w:rPr>
                <w:sz w:val="16"/>
                <w:szCs w:val="16"/>
                <w:lang w:val="en-US"/>
              </w:rPr>
            </w:pPr>
            <w:r w:rsidRPr="00C97908">
              <w:rPr>
                <w:sz w:val="16"/>
                <w:szCs w:val="16"/>
                <w:lang w:val="en-US"/>
              </w:rPr>
              <w:t>11,18</w:t>
            </w:r>
          </w:p>
        </w:tc>
      </w:tr>
      <w:tr w:rsidR="00614E29" w:rsidRPr="00B40365" w14:paraId="7692ABD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60D9C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E8F116B" w14:textId="77777777" w:rsidR="00614E29" w:rsidRPr="00B40365" w:rsidRDefault="00614E29" w:rsidP="00123D4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19BE7DA" w14:textId="77777777" w:rsidR="00614E29" w:rsidRPr="00C97908" w:rsidRDefault="00614E29" w:rsidP="00123D45">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51A4F96"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6C32F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AEB0E5D" w14:textId="77777777" w:rsidR="00614E29" w:rsidRPr="00C97908" w:rsidRDefault="00614E29" w:rsidP="00123D45">
            <w:pPr>
              <w:jc w:val="center"/>
              <w:rPr>
                <w:sz w:val="16"/>
                <w:szCs w:val="16"/>
                <w:lang w:val="en-US"/>
              </w:rPr>
            </w:pPr>
            <w:r w:rsidRPr="00C97908">
              <w:rPr>
                <w:sz w:val="16"/>
                <w:szCs w:val="16"/>
                <w:lang w:val="en-US"/>
              </w:rPr>
              <w:t>3,72</w:t>
            </w:r>
          </w:p>
        </w:tc>
      </w:tr>
      <w:tr w:rsidR="00614E29" w:rsidRPr="00B40365" w14:paraId="0AB63DF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7882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E8F6F20" w14:textId="77777777" w:rsidR="00614E29" w:rsidRPr="00B40365" w:rsidRDefault="00614E29" w:rsidP="00123D45">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FA6FD8F" w14:textId="77777777" w:rsidR="00614E29" w:rsidRPr="00C97908" w:rsidRDefault="00614E29" w:rsidP="00123D45">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45A361B"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DA9DE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right w:val="single" w:sz="4" w:space="0" w:color="auto"/>
            </w:tcBorders>
            <w:vAlign w:val="center"/>
          </w:tcPr>
          <w:p w14:paraId="14E75BB7" w14:textId="77777777" w:rsidR="00614E29" w:rsidRPr="00C97908" w:rsidRDefault="00614E29" w:rsidP="00123D45">
            <w:pPr>
              <w:jc w:val="center"/>
              <w:rPr>
                <w:sz w:val="16"/>
                <w:szCs w:val="16"/>
                <w:lang w:val="en-US"/>
              </w:rPr>
            </w:pPr>
            <w:r w:rsidRPr="00C97908">
              <w:rPr>
                <w:sz w:val="16"/>
                <w:szCs w:val="16"/>
                <w:lang w:val="en-US"/>
              </w:rPr>
              <w:t>2,98</w:t>
            </w:r>
          </w:p>
        </w:tc>
      </w:tr>
      <w:tr w:rsidR="00614E29" w:rsidRPr="009B70F2" w14:paraId="61F37963"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7324D0" w14:textId="77777777" w:rsidR="00614E29" w:rsidRPr="005E2CA0" w:rsidRDefault="00614E29" w:rsidP="00123D45">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3858065F" w14:textId="77777777" w:rsidR="00614E29" w:rsidRPr="005E2CA0" w:rsidRDefault="00614E29" w:rsidP="00123D45">
            <w:pPr>
              <w:jc w:val="center"/>
              <w:rPr>
                <w:b/>
                <w:bCs/>
                <w:sz w:val="22"/>
                <w:szCs w:val="22"/>
                <w:lang w:val="en-US"/>
              </w:rPr>
            </w:pPr>
            <w:r w:rsidRPr="005E2CA0">
              <w:rPr>
                <w:b/>
                <w:bCs/>
                <w:sz w:val="22"/>
                <w:szCs w:val="22"/>
                <w:lang w:val="en-US"/>
              </w:rPr>
              <w:t>RpCK41A</w:t>
            </w:r>
          </w:p>
        </w:tc>
        <w:tc>
          <w:tcPr>
            <w:tcW w:w="4366" w:type="dxa"/>
            <w:gridSpan w:val="5"/>
            <w:tcBorders>
              <w:top w:val="single" w:sz="4" w:space="0" w:color="auto"/>
              <w:bottom w:val="single" w:sz="4" w:space="0" w:color="auto"/>
            </w:tcBorders>
          </w:tcPr>
          <w:p w14:paraId="23F936F1" w14:textId="77777777" w:rsidR="00614E29" w:rsidRPr="005E2CA0" w:rsidRDefault="00614E29" w:rsidP="00123D45">
            <w:pPr>
              <w:rPr>
                <w:b/>
                <w:bCs/>
                <w:sz w:val="2"/>
                <w:szCs w:val="2"/>
                <w:lang w:val="en-US"/>
              </w:rPr>
            </w:pPr>
            <w:r w:rsidRPr="005E2CA0">
              <w:rPr>
                <w:b/>
                <w:bCs/>
                <w:sz w:val="22"/>
                <w:szCs w:val="22"/>
                <w:lang w:val="en-US"/>
              </w:rPr>
              <w:t>Desfacerea pardoselilor din dusumele din scindura, dulapi, etc</w:t>
            </w:r>
          </w:p>
          <w:p w14:paraId="2ABD7985"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1EB9F1C"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743CD1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F1EBB20" w14:textId="77777777" w:rsidR="00614E29" w:rsidRPr="005E2CA0" w:rsidRDefault="00614E29" w:rsidP="00123D45">
            <w:pPr>
              <w:jc w:val="center"/>
              <w:rPr>
                <w:b/>
                <w:bCs/>
                <w:sz w:val="22"/>
                <w:szCs w:val="22"/>
                <w:lang w:val="en-US"/>
              </w:rPr>
            </w:pPr>
            <w:r w:rsidRPr="005E2CA0">
              <w:rPr>
                <w:b/>
                <w:bCs/>
                <w:sz w:val="22"/>
                <w:szCs w:val="22"/>
                <w:lang w:val="en-US"/>
              </w:rPr>
              <w:t>35,00</w:t>
            </w:r>
          </w:p>
          <w:p w14:paraId="68FD8C12" w14:textId="77777777" w:rsidR="00614E29" w:rsidRPr="009B70F2" w:rsidRDefault="00614E29" w:rsidP="00123D45">
            <w:pPr>
              <w:jc w:val="center"/>
              <w:rPr>
                <w:sz w:val="2"/>
                <w:szCs w:val="2"/>
                <w:lang w:val="en-US"/>
              </w:rPr>
            </w:pPr>
          </w:p>
        </w:tc>
      </w:tr>
      <w:tr w:rsidR="00614E29" w:rsidRPr="00B40365" w14:paraId="4BD0521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84A58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FD00336" w14:textId="77777777" w:rsidR="00614E29" w:rsidRPr="00B40365" w:rsidRDefault="00614E29" w:rsidP="00123D45">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6A182B85" w14:textId="77777777" w:rsidR="00614E29" w:rsidRPr="00C97908" w:rsidRDefault="00614E29" w:rsidP="00123D45">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3C4A85B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F9067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0,11</w:t>
            </w:r>
          </w:p>
        </w:tc>
        <w:tc>
          <w:tcPr>
            <w:tcW w:w="1559" w:type="dxa"/>
            <w:gridSpan w:val="2"/>
            <w:tcBorders>
              <w:top w:val="nil"/>
              <w:bottom w:val="single" w:sz="2" w:space="0" w:color="auto"/>
            </w:tcBorders>
            <w:vAlign w:val="center"/>
          </w:tcPr>
          <w:p w14:paraId="1978D6AC" w14:textId="77777777" w:rsidR="00614E29" w:rsidRPr="00C97908" w:rsidRDefault="00614E29" w:rsidP="00123D45">
            <w:pPr>
              <w:jc w:val="center"/>
              <w:rPr>
                <w:sz w:val="16"/>
                <w:szCs w:val="16"/>
                <w:lang w:val="en-US"/>
              </w:rPr>
            </w:pPr>
            <w:r w:rsidRPr="00C97908">
              <w:rPr>
                <w:sz w:val="16"/>
                <w:szCs w:val="16"/>
                <w:lang w:val="en-US"/>
              </w:rPr>
              <w:t>3,85</w:t>
            </w:r>
          </w:p>
        </w:tc>
      </w:tr>
      <w:tr w:rsidR="00614E29" w:rsidRPr="00B40365" w14:paraId="0BF4BCF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EADCE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A2976DC"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3C1DA2C"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EDB946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D881F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0,11</w:t>
            </w:r>
          </w:p>
        </w:tc>
        <w:tc>
          <w:tcPr>
            <w:tcW w:w="1559" w:type="dxa"/>
            <w:gridSpan w:val="2"/>
            <w:tcBorders>
              <w:top w:val="nil"/>
              <w:bottom w:val="single" w:sz="2" w:space="0" w:color="auto"/>
            </w:tcBorders>
            <w:vAlign w:val="center"/>
          </w:tcPr>
          <w:p w14:paraId="14FEBF11" w14:textId="77777777" w:rsidR="00614E29" w:rsidRPr="00C97908" w:rsidRDefault="00614E29" w:rsidP="00123D45">
            <w:pPr>
              <w:jc w:val="center"/>
              <w:rPr>
                <w:sz w:val="16"/>
                <w:szCs w:val="16"/>
                <w:lang w:val="en-US"/>
              </w:rPr>
            </w:pPr>
            <w:r w:rsidRPr="00C97908">
              <w:rPr>
                <w:sz w:val="16"/>
                <w:szCs w:val="16"/>
                <w:lang w:val="en-US"/>
              </w:rPr>
              <w:t>3,85</w:t>
            </w:r>
          </w:p>
        </w:tc>
      </w:tr>
      <w:tr w:rsidR="00614E29" w:rsidRPr="00B40365" w14:paraId="5031261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01A4F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521BC9F" w14:textId="77777777" w:rsidR="00614E29" w:rsidRPr="00B40365" w:rsidRDefault="00614E29" w:rsidP="00123D4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A4DD809" w14:textId="77777777" w:rsidR="00614E29" w:rsidRPr="00C97908" w:rsidRDefault="00614E29" w:rsidP="00123D45">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3765948E"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00E9C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11510C4" w14:textId="77777777" w:rsidR="00614E29" w:rsidRPr="00C97908" w:rsidRDefault="00614E29" w:rsidP="00123D45">
            <w:pPr>
              <w:jc w:val="center"/>
              <w:rPr>
                <w:sz w:val="16"/>
                <w:szCs w:val="16"/>
                <w:lang w:val="en-US"/>
              </w:rPr>
            </w:pPr>
            <w:r w:rsidRPr="00C97908">
              <w:rPr>
                <w:sz w:val="16"/>
                <w:szCs w:val="16"/>
                <w:lang w:val="en-US"/>
              </w:rPr>
              <w:t>1,05</w:t>
            </w:r>
          </w:p>
        </w:tc>
      </w:tr>
      <w:tr w:rsidR="00614E29" w:rsidRPr="00B40365" w14:paraId="171726A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900A9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F222F6" w14:textId="77777777" w:rsidR="00614E29" w:rsidRPr="00B40365" w:rsidRDefault="00614E29" w:rsidP="00123D45">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C33F962" w14:textId="77777777" w:rsidR="00614E29" w:rsidRPr="00C97908" w:rsidRDefault="00614E29" w:rsidP="00123D45">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0F2D90E"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7DA74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22865928" w14:textId="77777777" w:rsidR="00614E29" w:rsidRPr="00C97908" w:rsidRDefault="00614E29" w:rsidP="00123D45">
            <w:pPr>
              <w:jc w:val="center"/>
              <w:rPr>
                <w:sz w:val="16"/>
                <w:szCs w:val="16"/>
                <w:lang w:val="en-US"/>
              </w:rPr>
            </w:pPr>
            <w:r w:rsidRPr="00C97908">
              <w:rPr>
                <w:sz w:val="16"/>
                <w:szCs w:val="16"/>
                <w:lang w:val="en-US"/>
              </w:rPr>
              <w:t>1,05</w:t>
            </w:r>
          </w:p>
        </w:tc>
      </w:tr>
      <w:tr w:rsidR="00614E29" w:rsidRPr="009B70F2" w14:paraId="3883C19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31B2D2" w14:textId="77777777" w:rsidR="00614E29" w:rsidRPr="005E2CA0" w:rsidRDefault="00614E29" w:rsidP="00123D45">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03A6154F" w14:textId="77777777" w:rsidR="00614E29" w:rsidRPr="005E2CA0" w:rsidRDefault="00614E29" w:rsidP="00123D45">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158C2449" w14:textId="77777777" w:rsidR="00614E29" w:rsidRPr="005E2CA0" w:rsidRDefault="00614E29" w:rsidP="00123D45">
            <w:pPr>
              <w:rPr>
                <w:b/>
                <w:bCs/>
                <w:sz w:val="2"/>
                <w:szCs w:val="2"/>
                <w:lang w:val="en-US"/>
              </w:rPr>
            </w:pPr>
            <w:r w:rsidRPr="005E2CA0">
              <w:rPr>
                <w:b/>
                <w:bCs/>
                <w:sz w:val="22"/>
                <w:szCs w:val="22"/>
                <w:lang w:val="en-US"/>
              </w:rPr>
              <w:t>Demontarea placajelor din faianta</w:t>
            </w:r>
          </w:p>
          <w:p w14:paraId="3C58BAEB"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3079E44"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64F68D3"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F75437C" w14:textId="77777777" w:rsidR="00614E29" w:rsidRPr="005E2CA0" w:rsidRDefault="00614E29" w:rsidP="00123D45">
            <w:pPr>
              <w:jc w:val="center"/>
              <w:rPr>
                <w:b/>
                <w:bCs/>
                <w:sz w:val="22"/>
                <w:szCs w:val="22"/>
                <w:lang w:val="en-US"/>
              </w:rPr>
            </w:pPr>
            <w:r w:rsidRPr="005E2CA0">
              <w:rPr>
                <w:b/>
                <w:bCs/>
                <w:sz w:val="22"/>
                <w:szCs w:val="22"/>
                <w:lang w:val="en-US"/>
              </w:rPr>
              <w:t>36,50</w:t>
            </w:r>
          </w:p>
          <w:p w14:paraId="00AAEE47" w14:textId="77777777" w:rsidR="00614E29" w:rsidRPr="009B70F2" w:rsidRDefault="00614E29" w:rsidP="00123D45">
            <w:pPr>
              <w:jc w:val="center"/>
              <w:rPr>
                <w:sz w:val="2"/>
                <w:szCs w:val="2"/>
                <w:lang w:val="en-US"/>
              </w:rPr>
            </w:pPr>
          </w:p>
        </w:tc>
      </w:tr>
      <w:tr w:rsidR="00614E29" w:rsidRPr="00B40365" w14:paraId="602BCB9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A635E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06F2D92" w14:textId="77777777" w:rsidR="00614E29" w:rsidRPr="00B40365" w:rsidRDefault="00614E29" w:rsidP="00123D45">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54341287" w14:textId="77777777" w:rsidR="00614E29" w:rsidRPr="00C97908" w:rsidRDefault="00614E29" w:rsidP="00123D45">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6CB7B2B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50D38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5DCEC36B" w14:textId="77777777" w:rsidR="00614E29" w:rsidRPr="00C97908" w:rsidRDefault="00614E29" w:rsidP="00123D45">
            <w:pPr>
              <w:jc w:val="center"/>
              <w:rPr>
                <w:sz w:val="16"/>
                <w:szCs w:val="16"/>
                <w:lang w:val="en-US"/>
              </w:rPr>
            </w:pPr>
            <w:r w:rsidRPr="00C97908">
              <w:rPr>
                <w:sz w:val="16"/>
                <w:szCs w:val="16"/>
                <w:lang w:val="en-US"/>
              </w:rPr>
              <w:t>29,20</w:t>
            </w:r>
          </w:p>
        </w:tc>
      </w:tr>
      <w:tr w:rsidR="00614E29" w:rsidRPr="00B40365" w14:paraId="507803F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F4DE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0CB96A4"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D5EEC9F"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DA8377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65012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02E96FF0" w14:textId="77777777" w:rsidR="00614E29" w:rsidRPr="00C97908" w:rsidRDefault="00614E29" w:rsidP="00123D45">
            <w:pPr>
              <w:jc w:val="center"/>
              <w:rPr>
                <w:sz w:val="16"/>
                <w:szCs w:val="16"/>
                <w:lang w:val="en-US"/>
              </w:rPr>
            </w:pPr>
            <w:r w:rsidRPr="00C97908">
              <w:rPr>
                <w:sz w:val="16"/>
                <w:szCs w:val="16"/>
                <w:lang w:val="en-US"/>
              </w:rPr>
              <w:t>29,20</w:t>
            </w:r>
          </w:p>
        </w:tc>
      </w:tr>
      <w:tr w:rsidR="00614E29" w:rsidRPr="00B40365" w14:paraId="7DD94C0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3CA99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D420F2B" w14:textId="77777777" w:rsidR="00614E29" w:rsidRPr="00B40365" w:rsidRDefault="00614E29" w:rsidP="00123D4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A4CC940" w14:textId="77777777" w:rsidR="00614E29" w:rsidRPr="00C97908" w:rsidRDefault="00614E29" w:rsidP="00123D45">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ED173EA"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58C5C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1CA8412E" w14:textId="77777777" w:rsidR="00614E29" w:rsidRPr="00C97908" w:rsidRDefault="00614E29" w:rsidP="00123D45">
            <w:pPr>
              <w:jc w:val="center"/>
              <w:rPr>
                <w:sz w:val="16"/>
                <w:szCs w:val="16"/>
                <w:lang w:val="en-US"/>
              </w:rPr>
            </w:pPr>
            <w:r w:rsidRPr="00C97908">
              <w:rPr>
                <w:sz w:val="16"/>
                <w:szCs w:val="16"/>
                <w:lang w:val="en-US"/>
              </w:rPr>
              <w:t>0,11</w:t>
            </w:r>
          </w:p>
        </w:tc>
      </w:tr>
      <w:tr w:rsidR="00614E29" w:rsidRPr="00B40365" w14:paraId="6812E27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46FCA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257E84B" w14:textId="77777777" w:rsidR="00614E29" w:rsidRPr="00B40365" w:rsidRDefault="00614E29" w:rsidP="00123D45">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1773342" w14:textId="77777777" w:rsidR="00614E29" w:rsidRPr="00C97908" w:rsidRDefault="00614E29" w:rsidP="00123D45">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4F60C52"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43901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00FC3F3E" w14:textId="77777777" w:rsidR="00614E29" w:rsidRPr="00C97908" w:rsidRDefault="00614E29" w:rsidP="00123D45">
            <w:pPr>
              <w:jc w:val="center"/>
              <w:rPr>
                <w:sz w:val="16"/>
                <w:szCs w:val="16"/>
                <w:lang w:val="en-US"/>
              </w:rPr>
            </w:pPr>
            <w:r w:rsidRPr="00C97908">
              <w:rPr>
                <w:sz w:val="16"/>
                <w:szCs w:val="16"/>
                <w:lang w:val="en-US"/>
              </w:rPr>
              <w:t>0,55</w:t>
            </w:r>
          </w:p>
        </w:tc>
      </w:tr>
      <w:tr w:rsidR="00614E29" w:rsidRPr="009B70F2" w14:paraId="11DEC75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880C16" w14:textId="77777777" w:rsidR="00614E29" w:rsidRPr="005E2CA0" w:rsidRDefault="00614E29" w:rsidP="00123D45">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79448726" w14:textId="77777777" w:rsidR="00614E29" w:rsidRPr="005E2CA0" w:rsidRDefault="00614E29" w:rsidP="00123D45">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5501B0DE" w14:textId="77777777" w:rsidR="00614E29" w:rsidRPr="005E2CA0" w:rsidRDefault="00614E29" w:rsidP="00123D45">
            <w:pPr>
              <w:rPr>
                <w:b/>
                <w:bCs/>
                <w:sz w:val="2"/>
                <w:szCs w:val="2"/>
                <w:lang w:val="en-US"/>
              </w:rPr>
            </w:pPr>
            <w:r w:rsidRPr="005E2CA0">
              <w:rPr>
                <w:b/>
                <w:bCs/>
                <w:sz w:val="22"/>
                <w:szCs w:val="22"/>
                <w:lang w:val="en-US"/>
              </w:rPr>
              <w:t>Desfaceri de tencuieli interioare sau exterioare driscuite la pereti</w:t>
            </w:r>
          </w:p>
          <w:p w14:paraId="3CEB1C6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2AE4B08"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38125AF"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C8F71C1" w14:textId="77777777" w:rsidR="00614E29" w:rsidRPr="005E2CA0" w:rsidRDefault="00614E29" w:rsidP="00123D45">
            <w:pPr>
              <w:jc w:val="center"/>
              <w:rPr>
                <w:b/>
                <w:bCs/>
                <w:sz w:val="22"/>
                <w:szCs w:val="22"/>
                <w:lang w:val="en-US"/>
              </w:rPr>
            </w:pPr>
            <w:r w:rsidRPr="005E2CA0">
              <w:rPr>
                <w:b/>
                <w:bCs/>
                <w:sz w:val="22"/>
                <w:szCs w:val="22"/>
                <w:lang w:val="en-US"/>
              </w:rPr>
              <w:t>234,10</w:t>
            </w:r>
          </w:p>
          <w:p w14:paraId="060BE863" w14:textId="77777777" w:rsidR="00614E29" w:rsidRPr="009B70F2" w:rsidRDefault="00614E29" w:rsidP="00123D45">
            <w:pPr>
              <w:jc w:val="center"/>
              <w:rPr>
                <w:sz w:val="2"/>
                <w:szCs w:val="2"/>
                <w:lang w:val="en-US"/>
              </w:rPr>
            </w:pPr>
          </w:p>
        </w:tc>
      </w:tr>
      <w:tr w:rsidR="00614E29" w:rsidRPr="00B40365" w14:paraId="50150A0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919F2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F94945C"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20C4F6E"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D50302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538E3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6884F76D" w14:textId="77777777" w:rsidR="00614E29" w:rsidRPr="00C97908" w:rsidRDefault="00614E29" w:rsidP="00123D45">
            <w:pPr>
              <w:jc w:val="center"/>
              <w:rPr>
                <w:sz w:val="16"/>
                <w:szCs w:val="16"/>
                <w:lang w:val="en-US"/>
              </w:rPr>
            </w:pPr>
            <w:r w:rsidRPr="00C97908">
              <w:rPr>
                <w:sz w:val="16"/>
                <w:szCs w:val="16"/>
                <w:lang w:val="en-US"/>
              </w:rPr>
              <w:t>28,09</w:t>
            </w:r>
          </w:p>
        </w:tc>
      </w:tr>
      <w:tr w:rsidR="00614E29" w:rsidRPr="00B40365" w14:paraId="43D7063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FA5C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8F7DCAD"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7D9855B"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EDDC9D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95893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CBDAE5D" w14:textId="77777777" w:rsidR="00614E29" w:rsidRPr="00C97908" w:rsidRDefault="00614E29" w:rsidP="00123D45">
            <w:pPr>
              <w:jc w:val="center"/>
              <w:rPr>
                <w:sz w:val="16"/>
                <w:szCs w:val="16"/>
                <w:lang w:val="en-US"/>
              </w:rPr>
            </w:pPr>
            <w:r w:rsidRPr="00C97908">
              <w:rPr>
                <w:sz w:val="16"/>
                <w:szCs w:val="16"/>
                <w:lang w:val="en-US"/>
              </w:rPr>
              <w:t>35,12</w:t>
            </w:r>
          </w:p>
        </w:tc>
      </w:tr>
      <w:tr w:rsidR="00614E29" w:rsidRPr="00B40365" w14:paraId="7BEDB6E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16637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4F3A7C0"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2773575"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24AB900"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A7F34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12C4F5E" w14:textId="77777777" w:rsidR="00614E29" w:rsidRPr="00C97908" w:rsidRDefault="00614E29" w:rsidP="00123D45">
            <w:pPr>
              <w:jc w:val="center"/>
              <w:rPr>
                <w:sz w:val="16"/>
                <w:szCs w:val="16"/>
                <w:lang w:val="en-US"/>
              </w:rPr>
            </w:pPr>
            <w:r w:rsidRPr="00C97908">
              <w:rPr>
                <w:sz w:val="16"/>
                <w:szCs w:val="16"/>
                <w:lang w:val="en-US"/>
              </w:rPr>
              <w:t>11,71</w:t>
            </w:r>
          </w:p>
        </w:tc>
      </w:tr>
      <w:tr w:rsidR="00614E29" w:rsidRPr="00B40365" w14:paraId="5B844CB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8F332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5AB5570" w14:textId="77777777" w:rsidR="00614E29" w:rsidRPr="00B40365" w:rsidRDefault="00614E29" w:rsidP="00123D45">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8F9687B" w14:textId="77777777" w:rsidR="00614E29" w:rsidRPr="00C97908" w:rsidRDefault="00614E29" w:rsidP="00123D45">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329F266"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452A5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07762C0B" w14:textId="77777777" w:rsidR="00614E29" w:rsidRPr="00C97908" w:rsidRDefault="00614E29" w:rsidP="00123D45">
            <w:pPr>
              <w:jc w:val="center"/>
              <w:rPr>
                <w:sz w:val="16"/>
                <w:szCs w:val="16"/>
                <w:lang w:val="en-US"/>
              </w:rPr>
            </w:pPr>
            <w:r w:rsidRPr="00C97908">
              <w:rPr>
                <w:sz w:val="16"/>
                <w:szCs w:val="16"/>
                <w:lang w:val="en-US"/>
              </w:rPr>
              <w:t>2,34</w:t>
            </w:r>
          </w:p>
        </w:tc>
      </w:tr>
      <w:tr w:rsidR="00614E29" w:rsidRPr="009B70F2" w14:paraId="47225C4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7F83C2" w14:textId="77777777" w:rsidR="00614E29" w:rsidRPr="005E2CA0" w:rsidRDefault="00614E29" w:rsidP="00123D45">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1FEE98AC" w14:textId="77777777" w:rsidR="00614E29" w:rsidRPr="005E2CA0" w:rsidRDefault="00614E29" w:rsidP="00123D45">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1F63C73E" w14:textId="77777777" w:rsidR="00614E29" w:rsidRPr="005E2CA0" w:rsidRDefault="00614E29" w:rsidP="00123D45">
            <w:pPr>
              <w:rPr>
                <w:b/>
                <w:bCs/>
                <w:sz w:val="2"/>
                <w:szCs w:val="2"/>
                <w:lang w:val="en-US"/>
              </w:rPr>
            </w:pPr>
            <w:r w:rsidRPr="005E2CA0">
              <w:rPr>
                <w:b/>
                <w:bCs/>
                <w:sz w:val="22"/>
                <w:szCs w:val="22"/>
                <w:lang w:val="en-US"/>
              </w:rPr>
              <w:t>Desfaceri de tencuieli interioare sau exterioare driscuite la tavane</w:t>
            </w:r>
          </w:p>
          <w:p w14:paraId="51DF574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0255DFA"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492DEF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1817F56" w14:textId="77777777" w:rsidR="00614E29" w:rsidRPr="005E2CA0" w:rsidRDefault="00614E29" w:rsidP="00123D45">
            <w:pPr>
              <w:jc w:val="center"/>
              <w:rPr>
                <w:b/>
                <w:bCs/>
                <w:sz w:val="22"/>
                <w:szCs w:val="22"/>
                <w:lang w:val="en-US"/>
              </w:rPr>
            </w:pPr>
            <w:r w:rsidRPr="005E2CA0">
              <w:rPr>
                <w:b/>
                <w:bCs/>
                <w:sz w:val="22"/>
                <w:szCs w:val="22"/>
                <w:lang w:val="en-US"/>
              </w:rPr>
              <w:t>109,50</w:t>
            </w:r>
          </w:p>
          <w:p w14:paraId="5FFEA590" w14:textId="77777777" w:rsidR="00614E29" w:rsidRPr="009B70F2" w:rsidRDefault="00614E29" w:rsidP="00123D45">
            <w:pPr>
              <w:jc w:val="center"/>
              <w:rPr>
                <w:sz w:val="2"/>
                <w:szCs w:val="2"/>
                <w:lang w:val="en-US"/>
              </w:rPr>
            </w:pPr>
          </w:p>
        </w:tc>
      </w:tr>
      <w:tr w:rsidR="00614E29" w:rsidRPr="00B40365" w14:paraId="0BFE815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3BFD3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46E21DC"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015F0EE"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4C8A59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8658F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7D10E3C2" w14:textId="77777777" w:rsidR="00614E29" w:rsidRPr="00C97908" w:rsidRDefault="00614E29" w:rsidP="00123D45">
            <w:pPr>
              <w:jc w:val="center"/>
              <w:rPr>
                <w:sz w:val="16"/>
                <w:szCs w:val="16"/>
                <w:lang w:val="en-US"/>
              </w:rPr>
            </w:pPr>
            <w:r w:rsidRPr="00C97908">
              <w:rPr>
                <w:sz w:val="16"/>
                <w:szCs w:val="16"/>
                <w:lang w:val="en-US"/>
              </w:rPr>
              <w:t>13,14</w:t>
            </w:r>
          </w:p>
        </w:tc>
      </w:tr>
      <w:tr w:rsidR="00614E29" w:rsidRPr="00B40365" w14:paraId="0ECE806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B5983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A9E32A0"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209157E"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18A55D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0D105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738F2FB" w14:textId="77777777" w:rsidR="00614E29" w:rsidRPr="00C97908" w:rsidRDefault="00614E29" w:rsidP="00123D45">
            <w:pPr>
              <w:jc w:val="center"/>
              <w:rPr>
                <w:sz w:val="16"/>
                <w:szCs w:val="16"/>
                <w:lang w:val="en-US"/>
              </w:rPr>
            </w:pPr>
            <w:r w:rsidRPr="00C97908">
              <w:rPr>
                <w:sz w:val="16"/>
                <w:szCs w:val="16"/>
                <w:lang w:val="en-US"/>
              </w:rPr>
              <w:t>16,43</w:t>
            </w:r>
          </w:p>
        </w:tc>
      </w:tr>
      <w:tr w:rsidR="00614E29" w:rsidRPr="00B40365" w14:paraId="17E97BF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215EA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23978C6"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1DB15AE"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CDB6E34"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91FB15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FE3F98D" w14:textId="77777777" w:rsidR="00614E29" w:rsidRPr="00C97908" w:rsidRDefault="00614E29" w:rsidP="00123D45">
            <w:pPr>
              <w:jc w:val="center"/>
              <w:rPr>
                <w:sz w:val="16"/>
                <w:szCs w:val="16"/>
                <w:lang w:val="en-US"/>
              </w:rPr>
            </w:pPr>
            <w:r w:rsidRPr="00C97908">
              <w:rPr>
                <w:sz w:val="16"/>
                <w:szCs w:val="16"/>
                <w:lang w:val="en-US"/>
              </w:rPr>
              <w:t>5,48</w:t>
            </w:r>
          </w:p>
        </w:tc>
      </w:tr>
      <w:tr w:rsidR="00614E29" w:rsidRPr="00B40365" w14:paraId="13D2E48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5F31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D8ADDCB" w14:textId="77777777" w:rsidR="00614E29" w:rsidRPr="00B40365" w:rsidRDefault="00614E29" w:rsidP="00123D45">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36B9016" w14:textId="77777777" w:rsidR="00614E29" w:rsidRPr="00C97908" w:rsidRDefault="00614E29" w:rsidP="00123D45">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0835F94"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F6847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2E447896" w14:textId="77777777" w:rsidR="00614E29" w:rsidRPr="00C97908" w:rsidRDefault="00614E29" w:rsidP="00123D45">
            <w:pPr>
              <w:jc w:val="center"/>
              <w:rPr>
                <w:sz w:val="16"/>
                <w:szCs w:val="16"/>
                <w:lang w:val="en-US"/>
              </w:rPr>
            </w:pPr>
            <w:r w:rsidRPr="00C97908">
              <w:rPr>
                <w:sz w:val="16"/>
                <w:szCs w:val="16"/>
                <w:lang w:val="en-US"/>
              </w:rPr>
              <w:t>1,10</w:t>
            </w:r>
          </w:p>
        </w:tc>
      </w:tr>
      <w:tr w:rsidR="00614E29" w:rsidRPr="009B70F2" w14:paraId="622DD7F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965801" w14:textId="77777777" w:rsidR="00614E29" w:rsidRPr="005E2CA0" w:rsidRDefault="00614E29" w:rsidP="00123D45">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4EBAD7FC" w14:textId="77777777" w:rsidR="00614E29" w:rsidRPr="005E2CA0" w:rsidRDefault="00614E29" w:rsidP="00123D45">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70FCAC2C" w14:textId="77777777" w:rsidR="00614E29" w:rsidRPr="005E2CA0" w:rsidRDefault="00614E29" w:rsidP="00123D45">
            <w:pPr>
              <w:rPr>
                <w:b/>
                <w:bCs/>
                <w:sz w:val="2"/>
                <w:szCs w:val="2"/>
                <w:lang w:val="en-US"/>
              </w:rPr>
            </w:pPr>
            <w:r w:rsidRPr="005E2CA0">
              <w:rPr>
                <w:b/>
                <w:bCs/>
                <w:sz w:val="22"/>
                <w:szCs w:val="22"/>
                <w:lang w:val="en-US"/>
              </w:rPr>
              <w:t>Demontari de corpuri de iluminat orice tip, inclisiv tijele si globurile (Demontarea corpurilor de iluminat cu recuperarea materialului pentru ulterioara lui montare)</w:t>
            </w:r>
          </w:p>
          <w:p w14:paraId="2865F4B8"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A69FD80"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2EFC5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893F544" w14:textId="77777777" w:rsidR="00614E29" w:rsidRPr="005E2CA0" w:rsidRDefault="00614E29" w:rsidP="00123D45">
            <w:pPr>
              <w:jc w:val="center"/>
              <w:rPr>
                <w:b/>
                <w:bCs/>
                <w:sz w:val="22"/>
                <w:szCs w:val="22"/>
                <w:lang w:val="en-US"/>
              </w:rPr>
            </w:pPr>
            <w:r w:rsidRPr="005E2CA0">
              <w:rPr>
                <w:b/>
                <w:bCs/>
                <w:sz w:val="22"/>
                <w:szCs w:val="22"/>
                <w:lang w:val="en-US"/>
              </w:rPr>
              <w:t>16,00</w:t>
            </w:r>
          </w:p>
          <w:p w14:paraId="6F35132F" w14:textId="77777777" w:rsidR="00614E29" w:rsidRPr="009B70F2" w:rsidRDefault="00614E29" w:rsidP="00123D45">
            <w:pPr>
              <w:jc w:val="center"/>
              <w:rPr>
                <w:sz w:val="2"/>
                <w:szCs w:val="2"/>
                <w:lang w:val="en-US"/>
              </w:rPr>
            </w:pPr>
          </w:p>
        </w:tc>
      </w:tr>
      <w:tr w:rsidR="00614E29" w:rsidRPr="00B40365" w14:paraId="2D7ADE5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C36CD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B3401FF"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53D77D1"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22A6125"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DDA89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4898EAF7" w14:textId="77777777" w:rsidR="00614E29" w:rsidRPr="00C97908" w:rsidRDefault="00614E29" w:rsidP="00123D45">
            <w:pPr>
              <w:jc w:val="center"/>
              <w:rPr>
                <w:sz w:val="16"/>
                <w:szCs w:val="16"/>
                <w:lang w:val="en-US"/>
              </w:rPr>
            </w:pPr>
            <w:r w:rsidRPr="00C97908">
              <w:rPr>
                <w:sz w:val="16"/>
                <w:szCs w:val="16"/>
                <w:lang w:val="en-US"/>
              </w:rPr>
              <w:t>3,52</w:t>
            </w:r>
          </w:p>
        </w:tc>
      </w:tr>
      <w:tr w:rsidR="00614E29" w:rsidRPr="009B70F2" w14:paraId="64E5676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B1B7C7" w14:textId="77777777" w:rsidR="00614E29" w:rsidRPr="005E2CA0" w:rsidRDefault="00614E29" w:rsidP="00123D45">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05E44243" w14:textId="77777777" w:rsidR="00614E29" w:rsidRPr="005E2CA0" w:rsidRDefault="00614E29" w:rsidP="00123D45">
            <w:pPr>
              <w:jc w:val="center"/>
              <w:rPr>
                <w:b/>
                <w:bCs/>
                <w:sz w:val="22"/>
                <w:szCs w:val="22"/>
                <w:lang w:val="en-US"/>
              </w:rPr>
            </w:pPr>
            <w:r w:rsidRPr="005E2CA0">
              <w:rPr>
                <w:b/>
                <w:bCs/>
                <w:sz w:val="22"/>
                <w:szCs w:val="22"/>
                <w:lang w:val="en-US"/>
              </w:rPr>
              <w:t>RpEG17A</w:t>
            </w:r>
          </w:p>
        </w:tc>
        <w:tc>
          <w:tcPr>
            <w:tcW w:w="4366" w:type="dxa"/>
            <w:gridSpan w:val="5"/>
            <w:tcBorders>
              <w:top w:val="single" w:sz="4" w:space="0" w:color="auto"/>
              <w:bottom w:val="single" w:sz="4" w:space="0" w:color="auto"/>
            </w:tcBorders>
          </w:tcPr>
          <w:p w14:paraId="20CEA636" w14:textId="77777777" w:rsidR="00614E29" w:rsidRPr="005E2CA0" w:rsidRDefault="00614E29" w:rsidP="00123D45">
            <w:pPr>
              <w:rPr>
                <w:b/>
                <w:bCs/>
                <w:sz w:val="2"/>
                <w:szCs w:val="2"/>
                <w:lang w:val="en-US"/>
              </w:rPr>
            </w:pPr>
            <w:r w:rsidRPr="005E2CA0">
              <w:rPr>
                <w:b/>
                <w:bCs/>
                <w:sz w:val="22"/>
                <w:szCs w:val="22"/>
                <w:lang w:val="en-US"/>
              </w:rPr>
              <w:t>Demontarea tablourilor electrice pe placa de marmura</w:t>
            </w:r>
          </w:p>
          <w:p w14:paraId="32CB1CFE"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523F8AB"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077B08"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A07C39C" w14:textId="77777777" w:rsidR="00614E29" w:rsidRPr="005E2CA0" w:rsidRDefault="00614E29" w:rsidP="00123D45">
            <w:pPr>
              <w:jc w:val="center"/>
              <w:rPr>
                <w:b/>
                <w:bCs/>
                <w:sz w:val="22"/>
                <w:szCs w:val="22"/>
                <w:lang w:val="en-US"/>
              </w:rPr>
            </w:pPr>
            <w:r w:rsidRPr="005E2CA0">
              <w:rPr>
                <w:b/>
                <w:bCs/>
                <w:sz w:val="22"/>
                <w:szCs w:val="22"/>
                <w:lang w:val="en-US"/>
              </w:rPr>
              <w:t>1,00</w:t>
            </w:r>
          </w:p>
          <w:p w14:paraId="16E8327B" w14:textId="77777777" w:rsidR="00614E29" w:rsidRPr="009B70F2" w:rsidRDefault="00614E29" w:rsidP="00123D45">
            <w:pPr>
              <w:jc w:val="center"/>
              <w:rPr>
                <w:sz w:val="2"/>
                <w:szCs w:val="2"/>
                <w:lang w:val="en-US"/>
              </w:rPr>
            </w:pPr>
          </w:p>
        </w:tc>
      </w:tr>
      <w:tr w:rsidR="00614E29" w:rsidRPr="00B40365" w14:paraId="4309F3C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BDE37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2CD2E44"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474CA35"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F7E357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D6B4E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12E7007A" w14:textId="77777777" w:rsidR="00614E29" w:rsidRPr="00C97908" w:rsidRDefault="00614E29" w:rsidP="00123D45">
            <w:pPr>
              <w:jc w:val="center"/>
              <w:rPr>
                <w:sz w:val="16"/>
                <w:szCs w:val="16"/>
                <w:lang w:val="en-US"/>
              </w:rPr>
            </w:pPr>
            <w:r w:rsidRPr="00C97908">
              <w:rPr>
                <w:sz w:val="16"/>
                <w:szCs w:val="16"/>
                <w:lang w:val="en-US"/>
              </w:rPr>
              <w:t>0,10</w:t>
            </w:r>
          </w:p>
        </w:tc>
      </w:tr>
      <w:tr w:rsidR="00614E29" w:rsidRPr="009B70F2" w14:paraId="678E70B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DA009E" w14:textId="77777777" w:rsidR="00614E29" w:rsidRPr="005E2CA0" w:rsidRDefault="00614E29" w:rsidP="00123D45">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195699BF" w14:textId="77777777" w:rsidR="00614E29" w:rsidRPr="005E2CA0" w:rsidRDefault="00614E29" w:rsidP="00123D45">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2A55010A" w14:textId="77777777" w:rsidR="00614E29" w:rsidRPr="005E2CA0" w:rsidRDefault="00614E29" w:rsidP="00123D45">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1A15AF8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CFABDA8"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4AAF0C"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E2A311C" w14:textId="77777777" w:rsidR="00614E29" w:rsidRPr="005E2CA0" w:rsidRDefault="00614E29" w:rsidP="00123D45">
            <w:pPr>
              <w:jc w:val="center"/>
              <w:rPr>
                <w:b/>
                <w:bCs/>
                <w:sz w:val="22"/>
                <w:szCs w:val="22"/>
                <w:lang w:val="en-US"/>
              </w:rPr>
            </w:pPr>
            <w:r w:rsidRPr="005E2CA0">
              <w:rPr>
                <w:b/>
                <w:bCs/>
                <w:sz w:val="22"/>
                <w:szCs w:val="22"/>
                <w:lang w:val="en-US"/>
              </w:rPr>
              <w:t>20,00</w:t>
            </w:r>
          </w:p>
          <w:p w14:paraId="23AAB92B" w14:textId="77777777" w:rsidR="00614E29" w:rsidRPr="009B70F2" w:rsidRDefault="00614E29" w:rsidP="00123D45">
            <w:pPr>
              <w:jc w:val="center"/>
              <w:rPr>
                <w:sz w:val="2"/>
                <w:szCs w:val="2"/>
                <w:lang w:val="en-US"/>
              </w:rPr>
            </w:pPr>
          </w:p>
        </w:tc>
      </w:tr>
      <w:tr w:rsidR="00614E29" w:rsidRPr="00B40365" w14:paraId="6069473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875BB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9D5AA7D"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4FA2352"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B29FD8B"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F0A7E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5F65D355" w14:textId="77777777" w:rsidR="00614E29" w:rsidRPr="00C97908" w:rsidRDefault="00614E29" w:rsidP="00123D45">
            <w:pPr>
              <w:jc w:val="center"/>
              <w:rPr>
                <w:sz w:val="16"/>
                <w:szCs w:val="16"/>
                <w:lang w:val="en-US"/>
              </w:rPr>
            </w:pPr>
            <w:r w:rsidRPr="00C97908">
              <w:rPr>
                <w:sz w:val="16"/>
                <w:szCs w:val="16"/>
                <w:lang w:val="en-US"/>
              </w:rPr>
              <w:t>1,20</w:t>
            </w:r>
          </w:p>
        </w:tc>
      </w:tr>
      <w:tr w:rsidR="00614E29" w:rsidRPr="009B70F2" w14:paraId="711927E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DE9D17" w14:textId="77777777" w:rsidR="00614E29" w:rsidRPr="005E2CA0" w:rsidRDefault="00614E29" w:rsidP="00123D45">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143D6276" w14:textId="77777777" w:rsidR="00614E29" w:rsidRPr="005E2CA0" w:rsidRDefault="00614E29" w:rsidP="00123D45">
            <w:pPr>
              <w:jc w:val="center"/>
              <w:rPr>
                <w:b/>
                <w:bCs/>
                <w:sz w:val="22"/>
                <w:szCs w:val="22"/>
                <w:lang w:val="en-US"/>
              </w:rPr>
            </w:pPr>
            <w:r w:rsidRPr="005E2CA0">
              <w:rPr>
                <w:b/>
                <w:bCs/>
                <w:sz w:val="22"/>
                <w:szCs w:val="22"/>
                <w:lang w:val="en-US"/>
              </w:rPr>
              <w:t>RpIB11B</w:t>
            </w:r>
          </w:p>
        </w:tc>
        <w:tc>
          <w:tcPr>
            <w:tcW w:w="4366" w:type="dxa"/>
            <w:gridSpan w:val="5"/>
            <w:tcBorders>
              <w:top w:val="single" w:sz="4" w:space="0" w:color="auto"/>
              <w:bottom w:val="single" w:sz="4" w:space="0" w:color="auto"/>
            </w:tcBorders>
          </w:tcPr>
          <w:p w14:paraId="11F6F9F3" w14:textId="77777777" w:rsidR="00614E29" w:rsidRPr="005E2CA0" w:rsidRDefault="00614E29" w:rsidP="00123D45">
            <w:pPr>
              <w:rPr>
                <w:b/>
                <w:bCs/>
                <w:sz w:val="2"/>
                <w:szCs w:val="2"/>
                <w:lang w:val="en-US"/>
              </w:rPr>
            </w:pPr>
            <w:r w:rsidRPr="005E2CA0">
              <w:rPr>
                <w:b/>
                <w:bCs/>
                <w:sz w:val="22"/>
                <w:szCs w:val="22"/>
                <w:lang w:val="en-US"/>
              </w:rPr>
              <w:t>Demontari de radiatoare cu recuperarea materialului, pentru ulterioara lor montare</w:t>
            </w:r>
          </w:p>
          <w:p w14:paraId="4ADF91C7"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DE86977"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822E2D4"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D64CEBC" w14:textId="77777777" w:rsidR="00614E29" w:rsidRPr="005E2CA0" w:rsidRDefault="00614E29" w:rsidP="00123D45">
            <w:pPr>
              <w:jc w:val="center"/>
              <w:rPr>
                <w:b/>
                <w:bCs/>
                <w:sz w:val="22"/>
                <w:szCs w:val="22"/>
                <w:lang w:val="en-US"/>
              </w:rPr>
            </w:pPr>
            <w:r w:rsidRPr="005E2CA0">
              <w:rPr>
                <w:b/>
                <w:bCs/>
                <w:sz w:val="22"/>
                <w:szCs w:val="22"/>
                <w:lang w:val="en-US"/>
              </w:rPr>
              <w:t>6,00</w:t>
            </w:r>
          </w:p>
          <w:p w14:paraId="2F5BD578" w14:textId="77777777" w:rsidR="00614E29" w:rsidRPr="009B70F2" w:rsidRDefault="00614E29" w:rsidP="00123D45">
            <w:pPr>
              <w:jc w:val="center"/>
              <w:rPr>
                <w:sz w:val="2"/>
                <w:szCs w:val="2"/>
                <w:lang w:val="en-US"/>
              </w:rPr>
            </w:pPr>
          </w:p>
        </w:tc>
      </w:tr>
      <w:tr w:rsidR="00614E29" w:rsidRPr="00B40365" w14:paraId="0F5A190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1C6B1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644FE3C" w14:textId="77777777" w:rsidR="00614E29" w:rsidRPr="00B40365" w:rsidRDefault="00614E29" w:rsidP="00123D45">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4FDA3C81" w14:textId="77777777" w:rsidR="00614E29" w:rsidRPr="00C97908" w:rsidRDefault="00614E29" w:rsidP="00123D45">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025012A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E973A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1B07A538" w14:textId="77777777" w:rsidR="00614E29" w:rsidRPr="00C97908" w:rsidRDefault="00614E29" w:rsidP="00123D45">
            <w:pPr>
              <w:jc w:val="center"/>
              <w:rPr>
                <w:sz w:val="16"/>
                <w:szCs w:val="16"/>
                <w:lang w:val="en-US"/>
              </w:rPr>
            </w:pPr>
            <w:r w:rsidRPr="00C97908">
              <w:rPr>
                <w:sz w:val="16"/>
                <w:szCs w:val="16"/>
                <w:lang w:val="en-US"/>
              </w:rPr>
              <w:t>0,72</w:t>
            </w:r>
          </w:p>
        </w:tc>
      </w:tr>
      <w:tr w:rsidR="00614E29" w:rsidRPr="009B70F2" w14:paraId="244BD9E8"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7E1608" w14:textId="77777777" w:rsidR="00614E29" w:rsidRPr="005E2CA0" w:rsidRDefault="00614E29" w:rsidP="00123D45">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161FDC25" w14:textId="77777777" w:rsidR="00614E29" w:rsidRPr="005E2CA0" w:rsidRDefault="00614E29" w:rsidP="00123D45">
            <w:pPr>
              <w:jc w:val="center"/>
              <w:rPr>
                <w:b/>
                <w:bCs/>
                <w:sz w:val="22"/>
                <w:szCs w:val="22"/>
                <w:lang w:val="en-US"/>
              </w:rPr>
            </w:pPr>
            <w:r w:rsidRPr="005E2CA0">
              <w:rPr>
                <w:b/>
                <w:bCs/>
                <w:sz w:val="22"/>
                <w:szCs w:val="22"/>
                <w:lang w:val="en-US"/>
              </w:rPr>
              <w:t>RpSC06A</w:t>
            </w:r>
          </w:p>
        </w:tc>
        <w:tc>
          <w:tcPr>
            <w:tcW w:w="4366" w:type="dxa"/>
            <w:gridSpan w:val="5"/>
            <w:tcBorders>
              <w:top w:val="single" w:sz="4" w:space="0" w:color="auto"/>
              <w:bottom w:val="single" w:sz="4" w:space="0" w:color="auto"/>
            </w:tcBorders>
          </w:tcPr>
          <w:p w14:paraId="5F4D237F" w14:textId="77777777" w:rsidR="00614E29" w:rsidRPr="005E2CA0" w:rsidRDefault="00614E29" w:rsidP="00123D45">
            <w:pPr>
              <w:rPr>
                <w:b/>
                <w:bCs/>
                <w:sz w:val="2"/>
                <w:szCs w:val="2"/>
                <w:lang w:val="en-US"/>
              </w:rPr>
            </w:pPr>
            <w:r w:rsidRPr="005E2CA0">
              <w:rPr>
                <w:b/>
                <w:bCs/>
                <w:sz w:val="22"/>
                <w:szCs w:val="22"/>
                <w:lang w:val="en-US"/>
              </w:rPr>
              <w:t>Demontarea unui vas de closet din faianta, complet echipat</w:t>
            </w:r>
          </w:p>
          <w:p w14:paraId="2D57B7D9"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934CB36"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964A61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5459C06" w14:textId="77777777" w:rsidR="00614E29" w:rsidRPr="005E2CA0" w:rsidRDefault="00614E29" w:rsidP="00123D45">
            <w:pPr>
              <w:jc w:val="center"/>
              <w:rPr>
                <w:b/>
                <w:bCs/>
                <w:sz w:val="22"/>
                <w:szCs w:val="22"/>
                <w:lang w:val="en-US"/>
              </w:rPr>
            </w:pPr>
            <w:r w:rsidRPr="005E2CA0">
              <w:rPr>
                <w:b/>
                <w:bCs/>
                <w:sz w:val="22"/>
                <w:szCs w:val="22"/>
                <w:lang w:val="en-US"/>
              </w:rPr>
              <w:t>3,00</w:t>
            </w:r>
          </w:p>
          <w:p w14:paraId="1A7F64D4" w14:textId="77777777" w:rsidR="00614E29" w:rsidRPr="009B70F2" w:rsidRDefault="00614E29" w:rsidP="00123D45">
            <w:pPr>
              <w:jc w:val="center"/>
              <w:rPr>
                <w:sz w:val="2"/>
                <w:szCs w:val="2"/>
                <w:lang w:val="en-US"/>
              </w:rPr>
            </w:pPr>
          </w:p>
        </w:tc>
      </w:tr>
      <w:tr w:rsidR="00614E29" w:rsidRPr="00B40365" w14:paraId="2485262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F3584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E8F2C3B"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5A0BE5C"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2B38AB2"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DC75C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709F2617" w14:textId="77777777" w:rsidR="00614E29" w:rsidRPr="00C97908" w:rsidRDefault="00614E29" w:rsidP="00123D45">
            <w:pPr>
              <w:jc w:val="center"/>
              <w:rPr>
                <w:sz w:val="16"/>
                <w:szCs w:val="16"/>
                <w:lang w:val="en-US"/>
              </w:rPr>
            </w:pPr>
            <w:r w:rsidRPr="00C97908">
              <w:rPr>
                <w:sz w:val="16"/>
                <w:szCs w:val="16"/>
                <w:lang w:val="en-US"/>
              </w:rPr>
              <w:t>3,30</w:t>
            </w:r>
          </w:p>
        </w:tc>
      </w:tr>
      <w:tr w:rsidR="00614E29" w:rsidRPr="009B70F2" w14:paraId="740C80F3"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16AD39" w14:textId="77777777" w:rsidR="00614E29" w:rsidRPr="005E2CA0" w:rsidRDefault="00614E29" w:rsidP="00123D45">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38001682" w14:textId="77777777" w:rsidR="00614E29" w:rsidRPr="005E2CA0" w:rsidRDefault="00614E29" w:rsidP="00123D45">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14:paraId="766C58E8" w14:textId="77777777" w:rsidR="00614E29" w:rsidRPr="005E2CA0" w:rsidRDefault="00614E29" w:rsidP="00123D45">
            <w:pPr>
              <w:rPr>
                <w:b/>
                <w:bCs/>
                <w:sz w:val="2"/>
                <w:szCs w:val="2"/>
                <w:lang w:val="en-US"/>
              </w:rPr>
            </w:pPr>
            <w:r w:rsidRPr="005E2CA0">
              <w:rPr>
                <w:b/>
                <w:bCs/>
                <w:sz w:val="22"/>
                <w:szCs w:val="22"/>
                <w:lang w:val="en-US"/>
              </w:rPr>
              <w:t>Demontarea unui lavoar de faianta, inclusiv accesoriile</w:t>
            </w:r>
          </w:p>
          <w:p w14:paraId="359BBAC3"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25895B2"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B7392C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BD1955B" w14:textId="77777777" w:rsidR="00614E29" w:rsidRPr="005E2CA0" w:rsidRDefault="00614E29" w:rsidP="00123D45">
            <w:pPr>
              <w:jc w:val="center"/>
              <w:rPr>
                <w:b/>
                <w:bCs/>
                <w:sz w:val="22"/>
                <w:szCs w:val="22"/>
                <w:lang w:val="en-US"/>
              </w:rPr>
            </w:pPr>
            <w:r w:rsidRPr="005E2CA0">
              <w:rPr>
                <w:b/>
                <w:bCs/>
                <w:sz w:val="22"/>
                <w:szCs w:val="22"/>
                <w:lang w:val="en-US"/>
              </w:rPr>
              <w:t>3,00</w:t>
            </w:r>
          </w:p>
          <w:p w14:paraId="625BBA72" w14:textId="77777777" w:rsidR="00614E29" w:rsidRPr="009B70F2" w:rsidRDefault="00614E29" w:rsidP="00123D45">
            <w:pPr>
              <w:jc w:val="center"/>
              <w:rPr>
                <w:sz w:val="2"/>
                <w:szCs w:val="2"/>
                <w:lang w:val="en-US"/>
              </w:rPr>
            </w:pPr>
          </w:p>
        </w:tc>
      </w:tr>
      <w:tr w:rsidR="00614E29" w:rsidRPr="00B40365" w14:paraId="28E7A8D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BBECC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A785E7F"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6CE08CC"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934721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08EEF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0,95</w:t>
            </w:r>
          </w:p>
        </w:tc>
        <w:tc>
          <w:tcPr>
            <w:tcW w:w="1559" w:type="dxa"/>
            <w:gridSpan w:val="2"/>
            <w:tcBorders>
              <w:top w:val="nil"/>
              <w:bottom w:val="single" w:sz="2" w:space="0" w:color="auto"/>
            </w:tcBorders>
            <w:vAlign w:val="center"/>
          </w:tcPr>
          <w:p w14:paraId="3DC425B7" w14:textId="77777777" w:rsidR="00614E29" w:rsidRPr="00C97908" w:rsidRDefault="00614E29" w:rsidP="00123D45">
            <w:pPr>
              <w:jc w:val="center"/>
              <w:rPr>
                <w:sz w:val="16"/>
                <w:szCs w:val="16"/>
                <w:lang w:val="en-US"/>
              </w:rPr>
            </w:pPr>
            <w:r w:rsidRPr="00C97908">
              <w:rPr>
                <w:sz w:val="16"/>
                <w:szCs w:val="16"/>
                <w:lang w:val="en-US"/>
              </w:rPr>
              <w:t>2,85</w:t>
            </w:r>
          </w:p>
        </w:tc>
      </w:tr>
      <w:tr w:rsidR="00614E29" w:rsidRPr="009B70F2" w14:paraId="536C5FF6"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45CF6B" w14:textId="77777777" w:rsidR="00614E29" w:rsidRPr="005E2CA0" w:rsidRDefault="00614E29" w:rsidP="00123D45">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4333315C" w14:textId="77777777" w:rsidR="00614E29" w:rsidRPr="005E2CA0" w:rsidRDefault="00614E29" w:rsidP="00123D45">
            <w:pPr>
              <w:jc w:val="center"/>
              <w:rPr>
                <w:b/>
                <w:bCs/>
                <w:sz w:val="22"/>
                <w:szCs w:val="22"/>
                <w:lang w:val="en-US"/>
              </w:rPr>
            </w:pPr>
            <w:r w:rsidRPr="005E2CA0">
              <w:rPr>
                <w:b/>
                <w:bCs/>
                <w:sz w:val="22"/>
                <w:szCs w:val="22"/>
                <w:lang w:val="en-US"/>
              </w:rPr>
              <w:t>RpIC19B</w:t>
            </w:r>
          </w:p>
        </w:tc>
        <w:tc>
          <w:tcPr>
            <w:tcW w:w="4366" w:type="dxa"/>
            <w:gridSpan w:val="5"/>
            <w:tcBorders>
              <w:top w:val="single" w:sz="4" w:space="0" w:color="auto"/>
              <w:bottom w:val="single" w:sz="4" w:space="0" w:color="auto"/>
            </w:tcBorders>
          </w:tcPr>
          <w:p w14:paraId="1DF96912" w14:textId="77777777" w:rsidR="00614E29" w:rsidRPr="005E2CA0" w:rsidRDefault="00614E29" w:rsidP="00123D45">
            <w:pPr>
              <w:rPr>
                <w:b/>
                <w:bCs/>
                <w:sz w:val="2"/>
                <w:szCs w:val="2"/>
                <w:lang w:val="en-US"/>
              </w:rPr>
            </w:pPr>
            <w:r w:rsidRPr="005E2CA0">
              <w:rPr>
                <w:b/>
                <w:bCs/>
                <w:sz w:val="22"/>
                <w:szCs w:val="22"/>
                <w:lang w:val="en-US"/>
              </w:rPr>
              <w:t xml:space="preserve">Demontarea tevii negri, pentru instalatii, montate la incalzire centrala prin sudare, la constructii de locuit si social culturale, </w:t>
            </w:r>
            <w:r w:rsidRPr="005E2CA0">
              <w:rPr>
                <w:b/>
                <w:bCs/>
                <w:sz w:val="22"/>
                <w:szCs w:val="22"/>
                <w:lang w:val="en-US"/>
              </w:rPr>
              <w:lastRenderedPageBreak/>
              <w:t>la legarea aparatelor, a coloanelor de distributie etc. avind diametrul de 1" -1 1/4"</w:t>
            </w:r>
          </w:p>
          <w:p w14:paraId="0440986E"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D2472FA" w14:textId="77777777" w:rsidR="00614E29" w:rsidRPr="005E2CA0" w:rsidRDefault="00614E29" w:rsidP="00123D45">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14:paraId="3A5BB172"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AB326F9" w14:textId="77777777" w:rsidR="00614E29" w:rsidRPr="005E2CA0" w:rsidRDefault="00614E29" w:rsidP="00123D45">
            <w:pPr>
              <w:jc w:val="center"/>
              <w:rPr>
                <w:b/>
                <w:bCs/>
                <w:sz w:val="22"/>
                <w:szCs w:val="22"/>
                <w:lang w:val="en-US"/>
              </w:rPr>
            </w:pPr>
            <w:r w:rsidRPr="005E2CA0">
              <w:rPr>
                <w:b/>
                <w:bCs/>
                <w:sz w:val="22"/>
                <w:szCs w:val="22"/>
                <w:lang w:val="en-US"/>
              </w:rPr>
              <w:t>20,00</w:t>
            </w:r>
          </w:p>
          <w:p w14:paraId="75EB0003" w14:textId="77777777" w:rsidR="00614E29" w:rsidRPr="009B70F2" w:rsidRDefault="00614E29" w:rsidP="00123D45">
            <w:pPr>
              <w:jc w:val="center"/>
              <w:rPr>
                <w:sz w:val="2"/>
                <w:szCs w:val="2"/>
                <w:lang w:val="en-US"/>
              </w:rPr>
            </w:pPr>
          </w:p>
        </w:tc>
      </w:tr>
      <w:tr w:rsidR="00614E29" w:rsidRPr="00B40365" w14:paraId="2732418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A375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01A99D7" w14:textId="77777777" w:rsidR="00614E29" w:rsidRPr="00B40365" w:rsidRDefault="00614E29" w:rsidP="00123D45">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578CA9A4" w14:textId="77777777" w:rsidR="00614E29" w:rsidRPr="00C97908" w:rsidRDefault="00614E29" w:rsidP="00123D45">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4A54DEE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F92EF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0,38</w:t>
            </w:r>
          </w:p>
        </w:tc>
        <w:tc>
          <w:tcPr>
            <w:tcW w:w="1559" w:type="dxa"/>
            <w:gridSpan w:val="2"/>
            <w:tcBorders>
              <w:top w:val="nil"/>
              <w:bottom w:val="single" w:sz="2" w:space="0" w:color="auto"/>
            </w:tcBorders>
            <w:vAlign w:val="center"/>
          </w:tcPr>
          <w:p w14:paraId="568AD5A0" w14:textId="77777777" w:rsidR="00614E29" w:rsidRPr="00C97908" w:rsidRDefault="00614E29" w:rsidP="00123D45">
            <w:pPr>
              <w:jc w:val="center"/>
              <w:rPr>
                <w:sz w:val="16"/>
                <w:szCs w:val="16"/>
                <w:lang w:val="en-US"/>
              </w:rPr>
            </w:pPr>
            <w:r w:rsidRPr="00C97908">
              <w:rPr>
                <w:sz w:val="16"/>
                <w:szCs w:val="16"/>
                <w:lang w:val="en-US"/>
              </w:rPr>
              <w:t>7,60</w:t>
            </w:r>
          </w:p>
        </w:tc>
      </w:tr>
      <w:tr w:rsidR="00614E29" w:rsidRPr="00B40365" w14:paraId="5C35F97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09A3A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2D8FB70" w14:textId="77777777" w:rsidR="00614E29" w:rsidRPr="00B40365" w:rsidRDefault="00614E29" w:rsidP="00123D45">
            <w:pPr>
              <w:jc w:val="center"/>
              <w:rPr>
                <w:sz w:val="16"/>
                <w:szCs w:val="16"/>
                <w:lang w:val="en-US"/>
              </w:rPr>
            </w:pPr>
            <w:r w:rsidRPr="00B40365">
              <w:rPr>
                <w:sz w:val="16"/>
                <w:szCs w:val="16"/>
                <w:lang w:val="en-US"/>
              </w:rPr>
              <w:t>2875274123510</w:t>
            </w:r>
          </w:p>
        </w:tc>
        <w:tc>
          <w:tcPr>
            <w:tcW w:w="4366" w:type="dxa"/>
            <w:gridSpan w:val="4"/>
            <w:tcBorders>
              <w:top w:val="nil"/>
              <w:bottom w:val="single" w:sz="2" w:space="0" w:color="auto"/>
            </w:tcBorders>
            <w:vAlign w:val="center"/>
          </w:tcPr>
          <w:p w14:paraId="3932DE7D" w14:textId="77777777" w:rsidR="00614E29" w:rsidRPr="00C97908" w:rsidRDefault="00614E29" w:rsidP="00123D45">
            <w:pPr>
              <w:rPr>
                <w:sz w:val="16"/>
                <w:szCs w:val="16"/>
                <w:lang w:val="en-US"/>
              </w:rPr>
            </w:pPr>
            <w:r w:rsidRPr="00C97908">
              <w:rPr>
                <w:sz w:val="16"/>
                <w:szCs w:val="16"/>
                <w:lang w:val="en-US"/>
              </w:rPr>
              <w:t xml:space="preserve">Dop din fonta </w:t>
            </w:r>
          </w:p>
        </w:tc>
        <w:tc>
          <w:tcPr>
            <w:tcW w:w="1021" w:type="dxa"/>
            <w:gridSpan w:val="3"/>
            <w:tcBorders>
              <w:top w:val="nil"/>
              <w:bottom w:val="single" w:sz="2" w:space="0" w:color="auto"/>
            </w:tcBorders>
            <w:vAlign w:val="center"/>
          </w:tcPr>
          <w:p w14:paraId="6F8E435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BA49F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68B3FE77" w14:textId="77777777" w:rsidR="00614E29" w:rsidRPr="00C97908" w:rsidRDefault="00614E29" w:rsidP="00123D45">
            <w:pPr>
              <w:jc w:val="center"/>
              <w:rPr>
                <w:sz w:val="16"/>
                <w:szCs w:val="16"/>
                <w:lang w:val="en-US"/>
              </w:rPr>
            </w:pPr>
            <w:r w:rsidRPr="00C97908">
              <w:rPr>
                <w:sz w:val="16"/>
                <w:szCs w:val="16"/>
                <w:lang w:val="en-US"/>
              </w:rPr>
              <w:t>6,00</w:t>
            </w:r>
          </w:p>
        </w:tc>
      </w:tr>
      <w:tr w:rsidR="00614E29" w:rsidRPr="00B40365" w14:paraId="489ABEB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11D9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EC8A98F" w14:textId="77777777" w:rsidR="00614E29" w:rsidRPr="00B40365" w:rsidRDefault="00614E29" w:rsidP="00123D45">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631D90EA" w14:textId="77777777" w:rsidR="00614E29" w:rsidRPr="00C97908" w:rsidRDefault="00614E29" w:rsidP="00123D45">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004D432B"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F167A2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0C58E01F" w14:textId="77777777" w:rsidR="00614E29" w:rsidRPr="00C97908" w:rsidRDefault="00614E29" w:rsidP="00123D45">
            <w:pPr>
              <w:jc w:val="center"/>
              <w:rPr>
                <w:sz w:val="16"/>
                <w:szCs w:val="16"/>
                <w:lang w:val="en-US"/>
              </w:rPr>
            </w:pPr>
            <w:r w:rsidRPr="00C97908">
              <w:rPr>
                <w:sz w:val="16"/>
                <w:szCs w:val="16"/>
                <w:lang w:val="en-US"/>
              </w:rPr>
              <w:t>1,40</w:t>
            </w:r>
          </w:p>
        </w:tc>
      </w:tr>
      <w:tr w:rsidR="00614E29" w:rsidRPr="00B40365" w14:paraId="2CAA892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93F1F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DB73986" w14:textId="77777777" w:rsidR="00614E29" w:rsidRPr="00B40365" w:rsidRDefault="00614E29" w:rsidP="00123D45">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49268F96" w14:textId="77777777" w:rsidR="00614E29" w:rsidRPr="00C97908" w:rsidRDefault="00614E29" w:rsidP="00123D45">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675F5963"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F51A6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0,159</w:t>
            </w:r>
          </w:p>
        </w:tc>
        <w:tc>
          <w:tcPr>
            <w:tcW w:w="1559" w:type="dxa"/>
            <w:gridSpan w:val="2"/>
            <w:tcBorders>
              <w:top w:val="nil"/>
              <w:bottom w:val="single" w:sz="2" w:space="0" w:color="auto"/>
            </w:tcBorders>
            <w:vAlign w:val="center"/>
          </w:tcPr>
          <w:p w14:paraId="0901FF44" w14:textId="77777777" w:rsidR="00614E29" w:rsidRPr="00C97908" w:rsidRDefault="00614E29" w:rsidP="00123D45">
            <w:pPr>
              <w:jc w:val="center"/>
              <w:rPr>
                <w:sz w:val="16"/>
                <w:szCs w:val="16"/>
                <w:lang w:val="en-US"/>
              </w:rPr>
            </w:pPr>
            <w:r w:rsidRPr="00C97908">
              <w:rPr>
                <w:sz w:val="16"/>
                <w:szCs w:val="16"/>
                <w:lang w:val="en-US"/>
              </w:rPr>
              <w:t>3,18</w:t>
            </w:r>
          </w:p>
        </w:tc>
      </w:tr>
      <w:tr w:rsidR="00614E29" w:rsidRPr="00B40365" w14:paraId="383C062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B7E0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1FE6726" w14:textId="77777777" w:rsidR="00614E29" w:rsidRPr="00B40365" w:rsidRDefault="00614E29" w:rsidP="00123D45">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57C7F4C5" w14:textId="77777777" w:rsidR="00614E29" w:rsidRPr="00C97908" w:rsidRDefault="00614E29" w:rsidP="00123D45">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D060CD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27AE2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0,029</w:t>
            </w:r>
          </w:p>
        </w:tc>
        <w:tc>
          <w:tcPr>
            <w:tcW w:w="1559" w:type="dxa"/>
            <w:gridSpan w:val="2"/>
            <w:tcBorders>
              <w:top w:val="nil"/>
              <w:bottom w:val="single" w:sz="2" w:space="0" w:color="auto"/>
            </w:tcBorders>
            <w:vAlign w:val="center"/>
          </w:tcPr>
          <w:p w14:paraId="79511FC0" w14:textId="77777777" w:rsidR="00614E29" w:rsidRPr="00C97908" w:rsidRDefault="00614E29" w:rsidP="00123D45">
            <w:pPr>
              <w:jc w:val="center"/>
              <w:rPr>
                <w:sz w:val="16"/>
                <w:szCs w:val="16"/>
                <w:lang w:val="en-US"/>
              </w:rPr>
            </w:pPr>
            <w:r w:rsidRPr="00C97908">
              <w:rPr>
                <w:sz w:val="16"/>
                <w:szCs w:val="16"/>
                <w:lang w:val="en-US"/>
              </w:rPr>
              <w:t>0,58</w:t>
            </w:r>
          </w:p>
        </w:tc>
      </w:tr>
      <w:tr w:rsidR="00614E29" w:rsidRPr="009B70F2" w14:paraId="3082394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C5EF3F" w14:textId="77777777" w:rsidR="00614E29" w:rsidRPr="005E2CA0" w:rsidRDefault="00614E29" w:rsidP="00123D45">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51782A3D" w14:textId="77777777" w:rsidR="00614E29" w:rsidRPr="005E2CA0" w:rsidRDefault="00614E29" w:rsidP="00123D45">
            <w:pPr>
              <w:jc w:val="center"/>
              <w:rPr>
                <w:b/>
                <w:bCs/>
                <w:sz w:val="22"/>
                <w:szCs w:val="22"/>
                <w:lang w:val="en-US"/>
              </w:rPr>
            </w:pPr>
            <w:r w:rsidRPr="005E2CA0">
              <w:rPr>
                <w:b/>
                <w:bCs/>
                <w:sz w:val="22"/>
                <w:szCs w:val="22"/>
                <w:lang w:val="en-US"/>
              </w:rPr>
              <w:t>RpSE06A</w:t>
            </w:r>
          </w:p>
        </w:tc>
        <w:tc>
          <w:tcPr>
            <w:tcW w:w="4366" w:type="dxa"/>
            <w:gridSpan w:val="5"/>
            <w:tcBorders>
              <w:top w:val="single" w:sz="4" w:space="0" w:color="auto"/>
              <w:bottom w:val="single" w:sz="4" w:space="0" w:color="auto"/>
            </w:tcBorders>
          </w:tcPr>
          <w:p w14:paraId="09F944CC" w14:textId="77777777" w:rsidR="00614E29" w:rsidRPr="005E2CA0" w:rsidRDefault="00614E29" w:rsidP="00123D45">
            <w:pPr>
              <w:rPr>
                <w:b/>
                <w:bCs/>
                <w:sz w:val="2"/>
                <w:szCs w:val="2"/>
                <w:lang w:val="en-US"/>
              </w:rPr>
            </w:pPr>
            <w:r w:rsidRPr="005E2CA0">
              <w:rPr>
                <w:b/>
                <w:bCs/>
                <w:sz w:val="22"/>
                <w:szCs w:val="22"/>
                <w:lang w:val="en-US"/>
              </w:rPr>
              <w:t>Demontarea unui boiler la conductele de apa rece si calda, avind capacitatea de pina la  100 l</w:t>
            </w:r>
          </w:p>
          <w:p w14:paraId="3AD10965"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06245E1"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51F8894"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5C76651" w14:textId="77777777" w:rsidR="00614E29" w:rsidRPr="005E2CA0" w:rsidRDefault="00614E29" w:rsidP="00123D45">
            <w:pPr>
              <w:jc w:val="center"/>
              <w:rPr>
                <w:b/>
                <w:bCs/>
                <w:sz w:val="22"/>
                <w:szCs w:val="22"/>
                <w:lang w:val="en-US"/>
              </w:rPr>
            </w:pPr>
            <w:r w:rsidRPr="005E2CA0">
              <w:rPr>
                <w:b/>
                <w:bCs/>
                <w:sz w:val="22"/>
                <w:szCs w:val="22"/>
                <w:lang w:val="en-US"/>
              </w:rPr>
              <w:t>1,00</w:t>
            </w:r>
          </w:p>
          <w:p w14:paraId="3DACFD67" w14:textId="77777777" w:rsidR="00614E29" w:rsidRPr="009B70F2" w:rsidRDefault="00614E29" w:rsidP="00123D45">
            <w:pPr>
              <w:jc w:val="center"/>
              <w:rPr>
                <w:sz w:val="2"/>
                <w:szCs w:val="2"/>
                <w:lang w:val="en-US"/>
              </w:rPr>
            </w:pPr>
          </w:p>
        </w:tc>
      </w:tr>
      <w:tr w:rsidR="00614E29" w:rsidRPr="00B40365" w14:paraId="44E2299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DD137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2419E6A"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A6739F3"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526F945"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35854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2,45</w:t>
            </w:r>
          </w:p>
        </w:tc>
        <w:tc>
          <w:tcPr>
            <w:tcW w:w="1559" w:type="dxa"/>
            <w:gridSpan w:val="2"/>
            <w:tcBorders>
              <w:top w:val="nil"/>
              <w:bottom w:val="single" w:sz="2" w:space="0" w:color="auto"/>
            </w:tcBorders>
            <w:vAlign w:val="center"/>
          </w:tcPr>
          <w:p w14:paraId="17481F36" w14:textId="77777777" w:rsidR="00614E29" w:rsidRPr="00C97908" w:rsidRDefault="00614E29" w:rsidP="00123D45">
            <w:pPr>
              <w:jc w:val="center"/>
              <w:rPr>
                <w:sz w:val="16"/>
                <w:szCs w:val="16"/>
                <w:lang w:val="en-US"/>
              </w:rPr>
            </w:pPr>
            <w:r w:rsidRPr="00C97908">
              <w:rPr>
                <w:sz w:val="16"/>
                <w:szCs w:val="16"/>
                <w:lang w:val="en-US"/>
              </w:rPr>
              <w:t>2,45</w:t>
            </w:r>
          </w:p>
        </w:tc>
      </w:tr>
      <w:tr w:rsidR="00614E29" w:rsidRPr="009B70F2" w14:paraId="760278B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6270EE" w14:textId="77777777" w:rsidR="00614E29" w:rsidRPr="005E2CA0" w:rsidRDefault="00614E29" w:rsidP="00123D45">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62932397" w14:textId="77777777" w:rsidR="00614E29" w:rsidRPr="005E2CA0" w:rsidRDefault="00614E29" w:rsidP="00123D45">
            <w:pPr>
              <w:jc w:val="center"/>
              <w:rPr>
                <w:b/>
                <w:bCs/>
                <w:sz w:val="22"/>
                <w:szCs w:val="22"/>
                <w:lang w:val="en-US"/>
              </w:rPr>
            </w:pPr>
            <w:r w:rsidRPr="005E2CA0">
              <w:rPr>
                <w:b/>
                <w:bCs/>
                <w:sz w:val="22"/>
                <w:szCs w:val="22"/>
                <w:lang w:val="en-US"/>
              </w:rPr>
              <w:t>RpSB03B</w:t>
            </w:r>
          </w:p>
        </w:tc>
        <w:tc>
          <w:tcPr>
            <w:tcW w:w="4366" w:type="dxa"/>
            <w:gridSpan w:val="5"/>
            <w:tcBorders>
              <w:top w:val="single" w:sz="4" w:space="0" w:color="auto"/>
              <w:bottom w:val="single" w:sz="4" w:space="0" w:color="auto"/>
            </w:tcBorders>
          </w:tcPr>
          <w:p w14:paraId="41C93C7C" w14:textId="77777777" w:rsidR="00614E29" w:rsidRPr="005E2CA0" w:rsidRDefault="00614E29" w:rsidP="00123D45">
            <w:pPr>
              <w:rPr>
                <w:b/>
                <w:bCs/>
                <w:sz w:val="2"/>
                <w:szCs w:val="2"/>
                <w:lang w:val="en-US"/>
              </w:rPr>
            </w:pPr>
            <w:r w:rsidRPr="005E2CA0">
              <w:rPr>
                <w:b/>
                <w:bCs/>
                <w:sz w:val="22"/>
                <w:szCs w:val="22"/>
                <w:lang w:val="en-US"/>
              </w:rPr>
              <w:t>Demontarea tevii din polocrorura de vinil (PVC) neplastifiat tip usor avind diametru de 75 mm - 110 mm</w:t>
            </w:r>
          </w:p>
          <w:p w14:paraId="602238B6"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BE68BE4"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6916146"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24DA427" w14:textId="77777777" w:rsidR="00614E29" w:rsidRPr="005E2CA0" w:rsidRDefault="00614E29" w:rsidP="00123D45">
            <w:pPr>
              <w:jc w:val="center"/>
              <w:rPr>
                <w:b/>
                <w:bCs/>
                <w:sz w:val="22"/>
                <w:szCs w:val="22"/>
                <w:lang w:val="en-US"/>
              </w:rPr>
            </w:pPr>
            <w:r w:rsidRPr="005E2CA0">
              <w:rPr>
                <w:b/>
                <w:bCs/>
                <w:sz w:val="22"/>
                <w:szCs w:val="22"/>
                <w:lang w:val="en-US"/>
              </w:rPr>
              <w:t>6,00</w:t>
            </w:r>
          </w:p>
          <w:p w14:paraId="379F5166" w14:textId="77777777" w:rsidR="00614E29" w:rsidRPr="009B70F2" w:rsidRDefault="00614E29" w:rsidP="00123D45">
            <w:pPr>
              <w:jc w:val="center"/>
              <w:rPr>
                <w:sz w:val="2"/>
                <w:szCs w:val="2"/>
                <w:lang w:val="en-US"/>
              </w:rPr>
            </w:pPr>
          </w:p>
        </w:tc>
      </w:tr>
      <w:tr w:rsidR="00614E29" w:rsidRPr="00B40365" w14:paraId="0ECE99C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DEDDD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BF0C88A"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F4A0449"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5936086"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EAE63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7B8DED1E" w14:textId="77777777" w:rsidR="00614E29" w:rsidRPr="00C97908" w:rsidRDefault="00614E29" w:rsidP="00123D45">
            <w:pPr>
              <w:jc w:val="center"/>
              <w:rPr>
                <w:sz w:val="16"/>
                <w:szCs w:val="16"/>
                <w:lang w:val="en-US"/>
              </w:rPr>
            </w:pPr>
            <w:r w:rsidRPr="00C97908">
              <w:rPr>
                <w:sz w:val="16"/>
                <w:szCs w:val="16"/>
                <w:lang w:val="en-US"/>
              </w:rPr>
              <w:t>0,48</w:t>
            </w:r>
          </w:p>
        </w:tc>
      </w:tr>
      <w:tr w:rsidR="00614E29" w:rsidRPr="009B70F2" w14:paraId="762B708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ED2C59" w14:textId="77777777" w:rsidR="00614E29" w:rsidRPr="005E2CA0" w:rsidRDefault="00614E29" w:rsidP="00123D45">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73CB24C0" w14:textId="77777777" w:rsidR="00614E29" w:rsidRPr="005E2CA0" w:rsidRDefault="00614E29" w:rsidP="00123D45">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534DD275" w14:textId="77777777" w:rsidR="00614E29" w:rsidRPr="005E2CA0" w:rsidRDefault="00614E29" w:rsidP="00123D45">
            <w:pPr>
              <w:rPr>
                <w:b/>
                <w:bCs/>
                <w:sz w:val="2"/>
                <w:szCs w:val="2"/>
                <w:lang w:val="en-US"/>
              </w:rPr>
            </w:pPr>
            <w:r w:rsidRPr="005E2CA0">
              <w:rPr>
                <w:b/>
                <w:bCs/>
                <w:sz w:val="22"/>
                <w:szCs w:val="22"/>
                <w:lang w:val="en-US"/>
              </w:rPr>
              <w:t>Demontari: timplarie din lemn (usi,)</w:t>
            </w:r>
          </w:p>
          <w:p w14:paraId="6B8FC45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56B5443"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18C3322"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A9259F1" w14:textId="77777777" w:rsidR="00614E29" w:rsidRPr="005E2CA0" w:rsidRDefault="00614E29" w:rsidP="00123D45">
            <w:pPr>
              <w:jc w:val="center"/>
              <w:rPr>
                <w:b/>
                <w:bCs/>
                <w:sz w:val="22"/>
                <w:szCs w:val="22"/>
                <w:lang w:val="en-US"/>
              </w:rPr>
            </w:pPr>
            <w:r w:rsidRPr="005E2CA0">
              <w:rPr>
                <w:b/>
                <w:bCs/>
                <w:sz w:val="22"/>
                <w:szCs w:val="22"/>
                <w:lang w:val="en-US"/>
              </w:rPr>
              <w:t>11,50</w:t>
            </w:r>
          </w:p>
          <w:p w14:paraId="5B917467" w14:textId="77777777" w:rsidR="00614E29" w:rsidRPr="009B70F2" w:rsidRDefault="00614E29" w:rsidP="00123D45">
            <w:pPr>
              <w:jc w:val="center"/>
              <w:rPr>
                <w:sz w:val="2"/>
                <w:szCs w:val="2"/>
                <w:lang w:val="en-US"/>
              </w:rPr>
            </w:pPr>
          </w:p>
        </w:tc>
      </w:tr>
      <w:tr w:rsidR="00614E29" w:rsidRPr="00B40365" w14:paraId="26A2E7D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89C8F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FEF4308" w14:textId="77777777" w:rsidR="00614E29" w:rsidRPr="00B40365" w:rsidRDefault="00614E29" w:rsidP="00123D45">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48EB76A1" w14:textId="77777777" w:rsidR="00614E29" w:rsidRPr="00C97908" w:rsidRDefault="00614E29" w:rsidP="00123D45">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C32C78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1DFD2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0085C353" w14:textId="77777777" w:rsidR="00614E29" w:rsidRPr="00C97908" w:rsidRDefault="00614E29" w:rsidP="00123D45">
            <w:pPr>
              <w:jc w:val="center"/>
              <w:rPr>
                <w:sz w:val="16"/>
                <w:szCs w:val="16"/>
                <w:lang w:val="en-US"/>
              </w:rPr>
            </w:pPr>
            <w:r w:rsidRPr="00C97908">
              <w:rPr>
                <w:sz w:val="16"/>
                <w:szCs w:val="16"/>
                <w:lang w:val="en-US"/>
              </w:rPr>
              <w:t>2,42</w:t>
            </w:r>
          </w:p>
        </w:tc>
      </w:tr>
      <w:tr w:rsidR="00614E29" w:rsidRPr="00B40365" w14:paraId="76398EC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A4449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2E96B3C" w14:textId="77777777" w:rsidR="00614E29" w:rsidRPr="00B40365" w:rsidRDefault="00614E29" w:rsidP="00123D45">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FC381F6" w14:textId="77777777" w:rsidR="00614E29" w:rsidRPr="00C97908" w:rsidRDefault="00614E29" w:rsidP="00123D45">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A5D97C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9597B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6CEA5E89" w14:textId="77777777" w:rsidR="00614E29" w:rsidRPr="00C97908" w:rsidRDefault="00614E29" w:rsidP="00123D45">
            <w:pPr>
              <w:jc w:val="center"/>
              <w:rPr>
                <w:sz w:val="16"/>
                <w:szCs w:val="16"/>
                <w:lang w:val="en-US"/>
              </w:rPr>
            </w:pPr>
            <w:r w:rsidRPr="00C97908">
              <w:rPr>
                <w:sz w:val="16"/>
                <w:szCs w:val="16"/>
                <w:lang w:val="en-US"/>
              </w:rPr>
              <w:t>2,42</w:t>
            </w:r>
          </w:p>
        </w:tc>
      </w:tr>
      <w:tr w:rsidR="00614E29" w:rsidRPr="009B70F2" w14:paraId="2B476C36"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283102" w14:textId="77777777" w:rsidR="00614E29" w:rsidRPr="005E2CA0" w:rsidRDefault="00614E29" w:rsidP="00123D45">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35ECC7CF" w14:textId="77777777" w:rsidR="00614E29" w:rsidRPr="005E2CA0" w:rsidRDefault="00614E29" w:rsidP="00123D45">
            <w:pPr>
              <w:jc w:val="center"/>
              <w:rPr>
                <w:b/>
                <w:bCs/>
                <w:sz w:val="22"/>
                <w:szCs w:val="22"/>
                <w:lang w:val="en-US"/>
              </w:rPr>
            </w:pPr>
            <w:r w:rsidRPr="005E2CA0">
              <w:rPr>
                <w:b/>
                <w:bCs/>
                <w:sz w:val="22"/>
                <w:szCs w:val="22"/>
                <w:lang w:val="en-US"/>
              </w:rPr>
              <w:t>RCsB30L</w:t>
            </w:r>
          </w:p>
        </w:tc>
        <w:tc>
          <w:tcPr>
            <w:tcW w:w="4366" w:type="dxa"/>
            <w:gridSpan w:val="5"/>
            <w:tcBorders>
              <w:top w:val="single" w:sz="4" w:space="0" w:color="auto"/>
              <w:bottom w:val="single" w:sz="4" w:space="0" w:color="auto"/>
            </w:tcBorders>
          </w:tcPr>
          <w:p w14:paraId="57BA1EDF" w14:textId="77777777" w:rsidR="00614E29" w:rsidRPr="005E2CA0" w:rsidRDefault="00614E29" w:rsidP="00123D45">
            <w:pPr>
              <w:rPr>
                <w:b/>
                <w:bCs/>
                <w:sz w:val="2"/>
                <w:szCs w:val="2"/>
                <w:lang w:val="en-US"/>
              </w:rPr>
            </w:pPr>
            <w:r w:rsidRPr="005E2CA0">
              <w:rPr>
                <w:b/>
                <w:bCs/>
                <w:sz w:val="22"/>
                <w:szCs w:val="22"/>
                <w:lang w:val="en-US"/>
              </w:rPr>
              <w:t>Forarea gaurilor strapunse in constructii din beton marca pina la 500, utilizind masina cu foreza-carota diamantata cu diametrul  de: 130 mm (K=4.6, pentru grosimea totala a peretelui 50cm)</w:t>
            </w:r>
          </w:p>
          <w:p w14:paraId="1A3F469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8834F05"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07B2F96"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0DD4CE3" w14:textId="77777777" w:rsidR="00614E29" w:rsidRPr="005E2CA0" w:rsidRDefault="00614E29" w:rsidP="00123D45">
            <w:pPr>
              <w:jc w:val="center"/>
              <w:rPr>
                <w:b/>
                <w:bCs/>
                <w:sz w:val="22"/>
                <w:szCs w:val="22"/>
                <w:lang w:val="en-US"/>
              </w:rPr>
            </w:pPr>
            <w:r w:rsidRPr="005E2CA0">
              <w:rPr>
                <w:b/>
                <w:bCs/>
                <w:sz w:val="22"/>
                <w:szCs w:val="22"/>
                <w:lang w:val="en-US"/>
              </w:rPr>
              <w:t>1,00</w:t>
            </w:r>
          </w:p>
          <w:p w14:paraId="44DB4734" w14:textId="77777777" w:rsidR="00614E29" w:rsidRPr="009B70F2" w:rsidRDefault="00614E29" w:rsidP="00123D45">
            <w:pPr>
              <w:jc w:val="center"/>
              <w:rPr>
                <w:sz w:val="2"/>
                <w:szCs w:val="2"/>
                <w:lang w:val="en-US"/>
              </w:rPr>
            </w:pPr>
          </w:p>
        </w:tc>
      </w:tr>
      <w:tr w:rsidR="00614E29" w:rsidRPr="00B40365" w14:paraId="10EDFC5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0F1C2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4B7B10D" w14:textId="77777777" w:rsidR="00614E29" w:rsidRPr="00B40365" w:rsidRDefault="00614E29" w:rsidP="00123D45">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26101212" w14:textId="77777777" w:rsidR="00614E29" w:rsidRPr="00C97908" w:rsidRDefault="00614E29" w:rsidP="00123D45">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19207EB"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4691D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0,51</w:t>
            </w:r>
          </w:p>
        </w:tc>
        <w:tc>
          <w:tcPr>
            <w:tcW w:w="1559" w:type="dxa"/>
            <w:gridSpan w:val="2"/>
            <w:tcBorders>
              <w:top w:val="nil"/>
              <w:bottom w:val="single" w:sz="2" w:space="0" w:color="auto"/>
            </w:tcBorders>
            <w:vAlign w:val="center"/>
          </w:tcPr>
          <w:p w14:paraId="3056E723" w14:textId="77777777" w:rsidR="00614E29" w:rsidRPr="00C97908" w:rsidRDefault="00614E29" w:rsidP="00123D45">
            <w:pPr>
              <w:jc w:val="center"/>
              <w:rPr>
                <w:sz w:val="16"/>
                <w:szCs w:val="16"/>
                <w:lang w:val="en-US"/>
              </w:rPr>
            </w:pPr>
            <w:r w:rsidRPr="00C97908">
              <w:rPr>
                <w:sz w:val="16"/>
                <w:szCs w:val="16"/>
                <w:lang w:val="en-US"/>
              </w:rPr>
              <w:t>2,35</w:t>
            </w:r>
          </w:p>
        </w:tc>
      </w:tr>
      <w:tr w:rsidR="00614E29" w:rsidRPr="00B40365" w14:paraId="7DF4DB5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F73CA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BDF77DC" w14:textId="77777777" w:rsidR="00614E29" w:rsidRPr="00B40365" w:rsidRDefault="00614E29" w:rsidP="00123D45">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70629E8" w14:textId="77777777" w:rsidR="00614E29" w:rsidRPr="00C97908" w:rsidRDefault="00614E29" w:rsidP="00123D45">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2829434"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7C708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0,219</w:t>
            </w:r>
          </w:p>
        </w:tc>
        <w:tc>
          <w:tcPr>
            <w:tcW w:w="1559" w:type="dxa"/>
            <w:gridSpan w:val="2"/>
            <w:tcBorders>
              <w:top w:val="nil"/>
              <w:bottom w:val="single" w:sz="2" w:space="0" w:color="auto"/>
            </w:tcBorders>
            <w:vAlign w:val="center"/>
          </w:tcPr>
          <w:p w14:paraId="0EF59229" w14:textId="77777777" w:rsidR="00614E29" w:rsidRPr="00C97908" w:rsidRDefault="00614E29" w:rsidP="00123D45">
            <w:pPr>
              <w:jc w:val="center"/>
              <w:rPr>
                <w:sz w:val="16"/>
                <w:szCs w:val="16"/>
                <w:lang w:val="en-US"/>
              </w:rPr>
            </w:pPr>
            <w:r w:rsidRPr="00C97908">
              <w:rPr>
                <w:sz w:val="16"/>
                <w:szCs w:val="16"/>
                <w:lang w:val="en-US"/>
              </w:rPr>
              <w:t>1,01</w:t>
            </w:r>
          </w:p>
        </w:tc>
      </w:tr>
      <w:tr w:rsidR="00614E29" w:rsidRPr="00B40365" w14:paraId="05E9DB3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8EF45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8408ABE" w14:textId="77777777" w:rsidR="00614E29" w:rsidRPr="00B40365" w:rsidRDefault="00614E29" w:rsidP="00123D45">
            <w:pPr>
              <w:jc w:val="center"/>
              <w:rPr>
                <w:sz w:val="16"/>
                <w:szCs w:val="16"/>
                <w:lang w:val="en-US"/>
              </w:rPr>
            </w:pPr>
            <w:r w:rsidRPr="00B40365">
              <w:rPr>
                <w:sz w:val="16"/>
                <w:szCs w:val="16"/>
                <w:lang w:val="en-US"/>
              </w:rPr>
              <w:t>5001000100135-1</w:t>
            </w:r>
          </w:p>
        </w:tc>
        <w:tc>
          <w:tcPr>
            <w:tcW w:w="4366" w:type="dxa"/>
            <w:gridSpan w:val="4"/>
            <w:tcBorders>
              <w:top w:val="nil"/>
              <w:bottom w:val="single" w:sz="2" w:space="0" w:color="auto"/>
            </w:tcBorders>
            <w:vAlign w:val="center"/>
          </w:tcPr>
          <w:p w14:paraId="6F176C65" w14:textId="77777777" w:rsidR="00614E29" w:rsidRPr="00C97908" w:rsidRDefault="00614E29" w:rsidP="00123D45">
            <w:pPr>
              <w:rPr>
                <w:sz w:val="16"/>
                <w:szCs w:val="16"/>
                <w:lang w:val="en-US"/>
              </w:rPr>
            </w:pPr>
            <w:r w:rsidRPr="00C97908">
              <w:rPr>
                <w:sz w:val="16"/>
                <w:szCs w:val="16"/>
                <w:lang w:val="en-US"/>
              </w:rPr>
              <w:t>Freza cu carota diamanta D130</w:t>
            </w:r>
          </w:p>
        </w:tc>
        <w:tc>
          <w:tcPr>
            <w:tcW w:w="1021" w:type="dxa"/>
            <w:gridSpan w:val="3"/>
            <w:tcBorders>
              <w:top w:val="nil"/>
              <w:bottom w:val="single" w:sz="2" w:space="0" w:color="auto"/>
            </w:tcBorders>
            <w:vAlign w:val="center"/>
          </w:tcPr>
          <w:p w14:paraId="70A64291"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54B9D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0,0107</w:t>
            </w:r>
          </w:p>
        </w:tc>
        <w:tc>
          <w:tcPr>
            <w:tcW w:w="1559" w:type="dxa"/>
            <w:gridSpan w:val="2"/>
            <w:tcBorders>
              <w:top w:val="nil"/>
              <w:bottom w:val="single" w:sz="2" w:space="0" w:color="auto"/>
            </w:tcBorders>
            <w:vAlign w:val="center"/>
          </w:tcPr>
          <w:p w14:paraId="0E69A4F4" w14:textId="77777777" w:rsidR="00614E29" w:rsidRPr="00C97908" w:rsidRDefault="00614E29" w:rsidP="00123D45">
            <w:pPr>
              <w:jc w:val="center"/>
              <w:rPr>
                <w:sz w:val="16"/>
                <w:szCs w:val="16"/>
                <w:lang w:val="en-US"/>
              </w:rPr>
            </w:pPr>
            <w:r w:rsidRPr="00C97908">
              <w:rPr>
                <w:sz w:val="16"/>
                <w:szCs w:val="16"/>
                <w:lang w:val="en-US"/>
              </w:rPr>
              <w:t>0,05</w:t>
            </w:r>
          </w:p>
        </w:tc>
      </w:tr>
      <w:tr w:rsidR="00614E29" w:rsidRPr="00B40365" w14:paraId="6F976A5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8AA34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CA657F3" w14:textId="77777777" w:rsidR="00614E29" w:rsidRPr="00B40365" w:rsidRDefault="00614E29" w:rsidP="00123D4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488BCA6" w14:textId="77777777" w:rsidR="00614E29" w:rsidRPr="00C97908" w:rsidRDefault="00614E29" w:rsidP="00123D45">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CBA0F0F"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8E09BB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0,0582</w:t>
            </w:r>
          </w:p>
        </w:tc>
        <w:tc>
          <w:tcPr>
            <w:tcW w:w="1559" w:type="dxa"/>
            <w:gridSpan w:val="2"/>
            <w:tcBorders>
              <w:top w:val="nil"/>
              <w:bottom w:val="single" w:sz="2" w:space="0" w:color="auto"/>
            </w:tcBorders>
            <w:vAlign w:val="center"/>
          </w:tcPr>
          <w:p w14:paraId="2BC2E9FD" w14:textId="77777777" w:rsidR="00614E29" w:rsidRPr="00C97908" w:rsidRDefault="00614E29" w:rsidP="00123D45">
            <w:pPr>
              <w:jc w:val="center"/>
              <w:rPr>
                <w:sz w:val="16"/>
                <w:szCs w:val="16"/>
                <w:lang w:val="en-US"/>
              </w:rPr>
            </w:pPr>
            <w:r w:rsidRPr="00C97908">
              <w:rPr>
                <w:sz w:val="16"/>
                <w:szCs w:val="16"/>
                <w:lang w:val="en-US"/>
              </w:rPr>
              <w:t>0,27</w:t>
            </w:r>
          </w:p>
        </w:tc>
      </w:tr>
      <w:tr w:rsidR="00614E29" w:rsidRPr="00B40365" w14:paraId="4B5E777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D6BCB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F123B67" w14:textId="77777777" w:rsidR="00614E29" w:rsidRPr="00B40365" w:rsidRDefault="00614E29" w:rsidP="00123D45">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14:paraId="697DBB7A" w14:textId="77777777" w:rsidR="00614E29" w:rsidRPr="00C97908" w:rsidRDefault="00614E29" w:rsidP="00123D45">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14:paraId="178E2817"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A4BBF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right w:val="single" w:sz="4" w:space="0" w:color="auto"/>
            </w:tcBorders>
            <w:vAlign w:val="center"/>
          </w:tcPr>
          <w:p w14:paraId="21CCDD9C" w14:textId="77777777" w:rsidR="00614E29" w:rsidRPr="00C97908" w:rsidRDefault="00614E29" w:rsidP="00123D45">
            <w:pPr>
              <w:jc w:val="center"/>
              <w:rPr>
                <w:sz w:val="16"/>
                <w:szCs w:val="16"/>
                <w:lang w:val="en-US"/>
              </w:rPr>
            </w:pPr>
            <w:r w:rsidRPr="00C97908">
              <w:rPr>
                <w:sz w:val="16"/>
                <w:szCs w:val="16"/>
                <w:lang w:val="en-US"/>
              </w:rPr>
              <w:t>1,61</w:t>
            </w:r>
          </w:p>
        </w:tc>
      </w:tr>
      <w:tr w:rsidR="00614E29" w:rsidRPr="009B70F2" w14:paraId="52A1F76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193F16" w14:textId="77777777" w:rsidR="00614E29" w:rsidRPr="005E2CA0" w:rsidRDefault="00614E29" w:rsidP="00123D45">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1D95ED56" w14:textId="77777777" w:rsidR="00614E29" w:rsidRPr="005E2CA0" w:rsidRDefault="00614E29" w:rsidP="00123D45">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14:paraId="1BBEB485" w14:textId="77777777" w:rsidR="00614E29" w:rsidRPr="005E2CA0" w:rsidRDefault="00614E29" w:rsidP="00123D45">
            <w:pPr>
              <w:rPr>
                <w:b/>
                <w:bCs/>
                <w:sz w:val="2"/>
                <w:szCs w:val="2"/>
                <w:lang w:val="en-US"/>
              </w:rPr>
            </w:pPr>
            <w:r w:rsidRPr="005E2CA0">
              <w:rPr>
                <w:b/>
                <w:bCs/>
                <w:sz w:val="22"/>
                <w:szCs w:val="22"/>
                <w:lang w:val="en-US"/>
              </w:rPr>
              <w:t>Executarea santurilor cu adincimea de pina la 5 cm in pereti din  zidarie de caramida de 5x50 cmp</w:t>
            </w:r>
          </w:p>
          <w:p w14:paraId="7E20063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D9C4DA5"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05B739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F6ED1C8" w14:textId="77777777" w:rsidR="00614E29" w:rsidRPr="005E2CA0" w:rsidRDefault="00614E29" w:rsidP="00123D45">
            <w:pPr>
              <w:jc w:val="center"/>
              <w:rPr>
                <w:b/>
                <w:bCs/>
                <w:sz w:val="22"/>
                <w:szCs w:val="22"/>
                <w:lang w:val="en-US"/>
              </w:rPr>
            </w:pPr>
            <w:r w:rsidRPr="005E2CA0">
              <w:rPr>
                <w:b/>
                <w:bCs/>
                <w:sz w:val="22"/>
                <w:szCs w:val="22"/>
                <w:lang w:val="en-US"/>
              </w:rPr>
              <w:t>50,00</w:t>
            </w:r>
          </w:p>
          <w:p w14:paraId="4972C2A4" w14:textId="77777777" w:rsidR="00614E29" w:rsidRPr="009B70F2" w:rsidRDefault="00614E29" w:rsidP="00123D45">
            <w:pPr>
              <w:jc w:val="center"/>
              <w:rPr>
                <w:sz w:val="2"/>
                <w:szCs w:val="2"/>
                <w:lang w:val="en-US"/>
              </w:rPr>
            </w:pPr>
          </w:p>
        </w:tc>
      </w:tr>
      <w:tr w:rsidR="00614E29" w:rsidRPr="00B40365" w14:paraId="642D0EF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9C0A0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F385999"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FD213E0"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9517BA6"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01722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30847298" w14:textId="77777777" w:rsidR="00614E29" w:rsidRPr="00C97908" w:rsidRDefault="00614E29" w:rsidP="00123D45">
            <w:pPr>
              <w:jc w:val="center"/>
              <w:rPr>
                <w:sz w:val="16"/>
                <w:szCs w:val="16"/>
                <w:lang w:val="en-US"/>
              </w:rPr>
            </w:pPr>
            <w:r w:rsidRPr="00C97908">
              <w:rPr>
                <w:sz w:val="16"/>
                <w:szCs w:val="16"/>
                <w:lang w:val="en-US"/>
              </w:rPr>
              <w:t>5,00</w:t>
            </w:r>
          </w:p>
        </w:tc>
      </w:tr>
      <w:tr w:rsidR="00614E29" w:rsidRPr="009B70F2" w14:paraId="41D90317"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A38966" w14:textId="77777777" w:rsidR="00614E29" w:rsidRPr="005E2CA0" w:rsidRDefault="00614E29" w:rsidP="00123D45">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2FDAD0F8" w14:textId="77777777" w:rsidR="00614E29" w:rsidRPr="005E2CA0" w:rsidRDefault="00614E29" w:rsidP="00123D45">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788F756F" w14:textId="77777777" w:rsidR="00614E29" w:rsidRPr="005E2CA0" w:rsidRDefault="00614E29" w:rsidP="00123D45">
            <w:pPr>
              <w:rPr>
                <w:b/>
                <w:bCs/>
                <w:sz w:val="2"/>
                <w:szCs w:val="2"/>
                <w:lang w:val="en-US"/>
              </w:rPr>
            </w:pPr>
            <w:r w:rsidRPr="005E2CA0">
              <w:rPr>
                <w:b/>
                <w:bCs/>
                <w:sz w:val="22"/>
                <w:szCs w:val="22"/>
                <w:lang w:val="en-US"/>
              </w:rPr>
              <w:t>Matarea santurilor in pereti de pina la 50 cmp</w:t>
            </w:r>
          </w:p>
          <w:p w14:paraId="32991E2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725CD1A"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03A349D"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4014088" w14:textId="77777777" w:rsidR="00614E29" w:rsidRPr="005E2CA0" w:rsidRDefault="00614E29" w:rsidP="00123D45">
            <w:pPr>
              <w:jc w:val="center"/>
              <w:rPr>
                <w:b/>
                <w:bCs/>
                <w:sz w:val="22"/>
                <w:szCs w:val="22"/>
                <w:lang w:val="en-US"/>
              </w:rPr>
            </w:pPr>
            <w:r w:rsidRPr="005E2CA0">
              <w:rPr>
                <w:b/>
                <w:bCs/>
                <w:sz w:val="22"/>
                <w:szCs w:val="22"/>
                <w:lang w:val="en-US"/>
              </w:rPr>
              <w:t>50,00</w:t>
            </w:r>
          </w:p>
          <w:p w14:paraId="0F155E8D" w14:textId="77777777" w:rsidR="00614E29" w:rsidRPr="009B70F2" w:rsidRDefault="00614E29" w:rsidP="00123D45">
            <w:pPr>
              <w:jc w:val="center"/>
              <w:rPr>
                <w:sz w:val="2"/>
                <w:szCs w:val="2"/>
                <w:lang w:val="en-US"/>
              </w:rPr>
            </w:pPr>
          </w:p>
        </w:tc>
      </w:tr>
      <w:tr w:rsidR="00614E29" w:rsidRPr="00B40365" w14:paraId="1175A27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58683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3A2DE2D" w14:textId="77777777" w:rsidR="00614E29" w:rsidRPr="00B40365" w:rsidRDefault="00614E29" w:rsidP="00123D4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A320FCF" w14:textId="77777777" w:rsidR="00614E29" w:rsidRPr="00C97908" w:rsidRDefault="00614E29" w:rsidP="00123D4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D95392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BEC63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21C80507" w14:textId="77777777" w:rsidR="00614E29" w:rsidRPr="00C97908" w:rsidRDefault="00614E29" w:rsidP="00123D45">
            <w:pPr>
              <w:jc w:val="center"/>
              <w:rPr>
                <w:sz w:val="16"/>
                <w:szCs w:val="16"/>
                <w:lang w:val="en-US"/>
              </w:rPr>
            </w:pPr>
            <w:r w:rsidRPr="00C97908">
              <w:rPr>
                <w:sz w:val="16"/>
                <w:szCs w:val="16"/>
                <w:lang w:val="en-US"/>
              </w:rPr>
              <w:t>15,00</w:t>
            </w:r>
          </w:p>
        </w:tc>
      </w:tr>
      <w:tr w:rsidR="00614E29" w:rsidRPr="00B40365" w14:paraId="192F4A2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E7005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1057B54"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A58F7F1"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22CBBC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2BD34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4155F1F0" w14:textId="77777777" w:rsidR="00614E29" w:rsidRPr="00C97908" w:rsidRDefault="00614E29" w:rsidP="00123D45">
            <w:pPr>
              <w:jc w:val="center"/>
              <w:rPr>
                <w:sz w:val="16"/>
                <w:szCs w:val="16"/>
                <w:lang w:val="en-US"/>
              </w:rPr>
            </w:pPr>
            <w:r w:rsidRPr="00C97908">
              <w:rPr>
                <w:sz w:val="16"/>
                <w:szCs w:val="16"/>
                <w:lang w:val="en-US"/>
              </w:rPr>
              <w:t>85,00</w:t>
            </w:r>
          </w:p>
        </w:tc>
      </w:tr>
      <w:tr w:rsidR="00614E29" w:rsidRPr="00B40365" w14:paraId="781D0C5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D467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7C5EE58" w14:textId="77777777" w:rsidR="00614E29" w:rsidRPr="00B40365" w:rsidRDefault="00614E29" w:rsidP="00123D45">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F558401" w14:textId="77777777" w:rsidR="00614E29" w:rsidRPr="00C97908" w:rsidRDefault="00614E29" w:rsidP="00123D45">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EB5F2A1"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529E34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2300FE00"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B40365" w14:paraId="608808D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6FEE6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A19BC43"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8581DD2"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77CE612"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92FFC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7B6B5AD1" w14:textId="77777777" w:rsidR="00614E29" w:rsidRPr="00C97908" w:rsidRDefault="00614E29" w:rsidP="00123D45">
            <w:pPr>
              <w:jc w:val="center"/>
              <w:rPr>
                <w:sz w:val="16"/>
                <w:szCs w:val="16"/>
                <w:lang w:val="en-US"/>
              </w:rPr>
            </w:pPr>
            <w:r w:rsidRPr="00C97908">
              <w:rPr>
                <w:sz w:val="16"/>
                <w:szCs w:val="16"/>
                <w:lang w:val="en-US"/>
              </w:rPr>
              <w:t>0,50</w:t>
            </w:r>
          </w:p>
        </w:tc>
      </w:tr>
      <w:tr w:rsidR="00614E29" w:rsidRPr="00B40365" w14:paraId="06E6A17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C84FA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8A4F6A3" w14:textId="77777777" w:rsidR="00614E29" w:rsidRPr="00B40365" w:rsidRDefault="00614E29" w:rsidP="00123D4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B96A8CE" w14:textId="77777777" w:rsidR="00614E29" w:rsidRPr="00C97908" w:rsidRDefault="00614E29" w:rsidP="00123D4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DD6954A"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2A296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68830F16" w14:textId="77777777" w:rsidR="00614E29" w:rsidRPr="00C97908" w:rsidRDefault="00614E29" w:rsidP="00123D45">
            <w:pPr>
              <w:jc w:val="center"/>
              <w:rPr>
                <w:sz w:val="16"/>
                <w:szCs w:val="16"/>
                <w:lang w:val="en-US"/>
              </w:rPr>
            </w:pPr>
            <w:r w:rsidRPr="00C97908">
              <w:rPr>
                <w:sz w:val="16"/>
                <w:szCs w:val="16"/>
                <w:lang w:val="en-US"/>
              </w:rPr>
              <w:t>0,75</w:t>
            </w:r>
          </w:p>
        </w:tc>
      </w:tr>
      <w:tr w:rsidR="00614E29" w:rsidRPr="00B40365" w14:paraId="538F2B8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CC862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9445E8A" w14:textId="77777777" w:rsidR="00614E29" w:rsidRPr="00B40365" w:rsidRDefault="00614E29" w:rsidP="00123D45">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EEBA715" w14:textId="77777777" w:rsidR="00614E29" w:rsidRPr="00C97908" w:rsidRDefault="00614E29" w:rsidP="00123D45">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1758708"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C9EC7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218056D0"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9B70F2" w14:paraId="2A46AA17"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861148" w14:textId="77777777" w:rsidR="00614E29" w:rsidRPr="005E2CA0" w:rsidRDefault="00614E29" w:rsidP="00123D45">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5051C588" w14:textId="77777777" w:rsidR="00614E29" w:rsidRPr="005E2CA0" w:rsidRDefault="00614E29" w:rsidP="00123D45">
            <w:pPr>
              <w:jc w:val="center"/>
              <w:rPr>
                <w:b/>
                <w:bCs/>
                <w:sz w:val="22"/>
                <w:szCs w:val="22"/>
                <w:lang w:val="en-US"/>
              </w:rPr>
            </w:pPr>
            <w:r w:rsidRPr="005E2CA0">
              <w:rPr>
                <w:b/>
                <w:bCs/>
                <w:sz w:val="22"/>
                <w:szCs w:val="22"/>
                <w:lang w:val="en-US"/>
              </w:rPr>
              <w:t>RpCU05D</w:t>
            </w:r>
          </w:p>
        </w:tc>
        <w:tc>
          <w:tcPr>
            <w:tcW w:w="4366" w:type="dxa"/>
            <w:gridSpan w:val="5"/>
            <w:tcBorders>
              <w:top w:val="single" w:sz="4" w:space="0" w:color="auto"/>
              <w:bottom w:val="single" w:sz="4" w:space="0" w:color="auto"/>
            </w:tcBorders>
          </w:tcPr>
          <w:p w14:paraId="6C13CC18" w14:textId="77777777" w:rsidR="00614E29" w:rsidRPr="005E2CA0" w:rsidRDefault="00614E29" w:rsidP="00123D45">
            <w:pPr>
              <w:rPr>
                <w:b/>
                <w:bCs/>
                <w:sz w:val="2"/>
                <w:szCs w:val="2"/>
                <w:lang w:val="en-US"/>
              </w:rPr>
            </w:pPr>
            <w:r w:rsidRPr="005E2CA0">
              <w:rPr>
                <w:b/>
                <w:bCs/>
                <w:sz w:val="22"/>
                <w:szCs w:val="22"/>
                <w:lang w:val="en-US"/>
              </w:rPr>
              <w:t>Executarea strapungerilor pentru conducte sau tiranti in pereti din zidarie de caramida, de 16 - 25 cm grosime</w:t>
            </w:r>
          </w:p>
          <w:p w14:paraId="4E899ED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09E9990"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F75D06D"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5C9B864" w14:textId="77777777" w:rsidR="00614E29" w:rsidRPr="005E2CA0" w:rsidRDefault="00614E29" w:rsidP="00123D45">
            <w:pPr>
              <w:jc w:val="center"/>
              <w:rPr>
                <w:b/>
                <w:bCs/>
                <w:sz w:val="22"/>
                <w:szCs w:val="22"/>
                <w:lang w:val="en-US"/>
              </w:rPr>
            </w:pPr>
            <w:r w:rsidRPr="005E2CA0">
              <w:rPr>
                <w:b/>
                <w:bCs/>
                <w:sz w:val="22"/>
                <w:szCs w:val="22"/>
                <w:lang w:val="en-US"/>
              </w:rPr>
              <w:t>10,00</w:t>
            </w:r>
          </w:p>
          <w:p w14:paraId="36B3C984" w14:textId="77777777" w:rsidR="00614E29" w:rsidRPr="009B70F2" w:rsidRDefault="00614E29" w:rsidP="00123D45">
            <w:pPr>
              <w:jc w:val="center"/>
              <w:rPr>
                <w:sz w:val="2"/>
                <w:szCs w:val="2"/>
                <w:lang w:val="en-US"/>
              </w:rPr>
            </w:pPr>
          </w:p>
        </w:tc>
      </w:tr>
      <w:tr w:rsidR="00614E29" w:rsidRPr="00B40365" w14:paraId="7509F0E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805B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D009474"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A4BDE8F"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BA60B88"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155CB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4A929925" w14:textId="77777777" w:rsidR="00614E29" w:rsidRPr="00C97908" w:rsidRDefault="00614E29" w:rsidP="00123D45">
            <w:pPr>
              <w:jc w:val="center"/>
              <w:rPr>
                <w:sz w:val="16"/>
                <w:szCs w:val="16"/>
                <w:lang w:val="en-US"/>
              </w:rPr>
            </w:pPr>
            <w:r w:rsidRPr="00C97908">
              <w:rPr>
                <w:sz w:val="16"/>
                <w:szCs w:val="16"/>
                <w:lang w:val="en-US"/>
              </w:rPr>
              <w:t>0,40</w:t>
            </w:r>
          </w:p>
        </w:tc>
      </w:tr>
      <w:tr w:rsidR="00614E29" w:rsidRPr="00B40365" w14:paraId="44032AB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C1DF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3C78325"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7FF1587"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FE9DC40"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B32EA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0,58</w:t>
            </w:r>
          </w:p>
        </w:tc>
        <w:tc>
          <w:tcPr>
            <w:tcW w:w="1559" w:type="dxa"/>
            <w:gridSpan w:val="2"/>
            <w:tcBorders>
              <w:top w:val="nil"/>
              <w:bottom w:val="single" w:sz="2" w:space="0" w:color="auto"/>
            </w:tcBorders>
            <w:vAlign w:val="center"/>
          </w:tcPr>
          <w:p w14:paraId="0A10DD37" w14:textId="77777777" w:rsidR="00614E29" w:rsidRPr="00C97908" w:rsidRDefault="00614E29" w:rsidP="00123D45">
            <w:pPr>
              <w:jc w:val="center"/>
              <w:rPr>
                <w:sz w:val="16"/>
                <w:szCs w:val="16"/>
                <w:lang w:val="en-US"/>
              </w:rPr>
            </w:pPr>
            <w:r w:rsidRPr="00C97908">
              <w:rPr>
                <w:sz w:val="16"/>
                <w:szCs w:val="16"/>
                <w:lang w:val="en-US"/>
              </w:rPr>
              <w:t>5,80</w:t>
            </w:r>
          </w:p>
        </w:tc>
      </w:tr>
      <w:tr w:rsidR="00614E29" w:rsidRPr="009B70F2" w14:paraId="4BE09BF8"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8AC755" w14:textId="77777777" w:rsidR="00614E29" w:rsidRPr="005E2CA0" w:rsidRDefault="00614E29" w:rsidP="00123D45">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0F0DF6B3" w14:textId="77777777" w:rsidR="00614E29" w:rsidRPr="005E2CA0" w:rsidRDefault="00614E29" w:rsidP="00123D45">
            <w:pPr>
              <w:jc w:val="center"/>
              <w:rPr>
                <w:b/>
                <w:bCs/>
                <w:sz w:val="22"/>
                <w:szCs w:val="22"/>
                <w:lang w:val="en-US"/>
              </w:rPr>
            </w:pPr>
            <w:r w:rsidRPr="005E2CA0">
              <w:rPr>
                <w:b/>
                <w:bCs/>
                <w:sz w:val="22"/>
                <w:szCs w:val="22"/>
                <w:lang w:val="en-US"/>
              </w:rPr>
              <w:t>RpCU07C</w:t>
            </w:r>
          </w:p>
        </w:tc>
        <w:tc>
          <w:tcPr>
            <w:tcW w:w="4366" w:type="dxa"/>
            <w:gridSpan w:val="5"/>
            <w:tcBorders>
              <w:top w:val="single" w:sz="4" w:space="0" w:color="auto"/>
              <w:bottom w:val="single" w:sz="4" w:space="0" w:color="auto"/>
            </w:tcBorders>
          </w:tcPr>
          <w:p w14:paraId="25BDFD4E" w14:textId="77777777" w:rsidR="00614E29" w:rsidRPr="005E2CA0" w:rsidRDefault="00614E29" w:rsidP="00123D45">
            <w:pPr>
              <w:rPr>
                <w:b/>
                <w:bCs/>
                <w:sz w:val="2"/>
                <w:szCs w:val="2"/>
                <w:lang w:val="en-US"/>
              </w:rPr>
            </w:pPr>
            <w:r w:rsidRPr="005E2CA0">
              <w:rPr>
                <w:b/>
                <w:bCs/>
                <w:sz w:val="22"/>
                <w:szCs w:val="22"/>
                <w:lang w:val="en-US"/>
              </w:rPr>
              <w:t>Matarea golurilor in pereti, cu mortar de ciment, dupa instalatii</w:t>
            </w:r>
          </w:p>
          <w:p w14:paraId="04AB6FBB"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FEA1CF8"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3662D3D"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1E23A27" w14:textId="77777777" w:rsidR="00614E29" w:rsidRPr="005E2CA0" w:rsidRDefault="00614E29" w:rsidP="00123D45">
            <w:pPr>
              <w:jc w:val="center"/>
              <w:rPr>
                <w:b/>
                <w:bCs/>
                <w:sz w:val="22"/>
                <w:szCs w:val="22"/>
                <w:lang w:val="en-US"/>
              </w:rPr>
            </w:pPr>
            <w:r w:rsidRPr="005E2CA0">
              <w:rPr>
                <w:b/>
                <w:bCs/>
                <w:sz w:val="22"/>
                <w:szCs w:val="22"/>
                <w:lang w:val="en-US"/>
              </w:rPr>
              <w:t>10,00</w:t>
            </w:r>
          </w:p>
          <w:p w14:paraId="6EDDBE76" w14:textId="77777777" w:rsidR="00614E29" w:rsidRPr="009B70F2" w:rsidRDefault="00614E29" w:rsidP="00123D45">
            <w:pPr>
              <w:jc w:val="center"/>
              <w:rPr>
                <w:sz w:val="2"/>
                <w:szCs w:val="2"/>
                <w:lang w:val="en-US"/>
              </w:rPr>
            </w:pPr>
          </w:p>
        </w:tc>
      </w:tr>
      <w:tr w:rsidR="00614E29" w:rsidRPr="00B40365" w14:paraId="11407AE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CC508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33A70A2"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3FFE108"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A68A2C9"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39B95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0,43</w:t>
            </w:r>
          </w:p>
        </w:tc>
        <w:tc>
          <w:tcPr>
            <w:tcW w:w="1559" w:type="dxa"/>
            <w:gridSpan w:val="2"/>
            <w:tcBorders>
              <w:top w:val="nil"/>
              <w:bottom w:val="single" w:sz="2" w:space="0" w:color="auto"/>
            </w:tcBorders>
            <w:vAlign w:val="center"/>
          </w:tcPr>
          <w:p w14:paraId="4086DFB2" w14:textId="77777777" w:rsidR="00614E29" w:rsidRPr="00C97908" w:rsidRDefault="00614E29" w:rsidP="00123D45">
            <w:pPr>
              <w:jc w:val="center"/>
              <w:rPr>
                <w:sz w:val="16"/>
                <w:szCs w:val="16"/>
                <w:lang w:val="en-US"/>
              </w:rPr>
            </w:pPr>
            <w:r w:rsidRPr="00C97908">
              <w:rPr>
                <w:sz w:val="16"/>
                <w:szCs w:val="16"/>
                <w:lang w:val="en-US"/>
              </w:rPr>
              <w:t>4,30</w:t>
            </w:r>
          </w:p>
        </w:tc>
      </w:tr>
      <w:tr w:rsidR="00614E29" w:rsidRPr="00B40365" w14:paraId="55080E8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B764C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3A1177B"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60E9BBA"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9792AC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6BDA9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CAE47DF" w14:textId="77777777" w:rsidR="00614E29" w:rsidRPr="00C97908" w:rsidRDefault="00614E29" w:rsidP="00123D45">
            <w:pPr>
              <w:jc w:val="center"/>
              <w:rPr>
                <w:sz w:val="16"/>
                <w:szCs w:val="16"/>
                <w:lang w:val="en-US"/>
              </w:rPr>
            </w:pPr>
            <w:r w:rsidRPr="00C97908">
              <w:rPr>
                <w:sz w:val="16"/>
                <w:szCs w:val="16"/>
                <w:lang w:val="en-US"/>
              </w:rPr>
              <w:t>1,50</w:t>
            </w:r>
          </w:p>
        </w:tc>
      </w:tr>
      <w:tr w:rsidR="00614E29" w:rsidRPr="00B40365" w14:paraId="606397A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21323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18F7F01"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9083735"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2B3AD10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72058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14:paraId="534A31C1" w14:textId="77777777" w:rsidR="00614E29" w:rsidRPr="00C97908" w:rsidRDefault="00614E29" w:rsidP="00123D45">
            <w:pPr>
              <w:jc w:val="center"/>
              <w:rPr>
                <w:sz w:val="16"/>
                <w:szCs w:val="16"/>
                <w:lang w:val="en-US"/>
              </w:rPr>
            </w:pPr>
            <w:r w:rsidRPr="00C97908">
              <w:rPr>
                <w:sz w:val="16"/>
                <w:szCs w:val="16"/>
                <w:lang w:val="en-US"/>
              </w:rPr>
              <w:t>3,50</w:t>
            </w:r>
          </w:p>
        </w:tc>
      </w:tr>
      <w:tr w:rsidR="00614E29" w:rsidRPr="00B40365" w14:paraId="0350159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BE842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2E12191"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1D17723"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3BD47426"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078A80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FD1EBCF"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B40365" w14:paraId="1F7BDE0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589D2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C9147C6"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C7B2B4E"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C3927E6"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BC973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39021211" w14:textId="77777777" w:rsidR="00614E29" w:rsidRPr="00C97908" w:rsidRDefault="00614E29" w:rsidP="00123D45">
            <w:pPr>
              <w:jc w:val="center"/>
              <w:rPr>
                <w:sz w:val="16"/>
                <w:szCs w:val="16"/>
                <w:lang w:val="en-US"/>
              </w:rPr>
            </w:pPr>
            <w:r w:rsidRPr="00C97908">
              <w:rPr>
                <w:sz w:val="16"/>
                <w:szCs w:val="16"/>
                <w:lang w:val="en-US"/>
              </w:rPr>
              <w:t>0,06</w:t>
            </w:r>
          </w:p>
        </w:tc>
      </w:tr>
      <w:tr w:rsidR="00614E29" w:rsidRPr="00B40365" w14:paraId="7C1AD38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01BA2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34FAE41" w14:textId="77777777" w:rsidR="00614E29" w:rsidRPr="00B40365" w:rsidRDefault="00614E29" w:rsidP="00123D4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2DCDB17" w14:textId="77777777" w:rsidR="00614E29" w:rsidRPr="00C97908" w:rsidRDefault="00614E29" w:rsidP="00123D4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DCDD546"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7BC90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73DCE3C4" w14:textId="77777777" w:rsidR="00614E29" w:rsidRPr="00C97908" w:rsidRDefault="00614E29" w:rsidP="00123D45">
            <w:pPr>
              <w:jc w:val="center"/>
              <w:rPr>
                <w:sz w:val="16"/>
                <w:szCs w:val="16"/>
                <w:lang w:val="en-US"/>
              </w:rPr>
            </w:pPr>
            <w:r w:rsidRPr="00C97908">
              <w:rPr>
                <w:sz w:val="16"/>
                <w:szCs w:val="16"/>
                <w:lang w:val="en-US"/>
              </w:rPr>
              <w:t>0,10</w:t>
            </w:r>
          </w:p>
        </w:tc>
      </w:tr>
      <w:tr w:rsidR="00614E29" w:rsidRPr="00B40365" w14:paraId="4B7AF3A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32EA7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858D4A2" w14:textId="77777777" w:rsidR="00614E29" w:rsidRPr="00B40365" w:rsidRDefault="00614E29" w:rsidP="00123D45">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2E20DB0" w14:textId="77777777" w:rsidR="00614E29" w:rsidRPr="00C97908" w:rsidRDefault="00614E29" w:rsidP="00123D45">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533F3AC"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180C6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66A10CF5" w14:textId="77777777" w:rsidR="00614E29" w:rsidRPr="00C97908" w:rsidRDefault="00614E29" w:rsidP="00123D45">
            <w:pPr>
              <w:jc w:val="center"/>
              <w:rPr>
                <w:sz w:val="16"/>
                <w:szCs w:val="16"/>
                <w:lang w:val="en-US"/>
              </w:rPr>
            </w:pPr>
            <w:r w:rsidRPr="00C97908">
              <w:rPr>
                <w:sz w:val="16"/>
                <w:szCs w:val="16"/>
                <w:lang w:val="en-US"/>
              </w:rPr>
              <w:t>0,15</w:t>
            </w:r>
          </w:p>
        </w:tc>
      </w:tr>
      <w:tr w:rsidR="00614E29" w:rsidRPr="009B70F2" w14:paraId="74942C4F"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E2805F" w14:textId="77777777" w:rsidR="00614E29" w:rsidRPr="005E2CA0" w:rsidRDefault="00614E29" w:rsidP="00123D45">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7A639E84" w14:textId="77777777" w:rsidR="00614E29" w:rsidRPr="005E2CA0" w:rsidRDefault="00614E29" w:rsidP="00123D45">
            <w:pPr>
              <w:jc w:val="center"/>
              <w:rPr>
                <w:b/>
                <w:bCs/>
                <w:sz w:val="22"/>
                <w:szCs w:val="22"/>
                <w:lang w:val="en-US"/>
              </w:rPr>
            </w:pPr>
            <w:r w:rsidRPr="005E2CA0">
              <w:rPr>
                <w:b/>
                <w:bCs/>
                <w:sz w:val="22"/>
                <w:szCs w:val="22"/>
                <w:lang w:val="en-US"/>
              </w:rPr>
              <w:t>RpCU06A</w:t>
            </w:r>
          </w:p>
        </w:tc>
        <w:tc>
          <w:tcPr>
            <w:tcW w:w="4366" w:type="dxa"/>
            <w:gridSpan w:val="5"/>
            <w:tcBorders>
              <w:top w:val="single" w:sz="4" w:space="0" w:color="auto"/>
              <w:bottom w:val="single" w:sz="4" w:space="0" w:color="auto"/>
            </w:tcBorders>
          </w:tcPr>
          <w:p w14:paraId="5AC51E45" w14:textId="77777777" w:rsidR="00614E29" w:rsidRPr="005E2CA0" w:rsidRDefault="00614E29" w:rsidP="00123D45">
            <w:pPr>
              <w:rPr>
                <w:b/>
                <w:bCs/>
                <w:sz w:val="2"/>
                <w:szCs w:val="2"/>
                <w:lang w:val="en-US"/>
              </w:rPr>
            </w:pPr>
            <w:r w:rsidRPr="005E2CA0">
              <w:rPr>
                <w:b/>
                <w:bCs/>
                <w:sz w:val="22"/>
                <w:szCs w:val="22"/>
                <w:lang w:val="en-US"/>
              </w:rPr>
              <w:t>Executarea santurilor de pina la 5 cm adincime, in pereti din zidarie de caramida de 5 x 50 cm2</w:t>
            </w:r>
          </w:p>
          <w:p w14:paraId="572721B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3448155"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6226149"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FFB0B55" w14:textId="77777777" w:rsidR="00614E29" w:rsidRPr="005E2CA0" w:rsidRDefault="00614E29" w:rsidP="00123D45">
            <w:pPr>
              <w:jc w:val="center"/>
              <w:rPr>
                <w:b/>
                <w:bCs/>
                <w:sz w:val="22"/>
                <w:szCs w:val="22"/>
                <w:lang w:val="en-US"/>
              </w:rPr>
            </w:pPr>
            <w:r w:rsidRPr="005E2CA0">
              <w:rPr>
                <w:b/>
                <w:bCs/>
                <w:sz w:val="22"/>
                <w:szCs w:val="22"/>
                <w:lang w:val="en-US"/>
              </w:rPr>
              <w:t>20,00</w:t>
            </w:r>
          </w:p>
          <w:p w14:paraId="4CEE7F3D" w14:textId="77777777" w:rsidR="00614E29" w:rsidRPr="009B70F2" w:rsidRDefault="00614E29" w:rsidP="00123D45">
            <w:pPr>
              <w:jc w:val="center"/>
              <w:rPr>
                <w:sz w:val="2"/>
                <w:szCs w:val="2"/>
                <w:lang w:val="en-US"/>
              </w:rPr>
            </w:pPr>
          </w:p>
        </w:tc>
      </w:tr>
      <w:tr w:rsidR="00614E29" w:rsidRPr="00B40365" w14:paraId="358BFC1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74DB2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507EB70"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BE00F29"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DB2922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9EB2F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3144C024"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B40365" w14:paraId="6642F0A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5213F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5D47A8B" w14:textId="77777777" w:rsidR="00614E29" w:rsidRPr="00B40365" w:rsidRDefault="00614E29" w:rsidP="00123D45">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36DE67C" w14:textId="77777777" w:rsidR="00614E29" w:rsidRPr="00C97908" w:rsidRDefault="00614E29" w:rsidP="00123D45">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A300189"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B79A1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14A05754" w14:textId="77777777" w:rsidR="00614E29" w:rsidRPr="00C97908" w:rsidRDefault="00614E29" w:rsidP="00123D45">
            <w:pPr>
              <w:jc w:val="center"/>
              <w:rPr>
                <w:sz w:val="16"/>
                <w:szCs w:val="16"/>
                <w:lang w:val="en-US"/>
              </w:rPr>
            </w:pPr>
            <w:r w:rsidRPr="00C97908">
              <w:rPr>
                <w:sz w:val="16"/>
                <w:szCs w:val="16"/>
                <w:lang w:val="en-US"/>
              </w:rPr>
              <w:t>16,00</w:t>
            </w:r>
          </w:p>
        </w:tc>
      </w:tr>
      <w:tr w:rsidR="00614E29" w:rsidRPr="009B70F2" w14:paraId="58B22F4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1821C6" w14:textId="77777777" w:rsidR="00614E29" w:rsidRPr="005E2CA0" w:rsidRDefault="00614E29" w:rsidP="00123D45">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05D46540" w14:textId="77777777" w:rsidR="00614E29" w:rsidRPr="005E2CA0" w:rsidRDefault="00614E29" w:rsidP="00123D45">
            <w:pPr>
              <w:jc w:val="center"/>
              <w:rPr>
                <w:b/>
                <w:bCs/>
                <w:sz w:val="22"/>
                <w:szCs w:val="22"/>
                <w:lang w:val="en-US"/>
              </w:rPr>
            </w:pPr>
            <w:r w:rsidRPr="005E2CA0">
              <w:rPr>
                <w:b/>
                <w:bCs/>
                <w:sz w:val="22"/>
                <w:szCs w:val="22"/>
                <w:lang w:val="en-US"/>
              </w:rPr>
              <w:t>RpCU07D</w:t>
            </w:r>
          </w:p>
        </w:tc>
        <w:tc>
          <w:tcPr>
            <w:tcW w:w="4366" w:type="dxa"/>
            <w:gridSpan w:val="5"/>
            <w:tcBorders>
              <w:top w:val="single" w:sz="4" w:space="0" w:color="auto"/>
              <w:bottom w:val="single" w:sz="4" w:space="0" w:color="auto"/>
            </w:tcBorders>
          </w:tcPr>
          <w:p w14:paraId="403D0431" w14:textId="77777777" w:rsidR="00614E29" w:rsidRPr="005E2CA0" w:rsidRDefault="00614E29" w:rsidP="00123D45">
            <w:pPr>
              <w:rPr>
                <w:b/>
                <w:bCs/>
                <w:sz w:val="2"/>
                <w:szCs w:val="2"/>
                <w:lang w:val="en-US"/>
              </w:rPr>
            </w:pPr>
            <w:r w:rsidRPr="005E2CA0">
              <w:rPr>
                <w:b/>
                <w:bCs/>
                <w:sz w:val="22"/>
                <w:szCs w:val="22"/>
                <w:lang w:val="en-US"/>
              </w:rPr>
              <w:t>Matarea santurilor in pereti de pina la 50 cm2, dupa instalatii sau consolidari</w:t>
            </w:r>
          </w:p>
          <w:p w14:paraId="7FD6B1A0"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A69418E"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304DD4B"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CAA77FD" w14:textId="77777777" w:rsidR="00614E29" w:rsidRPr="005E2CA0" w:rsidRDefault="00614E29" w:rsidP="00123D45">
            <w:pPr>
              <w:jc w:val="center"/>
              <w:rPr>
                <w:b/>
                <w:bCs/>
                <w:sz w:val="22"/>
                <w:szCs w:val="22"/>
                <w:lang w:val="en-US"/>
              </w:rPr>
            </w:pPr>
            <w:r w:rsidRPr="005E2CA0">
              <w:rPr>
                <w:b/>
                <w:bCs/>
                <w:sz w:val="22"/>
                <w:szCs w:val="22"/>
                <w:lang w:val="en-US"/>
              </w:rPr>
              <w:t>20,00</w:t>
            </w:r>
          </w:p>
          <w:p w14:paraId="42C9F469" w14:textId="77777777" w:rsidR="00614E29" w:rsidRPr="009B70F2" w:rsidRDefault="00614E29" w:rsidP="00123D45">
            <w:pPr>
              <w:jc w:val="center"/>
              <w:rPr>
                <w:sz w:val="2"/>
                <w:szCs w:val="2"/>
                <w:lang w:val="en-US"/>
              </w:rPr>
            </w:pPr>
          </w:p>
        </w:tc>
      </w:tr>
      <w:tr w:rsidR="00614E29" w:rsidRPr="00B40365" w14:paraId="0CB21B1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CC3CB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441F95F"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2087088"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8D1BBA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1953A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0,14</w:t>
            </w:r>
          </w:p>
        </w:tc>
        <w:tc>
          <w:tcPr>
            <w:tcW w:w="1559" w:type="dxa"/>
            <w:gridSpan w:val="2"/>
            <w:tcBorders>
              <w:top w:val="nil"/>
              <w:bottom w:val="single" w:sz="2" w:space="0" w:color="auto"/>
            </w:tcBorders>
            <w:vAlign w:val="center"/>
          </w:tcPr>
          <w:p w14:paraId="53AC1BC4" w14:textId="77777777" w:rsidR="00614E29" w:rsidRPr="00C97908" w:rsidRDefault="00614E29" w:rsidP="00123D45">
            <w:pPr>
              <w:jc w:val="center"/>
              <w:rPr>
                <w:sz w:val="16"/>
                <w:szCs w:val="16"/>
                <w:lang w:val="en-US"/>
              </w:rPr>
            </w:pPr>
            <w:r w:rsidRPr="00C97908">
              <w:rPr>
                <w:sz w:val="16"/>
                <w:szCs w:val="16"/>
                <w:lang w:val="en-US"/>
              </w:rPr>
              <w:t>2,80</w:t>
            </w:r>
          </w:p>
        </w:tc>
      </w:tr>
      <w:tr w:rsidR="00614E29" w:rsidRPr="00B40365" w14:paraId="1713CDD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C57ED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E9F0CBD"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6B88F52"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15EFC6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05DD6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00C688E"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B40365" w14:paraId="327F8A3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CFBD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BE714B1"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B11A830"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F6E03D8"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96371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3FCCE525" w14:textId="77777777" w:rsidR="00614E29" w:rsidRPr="00C97908" w:rsidRDefault="00614E29" w:rsidP="00123D45">
            <w:pPr>
              <w:jc w:val="center"/>
              <w:rPr>
                <w:sz w:val="16"/>
                <w:szCs w:val="16"/>
                <w:lang w:val="en-US"/>
              </w:rPr>
            </w:pPr>
            <w:r w:rsidRPr="00C97908">
              <w:rPr>
                <w:sz w:val="16"/>
                <w:szCs w:val="16"/>
                <w:lang w:val="en-US"/>
              </w:rPr>
              <w:t>34,00</w:t>
            </w:r>
          </w:p>
        </w:tc>
      </w:tr>
      <w:tr w:rsidR="00614E29" w:rsidRPr="00B40365" w14:paraId="54EBF8B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E64EA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B641B02"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A6CFA5D"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31CD8512"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476E1B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4FBE5C69"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B40365" w14:paraId="2AF2302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0824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D81DD4B"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A134C74"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168DF8D"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54DCC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75A736E7" w14:textId="77777777" w:rsidR="00614E29" w:rsidRPr="00C97908" w:rsidRDefault="00614E29" w:rsidP="00123D45">
            <w:pPr>
              <w:jc w:val="center"/>
              <w:rPr>
                <w:sz w:val="16"/>
                <w:szCs w:val="16"/>
                <w:lang w:val="en-US"/>
              </w:rPr>
            </w:pPr>
            <w:r w:rsidRPr="00C97908">
              <w:rPr>
                <w:sz w:val="16"/>
                <w:szCs w:val="16"/>
                <w:lang w:val="en-US"/>
              </w:rPr>
              <w:t>0,20</w:t>
            </w:r>
          </w:p>
        </w:tc>
      </w:tr>
      <w:tr w:rsidR="00614E29" w:rsidRPr="00B40365" w14:paraId="3B71B51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2D57B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E8A5593" w14:textId="77777777" w:rsidR="00614E29" w:rsidRPr="00B40365" w:rsidRDefault="00614E29" w:rsidP="00123D4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4C01E9A7" w14:textId="77777777" w:rsidR="00614E29" w:rsidRPr="00C97908" w:rsidRDefault="00614E29" w:rsidP="00123D4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06D9240"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9047E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6823AB5B" w14:textId="77777777" w:rsidR="00614E29" w:rsidRPr="00C97908" w:rsidRDefault="00614E29" w:rsidP="00123D45">
            <w:pPr>
              <w:jc w:val="center"/>
              <w:rPr>
                <w:sz w:val="16"/>
                <w:szCs w:val="16"/>
                <w:lang w:val="en-US"/>
              </w:rPr>
            </w:pPr>
            <w:r w:rsidRPr="00C97908">
              <w:rPr>
                <w:sz w:val="16"/>
                <w:szCs w:val="16"/>
                <w:lang w:val="en-US"/>
              </w:rPr>
              <w:t>0,30</w:t>
            </w:r>
          </w:p>
        </w:tc>
      </w:tr>
      <w:tr w:rsidR="00614E29" w:rsidRPr="00B40365" w14:paraId="06411F1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3DAEB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D657203" w14:textId="77777777" w:rsidR="00614E29" w:rsidRPr="00B40365" w:rsidRDefault="00614E29" w:rsidP="00123D45">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7D39F66" w14:textId="77777777" w:rsidR="00614E29" w:rsidRPr="00C97908" w:rsidRDefault="00614E29" w:rsidP="00123D45">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C9702BD"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51021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56C95EA7" w14:textId="77777777" w:rsidR="00614E29" w:rsidRPr="00C97908" w:rsidRDefault="00614E29" w:rsidP="00123D45">
            <w:pPr>
              <w:jc w:val="center"/>
              <w:rPr>
                <w:sz w:val="16"/>
                <w:szCs w:val="16"/>
                <w:lang w:val="en-US"/>
              </w:rPr>
            </w:pPr>
            <w:r w:rsidRPr="00C97908">
              <w:rPr>
                <w:sz w:val="16"/>
                <w:szCs w:val="16"/>
                <w:lang w:val="en-US"/>
              </w:rPr>
              <w:t>0,40</w:t>
            </w:r>
          </w:p>
        </w:tc>
      </w:tr>
      <w:tr w:rsidR="00614E29" w:rsidRPr="009B70F2" w14:paraId="6B10857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52507C" w14:textId="77777777" w:rsidR="00614E29" w:rsidRPr="005E2CA0" w:rsidRDefault="00614E29" w:rsidP="00123D45">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6FE64F14" w14:textId="77777777" w:rsidR="00614E29" w:rsidRPr="005E2CA0" w:rsidRDefault="00614E29" w:rsidP="00123D45">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14:paraId="7174AEA5" w14:textId="77777777" w:rsidR="00614E29" w:rsidRPr="005E2CA0" w:rsidRDefault="00614E29" w:rsidP="00123D45">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245CDDD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9B82CBF" w14:textId="77777777" w:rsidR="00614E29" w:rsidRPr="005E2CA0" w:rsidRDefault="00614E29" w:rsidP="00123D4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49995D79"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BA3CCBE" w14:textId="77777777" w:rsidR="00614E29" w:rsidRPr="005E2CA0" w:rsidRDefault="00614E29" w:rsidP="00123D45">
            <w:pPr>
              <w:jc w:val="center"/>
              <w:rPr>
                <w:b/>
                <w:bCs/>
                <w:sz w:val="22"/>
                <w:szCs w:val="22"/>
                <w:lang w:val="en-US"/>
              </w:rPr>
            </w:pPr>
            <w:r w:rsidRPr="005E2CA0">
              <w:rPr>
                <w:b/>
                <w:bCs/>
                <w:sz w:val="22"/>
                <w:szCs w:val="22"/>
                <w:lang w:val="en-US"/>
              </w:rPr>
              <w:t>12,00</w:t>
            </w:r>
          </w:p>
          <w:p w14:paraId="75F24A12" w14:textId="77777777" w:rsidR="00614E29" w:rsidRPr="009B70F2" w:rsidRDefault="00614E29" w:rsidP="00123D45">
            <w:pPr>
              <w:jc w:val="center"/>
              <w:rPr>
                <w:sz w:val="2"/>
                <w:szCs w:val="2"/>
                <w:lang w:val="en-US"/>
              </w:rPr>
            </w:pPr>
          </w:p>
        </w:tc>
      </w:tr>
      <w:tr w:rsidR="00614E29" w:rsidRPr="00B40365" w14:paraId="0A1D615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CA92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3521A4D" w14:textId="77777777" w:rsidR="00614E29" w:rsidRPr="00B40365" w:rsidRDefault="00614E29" w:rsidP="00123D45">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2FC7F3C9" w14:textId="77777777" w:rsidR="00614E29" w:rsidRPr="00C97908" w:rsidRDefault="00614E29" w:rsidP="00123D45">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24E02A95"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CE515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7412A3A8" w14:textId="77777777" w:rsidR="00614E29" w:rsidRPr="00C97908" w:rsidRDefault="00614E29" w:rsidP="00123D45">
            <w:pPr>
              <w:jc w:val="center"/>
              <w:rPr>
                <w:sz w:val="16"/>
                <w:szCs w:val="16"/>
                <w:lang w:val="en-US"/>
              </w:rPr>
            </w:pPr>
            <w:r w:rsidRPr="00C97908">
              <w:rPr>
                <w:sz w:val="16"/>
                <w:szCs w:val="16"/>
                <w:lang w:val="en-US"/>
              </w:rPr>
              <w:t>3,00</w:t>
            </w:r>
          </w:p>
        </w:tc>
      </w:tr>
      <w:tr w:rsidR="00614E29" w:rsidRPr="00B40365" w14:paraId="0AE7723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2B088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1F26A40" w14:textId="77777777" w:rsidR="00614E29" w:rsidRPr="00B40365" w:rsidRDefault="00614E29" w:rsidP="00123D45">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BE2D8DD" w14:textId="77777777" w:rsidR="00614E29" w:rsidRPr="00C97908" w:rsidRDefault="00614E29" w:rsidP="00123D45">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8A6784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619F3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D254C28" w14:textId="77777777" w:rsidR="00614E29" w:rsidRPr="00C97908" w:rsidRDefault="00614E29" w:rsidP="00123D45">
            <w:pPr>
              <w:jc w:val="center"/>
              <w:rPr>
                <w:sz w:val="16"/>
                <w:szCs w:val="16"/>
                <w:lang w:val="en-US"/>
              </w:rPr>
            </w:pPr>
            <w:r w:rsidRPr="00C97908">
              <w:rPr>
                <w:sz w:val="16"/>
                <w:szCs w:val="16"/>
                <w:lang w:val="en-US"/>
              </w:rPr>
              <w:t>12,00</w:t>
            </w:r>
          </w:p>
        </w:tc>
      </w:tr>
      <w:tr w:rsidR="00614E29" w:rsidRPr="009B70F2" w14:paraId="0358F1F3"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14D5EF" w14:textId="77777777" w:rsidR="00614E29" w:rsidRPr="005E2CA0" w:rsidRDefault="00614E29" w:rsidP="00123D45">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76600FA2" w14:textId="77777777" w:rsidR="00614E29" w:rsidRPr="005E2CA0" w:rsidRDefault="00614E29" w:rsidP="00123D45">
            <w:pPr>
              <w:jc w:val="center"/>
              <w:rPr>
                <w:b/>
                <w:bCs/>
                <w:sz w:val="22"/>
                <w:szCs w:val="22"/>
                <w:lang w:val="en-US"/>
              </w:rPr>
            </w:pPr>
            <w:r w:rsidRPr="005E2CA0">
              <w:rPr>
                <w:b/>
                <w:bCs/>
                <w:sz w:val="22"/>
                <w:szCs w:val="22"/>
                <w:lang w:val="en-US"/>
              </w:rPr>
              <w:t>TrI1AA02F1</w:t>
            </w:r>
          </w:p>
        </w:tc>
        <w:tc>
          <w:tcPr>
            <w:tcW w:w="4366" w:type="dxa"/>
            <w:gridSpan w:val="5"/>
            <w:tcBorders>
              <w:top w:val="single" w:sz="4" w:space="0" w:color="auto"/>
              <w:bottom w:val="single" w:sz="4" w:space="0" w:color="auto"/>
            </w:tcBorders>
          </w:tcPr>
          <w:p w14:paraId="5E44A393" w14:textId="77777777" w:rsidR="00614E29" w:rsidRPr="005E2CA0" w:rsidRDefault="00614E29" w:rsidP="00123D45">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14:paraId="0A4423A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317C089" w14:textId="77777777" w:rsidR="00614E29" w:rsidRPr="005E2CA0" w:rsidRDefault="00614E29" w:rsidP="00123D4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1423AE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4DBC3B6" w14:textId="77777777" w:rsidR="00614E29" w:rsidRPr="005E2CA0" w:rsidRDefault="00614E29" w:rsidP="00123D45">
            <w:pPr>
              <w:jc w:val="center"/>
              <w:rPr>
                <w:b/>
                <w:bCs/>
                <w:sz w:val="22"/>
                <w:szCs w:val="22"/>
                <w:lang w:val="en-US"/>
              </w:rPr>
            </w:pPr>
            <w:r w:rsidRPr="005E2CA0">
              <w:rPr>
                <w:b/>
                <w:bCs/>
                <w:sz w:val="22"/>
                <w:szCs w:val="22"/>
                <w:lang w:val="en-US"/>
              </w:rPr>
              <w:t>12,00</w:t>
            </w:r>
          </w:p>
          <w:p w14:paraId="4DEFCB59" w14:textId="77777777" w:rsidR="00614E29" w:rsidRPr="009B70F2" w:rsidRDefault="00614E29" w:rsidP="00123D45">
            <w:pPr>
              <w:jc w:val="center"/>
              <w:rPr>
                <w:sz w:val="2"/>
                <w:szCs w:val="2"/>
                <w:lang w:val="en-US"/>
              </w:rPr>
            </w:pPr>
          </w:p>
        </w:tc>
      </w:tr>
      <w:tr w:rsidR="00614E29" w:rsidRPr="00B40365" w14:paraId="0D4E5E5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4697E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D3D2060"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D0FDEF7"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4E96646"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055C4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5DB1E942" w14:textId="77777777" w:rsidR="00614E29" w:rsidRPr="00C97908" w:rsidRDefault="00614E29" w:rsidP="00123D45">
            <w:pPr>
              <w:jc w:val="center"/>
              <w:rPr>
                <w:sz w:val="16"/>
                <w:szCs w:val="16"/>
                <w:lang w:val="en-US"/>
              </w:rPr>
            </w:pPr>
            <w:r w:rsidRPr="00C97908">
              <w:rPr>
                <w:sz w:val="16"/>
                <w:szCs w:val="16"/>
                <w:lang w:val="en-US"/>
              </w:rPr>
              <w:t>6,00</w:t>
            </w:r>
          </w:p>
        </w:tc>
      </w:tr>
      <w:tr w:rsidR="00614E29" w:rsidRPr="009B70F2" w14:paraId="38BA38A6"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85455C" w14:textId="77777777" w:rsidR="00614E29" w:rsidRPr="005E2CA0" w:rsidRDefault="00614E29" w:rsidP="00123D45">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1DC29E89" w14:textId="77777777" w:rsidR="00614E29" w:rsidRPr="005E2CA0" w:rsidRDefault="00614E29" w:rsidP="00123D45">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4E48A584" w14:textId="77777777" w:rsidR="00614E29" w:rsidRPr="005E2CA0" w:rsidRDefault="00614E29" w:rsidP="00123D45">
            <w:pPr>
              <w:rPr>
                <w:b/>
                <w:bCs/>
                <w:sz w:val="2"/>
                <w:szCs w:val="2"/>
                <w:lang w:val="en-US"/>
              </w:rPr>
            </w:pPr>
            <w:r w:rsidRPr="005E2CA0">
              <w:rPr>
                <w:b/>
                <w:bCs/>
                <w:sz w:val="22"/>
                <w:szCs w:val="22"/>
                <w:lang w:val="en-US"/>
              </w:rPr>
              <w:t>Transportarea gunoiului cu autobasculanta de 5 t la distanta  de 15 km</w:t>
            </w:r>
          </w:p>
          <w:p w14:paraId="54029830"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2953E1C" w14:textId="77777777" w:rsidR="00614E29" w:rsidRPr="005E2CA0" w:rsidRDefault="00614E29" w:rsidP="00123D45">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27C7564"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BB0402A" w14:textId="77777777" w:rsidR="00614E29" w:rsidRPr="005E2CA0" w:rsidRDefault="00614E29" w:rsidP="00123D45">
            <w:pPr>
              <w:jc w:val="center"/>
              <w:rPr>
                <w:b/>
                <w:bCs/>
                <w:sz w:val="22"/>
                <w:szCs w:val="22"/>
                <w:lang w:val="en-US"/>
              </w:rPr>
            </w:pPr>
            <w:r w:rsidRPr="005E2CA0">
              <w:rPr>
                <w:b/>
                <w:bCs/>
                <w:sz w:val="22"/>
                <w:szCs w:val="22"/>
                <w:lang w:val="en-US"/>
              </w:rPr>
              <w:t>12,00</w:t>
            </w:r>
          </w:p>
          <w:p w14:paraId="639A7CFF" w14:textId="77777777" w:rsidR="00614E29" w:rsidRPr="009B70F2" w:rsidRDefault="00614E29" w:rsidP="00123D45">
            <w:pPr>
              <w:jc w:val="center"/>
              <w:rPr>
                <w:sz w:val="2"/>
                <w:szCs w:val="2"/>
                <w:lang w:val="en-US"/>
              </w:rPr>
            </w:pPr>
          </w:p>
        </w:tc>
      </w:tr>
      <w:tr w:rsidR="00614E29" w:rsidRPr="00B40365" w14:paraId="7604247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1C155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F6C818D" w14:textId="77777777" w:rsidR="00614E29" w:rsidRPr="00B40365" w:rsidRDefault="00614E29" w:rsidP="00123D45">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60B2E639" w14:textId="77777777" w:rsidR="00614E29" w:rsidRPr="00C97908" w:rsidRDefault="00614E29" w:rsidP="00123D45">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4A36F70B"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B02EC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36FF2A3D" w14:textId="77777777" w:rsidR="00614E29" w:rsidRPr="00C97908" w:rsidRDefault="00614E29" w:rsidP="00123D45">
            <w:pPr>
              <w:jc w:val="center"/>
              <w:rPr>
                <w:sz w:val="16"/>
                <w:szCs w:val="16"/>
                <w:lang w:val="en-US"/>
              </w:rPr>
            </w:pPr>
            <w:r w:rsidRPr="00C97908">
              <w:rPr>
                <w:sz w:val="16"/>
                <w:szCs w:val="16"/>
                <w:lang w:val="en-US"/>
              </w:rPr>
              <w:t>3,10</w:t>
            </w:r>
          </w:p>
        </w:tc>
      </w:tr>
      <w:tr w:rsidR="00614E29" w:rsidRPr="003E2692" w14:paraId="733D336C"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7F92123"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4B78FF13"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7BDE610D"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1D3E382B"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76FD9A9E"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7A2186CC" w14:textId="77777777" w:rsidR="00614E29" w:rsidRPr="003E2692" w:rsidRDefault="00614E29" w:rsidP="00123D45">
            <w:pPr>
              <w:rPr>
                <w:sz w:val="2"/>
                <w:szCs w:val="2"/>
                <w:lang w:val="en-US"/>
              </w:rPr>
            </w:pPr>
          </w:p>
        </w:tc>
      </w:tr>
      <w:tr w:rsidR="00614E29" w:rsidRPr="00B449C4" w14:paraId="085A98BD"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DEAA50F"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7DCAD66F"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6991640C"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9B806CA"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73E93278"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5442238C" w14:textId="77777777" w:rsidR="00614E29" w:rsidRPr="00B449C4" w:rsidRDefault="00614E29" w:rsidP="00123D45">
            <w:pPr>
              <w:rPr>
                <w:sz w:val="22"/>
                <w:szCs w:val="22"/>
                <w:lang w:val="en-US"/>
              </w:rPr>
            </w:pPr>
          </w:p>
        </w:tc>
      </w:tr>
      <w:tr w:rsidR="00614E29" w:rsidRPr="00B40365" w14:paraId="33F7F72F"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6A24D33"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6B785C64"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037D5162"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14:paraId="79A7C330" w14:textId="77777777" w:rsidR="00614E29" w:rsidRPr="00B40365" w:rsidRDefault="00614E29" w:rsidP="00123D45">
            <w:pPr>
              <w:rPr>
                <w:sz w:val="22"/>
                <w:szCs w:val="22"/>
                <w:lang w:val="en-US"/>
              </w:rPr>
            </w:pPr>
          </w:p>
        </w:tc>
      </w:tr>
      <w:tr w:rsidR="00614E29" w:rsidRPr="009B70F2" w14:paraId="4C095B57" w14:textId="77777777" w:rsidTr="00123D45">
        <w:tblPrEx>
          <w:tblCellMar>
            <w:left w:w="107" w:type="dxa"/>
            <w:right w:w="107" w:type="dxa"/>
          </w:tblCellMar>
        </w:tblPrEx>
        <w:tc>
          <w:tcPr>
            <w:tcW w:w="10495" w:type="dxa"/>
            <w:gridSpan w:val="19"/>
          </w:tcPr>
          <w:p w14:paraId="4AD28B88" w14:textId="77777777" w:rsidR="00614E29" w:rsidRPr="009B70F2" w:rsidRDefault="00614E29" w:rsidP="00123D45">
            <w:pPr>
              <w:rPr>
                <w:b/>
                <w:bCs/>
                <w:sz w:val="22"/>
                <w:szCs w:val="22"/>
                <w:lang w:val="en-US"/>
              </w:rPr>
            </w:pPr>
            <w:r w:rsidRPr="009B70F2">
              <w:rPr>
                <w:b/>
                <w:bCs/>
                <w:sz w:val="22"/>
                <w:szCs w:val="22"/>
                <w:lang w:val="en-US"/>
              </w:rPr>
              <w:t>1.2. Pardoseli</w:t>
            </w:r>
          </w:p>
          <w:p w14:paraId="0A3FC8DC" w14:textId="77777777" w:rsidR="00614E29" w:rsidRPr="00B12F65" w:rsidRDefault="00614E29" w:rsidP="00123D45">
            <w:pPr>
              <w:rPr>
                <w:sz w:val="2"/>
                <w:szCs w:val="2"/>
                <w:lang w:val="en-US"/>
              </w:rPr>
            </w:pPr>
          </w:p>
        </w:tc>
      </w:tr>
      <w:tr w:rsidR="00614E29" w:rsidRPr="009B70F2" w14:paraId="7E2EC215" w14:textId="77777777" w:rsidTr="00123D45">
        <w:tblPrEx>
          <w:tblCellMar>
            <w:left w:w="107" w:type="dxa"/>
            <w:right w:w="107" w:type="dxa"/>
          </w:tblCellMar>
        </w:tblPrEx>
        <w:tc>
          <w:tcPr>
            <w:tcW w:w="10495" w:type="dxa"/>
            <w:gridSpan w:val="19"/>
          </w:tcPr>
          <w:p w14:paraId="1E01F405" w14:textId="77777777" w:rsidR="00614E29" w:rsidRPr="009B70F2" w:rsidRDefault="00614E29" w:rsidP="00123D45">
            <w:pPr>
              <w:rPr>
                <w:b/>
                <w:bCs/>
                <w:sz w:val="22"/>
                <w:szCs w:val="22"/>
                <w:lang w:val="en-US"/>
              </w:rPr>
            </w:pPr>
            <w:r w:rsidRPr="009B70F2">
              <w:rPr>
                <w:b/>
                <w:bCs/>
                <w:sz w:val="22"/>
                <w:szCs w:val="22"/>
                <w:lang w:val="en-US"/>
              </w:rPr>
              <w:t>1.2.1. Bloc sanitar</w:t>
            </w:r>
          </w:p>
          <w:p w14:paraId="4BFB2E5F" w14:textId="77777777" w:rsidR="00614E29" w:rsidRPr="00B12F65" w:rsidRDefault="00614E29" w:rsidP="00123D45">
            <w:pPr>
              <w:rPr>
                <w:sz w:val="2"/>
                <w:szCs w:val="2"/>
                <w:lang w:val="en-US"/>
              </w:rPr>
            </w:pPr>
          </w:p>
        </w:tc>
      </w:tr>
      <w:tr w:rsidR="00614E29" w:rsidRPr="009B70F2" w14:paraId="028BC8D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D89C15" w14:textId="77777777" w:rsidR="00614E29" w:rsidRPr="005E2CA0" w:rsidRDefault="00614E29" w:rsidP="00123D45">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2AE8C698" w14:textId="77777777" w:rsidR="00614E29" w:rsidRPr="005E2CA0" w:rsidRDefault="00614E29" w:rsidP="00123D4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F177D73" w14:textId="77777777" w:rsidR="00614E29" w:rsidRPr="005E2CA0" w:rsidRDefault="00614E29" w:rsidP="00123D45">
            <w:pPr>
              <w:rPr>
                <w:b/>
                <w:bCs/>
                <w:sz w:val="2"/>
                <w:szCs w:val="2"/>
                <w:lang w:val="en-US"/>
              </w:rPr>
            </w:pPr>
            <w:r w:rsidRPr="005E2CA0">
              <w:rPr>
                <w:b/>
                <w:bCs/>
                <w:sz w:val="22"/>
                <w:szCs w:val="22"/>
                <w:lang w:val="en-US"/>
              </w:rPr>
              <w:t>Grunduirea suprafetelor interioare a peretilor cu betonocontact</w:t>
            </w:r>
          </w:p>
          <w:p w14:paraId="0334828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07FBE59"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FB61F4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8D9863B" w14:textId="77777777" w:rsidR="00614E29" w:rsidRPr="005E2CA0" w:rsidRDefault="00614E29" w:rsidP="00123D45">
            <w:pPr>
              <w:jc w:val="center"/>
              <w:rPr>
                <w:b/>
                <w:bCs/>
                <w:sz w:val="22"/>
                <w:szCs w:val="22"/>
                <w:lang w:val="en-US"/>
              </w:rPr>
            </w:pPr>
            <w:r w:rsidRPr="005E2CA0">
              <w:rPr>
                <w:b/>
                <w:bCs/>
                <w:sz w:val="22"/>
                <w:szCs w:val="22"/>
                <w:lang w:val="en-US"/>
              </w:rPr>
              <w:t>9,50</w:t>
            </w:r>
          </w:p>
          <w:p w14:paraId="2BFF772D" w14:textId="77777777" w:rsidR="00614E29" w:rsidRPr="009B70F2" w:rsidRDefault="00614E29" w:rsidP="00123D45">
            <w:pPr>
              <w:jc w:val="center"/>
              <w:rPr>
                <w:sz w:val="2"/>
                <w:szCs w:val="2"/>
                <w:lang w:val="en-US"/>
              </w:rPr>
            </w:pPr>
          </w:p>
        </w:tc>
      </w:tr>
      <w:tr w:rsidR="00614E29" w:rsidRPr="00B40365" w14:paraId="7A035F3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A4FBF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F62B8A8"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952B690"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5326842"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D6A3C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1A5640DF" w14:textId="77777777" w:rsidR="00614E29" w:rsidRPr="00C97908" w:rsidRDefault="00614E29" w:rsidP="00123D45">
            <w:pPr>
              <w:jc w:val="center"/>
              <w:rPr>
                <w:sz w:val="16"/>
                <w:szCs w:val="16"/>
                <w:lang w:val="en-US"/>
              </w:rPr>
            </w:pPr>
            <w:r w:rsidRPr="00C97908">
              <w:rPr>
                <w:sz w:val="16"/>
                <w:szCs w:val="16"/>
                <w:lang w:val="en-US"/>
              </w:rPr>
              <w:t>0,28</w:t>
            </w:r>
          </w:p>
        </w:tc>
      </w:tr>
      <w:tr w:rsidR="00614E29" w:rsidRPr="00B40365" w14:paraId="1F1D194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971C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E3F28EC" w14:textId="77777777" w:rsidR="00614E29" w:rsidRPr="00B40365" w:rsidRDefault="00614E29" w:rsidP="00123D45">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3811DE25" w14:textId="77777777" w:rsidR="00614E29" w:rsidRPr="00C97908" w:rsidRDefault="00614E29" w:rsidP="00123D45">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20840750"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1941B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57F9A433" w14:textId="77777777" w:rsidR="00614E29" w:rsidRPr="00C97908" w:rsidRDefault="00614E29" w:rsidP="00123D45">
            <w:pPr>
              <w:jc w:val="center"/>
              <w:rPr>
                <w:sz w:val="16"/>
                <w:szCs w:val="16"/>
                <w:lang w:val="en-US"/>
              </w:rPr>
            </w:pPr>
            <w:r w:rsidRPr="00C97908">
              <w:rPr>
                <w:sz w:val="16"/>
                <w:szCs w:val="16"/>
                <w:lang w:val="en-US"/>
              </w:rPr>
              <w:t>1,42</w:t>
            </w:r>
          </w:p>
        </w:tc>
      </w:tr>
      <w:tr w:rsidR="00614E29" w:rsidRPr="00B40365" w14:paraId="169FD60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EE5E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5A76C9E" w14:textId="77777777" w:rsidR="00614E29" w:rsidRPr="00B40365" w:rsidRDefault="00614E29" w:rsidP="00123D4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2FEDA17" w14:textId="77777777" w:rsidR="00614E29" w:rsidRPr="00C97908" w:rsidRDefault="00614E29" w:rsidP="00123D4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6018563"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67096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2E141A4" w14:textId="77777777" w:rsidR="00614E29" w:rsidRPr="00C97908" w:rsidRDefault="00614E29" w:rsidP="00123D45">
            <w:pPr>
              <w:jc w:val="center"/>
              <w:rPr>
                <w:sz w:val="16"/>
                <w:szCs w:val="16"/>
                <w:lang w:val="en-US"/>
              </w:rPr>
            </w:pPr>
            <w:r w:rsidRPr="00C97908">
              <w:rPr>
                <w:sz w:val="16"/>
                <w:szCs w:val="16"/>
                <w:lang w:val="en-US"/>
              </w:rPr>
              <w:t>0,48</w:t>
            </w:r>
          </w:p>
        </w:tc>
      </w:tr>
      <w:tr w:rsidR="00614E29" w:rsidRPr="009B70F2" w14:paraId="7794B93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E336F3" w14:textId="77777777" w:rsidR="00614E29" w:rsidRPr="005E2CA0" w:rsidRDefault="00614E29" w:rsidP="00123D45">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03BFAF52" w14:textId="77777777" w:rsidR="00614E29" w:rsidRPr="005E2CA0" w:rsidRDefault="00614E29" w:rsidP="00123D45">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6BB58240" w14:textId="77777777" w:rsidR="00614E29" w:rsidRPr="005E2CA0" w:rsidRDefault="00614E29" w:rsidP="00123D45">
            <w:pPr>
              <w:rPr>
                <w:b/>
                <w:bCs/>
                <w:sz w:val="2"/>
                <w:szCs w:val="2"/>
                <w:lang w:val="en-US"/>
              </w:rPr>
            </w:pPr>
            <w:r w:rsidRPr="005E2CA0">
              <w:rPr>
                <w:b/>
                <w:bCs/>
                <w:sz w:val="22"/>
                <w:szCs w:val="22"/>
                <w:lang w:val="en-US"/>
              </w:rPr>
              <w:t>Strat suport pentru pardoseli executat din mortar din ciment M 100-T de 3 cm grosime cu fata driscuita fin</w:t>
            </w:r>
          </w:p>
          <w:p w14:paraId="2D52CA8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C31ACC9"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8BE76E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DE38A1A" w14:textId="77777777" w:rsidR="00614E29" w:rsidRPr="005E2CA0" w:rsidRDefault="00614E29" w:rsidP="00123D45">
            <w:pPr>
              <w:jc w:val="center"/>
              <w:rPr>
                <w:b/>
                <w:bCs/>
                <w:sz w:val="22"/>
                <w:szCs w:val="22"/>
                <w:lang w:val="en-US"/>
              </w:rPr>
            </w:pPr>
            <w:r w:rsidRPr="005E2CA0">
              <w:rPr>
                <w:b/>
                <w:bCs/>
                <w:sz w:val="22"/>
                <w:szCs w:val="22"/>
                <w:lang w:val="en-US"/>
              </w:rPr>
              <w:t>9,50</w:t>
            </w:r>
          </w:p>
          <w:p w14:paraId="5D35E4BB" w14:textId="77777777" w:rsidR="00614E29" w:rsidRPr="009B70F2" w:rsidRDefault="00614E29" w:rsidP="00123D45">
            <w:pPr>
              <w:jc w:val="center"/>
              <w:rPr>
                <w:sz w:val="2"/>
                <w:szCs w:val="2"/>
                <w:lang w:val="en-US"/>
              </w:rPr>
            </w:pPr>
          </w:p>
        </w:tc>
      </w:tr>
      <w:tr w:rsidR="00614E29" w:rsidRPr="00B40365" w14:paraId="5C14395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935B2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31D136D" w14:textId="77777777" w:rsidR="00614E29" w:rsidRPr="00B40365" w:rsidRDefault="00614E29" w:rsidP="00123D45">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3D7F2D24" w14:textId="77777777" w:rsidR="00614E29" w:rsidRPr="00C97908" w:rsidRDefault="00614E29" w:rsidP="00123D45">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52F3915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1AEF6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555FED02" w14:textId="77777777" w:rsidR="00614E29" w:rsidRPr="00C97908" w:rsidRDefault="00614E29" w:rsidP="00123D45">
            <w:pPr>
              <w:jc w:val="center"/>
              <w:rPr>
                <w:sz w:val="16"/>
                <w:szCs w:val="16"/>
                <w:lang w:val="en-US"/>
              </w:rPr>
            </w:pPr>
            <w:r w:rsidRPr="00C97908">
              <w:rPr>
                <w:sz w:val="16"/>
                <w:szCs w:val="16"/>
                <w:lang w:val="en-US"/>
              </w:rPr>
              <w:t>5,70</w:t>
            </w:r>
          </w:p>
        </w:tc>
      </w:tr>
      <w:tr w:rsidR="00614E29" w:rsidRPr="00B40365" w14:paraId="52A212A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E8DA1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6032DCD"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300C09B"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EE9B774"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2F990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80DC096" w14:textId="77777777" w:rsidR="00614E29" w:rsidRPr="00C97908" w:rsidRDefault="00614E29" w:rsidP="00123D45">
            <w:pPr>
              <w:jc w:val="center"/>
              <w:rPr>
                <w:sz w:val="16"/>
                <w:szCs w:val="16"/>
                <w:lang w:val="en-US"/>
              </w:rPr>
            </w:pPr>
            <w:r w:rsidRPr="00C97908">
              <w:rPr>
                <w:sz w:val="16"/>
                <w:szCs w:val="16"/>
                <w:lang w:val="en-US"/>
              </w:rPr>
              <w:t>0,95</w:t>
            </w:r>
          </w:p>
        </w:tc>
      </w:tr>
      <w:tr w:rsidR="00614E29" w:rsidRPr="00B40365" w14:paraId="79A9371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B3956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A772B05"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8BA24CE"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82298F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5373C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13,00</w:t>
            </w:r>
          </w:p>
        </w:tc>
        <w:tc>
          <w:tcPr>
            <w:tcW w:w="1559" w:type="dxa"/>
            <w:gridSpan w:val="2"/>
            <w:tcBorders>
              <w:top w:val="nil"/>
              <w:bottom w:val="single" w:sz="2" w:space="0" w:color="auto"/>
            </w:tcBorders>
            <w:vAlign w:val="center"/>
          </w:tcPr>
          <w:p w14:paraId="268C9126" w14:textId="77777777" w:rsidR="00614E29" w:rsidRPr="00C97908" w:rsidRDefault="00614E29" w:rsidP="00123D45">
            <w:pPr>
              <w:jc w:val="center"/>
              <w:rPr>
                <w:sz w:val="16"/>
                <w:szCs w:val="16"/>
                <w:lang w:val="en-US"/>
              </w:rPr>
            </w:pPr>
            <w:r w:rsidRPr="00C97908">
              <w:rPr>
                <w:sz w:val="16"/>
                <w:szCs w:val="16"/>
                <w:lang w:val="en-US"/>
              </w:rPr>
              <w:t>123,50</w:t>
            </w:r>
          </w:p>
        </w:tc>
      </w:tr>
      <w:tr w:rsidR="00614E29" w:rsidRPr="00B40365" w14:paraId="738AA8D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B2865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AD827CC"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117B8A83"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B7D8F6B"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F3CED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14:paraId="665204AF" w14:textId="77777777" w:rsidR="00614E29" w:rsidRPr="00C97908" w:rsidRDefault="00614E29" w:rsidP="00123D45">
            <w:pPr>
              <w:jc w:val="center"/>
              <w:rPr>
                <w:sz w:val="16"/>
                <w:szCs w:val="16"/>
                <w:lang w:val="en-US"/>
              </w:rPr>
            </w:pPr>
            <w:r w:rsidRPr="00C97908">
              <w:rPr>
                <w:sz w:val="16"/>
                <w:szCs w:val="16"/>
                <w:lang w:val="en-US"/>
              </w:rPr>
              <w:t>0,40</w:t>
            </w:r>
          </w:p>
        </w:tc>
      </w:tr>
      <w:tr w:rsidR="00614E29" w:rsidRPr="00B40365" w14:paraId="086642C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7BC58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C549C57"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4FE6B1B"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F5FB8CF"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41BA6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299267C" w14:textId="77777777" w:rsidR="00614E29" w:rsidRPr="00C97908" w:rsidRDefault="00614E29" w:rsidP="00123D45">
            <w:pPr>
              <w:jc w:val="center"/>
              <w:rPr>
                <w:sz w:val="16"/>
                <w:szCs w:val="16"/>
                <w:lang w:val="en-US"/>
              </w:rPr>
            </w:pPr>
            <w:r w:rsidRPr="00C97908">
              <w:rPr>
                <w:sz w:val="16"/>
                <w:szCs w:val="16"/>
                <w:lang w:val="en-US"/>
              </w:rPr>
              <w:t>0,10</w:t>
            </w:r>
          </w:p>
        </w:tc>
      </w:tr>
      <w:tr w:rsidR="00614E29" w:rsidRPr="00B40365" w14:paraId="0D7675D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1DB7E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D259F77"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763840E"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FCDCF2B"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91ACC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109DB6B2" w14:textId="77777777" w:rsidR="00614E29" w:rsidRPr="00C97908" w:rsidRDefault="00614E29" w:rsidP="00123D45">
            <w:pPr>
              <w:jc w:val="center"/>
              <w:rPr>
                <w:sz w:val="16"/>
                <w:szCs w:val="16"/>
                <w:lang w:val="en-US"/>
              </w:rPr>
            </w:pPr>
            <w:r w:rsidRPr="00C97908">
              <w:rPr>
                <w:sz w:val="16"/>
                <w:szCs w:val="16"/>
                <w:lang w:val="en-US"/>
              </w:rPr>
              <w:t>0,28</w:t>
            </w:r>
          </w:p>
        </w:tc>
      </w:tr>
      <w:tr w:rsidR="00614E29" w:rsidRPr="00B40365" w14:paraId="4FC9A7E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92EB1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3524146" w14:textId="77777777" w:rsidR="00614E29" w:rsidRPr="00B40365" w:rsidRDefault="00614E29" w:rsidP="00123D4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59F0BCB" w14:textId="77777777" w:rsidR="00614E29" w:rsidRPr="00C97908" w:rsidRDefault="00614E29" w:rsidP="00123D4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21946422"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D229B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1D97489E" w14:textId="77777777" w:rsidR="00614E29" w:rsidRPr="00C97908" w:rsidRDefault="00614E29" w:rsidP="00123D45">
            <w:pPr>
              <w:jc w:val="center"/>
              <w:rPr>
                <w:sz w:val="16"/>
                <w:szCs w:val="16"/>
                <w:lang w:val="en-US"/>
              </w:rPr>
            </w:pPr>
            <w:r w:rsidRPr="00C97908">
              <w:rPr>
                <w:sz w:val="16"/>
                <w:szCs w:val="16"/>
                <w:lang w:val="en-US"/>
              </w:rPr>
              <w:t>0,11</w:t>
            </w:r>
          </w:p>
        </w:tc>
      </w:tr>
      <w:tr w:rsidR="00614E29" w:rsidRPr="009B70F2" w14:paraId="3A80AE3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3AD583" w14:textId="77777777" w:rsidR="00614E29" w:rsidRPr="005E2CA0" w:rsidRDefault="00614E29" w:rsidP="00123D45">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1A1DA37C" w14:textId="77777777" w:rsidR="00614E29" w:rsidRPr="005E2CA0" w:rsidRDefault="00614E29" w:rsidP="00123D45">
            <w:pPr>
              <w:jc w:val="center"/>
              <w:rPr>
                <w:b/>
                <w:bCs/>
                <w:sz w:val="22"/>
                <w:szCs w:val="22"/>
                <w:lang w:val="en-US"/>
              </w:rPr>
            </w:pPr>
            <w:r w:rsidRPr="005E2CA0">
              <w:rPr>
                <w:b/>
                <w:bCs/>
                <w:sz w:val="22"/>
                <w:szCs w:val="22"/>
                <w:lang w:val="en-US"/>
              </w:rPr>
              <w:t>IzF04A</w:t>
            </w:r>
          </w:p>
        </w:tc>
        <w:tc>
          <w:tcPr>
            <w:tcW w:w="4366" w:type="dxa"/>
            <w:gridSpan w:val="5"/>
            <w:tcBorders>
              <w:top w:val="single" w:sz="4" w:space="0" w:color="auto"/>
              <w:bottom w:val="single" w:sz="4" w:space="0" w:color="auto"/>
            </w:tcBorders>
          </w:tcPr>
          <w:p w14:paraId="7E159BEB" w14:textId="77777777" w:rsidR="00614E29" w:rsidRPr="005E2CA0" w:rsidRDefault="00614E29" w:rsidP="00123D45">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(Mastica bituminoasa)</w:t>
            </w:r>
          </w:p>
          <w:p w14:paraId="1E0B7857"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9145FB9"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DA905EF"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85597D6" w14:textId="77777777" w:rsidR="00614E29" w:rsidRPr="005E2CA0" w:rsidRDefault="00614E29" w:rsidP="00123D45">
            <w:pPr>
              <w:jc w:val="center"/>
              <w:rPr>
                <w:b/>
                <w:bCs/>
                <w:sz w:val="22"/>
                <w:szCs w:val="22"/>
                <w:lang w:val="en-US"/>
              </w:rPr>
            </w:pPr>
            <w:r w:rsidRPr="005E2CA0">
              <w:rPr>
                <w:b/>
                <w:bCs/>
                <w:sz w:val="22"/>
                <w:szCs w:val="22"/>
                <w:lang w:val="en-US"/>
              </w:rPr>
              <w:t>11,80</w:t>
            </w:r>
          </w:p>
          <w:p w14:paraId="46AEC9CE" w14:textId="77777777" w:rsidR="00614E29" w:rsidRPr="009B70F2" w:rsidRDefault="00614E29" w:rsidP="00123D45">
            <w:pPr>
              <w:jc w:val="center"/>
              <w:rPr>
                <w:sz w:val="2"/>
                <w:szCs w:val="2"/>
                <w:lang w:val="en-US"/>
              </w:rPr>
            </w:pPr>
          </w:p>
        </w:tc>
      </w:tr>
      <w:tr w:rsidR="00614E29" w:rsidRPr="00B40365" w14:paraId="0FD8210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A9422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95BFD3A" w14:textId="77777777" w:rsidR="00614E29" w:rsidRPr="00B40365" w:rsidRDefault="00614E29" w:rsidP="00123D45">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590E8E48" w14:textId="77777777" w:rsidR="00614E29" w:rsidRPr="00C97908" w:rsidRDefault="00614E29" w:rsidP="00123D45">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1E7555D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6C0D3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4A43386A" w14:textId="77777777" w:rsidR="00614E29" w:rsidRPr="00C97908" w:rsidRDefault="00614E29" w:rsidP="00123D45">
            <w:pPr>
              <w:jc w:val="center"/>
              <w:rPr>
                <w:sz w:val="16"/>
                <w:szCs w:val="16"/>
                <w:lang w:val="en-US"/>
              </w:rPr>
            </w:pPr>
            <w:r w:rsidRPr="00C97908">
              <w:rPr>
                <w:sz w:val="16"/>
                <w:szCs w:val="16"/>
                <w:lang w:val="en-US"/>
              </w:rPr>
              <w:t>0,47</w:t>
            </w:r>
          </w:p>
        </w:tc>
      </w:tr>
      <w:tr w:rsidR="00614E29" w:rsidRPr="00B40365" w14:paraId="5D0F065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77362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5652347" w14:textId="77777777" w:rsidR="00614E29" w:rsidRPr="00B40365" w:rsidRDefault="00614E29" w:rsidP="00123D45">
            <w:pPr>
              <w:jc w:val="center"/>
              <w:rPr>
                <w:sz w:val="16"/>
                <w:szCs w:val="16"/>
                <w:lang w:val="en-US"/>
              </w:rPr>
            </w:pPr>
            <w:r w:rsidRPr="00B40365">
              <w:rPr>
                <w:sz w:val="16"/>
                <w:szCs w:val="16"/>
                <w:lang w:val="en-US"/>
              </w:rPr>
              <w:t>2320322600036-1</w:t>
            </w:r>
          </w:p>
        </w:tc>
        <w:tc>
          <w:tcPr>
            <w:tcW w:w="4366" w:type="dxa"/>
            <w:gridSpan w:val="4"/>
            <w:tcBorders>
              <w:top w:val="nil"/>
              <w:bottom w:val="single" w:sz="2" w:space="0" w:color="auto"/>
            </w:tcBorders>
            <w:vAlign w:val="center"/>
          </w:tcPr>
          <w:p w14:paraId="14071BC2" w14:textId="77777777" w:rsidR="00614E29" w:rsidRPr="00C97908" w:rsidRDefault="00614E29" w:rsidP="00123D45">
            <w:pPr>
              <w:rPr>
                <w:sz w:val="16"/>
                <w:szCs w:val="16"/>
                <w:lang w:val="en-US"/>
              </w:rPr>
            </w:pPr>
            <w:r w:rsidRPr="00C97908">
              <w:rPr>
                <w:sz w:val="16"/>
                <w:szCs w:val="16"/>
                <w:lang w:val="en-US"/>
              </w:rPr>
              <w:t>Mastica bituminoasa</w:t>
            </w:r>
          </w:p>
        </w:tc>
        <w:tc>
          <w:tcPr>
            <w:tcW w:w="1021" w:type="dxa"/>
            <w:gridSpan w:val="3"/>
            <w:tcBorders>
              <w:top w:val="nil"/>
              <w:bottom w:val="single" w:sz="2" w:space="0" w:color="auto"/>
            </w:tcBorders>
            <w:vAlign w:val="center"/>
          </w:tcPr>
          <w:p w14:paraId="6FC0A775"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E5265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0DFDCF86" w14:textId="77777777" w:rsidR="00614E29" w:rsidRPr="00C97908" w:rsidRDefault="00614E29" w:rsidP="00123D45">
            <w:pPr>
              <w:jc w:val="center"/>
              <w:rPr>
                <w:sz w:val="16"/>
                <w:szCs w:val="16"/>
                <w:lang w:val="en-US"/>
              </w:rPr>
            </w:pPr>
            <w:r w:rsidRPr="00C97908">
              <w:rPr>
                <w:sz w:val="16"/>
                <w:szCs w:val="16"/>
                <w:lang w:val="en-US"/>
              </w:rPr>
              <w:t>20,06</w:t>
            </w:r>
          </w:p>
        </w:tc>
      </w:tr>
      <w:tr w:rsidR="00614E29" w:rsidRPr="00B40365" w14:paraId="47CBC53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24BE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FD7E8FD" w14:textId="77777777" w:rsidR="00614E29" w:rsidRPr="00B40365" w:rsidRDefault="00614E29" w:rsidP="00123D45">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14:paraId="29121198" w14:textId="77777777" w:rsidR="00614E29" w:rsidRPr="00C97908" w:rsidRDefault="00614E29" w:rsidP="00123D45">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14:paraId="3539CC56"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60CA1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0,34</w:t>
            </w:r>
          </w:p>
        </w:tc>
        <w:tc>
          <w:tcPr>
            <w:tcW w:w="1559" w:type="dxa"/>
            <w:gridSpan w:val="2"/>
            <w:tcBorders>
              <w:top w:val="nil"/>
              <w:bottom w:val="single" w:sz="2" w:space="0" w:color="auto"/>
            </w:tcBorders>
            <w:vAlign w:val="center"/>
          </w:tcPr>
          <w:p w14:paraId="6D35E62A" w14:textId="77777777" w:rsidR="00614E29" w:rsidRPr="00C97908" w:rsidRDefault="00614E29" w:rsidP="00123D45">
            <w:pPr>
              <w:jc w:val="center"/>
              <w:rPr>
                <w:sz w:val="16"/>
                <w:szCs w:val="16"/>
                <w:lang w:val="en-US"/>
              </w:rPr>
            </w:pPr>
            <w:r w:rsidRPr="00C97908">
              <w:rPr>
                <w:sz w:val="16"/>
                <w:szCs w:val="16"/>
                <w:lang w:val="en-US"/>
              </w:rPr>
              <w:t>4,01</w:t>
            </w:r>
          </w:p>
        </w:tc>
      </w:tr>
      <w:tr w:rsidR="00614E29" w:rsidRPr="00B40365" w14:paraId="1A9D1D4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5A388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33799E9" w14:textId="77777777" w:rsidR="00614E29" w:rsidRPr="00B40365" w:rsidRDefault="00614E29" w:rsidP="00123D45">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14:paraId="37187E0D" w14:textId="77777777" w:rsidR="00614E29" w:rsidRPr="00C97908" w:rsidRDefault="00614E29" w:rsidP="00123D45">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14:paraId="41A87CAF" w14:textId="77777777" w:rsidR="00614E29" w:rsidRPr="00C97908" w:rsidRDefault="00614E29" w:rsidP="00123D45">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7C415B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388327DD"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B40365" w14:paraId="5E7CF67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91E6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98F7D86" w14:textId="77777777" w:rsidR="00614E29" w:rsidRPr="00B40365" w:rsidRDefault="00614E29" w:rsidP="00123D45">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14:paraId="10CF7B6A" w14:textId="77777777" w:rsidR="00614E29" w:rsidRPr="00C97908" w:rsidRDefault="00614E29" w:rsidP="00123D45">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14:paraId="02BE3D3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3E56A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1,13</w:t>
            </w:r>
          </w:p>
        </w:tc>
        <w:tc>
          <w:tcPr>
            <w:tcW w:w="1559" w:type="dxa"/>
            <w:gridSpan w:val="2"/>
            <w:tcBorders>
              <w:top w:val="nil"/>
              <w:bottom w:val="single" w:sz="2" w:space="0" w:color="auto"/>
            </w:tcBorders>
            <w:vAlign w:val="center"/>
          </w:tcPr>
          <w:p w14:paraId="0D8FBE1C" w14:textId="77777777" w:rsidR="00614E29" w:rsidRPr="00C97908" w:rsidRDefault="00614E29" w:rsidP="00123D45">
            <w:pPr>
              <w:jc w:val="center"/>
              <w:rPr>
                <w:sz w:val="16"/>
                <w:szCs w:val="16"/>
                <w:lang w:val="en-US"/>
              </w:rPr>
            </w:pPr>
            <w:r w:rsidRPr="00C97908">
              <w:rPr>
                <w:sz w:val="16"/>
                <w:szCs w:val="16"/>
                <w:lang w:val="en-US"/>
              </w:rPr>
              <w:t>13,33</w:t>
            </w:r>
          </w:p>
        </w:tc>
      </w:tr>
      <w:tr w:rsidR="00614E29" w:rsidRPr="00B40365" w14:paraId="4F59D85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6FE5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658B077" w14:textId="77777777" w:rsidR="00614E29" w:rsidRPr="00B40365" w:rsidRDefault="00614E29" w:rsidP="00123D45">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376A31E" w14:textId="77777777" w:rsidR="00614E29" w:rsidRPr="00C97908" w:rsidRDefault="00614E29" w:rsidP="00123D45">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95C803B"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B0121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9B351E6"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B40365" w14:paraId="675C0E3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CC8D9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661B957" w14:textId="77777777" w:rsidR="00614E29" w:rsidRPr="00B40365" w:rsidRDefault="00614E29" w:rsidP="00123D45">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1E1041BB" w14:textId="77777777" w:rsidR="00614E29" w:rsidRPr="00C97908" w:rsidRDefault="00614E29" w:rsidP="00123D45">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70B677F9"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2591E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0,013</w:t>
            </w:r>
          </w:p>
        </w:tc>
        <w:tc>
          <w:tcPr>
            <w:tcW w:w="1559" w:type="dxa"/>
            <w:gridSpan w:val="2"/>
            <w:tcBorders>
              <w:top w:val="nil"/>
              <w:bottom w:val="single" w:sz="2" w:space="0" w:color="auto"/>
              <w:right w:val="single" w:sz="4" w:space="0" w:color="auto"/>
            </w:tcBorders>
            <w:vAlign w:val="center"/>
          </w:tcPr>
          <w:p w14:paraId="735A397B" w14:textId="77777777" w:rsidR="00614E29" w:rsidRPr="00C97908" w:rsidRDefault="00614E29" w:rsidP="00123D45">
            <w:pPr>
              <w:jc w:val="center"/>
              <w:rPr>
                <w:sz w:val="16"/>
                <w:szCs w:val="16"/>
                <w:lang w:val="en-US"/>
              </w:rPr>
            </w:pPr>
            <w:r w:rsidRPr="00C97908">
              <w:rPr>
                <w:sz w:val="16"/>
                <w:szCs w:val="16"/>
                <w:lang w:val="en-US"/>
              </w:rPr>
              <w:t>0,15</w:t>
            </w:r>
          </w:p>
        </w:tc>
      </w:tr>
      <w:tr w:rsidR="00614E29" w:rsidRPr="009B70F2" w14:paraId="110398B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9AD2A9" w14:textId="77777777" w:rsidR="00614E29" w:rsidRPr="005E2CA0" w:rsidRDefault="00614E29" w:rsidP="00123D45">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3B908672" w14:textId="77777777" w:rsidR="00614E29" w:rsidRPr="005E2CA0" w:rsidRDefault="00614E29" w:rsidP="00123D45">
            <w:pPr>
              <w:jc w:val="center"/>
              <w:rPr>
                <w:b/>
                <w:bCs/>
                <w:sz w:val="22"/>
                <w:szCs w:val="22"/>
                <w:lang w:val="en-US"/>
              </w:rPr>
            </w:pPr>
            <w:r w:rsidRPr="005E2CA0">
              <w:rPr>
                <w:b/>
                <w:bCs/>
                <w:sz w:val="22"/>
                <w:szCs w:val="22"/>
                <w:lang w:val="en-US"/>
              </w:rPr>
              <w:t>CG17D1</w:t>
            </w:r>
          </w:p>
        </w:tc>
        <w:tc>
          <w:tcPr>
            <w:tcW w:w="4366" w:type="dxa"/>
            <w:gridSpan w:val="5"/>
            <w:tcBorders>
              <w:top w:val="single" w:sz="4" w:space="0" w:color="auto"/>
              <w:bottom w:val="single" w:sz="4" w:space="0" w:color="auto"/>
            </w:tcBorders>
          </w:tcPr>
          <w:p w14:paraId="32829037" w14:textId="77777777" w:rsidR="00614E29" w:rsidRPr="005E2CA0" w:rsidRDefault="00614E29" w:rsidP="00123D45">
            <w:pPr>
              <w:rPr>
                <w:b/>
                <w:bCs/>
                <w:sz w:val="2"/>
                <w:szCs w:val="2"/>
                <w:lang w:val="en-US"/>
              </w:rPr>
            </w:pPr>
            <w:r w:rsidRPr="005E2CA0">
              <w:rPr>
                <w:b/>
                <w:bCs/>
                <w:sz w:val="22"/>
                <w:szCs w:val="22"/>
                <w:lang w:val="en-US"/>
              </w:rPr>
              <w:t>Pardoseli din placi de gresie ceramica inclusiv stratul suport din mortar adeziv, executate pe suprafete: egale sau mai mici de 16 m2  (Gresie portelanat, minim 8mm grosime, culoarea si modelul se va coordona cu beneficiarul)</w:t>
            </w:r>
          </w:p>
          <w:p w14:paraId="55E36EC9"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11E08F0"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8499297"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989758F" w14:textId="77777777" w:rsidR="00614E29" w:rsidRPr="005E2CA0" w:rsidRDefault="00614E29" w:rsidP="00123D45">
            <w:pPr>
              <w:jc w:val="center"/>
              <w:rPr>
                <w:b/>
                <w:bCs/>
                <w:sz w:val="22"/>
                <w:szCs w:val="22"/>
                <w:lang w:val="en-US"/>
              </w:rPr>
            </w:pPr>
            <w:r w:rsidRPr="005E2CA0">
              <w:rPr>
                <w:b/>
                <w:bCs/>
                <w:sz w:val="22"/>
                <w:szCs w:val="22"/>
                <w:lang w:val="en-US"/>
              </w:rPr>
              <w:t>9,50</w:t>
            </w:r>
          </w:p>
          <w:p w14:paraId="396FCC76" w14:textId="77777777" w:rsidR="00614E29" w:rsidRPr="009B70F2" w:rsidRDefault="00614E29" w:rsidP="00123D45">
            <w:pPr>
              <w:jc w:val="center"/>
              <w:rPr>
                <w:sz w:val="2"/>
                <w:szCs w:val="2"/>
                <w:lang w:val="en-US"/>
              </w:rPr>
            </w:pPr>
          </w:p>
        </w:tc>
      </w:tr>
      <w:tr w:rsidR="00614E29" w:rsidRPr="00B40365" w14:paraId="4CC477A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069A1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253517B" w14:textId="77777777" w:rsidR="00614E29" w:rsidRPr="00B40365" w:rsidRDefault="00614E29" w:rsidP="00123D45">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3169BAB2" w14:textId="77777777" w:rsidR="00614E29" w:rsidRPr="00C97908" w:rsidRDefault="00614E29" w:rsidP="00123D45">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402BFE6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CC8B8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2,61</w:t>
            </w:r>
          </w:p>
        </w:tc>
        <w:tc>
          <w:tcPr>
            <w:tcW w:w="1559" w:type="dxa"/>
            <w:gridSpan w:val="2"/>
            <w:tcBorders>
              <w:top w:val="nil"/>
              <w:bottom w:val="single" w:sz="2" w:space="0" w:color="auto"/>
            </w:tcBorders>
            <w:vAlign w:val="center"/>
          </w:tcPr>
          <w:p w14:paraId="2C121536" w14:textId="77777777" w:rsidR="00614E29" w:rsidRPr="00C97908" w:rsidRDefault="00614E29" w:rsidP="00123D45">
            <w:pPr>
              <w:jc w:val="center"/>
              <w:rPr>
                <w:sz w:val="16"/>
                <w:szCs w:val="16"/>
                <w:lang w:val="en-US"/>
              </w:rPr>
            </w:pPr>
            <w:r w:rsidRPr="00C97908">
              <w:rPr>
                <w:sz w:val="16"/>
                <w:szCs w:val="16"/>
                <w:lang w:val="en-US"/>
              </w:rPr>
              <w:t>24,79</w:t>
            </w:r>
          </w:p>
        </w:tc>
      </w:tr>
      <w:tr w:rsidR="00614E29" w:rsidRPr="00B40365" w14:paraId="3D1CE36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2E527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41ED6E2"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E26574B"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FEFC51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69E6E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0,29</w:t>
            </w:r>
          </w:p>
        </w:tc>
        <w:tc>
          <w:tcPr>
            <w:tcW w:w="1559" w:type="dxa"/>
            <w:gridSpan w:val="2"/>
            <w:tcBorders>
              <w:top w:val="nil"/>
              <w:bottom w:val="single" w:sz="2" w:space="0" w:color="auto"/>
            </w:tcBorders>
            <w:vAlign w:val="center"/>
          </w:tcPr>
          <w:p w14:paraId="15CB8E40" w14:textId="77777777" w:rsidR="00614E29" w:rsidRPr="00C97908" w:rsidRDefault="00614E29" w:rsidP="00123D45">
            <w:pPr>
              <w:jc w:val="center"/>
              <w:rPr>
                <w:sz w:val="16"/>
                <w:szCs w:val="16"/>
                <w:lang w:val="en-US"/>
              </w:rPr>
            </w:pPr>
            <w:r w:rsidRPr="00C97908">
              <w:rPr>
                <w:sz w:val="16"/>
                <w:szCs w:val="16"/>
                <w:lang w:val="en-US"/>
              </w:rPr>
              <w:t>2,76</w:t>
            </w:r>
          </w:p>
        </w:tc>
      </w:tr>
      <w:tr w:rsidR="00614E29" w:rsidRPr="00B40365" w14:paraId="6A259DA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D8C9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21734F9" w14:textId="77777777" w:rsidR="00614E29" w:rsidRPr="00B40365" w:rsidRDefault="00614E29" w:rsidP="00123D45">
            <w:pPr>
              <w:jc w:val="center"/>
              <w:rPr>
                <w:sz w:val="16"/>
                <w:szCs w:val="16"/>
                <w:lang w:val="en-US"/>
              </w:rPr>
            </w:pPr>
            <w:r w:rsidRPr="00B40365">
              <w:rPr>
                <w:sz w:val="16"/>
                <w:szCs w:val="16"/>
                <w:lang w:val="en-US"/>
              </w:rPr>
              <w:t>2661112800700-1</w:t>
            </w:r>
          </w:p>
        </w:tc>
        <w:tc>
          <w:tcPr>
            <w:tcW w:w="4366" w:type="dxa"/>
            <w:gridSpan w:val="4"/>
            <w:tcBorders>
              <w:top w:val="nil"/>
              <w:bottom w:val="single" w:sz="2" w:space="0" w:color="auto"/>
            </w:tcBorders>
            <w:vAlign w:val="center"/>
          </w:tcPr>
          <w:p w14:paraId="7F583687" w14:textId="77777777" w:rsidR="00614E29" w:rsidRPr="00C97908" w:rsidRDefault="00614E29" w:rsidP="00123D45">
            <w:pPr>
              <w:rPr>
                <w:sz w:val="16"/>
                <w:szCs w:val="16"/>
                <w:lang w:val="en-US"/>
              </w:rPr>
            </w:pPr>
            <w:r w:rsidRPr="00C97908">
              <w:rPr>
                <w:sz w:val="16"/>
                <w:szCs w:val="16"/>
                <w:lang w:val="en-US"/>
              </w:rPr>
              <w:t>Placi sau piscoturi de gresie portelanat</w:t>
            </w:r>
          </w:p>
        </w:tc>
        <w:tc>
          <w:tcPr>
            <w:tcW w:w="1021" w:type="dxa"/>
            <w:gridSpan w:val="3"/>
            <w:tcBorders>
              <w:top w:val="nil"/>
              <w:bottom w:val="single" w:sz="2" w:space="0" w:color="auto"/>
            </w:tcBorders>
            <w:vAlign w:val="center"/>
          </w:tcPr>
          <w:p w14:paraId="7630E5D5"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CEE01E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61CBFFEA" w14:textId="77777777" w:rsidR="00614E29" w:rsidRPr="00C97908" w:rsidRDefault="00614E29" w:rsidP="00123D45">
            <w:pPr>
              <w:jc w:val="center"/>
              <w:rPr>
                <w:sz w:val="16"/>
                <w:szCs w:val="16"/>
                <w:lang w:val="en-US"/>
              </w:rPr>
            </w:pPr>
            <w:r w:rsidRPr="00C97908">
              <w:rPr>
                <w:sz w:val="16"/>
                <w:szCs w:val="16"/>
                <w:lang w:val="en-US"/>
              </w:rPr>
              <w:t>9,78</w:t>
            </w:r>
          </w:p>
        </w:tc>
      </w:tr>
      <w:tr w:rsidR="00614E29" w:rsidRPr="00B40365" w14:paraId="31364DF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E143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CFA682E" w14:textId="77777777" w:rsidR="00614E29" w:rsidRPr="00B40365" w:rsidRDefault="00614E29" w:rsidP="00123D45">
            <w:pPr>
              <w:jc w:val="center"/>
              <w:rPr>
                <w:sz w:val="16"/>
                <w:szCs w:val="16"/>
                <w:lang w:val="en-US"/>
              </w:rPr>
            </w:pPr>
            <w:r w:rsidRPr="00B40365">
              <w:rPr>
                <w:sz w:val="16"/>
                <w:szCs w:val="16"/>
                <w:lang w:val="en-US"/>
              </w:rPr>
              <w:t>26641021020101</w:t>
            </w:r>
          </w:p>
        </w:tc>
        <w:tc>
          <w:tcPr>
            <w:tcW w:w="4366" w:type="dxa"/>
            <w:gridSpan w:val="4"/>
            <w:tcBorders>
              <w:top w:val="nil"/>
              <w:bottom w:val="single" w:sz="2" w:space="0" w:color="auto"/>
            </w:tcBorders>
            <w:vAlign w:val="center"/>
          </w:tcPr>
          <w:p w14:paraId="0D7BA3A0" w14:textId="77777777" w:rsidR="00614E29" w:rsidRPr="00C97908" w:rsidRDefault="00614E29" w:rsidP="00123D45">
            <w:pPr>
              <w:rPr>
                <w:sz w:val="16"/>
                <w:szCs w:val="16"/>
                <w:lang w:val="en-US"/>
              </w:rPr>
            </w:pPr>
            <w:r w:rsidRPr="00C97908">
              <w:rPr>
                <w:sz w:val="16"/>
                <w:szCs w:val="16"/>
                <w:lang w:val="en-US"/>
              </w:rPr>
              <w:t>Adeziv pentru placarea placilor de gresie</w:t>
            </w:r>
          </w:p>
        </w:tc>
        <w:tc>
          <w:tcPr>
            <w:tcW w:w="1021" w:type="dxa"/>
            <w:gridSpan w:val="3"/>
            <w:tcBorders>
              <w:top w:val="nil"/>
              <w:bottom w:val="single" w:sz="2" w:space="0" w:color="auto"/>
            </w:tcBorders>
            <w:vAlign w:val="center"/>
          </w:tcPr>
          <w:p w14:paraId="5B40EEB7"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12C82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4,05</w:t>
            </w:r>
          </w:p>
        </w:tc>
        <w:tc>
          <w:tcPr>
            <w:tcW w:w="1559" w:type="dxa"/>
            <w:gridSpan w:val="2"/>
            <w:tcBorders>
              <w:top w:val="nil"/>
              <w:bottom w:val="single" w:sz="2" w:space="0" w:color="auto"/>
            </w:tcBorders>
            <w:vAlign w:val="center"/>
          </w:tcPr>
          <w:p w14:paraId="1C959308" w14:textId="77777777" w:rsidR="00614E29" w:rsidRPr="00C97908" w:rsidRDefault="00614E29" w:rsidP="00123D45">
            <w:pPr>
              <w:jc w:val="center"/>
              <w:rPr>
                <w:sz w:val="16"/>
                <w:szCs w:val="16"/>
                <w:lang w:val="en-US"/>
              </w:rPr>
            </w:pPr>
            <w:r w:rsidRPr="00C97908">
              <w:rPr>
                <w:sz w:val="16"/>
                <w:szCs w:val="16"/>
                <w:lang w:val="en-US"/>
              </w:rPr>
              <w:t>38,48</w:t>
            </w:r>
          </w:p>
        </w:tc>
      </w:tr>
      <w:tr w:rsidR="00614E29" w:rsidRPr="00B40365" w14:paraId="60C32BD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A793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8E9F7F2" w14:textId="77777777" w:rsidR="00614E29" w:rsidRPr="00B40365" w:rsidRDefault="00614E29" w:rsidP="00123D45">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32D9D023" w14:textId="77777777" w:rsidR="00614E29" w:rsidRPr="00C97908" w:rsidRDefault="00614E29" w:rsidP="00123D45">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6912A4A8"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43A7F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3D90380D" w14:textId="77777777" w:rsidR="00614E29" w:rsidRPr="00C97908" w:rsidRDefault="00614E29" w:rsidP="00123D45">
            <w:pPr>
              <w:jc w:val="center"/>
              <w:rPr>
                <w:sz w:val="16"/>
                <w:szCs w:val="16"/>
                <w:lang w:val="en-US"/>
              </w:rPr>
            </w:pPr>
            <w:r w:rsidRPr="00C97908">
              <w:rPr>
                <w:sz w:val="16"/>
                <w:szCs w:val="16"/>
                <w:lang w:val="en-US"/>
              </w:rPr>
              <w:t>2,85</w:t>
            </w:r>
          </w:p>
        </w:tc>
      </w:tr>
      <w:tr w:rsidR="00614E29" w:rsidRPr="00B40365" w14:paraId="4B2B312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754D7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128B155" w14:textId="77777777" w:rsidR="00614E29" w:rsidRPr="00B40365" w:rsidRDefault="00614E29" w:rsidP="00123D45">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5127D615" w14:textId="77777777" w:rsidR="00614E29" w:rsidRPr="00C97908" w:rsidRDefault="00614E29" w:rsidP="00123D45">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004CB30F"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7DE83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0E43694C" w14:textId="77777777" w:rsidR="00614E29" w:rsidRPr="00C97908" w:rsidRDefault="00614E29" w:rsidP="00123D45">
            <w:pPr>
              <w:jc w:val="center"/>
              <w:rPr>
                <w:sz w:val="16"/>
                <w:szCs w:val="16"/>
                <w:lang w:val="en-US"/>
              </w:rPr>
            </w:pPr>
            <w:r w:rsidRPr="00C97908">
              <w:rPr>
                <w:sz w:val="16"/>
                <w:szCs w:val="16"/>
                <w:lang w:val="en-US"/>
              </w:rPr>
              <w:t>190,00</w:t>
            </w:r>
          </w:p>
        </w:tc>
      </w:tr>
      <w:tr w:rsidR="00614E29" w:rsidRPr="00B40365" w14:paraId="7D6BEBE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08849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8D2F9A9" w14:textId="77777777" w:rsidR="00614E29" w:rsidRPr="00B40365" w:rsidRDefault="00614E29" w:rsidP="00123D45">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14:paraId="20C07E58" w14:textId="77777777" w:rsidR="00614E29" w:rsidRPr="00C97908" w:rsidRDefault="00614E29" w:rsidP="00123D45">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14:paraId="13BBC76B"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DE185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0,90</w:t>
            </w:r>
          </w:p>
        </w:tc>
        <w:tc>
          <w:tcPr>
            <w:tcW w:w="1559" w:type="dxa"/>
            <w:gridSpan w:val="2"/>
            <w:tcBorders>
              <w:top w:val="nil"/>
              <w:bottom w:val="single" w:sz="2" w:space="0" w:color="auto"/>
            </w:tcBorders>
            <w:vAlign w:val="center"/>
          </w:tcPr>
          <w:p w14:paraId="545935A5" w14:textId="77777777" w:rsidR="00614E29" w:rsidRPr="00C97908" w:rsidRDefault="00614E29" w:rsidP="00123D45">
            <w:pPr>
              <w:jc w:val="center"/>
              <w:rPr>
                <w:sz w:val="16"/>
                <w:szCs w:val="16"/>
                <w:lang w:val="en-US"/>
              </w:rPr>
            </w:pPr>
            <w:r w:rsidRPr="00C97908">
              <w:rPr>
                <w:sz w:val="16"/>
                <w:szCs w:val="16"/>
                <w:lang w:val="en-US"/>
              </w:rPr>
              <w:t>8,55</w:t>
            </w:r>
          </w:p>
        </w:tc>
      </w:tr>
      <w:tr w:rsidR="00614E29" w:rsidRPr="00B40365" w14:paraId="38C4560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47065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FCC1632"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37C5208"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363DCE4"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1DE47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right w:val="single" w:sz="4" w:space="0" w:color="auto"/>
            </w:tcBorders>
            <w:vAlign w:val="center"/>
          </w:tcPr>
          <w:p w14:paraId="0AD216E0" w14:textId="77777777" w:rsidR="00614E29" w:rsidRPr="00C97908" w:rsidRDefault="00614E29" w:rsidP="00123D45">
            <w:pPr>
              <w:jc w:val="center"/>
              <w:rPr>
                <w:sz w:val="16"/>
                <w:szCs w:val="16"/>
                <w:lang w:val="en-US"/>
              </w:rPr>
            </w:pPr>
            <w:r w:rsidRPr="00C97908">
              <w:rPr>
                <w:sz w:val="16"/>
                <w:szCs w:val="16"/>
                <w:lang w:val="en-US"/>
              </w:rPr>
              <w:t>0,43</w:t>
            </w:r>
          </w:p>
        </w:tc>
      </w:tr>
      <w:tr w:rsidR="00614E29" w:rsidRPr="00B40365" w14:paraId="7957DB9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2555C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657E00C" w14:textId="77777777" w:rsidR="00614E29" w:rsidRPr="00B40365" w:rsidRDefault="00614E29" w:rsidP="00123D4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43B0DC4" w14:textId="77777777" w:rsidR="00614E29" w:rsidRPr="00C97908" w:rsidRDefault="00614E29" w:rsidP="00123D4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488BF723"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94D8E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3550D714" w14:textId="77777777" w:rsidR="00614E29" w:rsidRPr="00C97908" w:rsidRDefault="00614E29" w:rsidP="00123D45">
            <w:pPr>
              <w:jc w:val="center"/>
              <w:rPr>
                <w:sz w:val="16"/>
                <w:szCs w:val="16"/>
                <w:lang w:val="en-US"/>
              </w:rPr>
            </w:pPr>
            <w:r w:rsidRPr="00C97908">
              <w:rPr>
                <w:sz w:val="16"/>
                <w:szCs w:val="16"/>
                <w:lang w:val="en-US"/>
              </w:rPr>
              <w:t>0,11</w:t>
            </w:r>
          </w:p>
        </w:tc>
      </w:tr>
      <w:tr w:rsidR="00614E29" w:rsidRPr="003E2692" w14:paraId="3A5BE9AC"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A908BC5"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564EE2E6"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2B6385B2"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240CC5F9"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19139FCD"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20E633BF" w14:textId="77777777" w:rsidR="00614E29" w:rsidRPr="003E2692" w:rsidRDefault="00614E29" w:rsidP="00123D45">
            <w:pPr>
              <w:rPr>
                <w:sz w:val="2"/>
                <w:szCs w:val="2"/>
                <w:lang w:val="en-US"/>
              </w:rPr>
            </w:pPr>
          </w:p>
        </w:tc>
      </w:tr>
      <w:tr w:rsidR="00614E29" w:rsidRPr="00B449C4" w14:paraId="2D1FC650"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32049AB"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38B70B53"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613A3FB3"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2AA99FC"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35E217DD"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3DBA3F6B" w14:textId="77777777" w:rsidR="00614E29" w:rsidRPr="00B449C4" w:rsidRDefault="00614E29" w:rsidP="00123D45">
            <w:pPr>
              <w:rPr>
                <w:sz w:val="22"/>
                <w:szCs w:val="22"/>
                <w:lang w:val="en-US"/>
              </w:rPr>
            </w:pPr>
          </w:p>
        </w:tc>
      </w:tr>
      <w:tr w:rsidR="00614E29" w:rsidRPr="00B40365" w14:paraId="53DDBDBF"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707A7C1"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3BBB75E6"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21A6C9C7"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Bloc sanitar</w:t>
            </w:r>
          </w:p>
        </w:tc>
        <w:tc>
          <w:tcPr>
            <w:tcW w:w="3621" w:type="dxa"/>
            <w:gridSpan w:val="8"/>
            <w:tcBorders>
              <w:bottom w:val="single" w:sz="4" w:space="0" w:color="auto"/>
              <w:right w:val="single" w:sz="4" w:space="0" w:color="auto"/>
            </w:tcBorders>
          </w:tcPr>
          <w:p w14:paraId="1697AD3D" w14:textId="77777777" w:rsidR="00614E29" w:rsidRPr="00B40365" w:rsidRDefault="00614E29" w:rsidP="00123D45">
            <w:pPr>
              <w:rPr>
                <w:sz w:val="22"/>
                <w:szCs w:val="22"/>
                <w:lang w:val="en-US"/>
              </w:rPr>
            </w:pPr>
          </w:p>
        </w:tc>
      </w:tr>
      <w:tr w:rsidR="00614E29" w:rsidRPr="009B70F2" w14:paraId="2704DA45" w14:textId="77777777" w:rsidTr="00123D45">
        <w:tblPrEx>
          <w:tblCellMar>
            <w:left w:w="107" w:type="dxa"/>
            <w:right w:w="107" w:type="dxa"/>
          </w:tblCellMar>
        </w:tblPrEx>
        <w:tc>
          <w:tcPr>
            <w:tcW w:w="10495" w:type="dxa"/>
            <w:gridSpan w:val="19"/>
          </w:tcPr>
          <w:p w14:paraId="7CC53840" w14:textId="77777777" w:rsidR="00614E29" w:rsidRPr="009B70F2" w:rsidRDefault="00614E29" w:rsidP="00123D45">
            <w:pPr>
              <w:rPr>
                <w:b/>
                <w:bCs/>
                <w:sz w:val="22"/>
                <w:szCs w:val="22"/>
                <w:lang w:val="en-US"/>
              </w:rPr>
            </w:pPr>
            <w:r w:rsidRPr="009B70F2">
              <w:rPr>
                <w:b/>
                <w:bCs/>
                <w:sz w:val="22"/>
                <w:szCs w:val="22"/>
                <w:lang w:val="en-US"/>
              </w:rPr>
              <w:t>1.2.2. Dormitor</w:t>
            </w:r>
          </w:p>
          <w:p w14:paraId="350BF6B9" w14:textId="77777777" w:rsidR="00614E29" w:rsidRPr="00B12F65" w:rsidRDefault="00614E29" w:rsidP="00123D45">
            <w:pPr>
              <w:rPr>
                <w:sz w:val="2"/>
                <w:szCs w:val="2"/>
                <w:lang w:val="en-US"/>
              </w:rPr>
            </w:pPr>
          </w:p>
        </w:tc>
      </w:tr>
      <w:tr w:rsidR="00614E29" w:rsidRPr="009B70F2" w14:paraId="32DA850C"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36525A" w14:textId="77777777" w:rsidR="00614E29" w:rsidRPr="005E2CA0" w:rsidRDefault="00614E29" w:rsidP="00123D45">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3F01EC89" w14:textId="77777777" w:rsidR="00614E29" w:rsidRPr="005E2CA0" w:rsidRDefault="00614E29" w:rsidP="00123D45">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47DC1332" w14:textId="77777777" w:rsidR="00614E29" w:rsidRPr="005E2CA0" w:rsidRDefault="00614E29" w:rsidP="00123D45">
            <w:pPr>
              <w:rPr>
                <w:b/>
                <w:bCs/>
                <w:sz w:val="2"/>
                <w:szCs w:val="2"/>
                <w:lang w:val="en-US"/>
              </w:rPr>
            </w:pPr>
            <w:r w:rsidRPr="005E2CA0">
              <w:rPr>
                <w:b/>
                <w:bCs/>
                <w:sz w:val="22"/>
                <w:szCs w:val="22"/>
                <w:lang w:val="en-US"/>
              </w:rPr>
              <w:t>Strat de fundatie din pietris</w:t>
            </w:r>
          </w:p>
          <w:p w14:paraId="60D93BB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8D460BB" w14:textId="77777777" w:rsidR="00614E29" w:rsidRPr="005E2CA0" w:rsidRDefault="00614E29" w:rsidP="00123D45">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68F8E78"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C5975B2" w14:textId="77777777" w:rsidR="00614E29" w:rsidRPr="005E2CA0" w:rsidRDefault="00614E29" w:rsidP="00123D45">
            <w:pPr>
              <w:jc w:val="center"/>
              <w:rPr>
                <w:b/>
                <w:bCs/>
                <w:sz w:val="22"/>
                <w:szCs w:val="22"/>
                <w:lang w:val="en-US"/>
              </w:rPr>
            </w:pPr>
            <w:r w:rsidRPr="005E2CA0">
              <w:rPr>
                <w:b/>
                <w:bCs/>
                <w:sz w:val="22"/>
                <w:szCs w:val="22"/>
                <w:lang w:val="en-US"/>
              </w:rPr>
              <w:t>3,50</w:t>
            </w:r>
          </w:p>
          <w:p w14:paraId="6F052147" w14:textId="77777777" w:rsidR="00614E29" w:rsidRPr="009B70F2" w:rsidRDefault="00614E29" w:rsidP="00123D45">
            <w:pPr>
              <w:jc w:val="center"/>
              <w:rPr>
                <w:sz w:val="2"/>
                <w:szCs w:val="2"/>
                <w:lang w:val="en-US"/>
              </w:rPr>
            </w:pPr>
          </w:p>
        </w:tc>
      </w:tr>
      <w:tr w:rsidR="00614E29" w:rsidRPr="00B40365" w14:paraId="6C60AAC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2EF8B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907AE9E" w14:textId="77777777" w:rsidR="00614E29" w:rsidRPr="00B40365" w:rsidRDefault="00614E29" w:rsidP="00123D45">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6C290BB" w14:textId="77777777" w:rsidR="00614E29" w:rsidRPr="00C97908" w:rsidRDefault="00614E29" w:rsidP="00123D45">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1372BA8"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9277B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0,99</w:t>
            </w:r>
          </w:p>
        </w:tc>
        <w:tc>
          <w:tcPr>
            <w:tcW w:w="1559" w:type="dxa"/>
            <w:gridSpan w:val="2"/>
            <w:tcBorders>
              <w:top w:val="nil"/>
              <w:bottom w:val="single" w:sz="2" w:space="0" w:color="auto"/>
            </w:tcBorders>
            <w:vAlign w:val="center"/>
          </w:tcPr>
          <w:p w14:paraId="5A077D59" w14:textId="77777777" w:rsidR="00614E29" w:rsidRPr="00C97908" w:rsidRDefault="00614E29" w:rsidP="00123D45">
            <w:pPr>
              <w:jc w:val="center"/>
              <w:rPr>
                <w:sz w:val="16"/>
                <w:szCs w:val="16"/>
                <w:lang w:val="en-US"/>
              </w:rPr>
            </w:pPr>
            <w:r w:rsidRPr="00C97908">
              <w:rPr>
                <w:sz w:val="16"/>
                <w:szCs w:val="16"/>
                <w:lang w:val="en-US"/>
              </w:rPr>
              <w:t>3,46</w:t>
            </w:r>
          </w:p>
        </w:tc>
      </w:tr>
      <w:tr w:rsidR="00614E29" w:rsidRPr="00B40365" w14:paraId="5EEB51D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84804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D3980CE" w14:textId="77777777" w:rsidR="00614E29" w:rsidRPr="00B40365" w:rsidRDefault="00614E29" w:rsidP="00123D45">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420F18FB" w14:textId="77777777" w:rsidR="00614E29" w:rsidRPr="00C97908" w:rsidRDefault="00614E29" w:rsidP="00123D45">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583E2D39"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59CDF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643EF935" w14:textId="77777777" w:rsidR="00614E29" w:rsidRPr="00C97908" w:rsidRDefault="00614E29" w:rsidP="00123D45">
            <w:pPr>
              <w:jc w:val="center"/>
              <w:rPr>
                <w:sz w:val="16"/>
                <w:szCs w:val="16"/>
                <w:lang w:val="en-US"/>
              </w:rPr>
            </w:pPr>
            <w:r w:rsidRPr="00C97908">
              <w:rPr>
                <w:sz w:val="16"/>
                <w:szCs w:val="16"/>
                <w:lang w:val="en-US"/>
              </w:rPr>
              <w:t>4,02</w:t>
            </w:r>
          </w:p>
        </w:tc>
      </w:tr>
      <w:tr w:rsidR="00614E29" w:rsidRPr="00B40365" w14:paraId="0F19A83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AFEBB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BF39FCD" w14:textId="77777777" w:rsidR="00614E29" w:rsidRPr="00B40365" w:rsidRDefault="00614E29" w:rsidP="00123D4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C467C1F" w14:textId="77777777" w:rsidR="00614E29" w:rsidRPr="00C97908" w:rsidRDefault="00614E29" w:rsidP="00123D45">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3714ACD2"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F36BBF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61D6F8F5" w14:textId="77777777" w:rsidR="00614E29" w:rsidRPr="00C97908" w:rsidRDefault="00614E29" w:rsidP="00123D45">
            <w:pPr>
              <w:jc w:val="center"/>
              <w:rPr>
                <w:sz w:val="16"/>
                <w:szCs w:val="16"/>
                <w:lang w:val="en-US"/>
              </w:rPr>
            </w:pPr>
            <w:r w:rsidRPr="00C97908">
              <w:rPr>
                <w:sz w:val="16"/>
                <w:szCs w:val="16"/>
                <w:lang w:val="en-US"/>
              </w:rPr>
              <w:t>0,35</w:t>
            </w:r>
          </w:p>
        </w:tc>
      </w:tr>
      <w:tr w:rsidR="00614E29" w:rsidRPr="00B40365" w14:paraId="2DA847B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8392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1964757" w14:textId="77777777" w:rsidR="00614E29" w:rsidRPr="00B40365" w:rsidRDefault="00614E29" w:rsidP="00123D45">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5D3BC632" w14:textId="77777777" w:rsidR="00614E29" w:rsidRPr="00C97908" w:rsidRDefault="00614E29" w:rsidP="00123D45">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592F5417"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B9CDB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right w:val="single" w:sz="4" w:space="0" w:color="auto"/>
            </w:tcBorders>
            <w:vAlign w:val="center"/>
          </w:tcPr>
          <w:p w14:paraId="7E16041A" w14:textId="77777777" w:rsidR="00614E29" w:rsidRPr="00C97908" w:rsidRDefault="00614E29" w:rsidP="00123D45">
            <w:pPr>
              <w:jc w:val="center"/>
              <w:rPr>
                <w:sz w:val="16"/>
                <w:szCs w:val="16"/>
                <w:lang w:val="en-US"/>
              </w:rPr>
            </w:pPr>
            <w:r w:rsidRPr="00C97908">
              <w:rPr>
                <w:sz w:val="16"/>
                <w:szCs w:val="16"/>
                <w:lang w:val="en-US"/>
              </w:rPr>
              <w:t>0,73</w:t>
            </w:r>
          </w:p>
        </w:tc>
      </w:tr>
      <w:tr w:rsidR="00614E29" w:rsidRPr="00B40365" w14:paraId="61C7516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D505E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64FA258" w14:textId="77777777" w:rsidR="00614E29" w:rsidRPr="00B40365" w:rsidRDefault="00614E29" w:rsidP="00123D45">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5813CB61" w14:textId="77777777" w:rsidR="00614E29" w:rsidRPr="00C97908" w:rsidRDefault="00614E29" w:rsidP="00123D45">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0A6E3809"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68650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0,42</w:t>
            </w:r>
          </w:p>
        </w:tc>
        <w:tc>
          <w:tcPr>
            <w:tcW w:w="1559" w:type="dxa"/>
            <w:gridSpan w:val="2"/>
            <w:tcBorders>
              <w:top w:val="nil"/>
              <w:bottom w:val="single" w:sz="2" w:space="0" w:color="auto"/>
              <w:right w:val="single" w:sz="4" w:space="0" w:color="auto"/>
            </w:tcBorders>
            <w:vAlign w:val="center"/>
          </w:tcPr>
          <w:p w14:paraId="5CF9448A" w14:textId="77777777" w:rsidR="00614E29" w:rsidRPr="00C97908" w:rsidRDefault="00614E29" w:rsidP="00123D45">
            <w:pPr>
              <w:jc w:val="center"/>
              <w:rPr>
                <w:sz w:val="16"/>
                <w:szCs w:val="16"/>
                <w:lang w:val="en-US"/>
              </w:rPr>
            </w:pPr>
            <w:r w:rsidRPr="00C97908">
              <w:rPr>
                <w:sz w:val="16"/>
                <w:szCs w:val="16"/>
                <w:lang w:val="en-US"/>
              </w:rPr>
              <w:t>1,47</w:t>
            </w:r>
          </w:p>
        </w:tc>
      </w:tr>
      <w:tr w:rsidR="00614E29" w:rsidRPr="009B70F2" w14:paraId="7ECEE043"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8AAC24" w14:textId="77777777" w:rsidR="00614E29" w:rsidRPr="005E2CA0" w:rsidRDefault="00614E29" w:rsidP="00123D45">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00FAC51D" w14:textId="77777777" w:rsidR="00614E29" w:rsidRPr="005E2CA0" w:rsidRDefault="00614E29" w:rsidP="00123D45">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2F688975" w14:textId="77777777" w:rsidR="00614E29" w:rsidRPr="005E2CA0" w:rsidRDefault="00614E29" w:rsidP="00123D45">
            <w:pPr>
              <w:rPr>
                <w:b/>
                <w:bCs/>
                <w:sz w:val="2"/>
                <w:szCs w:val="2"/>
                <w:lang w:val="en-US"/>
              </w:rPr>
            </w:pPr>
            <w:r w:rsidRPr="005E2CA0">
              <w:rPr>
                <w:b/>
                <w:bCs/>
                <w:sz w:val="22"/>
                <w:szCs w:val="22"/>
                <w:lang w:val="en-US"/>
              </w:rPr>
              <w:t>Montare plase sudate la inaltimi mai mici sau egale cu 35 m, la placi (Plase VR 150*150*3mm, 0,77 kg/m2)</w:t>
            </w:r>
          </w:p>
          <w:p w14:paraId="586E0F8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1562145" w14:textId="77777777" w:rsidR="00614E29" w:rsidRPr="005E2CA0" w:rsidRDefault="00614E29" w:rsidP="00123D45">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0471BD9"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3042E1F" w14:textId="77777777" w:rsidR="00614E29" w:rsidRPr="005E2CA0" w:rsidRDefault="00614E29" w:rsidP="00123D45">
            <w:pPr>
              <w:jc w:val="center"/>
              <w:rPr>
                <w:b/>
                <w:bCs/>
                <w:sz w:val="22"/>
                <w:szCs w:val="22"/>
                <w:lang w:val="en-US"/>
              </w:rPr>
            </w:pPr>
            <w:r w:rsidRPr="005E2CA0">
              <w:rPr>
                <w:b/>
                <w:bCs/>
                <w:sz w:val="22"/>
                <w:szCs w:val="22"/>
                <w:lang w:val="en-US"/>
              </w:rPr>
              <w:t>26,95</w:t>
            </w:r>
          </w:p>
          <w:p w14:paraId="426A3061" w14:textId="77777777" w:rsidR="00614E29" w:rsidRPr="009B70F2" w:rsidRDefault="00614E29" w:rsidP="00123D45">
            <w:pPr>
              <w:jc w:val="center"/>
              <w:rPr>
                <w:sz w:val="2"/>
                <w:szCs w:val="2"/>
                <w:lang w:val="en-US"/>
              </w:rPr>
            </w:pPr>
          </w:p>
        </w:tc>
      </w:tr>
      <w:tr w:rsidR="00614E29" w:rsidRPr="00B40365" w14:paraId="7D9E126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7E612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862D87C" w14:textId="77777777" w:rsidR="00614E29" w:rsidRPr="00B40365" w:rsidRDefault="00614E29" w:rsidP="00123D45">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1317DE6C" w14:textId="77777777" w:rsidR="00614E29" w:rsidRPr="00C97908" w:rsidRDefault="00614E29" w:rsidP="00123D45">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15BC92C1"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56AE7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5E6FAF1F" w14:textId="77777777" w:rsidR="00614E29" w:rsidRPr="00C97908" w:rsidRDefault="00614E29" w:rsidP="00123D45">
            <w:pPr>
              <w:jc w:val="center"/>
              <w:rPr>
                <w:sz w:val="16"/>
                <w:szCs w:val="16"/>
                <w:lang w:val="en-US"/>
              </w:rPr>
            </w:pPr>
            <w:r w:rsidRPr="00C97908">
              <w:rPr>
                <w:sz w:val="16"/>
                <w:szCs w:val="16"/>
                <w:lang w:val="en-US"/>
              </w:rPr>
              <w:t>0,67</w:t>
            </w:r>
          </w:p>
        </w:tc>
      </w:tr>
      <w:tr w:rsidR="00614E29" w:rsidRPr="00B40365" w14:paraId="51D232C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34C09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6CD9D00"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90CE6A8"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EF9BD2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DB7B2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8117C15" w14:textId="77777777" w:rsidR="00614E29" w:rsidRPr="00C97908" w:rsidRDefault="00614E29" w:rsidP="00123D45">
            <w:pPr>
              <w:jc w:val="center"/>
              <w:rPr>
                <w:sz w:val="16"/>
                <w:szCs w:val="16"/>
                <w:lang w:val="en-US"/>
              </w:rPr>
            </w:pPr>
            <w:r w:rsidRPr="00C97908">
              <w:rPr>
                <w:sz w:val="16"/>
                <w:szCs w:val="16"/>
                <w:lang w:val="en-US"/>
              </w:rPr>
              <w:t>0,13</w:t>
            </w:r>
          </w:p>
        </w:tc>
      </w:tr>
      <w:tr w:rsidR="00614E29" w:rsidRPr="00B40365" w14:paraId="44DDA6C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F3E86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3264EB1" w14:textId="77777777" w:rsidR="00614E29" w:rsidRPr="00B40365" w:rsidRDefault="00614E29" w:rsidP="00123D45">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5FA5AF65" w14:textId="77777777" w:rsidR="00614E29" w:rsidRPr="00C97908" w:rsidRDefault="00614E29" w:rsidP="00123D45">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7246A063"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83E8F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518DB821" w14:textId="77777777" w:rsidR="00614E29" w:rsidRPr="00C97908" w:rsidRDefault="00614E29" w:rsidP="00123D45">
            <w:pPr>
              <w:jc w:val="center"/>
              <w:rPr>
                <w:sz w:val="16"/>
                <w:szCs w:val="16"/>
                <w:lang w:val="en-US"/>
              </w:rPr>
            </w:pPr>
            <w:r w:rsidRPr="00C97908">
              <w:rPr>
                <w:sz w:val="16"/>
                <w:szCs w:val="16"/>
                <w:lang w:val="en-US"/>
              </w:rPr>
              <w:t>27,22</w:t>
            </w:r>
          </w:p>
        </w:tc>
      </w:tr>
      <w:tr w:rsidR="00614E29" w:rsidRPr="00B40365" w14:paraId="331061C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52E8A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5B3D410" w14:textId="77777777" w:rsidR="00614E29" w:rsidRPr="00B40365" w:rsidRDefault="00614E29" w:rsidP="00123D45">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4EDB46A6" w14:textId="77777777" w:rsidR="00614E29" w:rsidRPr="00C97908" w:rsidRDefault="00614E29" w:rsidP="00123D45">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4D322A2B"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8881A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7E18DF9" w14:textId="77777777" w:rsidR="00614E29" w:rsidRPr="00C97908" w:rsidRDefault="00614E29" w:rsidP="00123D45">
            <w:pPr>
              <w:jc w:val="center"/>
              <w:rPr>
                <w:sz w:val="16"/>
                <w:szCs w:val="16"/>
                <w:lang w:val="en-US"/>
              </w:rPr>
            </w:pPr>
            <w:r w:rsidRPr="00C97908">
              <w:rPr>
                <w:sz w:val="16"/>
                <w:szCs w:val="16"/>
                <w:lang w:val="en-US"/>
              </w:rPr>
              <w:t>0,13</w:t>
            </w:r>
          </w:p>
        </w:tc>
      </w:tr>
      <w:tr w:rsidR="00614E29" w:rsidRPr="00B40365" w14:paraId="0DB3442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84AED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B3559BB" w14:textId="77777777" w:rsidR="00614E29" w:rsidRPr="00B40365" w:rsidRDefault="00614E29" w:rsidP="00123D45">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48C04807" w14:textId="77777777" w:rsidR="00614E29" w:rsidRPr="00C97908" w:rsidRDefault="00614E29" w:rsidP="00123D45">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1398205E"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1E783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01F77795" w14:textId="77777777" w:rsidR="00614E29" w:rsidRPr="00C97908" w:rsidRDefault="00614E29" w:rsidP="00123D45">
            <w:pPr>
              <w:jc w:val="center"/>
              <w:rPr>
                <w:sz w:val="16"/>
                <w:szCs w:val="16"/>
                <w:lang w:val="en-US"/>
              </w:rPr>
            </w:pPr>
            <w:r w:rsidRPr="00C97908">
              <w:rPr>
                <w:sz w:val="16"/>
                <w:szCs w:val="16"/>
                <w:lang w:val="en-US"/>
              </w:rPr>
              <w:t>0,27</w:t>
            </w:r>
          </w:p>
        </w:tc>
      </w:tr>
      <w:tr w:rsidR="00614E29" w:rsidRPr="00B40365" w14:paraId="669DE4C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4B634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42C0E48" w14:textId="77777777" w:rsidR="00614E29" w:rsidRPr="00B40365" w:rsidRDefault="00614E29" w:rsidP="00123D45">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192CAD2F" w14:textId="77777777" w:rsidR="00614E29" w:rsidRPr="00C97908" w:rsidRDefault="00614E29" w:rsidP="00123D45">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61FCB36C"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7C1DC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528F82E8" w14:textId="77777777" w:rsidR="00614E29" w:rsidRPr="00C97908" w:rsidRDefault="00614E29" w:rsidP="00123D45">
            <w:pPr>
              <w:jc w:val="center"/>
              <w:rPr>
                <w:sz w:val="16"/>
                <w:szCs w:val="16"/>
                <w:lang w:val="en-US"/>
              </w:rPr>
            </w:pPr>
            <w:r w:rsidRPr="00C97908">
              <w:rPr>
                <w:sz w:val="16"/>
                <w:szCs w:val="16"/>
                <w:lang w:val="en-US"/>
              </w:rPr>
              <w:t>8,09</w:t>
            </w:r>
          </w:p>
        </w:tc>
      </w:tr>
      <w:tr w:rsidR="00614E29" w:rsidRPr="00B40365" w14:paraId="0E6DA0F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5EB91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6EF07BD" w14:textId="77777777" w:rsidR="00614E29" w:rsidRPr="00B40365" w:rsidRDefault="00614E29" w:rsidP="00123D45">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6B089E79" w14:textId="77777777" w:rsidR="00614E29" w:rsidRPr="00C97908" w:rsidRDefault="00614E29" w:rsidP="00123D45">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44B4665E"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C7F8E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2DA42D61"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9B70F2" w14:paraId="55386C28"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C48BC1" w14:textId="77777777" w:rsidR="00614E29" w:rsidRPr="005E2CA0" w:rsidRDefault="00614E29" w:rsidP="00123D45">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75324027" w14:textId="77777777" w:rsidR="00614E29" w:rsidRPr="005E2CA0" w:rsidRDefault="00614E29" w:rsidP="00123D45">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23D41E97" w14:textId="77777777" w:rsidR="00614E29" w:rsidRPr="005E2CA0" w:rsidRDefault="00614E29" w:rsidP="00123D45">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(Beton B7,5)</w:t>
            </w:r>
          </w:p>
          <w:p w14:paraId="1BA65B9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814E721" w14:textId="77777777" w:rsidR="00614E29" w:rsidRPr="005E2CA0" w:rsidRDefault="00614E29" w:rsidP="00123D45">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4F3C21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668E14B" w14:textId="77777777" w:rsidR="00614E29" w:rsidRPr="005E2CA0" w:rsidRDefault="00614E29" w:rsidP="00123D45">
            <w:pPr>
              <w:jc w:val="center"/>
              <w:rPr>
                <w:b/>
                <w:bCs/>
                <w:sz w:val="22"/>
                <w:szCs w:val="22"/>
                <w:lang w:val="en-US"/>
              </w:rPr>
            </w:pPr>
            <w:r w:rsidRPr="005E2CA0">
              <w:rPr>
                <w:b/>
                <w:bCs/>
                <w:sz w:val="22"/>
                <w:szCs w:val="22"/>
                <w:lang w:val="en-US"/>
              </w:rPr>
              <w:t>3,50</w:t>
            </w:r>
          </w:p>
          <w:p w14:paraId="0097A8EE" w14:textId="77777777" w:rsidR="00614E29" w:rsidRPr="009B70F2" w:rsidRDefault="00614E29" w:rsidP="00123D45">
            <w:pPr>
              <w:jc w:val="center"/>
              <w:rPr>
                <w:sz w:val="2"/>
                <w:szCs w:val="2"/>
                <w:lang w:val="en-US"/>
              </w:rPr>
            </w:pPr>
          </w:p>
        </w:tc>
      </w:tr>
      <w:tr w:rsidR="00614E29" w:rsidRPr="00B40365" w14:paraId="48D97EC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9A0F2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14326B3" w14:textId="77777777" w:rsidR="00614E29" w:rsidRPr="00B40365" w:rsidRDefault="00614E29" w:rsidP="00123D45">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68308667" w14:textId="77777777" w:rsidR="00614E29" w:rsidRPr="00C97908" w:rsidRDefault="00614E29" w:rsidP="00123D45">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28A11468"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989E5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3,85</w:t>
            </w:r>
          </w:p>
        </w:tc>
        <w:tc>
          <w:tcPr>
            <w:tcW w:w="1559" w:type="dxa"/>
            <w:gridSpan w:val="2"/>
            <w:tcBorders>
              <w:top w:val="nil"/>
              <w:bottom w:val="single" w:sz="2" w:space="0" w:color="auto"/>
            </w:tcBorders>
            <w:vAlign w:val="center"/>
          </w:tcPr>
          <w:p w14:paraId="67FF5129" w14:textId="77777777" w:rsidR="00614E29" w:rsidRPr="00C97908" w:rsidRDefault="00614E29" w:rsidP="00123D45">
            <w:pPr>
              <w:jc w:val="center"/>
              <w:rPr>
                <w:sz w:val="16"/>
                <w:szCs w:val="16"/>
                <w:lang w:val="en-US"/>
              </w:rPr>
            </w:pPr>
            <w:r w:rsidRPr="00C97908">
              <w:rPr>
                <w:sz w:val="16"/>
                <w:szCs w:val="16"/>
                <w:lang w:val="en-US"/>
              </w:rPr>
              <w:t>13,48</w:t>
            </w:r>
          </w:p>
        </w:tc>
      </w:tr>
      <w:tr w:rsidR="00614E29" w:rsidRPr="00B40365" w14:paraId="61BA817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E0FC1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434FFB7"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042C9C7"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D4396E9"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01244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0,65</w:t>
            </w:r>
          </w:p>
        </w:tc>
        <w:tc>
          <w:tcPr>
            <w:tcW w:w="1559" w:type="dxa"/>
            <w:gridSpan w:val="2"/>
            <w:tcBorders>
              <w:top w:val="nil"/>
              <w:bottom w:val="single" w:sz="2" w:space="0" w:color="auto"/>
            </w:tcBorders>
            <w:vAlign w:val="center"/>
          </w:tcPr>
          <w:p w14:paraId="57DA0339" w14:textId="77777777" w:rsidR="00614E29" w:rsidRPr="00C97908" w:rsidRDefault="00614E29" w:rsidP="00123D45">
            <w:pPr>
              <w:jc w:val="center"/>
              <w:rPr>
                <w:sz w:val="16"/>
                <w:szCs w:val="16"/>
                <w:lang w:val="en-US"/>
              </w:rPr>
            </w:pPr>
            <w:r w:rsidRPr="00C97908">
              <w:rPr>
                <w:sz w:val="16"/>
                <w:szCs w:val="16"/>
                <w:lang w:val="en-US"/>
              </w:rPr>
              <w:t>2,27</w:t>
            </w:r>
          </w:p>
        </w:tc>
      </w:tr>
      <w:tr w:rsidR="00614E29" w:rsidRPr="00B40365" w14:paraId="4632E0D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5915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FA49729" w14:textId="77777777" w:rsidR="00614E29" w:rsidRPr="00B40365" w:rsidRDefault="00614E29" w:rsidP="00123D45">
            <w:pPr>
              <w:jc w:val="center"/>
              <w:rPr>
                <w:sz w:val="16"/>
                <w:szCs w:val="16"/>
                <w:lang w:val="en-US"/>
              </w:rPr>
            </w:pPr>
            <w:r w:rsidRPr="00B40365">
              <w:rPr>
                <w:sz w:val="16"/>
                <w:szCs w:val="16"/>
                <w:lang w:val="en-US"/>
              </w:rPr>
              <w:t>2663102100000-1</w:t>
            </w:r>
          </w:p>
        </w:tc>
        <w:tc>
          <w:tcPr>
            <w:tcW w:w="4366" w:type="dxa"/>
            <w:gridSpan w:val="4"/>
            <w:tcBorders>
              <w:top w:val="nil"/>
              <w:bottom w:val="single" w:sz="2" w:space="0" w:color="auto"/>
            </w:tcBorders>
            <w:vAlign w:val="center"/>
          </w:tcPr>
          <w:p w14:paraId="5847C55A" w14:textId="77777777" w:rsidR="00614E29" w:rsidRPr="00C97908" w:rsidRDefault="00614E29" w:rsidP="00123D45">
            <w:pPr>
              <w:rPr>
                <w:sz w:val="16"/>
                <w:szCs w:val="16"/>
                <w:lang w:val="en-US"/>
              </w:rPr>
            </w:pPr>
            <w:r w:rsidRPr="00C97908">
              <w:rPr>
                <w:sz w:val="16"/>
                <w:szCs w:val="16"/>
                <w:lang w:val="en-US"/>
              </w:rPr>
              <w:t>Beton B7.5</w:t>
            </w:r>
          </w:p>
        </w:tc>
        <w:tc>
          <w:tcPr>
            <w:tcW w:w="1021" w:type="dxa"/>
            <w:gridSpan w:val="3"/>
            <w:tcBorders>
              <w:top w:val="nil"/>
              <w:bottom w:val="single" w:sz="2" w:space="0" w:color="auto"/>
            </w:tcBorders>
            <w:vAlign w:val="center"/>
          </w:tcPr>
          <w:p w14:paraId="546AF625"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71CB3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768E251E" w14:textId="77777777" w:rsidR="00614E29" w:rsidRPr="00C97908" w:rsidRDefault="00614E29" w:rsidP="00123D45">
            <w:pPr>
              <w:jc w:val="center"/>
              <w:rPr>
                <w:sz w:val="16"/>
                <w:szCs w:val="16"/>
                <w:lang w:val="en-US"/>
              </w:rPr>
            </w:pPr>
            <w:r w:rsidRPr="00C97908">
              <w:rPr>
                <w:sz w:val="16"/>
                <w:szCs w:val="16"/>
                <w:lang w:val="en-US"/>
              </w:rPr>
              <w:t>3,62</w:t>
            </w:r>
          </w:p>
        </w:tc>
      </w:tr>
      <w:tr w:rsidR="00614E29" w:rsidRPr="00B40365" w14:paraId="35CCD96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E7819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462C176"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BA4BCA2"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9E57ADB"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3A6DB8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1340BE2F" w14:textId="77777777" w:rsidR="00614E29" w:rsidRPr="00C97908" w:rsidRDefault="00614E29" w:rsidP="00123D45">
            <w:pPr>
              <w:jc w:val="center"/>
              <w:rPr>
                <w:sz w:val="16"/>
                <w:szCs w:val="16"/>
                <w:lang w:val="en-US"/>
              </w:rPr>
            </w:pPr>
            <w:r w:rsidRPr="00C97908">
              <w:rPr>
                <w:sz w:val="16"/>
                <w:szCs w:val="16"/>
                <w:lang w:val="en-US"/>
              </w:rPr>
              <w:t>0,35</w:t>
            </w:r>
          </w:p>
        </w:tc>
      </w:tr>
      <w:tr w:rsidR="00614E29" w:rsidRPr="00B40365" w14:paraId="52E9989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C42F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760F62F" w14:textId="77777777" w:rsidR="00614E29" w:rsidRPr="00B40365" w:rsidRDefault="00614E29" w:rsidP="00123D45">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0DD152BA" w14:textId="77777777" w:rsidR="00614E29" w:rsidRPr="00C97908" w:rsidRDefault="00614E29" w:rsidP="00123D45">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325F6165"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281F8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right w:val="single" w:sz="4" w:space="0" w:color="auto"/>
            </w:tcBorders>
            <w:vAlign w:val="center"/>
          </w:tcPr>
          <w:p w14:paraId="6E4E74F4" w14:textId="77777777" w:rsidR="00614E29" w:rsidRPr="00C97908" w:rsidRDefault="00614E29" w:rsidP="00123D45">
            <w:pPr>
              <w:jc w:val="center"/>
              <w:rPr>
                <w:sz w:val="16"/>
                <w:szCs w:val="16"/>
                <w:lang w:val="en-US"/>
              </w:rPr>
            </w:pPr>
            <w:r w:rsidRPr="00C97908">
              <w:rPr>
                <w:sz w:val="16"/>
                <w:szCs w:val="16"/>
                <w:lang w:val="en-US"/>
              </w:rPr>
              <w:t>0,88</w:t>
            </w:r>
          </w:p>
        </w:tc>
      </w:tr>
      <w:tr w:rsidR="00614E29" w:rsidRPr="00B40365" w14:paraId="35FE839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8FE50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952D16E" w14:textId="77777777" w:rsidR="00614E29" w:rsidRPr="00B40365" w:rsidRDefault="00614E29" w:rsidP="00123D45">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39393B28" w14:textId="77777777" w:rsidR="00614E29" w:rsidRPr="00C97908" w:rsidRDefault="00614E29" w:rsidP="00123D45">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639F5155"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0027F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right w:val="single" w:sz="4" w:space="0" w:color="auto"/>
            </w:tcBorders>
            <w:vAlign w:val="center"/>
          </w:tcPr>
          <w:p w14:paraId="0B0ABCED" w14:textId="77777777" w:rsidR="00614E29" w:rsidRPr="00C97908" w:rsidRDefault="00614E29" w:rsidP="00123D45">
            <w:pPr>
              <w:jc w:val="center"/>
              <w:rPr>
                <w:sz w:val="16"/>
                <w:szCs w:val="16"/>
                <w:lang w:val="en-US"/>
              </w:rPr>
            </w:pPr>
            <w:r w:rsidRPr="00C97908">
              <w:rPr>
                <w:sz w:val="16"/>
                <w:szCs w:val="16"/>
                <w:lang w:val="en-US"/>
              </w:rPr>
              <w:t>1,40</w:t>
            </w:r>
          </w:p>
        </w:tc>
      </w:tr>
      <w:tr w:rsidR="00614E29" w:rsidRPr="009B70F2" w14:paraId="32C86C8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0A7014" w14:textId="77777777" w:rsidR="00614E29" w:rsidRPr="005E2CA0" w:rsidRDefault="00614E29" w:rsidP="00123D45">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2B7A624B" w14:textId="77777777" w:rsidR="00614E29" w:rsidRPr="005E2CA0" w:rsidRDefault="00614E29" w:rsidP="00123D45">
            <w:pPr>
              <w:jc w:val="center"/>
              <w:rPr>
                <w:b/>
                <w:bCs/>
                <w:sz w:val="22"/>
                <w:szCs w:val="22"/>
                <w:lang w:val="en-US"/>
              </w:rPr>
            </w:pPr>
            <w:r w:rsidRPr="005E2CA0">
              <w:rPr>
                <w:b/>
                <w:bCs/>
                <w:sz w:val="22"/>
                <w:szCs w:val="22"/>
                <w:lang w:val="en-US"/>
              </w:rPr>
              <w:t>IzF01A</w:t>
            </w:r>
          </w:p>
        </w:tc>
        <w:tc>
          <w:tcPr>
            <w:tcW w:w="4366" w:type="dxa"/>
            <w:gridSpan w:val="5"/>
            <w:tcBorders>
              <w:top w:val="single" w:sz="4" w:space="0" w:color="auto"/>
              <w:bottom w:val="single" w:sz="4" w:space="0" w:color="auto"/>
            </w:tcBorders>
          </w:tcPr>
          <w:p w14:paraId="1119A57A" w14:textId="77777777" w:rsidR="00614E29" w:rsidRPr="005E2CA0" w:rsidRDefault="00614E29" w:rsidP="00123D45">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solutie bituminoasa (bitum taiat), in 2 straturi (Mastica bituminoasa)</w:t>
            </w:r>
          </w:p>
          <w:p w14:paraId="1FEDEC59"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590E090"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20399B4"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F2C5A5D" w14:textId="77777777" w:rsidR="00614E29" w:rsidRPr="005E2CA0" w:rsidRDefault="00614E29" w:rsidP="00123D45">
            <w:pPr>
              <w:jc w:val="center"/>
              <w:rPr>
                <w:b/>
                <w:bCs/>
                <w:sz w:val="22"/>
                <w:szCs w:val="22"/>
                <w:lang w:val="en-US"/>
              </w:rPr>
            </w:pPr>
            <w:r w:rsidRPr="005E2CA0">
              <w:rPr>
                <w:b/>
                <w:bCs/>
                <w:sz w:val="22"/>
                <w:szCs w:val="22"/>
                <w:lang w:val="en-US"/>
              </w:rPr>
              <w:t>35,00</w:t>
            </w:r>
          </w:p>
          <w:p w14:paraId="6393A907" w14:textId="77777777" w:rsidR="00614E29" w:rsidRPr="009B70F2" w:rsidRDefault="00614E29" w:rsidP="00123D45">
            <w:pPr>
              <w:jc w:val="center"/>
              <w:rPr>
                <w:sz w:val="2"/>
                <w:szCs w:val="2"/>
                <w:lang w:val="en-US"/>
              </w:rPr>
            </w:pPr>
          </w:p>
        </w:tc>
      </w:tr>
      <w:tr w:rsidR="00614E29" w:rsidRPr="00B40365" w14:paraId="4FB22A7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F7471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26FEA7F" w14:textId="77777777" w:rsidR="00614E29" w:rsidRPr="00B40365" w:rsidRDefault="00614E29" w:rsidP="00123D45">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3A83BE23" w14:textId="77777777" w:rsidR="00614E29" w:rsidRPr="00C97908" w:rsidRDefault="00614E29" w:rsidP="00123D45">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6B2220C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513B6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225FC917" w14:textId="77777777" w:rsidR="00614E29" w:rsidRPr="00C97908" w:rsidRDefault="00614E29" w:rsidP="00123D45">
            <w:pPr>
              <w:jc w:val="center"/>
              <w:rPr>
                <w:sz w:val="16"/>
                <w:szCs w:val="16"/>
                <w:lang w:val="en-US"/>
              </w:rPr>
            </w:pPr>
            <w:r w:rsidRPr="00C97908">
              <w:rPr>
                <w:sz w:val="16"/>
                <w:szCs w:val="16"/>
                <w:lang w:val="en-US"/>
              </w:rPr>
              <w:t>1,40</w:t>
            </w:r>
          </w:p>
        </w:tc>
      </w:tr>
      <w:tr w:rsidR="00614E29" w:rsidRPr="00B40365" w14:paraId="6798BA0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139FB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8E25DA8" w14:textId="77777777" w:rsidR="00614E29" w:rsidRPr="00B40365" w:rsidRDefault="00614E29" w:rsidP="00123D45">
            <w:pPr>
              <w:jc w:val="center"/>
              <w:rPr>
                <w:sz w:val="16"/>
                <w:szCs w:val="16"/>
                <w:lang w:val="en-US"/>
              </w:rPr>
            </w:pPr>
            <w:r w:rsidRPr="00B40365">
              <w:rPr>
                <w:sz w:val="16"/>
                <w:szCs w:val="16"/>
                <w:lang w:val="en-US"/>
              </w:rPr>
              <w:t>2320322600036-1</w:t>
            </w:r>
          </w:p>
        </w:tc>
        <w:tc>
          <w:tcPr>
            <w:tcW w:w="4366" w:type="dxa"/>
            <w:gridSpan w:val="4"/>
            <w:tcBorders>
              <w:top w:val="nil"/>
              <w:bottom w:val="single" w:sz="2" w:space="0" w:color="auto"/>
            </w:tcBorders>
            <w:vAlign w:val="center"/>
          </w:tcPr>
          <w:p w14:paraId="4F2FE8BF" w14:textId="77777777" w:rsidR="00614E29" w:rsidRPr="00C97908" w:rsidRDefault="00614E29" w:rsidP="00123D45">
            <w:pPr>
              <w:rPr>
                <w:sz w:val="16"/>
                <w:szCs w:val="16"/>
                <w:lang w:val="en-US"/>
              </w:rPr>
            </w:pPr>
            <w:r w:rsidRPr="00C97908">
              <w:rPr>
                <w:sz w:val="16"/>
                <w:szCs w:val="16"/>
                <w:lang w:val="en-US"/>
              </w:rPr>
              <w:t>Mastica bituminoasa</w:t>
            </w:r>
          </w:p>
        </w:tc>
        <w:tc>
          <w:tcPr>
            <w:tcW w:w="1021" w:type="dxa"/>
            <w:gridSpan w:val="3"/>
            <w:tcBorders>
              <w:top w:val="nil"/>
              <w:bottom w:val="single" w:sz="2" w:space="0" w:color="auto"/>
            </w:tcBorders>
            <w:vAlign w:val="center"/>
          </w:tcPr>
          <w:p w14:paraId="7C00D035"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4085E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45CCFB2" w14:textId="77777777" w:rsidR="00614E29" w:rsidRPr="00C97908" w:rsidRDefault="00614E29" w:rsidP="00123D45">
            <w:pPr>
              <w:jc w:val="center"/>
              <w:rPr>
                <w:sz w:val="16"/>
                <w:szCs w:val="16"/>
                <w:lang w:val="en-US"/>
              </w:rPr>
            </w:pPr>
            <w:r w:rsidRPr="00C97908">
              <w:rPr>
                <w:sz w:val="16"/>
                <w:szCs w:val="16"/>
                <w:lang w:val="en-US"/>
              </w:rPr>
              <w:t>5,25</w:t>
            </w:r>
          </w:p>
        </w:tc>
      </w:tr>
      <w:tr w:rsidR="00614E29" w:rsidRPr="00B40365" w14:paraId="71A3EE7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257AA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DDE5564" w14:textId="77777777" w:rsidR="00614E29" w:rsidRPr="00B40365" w:rsidRDefault="00614E29" w:rsidP="00123D45">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14:paraId="357ED48A" w14:textId="77777777" w:rsidR="00614E29" w:rsidRPr="00C97908" w:rsidRDefault="00614E29" w:rsidP="00123D45">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14:paraId="5DAC8B99" w14:textId="77777777" w:rsidR="00614E29" w:rsidRPr="00C97908" w:rsidRDefault="00614E29" w:rsidP="00123D45">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F7441C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0,00005</w:t>
            </w:r>
          </w:p>
        </w:tc>
        <w:tc>
          <w:tcPr>
            <w:tcW w:w="1559" w:type="dxa"/>
            <w:gridSpan w:val="2"/>
            <w:tcBorders>
              <w:top w:val="nil"/>
              <w:bottom w:val="single" w:sz="2" w:space="0" w:color="auto"/>
            </w:tcBorders>
            <w:vAlign w:val="center"/>
          </w:tcPr>
          <w:p w14:paraId="6A0C36EC" w14:textId="77777777" w:rsidR="00614E29" w:rsidRPr="00C97908" w:rsidRDefault="00614E29" w:rsidP="00123D45">
            <w:pPr>
              <w:jc w:val="center"/>
              <w:rPr>
                <w:sz w:val="16"/>
                <w:szCs w:val="16"/>
                <w:lang w:val="en-US"/>
              </w:rPr>
            </w:pPr>
            <w:r w:rsidRPr="00C97908">
              <w:rPr>
                <w:sz w:val="16"/>
                <w:szCs w:val="16"/>
                <w:lang w:val="en-US"/>
              </w:rPr>
              <w:t>0,00</w:t>
            </w:r>
          </w:p>
        </w:tc>
      </w:tr>
      <w:tr w:rsidR="00614E29" w:rsidRPr="00B40365" w14:paraId="78E9D7B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FF8F2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F231824" w14:textId="77777777" w:rsidR="00614E29" w:rsidRPr="00B40365" w:rsidRDefault="00614E29" w:rsidP="00123D45">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14:paraId="40620288" w14:textId="77777777" w:rsidR="00614E29" w:rsidRPr="00C97908" w:rsidRDefault="00614E29" w:rsidP="00123D45">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14:paraId="0B07F300"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02077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7E4359F" w14:textId="77777777" w:rsidR="00614E29" w:rsidRPr="00C97908" w:rsidRDefault="00614E29" w:rsidP="00123D45">
            <w:pPr>
              <w:jc w:val="center"/>
              <w:rPr>
                <w:sz w:val="16"/>
                <w:szCs w:val="16"/>
                <w:lang w:val="en-US"/>
              </w:rPr>
            </w:pPr>
            <w:r w:rsidRPr="00C97908">
              <w:rPr>
                <w:sz w:val="16"/>
                <w:szCs w:val="16"/>
                <w:lang w:val="en-US"/>
              </w:rPr>
              <w:t>3,50</w:t>
            </w:r>
          </w:p>
        </w:tc>
      </w:tr>
      <w:tr w:rsidR="00614E29" w:rsidRPr="00B40365" w14:paraId="477B836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06A31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FAA6D36" w14:textId="77777777" w:rsidR="00614E29" w:rsidRPr="00B40365" w:rsidRDefault="00614E29" w:rsidP="00123D45">
            <w:pPr>
              <w:jc w:val="center"/>
              <w:rPr>
                <w:sz w:val="16"/>
                <w:szCs w:val="16"/>
                <w:lang w:val="en-US"/>
              </w:rPr>
            </w:pPr>
            <w:r w:rsidRPr="00B40365">
              <w:rPr>
                <w:sz w:val="16"/>
                <w:szCs w:val="16"/>
                <w:lang w:val="en-US"/>
              </w:rPr>
              <w:t>2320166200670</w:t>
            </w:r>
          </w:p>
        </w:tc>
        <w:tc>
          <w:tcPr>
            <w:tcW w:w="4366" w:type="dxa"/>
            <w:gridSpan w:val="4"/>
            <w:tcBorders>
              <w:top w:val="nil"/>
              <w:bottom w:val="single" w:sz="2" w:space="0" w:color="auto"/>
            </w:tcBorders>
            <w:vAlign w:val="center"/>
          </w:tcPr>
          <w:p w14:paraId="682C86A2" w14:textId="77777777" w:rsidR="00614E29" w:rsidRPr="00C97908" w:rsidRDefault="00614E29" w:rsidP="00123D45">
            <w:pPr>
              <w:rPr>
                <w:sz w:val="16"/>
                <w:szCs w:val="16"/>
                <w:lang w:val="en-US"/>
              </w:rPr>
            </w:pPr>
            <w:r w:rsidRPr="00C97908">
              <w:rPr>
                <w:sz w:val="16"/>
                <w:szCs w:val="16"/>
                <w:lang w:val="en-US"/>
              </w:rPr>
              <w:t>White spirit rafinat tip A S 44</w:t>
            </w:r>
          </w:p>
        </w:tc>
        <w:tc>
          <w:tcPr>
            <w:tcW w:w="1021" w:type="dxa"/>
            <w:gridSpan w:val="3"/>
            <w:tcBorders>
              <w:top w:val="nil"/>
              <w:bottom w:val="single" w:sz="2" w:space="0" w:color="auto"/>
            </w:tcBorders>
            <w:vAlign w:val="center"/>
          </w:tcPr>
          <w:p w14:paraId="0F35E2C6" w14:textId="77777777" w:rsidR="00614E29" w:rsidRPr="00C97908" w:rsidRDefault="00614E29" w:rsidP="00123D45">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1498B5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1D725D8C" w14:textId="77777777" w:rsidR="00614E29" w:rsidRPr="00C97908" w:rsidRDefault="00614E29" w:rsidP="00123D45">
            <w:pPr>
              <w:jc w:val="center"/>
              <w:rPr>
                <w:sz w:val="16"/>
                <w:szCs w:val="16"/>
                <w:lang w:val="en-US"/>
              </w:rPr>
            </w:pPr>
            <w:r w:rsidRPr="00C97908">
              <w:rPr>
                <w:sz w:val="16"/>
                <w:szCs w:val="16"/>
                <w:lang w:val="en-US"/>
              </w:rPr>
              <w:t>10,50</w:t>
            </w:r>
          </w:p>
        </w:tc>
      </w:tr>
      <w:tr w:rsidR="00614E29" w:rsidRPr="00B40365" w14:paraId="76C321F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6CBB1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E5255CC" w14:textId="77777777" w:rsidR="00614E29" w:rsidRPr="00B40365" w:rsidRDefault="00614E29" w:rsidP="00123D45">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7B230ED" w14:textId="77777777" w:rsidR="00614E29" w:rsidRPr="00C97908" w:rsidRDefault="00614E29" w:rsidP="00123D45">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A0BC850"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10AB8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0,0002</w:t>
            </w:r>
          </w:p>
        </w:tc>
        <w:tc>
          <w:tcPr>
            <w:tcW w:w="1559" w:type="dxa"/>
            <w:gridSpan w:val="2"/>
            <w:tcBorders>
              <w:top w:val="nil"/>
              <w:bottom w:val="single" w:sz="2" w:space="0" w:color="auto"/>
              <w:right w:val="single" w:sz="4" w:space="0" w:color="auto"/>
            </w:tcBorders>
            <w:vAlign w:val="center"/>
          </w:tcPr>
          <w:p w14:paraId="67926896"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B40365" w14:paraId="5B2DA78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FA50D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BFC927D" w14:textId="77777777" w:rsidR="00614E29" w:rsidRPr="00B40365" w:rsidRDefault="00614E29" w:rsidP="00123D45">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638C9056" w14:textId="77777777" w:rsidR="00614E29" w:rsidRPr="00C97908" w:rsidRDefault="00614E29" w:rsidP="00123D45">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228A25A9"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D385E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5C3FF80" w14:textId="77777777" w:rsidR="00614E29" w:rsidRPr="00C97908" w:rsidRDefault="00614E29" w:rsidP="00123D45">
            <w:pPr>
              <w:jc w:val="center"/>
              <w:rPr>
                <w:sz w:val="16"/>
                <w:szCs w:val="16"/>
                <w:lang w:val="en-US"/>
              </w:rPr>
            </w:pPr>
            <w:r w:rsidRPr="00C97908">
              <w:rPr>
                <w:sz w:val="16"/>
                <w:szCs w:val="16"/>
                <w:lang w:val="en-US"/>
              </w:rPr>
              <w:t>0,04</w:t>
            </w:r>
          </w:p>
        </w:tc>
      </w:tr>
      <w:tr w:rsidR="00614E29" w:rsidRPr="009B70F2" w14:paraId="3288478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8060E1" w14:textId="77777777" w:rsidR="00614E29" w:rsidRPr="005E2CA0" w:rsidRDefault="00614E29" w:rsidP="00123D45">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351136C2" w14:textId="77777777" w:rsidR="00614E29" w:rsidRPr="005E2CA0" w:rsidRDefault="00614E29" w:rsidP="00123D45">
            <w:pPr>
              <w:jc w:val="center"/>
              <w:rPr>
                <w:b/>
                <w:bCs/>
                <w:sz w:val="22"/>
                <w:szCs w:val="22"/>
                <w:lang w:val="en-US"/>
              </w:rPr>
            </w:pPr>
            <w:r w:rsidRPr="005E2CA0">
              <w:rPr>
                <w:b/>
                <w:bCs/>
                <w:sz w:val="22"/>
                <w:szCs w:val="22"/>
                <w:lang w:val="en-US"/>
              </w:rPr>
              <w:t>IzF04B K=2</w:t>
            </w:r>
          </w:p>
        </w:tc>
        <w:tc>
          <w:tcPr>
            <w:tcW w:w="4366" w:type="dxa"/>
            <w:gridSpan w:val="5"/>
            <w:tcBorders>
              <w:top w:val="single" w:sz="4" w:space="0" w:color="auto"/>
              <w:bottom w:val="single" w:sz="4" w:space="0" w:color="auto"/>
            </w:tcBorders>
          </w:tcPr>
          <w:p w14:paraId="706E91F5" w14:textId="77777777" w:rsidR="00614E29" w:rsidRPr="005E2CA0" w:rsidRDefault="00614E29" w:rsidP="00123D45">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w:t>
            </w:r>
          </w:p>
          <w:p w14:paraId="5CE25568"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1F36081"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0CA1A05"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454EDB0" w14:textId="77777777" w:rsidR="00614E29" w:rsidRPr="005E2CA0" w:rsidRDefault="00614E29" w:rsidP="00123D45">
            <w:pPr>
              <w:jc w:val="center"/>
              <w:rPr>
                <w:b/>
                <w:bCs/>
                <w:sz w:val="22"/>
                <w:szCs w:val="22"/>
                <w:lang w:val="en-US"/>
              </w:rPr>
            </w:pPr>
            <w:r w:rsidRPr="005E2CA0">
              <w:rPr>
                <w:b/>
                <w:bCs/>
                <w:sz w:val="22"/>
                <w:szCs w:val="22"/>
                <w:lang w:val="en-US"/>
              </w:rPr>
              <w:t>35,00</w:t>
            </w:r>
          </w:p>
          <w:p w14:paraId="492F316F" w14:textId="77777777" w:rsidR="00614E29" w:rsidRPr="009B70F2" w:rsidRDefault="00614E29" w:rsidP="00123D45">
            <w:pPr>
              <w:jc w:val="center"/>
              <w:rPr>
                <w:sz w:val="2"/>
                <w:szCs w:val="2"/>
                <w:lang w:val="en-US"/>
              </w:rPr>
            </w:pPr>
          </w:p>
        </w:tc>
      </w:tr>
      <w:tr w:rsidR="00614E29" w:rsidRPr="00B40365" w14:paraId="6959478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2C64C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F22E742" w14:textId="77777777" w:rsidR="00614E29" w:rsidRPr="00B40365" w:rsidRDefault="00614E29" w:rsidP="00123D45">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490E94F6" w14:textId="77777777" w:rsidR="00614E29" w:rsidRPr="00C97908" w:rsidRDefault="00614E29" w:rsidP="00123D45">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4F756DD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04C8F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3D9DC9F3" w14:textId="77777777" w:rsidR="00614E29" w:rsidRPr="00C97908" w:rsidRDefault="00614E29" w:rsidP="00123D45">
            <w:pPr>
              <w:jc w:val="center"/>
              <w:rPr>
                <w:sz w:val="16"/>
                <w:szCs w:val="16"/>
                <w:lang w:val="en-US"/>
              </w:rPr>
            </w:pPr>
            <w:r w:rsidRPr="00C97908">
              <w:rPr>
                <w:sz w:val="16"/>
                <w:szCs w:val="16"/>
                <w:lang w:val="en-US"/>
              </w:rPr>
              <w:t>5,60</w:t>
            </w:r>
          </w:p>
        </w:tc>
      </w:tr>
      <w:tr w:rsidR="00614E29" w:rsidRPr="00B40365" w14:paraId="408A3F7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1A784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F856BBA" w14:textId="77777777" w:rsidR="00614E29" w:rsidRPr="00B40365" w:rsidRDefault="00614E29" w:rsidP="00123D45">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14:paraId="0C8284EE" w14:textId="77777777" w:rsidR="00614E29" w:rsidRPr="00C97908" w:rsidRDefault="00614E29" w:rsidP="00123D45">
            <w:pPr>
              <w:rPr>
                <w:sz w:val="16"/>
                <w:szCs w:val="16"/>
                <w:lang w:val="en-US"/>
              </w:rPr>
            </w:pPr>
            <w:r w:rsidRPr="00C97908">
              <w:rPr>
                <w:sz w:val="16"/>
                <w:szCs w:val="16"/>
                <w:lang w:val="en-US"/>
              </w:rPr>
              <w:t xml:space="preserve">Bitum pt. hidroizolatii </w:t>
            </w:r>
          </w:p>
        </w:tc>
        <w:tc>
          <w:tcPr>
            <w:tcW w:w="1021" w:type="dxa"/>
            <w:gridSpan w:val="3"/>
            <w:tcBorders>
              <w:top w:val="nil"/>
              <w:bottom w:val="single" w:sz="2" w:space="0" w:color="auto"/>
            </w:tcBorders>
            <w:vAlign w:val="center"/>
          </w:tcPr>
          <w:p w14:paraId="0632677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B730B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1,50</w:t>
            </w:r>
          </w:p>
        </w:tc>
        <w:tc>
          <w:tcPr>
            <w:tcW w:w="1559" w:type="dxa"/>
            <w:gridSpan w:val="2"/>
            <w:tcBorders>
              <w:top w:val="nil"/>
              <w:bottom w:val="single" w:sz="2" w:space="0" w:color="auto"/>
            </w:tcBorders>
            <w:vAlign w:val="center"/>
          </w:tcPr>
          <w:p w14:paraId="4CD5C8EE" w14:textId="77777777" w:rsidR="00614E29" w:rsidRPr="00C97908" w:rsidRDefault="00614E29" w:rsidP="00123D45">
            <w:pPr>
              <w:jc w:val="center"/>
              <w:rPr>
                <w:sz w:val="16"/>
                <w:szCs w:val="16"/>
                <w:lang w:val="en-US"/>
              </w:rPr>
            </w:pPr>
            <w:r w:rsidRPr="00C97908">
              <w:rPr>
                <w:sz w:val="16"/>
                <w:szCs w:val="16"/>
                <w:lang w:val="en-US"/>
              </w:rPr>
              <w:t>105,00</w:t>
            </w:r>
          </w:p>
        </w:tc>
      </w:tr>
      <w:tr w:rsidR="00614E29" w:rsidRPr="00B40365" w14:paraId="4267C8C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B2368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9E31257" w14:textId="77777777" w:rsidR="00614E29" w:rsidRPr="00B40365" w:rsidRDefault="00614E29" w:rsidP="00123D45">
            <w:pPr>
              <w:jc w:val="center"/>
              <w:rPr>
                <w:sz w:val="16"/>
                <w:szCs w:val="16"/>
                <w:lang w:val="en-US"/>
              </w:rPr>
            </w:pPr>
            <w:r w:rsidRPr="00B40365">
              <w:rPr>
                <w:sz w:val="16"/>
                <w:szCs w:val="16"/>
                <w:lang w:val="en-US"/>
              </w:rPr>
              <w:t>2682132601626-1</w:t>
            </w:r>
          </w:p>
        </w:tc>
        <w:tc>
          <w:tcPr>
            <w:tcW w:w="4366" w:type="dxa"/>
            <w:gridSpan w:val="4"/>
            <w:tcBorders>
              <w:top w:val="nil"/>
              <w:bottom w:val="single" w:sz="2" w:space="0" w:color="auto"/>
            </w:tcBorders>
            <w:vAlign w:val="center"/>
          </w:tcPr>
          <w:p w14:paraId="77437502" w14:textId="77777777" w:rsidR="00614E29" w:rsidRPr="00C97908" w:rsidRDefault="00614E29" w:rsidP="00123D45">
            <w:pPr>
              <w:rPr>
                <w:sz w:val="16"/>
                <w:szCs w:val="16"/>
                <w:lang w:val="en-US"/>
              </w:rPr>
            </w:pPr>
            <w:r w:rsidRPr="00C97908">
              <w:rPr>
                <w:sz w:val="16"/>
                <w:szCs w:val="16"/>
                <w:lang w:val="en-US"/>
              </w:rPr>
              <w:t>Carton bitumat linocrom</w:t>
            </w:r>
          </w:p>
        </w:tc>
        <w:tc>
          <w:tcPr>
            <w:tcW w:w="1021" w:type="dxa"/>
            <w:gridSpan w:val="3"/>
            <w:tcBorders>
              <w:top w:val="nil"/>
              <w:bottom w:val="single" w:sz="2" w:space="0" w:color="auto"/>
            </w:tcBorders>
            <w:vAlign w:val="center"/>
          </w:tcPr>
          <w:p w14:paraId="71ECD305"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5686C6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3213F341" w14:textId="77777777" w:rsidR="00614E29" w:rsidRPr="00C97908" w:rsidRDefault="00614E29" w:rsidP="00123D45">
            <w:pPr>
              <w:jc w:val="center"/>
              <w:rPr>
                <w:sz w:val="16"/>
                <w:szCs w:val="16"/>
                <w:lang w:val="en-US"/>
              </w:rPr>
            </w:pPr>
            <w:r w:rsidRPr="00C97908">
              <w:rPr>
                <w:sz w:val="16"/>
                <w:szCs w:val="16"/>
                <w:lang w:val="en-US"/>
              </w:rPr>
              <w:t>77,00</w:t>
            </w:r>
          </w:p>
        </w:tc>
      </w:tr>
      <w:tr w:rsidR="00614E29" w:rsidRPr="00B40365" w14:paraId="6B69022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8F1F3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7AC4F8C" w14:textId="77777777" w:rsidR="00614E29" w:rsidRPr="00B40365" w:rsidRDefault="00614E29" w:rsidP="00123D45">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14:paraId="5874A944" w14:textId="77777777" w:rsidR="00614E29" w:rsidRPr="00C97908" w:rsidRDefault="00614E29" w:rsidP="00123D45">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14:paraId="0E8E75C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488E7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1C8D14F0" w14:textId="77777777" w:rsidR="00614E29" w:rsidRPr="00C97908" w:rsidRDefault="00614E29" w:rsidP="00123D45">
            <w:pPr>
              <w:jc w:val="center"/>
              <w:rPr>
                <w:sz w:val="16"/>
                <w:szCs w:val="16"/>
                <w:lang w:val="en-US"/>
              </w:rPr>
            </w:pPr>
            <w:r w:rsidRPr="00C97908">
              <w:rPr>
                <w:sz w:val="16"/>
                <w:szCs w:val="16"/>
                <w:lang w:val="en-US"/>
              </w:rPr>
              <w:t>21,00</w:t>
            </w:r>
          </w:p>
        </w:tc>
      </w:tr>
      <w:tr w:rsidR="00614E29" w:rsidRPr="00B40365" w14:paraId="5530C71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841FC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5C4FE14" w14:textId="77777777" w:rsidR="00614E29" w:rsidRPr="00B40365" w:rsidRDefault="00614E29" w:rsidP="00123D45">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14:paraId="7153E961" w14:textId="77777777" w:rsidR="00614E29" w:rsidRPr="00C97908" w:rsidRDefault="00614E29" w:rsidP="00123D45">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14:paraId="3B2D1D35" w14:textId="77777777" w:rsidR="00614E29" w:rsidRPr="00C97908" w:rsidRDefault="00614E29" w:rsidP="00123D45">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CC6548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6FA62D9D" w14:textId="77777777" w:rsidR="00614E29" w:rsidRPr="00C97908" w:rsidRDefault="00614E29" w:rsidP="00123D45">
            <w:pPr>
              <w:jc w:val="center"/>
              <w:rPr>
                <w:sz w:val="16"/>
                <w:szCs w:val="16"/>
                <w:lang w:val="en-US"/>
              </w:rPr>
            </w:pPr>
            <w:r w:rsidRPr="00C97908">
              <w:rPr>
                <w:sz w:val="16"/>
                <w:szCs w:val="16"/>
                <w:lang w:val="en-US"/>
              </w:rPr>
              <w:t>0,04</w:t>
            </w:r>
          </w:p>
        </w:tc>
      </w:tr>
      <w:tr w:rsidR="00614E29" w:rsidRPr="00B40365" w14:paraId="46272F6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51815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0DC8A61" w14:textId="77777777" w:rsidR="00614E29" w:rsidRPr="00B40365" w:rsidRDefault="00614E29" w:rsidP="00123D45">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14:paraId="77B56A8D" w14:textId="77777777" w:rsidR="00614E29" w:rsidRPr="00C97908" w:rsidRDefault="00614E29" w:rsidP="00123D45">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14:paraId="05C58FB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27604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CA58D37" w14:textId="77777777" w:rsidR="00614E29" w:rsidRPr="00C97908" w:rsidRDefault="00614E29" w:rsidP="00123D45">
            <w:pPr>
              <w:jc w:val="center"/>
              <w:rPr>
                <w:sz w:val="16"/>
                <w:szCs w:val="16"/>
                <w:lang w:val="en-US"/>
              </w:rPr>
            </w:pPr>
            <w:r w:rsidRPr="00C97908">
              <w:rPr>
                <w:sz w:val="16"/>
                <w:szCs w:val="16"/>
                <w:lang w:val="en-US"/>
              </w:rPr>
              <w:t>70,00</w:t>
            </w:r>
          </w:p>
        </w:tc>
      </w:tr>
      <w:tr w:rsidR="00614E29" w:rsidRPr="00B40365" w14:paraId="02CB58E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5253A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95F9086" w14:textId="77777777" w:rsidR="00614E29" w:rsidRPr="00B40365" w:rsidRDefault="00614E29" w:rsidP="00123D45">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2382545" w14:textId="77777777" w:rsidR="00614E29" w:rsidRPr="00C97908" w:rsidRDefault="00614E29" w:rsidP="00123D45">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EFA9192"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AF6F2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0,0017</w:t>
            </w:r>
          </w:p>
        </w:tc>
        <w:tc>
          <w:tcPr>
            <w:tcW w:w="1559" w:type="dxa"/>
            <w:gridSpan w:val="2"/>
            <w:tcBorders>
              <w:top w:val="nil"/>
              <w:bottom w:val="single" w:sz="2" w:space="0" w:color="auto"/>
              <w:right w:val="single" w:sz="4" w:space="0" w:color="auto"/>
            </w:tcBorders>
            <w:vAlign w:val="center"/>
          </w:tcPr>
          <w:p w14:paraId="5E47C7DD" w14:textId="77777777" w:rsidR="00614E29" w:rsidRPr="00C97908" w:rsidRDefault="00614E29" w:rsidP="00123D45">
            <w:pPr>
              <w:jc w:val="center"/>
              <w:rPr>
                <w:sz w:val="16"/>
                <w:szCs w:val="16"/>
                <w:lang w:val="en-US"/>
              </w:rPr>
            </w:pPr>
            <w:r w:rsidRPr="00C97908">
              <w:rPr>
                <w:sz w:val="16"/>
                <w:szCs w:val="16"/>
                <w:lang w:val="en-US"/>
              </w:rPr>
              <w:t>0,12</w:t>
            </w:r>
          </w:p>
        </w:tc>
      </w:tr>
      <w:tr w:rsidR="00614E29" w:rsidRPr="00B40365" w14:paraId="440765F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1F6EA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6E53F30" w14:textId="77777777" w:rsidR="00614E29" w:rsidRPr="00B40365" w:rsidRDefault="00614E29" w:rsidP="00123D45">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43B5CD3C" w14:textId="77777777" w:rsidR="00614E29" w:rsidRPr="00C97908" w:rsidRDefault="00614E29" w:rsidP="00123D45">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308F4480"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43A3D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0,011</w:t>
            </w:r>
          </w:p>
        </w:tc>
        <w:tc>
          <w:tcPr>
            <w:tcW w:w="1559" w:type="dxa"/>
            <w:gridSpan w:val="2"/>
            <w:tcBorders>
              <w:top w:val="nil"/>
              <w:bottom w:val="single" w:sz="2" w:space="0" w:color="auto"/>
              <w:right w:val="single" w:sz="4" w:space="0" w:color="auto"/>
            </w:tcBorders>
            <w:vAlign w:val="center"/>
          </w:tcPr>
          <w:p w14:paraId="54F13191" w14:textId="77777777" w:rsidR="00614E29" w:rsidRPr="00C97908" w:rsidRDefault="00614E29" w:rsidP="00123D45">
            <w:pPr>
              <w:jc w:val="center"/>
              <w:rPr>
                <w:sz w:val="16"/>
                <w:szCs w:val="16"/>
                <w:lang w:val="en-US"/>
              </w:rPr>
            </w:pPr>
            <w:r w:rsidRPr="00C97908">
              <w:rPr>
                <w:sz w:val="16"/>
                <w:szCs w:val="16"/>
                <w:lang w:val="en-US"/>
              </w:rPr>
              <w:t>0,77</w:t>
            </w:r>
          </w:p>
        </w:tc>
      </w:tr>
      <w:tr w:rsidR="00614E29" w:rsidRPr="009B70F2" w14:paraId="47C330D2"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DE85FF" w14:textId="77777777" w:rsidR="00614E29" w:rsidRPr="005E2CA0" w:rsidRDefault="00614E29" w:rsidP="00123D45">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75C7715C" w14:textId="77777777" w:rsidR="00614E29" w:rsidRPr="005E2CA0" w:rsidRDefault="00614E29" w:rsidP="00123D45">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14:paraId="7F54BBA5" w14:textId="77777777" w:rsidR="00614E29" w:rsidRPr="005E2CA0" w:rsidRDefault="00614E29" w:rsidP="00123D45">
            <w:pPr>
              <w:rPr>
                <w:b/>
                <w:bCs/>
                <w:sz w:val="2"/>
                <w:szCs w:val="2"/>
                <w:lang w:val="en-US"/>
              </w:rPr>
            </w:pPr>
            <w:r w:rsidRPr="005E2CA0">
              <w:rPr>
                <w:b/>
                <w:bCs/>
                <w:sz w:val="22"/>
                <w:szCs w:val="22"/>
                <w:lang w:val="en-US"/>
              </w:rPr>
              <w:t xml:space="preserve">Executarea manuala a suportului pardoselii cu strat termoizolant din placi </w:t>
            </w:r>
            <w:r w:rsidRPr="005E2CA0">
              <w:rPr>
                <w:b/>
                <w:bCs/>
                <w:sz w:val="22"/>
                <w:szCs w:val="22"/>
                <w:lang w:val="en-US"/>
              </w:rPr>
              <w:lastRenderedPageBreak/>
              <w:t>extrudate de polistiren inspumat, grosime 100 mm, intr-un strat</w:t>
            </w:r>
          </w:p>
          <w:p w14:paraId="70AFB86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04327CF" w14:textId="77777777" w:rsidR="00614E29" w:rsidRPr="005E2CA0" w:rsidRDefault="00614E29" w:rsidP="00123D45">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4B5AED9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A58A472" w14:textId="77777777" w:rsidR="00614E29" w:rsidRPr="005E2CA0" w:rsidRDefault="00614E29" w:rsidP="00123D45">
            <w:pPr>
              <w:jc w:val="center"/>
              <w:rPr>
                <w:b/>
                <w:bCs/>
                <w:sz w:val="22"/>
                <w:szCs w:val="22"/>
                <w:lang w:val="en-US"/>
              </w:rPr>
            </w:pPr>
            <w:r w:rsidRPr="005E2CA0">
              <w:rPr>
                <w:b/>
                <w:bCs/>
                <w:sz w:val="22"/>
                <w:szCs w:val="22"/>
                <w:lang w:val="en-US"/>
              </w:rPr>
              <w:t>35,00</w:t>
            </w:r>
          </w:p>
          <w:p w14:paraId="35A9A246" w14:textId="77777777" w:rsidR="00614E29" w:rsidRPr="009B70F2" w:rsidRDefault="00614E29" w:rsidP="00123D45">
            <w:pPr>
              <w:jc w:val="center"/>
              <w:rPr>
                <w:sz w:val="2"/>
                <w:szCs w:val="2"/>
                <w:lang w:val="en-US"/>
              </w:rPr>
            </w:pPr>
          </w:p>
        </w:tc>
      </w:tr>
      <w:tr w:rsidR="00614E29" w:rsidRPr="00B40365" w14:paraId="548FDF6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34B68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F4AB1B4" w14:textId="77777777" w:rsidR="00614E29" w:rsidRPr="00B40365" w:rsidRDefault="00614E29" w:rsidP="00123D45">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14:paraId="7F9038BA" w14:textId="77777777" w:rsidR="00614E29" w:rsidRPr="00C97908" w:rsidRDefault="00614E29" w:rsidP="00123D45">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14:paraId="5ADD3ED1"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BFAC8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784A46ED" w14:textId="77777777" w:rsidR="00614E29" w:rsidRPr="00C97908" w:rsidRDefault="00614E29" w:rsidP="00123D45">
            <w:pPr>
              <w:jc w:val="center"/>
              <w:rPr>
                <w:sz w:val="16"/>
                <w:szCs w:val="16"/>
                <w:lang w:val="en-US"/>
              </w:rPr>
            </w:pPr>
            <w:r w:rsidRPr="00C97908">
              <w:rPr>
                <w:sz w:val="16"/>
                <w:szCs w:val="16"/>
                <w:lang w:val="en-US"/>
              </w:rPr>
              <w:t>2,45</w:t>
            </w:r>
          </w:p>
        </w:tc>
      </w:tr>
      <w:tr w:rsidR="00614E29" w:rsidRPr="00B40365" w14:paraId="48AB584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7AE65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BE247C1" w14:textId="77777777" w:rsidR="00614E29" w:rsidRPr="00B40365" w:rsidRDefault="00614E29" w:rsidP="00123D45">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2E795E5" w14:textId="77777777" w:rsidR="00614E29" w:rsidRPr="00C97908" w:rsidRDefault="00614E29" w:rsidP="00123D45">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96E69C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DCCD3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0BA5DC0" w14:textId="77777777" w:rsidR="00614E29" w:rsidRPr="00C97908" w:rsidRDefault="00614E29" w:rsidP="00123D45">
            <w:pPr>
              <w:jc w:val="center"/>
              <w:rPr>
                <w:sz w:val="16"/>
                <w:szCs w:val="16"/>
                <w:lang w:val="en-US"/>
              </w:rPr>
            </w:pPr>
            <w:r w:rsidRPr="00C97908">
              <w:rPr>
                <w:sz w:val="16"/>
                <w:szCs w:val="16"/>
                <w:lang w:val="en-US"/>
              </w:rPr>
              <w:t>1,75</w:t>
            </w:r>
          </w:p>
        </w:tc>
      </w:tr>
      <w:tr w:rsidR="00614E29" w:rsidRPr="00B40365" w14:paraId="4B0DF0E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6596B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453FA46" w14:textId="77777777" w:rsidR="00614E29" w:rsidRPr="00B40365" w:rsidRDefault="00614E29" w:rsidP="00123D45">
            <w:pPr>
              <w:jc w:val="center"/>
              <w:rPr>
                <w:sz w:val="16"/>
                <w:szCs w:val="16"/>
                <w:lang w:val="en-US"/>
              </w:rPr>
            </w:pPr>
            <w:r w:rsidRPr="00B40365">
              <w:rPr>
                <w:sz w:val="16"/>
                <w:szCs w:val="16"/>
                <w:lang w:val="en-US"/>
              </w:rPr>
              <w:t>2670112204002-1</w:t>
            </w:r>
          </w:p>
        </w:tc>
        <w:tc>
          <w:tcPr>
            <w:tcW w:w="4366" w:type="dxa"/>
            <w:gridSpan w:val="4"/>
            <w:tcBorders>
              <w:top w:val="nil"/>
              <w:bottom w:val="single" w:sz="2" w:space="0" w:color="auto"/>
            </w:tcBorders>
            <w:vAlign w:val="center"/>
          </w:tcPr>
          <w:p w14:paraId="24B4F26C" w14:textId="77777777" w:rsidR="00614E29" w:rsidRPr="00C97908" w:rsidRDefault="00614E29" w:rsidP="00123D45">
            <w:pPr>
              <w:rPr>
                <w:sz w:val="16"/>
                <w:szCs w:val="16"/>
                <w:lang w:val="en-US"/>
              </w:rPr>
            </w:pPr>
            <w:r w:rsidRPr="00C97908">
              <w:rPr>
                <w:sz w:val="16"/>
                <w:szCs w:val="16"/>
                <w:lang w:val="en-US"/>
              </w:rPr>
              <w:t>Placi extrudate de polistiren, grosime 100 mm</w:t>
            </w:r>
          </w:p>
        </w:tc>
        <w:tc>
          <w:tcPr>
            <w:tcW w:w="1021" w:type="dxa"/>
            <w:gridSpan w:val="3"/>
            <w:tcBorders>
              <w:top w:val="nil"/>
              <w:bottom w:val="single" w:sz="2" w:space="0" w:color="auto"/>
            </w:tcBorders>
            <w:vAlign w:val="center"/>
          </w:tcPr>
          <w:p w14:paraId="4CC4EC68"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9AE1D1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679E9D85" w14:textId="77777777" w:rsidR="00614E29" w:rsidRPr="00C97908" w:rsidRDefault="00614E29" w:rsidP="00123D45">
            <w:pPr>
              <w:jc w:val="center"/>
              <w:rPr>
                <w:sz w:val="16"/>
                <w:szCs w:val="16"/>
                <w:lang w:val="en-US"/>
              </w:rPr>
            </w:pPr>
            <w:r w:rsidRPr="00C97908">
              <w:rPr>
                <w:sz w:val="16"/>
                <w:szCs w:val="16"/>
                <w:lang w:val="en-US"/>
              </w:rPr>
              <w:t>36,06</w:t>
            </w:r>
          </w:p>
        </w:tc>
      </w:tr>
      <w:tr w:rsidR="00614E29" w:rsidRPr="00B40365" w14:paraId="1D813CA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E0865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08FAEEB" w14:textId="77777777" w:rsidR="00614E29" w:rsidRPr="00B40365" w:rsidRDefault="00614E29" w:rsidP="00123D45">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5336676E" w14:textId="77777777" w:rsidR="00614E29" w:rsidRPr="00C97908" w:rsidRDefault="00614E29" w:rsidP="00123D45">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692ABCC0"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98112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0FD5F0BD" w14:textId="77777777" w:rsidR="00614E29" w:rsidRPr="00C97908" w:rsidRDefault="00614E29" w:rsidP="00123D45">
            <w:pPr>
              <w:jc w:val="center"/>
              <w:rPr>
                <w:sz w:val="16"/>
                <w:szCs w:val="16"/>
                <w:lang w:val="en-US"/>
              </w:rPr>
            </w:pPr>
            <w:r w:rsidRPr="00C97908">
              <w:rPr>
                <w:sz w:val="16"/>
                <w:szCs w:val="16"/>
                <w:lang w:val="en-US"/>
              </w:rPr>
              <w:t>0,14</w:t>
            </w:r>
          </w:p>
        </w:tc>
      </w:tr>
      <w:tr w:rsidR="00614E29" w:rsidRPr="009B70F2" w14:paraId="09704568"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00C324" w14:textId="77777777" w:rsidR="00614E29" w:rsidRPr="005E2CA0" w:rsidRDefault="00614E29" w:rsidP="00123D45">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724AE1D7" w14:textId="77777777" w:rsidR="00614E29" w:rsidRPr="005E2CA0" w:rsidRDefault="00614E29" w:rsidP="00123D45">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3DC6E3ED" w14:textId="77777777" w:rsidR="00614E29" w:rsidRPr="005E2CA0" w:rsidRDefault="00614E29" w:rsidP="00123D45">
            <w:pPr>
              <w:rPr>
                <w:b/>
                <w:bCs/>
                <w:sz w:val="2"/>
                <w:szCs w:val="2"/>
                <w:lang w:val="en-US"/>
              </w:rPr>
            </w:pPr>
            <w:r w:rsidRPr="005E2CA0">
              <w:rPr>
                <w:b/>
                <w:bCs/>
                <w:sz w:val="22"/>
                <w:szCs w:val="22"/>
                <w:lang w:val="en-US"/>
              </w:rPr>
              <w:t>Strat suport pentru pardoseli executat din mortar din ciment M 100-T de 3 cm grosime cu fata driscuita fin</w:t>
            </w:r>
          </w:p>
          <w:p w14:paraId="1222DE6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EB9FC90"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01B0B8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8965DD6" w14:textId="77777777" w:rsidR="00614E29" w:rsidRPr="005E2CA0" w:rsidRDefault="00614E29" w:rsidP="00123D45">
            <w:pPr>
              <w:jc w:val="center"/>
              <w:rPr>
                <w:b/>
                <w:bCs/>
                <w:sz w:val="22"/>
                <w:szCs w:val="22"/>
                <w:lang w:val="en-US"/>
              </w:rPr>
            </w:pPr>
            <w:r w:rsidRPr="005E2CA0">
              <w:rPr>
                <w:b/>
                <w:bCs/>
                <w:sz w:val="22"/>
                <w:szCs w:val="22"/>
                <w:lang w:val="en-US"/>
              </w:rPr>
              <w:t>35,00</w:t>
            </w:r>
          </w:p>
          <w:p w14:paraId="4B9AB721" w14:textId="77777777" w:rsidR="00614E29" w:rsidRPr="009B70F2" w:rsidRDefault="00614E29" w:rsidP="00123D45">
            <w:pPr>
              <w:jc w:val="center"/>
              <w:rPr>
                <w:sz w:val="2"/>
                <w:szCs w:val="2"/>
                <w:lang w:val="en-US"/>
              </w:rPr>
            </w:pPr>
          </w:p>
        </w:tc>
      </w:tr>
      <w:tr w:rsidR="00614E29" w:rsidRPr="00B40365" w14:paraId="1523E37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23672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038D167" w14:textId="77777777" w:rsidR="00614E29" w:rsidRPr="00B40365" w:rsidRDefault="00614E29" w:rsidP="00123D45">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4EC649E3" w14:textId="77777777" w:rsidR="00614E29" w:rsidRPr="00C97908" w:rsidRDefault="00614E29" w:rsidP="00123D45">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280D71D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D51FE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593659E7" w14:textId="77777777" w:rsidR="00614E29" w:rsidRPr="00C97908" w:rsidRDefault="00614E29" w:rsidP="00123D45">
            <w:pPr>
              <w:jc w:val="center"/>
              <w:rPr>
                <w:sz w:val="16"/>
                <w:szCs w:val="16"/>
                <w:lang w:val="en-US"/>
              </w:rPr>
            </w:pPr>
            <w:r w:rsidRPr="00C97908">
              <w:rPr>
                <w:sz w:val="16"/>
                <w:szCs w:val="16"/>
                <w:lang w:val="en-US"/>
              </w:rPr>
              <w:t>21,00</w:t>
            </w:r>
          </w:p>
        </w:tc>
      </w:tr>
      <w:tr w:rsidR="00614E29" w:rsidRPr="00B40365" w14:paraId="5E303D1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D9F8F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130E010"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B10B8D3"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B8F6FF6"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C70D3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67525FC0" w14:textId="77777777" w:rsidR="00614E29" w:rsidRPr="00C97908" w:rsidRDefault="00614E29" w:rsidP="00123D45">
            <w:pPr>
              <w:jc w:val="center"/>
              <w:rPr>
                <w:sz w:val="16"/>
                <w:szCs w:val="16"/>
                <w:lang w:val="en-US"/>
              </w:rPr>
            </w:pPr>
            <w:r w:rsidRPr="00C97908">
              <w:rPr>
                <w:sz w:val="16"/>
                <w:szCs w:val="16"/>
                <w:lang w:val="en-US"/>
              </w:rPr>
              <w:t>3,50</w:t>
            </w:r>
          </w:p>
        </w:tc>
      </w:tr>
      <w:tr w:rsidR="00614E29" w:rsidRPr="00B40365" w14:paraId="17EA66B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A55EB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2309DBB"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E1FC867"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457FD78"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A3CDB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13,00</w:t>
            </w:r>
          </w:p>
        </w:tc>
        <w:tc>
          <w:tcPr>
            <w:tcW w:w="1559" w:type="dxa"/>
            <w:gridSpan w:val="2"/>
            <w:tcBorders>
              <w:top w:val="nil"/>
              <w:bottom w:val="single" w:sz="2" w:space="0" w:color="auto"/>
            </w:tcBorders>
            <w:vAlign w:val="center"/>
          </w:tcPr>
          <w:p w14:paraId="7D17DF9C" w14:textId="77777777" w:rsidR="00614E29" w:rsidRPr="00C97908" w:rsidRDefault="00614E29" w:rsidP="00123D45">
            <w:pPr>
              <w:jc w:val="center"/>
              <w:rPr>
                <w:sz w:val="16"/>
                <w:szCs w:val="16"/>
                <w:lang w:val="en-US"/>
              </w:rPr>
            </w:pPr>
            <w:r w:rsidRPr="00C97908">
              <w:rPr>
                <w:sz w:val="16"/>
                <w:szCs w:val="16"/>
                <w:lang w:val="en-US"/>
              </w:rPr>
              <w:t>455,00</w:t>
            </w:r>
          </w:p>
        </w:tc>
      </w:tr>
      <w:tr w:rsidR="00614E29" w:rsidRPr="00B40365" w14:paraId="17B13A3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3953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B2FEF76"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9028093"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00B40DF"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C4911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14:paraId="51FDFBC9" w14:textId="77777777" w:rsidR="00614E29" w:rsidRPr="00C97908" w:rsidRDefault="00614E29" w:rsidP="00123D45">
            <w:pPr>
              <w:jc w:val="center"/>
              <w:rPr>
                <w:sz w:val="16"/>
                <w:szCs w:val="16"/>
                <w:lang w:val="en-US"/>
              </w:rPr>
            </w:pPr>
            <w:r w:rsidRPr="00C97908">
              <w:rPr>
                <w:sz w:val="16"/>
                <w:szCs w:val="16"/>
                <w:lang w:val="en-US"/>
              </w:rPr>
              <w:t>1,47</w:t>
            </w:r>
          </w:p>
        </w:tc>
      </w:tr>
      <w:tr w:rsidR="00614E29" w:rsidRPr="00B40365" w14:paraId="76C5D49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1334E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CE19BD2"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623A494"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06D7AB7"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0973C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3CAA9293" w14:textId="77777777" w:rsidR="00614E29" w:rsidRPr="00C97908" w:rsidRDefault="00614E29" w:rsidP="00123D45">
            <w:pPr>
              <w:jc w:val="center"/>
              <w:rPr>
                <w:sz w:val="16"/>
                <w:szCs w:val="16"/>
                <w:lang w:val="en-US"/>
              </w:rPr>
            </w:pPr>
            <w:r w:rsidRPr="00C97908">
              <w:rPr>
                <w:sz w:val="16"/>
                <w:szCs w:val="16"/>
                <w:lang w:val="en-US"/>
              </w:rPr>
              <w:t>0,35</w:t>
            </w:r>
          </w:p>
        </w:tc>
      </w:tr>
      <w:tr w:rsidR="00614E29" w:rsidRPr="00B40365" w14:paraId="2C469CB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A624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8181B92"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FE6A694"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E913CE1"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D957A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0104B2A9" w14:textId="77777777" w:rsidR="00614E29" w:rsidRPr="00C97908" w:rsidRDefault="00614E29" w:rsidP="00123D45">
            <w:pPr>
              <w:jc w:val="center"/>
              <w:rPr>
                <w:sz w:val="16"/>
                <w:szCs w:val="16"/>
                <w:lang w:val="en-US"/>
              </w:rPr>
            </w:pPr>
            <w:r w:rsidRPr="00C97908">
              <w:rPr>
                <w:sz w:val="16"/>
                <w:szCs w:val="16"/>
                <w:lang w:val="en-US"/>
              </w:rPr>
              <w:t>1,05</w:t>
            </w:r>
          </w:p>
        </w:tc>
      </w:tr>
      <w:tr w:rsidR="00614E29" w:rsidRPr="00B40365" w14:paraId="3E5012A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F6EF7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B4DD5E1" w14:textId="77777777" w:rsidR="00614E29" w:rsidRPr="00B40365" w:rsidRDefault="00614E29" w:rsidP="00123D4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412DD90" w14:textId="77777777" w:rsidR="00614E29" w:rsidRPr="00C97908" w:rsidRDefault="00614E29" w:rsidP="00123D4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2CA9DC0"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12B0A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6210EC8F" w14:textId="77777777" w:rsidR="00614E29" w:rsidRPr="00C97908" w:rsidRDefault="00614E29" w:rsidP="00123D45">
            <w:pPr>
              <w:jc w:val="center"/>
              <w:rPr>
                <w:sz w:val="16"/>
                <w:szCs w:val="16"/>
                <w:lang w:val="en-US"/>
              </w:rPr>
            </w:pPr>
            <w:r w:rsidRPr="00C97908">
              <w:rPr>
                <w:sz w:val="16"/>
                <w:szCs w:val="16"/>
                <w:lang w:val="en-US"/>
              </w:rPr>
              <w:t>0,42</w:t>
            </w:r>
          </w:p>
        </w:tc>
      </w:tr>
      <w:tr w:rsidR="00614E29" w:rsidRPr="009B70F2" w14:paraId="549E448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E75473" w14:textId="77777777" w:rsidR="00614E29" w:rsidRPr="005E2CA0" w:rsidRDefault="00614E29" w:rsidP="00123D45">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659F8ED3" w14:textId="77777777" w:rsidR="00614E29" w:rsidRPr="005E2CA0" w:rsidRDefault="00614E29" w:rsidP="00123D45">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353726B2" w14:textId="77777777" w:rsidR="00614E29" w:rsidRPr="005E2CA0" w:rsidRDefault="00614E29" w:rsidP="00123D45">
            <w:pPr>
              <w:rPr>
                <w:b/>
                <w:bCs/>
                <w:sz w:val="2"/>
                <w:szCs w:val="2"/>
                <w:lang w:val="en-US"/>
              </w:rPr>
            </w:pPr>
            <w:r w:rsidRPr="005E2CA0">
              <w:rPr>
                <w:b/>
                <w:bCs/>
                <w:sz w:val="22"/>
                <w:szCs w:val="22"/>
                <w:lang w:val="en-US"/>
              </w:rPr>
              <w:t>Montare plase sudate la inaltimi mai mici sau egale cu 35 m, la placi (Plase VR 150*150*4mm- 1,35kg/m2)</w:t>
            </w:r>
          </w:p>
          <w:p w14:paraId="1FD43FA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C9B8E7D" w14:textId="77777777" w:rsidR="00614E29" w:rsidRPr="005E2CA0" w:rsidRDefault="00614E29" w:rsidP="00123D45">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6B6258D"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4CB91BF" w14:textId="77777777" w:rsidR="00614E29" w:rsidRPr="005E2CA0" w:rsidRDefault="00614E29" w:rsidP="00123D45">
            <w:pPr>
              <w:jc w:val="center"/>
              <w:rPr>
                <w:b/>
                <w:bCs/>
                <w:sz w:val="22"/>
                <w:szCs w:val="22"/>
                <w:lang w:val="en-US"/>
              </w:rPr>
            </w:pPr>
            <w:r w:rsidRPr="005E2CA0">
              <w:rPr>
                <w:b/>
                <w:bCs/>
                <w:sz w:val="22"/>
                <w:szCs w:val="22"/>
                <w:lang w:val="en-US"/>
              </w:rPr>
              <w:t>47,25</w:t>
            </w:r>
          </w:p>
          <w:p w14:paraId="40A3526F" w14:textId="77777777" w:rsidR="00614E29" w:rsidRPr="009B70F2" w:rsidRDefault="00614E29" w:rsidP="00123D45">
            <w:pPr>
              <w:jc w:val="center"/>
              <w:rPr>
                <w:sz w:val="2"/>
                <w:szCs w:val="2"/>
                <w:lang w:val="en-US"/>
              </w:rPr>
            </w:pPr>
          </w:p>
        </w:tc>
      </w:tr>
      <w:tr w:rsidR="00614E29" w:rsidRPr="00B40365" w14:paraId="7E3A088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B74DC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12F8C41" w14:textId="77777777" w:rsidR="00614E29" w:rsidRPr="00B40365" w:rsidRDefault="00614E29" w:rsidP="00123D45">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282485F6" w14:textId="77777777" w:rsidR="00614E29" w:rsidRPr="00C97908" w:rsidRDefault="00614E29" w:rsidP="00123D45">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1C33FAD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2C01F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60537EF3" w14:textId="77777777" w:rsidR="00614E29" w:rsidRPr="00C97908" w:rsidRDefault="00614E29" w:rsidP="00123D45">
            <w:pPr>
              <w:jc w:val="center"/>
              <w:rPr>
                <w:sz w:val="16"/>
                <w:szCs w:val="16"/>
                <w:lang w:val="en-US"/>
              </w:rPr>
            </w:pPr>
            <w:r w:rsidRPr="00C97908">
              <w:rPr>
                <w:sz w:val="16"/>
                <w:szCs w:val="16"/>
                <w:lang w:val="en-US"/>
              </w:rPr>
              <w:t>1,18</w:t>
            </w:r>
          </w:p>
        </w:tc>
      </w:tr>
      <w:tr w:rsidR="00614E29" w:rsidRPr="00B40365" w14:paraId="1AEF576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6954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179F4CC"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EB129CD"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D9D6256"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D22DF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F39794D" w14:textId="77777777" w:rsidR="00614E29" w:rsidRPr="00C97908" w:rsidRDefault="00614E29" w:rsidP="00123D45">
            <w:pPr>
              <w:jc w:val="center"/>
              <w:rPr>
                <w:sz w:val="16"/>
                <w:szCs w:val="16"/>
                <w:lang w:val="en-US"/>
              </w:rPr>
            </w:pPr>
            <w:r w:rsidRPr="00C97908">
              <w:rPr>
                <w:sz w:val="16"/>
                <w:szCs w:val="16"/>
                <w:lang w:val="en-US"/>
              </w:rPr>
              <w:t>0,24</w:t>
            </w:r>
          </w:p>
        </w:tc>
      </w:tr>
      <w:tr w:rsidR="00614E29" w:rsidRPr="00B40365" w14:paraId="1F155F8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F857B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448FC43" w14:textId="77777777" w:rsidR="00614E29" w:rsidRPr="00B40365" w:rsidRDefault="00614E29" w:rsidP="00123D45">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0F0283F7" w14:textId="77777777" w:rsidR="00614E29" w:rsidRPr="00C97908" w:rsidRDefault="00614E29" w:rsidP="00123D45">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6E8D443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7FCA2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0D7A121B" w14:textId="77777777" w:rsidR="00614E29" w:rsidRPr="00C97908" w:rsidRDefault="00614E29" w:rsidP="00123D45">
            <w:pPr>
              <w:jc w:val="center"/>
              <w:rPr>
                <w:sz w:val="16"/>
                <w:szCs w:val="16"/>
                <w:lang w:val="en-US"/>
              </w:rPr>
            </w:pPr>
            <w:r w:rsidRPr="00C97908">
              <w:rPr>
                <w:sz w:val="16"/>
                <w:szCs w:val="16"/>
                <w:lang w:val="en-US"/>
              </w:rPr>
              <w:t>47,72</w:t>
            </w:r>
          </w:p>
        </w:tc>
      </w:tr>
      <w:tr w:rsidR="00614E29" w:rsidRPr="00B40365" w14:paraId="6648A5C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FF00C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ECDD5B7" w14:textId="77777777" w:rsidR="00614E29" w:rsidRPr="00B40365" w:rsidRDefault="00614E29" w:rsidP="00123D45">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398CBE40" w14:textId="77777777" w:rsidR="00614E29" w:rsidRPr="00C97908" w:rsidRDefault="00614E29" w:rsidP="00123D45">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676B5EF6"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26E8A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8B8D823" w14:textId="77777777" w:rsidR="00614E29" w:rsidRPr="00C97908" w:rsidRDefault="00614E29" w:rsidP="00123D45">
            <w:pPr>
              <w:jc w:val="center"/>
              <w:rPr>
                <w:sz w:val="16"/>
                <w:szCs w:val="16"/>
                <w:lang w:val="en-US"/>
              </w:rPr>
            </w:pPr>
            <w:r w:rsidRPr="00C97908">
              <w:rPr>
                <w:sz w:val="16"/>
                <w:szCs w:val="16"/>
                <w:lang w:val="en-US"/>
              </w:rPr>
              <w:t>0,24</w:t>
            </w:r>
          </w:p>
        </w:tc>
      </w:tr>
      <w:tr w:rsidR="00614E29" w:rsidRPr="00B40365" w14:paraId="17FD849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0BE4D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F55B12A" w14:textId="77777777" w:rsidR="00614E29" w:rsidRPr="00B40365" w:rsidRDefault="00614E29" w:rsidP="00123D45">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557A7B89" w14:textId="77777777" w:rsidR="00614E29" w:rsidRPr="00C97908" w:rsidRDefault="00614E29" w:rsidP="00123D45">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56E22A75"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83B5B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00DF77A4" w14:textId="77777777" w:rsidR="00614E29" w:rsidRPr="00C97908" w:rsidRDefault="00614E29" w:rsidP="00123D45">
            <w:pPr>
              <w:jc w:val="center"/>
              <w:rPr>
                <w:sz w:val="16"/>
                <w:szCs w:val="16"/>
                <w:lang w:val="en-US"/>
              </w:rPr>
            </w:pPr>
            <w:r w:rsidRPr="00C97908">
              <w:rPr>
                <w:sz w:val="16"/>
                <w:szCs w:val="16"/>
                <w:lang w:val="en-US"/>
              </w:rPr>
              <w:t>0,47</w:t>
            </w:r>
          </w:p>
        </w:tc>
      </w:tr>
      <w:tr w:rsidR="00614E29" w:rsidRPr="00B40365" w14:paraId="3D35832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4E05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8B01BA6" w14:textId="77777777" w:rsidR="00614E29" w:rsidRPr="00B40365" w:rsidRDefault="00614E29" w:rsidP="00123D45">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27219908" w14:textId="77777777" w:rsidR="00614E29" w:rsidRPr="00C97908" w:rsidRDefault="00614E29" w:rsidP="00123D45">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4EF886B2"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F543CB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4DAB3C4F" w14:textId="77777777" w:rsidR="00614E29" w:rsidRPr="00C97908" w:rsidRDefault="00614E29" w:rsidP="00123D45">
            <w:pPr>
              <w:jc w:val="center"/>
              <w:rPr>
                <w:sz w:val="16"/>
                <w:szCs w:val="16"/>
                <w:lang w:val="en-US"/>
              </w:rPr>
            </w:pPr>
            <w:r w:rsidRPr="00C97908">
              <w:rPr>
                <w:sz w:val="16"/>
                <w:szCs w:val="16"/>
                <w:lang w:val="en-US"/>
              </w:rPr>
              <w:t>14,18</w:t>
            </w:r>
          </w:p>
        </w:tc>
      </w:tr>
      <w:tr w:rsidR="00614E29" w:rsidRPr="00B40365" w14:paraId="0D256BF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F4806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6EF9D9A" w14:textId="77777777" w:rsidR="00614E29" w:rsidRPr="00B40365" w:rsidRDefault="00614E29" w:rsidP="00123D45">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117E0C24" w14:textId="77777777" w:rsidR="00614E29" w:rsidRPr="00C97908" w:rsidRDefault="00614E29" w:rsidP="00123D45">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2BA489D6"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48988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16105F51" w14:textId="77777777" w:rsidR="00614E29" w:rsidRPr="00C97908" w:rsidRDefault="00614E29" w:rsidP="00123D45">
            <w:pPr>
              <w:jc w:val="center"/>
              <w:rPr>
                <w:sz w:val="16"/>
                <w:szCs w:val="16"/>
                <w:lang w:val="en-US"/>
              </w:rPr>
            </w:pPr>
            <w:r w:rsidRPr="00C97908">
              <w:rPr>
                <w:sz w:val="16"/>
                <w:szCs w:val="16"/>
                <w:lang w:val="en-US"/>
              </w:rPr>
              <w:t>0,03</w:t>
            </w:r>
          </w:p>
        </w:tc>
      </w:tr>
      <w:tr w:rsidR="00614E29" w:rsidRPr="009B70F2" w14:paraId="3B4AB18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AB856B" w14:textId="77777777" w:rsidR="00614E29" w:rsidRPr="005E2CA0" w:rsidRDefault="00614E29" w:rsidP="00123D45">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222A5DE6" w14:textId="77777777" w:rsidR="00614E29" w:rsidRPr="005E2CA0" w:rsidRDefault="00614E29" w:rsidP="00123D45">
            <w:pPr>
              <w:jc w:val="center"/>
              <w:rPr>
                <w:b/>
                <w:bCs/>
                <w:sz w:val="22"/>
                <w:szCs w:val="22"/>
                <w:lang w:val="en-US"/>
              </w:rPr>
            </w:pPr>
            <w:r w:rsidRPr="005E2CA0">
              <w:rPr>
                <w:b/>
                <w:bCs/>
                <w:sz w:val="22"/>
                <w:szCs w:val="22"/>
                <w:lang w:val="en-US"/>
              </w:rPr>
              <w:t>CG01A1</w:t>
            </w:r>
          </w:p>
        </w:tc>
        <w:tc>
          <w:tcPr>
            <w:tcW w:w="4366" w:type="dxa"/>
            <w:gridSpan w:val="5"/>
            <w:tcBorders>
              <w:top w:val="single" w:sz="4" w:space="0" w:color="auto"/>
              <w:bottom w:val="single" w:sz="4" w:space="0" w:color="auto"/>
            </w:tcBorders>
          </w:tcPr>
          <w:p w14:paraId="4E60F621" w14:textId="77777777" w:rsidR="00614E29" w:rsidRPr="005E2CA0" w:rsidRDefault="00614E29" w:rsidP="00123D45">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 (K=4 pentru material si utilaj, pentru grosimea totala 5cm)</w:t>
            </w:r>
          </w:p>
          <w:p w14:paraId="78CF24F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DC9A418"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BA9058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E452F6F" w14:textId="77777777" w:rsidR="00614E29" w:rsidRPr="005E2CA0" w:rsidRDefault="00614E29" w:rsidP="00123D45">
            <w:pPr>
              <w:jc w:val="center"/>
              <w:rPr>
                <w:b/>
                <w:bCs/>
                <w:sz w:val="22"/>
                <w:szCs w:val="22"/>
                <w:lang w:val="en-US"/>
              </w:rPr>
            </w:pPr>
            <w:r w:rsidRPr="005E2CA0">
              <w:rPr>
                <w:b/>
                <w:bCs/>
                <w:sz w:val="22"/>
                <w:szCs w:val="22"/>
                <w:lang w:val="en-US"/>
              </w:rPr>
              <w:t>35,00</w:t>
            </w:r>
          </w:p>
          <w:p w14:paraId="5F397BAE" w14:textId="77777777" w:rsidR="00614E29" w:rsidRPr="009B70F2" w:rsidRDefault="00614E29" w:rsidP="00123D45">
            <w:pPr>
              <w:jc w:val="center"/>
              <w:rPr>
                <w:sz w:val="2"/>
                <w:szCs w:val="2"/>
                <w:lang w:val="en-US"/>
              </w:rPr>
            </w:pPr>
          </w:p>
        </w:tc>
      </w:tr>
      <w:tr w:rsidR="00614E29" w:rsidRPr="00B40365" w14:paraId="7F49DA6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8A6B4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84262B3" w14:textId="77777777" w:rsidR="00614E29" w:rsidRPr="00B40365" w:rsidRDefault="00614E29" w:rsidP="00123D45">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35D15A0D" w14:textId="77777777" w:rsidR="00614E29" w:rsidRPr="00C97908" w:rsidRDefault="00614E29" w:rsidP="00123D45">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B78633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82FB3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FEB41D7" w14:textId="77777777" w:rsidR="00614E29" w:rsidRPr="00C97908" w:rsidRDefault="00614E29" w:rsidP="00123D45">
            <w:pPr>
              <w:jc w:val="center"/>
              <w:rPr>
                <w:sz w:val="16"/>
                <w:szCs w:val="16"/>
                <w:lang w:val="en-US"/>
              </w:rPr>
            </w:pPr>
            <w:r w:rsidRPr="00C97908">
              <w:rPr>
                <w:sz w:val="16"/>
                <w:szCs w:val="16"/>
                <w:lang w:val="en-US"/>
              </w:rPr>
              <w:t>3,50</w:t>
            </w:r>
          </w:p>
        </w:tc>
      </w:tr>
      <w:tr w:rsidR="00614E29" w:rsidRPr="00B40365" w14:paraId="15F6FFB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4C80A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4F05B69"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3EFB5B1"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E1A2C61"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25605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5DEE31BD" w14:textId="77777777" w:rsidR="00614E29" w:rsidRPr="00C97908" w:rsidRDefault="00614E29" w:rsidP="00123D45">
            <w:pPr>
              <w:jc w:val="center"/>
              <w:rPr>
                <w:sz w:val="16"/>
                <w:szCs w:val="16"/>
                <w:lang w:val="en-US"/>
              </w:rPr>
            </w:pPr>
            <w:r w:rsidRPr="00C97908">
              <w:rPr>
                <w:sz w:val="16"/>
                <w:szCs w:val="16"/>
                <w:lang w:val="en-US"/>
              </w:rPr>
              <w:t>0,70</w:t>
            </w:r>
          </w:p>
        </w:tc>
      </w:tr>
      <w:tr w:rsidR="00614E29" w:rsidRPr="00B40365" w14:paraId="50D3094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D0A7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246474C"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D2A1BED"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37E53D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62A1E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2,15</w:t>
            </w:r>
          </w:p>
        </w:tc>
        <w:tc>
          <w:tcPr>
            <w:tcW w:w="1559" w:type="dxa"/>
            <w:gridSpan w:val="2"/>
            <w:tcBorders>
              <w:top w:val="nil"/>
              <w:bottom w:val="single" w:sz="2" w:space="0" w:color="auto"/>
            </w:tcBorders>
            <w:vAlign w:val="center"/>
          </w:tcPr>
          <w:p w14:paraId="02E97250" w14:textId="77777777" w:rsidR="00614E29" w:rsidRPr="00C97908" w:rsidRDefault="00614E29" w:rsidP="00123D45">
            <w:pPr>
              <w:jc w:val="center"/>
              <w:rPr>
                <w:sz w:val="16"/>
                <w:szCs w:val="16"/>
                <w:lang w:val="en-US"/>
              </w:rPr>
            </w:pPr>
            <w:r w:rsidRPr="00C97908">
              <w:rPr>
                <w:sz w:val="16"/>
                <w:szCs w:val="16"/>
                <w:lang w:val="en-US"/>
              </w:rPr>
              <w:t>301,00</w:t>
            </w:r>
          </w:p>
        </w:tc>
      </w:tr>
      <w:tr w:rsidR="00614E29" w:rsidRPr="00B40365" w14:paraId="61FED0B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18CF8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1DF3961"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3BA8F9F5"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C89FCED"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4B8F08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35F0627B" w14:textId="77777777" w:rsidR="00614E29" w:rsidRPr="00C97908" w:rsidRDefault="00614E29" w:rsidP="00123D45">
            <w:pPr>
              <w:jc w:val="center"/>
              <w:rPr>
                <w:sz w:val="16"/>
                <w:szCs w:val="16"/>
                <w:lang w:val="en-US"/>
              </w:rPr>
            </w:pPr>
            <w:r w:rsidRPr="00C97908">
              <w:rPr>
                <w:sz w:val="16"/>
                <w:szCs w:val="16"/>
                <w:lang w:val="en-US"/>
              </w:rPr>
              <w:t>0,98</w:t>
            </w:r>
          </w:p>
        </w:tc>
      </w:tr>
      <w:tr w:rsidR="00614E29" w:rsidRPr="00B40365" w14:paraId="7C2D58C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98DF2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EB4E41C"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C9FC7F5"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8C6EE47"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AFDF5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60176292" w14:textId="77777777" w:rsidR="00614E29" w:rsidRPr="00C97908" w:rsidRDefault="00614E29" w:rsidP="00123D45">
            <w:pPr>
              <w:jc w:val="center"/>
              <w:rPr>
                <w:sz w:val="16"/>
                <w:szCs w:val="16"/>
                <w:lang w:val="en-US"/>
              </w:rPr>
            </w:pPr>
            <w:r w:rsidRPr="00C97908">
              <w:rPr>
                <w:sz w:val="16"/>
                <w:szCs w:val="16"/>
                <w:lang w:val="en-US"/>
              </w:rPr>
              <w:t>0,28</w:t>
            </w:r>
          </w:p>
        </w:tc>
      </w:tr>
      <w:tr w:rsidR="00614E29" w:rsidRPr="00B40365" w14:paraId="5A42603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B386A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C42D0FF"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A58B65B"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858944F"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3E469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05279316" w14:textId="77777777" w:rsidR="00614E29" w:rsidRPr="00C97908" w:rsidRDefault="00614E29" w:rsidP="00123D45">
            <w:pPr>
              <w:jc w:val="center"/>
              <w:rPr>
                <w:sz w:val="16"/>
                <w:szCs w:val="16"/>
                <w:lang w:val="en-US"/>
              </w:rPr>
            </w:pPr>
            <w:r w:rsidRPr="00C97908">
              <w:rPr>
                <w:sz w:val="16"/>
                <w:szCs w:val="16"/>
                <w:lang w:val="en-US"/>
              </w:rPr>
              <w:t>0,42</w:t>
            </w:r>
          </w:p>
        </w:tc>
      </w:tr>
      <w:tr w:rsidR="00614E29" w:rsidRPr="00B40365" w14:paraId="5CEC8CA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3460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451442B" w14:textId="77777777" w:rsidR="00614E29" w:rsidRPr="00B40365" w:rsidRDefault="00614E29" w:rsidP="00123D4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CB0FB1C" w14:textId="77777777" w:rsidR="00614E29" w:rsidRPr="00C97908" w:rsidRDefault="00614E29" w:rsidP="00123D4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2C9E6B0B"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7D40D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642E3D24" w14:textId="77777777" w:rsidR="00614E29" w:rsidRPr="00C97908" w:rsidRDefault="00614E29" w:rsidP="00123D45">
            <w:pPr>
              <w:jc w:val="center"/>
              <w:rPr>
                <w:sz w:val="16"/>
                <w:szCs w:val="16"/>
                <w:lang w:val="en-US"/>
              </w:rPr>
            </w:pPr>
            <w:r w:rsidRPr="00C97908">
              <w:rPr>
                <w:sz w:val="16"/>
                <w:szCs w:val="16"/>
                <w:lang w:val="en-US"/>
              </w:rPr>
              <w:t>0,21</w:t>
            </w:r>
          </w:p>
        </w:tc>
      </w:tr>
      <w:tr w:rsidR="00614E29" w:rsidRPr="009B70F2" w14:paraId="4363BB87"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DBF4AC" w14:textId="77777777" w:rsidR="00614E29" w:rsidRPr="005E2CA0" w:rsidRDefault="00614E29" w:rsidP="00123D45">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064651D0" w14:textId="77777777" w:rsidR="00614E29" w:rsidRPr="005E2CA0" w:rsidRDefault="00614E29" w:rsidP="00123D45">
            <w:pPr>
              <w:jc w:val="center"/>
              <w:rPr>
                <w:b/>
                <w:bCs/>
                <w:sz w:val="22"/>
                <w:szCs w:val="22"/>
                <w:lang w:val="en-US"/>
              </w:rPr>
            </w:pPr>
            <w:r w:rsidRPr="005E2CA0">
              <w:rPr>
                <w:b/>
                <w:bCs/>
                <w:sz w:val="22"/>
                <w:szCs w:val="22"/>
                <w:lang w:val="en-US"/>
              </w:rPr>
              <w:t>CG08A</w:t>
            </w:r>
          </w:p>
        </w:tc>
        <w:tc>
          <w:tcPr>
            <w:tcW w:w="4366" w:type="dxa"/>
            <w:gridSpan w:val="5"/>
            <w:tcBorders>
              <w:top w:val="single" w:sz="4" w:space="0" w:color="auto"/>
              <w:bottom w:val="single" w:sz="4" w:space="0" w:color="auto"/>
            </w:tcBorders>
          </w:tcPr>
          <w:p w14:paraId="52BD5E9F" w14:textId="77777777" w:rsidR="00614E29" w:rsidRPr="005E2CA0" w:rsidRDefault="00614E29" w:rsidP="00123D45">
            <w:pPr>
              <w:rPr>
                <w:b/>
                <w:bCs/>
                <w:sz w:val="2"/>
                <w:szCs w:val="2"/>
                <w:lang w:val="en-US"/>
              </w:rPr>
            </w:pPr>
            <w:r w:rsidRPr="005E2CA0">
              <w:rPr>
                <w:b/>
                <w:bCs/>
                <w:sz w:val="22"/>
                <w:szCs w:val="22"/>
                <w:lang w:val="en-US"/>
              </w:rPr>
              <w:t>Pardoseli din materiale plastice montate pe suport existent, curatate, inclusiv pervazurile din PVC, in incaperi cu suprafete mai mari de 16 mp, cu covor PVC lipit cu prenadez (Linoleum Force gress 3mm grosime sau analogi)</w:t>
            </w:r>
          </w:p>
          <w:p w14:paraId="45E3CD3B"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F45379C"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D733A15"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8880C60" w14:textId="77777777" w:rsidR="00614E29" w:rsidRPr="005E2CA0" w:rsidRDefault="00614E29" w:rsidP="00123D45">
            <w:pPr>
              <w:jc w:val="center"/>
              <w:rPr>
                <w:b/>
                <w:bCs/>
                <w:sz w:val="22"/>
                <w:szCs w:val="22"/>
                <w:lang w:val="en-US"/>
              </w:rPr>
            </w:pPr>
            <w:r w:rsidRPr="005E2CA0">
              <w:rPr>
                <w:b/>
                <w:bCs/>
                <w:sz w:val="22"/>
                <w:szCs w:val="22"/>
                <w:lang w:val="en-US"/>
              </w:rPr>
              <w:t>35,00</w:t>
            </w:r>
          </w:p>
          <w:p w14:paraId="564F830F" w14:textId="77777777" w:rsidR="00614E29" w:rsidRPr="009B70F2" w:rsidRDefault="00614E29" w:rsidP="00123D45">
            <w:pPr>
              <w:jc w:val="center"/>
              <w:rPr>
                <w:sz w:val="2"/>
                <w:szCs w:val="2"/>
                <w:lang w:val="en-US"/>
              </w:rPr>
            </w:pPr>
          </w:p>
        </w:tc>
      </w:tr>
      <w:tr w:rsidR="00614E29" w:rsidRPr="00B40365" w14:paraId="254C6C6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1E052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EB8A493"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C8E7B76"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123329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59753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8F2CA6C" w14:textId="77777777" w:rsidR="00614E29" w:rsidRPr="00C97908" w:rsidRDefault="00614E29" w:rsidP="00123D45">
            <w:pPr>
              <w:jc w:val="center"/>
              <w:rPr>
                <w:sz w:val="16"/>
                <w:szCs w:val="16"/>
                <w:lang w:val="en-US"/>
              </w:rPr>
            </w:pPr>
            <w:r w:rsidRPr="00C97908">
              <w:rPr>
                <w:sz w:val="16"/>
                <w:szCs w:val="16"/>
                <w:lang w:val="en-US"/>
              </w:rPr>
              <w:t>3,50</w:t>
            </w:r>
          </w:p>
        </w:tc>
      </w:tr>
      <w:tr w:rsidR="00614E29" w:rsidRPr="00B40365" w14:paraId="607DB2D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E8473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D0217D4" w14:textId="77777777" w:rsidR="00614E29" w:rsidRPr="00B40365" w:rsidRDefault="00614E29" w:rsidP="00123D45">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2458CEB3" w14:textId="77777777" w:rsidR="00614E29" w:rsidRPr="00C97908" w:rsidRDefault="00614E29" w:rsidP="00123D45">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7DFE62B8"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1E27C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6E9C028" w14:textId="77777777" w:rsidR="00614E29" w:rsidRPr="00C97908" w:rsidRDefault="00614E29" w:rsidP="00123D45">
            <w:pPr>
              <w:jc w:val="center"/>
              <w:rPr>
                <w:sz w:val="16"/>
                <w:szCs w:val="16"/>
                <w:lang w:val="en-US"/>
              </w:rPr>
            </w:pPr>
            <w:r w:rsidRPr="00C97908">
              <w:rPr>
                <w:sz w:val="16"/>
                <w:szCs w:val="16"/>
                <w:lang w:val="en-US"/>
              </w:rPr>
              <w:t>35,00</w:t>
            </w:r>
          </w:p>
        </w:tc>
      </w:tr>
      <w:tr w:rsidR="00614E29" w:rsidRPr="00B40365" w14:paraId="5EF32A2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41F88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AE855DE" w14:textId="77777777" w:rsidR="00614E29" w:rsidRPr="00B40365" w:rsidRDefault="00614E29" w:rsidP="00123D45">
            <w:pPr>
              <w:jc w:val="center"/>
              <w:rPr>
                <w:sz w:val="16"/>
                <w:szCs w:val="16"/>
                <w:lang w:val="en-US"/>
              </w:rPr>
            </w:pPr>
            <w:r w:rsidRPr="00B40365">
              <w:rPr>
                <w:sz w:val="16"/>
                <w:szCs w:val="16"/>
                <w:lang w:val="en-US"/>
              </w:rPr>
              <w:t>2523116716345-1</w:t>
            </w:r>
          </w:p>
        </w:tc>
        <w:tc>
          <w:tcPr>
            <w:tcW w:w="4366" w:type="dxa"/>
            <w:gridSpan w:val="4"/>
            <w:tcBorders>
              <w:top w:val="nil"/>
              <w:bottom w:val="single" w:sz="2" w:space="0" w:color="auto"/>
            </w:tcBorders>
            <w:vAlign w:val="center"/>
          </w:tcPr>
          <w:p w14:paraId="6E330508" w14:textId="77777777" w:rsidR="00614E29" w:rsidRPr="00C97908" w:rsidRDefault="00614E29" w:rsidP="00123D45">
            <w:pPr>
              <w:rPr>
                <w:sz w:val="16"/>
                <w:szCs w:val="16"/>
                <w:lang w:val="en-US"/>
              </w:rPr>
            </w:pPr>
            <w:r w:rsidRPr="00C97908">
              <w:rPr>
                <w:sz w:val="16"/>
                <w:szCs w:val="16"/>
                <w:lang w:val="en-US"/>
              </w:rPr>
              <w:t>Linoleum Force gress 3mm grosime sau analogi</w:t>
            </w:r>
          </w:p>
        </w:tc>
        <w:tc>
          <w:tcPr>
            <w:tcW w:w="1021" w:type="dxa"/>
            <w:gridSpan w:val="3"/>
            <w:tcBorders>
              <w:top w:val="nil"/>
              <w:bottom w:val="single" w:sz="2" w:space="0" w:color="auto"/>
            </w:tcBorders>
            <w:vAlign w:val="center"/>
          </w:tcPr>
          <w:p w14:paraId="3654E696"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21EEAD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272559CF" w14:textId="77777777" w:rsidR="00614E29" w:rsidRPr="00C97908" w:rsidRDefault="00614E29" w:rsidP="00123D45">
            <w:pPr>
              <w:jc w:val="center"/>
              <w:rPr>
                <w:sz w:val="16"/>
                <w:szCs w:val="16"/>
                <w:lang w:val="en-US"/>
              </w:rPr>
            </w:pPr>
            <w:r w:rsidRPr="00C97908">
              <w:rPr>
                <w:sz w:val="16"/>
                <w:szCs w:val="16"/>
                <w:lang w:val="en-US"/>
              </w:rPr>
              <w:t>37,12</w:t>
            </w:r>
          </w:p>
        </w:tc>
      </w:tr>
      <w:tr w:rsidR="00614E29" w:rsidRPr="00B40365" w14:paraId="1BDD5E7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A4C66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95B3129" w14:textId="77777777" w:rsidR="00614E29" w:rsidRPr="00B40365" w:rsidRDefault="00614E29" w:rsidP="00123D45">
            <w:pPr>
              <w:jc w:val="center"/>
              <w:rPr>
                <w:sz w:val="16"/>
                <w:szCs w:val="16"/>
                <w:lang w:val="en-US"/>
              </w:rPr>
            </w:pPr>
            <w:r w:rsidRPr="00B40365">
              <w:rPr>
                <w:sz w:val="16"/>
                <w:szCs w:val="16"/>
                <w:lang w:val="en-US"/>
              </w:rPr>
              <w:t>2430226101234</w:t>
            </w:r>
          </w:p>
        </w:tc>
        <w:tc>
          <w:tcPr>
            <w:tcW w:w="4366" w:type="dxa"/>
            <w:gridSpan w:val="4"/>
            <w:tcBorders>
              <w:top w:val="nil"/>
              <w:bottom w:val="single" w:sz="2" w:space="0" w:color="auto"/>
            </w:tcBorders>
            <w:vAlign w:val="center"/>
          </w:tcPr>
          <w:p w14:paraId="5A79B507" w14:textId="77777777" w:rsidR="00614E29" w:rsidRPr="00C97908" w:rsidRDefault="00614E29" w:rsidP="00123D45">
            <w:pPr>
              <w:rPr>
                <w:sz w:val="16"/>
                <w:szCs w:val="16"/>
                <w:lang w:val="en-US"/>
              </w:rPr>
            </w:pPr>
            <w:r w:rsidRPr="00C97908">
              <w:rPr>
                <w:sz w:val="16"/>
                <w:szCs w:val="16"/>
                <w:lang w:val="en-US"/>
              </w:rPr>
              <w:t>Grund prenadez tip M</w:t>
            </w:r>
          </w:p>
        </w:tc>
        <w:tc>
          <w:tcPr>
            <w:tcW w:w="1021" w:type="dxa"/>
            <w:gridSpan w:val="3"/>
            <w:tcBorders>
              <w:top w:val="nil"/>
              <w:bottom w:val="single" w:sz="2" w:space="0" w:color="auto"/>
            </w:tcBorders>
            <w:vAlign w:val="center"/>
          </w:tcPr>
          <w:p w14:paraId="0A22C428"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CBFA9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165A28D6" w14:textId="77777777" w:rsidR="00614E29" w:rsidRPr="00C97908" w:rsidRDefault="00614E29" w:rsidP="00123D45">
            <w:pPr>
              <w:jc w:val="center"/>
              <w:rPr>
                <w:sz w:val="16"/>
                <w:szCs w:val="16"/>
                <w:lang w:val="en-US"/>
              </w:rPr>
            </w:pPr>
            <w:r w:rsidRPr="00C97908">
              <w:rPr>
                <w:sz w:val="16"/>
                <w:szCs w:val="16"/>
                <w:lang w:val="en-US"/>
              </w:rPr>
              <w:t>1,06</w:t>
            </w:r>
          </w:p>
        </w:tc>
      </w:tr>
      <w:tr w:rsidR="00614E29" w:rsidRPr="00B40365" w14:paraId="73B8F38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D514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0A3A8B2" w14:textId="77777777" w:rsidR="00614E29" w:rsidRPr="00B40365" w:rsidRDefault="00614E29" w:rsidP="00123D45">
            <w:pPr>
              <w:jc w:val="center"/>
              <w:rPr>
                <w:sz w:val="16"/>
                <w:szCs w:val="16"/>
                <w:lang w:val="en-US"/>
              </w:rPr>
            </w:pPr>
            <w:r w:rsidRPr="00B40365">
              <w:rPr>
                <w:sz w:val="16"/>
                <w:szCs w:val="16"/>
                <w:lang w:val="en-US"/>
              </w:rPr>
              <w:t>2462106110431</w:t>
            </w:r>
          </w:p>
        </w:tc>
        <w:tc>
          <w:tcPr>
            <w:tcW w:w="4366" w:type="dxa"/>
            <w:gridSpan w:val="4"/>
            <w:tcBorders>
              <w:top w:val="nil"/>
              <w:bottom w:val="single" w:sz="2" w:space="0" w:color="auto"/>
            </w:tcBorders>
            <w:vAlign w:val="center"/>
          </w:tcPr>
          <w:p w14:paraId="018B8C56" w14:textId="77777777" w:rsidR="00614E29" w:rsidRPr="00C97908" w:rsidRDefault="00614E29" w:rsidP="00123D45">
            <w:pPr>
              <w:rPr>
                <w:sz w:val="16"/>
                <w:szCs w:val="16"/>
                <w:lang w:val="en-US"/>
              </w:rPr>
            </w:pPr>
            <w:r w:rsidRPr="00C97908">
              <w:rPr>
                <w:sz w:val="16"/>
                <w:szCs w:val="16"/>
                <w:lang w:val="en-US"/>
              </w:rPr>
              <w:t>Prenadez 300 NII 2829-74</w:t>
            </w:r>
          </w:p>
        </w:tc>
        <w:tc>
          <w:tcPr>
            <w:tcW w:w="1021" w:type="dxa"/>
            <w:gridSpan w:val="3"/>
            <w:tcBorders>
              <w:top w:val="nil"/>
              <w:bottom w:val="single" w:sz="2" w:space="0" w:color="auto"/>
            </w:tcBorders>
            <w:vAlign w:val="center"/>
          </w:tcPr>
          <w:p w14:paraId="6193604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E1AE5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05E9C1B5" w14:textId="77777777" w:rsidR="00614E29" w:rsidRPr="00C97908" w:rsidRDefault="00614E29" w:rsidP="00123D45">
            <w:pPr>
              <w:jc w:val="center"/>
              <w:rPr>
                <w:sz w:val="16"/>
                <w:szCs w:val="16"/>
                <w:lang w:val="en-US"/>
              </w:rPr>
            </w:pPr>
            <w:r w:rsidRPr="00C97908">
              <w:rPr>
                <w:sz w:val="16"/>
                <w:szCs w:val="16"/>
                <w:lang w:val="en-US"/>
              </w:rPr>
              <w:t>21,21</w:t>
            </w:r>
          </w:p>
        </w:tc>
      </w:tr>
      <w:tr w:rsidR="00614E29" w:rsidRPr="00B40365" w14:paraId="723C55A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3536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283ED8A" w14:textId="77777777" w:rsidR="00614E29" w:rsidRPr="00B40365" w:rsidRDefault="00614E29" w:rsidP="00123D45">
            <w:pPr>
              <w:jc w:val="center"/>
              <w:rPr>
                <w:sz w:val="16"/>
                <w:szCs w:val="16"/>
                <w:lang w:val="en-US"/>
              </w:rPr>
            </w:pPr>
            <w:r w:rsidRPr="00B40365">
              <w:rPr>
                <w:sz w:val="16"/>
                <w:szCs w:val="16"/>
                <w:lang w:val="en-US"/>
              </w:rPr>
              <w:t>2430226109080</w:t>
            </w:r>
          </w:p>
        </w:tc>
        <w:tc>
          <w:tcPr>
            <w:tcW w:w="4366" w:type="dxa"/>
            <w:gridSpan w:val="4"/>
            <w:tcBorders>
              <w:top w:val="nil"/>
              <w:bottom w:val="single" w:sz="2" w:space="0" w:color="auto"/>
            </w:tcBorders>
            <w:vAlign w:val="center"/>
          </w:tcPr>
          <w:p w14:paraId="6A3C8D6A" w14:textId="77777777" w:rsidR="00614E29" w:rsidRPr="00C97908" w:rsidRDefault="00614E29" w:rsidP="00123D45">
            <w:pPr>
              <w:rPr>
                <w:sz w:val="16"/>
                <w:szCs w:val="16"/>
                <w:lang w:val="en-US"/>
              </w:rPr>
            </w:pPr>
            <w:r w:rsidRPr="00C97908">
              <w:rPr>
                <w:sz w:val="16"/>
                <w:szCs w:val="16"/>
                <w:lang w:val="en-US"/>
              </w:rPr>
              <w:t>Diluant prenadez</w:t>
            </w:r>
          </w:p>
        </w:tc>
        <w:tc>
          <w:tcPr>
            <w:tcW w:w="1021" w:type="dxa"/>
            <w:gridSpan w:val="3"/>
            <w:tcBorders>
              <w:top w:val="nil"/>
              <w:bottom w:val="single" w:sz="2" w:space="0" w:color="auto"/>
            </w:tcBorders>
            <w:vAlign w:val="center"/>
          </w:tcPr>
          <w:p w14:paraId="300A03E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43CFE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438C238B" w14:textId="77777777" w:rsidR="00614E29" w:rsidRPr="00C97908" w:rsidRDefault="00614E29" w:rsidP="00123D45">
            <w:pPr>
              <w:jc w:val="center"/>
              <w:rPr>
                <w:sz w:val="16"/>
                <w:szCs w:val="16"/>
                <w:lang w:val="en-US"/>
              </w:rPr>
            </w:pPr>
            <w:r w:rsidRPr="00C97908">
              <w:rPr>
                <w:sz w:val="16"/>
                <w:szCs w:val="16"/>
                <w:lang w:val="en-US"/>
              </w:rPr>
              <w:t>2,83</w:t>
            </w:r>
          </w:p>
        </w:tc>
      </w:tr>
      <w:tr w:rsidR="00614E29" w:rsidRPr="00B40365" w14:paraId="4DC41D7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AFA0F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FBE2852"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1D1DCBC6"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B1F39AF"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F49E6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1E6CC4BC" w14:textId="77777777" w:rsidR="00614E29" w:rsidRPr="00C97908" w:rsidRDefault="00614E29" w:rsidP="00123D45">
            <w:pPr>
              <w:jc w:val="center"/>
              <w:rPr>
                <w:sz w:val="16"/>
                <w:szCs w:val="16"/>
                <w:lang w:val="en-US"/>
              </w:rPr>
            </w:pPr>
            <w:r w:rsidRPr="00C97908">
              <w:rPr>
                <w:sz w:val="16"/>
                <w:szCs w:val="16"/>
                <w:lang w:val="en-US"/>
              </w:rPr>
              <w:t>17,67</w:t>
            </w:r>
          </w:p>
        </w:tc>
      </w:tr>
      <w:tr w:rsidR="00614E29" w:rsidRPr="00B40365" w14:paraId="3647B87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A33E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7969D3B"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81AB8C6"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42F63B0"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10360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2DF54AEA" w14:textId="77777777" w:rsidR="00614E29" w:rsidRPr="00C97908" w:rsidRDefault="00614E29" w:rsidP="00123D45">
            <w:pPr>
              <w:jc w:val="center"/>
              <w:rPr>
                <w:sz w:val="16"/>
                <w:szCs w:val="16"/>
                <w:lang w:val="en-US"/>
              </w:rPr>
            </w:pPr>
            <w:r w:rsidRPr="00C97908">
              <w:rPr>
                <w:sz w:val="16"/>
                <w:szCs w:val="16"/>
                <w:lang w:val="en-US"/>
              </w:rPr>
              <w:t>0,05</w:t>
            </w:r>
          </w:p>
        </w:tc>
      </w:tr>
      <w:tr w:rsidR="00614E29" w:rsidRPr="00B40365" w14:paraId="69840E7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7C95A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E8715FE" w14:textId="77777777" w:rsidR="00614E29" w:rsidRPr="00B40365" w:rsidRDefault="00614E29" w:rsidP="00123D45">
            <w:pPr>
              <w:jc w:val="center"/>
              <w:rPr>
                <w:sz w:val="16"/>
                <w:szCs w:val="16"/>
                <w:lang w:val="en-US"/>
              </w:rPr>
            </w:pPr>
            <w:r w:rsidRPr="00B40365">
              <w:rPr>
                <w:sz w:val="16"/>
                <w:szCs w:val="16"/>
                <w:lang w:val="en-US"/>
              </w:rPr>
              <w:t>2462106109925</w:t>
            </w:r>
          </w:p>
        </w:tc>
        <w:tc>
          <w:tcPr>
            <w:tcW w:w="4366" w:type="dxa"/>
            <w:gridSpan w:val="4"/>
            <w:tcBorders>
              <w:top w:val="nil"/>
              <w:bottom w:val="single" w:sz="2" w:space="0" w:color="auto"/>
            </w:tcBorders>
            <w:vAlign w:val="center"/>
          </w:tcPr>
          <w:p w14:paraId="7F638CC2" w14:textId="77777777" w:rsidR="00614E29" w:rsidRPr="00C97908" w:rsidRDefault="00614E29" w:rsidP="00123D45">
            <w:pPr>
              <w:rPr>
                <w:sz w:val="16"/>
                <w:szCs w:val="16"/>
                <w:lang w:val="en-US"/>
              </w:rPr>
            </w:pPr>
            <w:r w:rsidRPr="00C97908">
              <w:rPr>
                <w:sz w:val="16"/>
                <w:szCs w:val="16"/>
                <w:lang w:val="en-US"/>
              </w:rPr>
              <w:t>Aracet dp 50 mich NI 1345-64</w:t>
            </w:r>
          </w:p>
        </w:tc>
        <w:tc>
          <w:tcPr>
            <w:tcW w:w="1021" w:type="dxa"/>
            <w:gridSpan w:val="3"/>
            <w:tcBorders>
              <w:top w:val="nil"/>
              <w:bottom w:val="single" w:sz="2" w:space="0" w:color="auto"/>
            </w:tcBorders>
            <w:vAlign w:val="center"/>
          </w:tcPr>
          <w:p w14:paraId="291BE65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61493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65437FA0" w14:textId="77777777" w:rsidR="00614E29" w:rsidRPr="00C97908" w:rsidRDefault="00614E29" w:rsidP="00123D45">
            <w:pPr>
              <w:jc w:val="center"/>
              <w:rPr>
                <w:sz w:val="16"/>
                <w:szCs w:val="16"/>
                <w:lang w:val="en-US"/>
              </w:rPr>
            </w:pPr>
            <w:r w:rsidRPr="00C97908">
              <w:rPr>
                <w:sz w:val="16"/>
                <w:szCs w:val="16"/>
                <w:lang w:val="en-US"/>
              </w:rPr>
              <w:t>7,07</w:t>
            </w:r>
          </w:p>
        </w:tc>
      </w:tr>
      <w:tr w:rsidR="00614E29" w:rsidRPr="00B40365" w14:paraId="5D4C6E6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2CCAC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36CB179" w14:textId="77777777" w:rsidR="00614E29" w:rsidRPr="00B40365" w:rsidRDefault="00614E29" w:rsidP="00123D45">
            <w:pPr>
              <w:jc w:val="center"/>
              <w:rPr>
                <w:sz w:val="16"/>
                <w:szCs w:val="16"/>
                <w:lang w:val="en-US"/>
              </w:rPr>
            </w:pPr>
            <w:r w:rsidRPr="00B40365">
              <w:rPr>
                <w:sz w:val="16"/>
                <w:szCs w:val="16"/>
                <w:lang w:val="en-US"/>
              </w:rPr>
              <w:t>2681116001317</w:t>
            </w:r>
          </w:p>
        </w:tc>
        <w:tc>
          <w:tcPr>
            <w:tcW w:w="4366" w:type="dxa"/>
            <w:gridSpan w:val="4"/>
            <w:tcBorders>
              <w:top w:val="nil"/>
              <w:bottom w:val="single" w:sz="2" w:space="0" w:color="auto"/>
            </w:tcBorders>
            <w:vAlign w:val="center"/>
          </w:tcPr>
          <w:p w14:paraId="2BE16618" w14:textId="77777777" w:rsidR="00614E29" w:rsidRPr="00C97908" w:rsidRDefault="00614E29" w:rsidP="00123D45">
            <w:pPr>
              <w:rPr>
                <w:sz w:val="16"/>
                <w:szCs w:val="16"/>
                <w:lang w:val="en-US"/>
              </w:rPr>
            </w:pPr>
            <w:r w:rsidRPr="00C97908">
              <w:rPr>
                <w:sz w:val="16"/>
                <w:szCs w:val="16"/>
                <w:lang w:val="en-US"/>
              </w:rPr>
              <w:t>Piatra de frecat</w:t>
            </w:r>
          </w:p>
        </w:tc>
        <w:tc>
          <w:tcPr>
            <w:tcW w:w="1021" w:type="dxa"/>
            <w:gridSpan w:val="3"/>
            <w:tcBorders>
              <w:top w:val="nil"/>
              <w:bottom w:val="single" w:sz="2" w:space="0" w:color="auto"/>
            </w:tcBorders>
            <w:vAlign w:val="center"/>
          </w:tcPr>
          <w:p w14:paraId="0116795E"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3ACC0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14:paraId="28B25AA7" w14:textId="77777777" w:rsidR="00614E29" w:rsidRPr="00C97908" w:rsidRDefault="00614E29" w:rsidP="00123D45">
            <w:pPr>
              <w:jc w:val="center"/>
              <w:rPr>
                <w:sz w:val="16"/>
                <w:szCs w:val="16"/>
                <w:lang w:val="en-US"/>
              </w:rPr>
            </w:pPr>
            <w:r w:rsidRPr="00C97908">
              <w:rPr>
                <w:sz w:val="16"/>
                <w:szCs w:val="16"/>
                <w:lang w:val="en-US"/>
              </w:rPr>
              <w:t>0,85</w:t>
            </w:r>
          </w:p>
        </w:tc>
      </w:tr>
      <w:tr w:rsidR="00614E29" w:rsidRPr="00B40365" w14:paraId="61EABB2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3D53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7882FA5" w14:textId="77777777" w:rsidR="00614E29" w:rsidRPr="00B40365" w:rsidRDefault="00614E29" w:rsidP="00123D45">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1E98A668" w14:textId="77777777" w:rsidR="00614E29" w:rsidRPr="00C97908" w:rsidRDefault="00614E29" w:rsidP="00123D45">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6134B8F9"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EA9167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77CF2C7D"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B40365" w14:paraId="0264EFF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19EDC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EC3D0BF" w14:textId="77777777" w:rsidR="00614E29" w:rsidRPr="00B40365" w:rsidRDefault="00614E29" w:rsidP="00123D45">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492C06FA" w14:textId="77777777" w:rsidR="00614E29" w:rsidRPr="00C97908" w:rsidRDefault="00614E29" w:rsidP="00123D45">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14:paraId="39148B9F"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43D34B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B1B53A7" w14:textId="77777777" w:rsidR="00614E29" w:rsidRPr="00C97908" w:rsidRDefault="00614E29" w:rsidP="00123D45">
            <w:pPr>
              <w:jc w:val="center"/>
              <w:rPr>
                <w:sz w:val="16"/>
                <w:szCs w:val="16"/>
                <w:lang w:val="en-US"/>
              </w:rPr>
            </w:pPr>
            <w:r w:rsidRPr="00C97908">
              <w:rPr>
                <w:sz w:val="16"/>
                <w:szCs w:val="16"/>
                <w:lang w:val="en-US"/>
              </w:rPr>
              <w:t>35,35</w:t>
            </w:r>
          </w:p>
        </w:tc>
      </w:tr>
      <w:tr w:rsidR="00614E29" w:rsidRPr="00B40365" w14:paraId="2E35F55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57408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F528A48"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C8FA87A"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E3F0C42"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C64C2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7964E1C3" w14:textId="77777777" w:rsidR="00614E29" w:rsidRPr="00C97908" w:rsidRDefault="00614E29" w:rsidP="00123D45">
            <w:pPr>
              <w:jc w:val="center"/>
              <w:rPr>
                <w:sz w:val="16"/>
                <w:szCs w:val="16"/>
                <w:lang w:val="en-US"/>
              </w:rPr>
            </w:pPr>
            <w:r w:rsidRPr="00C97908">
              <w:rPr>
                <w:sz w:val="16"/>
                <w:szCs w:val="16"/>
                <w:lang w:val="en-US"/>
              </w:rPr>
              <w:t>1,05</w:t>
            </w:r>
          </w:p>
        </w:tc>
      </w:tr>
      <w:tr w:rsidR="00614E29" w:rsidRPr="003E2692" w14:paraId="66672D4F"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712F6FB"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5D99E13C"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7362A3C5"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2A31A8C4"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4E2425C5"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5BC9C3BE" w14:textId="77777777" w:rsidR="00614E29" w:rsidRPr="003E2692" w:rsidRDefault="00614E29" w:rsidP="00123D45">
            <w:pPr>
              <w:rPr>
                <w:sz w:val="2"/>
                <w:szCs w:val="2"/>
                <w:lang w:val="en-US"/>
              </w:rPr>
            </w:pPr>
          </w:p>
        </w:tc>
      </w:tr>
      <w:tr w:rsidR="00614E29" w:rsidRPr="00B449C4" w14:paraId="66A2E1FF"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F420F03"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44469B5D"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63C31E3E"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F6C1A19"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0132084D"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777535EE" w14:textId="77777777" w:rsidR="00614E29" w:rsidRPr="00B449C4" w:rsidRDefault="00614E29" w:rsidP="00123D45">
            <w:pPr>
              <w:rPr>
                <w:sz w:val="22"/>
                <w:szCs w:val="22"/>
                <w:lang w:val="en-US"/>
              </w:rPr>
            </w:pPr>
          </w:p>
        </w:tc>
      </w:tr>
      <w:tr w:rsidR="00614E29" w:rsidRPr="00B40365" w14:paraId="6006D148"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1C4E6A8"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49D1678A"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017DEEEE"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Dormitor</w:t>
            </w:r>
          </w:p>
        </w:tc>
        <w:tc>
          <w:tcPr>
            <w:tcW w:w="3621" w:type="dxa"/>
            <w:gridSpan w:val="8"/>
            <w:tcBorders>
              <w:bottom w:val="single" w:sz="4" w:space="0" w:color="auto"/>
              <w:right w:val="single" w:sz="4" w:space="0" w:color="auto"/>
            </w:tcBorders>
          </w:tcPr>
          <w:p w14:paraId="5743D31D" w14:textId="77777777" w:rsidR="00614E29" w:rsidRPr="00B40365" w:rsidRDefault="00614E29" w:rsidP="00123D45">
            <w:pPr>
              <w:rPr>
                <w:sz w:val="22"/>
                <w:szCs w:val="22"/>
                <w:lang w:val="en-US"/>
              </w:rPr>
            </w:pPr>
          </w:p>
        </w:tc>
      </w:tr>
      <w:tr w:rsidR="00614E29" w:rsidRPr="009B70F2" w14:paraId="3E25EDD9" w14:textId="77777777" w:rsidTr="00123D45">
        <w:tblPrEx>
          <w:tblCellMar>
            <w:left w:w="107" w:type="dxa"/>
            <w:right w:w="107" w:type="dxa"/>
          </w:tblCellMar>
        </w:tblPrEx>
        <w:tc>
          <w:tcPr>
            <w:tcW w:w="10495" w:type="dxa"/>
            <w:gridSpan w:val="19"/>
          </w:tcPr>
          <w:p w14:paraId="0097A2FB" w14:textId="77777777" w:rsidR="00614E29" w:rsidRPr="009B70F2" w:rsidRDefault="00614E29" w:rsidP="00123D45">
            <w:pPr>
              <w:rPr>
                <w:b/>
                <w:bCs/>
                <w:sz w:val="22"/>
                <w:szCs w:val="22"/>
                <w:lang w:val="en-US"/>
              </w:rPr>
            </w:pPr>
            <w:r w:rsidRPr="009B70F2">
              <w:rPr>
                <w:b/>
                <w:bCs/>
                <w:sz w:val="22"/>
                <w:szCs w:val="22"/>
                <w:lang w:val="en-US"/>
              </w:rPr>
              <w:t>1.2.3. Sala de joaca si antreu</w:t>
            </w:r>
          </w:p>
          <w:p w14:paraId="54543945" w14:textId="77777777" w:rsidR="00614E29" w:rsidRPr="00B12F65" w:rsidRDefault="00614E29" w:rsidP="00123D45">
            <w:pPr>
              <w:rPr>
                <w:sz w:val="2"/>
                <w:szCs w:val="2"/>
                <w:lang w:val="en-US"/>
              </w:rPr>
            </w:pPr>
          </w:p>
        </w:tc>
      </w:tr>
      <w:tr w:rsidR="00614E29" w:rsidRPr="009B70F2" w14:paraId="66A1586B"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2284B5" w14:textId="77777777" w:rsidR="00614E29" w:rsidRPr="005E2CA0" w:rsidRDefault="00614E29" w:rsidP="00123D45">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5749FCA7" w14:textId="77777777" w:rsidR="00614E29" w:rsidRPr="005E2CA0" w:rsidRDefault="00614E29" w:rsidP="00123D4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C6E77E5" w14:textId="77777777" w:rsidR="00614E29" w:rsidRPr="005E2CA0" w:rsidRDefault="00614E29" w:rsidP="00123D45">
            <w:pPr>
              <w:rPr>
                <w:b/>
                <w:bCs/>
                <w:sz w:val="2"/>
                <w:szCs w:val="2"/>
                <w:lang w:val="en-US"/>
              </w:rPr>
            </w:pPr>
            <w:r w:rsidRPr="005E2CA0">
              <w:rPr>
                <w:b/>
                <w:bCs/>
                <w:sz w:val="22"/>
                <w:szCs w:val="22"/>
                <w:lang w:val="en-US"/>
              </w:rPr>
              <w:t>Grunduirea suprafetelor interioare a peretilor cu betonocontact</w:t>
            </w:r>
          </w:p>
          <w:p w14:paraId="44FA753E"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7709853"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59088F6"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4E312EB" w14:textId="77777777" w:rsidR="00614E29" w:rsidRPr="005E2CA0" w:rsidRDefault="00614E29" w:rsidP="00123D45">
            <w:pPr>
              <w:jc w:val="center"/>
              <w:rPr>
                <w:b/>
                <w:bCs/>
                <w:sz w:val="22"/>
                <w:szCs w:val="22"/>
                <w:lang w:val="en-US"/>
              </w:rPr>
            </w:pPr>
            <w:r w:rsidRPr="005E2CA0">
              <w:rPr>
                <w:b/>
                <w:bCs/>
                <w:sz w:val="22"/>
                <w:szCs w:val="22"/>
                <w:lang w:val="en-US"/>
              </w:rPr>
              <w:t>65,00</w:t>
            </w:r>
          </w:p>
          <w:p w14:paraId="76599B22" w14:textId="77777777" w:rsidR="00614E29" w:rsidRPr="009B70F2" w:rsidRDefault="00614E29" w:rsidP="00123D45">
            <w:pPr>
              <w:jc w:val="center"/>
              <w:rPr>
                <w:sz w:val="2"/>
                <w:szCs w:val="2"/>
                <w:lang w:val="en-US"/>
              </w:rPr>
            </w:pPr>
          </w:p>
        </w:tc>
      </w:tr>
      <w:tr w:rsidR="00614E29" w:rsidRPr="00B40365" w14:paraId="59D8CBB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C9DE7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9680353"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654524E"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BE65B4B"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4927B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48628D1" w14:textId="77777777" w:rsidR="00614E29" w:rsidRPr="00C97908" w:rsidRDefault="00614E29" w:rsidP="00123D45">
            <w:pPr>
              <w:jc w:val="center"/>
              <w:rPr>
                <w:sz w:val="16"/>
                <w:szCs w:val="16"/>
                <w:lang w:val="en-US"/>
              </w:rPr>
            </w:pPr>
            <w:r w:rsidRPr="00C97908">
              <w:rPr>
                <w:sz w:val="16"/>
                <w:szCs w:val="16"/>
                <w:lang w:val="en-US"/>
              </w:rPr>
              <w:t>1,95</w:t>
            </w:r>
          </w:p>
        </w:tc>
      </w:tr>
      <w:tr w:rsidR="00614E29" w:rsidRPr="00B40365" w14:paraId="3A1EFEC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0D0E9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8F4A2A6" w14:textId="77777777" w:rsidR="00614E29" w:rsidRPr="00B40365" w:rsidRDefault="00614E29" w:rsidP="00123D45">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4C10895B" w14:textId="77777777" w:rsidR="00614E29" w:rsidRPr="00C97908" w:rsidRDefault="00614E29" w:rsidP="00123D45">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317233B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379EA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1CEEB20" w14:textId="77777777" w:rsidR="00614E29" w:rsidRPr="00C97908" w:rsidRDefault="00614E29" w:rsidP="00123D45">
            <w:pPr>
              <w:jc w:val="center"/>
              <w:rPr>
                <w:sz w:val="16"/>
                <w:szCs w:val="16"/>
                <w:lang w:val="en-US"/>
              </w:rPr>
            </w:pPr>
            <w:r w:rsidRPr="00C97908">
              <w:rPr>
                <w:sz w:val="16"/>
                <w:szCs w:val="16"/>
                <w:lang w:val="en-US"/>
              </w:rPr>
              <w:t>9,75</w:t>
            </w:r>
          </w:p>
        </w:tc>
      </w:tr>
      <w:tr w:rsidR="00614E29" w:rsidRPr="00B40365" w14:paraId="20FB57E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0A4B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95C799E" w14:textId="77777777" w:rsidR="00614E29" w:rsidRPr="00B40365" w:rsidRDefault="00614E29" w:rsidP="00123D4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BB27A83" w14:textId="77777777" w:rsidR="00614E29" w:rsidRPr="00C97908" w:rsidRDefault="00614E29" w:rsidP="00123D4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912E4CF"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E09E5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827FC00" w14:textId="77777777" w:rsidR="00614E29" w:rsidRPr="00C97908" w:rsidRDefault="00614E29" w:rsidP="00123D45">
            <w:pPr>
              <w:jc w:val="center"/>
              <w:rPr>
                <w:sz w:val="16"/>
                <w:szCs w:val="16"/>
                <w:lang w:val="en-US"/>
              </w:rPr>
            </w:pPr>
            <w:r w:rsidRPr="00C97908">
              <w:rPr>
                <w:sz w:val="16"/>
                <w:szCs w:val="16"/>
                <w:lang w:val="en-US"/>
              </w:rPr>
              <w:t>3,25</w:t>
            </w:r>
          </w:p>
        </w:tc>
      </w:tr>
      <w:tr w:rsidR="00614E29" w:rsidRPr="009B70F2" w14:paraId="118C321F"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6812D4" w14:textId="77777777" w:rsidR="00614E29" w:rsidRPr="005E2CA0" w:rsidRDefault="00614E29" w:rsidP="00123D45">
            <w:pPr>
              <w:jc w:val="center"/>
              <w:rPr>
                <w:b/>
                <w:bCs/>
                <w:sz w:val="22"/>
                <w:szCs w:val="22"/>
                <w:lang w:val="en-US"/>
              </w:rPr>
            </w:pPr>
            <w:r w:rsidRPr="005E2CA0">
              <w:rPr>
                <w:b/>
                <w:bCs/>
                <w:sz w:val="22"/>
                <w:szCs w:val="22"/>
                <w:lang w:val="en-US"/>
              </w:rPr>
              <w:lastRenderedPageBreak/>
              <w:t>43</w:t>
            </w:r>
          </w:p>
        </w:tc>
        <w:tc>
          <w:tcPr>
            <w:tcW w:w="1402" w:type="dxa"/>
            <w:gridSpan w:val="3"/>
            <w:tcBorders>
              <w:top w:val="single" w:sz="4" w:space="0" w:color="auto"/>
              <w:bottom w:val="single" w:sz="4" w:space="0" w:color="auto"/>
            </w:tcBorders>
            <w:vAlign w:val="center"/>
          </w:tcPr>
          <w:p w14:paraId="64A74E04" w14:textId="77777777" w:rsidR="00614E29" w:rsidRPr="005E2CA0" w:rsidRDefault="00614E29" w:rsidP="00123D45">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0168EB17" w14:textId="77777777" w:rsidR="00614E29" w:rsidRPr="005E2CA0" w:rsidRDefault="00614E29" w:rsidP="00123D45">
            <w:pPr>
              <w:rPr>
                <w:b/>
                <w:bCs/>
                <w:sz w:val="2"/>
                <w:szCs w:val="2"/>
                <w:lang w:val="en-US"/>
              </w:rPr>
            </w:pPr>
            <w:r w:rsidRPr="005E2CA0">
              <w:rPr>
                <w:b/>
                <w:bCs/>
                <w:sz w:val="22"/>
                <w:szCs w:val="22"/>
                <w:lang w:val="en-US"/>
              </w:rPr>
              <w:t>Strat suport pentru pardoseli executat din mortar din ciment M 100-T de 3 cm grosime cu fata driscuita fin</w:t>
            </w:r>
          </w:p>
          <w:p w14:paraId="310F7998"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9B88474"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BE1903"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5D27987" w14:textId="77777777" w:rsidR="00614E29" w:rsidRPr="005E2CA0" w:rsidRDefault="00614E29" w:rsidP="00123D45">
            <w:pPr>
              <w:jc w:val="center"/>
              <w:rPr>
                <w:b/>
                <w:bCs/>
                <w:sz w:val="22"/>
                <w:szCs w:val="22"/>
                <w:lang w:val="en-US"/>
              </w:rPr>
            </w:pPr>
            <w:r w:rsidRPr="005E2CA0">
              <w:rPr>
                <w:b/>
                <w:bCs/>
                <w:sz w:val="22"/>
                <w:szCs w:val="22"/>
                <w:lang w:val="en-US"/>
              </w:rPr>
              <w:t>65,00</w:t>
            </w:r>
          </w:p>
          <w:p w14:paraId="268D308C" w14:textId="77777777" w:rsidR="00614E29" w:rsidRPr="009B70F2" w:rsidRDefault="00614E29" w:rsidP="00123D45">
            <w:pPr>
              <w:jc w:val="center"/>
              <w:rPr>
                <w:sz w:val="2"/>
                <w:szCs w:val="2"/>
                <w:lang w:val="en-US"/>
              </w:rPr>
            </w:pPr>
          </w:p>
        </w:tc>
      </w:tr>
      <w:tr w:rsidR="00614E29" w:rsidRPr="00B40365" w14:paraId="60F5882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6B78C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050F89" w14:textId="77777777" w:rsidR="00614E29" w:rsidRPr="00B40365" w:rsidRDefault="00614E29" w:rsidP="00123D45">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1531B8D0" w14:textId="77777777" w:rsidR="00614E29" w:rsidRPr="00C97908" w:rsidRDefault="00614E29" w:rsidP="00123D45">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2F8BC65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4431E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733C076B" w14:textId="77777777" w:rsidR="00614E29" w:rsidRPr="00C97908" w:rsidRDefault="00614E29" w:rsidP="00123D45">
            <w:pPr>
              <w:jc w:val="center"/>
              <w:rPr>
                <w:sz w:val="16"/>
                <w:szCs w:val="16"/>
                <w:lang w:val="en-US"/>
              </w:rPr>
            </w:pPr>
            <w:r w:rsidRPr="00C97908">
              <w:rPr>
                <w:sz w:val="16"/>
                <w:szCs w:val="16"/>
                <w:lang w:val="en-US"/>
              </w:rPr>
              <w:t>39,00</w:t>
            </w:r>
          </w:p>
        </w:tc>
      </w:tr>
      <w:tr w:rsidR="00614E29" w:rsidRPr="00B40365" w14:paraId="0C8AC95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75632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069122E"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9EB27BA"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D60138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DA707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C19958B" w14:textId="77777777" w:rsidR="00614E29" w:rsidRPr="00C97908" w:rsidRDefault="00614E29" w:rsidP="00123D45">
            <w:pPr>
              <w:jc w:val="center"/>
              <w:rPr>
                <w:sz w:val="16"/>
                <w:szCs w:val="16"/>
                <w:lang w:val="en-US"/>
              </w:rPr>
            </w:pPr>
            <w:r w:rsidRPr="00C97908">
              <w:rPr>
                <w:sz w:val="16"/>
                <w:szCs w:val="16"/>
                <w:lang w:val="en-US"/>
              </w:rPr>
              <w:t>6,50</w:t>
            </w:r>
          </w:p>
        </w:tc>
      </w:tr>
      <w:tr w:rsidR="00614E29" w:rsidRPr="00B40365" w14:paraId="21AF198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5AF24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30CBE26"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AE7680E"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A8FE06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A0272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13,00</w:t>
            </w:r>
          </w:p>
        </w:tc>
        <w:tc>
          <w:tcPr>
            <w:tcW w:w="1559" w:type="dxa"/>
            <w:gridSpan w:val="2"/>
            <w:tcBorders>
              <w:top w:val="nil"/>
              <w:bottom w:val="single" w:sz="2" w:space="0" w:color="auto"/>
            </w:tcBorders>
            <w:vAlign w:val="center"/>
          </w:tcPr>
          <w:p w14:paraId="770BFB28" w14:textId="77777777" w:rsidR="00614E29" w:rsidRPr="00C97908" w:rsidRDefault="00614E29" w:rsidP="00123D45">
            <w:pPr>
              <w:jc w:val="center"/>
              <w:rPr>
                <w:sz w:val="16"/>
                <w:szCs w:val="16"/>
                <w:lang w:val="en-US"/>
              </w:rPr>
            </w:pPr>
            <w:r w:rsidRPr="00C97908">
              <w:rPr>
                <w:sz w:val="16"/>
                <w:szCs w:val="16"/>
                <w:lang w:val="en-US"/>
              </w:rPr>
              <w:t>845,00</w:t>
            </w:r>
          </w:p>
        </w:tc>
      </w:tr>
      <w:tr w:rsidR="00614E29" w:rsidRPr="00B40365" w14:paraId="76F850B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7239F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A2672E1"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011D36A"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6E873C1"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EADA2A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14:paraId="5646D8CF" w14:textId="77777777" w:rsidR="00614E29" w:rsidRPr="00C97908" w:rsidRDefault="00614E29" w:rsidP="00123D45">
            <w:pPr>
              <w:jc w:val="center"/>
              <w:rPr>
                <w:sz w:val="16"/>
                <w:szCs w:val="16"/>
                <w:lang w:val="en-US"/>
              </w:rPr>
            </w:pPr>
            <w:r w:rsidRPr="00C97908">
              <w:rPr>
                <w:sz w:val="16"/>
                <w:szCs w:val="16"/>
                <w:lang w:val="en-US"/>
              </w:rPr>
              <w:t>2,73</w:t>
            </w:r>
          </w:p>
        </w:tc>
      </w:tr>
      <w:tr w:rsidR="00614E29" w:rsidRPr="00B40365" w14:paraId="4DD32F7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3E772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A6E8710"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D402D81"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21E8CA6"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9068D8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6B7049FC" w14:textId="77777777" w:rsidR="00614E29" w:rsidRPr="00C97908" w:rsidRDefault="00614E29" w:rsidP="00123D45">
            <w:pPr>
              <w:jc w:val="center"/>
              <w:rPr>
                <w:sz w:val="16"/>
                <w:szCs w:val="16"/>
                <w:lang w:val="en-US"/>
              </w:rPr>
            </w:pPr>
            <w:r w:rsidRPr="00C97908">
              <w:rPr>
                <w:sz w:val="16"/>
                <w:szCs w:val="16"/>
                <w:lang w:val="en-US"/>
              </w:rPr>
              <w:t>0,65</w:t>
            </w:r>
          </w:p>
        </w:tc>
      </w:tr>
      <w:tr w:rsidR="00614E29" w:rsidRPr="00B40365" w14:paraId="3642224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D20B2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A02C636"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77AE6CC"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0F51080"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86EA0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46CCB4D5" w14:textId="77777777" w:rsidR="00614E29" w:rsidRPr="00C97908" w:rsidRDefault="00614E29" w:rsidP="00123D45">
            <w:pPr>
              <w:jc w:val="center"/>
              <w:rPr>
                <w:sz w:val="16"/>
                <w:szCs w:val="16"/>
                <w:lang w:val="en-US"/>
              </w:rPr>
            </w:pPr>
            <w:r w:rsidRPr="00C97908">
              <w:rPr>
                <w:sz w:val="16"/>
                <w:szCs w:val="16"/>
                <w:lang w:val="en-US"/>
              </w:rPr>
              <w:t>1,95</w:t>
            </w:r>
          </w:p>
        </w:tc>
      </w:tr>
      <w:tr w:rsidR="00614E29" w:rsidRPr="00B40365" w14:paraId="63F0D8E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28C70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168CA04" w14:textId="77777777" w:rsidR="00614E29" w:rsidRPr="00B40365" w:rsidRDefault="00614E29" w:rsidP="00123D4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C1AA6D5" w14:textId="77777777" w:rsidR="00614E29" w:rsidRPr="00C97908" w:rsidRDefault="00614E29" w:rsidP="00123D4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257F401A"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CAEFB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0D5A8018" w14:textId="77777777" w:rsidR="00614E29" w:rsidRPr="00C97908" w:rsidRDefault="00614E29" w:rsidP="00123D45">
            <w:pPr>
              <w:jc w:val="center"/>
              <w:rPr>
                <w:sz w:val="16"/>
                <w:szCs w:val="16"/>
                <w:lang w:val="en-US"/>
              </w:rPr>
            </w:pPr>
            <w:r w:rsidRPr="00C97908">
              <w:rPr>
                <w:sz w:val="16"/>
                <w:szCs w:val="16"/>
                <w:lang w:val="en-US"/>
              </w:rPr>
              <w:t>0,78</w:t>
            </w:r>
          </w:p>
        </w:tc>
      </w:tr>
      <w:tr w:rsidR="00614E29" w:rsidRPr="009B70F2" w14:paraId="518B81E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BF15DA" w14:textId="77777777" w:rsidR="00614E29" w:rsidRPr="005E2CA0" w:rsidRDefault="00614E29" w:rsidP="00123D45">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22B61B8C" w14:textId="77777777" w:rsidR="00614E29" w:rsidRPr="005E2CA0" w:rsidRDefault="00614E29" w:rsidP="00123D45">
            <w:pPr>
              <w:jc w:val="center"/>
              <w:rPr>
                <w:b/>
                <w:bCs/>
                <w:sz w:val="22"/>
                <w:szCs w:val="22"/>
                <w:lang w:val="en-US"/>
              </w:rPr>
            </w:pPr>
            <w:r w:rsidRPr="005E2CA0">
              <w:rPr>
                <w:b/>
                <w:bCs/>
                <w:sz w:val="22"/>
                <w:szCs w:val="22"/>
                <w:lang w:val="en-US"/>
              </w:rPr>
              <w:t>CG01A1 K=2</w:t>
            </w:r>
          </w:p>
        </w:tc>
        <w:tc>
          <w:tcPr>
            <w:tcW w:w="4366" w:type="dxa"/>
            <w:gridSpan w:val="5"/>
            <w:tcBorders>
              <w:top w:val="single" w:sz="4" w:space="0" w:color="auto"/>
              <w:bottom w:val="single" w:sz="4" w:space="0" w:color="auto"/>
            </w:tcBorders>
          </w:tcPr>
          <w:p w14:paraId="3F4B8B0C" w14:textId="77777777" w:rsidR="00614E29" w:rsidRPr="005E2CA0" w:rsidRDefault="00614E29" w:rsidP="00123D45">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5022263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9222563"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E013363"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F1D306F" w14:textId="77777777" w:rsidR="00614E29" w:rsidRPr="005E2CA0" w:rsidRDefault="00614E29" w:rsidP="00123D45">
            <w:pPr>
              <w:jc w:val="center"/>
              <w:rPr>
                <w:b/>
                <w:bCs/>
                <w:sz w:val="22"/>
                <w:szCs w:val="22"/>
                <w:lang w:val="en-US"/>
              </w:rPr>
            </w:pPr>
            <w:r w:rsidRPr="005E2CA0">
              <w:rPr>
                <w:b/>
                <w:bCs/>
                <w:sz w:val="22"/>
                <w:szCs w:val="22"/>
                <w:lang w:val="en-US"/>
              </w:rPr>
              <w:t>65,00</w:t>
            </w:r>
          </w:p>
          <w:p w14:paraId="2DD7F980" w14:textId="77777777" w:rsidR="00614E29" w:rsidRPr="009B70F2" w:rsidRDefault="00614E29" w:rsidP="00123D45">
            <w:pPr>
              <w:jc w:val="center"/>
              <w:rPr>
                <w:sz w:val="2"/>
                <w:szCs w:val="2"/>
                <w:lang w:val="en-US"/>
              </w:rPr>
            </w:pPr>
          </w:p>
        </w:tc>
      </w:tr>
      <w:tr w:rsidR="00614E29" w:rsidRPr="00B40365" w14:paraId="208D319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039C6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5936C83" w14:textId="77777777" w:rsidR="00614E29" w:rsidRPr="00B40365" w:rsidRDefault="00614E29" w:rsidP="00123D45">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13B6C2D2" w14:textId="77777777" w:rsidR="00614E29" w:rsidRPr="00C97908" w:rsidRDefault="00614E29" w:rsidP="00123D45">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655CB4F9"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97A7A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5065F92" w14:textId="77777777" w:rsidR="00614E29" w:rsidRPr="00C97908" w:rsidRDefault="00614E29" w:rsidP="00123D45">
            <w:pPr>
              <w:jc w:val="center"/>
              <w:rPr>
                <w:sz w:val="16"/>
                <w:szCs w:val="16"/>
                <w:lang w:val="en-US"/>
              </w:rPr>
            </w:pPr>
            <w:r w:rsidRPr="00C97908">
              <w:rPr>
                <w:sz w:val="16"/>
                <w:szCs w:val="16"/>
                <w:lang w:val="en-US"/>
              </w:rPr>
              <w:t>13,00</w:t>
            </w:r>
          </w:p>
        </w:tc>
      </w:tr>
      <w:tr w:rsidR="00614E29" w:rsidRPr="00B40365" w14:paraId="7F13E87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B4479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62C6978"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0D6D7BE"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D1F61E1"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FA9DA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347EC9E3" w14:textId="77777777" w:rsidR="00614E29" w:rsidRPr="00C97908" w:rsidRDefault="00614E29" w:rsidP="00123D45">
            <w:pPr>
              <w:jc w:val="center"/>
              <w:rPr>
                <w:sz w:val="16"/>
                <w:szCs w:val="16"/>
                <w:lang w:val="en-US"/>
              </w:rPr>
            </w:pPr>
            <w:r w:rsidRPr="00C97908">
              <w:rPr>
                <w:sz w:val="16"/>
                <w:szCs w:val="16"/>
                <w:lang w:val="en-US"/>
              </w:rPr>
              <w:t>2,60</w:t>
            </w:r>
          </w:p>
        </w:tc>
      </w:tr>
      <w:tr w:rsidR="00614E29" w:rsidRPr="00B40365" w14:paraId="1256C37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CA501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16F25A6"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00419FC"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865B9BA"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9304F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2,15</w:t>
            </w:r>
          </w:p>
        </w:tc>
        <w:tc>
          <w:tcPr>
            <w:tcW w:w="1559" w:type="dxa"/>
            <w:gridSpan w:val="2"/>
            <w:tcBorders>
              <w:top w:val="nil"/>
              <w:bottom w:val="single" w:sz="2" w:space="0" w:color="auto"/>
            </w:tcBorders>
            <w:vAlign w:val="center"/>
          </w:tcPr>
          <w:p w14:paraId="30323CE4" w14:textId="77777777" w:rsidR="00614E29" w:rsidRPr="00C97908" w:rsidRDefault="00614E29" w:rsidP="00123D45">
            <w:pPr>
              <w:jc w:val="center"/>
              <w:rPr>
                <w:sz w:val="16"/>
                <w:szCs w:val="16"/>
                <w:lang w:val="en-US"/>
              </w:rPr>
            </w:pPr>
            <w:r w:rsidRPr="00C97908">
              <w:rPr>
                <w:sz w:val="16"/>
                <w:szCs w:val="16"/>
                <w:lang w:val="en-US"/>
              </w:rPr>
              <w:t>279,50</w:t>
            </w:r>
          </w:p>
        </w:tc>
      </w:tr>
      <w:tr w:rsidR="00614E29" w:rsidRPr="00B40365" w14:paraId="4332EDB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96188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A38D562"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15EC341"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B75665C"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1E4B7C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0E6B3DEA" w14:textId="77777777" w:rsidR="00614E29" w:rsidRPr="00C97908" w:rsidRDefault="00614E29" w:rsidP="00123D45">
            <w:pPr>
              <w:jc w:val="center"/>
              <w:rPr>
                <w:sz w:val="16"/>
                <w:szCs w:val="16"/>
                <w:lang w:val="en-US"/>
              </w:rPr>
            </w:pPr>
            <w:r w:rsidRPr="00C97908">
              <w:rPr>
                <w:sz w:val="16"/>
                <w:szCs w:val="16"/>
                <w:lang w:val="en-US"/>
              </w:rPr>
              <w:t>0,91</w:t>
            </w:r>
          </w:p>
        </w:tc>
      </w:tr>
      <w:tr w:rsidR="00614E29" w:rsidRPr="00B40365" w14:paraId="0F95F35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D61F5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7CCCE8"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6CDAFA2"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BD79B0B"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63A98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3F6B39D2" w14:textId="77777777" w:rsidR="00614E29" w:rsidRPr="00C97908" w:rsidRDefault="00614E29" w:rsidP="00123D45">
            <w:pPr>
              <w:jc w:val="center"/>
              <w:rPr>
                <w:sz w:val="16"/>
                <w:szCs w:val="16"/>
                <w:lang w:val="en-US"/>
              </w:rPr>
            </w:pPr>
            <w:r w:rsidRPr="00C97908">
              <w:rPr>
                <w:sz w:val="16"/>
                <w:szCs w:val="16"/>
                <w:lang w:val="en-US"/>
              </w:rPr>
              <w:t>0,26</w:t>
            </w:r>
          </w:p>
        </w:tc>
      </w:tr>
      <w:tr w:rsidR="00614E29" w:rsidRPr="00B40365" w14:paraId="5ECD5E2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A570C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3E54FA7"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F2D71B6"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D704E39"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75CB4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2A0361D8" w14:textId="77777777" w:rsidR="00614E29" w:rsidRPr="00C97908" w:rsidRDefault="00614E29" w:rsidP="00123D45">
            <w:pPr>
              <w:jc w:val="center"/>
              <w:rPr>
                <w:sz w:val="16"/>
                <w:szCs w:val="16"/>
                <w:lang w:val="en-US"/>
              </w:rPr>
            </w:pPr>
            <w:r w:rsidRPr="00C97908">
              <w:rPr>
                <w:sz w:val="16"/>
                <w:szCs w:val="16"/>
                <w:lang w:val="en-US"/>
              </w:rPr>
              <w:t>0,39</w:t>
            </w:r>
          </w:p>
        </w:tc>
      </w:tr>
      <w:tr w:rsidR="00614E29" w:rsidRPr="00B40365" w14:paraId="3C9274A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A1F15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AB42AAF" w14:textId="77777777" w:rsidR="00614E29" w:rsidRPr="00B40365" w:rsidRDefault="00614E29" w:rsidP="00123D4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CD66F7E" w14:textId="77777777" w:rsidR="00614E29" w:rsidRPr="00C97908" w:rsidRDefault="00614E29" w:rsidP="00123D4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97FE82C"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FAD10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3332BD3C" w14:textId="77777777" w:rsidR="00614E29" w:rsidRPr="00C97908" w:rsidRDefault="00614E29" w:rsidP="00123D45">
            <w:pPr>
              <w:jc w:val="center"/>
              <w:rPr>
                <w:sz w:val="16"/>
                <w:szCs w:val="16"/>
                <w:lang w:val="en-US"/>
              </w:rPr>
            </w:pPr>
            <w:r w:rsidRPr="00C97908">
              <w:rPr>
                <w:sz w:val="16"/>
                <w:szCs w:val="16"/>
                <w:lang w:val="en-US"/>
              </w:rPr>
              <w:t>0,20</w:t>
            </w:r>
          </w:p>
        </w:tc>
      </w:tr>
      <w:tr w:rsidR="00614E29" w:rsidRPr="009B70F2" w14:paraId="20E9203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91D394" w14:textId="77777777" w:rsidR="00614E29" w:rsidRPr="005E2CA0" w:rsidRDefault="00614E29" w:rsidP="00123D45">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4A6EB559" w14:textId="77777777" w:rsidR="00614E29" w:rsidRPr="005E2CA0" w:rsidRDefault="00614E29" w:rsidP="00123D45">
            <w:pPr>
              <w:jc w:val="center"/>
              <w:rPr>
                <w:b/>
                <w:bCs/>
                <w:sz w:val="22"/>
                <w:szCs w:val="22"/>
                <w:lang w:val="en-US"/>
              </w:rPr>
            </w:pPr>
            <w:r w:rsidRPr="005E2CA0">
              <w:rPr>
                <w:b/>
                <w:bCs/>
                <w:sz w:val="22"/>
                <w:szCs w:val="22"/>
                <w:lang w:val="en-US"/>
              </w:rPr>
              <w:t>CG08A</w:t>
            </w:r>
          </w:p>
        </w:tc>
        <w:tc>
          <w:tcPr>
            <w:tcW w:w="4366" w:type="dxa"/>
            <w:gridSpan w:val="5"/>
            <w:tcBorders>
              <w:top w:val="single" w:sz="4" w:space="0" w:color="auto"/>
              <w:bottom w:val="single" w:sz="4" w:space="0" w:color="auto"/>
            </w:tcBorders>
          </w:tcPr>
          <w:p w14:paraId="142FF658" w14:textId="77777777" w:rsidR="00614E29" w:rsidRPr="005E2CA0" w:rsidRDefault="00614E29" w:rsidP="00123D45">
            <w:pPr>
              <w:rPr>
                <w:b/>
                <w:bCs/>
                <w:sz w:val="2"/>
                <w:szCs w:val="2"/>
                <w:lang w:val="en-US"/>
              </w:rPr>
            </w:pPr>
            <w:r w:rsidRPr="005E2CA0">
              <w:rPr>
                <w:b/>
                <w:bCs/>
                <w:sz w:val="22"/>
                <w:szCs w:val="22"/>
                <w:lang w:val="en-US"/>
              </w:rPr>
              <w:t>Pardoseli din materiale plastice montate pe suport existent, curatate, inclusiv pervazurile din PVC, in incaperi cu suprafete mai mari de 16 mp, cu covor PVC lipit cu prenadez (Linoleum Force gress 3mm grosime sau analogi)</w:t>
            </w:r>
          </w:p>
          <w:p w14:paraId="0F0A4DBC"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954EEE1"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A5CEF73"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A5AF416" w14:textId="77777777" w:rsidR="00614E29" w:rsidRPr="005E2CA0" w:rsidRDefault="00614E29" w:rsidP="00123D45">
            <w:pPr>
              <w:jc w:val="center"/>
              <w:rPr>
                <w:b/>
                <w:bCs/>
                <w:sz w:val="22"/>
                <w:szCs w:val="22"/>
                <w:lang w:val="en-US"/>
              </w:rPr>
            </w:pPr>
            <w:r w:rsidRPr="005E2CA0">
              <w:rPr>
                <w:b/>
                <w:bCs/>
                <w:sz w:val="22"/>
                <w:szCs w:val="22"/>
                <w:lang w:val="en-US"/>
              </w:rPr>
              <w:t>61,75</w:t>
            </w:r>
          </w:p>
          <w:p w14:paraId="5E529348" w14:textId="77777777" w:rsidR="00614E29" w:rsidRPr="009B70F2" w:rsidRDefault="00614E29" w:rsidP="00123D45">
            <w:pPr>
              <w:jc w:val="center"/>
              <w:rPr>
                <w:sz w:val="2"/>
                <w:szCs w:val="2"/>
                <w:lang w:val="en-US"/>
              </w:rPr>
            </w:pPr>
          </w:p>
        </w:tc>
      </w:tr>
      <w:tr w:rsidR="00614E29" w:rsidRPr="00B40365" w14:paraId="4846EE9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8525B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1048125"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4DB53F7"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D30F74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8C5D9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35EFB6DC" w14:textId="77777777" w:rsidR="00614E29" w:rsidRPr="00C97908" w:rsidRDefault="00614E29" w:rsidP="00123D45">
            <w:pPr>
              <w:jc w:val="center"/>
              <w:rPr>
                <w:sz w:val="16"/>
                <w:szCs w:val="16"/>
                <w:lang w:val="en-US"/>
              </w:rPr>
            </w:pPr>
            <w:r w:rsidRPr="00C97908">
              <w:rPr>
                <w:sz w:val="16"/>
                <w:szCs w:val="16"/>
                <w:lang w:val="en-US"/>
              </w:rPr>
              <w:t>6,18</w:t>
            </w:r>
          </w:p>
        </w:tc>
      </w:tr>
      <w:tr w:rsidR="00614E29" w:rsidRPr="00B40365" w14:paraId="174436A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ADF9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1A025BB" w14:textId="77777777" w:rsidR="00614E29" w:rsidRPr="00B40365" w:rsidRDefault="00614E29" w:rsidP="00123D45">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37D43F2A" w14:textId="77777777" w:rsidR="00614E29" w:rsidRPr="00C97908" w:rsidRDefault="00614E29" w:rsidP="00123D45">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64880BF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40F20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091DFD2" w14:textId="77777777" w:rsidR="00614E29" w:rsidRPr="00C97908" w:rsidRDefault="00614E29" w:rsidP="00123D45">
            <w:pPr>
              <w:jc w:val="center"/>
              <w:rPr>
                <w:sz w:val="16"/>
                <w:szCs w:val="16"/>
                <w:lang w:val="en-US"/>
              </w:rPr>
            </w:pPr>
            <w:r w:rsidRPr="00C97908">
              <w:rPr>
                <w:sz w:val="16"/>
                <w:szCs w:val="16"/>
                <w:lang w:val="en-US"/>
              </w:rPr>
              <w:t>61,75</w:t>
            </w:r>
          </w:p>
        </w:tc>
      </w:tr>
      <w:tr w:rsidR="00614E29" w:rsidRPr="00B40365" w14:paraId="5C646C6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F0B94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4016748" w14:textId="77777777" w:rsidR="00614E29" w:rsidRPr="00B40365" w:rsidRDefault="00614E29" w:rsidP="00123D45">
            <w:pPr>
              <w:jc w:val="center"/>
              <w:rPr>
                <w:sz w:val="16"/>
                <w:szCs w:val="16"/>
                <w:lang w:val="en-US"/>
              </w:rPr>
            </w:pPr>
            <w:r w:rsidRPr="00B40365">
              <w:rPr>
                <w:sz w:val="16"/>
                <w:szCs w:val="16"/>
                <w:lang w:val="en-US"/>
              </w:rPr>
              <w:t>2523116716345-1</w:t>
            </w:r>
          </w:p>
        </w:tc>
        <w:tc>
          <w:tcPr>
            <w:tcW w:w="4366" w:type="dxa"/>
            <w:gridSpan w:val="4"/>
            <w:tcBorders>
              <w:top w:val="nil"/>
              <w:bottom w:val="single" w:sz="2" w:space="0" w:color="auto"/>
            </w:tcBorders>
            <w:vAlign w:val="center"/>
          </w:tcPr>
          <w:p w14:paraId="24E42AB9" w14:textId="77777777" w:rsidR="00614E29" w:rsidRPr="00C97908" w:rsidRDefault="00614E29" w:rsidP="00123D45">
            <w:pPr>
              <w:rPr>
                <w:sz w:val="16"/>
                <w:szCs w:val="16"/>
                <w:lang w:val="en-US"/>
              </w:rPr>
            </w:pPr>
            <w:r w:rsidRPr="00C97908">
              <w:rPr>
                <w:sz w:val="16"/>
                <w:szCs w:val="16"/>
                <w:lang w:val="en-US"/>
              </w:rPr>
              <w:t>Linoleum Force gress 3mm grosime sau analogi</w:t>
            </w:r>
          </w:p>
        </w:tc>
        <w:tc>
          <w:tcPr>
            <w:tcW w:w="1021" w:type="dxa"/>
            <w:gridSpan w:val="3"/>
            <w:tcBorders>
              <w:top w:val="nil"/>
              <w:bottom w:val="single" w:sz="2" w:space="0" w:color="auto"/>
            </w:tcBorders>
            <w:vAlign w:val="center"/>
          </w:tcPr>
          <w:p w14:paraId="6047AE75"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8FCA1A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4ED1A99B" w14:textId="77777777" w:rsidR="00614E29" w:rsidRPr="00C97908" w:rsidRDefault="00614E29" w:rsidP="00123D45">
            <w:pPr>
              <w:jc w:val="center"/>
              <w:rPr>
                <w:sz w:val="16"/>
                <w:szCs w:val="16"/>
                <w:lang w:val="en-US"/>
              </w:rPr>
            </w:pPr>
            <w:r w:rsidRPr="00C97908">
              <w:rPr>
                <w:sz w:val="16"/>
                <w:szCs w:val="16"/>
                <w:lang w:val="en-US"/>
              </w:rPr>
              <w:t>65,49</w:t>
            </w:r>
          </w:p>
        </w:tc>
      </w:tr>
      <w:tr w:rsidR="00614E29" w:rsidRPr="00B40365" w14:paraId="46C0A30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9FCE7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4C0684B" w14:textId="77777777" w:rsidR="00614E29" w:rsidRPr="00B40365" w:rsidRDefault="00614E29" w:rsidP="00123D45">
            <w:pPr>
              <w:jc w:val="center"/>
              <w:rPr>
                <w:sz w:val="16"/>
                <w:szCs w:val="16"/>
                <w:lang w:val="en-US"/>
              </w:rPr>
            </w:pPr>
            <w:r w:rsidRPr="00B40365">
              <w:rPr>
                <w:sz w:val="16"/>
                <w:szCs w:val="16"/>
                <w:lang w:val="en-US"/>
              </w:rPr>
              <w:t>2430226101234</w:t>
            </w:r>
          </w:p>
        </w:tc>
        <w:tc>
          <w:tcPr>
            <w:tcW w:w="4366" w:type="dxa"/>
            <w:gridSpan w:val="4"/>
            <w:tcBorders>
              <w:top w:val="nil"/>
              <w:bottom w:val="single" w:sz="2" w:space="0" w:color="auto"/>
            </w:tcBorders>
            <w:vAlign w:val="center"/>
          </w:tcPr>
          <w:p w14:paraId="146E06E0" w14:textId="77777777" w:rsidR="00614E29" w:rsidRPr="00C97908" w:rsidRDefault="00614E29" w:rsidP="00123D45">
            <w:pPr>
              <w:rPr>
                <w:sz w:val="16"/>
                <w:szCs w:val="16"/>
                <w:lang w:val="en-US"/>
              </w:rPr>
            </w:pPr>
            <w:r w:rsidRPr="00C97908">
              <w:rPr>
                <w:sz w:val="16"/>
                <w:szCs w:val="16"/>
                <w:lang w:val="en-US"/>
              </w:rPr>
              <w:t>Grund prenadez tip M</w:t>
            </w:r>
          </w:p>
        </w:tc>
        <w:tc>
          <w:tcPr>
            <w:tcW w:w="1021" w:type="dxa"/>
            <w:gridSpan w:val="3"/>
            <w:tcBorders>
              <w:top w:val="nil"/>
              <w:bottom w:val="single" w:sz="2" w:space="0" w:color="auto"/>
            </w:tcBorders>
            <w:vAlign w:val="center"/>
          </w:tcPr>
          <w:p w14:paraId="5C0A7C2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4956D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D94F67B" w14:textId="77777777" w:rsidR="00614E29" w:rsidRPr="00C97908" w:rsidRDefault="00614E29" w:rsidP="00123D45">
            <w:pPr>
              <w:jc w:val="center"/>
              <w:rPr>
                <w:sz w:val="16"/>
                <w:szCs w:val="16"/>
                <w:lang w:val="en-US"/>
              </w:rPr>
            </w:pPr>
            <w:r w:rsidRPr="00C97908">
              <w:rPr>
                <w:sz w:val="16"/>
                <w:szCs w:val="16"/>
                <w:lang w:val="en-US"/>
              </w:rPr>
              <w:t>1,87</w:t>
            </w:r>
          </w:p>
        </w:tc>
      </w:tr>
      <w:tr w:rsidR="00614E29" w:rsidRPr="00B40365" w14:paraId="0C40710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3A1A6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B14C939" w14:textId="77777777" w:rsidR="00614E29" w:rsidRPr="00B40365" w:rsidRDefault="00614E29" w:rsidP="00123D45">
            <w:pPr>
              <w:jc w:val="center"/>
              <w:rPr>
                <w:sz w:val="16"/>
                <w:szCs w:val="16"/>
                <w:lang w:val="en-US"/>
              </w:rPr>
            </w:pPr>
            <w:r w:rsidRPr="00B40365">
              <w:rPr>
                <w:sz w:val="16"/>
                <w:szCs w:val="16"/>
                <w:lang w:val="en-US"/>
              </w:rPr>
              <w:t>2462106110431</w:t>
            </w:r>
          </w:p>
        </w:tc>
        <w:tc>
          <w:tcPr>
            <w:tcW w:w="4366" w:type="dxa"/>
            <w:gridSpan w:val="4"/>
            <w:tcBorders>
              <w:top w:val="nil"/>
              <w:bottom w:val="single" w:sz="2" w:space="0" w:color="auto"/>
            </w:tcBorders>
            <w:vAlign w:val="center"/>
          </w:tcPr>
          <w:p w14:paraId="277872B0" w14:textId="77777777" w:rsidR="00614E29" w:rsidRPr="00C97908" w:rsidRDefault="00614E29" w:rsidP="00123D45">
            <w:pPr>
              <w:rPr>
                <w:sz w:val="16"/>
                <w:szCs w:val="16"/>
                <w:lang w:val="en-US"/>
              </w:rPr>
            </w:pPr>
            <w:r w:rsidRPr="00C97908">
              <w:rPr>
                <w:sz w:val="16"/>
                <w:szCs w:val="16"/>
                <w:lang w:val="en-US"/>
              </w:rPr>
              <w:t>Prenadez 300 NII 2829-74</w:t>
            </w:r>
          </w:p>
        </w:tc>
        <w:tc>
          <w:tcPr>
            <w:tcW w:w="1021" w:type="dxa"/>
            <w:gridSpan w:val="3"/>
            <w:tcBorders>
              <w:top w:val="nil"/>
              <w:bottom w:val="single" w:sz="2" w:space="0" w:color="auto"/>
            </w:tcBorders>
            <w:vAlign w:val="center"/>
          </w:tcPr>
          <w:p w14:paraId="52D4A1C1"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4E3E7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4EBEE412" w14:textId="77777777" w:rsidR="00614E29" w:rsidRPr="00C97908" w:rsidRDefault="00614E29" w:rsidP="00123D45">
            <w:pPr>
              <w:jc w:val="center"/>
              <w:rPr>
                <w:sz w:val="16"/>
                <w:szCs w:val="16"/>
                <w:lang w:val="en-US"/>
              </w:rPr>
            </w:pPr>
            <w:r w:rsidRPr="00C97908">
              <w:rPr>
                <w:sz w:val="16"/>
                <w:szCs w:val="16"/>
                <w:lang w:val="en-US"/>
              </w:rPr>
              <w:t>37,42</w:t>
            </w:r>
          </w:p>
        </w:tc>
      </w:tr>
      <w:tr w:rsidR="00614E29" w:rsidRPr="00B40365" w14:paraId="0A0DF94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3C5E3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9F6A9C2" w14:textId="77777777" w:rsidR="00614E29" w:rsidRPr="00B40365" w:rsidRDefault="00614E29" w:rsidP="00123D45">
            <w:pPr>
              <w:jc w:val="center"/>
              <w:rPr>
                <w:sz w:val="16"/>
                <w:szCs w:val="16"/>
                <w:lang w:val="en-US"/>
              </w:rPr>
            </w:pPr>
            <w:r w:rsidRPr="00B40365">
              <w:rPr>
                <w:sz w:val="16"/>
                <w:szCs w:val="16"/>
                <w:lang w:val="en-US"/>
              </w:rPr>
              <w:t>2430226109080</w:t>
            </w:r>
          </w:p>
        </w:tc>
        <w:tc>
          <w:tcPr>
            <w:tcW w:w="4366" w:type="dxa"/>
            <w:gridSpan w:val="4"/>
            <w:tcBorders>
              <w:top w:val="nil"/>
              <w:bottom w:val="single" w:sz="2" w:space="0" w:color="auto"/>
            </w:tcBorders>
            <w:vAlign w:val="center"/>
          </w:tcPr>
          <w:p w14:paraId="36DB7282" w14:textId="77777777" w:rsidR="00614E29" w:rsidRPr="00C97908" w:rsidRDefault="00614E29" w:rsidP="00123D45">
            <w:pPr>
              <w:rPr>
                <w:sz w:val="16"/>
                <w:szCs w:val="16"/>
                <w:lang w:val="en-US"/>
              </w:rPr>
            </w:pPr>
            <w:r w:rsidRPr="00C97908">
              <w:rPr>
                <w:sz w:val="16"/>
                <w:szCs w:val="16"/>
                <w:lang w:val="en-US"/>
              </w:rPr>
              <w:t>Diluant prenadez</w:t>
            </w:r>
          </w:p>
        </w:tc>
        <w:tc>
          <w:tcPr>
            <w:tcW w:w="1021" w:type="dxa"/>
            <w:gridSpan w:val="3"/>
            <w:tcBorders>
              <w:top w:val="nil"/>
              <w:bottom w:val="single" w:sz="2" w:space="0" w:color="auto"/>
            </w:tcBorders>
            <w:vAlign w:val="center"/>
          </w:tcPr>
          <w:p w14:paraId="1BC4C8CF"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58700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46CEE402" w14:textId="77777777" w:rsidR="00614E29" w:rsidRPr="00C97908" w:rsidRDefault="00614E29" w:rsidP="00123D45">
            <w:pPr>
              <w:jc w:val="center"/>
              <w:rPr>
                <w:sz w:val="16"/>
                <w:szCs w:val="16"/>
                <w:lang w:val="en-US"/>
              </w:rPr>
            </w:pPr>
            <w:r w:rsidRPr="00C97908">
              <w:rPr>
                <w:sz w:val="16"/>
                <w:szCs w:val="16"/>
                <w:lang w:val="en-US"/>
              </w:rPr>
              <w:t>4,99</w:t>
            </w:r>
          </w:p>
        </w:tc>
      </w:tr>
      <w:tr w:rsidR="00614E29" w:rsidRPr="00B40365" w14:paraId="2217ECC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21808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14D4D96"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DA614FD"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77FE8CE"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13035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1173C9F8" w14:textId="77777777" w:rsidR="00614E29" w:rsidRPr="00C97908" w:rsidRDefault="00614E29" w:rsidP="00123D45">
            <w:pPr>
              <w:jc w:val="center"/>
              <w:rPr>
                <w:sz w:val="16"/>
                <w:szCs w:val="16"/>
                <w:lang w:val="en-US"/>
              </w:rPr>
            </w:pPr>
            <w:r w:rsidRPr="00C97908">
              <w:rPr>
                <w:sz w:val="16"/>
                <w:szCs w:val="16"/>
                <w:lang w:val="en-US"/>
              </w:rPr>
              <w:t>31,18</w:t>
            </w:r>
          </w:p>
        </w:tc>
      </w:tr>
      <w:tr w:rsidR="00614E29" w:rsidRPr="00B40365" w14:paraId="11DC7B4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E2BB2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7317CA3"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0875408"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2AF7013"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6B797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591EE8F9" w14:textId="77777777" w:rsidR="00614E29" w:rsidRPr="00C97908" w:rsidRDefault="00614E29" w:rsidP="00123D45">
            <w:pPr>
              <w:jc w:val="center"/>
              <w:rPr>
                <w:sz w:val="16"/>
                <w:szCs w:val="16"/>
                <w:lang w:val="en-US"/>
              </w:rPr>
            </w:pPr>
            <w:r w:rsidRPr="00C97908">
              <w:rPr>
                <w:sz w:val="16"/>
                <w:szCs w:val="16"/>
                <w:lang w:val="en-US"/>
              </w:rPr>
              <w:t>0,09</w:t>
            </w:r>
          </w:p>
        </w:tc>
      </w:tr>
      <w:tr w:rsidR="00614E29" w:rsidRPr="00B40365" w14:paraId="59A4106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728FC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002096E" w14:textId="77777777" w:rsidR="00614E29" w:rsidRPr="00B40365" w:rsidRDefault="00614E29" w:rsidP="00123D45">
            <w:pPr>
              <w:jc w:val="center"/>
              <w:rPr>
                <w:sz w:val="16"/>
                <w:szCs w:val="16"/>
                <w:lang w:val="en-US"/>
              </w:rPr>
            </w:pPr>
            <w:r w:rsidRPr="00B40365">
              <w:rPr>
                <w:sz w:val="16"/>
                <w:szCs w:val="16"/>
                <w:lang w:val="en-US"/>
              </w:rPr>
              <w:t>2462106109925</w:t>
            </w:r>
          </w:p>
        </w:tc>
        <w:tc>
          <w:tcPr>
            <w:tcW w:w="4366" w:type="dxa"/>
            <w:gridSpan w:val="4"/>
            <w:tcBorders>
              <w:top w:val="nil"/>
              <w:bottom w:val="single" w:sz="2" w:space="0" w:color="auto"/>
            </w:tcBorders>
            <w:vAlign w:val="center"/>
          </w:tcPr>
          <w:p w14:paraId="39306F6B" w14:textId="77777777" w:rsidR="00614E29" w:rsidRPr="00C97908" w:rsidRDefault="00614E29" w:rsidP="00123D45">
            <w:pPr>
              <w:rPr>
                <w:sz w:val="16"/>
                <w:szCs w:val="16"/>
                <w:lang w:val="en-US"/>
              </w:rPr>
            </w:pPr>
            <w:r w:rsidRPr="00C97908">
              <w:rPr>
                <w:sz w:val="16"/>
                <w:szCs w:val="16"/>
                <w:lang w:val="en-US"/>
              </w:rPr>
              <w:t>Aracet dp 50 mich NI 1345-64</w:t>
            </w:r>
          </w:p>
        </w:tc>
        <w:tc>
          <w:tcPr>
            <w:tcW w:w="1021" w:type="dxa"/>
            <w:gridSpan w:val="3"/>
            <w:tcBorders>
              <w:top w:val="nil"/>
              <w:bottom w:val="single" w:sz="2" w:space="0" w:color="auto"/>
            </w:tcBorders>
            <w:vAlign w:val="center"/>
          </w:tcPr>
          <w:p w14:paraId="122F2707"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F8F22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2A6E0434" w14:textId="77777777" w:rsidR="00614E29" w:rsidRPr="00C97908" w:rsidRDefault="00614E29" w:rsidP="00123D45">
            <w:pPr>
              <w:jc w:val="center"/>
              <w:rPr>
                <w:sz w:val="16"/>
                <w:szCs w:val="16"/>
                <w:lang w:val="en-US"/>
              </w:rPr>
            </w:pPr>
            <w:r w:rsidRPr="00C97908">
              <w:rPr>
                <w:sz w:val="16"/>
                <w:szCs w:val="16"/>
                <w:lang w:val="en-US"/>
              </w:rPr>
              <w:t>12,47</w:t>
            </w:r>
          </w:p>
        </w:tc>
      </w:tr>
      <w:tr w:rsidR="00614E29" w:rsidRPr="00B40365" w14:paraId="202E679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167DF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7EB1CD6" w14:textId="77777777" w:rsidR="00614E29" w:rsidRPr="00B40365" w:rsidRDefault="00614E29" w:rsidP="00123D45">
            <w:pPr>
              <w:jc w:val="center"/>
              <w:rPr>
                <w:sz w:val="16"/>
                <w:szCs w:val="16"/>
                <w:lang w:val="en-US"/>
              </w:rPr>
            </w:pPr>
            <w:r w:rsidRPr="00B40365">
              <w:rPr>
                <w:sz w:val="16"/>
                <w:szCs w:val="16"/>
                <w:lang w:val="en-US"/>
              </w:rPr>
              <w:t>2681116001317</w:t>
            </w:r>
          </w:p>
        </w:tc>
        <w:tc>
          <w:tcPr>
            <w:tcW w:w="4366" w:type="dxa"/>
            <w:gridSpan w:val="4"/>
            <w:tcBorders>
              <w:top w:val="nil"/>
              <w:bottom w:val="single" w:sz="2" w:space="0" w:color="auto"/>
            </w:tcBorders>
            <w:vAlign w:val="center"/>
          </w:tcPr>
          <w:p w14:paraId="01BE08C0" w14:textId="77777777" w:rsidR="00614E29" w:rsidRPr="00C97908" w:rsidRDefault="00614E29" w:rsidP="00123D45">
            <w:pPr>
              <w:rPr>
                <w:sz w:val="16"/>
                <w:szCs w:val="16"/>
                <w:lang w:val="en-US"/>
              </w:rPr>
            </w:pPr>
            <w:r w:rsidRPr="00C97908">
              <w:rPr>
                <w:sz w:val="16"/>
                <w:szCs w:val="16"/>
                <w:lang w:val="en-US"/>
              </w:rPr>
              <w:t>Piatra de frecat</w:t>
            </w:r>
          </w:p>
        </w:tc>
        <w:tc>
          <w:tcPr>
            <w:tcW w:w="1021" w:type="dxa"/>
            <w:gridSpan w:val="3"/>
            <w:tcBorders>
              <w:top w:val="nil"/>
              <w:bottom w:val="single" w:sz="2" w:space="0" w:color="auto"/>
            </w:tcBorders>
            <w:vAlign w:val="center"/>
          </w:tcPr>
          <w:p w14:paraId="72625A68"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332B8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14:paraId="4019285E" w14:textId="77777777" w:rsidR="00614E29" w:rsidRPr="00C97908" w:rsidRDefault="00614E29" w:rsidP="00123D45">
            <w:pPr>
              <w:jc w:val="center"/>
              <w:rPr>
                <w:sz w:val="16"/>
                <w:szCs w:val="16"/>
                <w:lang w:val="en-US"/>
              </w:rPr>
            </w:pPr>
            <w:r w:rsidRPr="00C97908">
              <w:rPr>
                <w:sz w:val="16"/>
                <w:szCs w:val="16"/>
                <w:lang w:val="en-US"/>
              </w:rPr>
              <w:t>1,50</w:t>
            </w:r>
          </w:p>
        </w:tc>
      </w:tr>
      <w:tr w:rsidR="00614E29" w:rsidRPr="00B40365" w14:paraId="21DE2A0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4872E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96CF577" w14:textId="77777777" w:rsidR="00614E29" w:rsidRPr="00B40365" w:rsidRDefault="00614E29" w:rsidP="00123D45">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34119F23" w14:textId="77777777" w:rsidR="00614E29" w:rsidRPr="00C97908" w:rsidRDefault="00614E29" w:rsidP="00123D45">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2312D171"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F999B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398AEE21" w14:textId="77777777" w:rsidR="00614E29" w:rsidRPr="00C97908" w:rsidRDefault="00614E29" w:rsidP="00123D45">
            <w:pPr>
              <w:jc w:val="center"/>
              <w:rPr>
                <w:sz w:val="16"/>
                <w:szCs w:val="16"/>
                <w:lang w:val="en-US"/>
              </w:rPr>
            </w:pPr>
            <w:r w:rsidRPr="00C97908">
              <w:rPr>
                <w:sz w:val="16"/>
                <w:szCs w:val="16"/>
                <w:lang w:val="en-US"/>
              </w:rPr>
              <w:t>0,04</w:t>
            </w:r>
          </w:p>
        </w:tc>
      </w:tr>
      <w:tr w:rsidR="00614E29" w:rsidRPr="00B40365" w14:paraId="5803324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FE1CD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9A43719" w14:textId="77777777" w:rsidR="00614E29" w:rsidRPr="00B40365" w:rsidRDefault="00614E29" w:rsidP="00123D45">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3BE28443" w14:textId="77777777" w:rsidR="00614E29" w:rsidRPr="00C97908" w:rsidRDefault="00614E29" w:rsidP="00123D45">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14:paraId="7BF8D16F"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3877A0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F6104D5" w14:textId="77777777" w:rsidR="00614E29" w:rsidRPr="00C97908" w:rsidRDefault="00614E29" w:rsidP="00123D45">
            <w:pPr>
              <w:jc w:val="center"/>
              <w:rPr>
                <w:sz w:val="16"/>
                <w:szCs w:val="16"/>
                <w:lang w:val="en-US"/>
              </w:rPr>
            </w:pPr>
            <w:r w:rsidRPr="00C97908">
              <w:rPr>
                <w:sz w:val="16"/>
                <w:szCs w:val="16"/>
                <w:lang w:val="en-US"/>
              </w:rPr>
              <w:t>62,37</w:t>
            </w:r>
          </w:p>
        </w:tc>
      </w:tr>
      <w:tr w:rsidR="00614E29" w:rsidRPr="00B40365" w14:paraId="602A552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B970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ACE5A04"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95FF6D7"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18D5019"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46BF8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062F505B" w14:textId="77777777" w:rsidR="00614E29" w:rsidRPr="00C97908" w:rsidRDefault="00614E29" w:rsidP="00123D45">
            <w:pPr>
              <w:jc w:val="center"/>
              <w:rPr>
                <w:sz w:val="16"/>
                <w:szCs w:val="16"/>
                <w:lang w:val="en-US"/>
              </w:rPr>
            </w:pPr>
            <w:r w:rsidRPr="00C97908">
              <w:rPr>
                <w:sz w:val="16"/>
                <w:szCs w:val="16"/>
                <w:lang w:val="en-US"/>
              </w:rPr>
              <w:t>1,85</w:t>
            </w:r>
          </w:p>
        </w:tc>
      </w:tr>
      <w:tr w:rsidR="00614E29" w:rsidRPr="009B70F2" w14:paraId="20256F48"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118572" w14:textId="77777777" w:rsidR="00614E29" w:rsidRPr="005E2CA0" w:rsidRDefault="00614E29" w:rsidP="00123D45">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62393CCE" w14:textId="77777777" w:rsidR="00614E29" w:rsidRPr="005E2CA0" w:rsidRDefault="00614E29" w:rsidP="00123D45">
            <w:pPr>
              <w:jc w:val="center"/>
              <w:rPr>
                <w:b/>
                <w:bCs/>
                <w:sz w:val="22"/>
                <w:szCs w:val="22"/>
                <w:lang w:val="en-US"/>
              </w:rPr>
            </w:pPr>
            <w:r w:rsidRPr="005E2CA0">
              <w:rPr>
                <w:b/>
                <w:bCs/>
                <w:sz w:val="22"/>
                <w:szCs w:val="22"/>
                <w:lang w:val="en-US"/>
              </w:rPr>
              <w:t>CG17D1</w:t>
            </w:r>
          </w:p>
        </w:tc>
        <w:tc>
          <w:tcPr>
            <w:tcW w:w="4366" w:type="dxa"/>
            <w:gridSpan w:val="5"/>
            <w:tcBorders>
              <w:top w:val="single" w:sz="4" w:space="0" w:color="auto"/>
              <w:bottom w:val="single" w:sz="4" w:space="0" w:color="auto"/>
            </w:tcBorders>
          </w:tcPr>
          <w:p w14:paraId="48DE953C" w14:textId="77777777" w:rsidR="00614E29" w:rsidRPr="005E2CA0" w:rsidRDefault="00614E29" w:rsidP="00123D45">
            <w:pPr>
              <w:rPr>
                <w:b/>
                <w:bCs/>
                <w:sz w:val="2"/>
                <w:szCs w:val="2"/>
                <w:lang w:val="en-US"/>
              </w:rPr>
            </w:pPr>
            <w:r w:rsidRPr="005E2CA0">
              <w:rPr>
                <w:b/>
                <w:bCs/>
                <w:sz w:val="22"/>
                <w:szCs w:val="22"/>
                <w:lang w:val="en-US"/>
              </w:rPr>
              <w:t>Pardoseli din placi de gresie ceramica inclusiv stratul suport din mortar adeziv, executate pe suprafete: egale sau mai mici de 16 m2  (Gresie portelanat, minim 8mm grosime, culoarea si modelul se va coordona cu beneficiarul)</w:t>
            </w:r>
          </w:p>
          <w:p w14:paraId="1E0FF5F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55ADB8A"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9A537C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25A277D" w14:textId="77777777" w:rsidR="00614E29" w:rsidRPr="005E2CA0" w:rsidRDefault="00614E29" w:rsidP="00123D45">
            <w:pPr>
              <w:jc w:val="center"/>
              <w:rPr>
                <w:b/>
                <w:bCs/>
                <w:sz w:val="22"/>
                <w:szCs w:val="22"/>
                <w:lang w:val="en-US"/>
              </w:rPr>
            </w:pPr>
            <w:r w:rsidRPr="005E2CA0">
              <w:rPr>
                <w:b/>
                <w:bCs/>
                <w:sz w:val="22"/>
                <w:szCs w:val="22"/>
                <w:lang w:val="en-US"/>
              </w:rPr>
              <w:t>3,25</w:t>
            </w:r>
          </w:p>
          <w:p w14:paraId="57A9977D" w14:textId="77777777" w:rsidR="00614E29" w:rsidRPr="009B70F2" w:rsidRDefault="00614E29" w:rsidP="00123D45">
            <w:pPr>
              <w:jc w:val="center"/>
              <w:rPr>
                <w:sz w:val="2"/>
                <w:szCs w:val="2"/>
                <w:lang w:val="en-US"/>
              </w:rPr>
            </w:pPr>
          </w:p>
        </w:tc>
      </w:tr>
      <w:tr w:rsidR="00614E29" w:rsidRPr="00B40365" w14:paraId="34BCCA2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2AD19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0B806D8" w14:textId="77777777" w:rsidR="00614E29" w:rsidRPr="00B40365" w:rsidRDefault="00614E29" w:rsidP="00123D45">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4EEB56A6" w14:textId="77777777" w:rsidR="00614E29" w:rsidRPr="00C97908" w:rsidRDefault="00614E29" w:rsidP="00123D45">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567F16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A4C0C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2,61</w:t>
            </w:r>
          </w:p>
        </w:tc>
        <w:tc>
          <w:tcPr>
            <w:tcW w:w="1559" w:type="dxa"/>
            <w:gridSpan w:val="2"/>
            <w:tcBorders>
              <w:top w:val="nil"/>
              <w:bottom w:val="single" w:sz="2" w:space="0" w:color="auto"/>
            </w:tcBorders>
            <w:vAlign w:val="center"/>
          </w:tcPr>
          <w:p w14:paraId="1E8378C4" w14:textId="77777777" w:rsidR="00614E29" w:rsidRPr="00C97908" w:rsidRDefault="00614E29" w:rsidP="00123D45">
            <w:pPr>
              <w:jc w:val="center"/>
              <w:rPr>
                <w:sz w:val="16"/>
                <w:szCs w:val="16"/>
                <w:lang w:val="en-US"/>
              </w:rPr>
            </w:pPr>
            <w:r w:rsidRPr="00C97908">
              <w:rPr>
                <w:sz w:val="16"/>
                <w:szCs w:val="16"/>
                <w:lang w:val="en-US"/>
              </w:rPr>
              <w:t>8,48</w:t>
            </w:r>
          </w:p>
        </w:tc>
      </w:tr>
      <w:tr w:rsidR="00614E29" w:rsidRPr="00B40365" w14:paraId="4442EB8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A3F09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150BF92"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1D2162A"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3A8FFB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6784C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0,29</w:t>
            </w:r>
          </w:p>
        </w:tc>
        <w:tc>
          <w:tcPr>
            <w:tcW w:w="1559" w:type="dxa"/>
            <w:gridSpan w:val="2"/>
            <w:tcBorders>
              <w:top w:val="nil"/>
              <w:bottom w:val="single" w:sz="2" w:space="0" w:color="auto"/>
            </w:tcBorders>
            <w:vAlign w:val="center"/>
          </w:tcPr>
          <w:p w14:paraId="5F5E6B30" w14:textId="77777777" w:rsidR="00614E29" w:rsidRPr="00C97908" w:rsidRDefault="00614E29" w:rsidP="00123D45">
            <w:pPr>
              <w:jc w:val="center"/>
              <w:rPr>
                <w:sz w:val="16"/>
                <w:szCs w:val="16"/>
                <w:lang w:val="en-US"/>
              </w:rPr>
            </w:pPr>
            <w:r w:rsidRPr="00C97908">
              <w:rPr>
                <w:sz w:val="16"/>
                <w:szCs w:val="16"/>
                <w:lang w:val="en-US"/>
              </w:rPr>
              <w:t>0,94</w:t>
            </w:r>
          </w:p>
        </w:tc>
      </w:tr>
      <w:tr w:rsidR="00614E29" w:rsidRPr="00B40365" w14:paraId="1843C9E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53554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5FAF1C3" w14:textId="77777777" w:rsidR="00614E29" w:rsidRPr="00B40365" w:rsidRDefault="00614E29" w:rsidP="00123D45">
            <w:pPr>
              <w:jc w:val="center"/>
              <w:rPr>
                <w:sz w:val="16"/>
                <w:szCs w:val="16"/>
                <w:lang w:val="en-US"/>
              </w:rPr>
            </w:pPr>
            <w:r w:rsidRPr="00B40365">
              <w:rPr>
                <w:sz w:val="16"/>
                <w:szCs w:val="16"/>
                <w:lang w:val="en-US"/>
              </w:rPr>
              <w:t>2661112800700-1</w:t>
            </w:r>
          </w:p>
        </w:tc>
        <w:tc>
          <w:tcPr>
            <w:tcW w:w="4366" w:type="dxa"/>
            <w:gridSpan w:val="4"/>
            <w:tcBorders>
              <w:top w:val="nil"/>
              <w:bottom w:val="single" w:sz="2" w:space="0" w:color="auto"/>
            </w:tcBorders>
            <w:vAlign w:val="center"/>
          </w:tcPr>
          <w:p w14:paraId="17199A70" w14:textId="77777777" w:rsidR="00614E29" w:rsidRPr="00C97908" w:rsidRDefault="00614E29" w:rsidP="00123D45">
            <w:pPr>
              <w:rPr>
                <w:sz w:val="16"/>
                <w:szCs w:val="16"/>
                <w:lang w:val="en-US"/>
              </w:rPr>
            </w:pPr>
            <w:r w:rsidRPr="00C97908">
              <w:rPr>
                <w:sz w:val="16"/>
                <w:szCs w:val="16"/>
                <w:lang w:val="en-US"/>
              </w:rPr>
              <w:t>Placi sau piscoturi de gresie portelanat</w:t>
            </w:r>
          </w:p>
        </w:tc>
        <w:tc>
          <w:tcPr>
            <w:tcW w:w="1021" w:type="dxa"/>
            <w:gridSpan w:val="3"/>
            <w:tcBorders>
              <w:top w:val="nil"/>
              <w:bottom w:val="single" w:sz="2" w:space="0" w:color="auto"/>
            </w:tcBorders>
            <w:vAlign w:val="center"/>
          </w:tcPr>
          <w:p w14:paraId="4C4670EF"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5676E2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2BF95BCE" w14:textId="77777777" w:rsidR="00614E29" w:rsidRPr="00C97908" w:rsidRDefault="00614E29" w:rsidP="00123D45">
            <w:pPr>
              <w:jc w:val="center"/>
              <w:rPr>
                <w:sz w:val="16"/>
                <w:szCs w:val="16"/>
                <w:lang w:val="en-US"/>
              </w:rPr>
            </w:pPr>
            <w:r w:rsidRPr="00C97908">
              <w:rPr>
                <w:sz w:val="16"/>
                <w:szCs w:val="16"/>
                <w:lang w:val="en-US"/>
              </w:rPr>
              <w:t>3,35</w:t>
            </w:r>
          </w:p>
        </w:tc>
      </w:tr>
      <w:tr w:rsidR="00614E29" w:rsidRPr="00B40365" w14:paraId="2017EC8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A645A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4CA756D" w14:textId="77777777" w:rsidR="00614E29" w:rsidRPr="00B40365" w:rsidRDefault="00614E29" w:rsidP="00123D45">
            <w:pPr>
              <w:jc w:val="center"/>
              <w:rPr>
                <w:sz w:val="16"/>
                <w:szCs w:val="16"/>
                <w:lang w:val="en-US"/>
              </w:rPr>
            </w:pPr>
            <w:r w:rsidRPr="00B40365">
              <w:rPr>
                <w:sz w:val="16"/>
                <w:szCs w:val="16"/>
                <w:lang w:val="en-US"/>
              </w:rPr>
              <w:t>26641021020101</w:t>
            </w:r>
          </w:p>
        </w:tc>
        <w:tc>
          <w:tcPr>
            <w:tcW w:w="4366" w:type="dxa"/>
            <w:gridSpan w:val="4"/>
            <w:tcBorders>
              <w:top w:val="nil"/>
              <w:bottom w:val="single" w:sz="2" w:space="0" w:color="auto"/>
            </w:tcBorders>
            <w:vAlign w:val="center"/>
          </w:tcPr>
          <w:p w14:paraId="5607B023" w14:textId="77777777" w:rsidR="00614E29" w:rsidRPr="00C97908" w:rsidRDefault="00614E29" w:rsidP="00123D45">
            <w:pPr>
              <w:rPr>
                <w:sz w:val="16"/>
                <w:szCs w:val="16"/>
                <w:lang w:val="en-US"/>
              </w:rPr>
            </w:pPr>
            <w:r w:rsidRPr="00C97908">
              <w:rPr>
                <w:sz w:val="16"/>
                <w:szCs w:val="16"/>
                <w:lang w:val="en-US"/>
              </w:rPr>
              <w:t>Adeziv pentru placarea placilor de gresie</w:t>
            </w:r>
          </w:p>
        </w:tc>
        <w:tc>
          <w:tcPr>
            <w:tcW w:w="1021" w:type="dxa"/>
            <w:gridSpan w:val="3"/>
            <w:tcBorders>
              <w:top w:val="nil"/>
              <w:bottom w:val="single" w:sz="2" w:space="0" w:color="auto"/>
            </w:tcBorders>
            <w:vAlign w:val="center"/>
          </w:tcPr>
          <w:p w14:paraId="7FFD0AE0"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971D4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4,05</w:t>
            </w:r>
          </w:p>
        </w:tc>
        <w:tc>
          <w:tcPr>
            <w:tcW w:w="1559" w:type="dxa"/>
            <w:gridSpan w:val="2"/>
            <w:tcBorders>
              <w:top w:val="nil"/>
              <w:bottom w:val="single" w:sz="2" w:space="0" w:color="auto"/>
            </w:tcBorders>
            <w:vAlign w:val="center"/>
          </w:tcPr>
          <w:p w14:paraId="2549ED0E" w14:textId="77777777" w:rsidR="00614E29" w:rsidRPr="00C97908" w:rsidRDefault="00614E29" w:rsidP="00123D45">
            <w:pPr>
              <w:jc w:val="center"/>
              <w:rPr>
                <w:sz w:val="16"/>
                <w:szCs w:val="16"/>
                <w:lang w:val="en-US"/>
              </w:rPr>
            </w:pPr>
            <w:r w:rsidRPr="00C97908">
              <w:rPr>
                <w:sz w:val="16"/>
                <w:szCs w:val="16"/>
                <w:lang w:val="en-US"/>
              </w:rPr>
              <w:t>13,16</w:t>
            </w:r>
          </w:p>
        </w:tc>
      </w:tr>
      <w:tr w:rsidR="00614E29" w:rsidRPr="00B40365" w14:paraId="786F441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D9EAF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31792C4" w14:textId="77777777" w:rsidR="00614E29" w:rsidRPr="00B40365" w:rsidRDefault="00614E29" w:rsidP="00123D45">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4A665A45" w14:textId="77777777" w:rsidR="00614E29" w:rsidRPr="00C97908" w:rsidRDefault="00614E29" w:rsidP="00123D45">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53A1E693"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17899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730741AB" w14:textId="77777777" w:rsidR="00614E29" w:rsidRPr="00C97908" w:rsidRDefault="00614E29" w:rsidP="00123D45">
            <w:pPr>
              <w:jc w:val="center"/>
              <w:rPr>
                <w:sz w:val="16"/>
                <w:szCs w:val="16"/>
                <w:lang w:val="en-US"/>
              </w:rPr>
            </w:pPr>
            <w:r w:rsidRPr="00C97908">
              <w:rPr>
                <w:sz w:val="16"/>
                <w:szCs w:val="16"/>
                <w:lang w:val="en-US"/>
              </w:rPr>
              <w:t>0,98</w:t>
            </w:r>
          </w:p>
        </w:tc>
      </w:tr>
      <w:tr w:rsidR="00614E29" w:rsidRPr="00B40365" w14:paraId="2A7AA05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931F4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A231426" w14:textId="77777777" w:rsidR="00614E29" w:rsidRPr="00B40365" w:rsidRDefault="00614E29" w:rsidP="00123D45">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1EC8C23C" w14:textId="77777777" w:rsidR="00614E29" w:rsidRPr="00C97908" w:rsidRDefault="00614E29" w:rsidP="00123D45">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16D035C4"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AB5BF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64F51D87" w14:textId="77777777" w:rsidR="00614E29" w:rsidRPr="00C97908" w:rsidRDefault="00614E29" w:rsidP="00123D45">
            <w:pPr>
              <w:jc w:val="center"/>
              <w:rPr>
                <w:sz w:val="16"/>
                <w:szCs w:val="16"/>
                <w:lang w:val="en-US"/>
              </w:rPr>
            </w:pPr>
            <w:r w:rsidRPr="00C97908">
              <w:rPr>
                <w:sz w:val="16"/>
                <w:szCs w:val="16"/>
                <w:lang w:val="en-US"/>
              </w:rPr>
              <w:t>65,00</w:t>
            </w:r>
          </w:p>
        </w:tc>
      </w:tr>
      <w:tr w:rsidR="00614E29" w:rsidRPr="00B40365" w14:paraId="7CBD296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66948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35C03B7" w14:textId="77777777" w:rsidR="00614E29" w:rsidRPr="00B40365" w:rsidRDefault="00614E29" w:rsidP="00123D45">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14:paraId="1C0737B5" w14:textId="77777777" w:rsidR="00614E29" w:rsidRPr="00C97908" w:rsidRDefault="00614E29" w:rsidP="00123D45">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14:paraId="5BF0E56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9CB72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0,90</w:t>
            </w:r>
          </w:p>
        </w:tc>
        <w:tc>
          <w:tcPr>
            <w:tcW w:w="1559" w:type="dxa"/>
            <w:gridSpan w:val="2"/>
            <w:tcBorders>
              <w:top w:val="nil"/>
              <w:bottom w:val="single" w:sz="2" w:space="0" w:color="auto"/>
            </w:tcBorders>
            <w:vAlign w:val="center"/>
          </w:tcPr>
          <w:p w14:paraId="6E2AD869" w14:textId="77777777" w:rsidR="00614E29" w:rsidRPr="00C97908" w:rsidRDefault="00614E29" w:rsidP="00123D45">
            <w:pPr>
              <w:jc w:val="center"/>
              <w:rPr>
                <w:sz w:val="16"/>
                <w:szCs w:val="16"/>
                <w:lang w:val="en-US"/>
              </w:rPr>
            </w:pPr>
            <w:r w:rsidRPr="00C97908">
              <w:rPr>
                <w:sz w:val="16"/>
                <w:szCs w:val="16"/>
                <w:lang w:val="en-US"/>
              </w:rPr>
              <w:t>2,92</w:t>
            </w:r>
          </w:p>
        </w:tc>
      </w:tr>
      <w:tr w:rsidR="00614E29" w:rsidRPr="00B40365" w14:paraId="61482B5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EA5EF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D49D7A9"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4E35591"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056A073"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56308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right w:val="single" w:sz="4" w:space="0" w:color="auto"/>
            </w:tcBorders>
            <w:vAlign w:val="center"/>
          </w:tcPr>
          <w:p w14:paraId="539048DD" w14:textId="77777777" w:rsidR="00614E29" w:rsidRPr="00C97908" w:rsidRDefault="00614E29" w:rsidP="00123D45">
            <w:pPr>
              <w:jc w:val="center"/>
              <w:rPr>
                <w:sz w:val="16"/>
                <w:szCs w:val="16"/>
                <w:lang w:val="en-US"/>
              </w:rPr>
            </w:pPr>
            <w:r w:rsidRPr="00C97908">
              <w:rPr>
                <w:sz w:val="16"/>
                <w:szCs w:val="16"/>
                <w:lang w:val="en-US"/>
              </w:rPr>
              <w:t>0,15</w:t>
            </w:r>
          </w:p>
        </w:tc>
      </w:tr>
      <w:tr w:rsidR="00614E29" w:rsidRPr="00B40365" w14:paraId="303A6C6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B469E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C4F719A" w14:textId="77777777" w:rsidR="00614E29" w:rsidRPr="00B40365" w:rsidRDefault="00614E29" w:rsidP="00123D4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EC5DAA3" w14:textId="77777777" w:rsidR="00614E29" w:rsidRPr="00C97908" w:rsidRDefault="00614E29" w:rsidP="00123D4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7619A2D"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6466A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14C3A26A" w14:textId="77777777" w:rsidR="00614E29" w:rsidRPr="00C97908" w:rsidRDefault="00614E29" w:rsidP="00123D45">
            <w:pPr>
              <w:jc w:val="center"/>
              <w:rPr>
                <w:sz w:val="16"/>
                <w:szCs w:val="16"/>
                <w:lang w:val="en-US"/>
              </w:rPr>
            </w:pPr>
            <w:r w:rsidRPr="00C97908">
              <w:rPr>
                <w:sz w:val="16"/>
                <w:szCs w:val="16"/>
                <w:lang w:val="en-US"/>
              </w:rPr>
              <w:t>0,04</w:t>
            </w:r>
          </w:p>
        </w:tc>
      </w:tr>
      <w:tr w:rsidR="00614E29" w:rsidRPr="009B70F2" w14:paraId="7FEFF70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5CEE6D" w14:textId="77777777" w:rsidR="00614E29" w:rsidRPr="005E2CA0" w:rsidRDefault="00614E29" w:rsidP="00123D45">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2433AAFC" w14:textId="77777777" w:rsidR="00614E29" w:rsidRPr="005E2CA0" w:rsidRDefault="00614E29" w:rsidP="00123D45">
            <w:pPr>
              <w:jc w:val="center"/>
              <w:rPr>
                <w:b/>
                <w:bCs/>
                <w:sz w:val="22"/>
                <w:szCs w:val="22"/>
                <w:lang w:val="en-US"/>
              </w:rPr>
            </w:pPr>
            <w:r w:rsidRPr="005E2CA0">
              <w:rPr>
                <w:b/>
                <w:bCs/>
                <w:sz w:val="22"/>
                <w:szCs w:val="22"/>
                <w:lang w:val="en-US"/>
              </w:rPr>
              <w:t>CI14B</w:t>
            </w:r>
          </w:p>
        </w:tc>
        <w:tc>
          <w:tcPr>
            <w:tcW w:w="4366" w:type="dxa"/>
            <w:gridSpan w:val="5"/>
            <w:tcBorders>
              <w:top w:val="single" w:sz="4" w:space="0" w:color="auto"/>
              <w:bottom w:val="single" w:sz="4" w:space="0" w:color="auto"/>
            </w:tcBorders>
          </w:tcPr>
          <w:p w14:paraId="6D3341C9" w14:textId="77777777" w:rsidR="00614E29" w:rsidRPr="005E2CA0" w:rsidRDefault="00614E29" w:rsidP="00123D45">
            <w:pPr>
              <w:rPr>
                <w:b/>
                <w:bCs/>
                <w:sz w:val="2"/>
                <w:szCs w:val="2"/>
                <w:lang w:val="en-US"/>
              </w:rPr>
            </w:pPr>
            <w:r w:rsidRPr="005E2CA0">
              <w:rPr>
                <w:b/>
                <w:bCs/>
                <w:sz w:val="22"/>
                <w:szCs w:val="22"/>
                <w:lang w:val="en-US"/>
              </w:rPr>
              <w:t>Elemente liniare din placi din gresie portelanata aplicate cu adeziv</w:t>
            </w:r>
          </w:p>
          <w:p w14:paraId="626FBDB8"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3CE25DD"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68F905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CA01ED0" w14:textId="77777777" w:rsidR="00614E29" w:rsidRPr="005E2CA0" w:rsidRDefault="00614E29" w:rsidP="00123D45">
            <w:pPr>
              <w:jc w:val="center"/>
              <w:rPr>
                <w:b/>
                <w:bCs/>
                <w:sz w:val="22"/>
                <w:szCs w:val="22"/>
                <w:lang w:val="en-US"/>
              </w:rPr>
            </w:pPr>
            <w:r w:rsidRPr="005E2CA0">
              <w:rPr>
                <w:b/>
                <w:bCs/>
                <w:sz w:val="22"/>
                <w:szCs w:val="22"/>
                <w:lang w:val="en-US"/>
              </w:rPr>
              <w:t>6,40</w:t>
            </w:r>
          </w:p>
          <w:p w14:paraId="75CACB8E" w14:textId="77777777" w:rsidR="00614E29" w:rsidRPr="009B70F2" w:rsidRDefault="00614E29" w:rsidP="00123D45">
            <w:pPr>
              <w:jc w:val="center"/>
              <w:rPr>
                <w:sz w:val="2"/>
                <w:szCs w:val="2"/>
                <w:lang w:val="en-US"/>
              </w:rPr>
            </w:pPr>
          </w:p>
        </w:tc>
      </w:tr>
      <w:tr w:rsidR="00614E29" w:rsidRPr="00B40365" w14:paraId="5A583B2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E5A04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B430663" w14:textId="77777777" w:rsidR="00614E29" w:rsidRPr="00B40365" w:rsidRDefault="00614E29" w:rsidP="00123D45">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2558ACBA" w14:textId="77777777" w:rsidR="00614E29" w:rsidRPr="00C97908" w:rsidRDefault="00614E29" w:rsidP="00123D45">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55E72E3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E4DB3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06BB4BD1" w14:textId="77777777" w:rsidR="00614E29" w:rsidRPr="00C97908" w:rsidRDefault="00614E29" w:rsidP="00123D45">
            <w:pPr>
              <w:jc w:val="center"/>
              <w:rPr>
                <w:sz w:val="16"/>
                <w:szCs w:val="16"/>
                <w:lang w:val="en-US"/>
              </w:rPr>
            </w:pPr>
            <w:r w:rsidRPr="00C97908">
              <w:rPr>
                <w:sz w:val="16"/>
                <w:szCs w:val="16"/>
                <w:lang w:val="en-US"/>
              </w:rPr>
              <w:t>1,92</w:t>
            </w:r>
          </w:p>
        </w:tc>
      </w:tr>
      <w:tr w:rsidR="00614E29" w:rsidRPr="00B40365" w14:paraId="258DCD8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E3650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FA66C31"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E9180AC"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F021D7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31A6B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1ED67D33" w14:textId="77777777" w:rsidR="00614E29" w:rsidRPr="00C97908" w:rsidRDefault="00614E29" w:rsidP="00123D45">
            <w:pPr>
              <w:jc w:val="center"/>
              <w:rPr>
                <w:sz w:val="16"/>
                <w:szCs w:val="16"/>
                <w:lang w:val="en-US"/>
              </w:rPr>
            </w:pPr>
            <w:r w:rsidRPr="00C97908">
              <w:rPr>
                <w:sz w:val="16"/>
                <w:szCs w:val="16"/>
                <w:lang w:val="en-US"/>
              </w:rPr>
              <w:t>0,64</w:t>
            </w:r>
          </w:p>
        </w:tc>
      </w:tr>
      <w:tr w:rsidR="00614E29" w:rsidRPr="00B40365" w14:paraId="51266FD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121F7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E4CE766" w14:textId="77777777" w:rsidR="00614E29" w:rsidRPr="00B40365" w:rsidRDefault="00614E29" w:rsidP="00123D45">
            <w:pPr>
              <w:jc w:val="center"/>
              <w:rPr>
                <w:sz w:val="16"/>
                <w:szCs w:val="16"/>
                <w:lang w:val="en-US"/>
              </w:rPr>
            </w:pPr>
            <w:r w:rsidRPr="00B40365">
              <w:rPr>
                <w:sz w:val="16"/>
                <w:szCs w:val="16"/>
                <w:lang w:val="en-US"/>
              </w:rPr>
              <w:t>2874116312500</w:t>
            </w:r>
          </w:p>
        </w:tc>
        <w:tc>
          <w:tcPr>
            <w:tcW w:w="4366" w:type="dxa"/>
            <w:gridSpan w:val="4"/>
            <w:tcBorders>
              <w:top w:val="nil"/>
              <w:bottom w:val="single" w:sz="2" w:space="0" w:color="auto"/>
            </w:tcBorders>
            <w:vAlign w:val="center"/>
          </w:tcPr>
          <w:p w14:paraId="17561A7C" w14:textId="77777777" w:rsidR="00614E29" w:rsidRPr="00C97908" w:rsidRDefault="00614E29" w:rsidP="00123D45">
            <w:pPr>
              <w:rPr>
                <w:sz w:val="16"/>
                <w:szCs w:val="16"/>
                <w:lang w:val="en-US"/>
              </w:rPr>
            </w:pPr>
            <w:r w:rsidRPr="00C97908">
              <w:rPr>
                <w:sz w:val="16"/>
                <w:szCs w:val="16"/>
                <w:lang w:val="en-US"/>
              </w:rPr>
              <w:t>Elemente liniare din gresie ceramica, gresie portelanata sau faianta</w:t>
            </w:r>
          </w:p>
        </w:tc>
        <w:tc>
          <w:tcPr>
            <w:tcW w:w="1021" w:type="dxa"/>
            <w:gridSpan w:val="3"/>
            <w:tcBorders>
              <w:top w:val="nil"/>
              <w:bottom w:val="single" w:sz="2" w:space="0" w:color="auto"/>
            </w:tcBorders>
            <w:vAlign w:val="center"/>
          </w:tcPr>
          <w:p w14:paraId="5D42C636"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5BAE42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4DD07507" w14:textId="77777777" w:rsidR="00614E29" w:rsidRPr="00C97908" w:rsidRDefault="00614E29" w:rsidP="00123D45">
            <w:pPr>
              <w:jc w:val="center"/>
              <w:rPr>
                <w:sz w:val="16"/>
                <w:szCs w:val="16"/>
                <w:lang w:val="en-US"/>
              </w:rPr>
            </w:pPr>
            <w:r w:rsidRPr="00C97908">
              <w:rPr>
                <w:sz w:val="16"/>
                <w:szCs w:val="16"/>
                <w:lang w:val="en-US"/>
              </w:rPr>
              <w:t>6,85</w:t>
            </w:r>
          </w:p>
        </w:tc>
      </w:tr>
      <w:tr w:rsidR="00614E29" w:rsidRPr="00B40365" w14:paraId="60E93AC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9DBDA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081D077" w14:textId="77777777" w:rsidR="00614E29" w:rsidRPr="00B40365" w:rsidRDefault="00614E29" w:rsidP="00123D45">
            <w:pPr>
              <w:jc w:val="center"/>
              <w:rPr>
                <w:sz w:val="16"/>
                <w:szCs w:val="16"/>
                <w:lang w:val="en-US"/>
              </w:rPr>
            </w:pPr>
            <w:r w:rsidRPr="00B40365">
              <w:rPr>
                <w:sz w:val="16"/>
                <w:szCs w:val="16"/>
                <w:lang w:val="en-US"/>
              </w:rPr>
              <w:t>2462106110400</w:t>
            </w:r>
          </w:p>
        </w:tc>
        <w:tc>
          <w:tcPr>
            <w:tcW w:w="4366" w:type="dxa"/>
            <w:gridSpan w:val="4"/>
            <w:tcBorders>
              <w:top w:val="nil"/>
              <w:bottom w:val="single" w:sz="2" w:space="0" w:color="auto"/>
            </w:tcBorders>
            <w:vAlign w:val="center"/>
          </w:tcPr>
          <w:p w14:paraId="2F27376E" w14:textId="77777777" w:rsidR="00614E29" w:rsidRPr="00C97908" w:rsidRDefault="00614E29" w:rsidP="00123D45">
            <w:pPr>
              <w:rPr>
                <w:sz w:val="16"/>
                <w:szCs w:val="16"/>
                <w:lang w:val="en-US"/>
              </w:rPr>
            </w:pPr>
            <w:r w:rsidRPr="00C97908">
              <w:rPr>
                <w:sz w:val="16"/>
                <w:szCs w:val="16"/>
                <w:lang w:val="en-US"/>
              </w:rPr>
              <w:t>Adeziv pentru placaje din gresie ceramica</w:t>
            </w:r>
          </w:p>
        </w:tc>
        <w:tc>
          <w:tcPr>
            <w:tcW w:w="1021" w:type="dxa"/>
            <w:gridSpan w:val="3"/>
            <w:tcBorders>
              <w:top w:val="nil"/>
              <w:bottom w:val="single" w:sz="2" w:space="0" w:color="auto"/>
            </w:tcBorders>
            <w:vAlign w:val="center"/>
          </w:tcPr>
          <w:p w14:paraId="0E863468"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952B2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14:paraId="6EA59244" w14:textId="77777777" w:rsidR="00614E29" w:rsidRPr="00C97908" w:rsidRDefault="00614E29" w:rsidP="00123D45">
            <w:pPr>
              <w:jc w:val="center"/>
              <w:rPr>
                <w:sz w:val="16"/>
                <w:szCs w:val="16"/>
                <w:lang w:val="en-US"/>
              </w:rPr>
            </w:pPr>
            <w:r w:rsidRPr="00C97908">
              <w:rPr>
                <w:sz w:val="16"/>
                <w:szCs w:val="16"/>
                <w:lang w:val="en-US"/>
              </w:rPr>
              <w:t>2,35</w:t>
            </w:r>
          </w:p>
        </w:tc>
      </w:tr>
      <w:tr w:rsidR="00614E29" w:rsidRPr="00B40365" w14:paraId="473500B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7FE84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BFF211F" w14:textId="77777777" w:rsidR="00614E29" w:rsidRPr="00B40365" w:rsidRDefault="00614E29" w:rsidP="00123D45">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45A66B9E" w14:textId="77777777" w:rsidR="00614E29" w:rsidRPr="00C97908" w:rsidRDefault="00614E29" w:rsidP="00123D45">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1C7B5F92"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0E2F5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6F3B0B7F" w14:textId="77777777" w:rsidR="00614E29" w:rsidRPr="00C97908" w:rsidRDefault="00614E29" w:rsidP="00123D45">
            <w:pPr>
              <w:jc w:val="center"/>
              <w:rPr>
                <w:sz w:val="16"/>
                <w:szCs w:val="16"/>
                <w:lang w:val="en-US"/>
              </w:rPr>
            </w:pPr>
            <w:r w:rsidRPr="00C97908">
              <w:rPr>
                <w:sz w:val="16"/>
                <w:szCs w:val="16"/>
                <w:lang w:val="en-US"/>
              </w:rPr>
              <w:t>40,32</w:t>
            </w:r>
          </w:p>
        </w:tc>
      </w:tr>
      <w:tr w:rsidR="00614E29" w:rsidRPr="00B40365" w14:paraId="56BEEF9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6A71B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99A04AD" w14:textId="77777777" w:rsidR="00614E29" w:rsidRPr="00B40365" w:rsidRDefault="00614E29" w:rsidP="00123D45">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14:paraId="14B23059" w14:textId="77777777" w:rsidR="00614E29" w:rsidRPr="00C97908" w:rsidRDefault="00614E29" w:rsidP="00123D45">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14:paraId="12F59576"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737C2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536EA50E" w14:textId="77777777" w:rsidR="00614E29" w:rsidRPr="00C97908" w:rsidRDefault="00614E29" w:rsidP="00123D45">
            <w:pPr>
              <w:jc w:val="center"/>
              <w:rPr>
                <w:sz w:val="16"/>
                <w:szCs w:val="16"/>
                <w:lang w:val="en-US"/>
              </w:rPr>
            </w:pPr>
            <w:r w:rsidRPr="00C97908">
              <w:rPr>
                <w:sz w:val="16"/>
                <w:szCs w:val="16"/>
                <w:lang w:val="en-US"/>
              </w:rPr>
              <w:t>0,67</w:t>
            </w:r>
          </w:p>
        </w:tc>
      </w:tr>
      <w:tr w:rsidR="00614E29" w:rsidRPr="00B40365" w14:paraId="0FA01A1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B389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1B701E6" w14:textId="77777777" w:rsidR="00614E29" w:rsidRPr="00B40365" w:rsidRDefault="00614E29" w:rsidP="00123D45">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14:paraId="24D0B6F0" w14:textId="77777777" w:rsidR="00614E29" w:rsidRPr="00C97908" w:rsidRDefault="00614E29" w:rsidP="00123D45">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14:paraId="7606DB9E"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2432B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right w:val="single" w:sz="4" w:space="0" w:color="auto"/>
            </w:tcBorders>
            <w:vAlign w:val="center"/>
          </w:tcPr>
          <w:p w14:paraId="07BA42C4" w14:textId="77777777" w:rsidR="00614E29" w:rsidRPr="00C97908" w:rsidRDefault="00614E29" w:rsidP="00123D45">
            <w:pPr>
              <w:jc w:val="center"/>
              <w:rPr>
                <w:sz w:val="16"/>
                <w:szCs w:val="16"/>
                <w:lang w:val="en-US"/>
              </w:rPr>
            </w:pPr>
            <w:r w:rsidRPr="00C97908">
              <w:rPr>
                <w:sz w:val="16"/>
                <w:szCs w:val="16"/>
                <w:lang w:val="en-US"/>
              </w:rPr>
              <w:t>1,92</w:t>
            </w:r>
          </w:p>
        </w:tc>
      </w:tr>
      <w:tr w:rsidR="00614E29" w:rsidRPr="00B40365" w14:paraId="1E84F8D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5D81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D108D1D" w14:textId="77777777" w:rsidR="00614E29" w:rsidRPr="00B40365" w:rsidRDefault="00614E29" w:rsidP="00123D45">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3F02790D" w14:textId="77777777" w:rsidR="00614E29" w:rsidRPr="00C97908" w:rsidRDefault="00614E29" w:rsidP="00123D45">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5CEAABE8"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D1C85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right w:val="single" w:sz="4" w:space="0" w:color="auto"/>
            </w:tcBorders>
            <w:vAlign w:val="center"/>
          </w:tcPr>
          <w:p w14:paraId="58004C89" w14:textId="77777777" w:rsidR="00614E29" w:rsidRPr="00C97908" w:rsidRDefault="00614E29" w:rsidP="00123D45">
            <w:pPr>
              <w:jc w:val="center"/>
              <w:rPr>
                <w:sz w:val="16"/>
                <w:szCs w:val="16"/>
                <w:lang w:val="en-US"/>
              </w:rPr>
            </w:pPr>
            <w:r w:rsidRPr="00C97908">
              <w:rPr>
                <w:sz w:val="16"/>
                <w:szCs w:val="16"/>
                <w:lang w:val="en-US"/>
              </w:rPr>
              <w:t>0,32</w:t>
            </w:r>
          </w:p>
        </w:tc>
      </w:tr>
      <w:tr w:rsidR="00614E29" w:rsidRPr="00B40365" w14:paraId="71D1BB7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4A239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D455F5B" w14:textId="77777777" w:rsidR="00614E29" w:rsidRPr="00B40365" w:rsidRDefault="00614E29" w:rsidP="00123D4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96802BE" w14:textId="77777777" w:rsidR="00614E29" w:rsidRPr="00C97908" w:rsidRDefault="00614E29" w:rsidP="00123D4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63E2751"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76FE4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0506D2CD"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3E2692" w14:paraId="7E5213A5"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612B362"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66786B93"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34C3D05A"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571CE064"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09D9320D"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6C61C867" w14:textId="77777777" w:rsidR="00614E29" w:rsidRPr="003E2692" w:rsidRDefault="00614E29" w:rsidP="00123D45">
            <w:pPr>
              <w:rPr>
                <w:sz w:val="2"/>
                <w:szCs w:val="2"/>
                <w:lang w:val="en-US"/>
              </w:rPr>
            </w:pPr>
          </w:p>
        </w:tc>
      </w:tr>
      <w:tr w:rsidR="00614E29" w:rsidRPr="00B449C4" w14:paraId="06C724BE"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DC8A770"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05CC4F54"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0A0C029D"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9CD0440"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1928BC1B"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4AC51BC5" w14:textId="77777777" w:rsidR="00614E29" w:rsidRPr="00B449C4" w:rsidRDefault="00614E29" w:rsidP="00123D45">
            <w:pPr>
              <w:rPr>
                <w:sz w:val="22"/>
                <w:szCs w:val="22"/>
                <w:lang w:val="en-US"/>
              </w:rPr>
            </w:pPr>
          </w:p>
        </w:tc>
      </w:tr>
      <w:tr w:rsidR="00614E29" w:rsidRPr="00B40365" w14:paraId="60FE945A"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0D94E23"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4B9768A2"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0A95F97A"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de joaca si antreu</w:t>
            </w:r>
          </w:p>
        </w:tc>
        <w:tc>
          <w:tcPr>
            <w:tcW w:w="3621" w:type="dxa"/>
            <w:gridSpan w:val="8"/>
            <w:tcBorders>
              <w:bottom w:val="single" w:sz="4" w:space="0" w:color="auto"/>
              <w:right w:val="single" w:sz="4" w:space="0" w:color="auto"/>
            </w:tcBorders>
          </w:tcPr>
          <w:p w14:paraId="36908301" w14:textId="77777777" w:rsidR="00614E29" w:rsidRPr="00B40365" w:rsidRDefault="00614E29" w:rsidP="00123D45">
            <w:pPr>
              <w:rPr>
                <w:sz w:val="22"/>
                <w:szCs w:val="22"/>
                <w:lang w:val="en-US"/>
              </w:rPr>
            </w:pPr>
          </w:p>
        </w:tc>
      </w:tr>
      <w:tr w:rsidR="00614E29" w:rsidRPr="003E2692" w14:paraId="2927F598"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18E3C7B"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68B2F0DB"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33CEE7E9"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23A3B422"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5A4231B3"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38798675" w14:textId="77777777" w:rsidR="00614E29" w:rsidRPr="003E2692" w:rsidRDefault="00614E29" w:rsidP="00123D45">
            <w:pPr>
              <w:rPr>
                <w:sz w:val="2"/>
                <w:szCs w:val="2"/>
                <w:lang w:val="en-US"/>
              </w:rPr>
            </w:pPr>
          </w:p>
        </w:tc>
      </w:tr>
      <w:tr w:rsidR="00614E29" w:rsidRPr="00B449C4" w14:paraId="0AF55ADD"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D059FCE"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5BD0AF00"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6FD674EE"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150B7D0"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60A86906"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37D1E971" w14:textId="77777777" w:rsidR="00614E29" w:rsidRPr="00B449C4" w:rsidRDefault="00614E29" w:rsidP="00123D45">
            <w:pPr>
              <w:rPr>
                <w:sz w:val="22"/>
                <w:szCs w:val="22"/>
                <w:lang w:val="en-US"/>
              </w:rPr>
            </w:pPr>
          </w:p>
        </w:tc>
      </w:tr>
      <w:tr w:rsidR="00614E29" w:rsidRPr="00B40365" w14:paraId="023A3726"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1AB765A"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29E818AA"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4806ED8E"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14:paraId="4CD4291E" w14:textId="77777777" w:rsidR="00614E29" w:rsidRPr="00B40365" w:rsidRDefault="00614E29" w:rsidP="00123D45">
            <w:pPr>
              <w:rPr>
                <w:sz w:val="22"/>
                <w:szCs w:val="22"/>
                <w:lang w:val="en-US"/>
              </w:rPr>
            </w:pPr>
          </w:p>
        </w:tc>
      </w:tr>
      <w:tr w:rsidR="00614E29" w:rsidRPr="009B70F2" w14:paraId="7E179D73" w14:textId="77777777" w:rsidTr="00123D45">
        <w:tblPrEx>
          <w:tblCellMar>
            <w:left w:w="107" w:type="dxa"/>
            <w:right w:w="107" w:type="dxa"/>
          </w:tblCellMar>
        </w:tblPrEx>
        <w:tc>
          <w:tcPr>
            <w:tcW w:w="10495" w:type="dxa"/>
            <w:gridSpan w:val="19"/>
          </w:tcPr>
          <w:p w14:paraId="0E6258B7" w14:textId="77777777" w:rsidR="00614E29" w:rsidRPr="009B70F2" w:rsidRDefault="00614E29" w:rsidP="00123D45">
            <w:pPr>
              <w:rPr>
                <w:b/>
                <w:bCs/>
                <w:sz w:val="22"/>
                <w:szCs w:val="22"/>
                <w:lang w:val="en-US"/>
              </w:rPr>
            </w:pPr>
            <w:r w:rsidRPr="009B70F2">
              <w:rPr>
                <w:b/>
                <w:bCs/>
                <w:sz w:val="22"/>
                <w:szCs w:val="22"/>
                <w:lang w:val="en-US"/>
              </w:rPr>
              <w:t>1.3. Pereti</w:t>
            </w:r>
          </w:p>
          <w:p w14:paraId="6DF228E4" w14:textId="77777777" w:rsidR="00614E29" w:rsidRPr="00B12F65" w:rsidRDefault="00614E29" w:rsidP="00123D45">
            <w:pPr>
              <w:rPr>
                <w:sz w:val="2"/>
                <w:szCs w:val="2"/>
                <w:lang w:val="en-US"/>
              </w:rPr>
            </w:pPr>
          </w:p>
        </w:tc>
      </w:tr>
      <w:tr w:rsidR="00614E29" w:rsidRPr="009B70F2" w14:paraId="78890A31" w14:textId="77777777" w:rsidTr="00123D45">
        <w:tblPrEx>
          <w:tblCellMar>
            <w:left w:w="107" w:type="dxa"/>
            <w:right w:w="107" w:type="dxa"/>
          </w:tblCellMar>
        </w:tblPrEx>
        <w:tc>
          <w:tcPr>
            <w:tcW w:w="10495" w:type="dxa"/>
            <w:gridSpan w:val="19"/>
          </w:tcPr>
          <w:p w14:paraId="6B0030E6" w14:textId="77777777" w:rsidR="00614E29" w:rsidRPr="009B70F2" w:rsidRDefault="00614E29" w:rsidP="00123D45">
            <w:pPr>
              <w:rPr>
                <w:b/>
                <w:bCs/>
                <w:sz w:val="22"/>
                <w:szCs w:val="22"/>
                <w:lang w:val="en-US"/>
              </w:rPr>
            </w:pPr>
            <w:r w:rsidRPr="009B70F2">
              <w:rPr>
                <w:b/>
                <w:bCs/>
                <w:sz w:val="22"/>
                <w:szCs w:val="22"/>
                <w:lang w:val="en-US"/>
              </w:rPr>
              <w:t>1.3.1. Bloc sanitar</w:t>
            </w:r>
          </w:p>
          <w:p w14:paraId="0160C598" w14:textId="77777777" w:rsidR="00614E29" w:rsidRPr="00B12F65" w:rsidRDefault="00614E29" w:rsidP="00123D45">
            <w:pPr>
              <w:rPr>
                <w:sz w:val="2"/>
                <w:szCs w:val="2"/>
                <w:lang w:val="en-US"/>
              </w:rPr>
            </w:pPr>
          </w:p>
        </w:tc>
      </w:tr>
      <w:tr w:rsidR="00614E29" w:rsidRPr="009B70F2" w14:paraId="344FEED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58FFED" w14:textId="77777777" w:rsidR="00614E29" w:rsidRPr="005E2CA0" w:rsidRDefault="00614E29" w:rsidP="00123D45">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3D5EEB5C" w14:textId="77777777" w:rsidR="00614E29" w:rsidRPr="005E2CA0" w:rsidRDefault="00614E29" w:rsidP="00123D45">
            <w:pPr>
              <w:jc w:val="center"/>
              <w:rPr>
                <w:b/>
                <w:bCs/>
                <w:sz w:val="22"/>
                <w:szCs w:val="22"/>
                <w:lang w:val="en-US"/>
              </w:rPr>
            </w:pPr>
            <w:r w:rsidRPr="005E2CA0">
              <w:rPr>
                <w:b/>
                <w:bCs/>
                <w:sz w:val="22"/>
                <w:szCs w:val="22"/>
                <w:lang w:val="en-US"/>
              </w:rPr>
              <w:t>СF59F</w:t>
            </w:r>
          </w:p>
        </w:tc>
        <w:tc>
          <w:tcPr>
            <w:tcW w:w="4366" w:type="dxa"/>
            <w:gridSpan w:val="5"/>
            <w:tcBorders>
              <w:top w:val="single" w:sz="4" w:space="0" w:color="auto"/>
              <w:bottom w:val="single" w:sz="4" w:space="0" w:color="auto"/>
            </w:tcBorders>
          </w:tcPr>
          <w:p w14:paraId="7D77EE1A" w14:textId="77777777" w:rsidR="00614E29" w:rsidRPr="005E2CA0" w:rsidRDefault="00614E29" w:rsidP="00123D45">
            <w:pPr>
              <w:rPr>
                <w:b/>
                <w:bCs/>
                <w:sz w:val="2"/>
                <w:szCs w:val="2"/>
                <w:lang w:val="en-US"/>
              </w:rPr>
            </w:pPr>
            <w:r w:rsidRPr="005E2CA0">
              <w:rPr>
                <w:b/>
                <w:bCs/>
                <w:sz w:val="22"/>
                <w:szCs w:val="22"/>
                <w:lang w:val="en-US"/>
              </w:rPr>
              <w:t>Placarea suprafetelor cu un strat de PGC 12.5mm, rezistent la umiditate cu executarea carcasei metalice simple plane, cu inaltimea pina la 4 m: corob din gips-carton, pentru mascarea retelelor ingineresti</w:t>
            </w:r>
          </w:p>
          <w:p w14:paraId="7CF658CC"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1B985F8"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555385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15E17E7" w14:textId="77777777" w:rsidR="00614E29" w:rsidRPr="005E2CA0" w:rsidRDefault="00614E29" w:rsidP="00123D45">
            <w:pPr>
              <w:jc w:val="center"/>
              <w:rPr>
                <w:b/>
                <w:bCs/>
                <w:sz w:val="22"/>
                <w:szCs w:val="22"/>
                <w:lang w:val="en-US"/>
              </w:rPr>
            </w:pPr>
            <w:r w:rsidRPr="005E2CA0">
              <w:rPr>
                <w:b/>
                <w:bCs/>
                <w:sz w:val="22"/>
                <w:szCs w:val="22"/>
                <w:lang w:val="en-US"/>
              </w:rPr>
              <w:t>3,00</w:t>
            </w:r>
          </w:p>
          <w:p w14:paraId="11C7AD4C" w14:textId="77777777" w:rsidR="00614E29" w:rsidRPr="009B70F2" w:rsidRDefault="00614E29" w:rsidP="00123D45">
            <w:pPr>
              <w:jc w:val="center"/>
              <w:rPr>
                <w:sz w:val="2"/>
                <w:szCs w:val="2"/>
                <w:lang w:val="en-US"/>
              </w:rPr>
            </w:pPr>
          </w:p>
        </w:tc>
      </w:tr>
      <w:tr w:rsidR="00614E29" w:rsidRPr="00B40365" w14:paraId="34CCD0E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897B5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A4E8028" w14:textId="77777777" w:rsidR="00614E29" w:rsidRPr="00B40365" w:rsidRDefault="00614E29" w:rsidP="00123D45">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09746D7" w14:textId="77777777" w:rsidR="00614E29" w:rsidRPr="00C97908" w:rsidRDefault="00614E29" w:rsidP="00123D45">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6856472"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6B480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3,7674</w:t>
            </w:r>
          </w:p>
        </w:tc>
        <w:tc>
          <w:tcPr>
            <w:tcW w:w="1559" w:type="dxa"/>
            <w:gridSpan w:val="2"/>
            <w:tcBorders>
              <w:top w:val="nil"/>
              <w:bottom w:val="single" w:sz="2" w:space="0" w:color="auto"/>
            </w:tcBorders>
            <w:vAlign w:val="center"/>
          </w:tcPr>
          <w:p w14:paraId="7CB7DE01" w14:textId="77777777" w:rsidR="00614E29" w:rsidRPr="00C97908" w:rsidRDefault="00614E29" w:rsidP="00123D45">
            <w:pPr>
              <w:jc w:val="center"/>
              <w:rPr>
                <w:sz w:val="16"/>
                <w:szCs w:val="16"/>
                <w:lang w:val="en-US"/>
              </w:rPr>
            </w:pPr>
            <w:r w:rsidRPr="00C97908">
              <w:rPr>
                <w:sz w:val="16"/>
                <w:szCs w:val="16"/>
                <w:lang w:val="en-US"/>
              </w:rPr>
              <w:t>11,30</w:t>
            </w:r>
          </w:p>
        </w:tc>
      </w:tr>
      <w:tr w:rsidR="00614E29" w:rsidRPr="00B40365" w14:paraId="51925C3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7760E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ECE1540" w14:textId="77777777" w:rsidR="00614E29" w:rsidRPr="00B40365" w:rsidRDefault="00614E29" w:rsidP="00123D45">
            <w:pPr>
              <w:jc w:val="center"/>
              <w:rPr>
                <w:sz w:val="16"/>
                <w:szCs w:val="16"/>
                <w:lang w:val="en-US"/>
              </w:rPr>
            </w:pPr>
            <w:r w:rsidRPr="00B40365">
              <w:rPr>
                <w:sz w:val="16"/>
                <w:szCs w:val="16"/>
                <w:lang w:val="en-US"/>
              </w:rPr>
              <w:t>2662102701000-1</w:t>
            </w:r>
          </w:p>
        </w:tc>
        <w:tc>
          <w:tcPr>
            <w:tcW w:w="4366" w:type="dxa"/>
            <w:gridSpan w:val="4"/>
            <w:tcBorders>
              <w:top w:val="nil"/>
              <w:bottom w:val="single" w:sz="2" w:space="0" w:color="auto"/>
            </w:tcBorders>
            <w:vAlign w:val="center"/>
          </w:tcPr>
          <w:p w14:paraId="73121815" w14:textId="77777777" w:rsidR="00614E29" w:rsidRPr="00C97908" w:rsidRDefault="00614E29" w:rsidP="00123D45">
            <w:pPr>
              <w:rPr>
                <w:sz w:val="16"/>
                <w:szCs w:val="16"/>
                <w:lang w:val="en-US"/>
              </w:rPr>
            </w:pPr>
            <w:r w:rsidRPr="00C97908">
              <w:rPr>
                <w:sz w:val="16"/>
                <w:szCs w:val="16"/>
                <w:lang w:val="en-US"/>
              </w:rPr>
              <w:t>Placi ghips-carton 12.5mm rezistent la umiditate</w:t>
            </w:r>
          </w:p>
        </w:tc>
        <w:tc>
          <w:tcPr>
            <w:tcW w:w="1021" w:type="dxa"/>
            <w:gridSpan w:val="3"/>
            <w:tcBorders>
              <w:top w:val="nil"/>
              <w:bottom w:val="single" w:sz="2" w:space="0" w:color="auto"/>
            </w:tcBorders>
            <w:vAlign w:val="center"/>
          </w:tcPr>
          <w:p w14:paraId="1832C3C2"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E8CB32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26C0E809" w14:textId="77777777" w:rsidR="00614E29" w:rsidRPr="00C97908" w:rsidRDefault="00614E29" w:rsidP="00123D45">
            <w:pPr>
              <w:jc w:val="center"/>
              <w:rPr>
                <w:sz w:val="16"/>
                <w:szCs w:val="16"/>
                <w:lang w:val="en-US"/>
              </w:rPr>
            </w:pPr>
            <w:r w:rsidRPr="00C97908">
              <w:rPr>
                <w:sz w:val="16"/>
                <w:szCs w:val="16"/>
                <w:lang w:val="en-US"/>
              </w:rPr>
              <w:t>3,15</w:t>
            </w:r>
          </w:p>
        </w:tc>
      </w:tr>
      <w:tr w:rsidR="00614E29" w:rsidRPr="00B40365" w14:paraId="05A4C5F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E9681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34C76E7" w14:textId="77777777" w:rsidR="00614E29" w:rsidRPr="00B40365" w:rsidRDefault="00614E29" w:rsidP="00123D45">
            <w:pPr>
              <w:jc w:val="center"/>
              <w:rPr>
                <w:sz w:val="16"/>
                <w:szCs w:val="16"/>
                <w:lang w:val="en-US"/>
              </w:rPr>
            </w:pPr>
            <w:r w:rsidRPr="00B40365">
              <w:rPr>
                <w:sz w:val="16"/>
                <w:szCs w:val="16"/>
                <w:lang w:val="en-US"/>
              </w:rPr>
              <w:t>2710703520284-1</w:t>
            </w:r>
          </w:p>
        </w:tc>
        <w:tc>
          <w:tcPr>
            <w:tcW w:w="4366" w:type="dxa"/>
            <w:gridSpan w:val="4"/>
            <w:tcBorders>
              <w:top w:val="nil"/>
              <w:bottom w:val="single" w:sz="2" w:space="0" w:color="auto"/>
            </w:tcBorders>
            <w:vAlign w:val="center"/>
          </w:tcPr>
          <w:p w14:paraId="577A6FAE" w14:textId="77777777" w:rsidR="00614E29" w:rsidRPr="00C97908" w:rsidRDefault="00614E29" w:rsidP="00123D45">
            <w:pPr>
              <w:rPr>
                <w:sz w:val="16"/>
                <w:szCs w:val="16"/>
                <w:lang w:val="en-US"/>
              </w:rPr>
            </w:pPr>
            <w:r w:rsidRPr="00C97908">
              <w:rPr>
                <w:sz w:val="16"/>
                <w:szCs w:val="16"/>
                <w:lang w:val="en-US"/>
              </w:rPr>
              <w:t>Profil de ghidaj UD</w:t>
            </w:r>
          </w:p>
        </w:tc>
        <w:tc>
          <w:tcPr>
            <w:tcW w:w="1021" w:type="dxa"/>
            <w:gridSpan w:val="3"/>
            <w:tcBorders>
              <w:top w:val="nil"/>
              <w:bottom w:val="single" w:sz="2" w:space="0" w:color="auto"/>
            </w:tcBorders>
            <w:vAlign w:val="center"/>
          </w:tcPr>
          <w:p w14:paraId="0F1B587B"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71E1A3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2,075</w:t>
            </w:r>
          </w:p>
        </w:tc>
        <w:tc>
          <w:tcPr>
            <w:tcW w:w="1559" w:type="dxa"/>
            <w:gridSpan w:val="2"/>
            <w:tcBorders>
              <w:top w:val="nil"/>
              <w:bottom w:val="single" w:sz="2" w:space="0" w:color="auto"/>
            </w:tcBorders>
            <w:vAlign w:val="center"/>
          </w:tcPr>
          <w:p w14:paraId="48E14870" w14:textId="77777777" w:rsidR="00614E29" w:rsidRPr="00C97908" w:rsidRDefault="00614E29" w:rsidP="00123D45">
            <w:pPr>
              <w:jc w:val="center"/>
              <w:rPr>
                <w:sz w:val="16"/>
                <w:szCs w:val="16"/>
                <w:lang w:val="en-US"/>
              </w:rPr>
            </w:pPr>
            <w:r w:rsidRPr="00C97908">
              <w:rPr>
                <w:sz w:val="16"/>
                <w:szCs w:val="16"/>
                <w:lang w:val="en-US"/>
              </w:rPr>
              <w:t>6,23</w:t>
            </w:r>
          </w:p>
        </w:tc>
      </w:tr>
      <w:tr w:rsidR="00614E29" w:rsidRPr="00B40365" w14:paraId="2AB83F2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4B169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4AF008A" w14:textId="77777777" w:rsidR="00614E29" w:rsidRPr="00B40365" w:rsidRDefault="00614E29" w:rsidP="00123D45">
            <w:pPr>
              <w:jc w:val="center"/>
              <w:rPr>
                <w:sz w:val="16"/>
                <w:szCs w:val="16"/>
                <w:lang w:val="en-US"/>
              </w:rPr>
            </w:pPr>
            <w:r w:rsidRPr="00B40365">
              <w:rPr>
                <w:sz w:val="16"/>
                <w:szCs w:val="16"/>
                <w:lang w:val="en-US"/>
              </w:rPr>
              <w:t>2710703520285-1</w:t>
            </w:r>
          </w:p>
        </w:tc>
        <w:tc>
          <w:tcPr>
            <w:tcW w:w="4366" w:type="dxa"/>
            <w:gridSpan w:val="4"/>
            <w:tcBorders>
              <w:top w:val="nil"/>
              <w:bottom w:val="single" w:sz="2" w:space="0" w:color="auto"/>
            </w:tcBorders>
            <w:vAlign w:val="center"/>
          </w:tcPr>
          <w:p w14:paraId="28B48BDF" w14:textId="77777777" w:rsidR="00614E29" w:rsidRPr="00C97908" w:rsidRDefault="00614E29" w:rsidP="00123D45">
            <w:pPr>
              <w:rPr>
                <w:sz w:val="16"/>
                <w:szCs w:val="16"/>
                <w:lang w:val="en-US"/>
              </w:rPr>
            </w:pPr>
            <w:r w:rsidRPr="00C97908">
              <w:rPr>
                <w:sz w:val="16"/>
                <w:szCs w:val="16"/>
                <w:lang w:val="en-US"/>
              </w:rPr>
              <w:t>Profil de suport CD</w:t>
            </w:r>
          </w:p>
        </w:tc>
        <w:tc>
          <w:tcPr>
            <w:tcW w:w="1021" w:type="dxa"/>
            <w:gridSpan w:val="3"/>
            <w:tcBorders>
              <w:top w:val="nil"/>
              <w:bottom w:val="single" w:sz="2" w:space="0" w:color="auto"/>
            </w:tcBorders>
            <w:vAlign w:val="center"/>
          </w:tcPr>
          <w:p w14:paraId="3166A668"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A0AA6B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4,20</w:t>
            </w:r>
          </w:p>
        </w:tc>
        <w:tc>
          <w:tcPr>
            <w:tcW w:w="1559" w:type="dxa"/>
            <w:gridSpan w:val="2"/>
            <w:tcBorders>
              <w:top w:val="nil"/>
              <w:bottom w:val="single" w:sz="2" w:space="0" w:color="auto"/>
            </w:tcBorders>
            <w:vAlign w:val="center"/>
          </w:tcPr>
          <w:p w14:paraId="15A9B603" w14:textId="77777777" w:rsidR="00614E29" w:rsidRPr="00C97908" w:rsidRDefault="00614E29" w:rsidP="00123D45">
            <w:pPr>
              <w:jc w:val="center"/>
              <w:rPr>
                <w:sz w:val="16"/>
                <w:szCs w:val="16"/>
                <w:lang w:val="en-US"/>
              </w:rPr>
            </w:pPr>
            <w:r w:rsidRPr="00C97908">
              <w:rPr>
                <w:sz w:val="16"/>
                <w:szCs w:val="16"/>
                <w:lang w:val="en-US"/>
              </w:rPr>
              <w:t>12,60</w:t>
            </w:r>
          </w:p>
        </w:tc>
      </w:tr>
      <w:tr w:rsidR="00614E29" w:rsidRPr="00B40365" w14:paraId="23EEC13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5C49A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482A798" w14:textId="77777777" w:rsidR="00614E29" w:rsidRPr="00B40365" w:rsidRDefault="00614E29" w:rsidP="00123D45">
            <w:pPr>
              <w:jc w:val="center"/>
              <w:rPr>
                <w:sz w:val="16"/>
                <w:szCs w:val="16"/>
                <w:lang w:val="en-US"/>
              </w:rPr>
            </w:pPr>
            <w:r w:rsidRPr="00B40365">
              <w:rPr>
                <w:sz w:val="16"/>
                <w:szCs w:val="16"/>
                <w:lang w:val="en-US"/>
              </w:rPr>
              <w:t>2812106306002</w:t>
            </w:r>
          </w:p>
        </w:tc>
        <w:tc>
          <w:tcPr>
            <w:tcW w:w="4366" w:type="dxa"/>
            <w:gridSpan w:val="4"/>
            <w:tcBorders>
              <w:top w:val="nil"/>
              <w:bottom w:val="single" w:sz="2" w:space="0" w:color="auto"/>
            </w:tcBorders>
            <w:vAlign w:val="center"/>
          </w:tcPr>
          <w:p w14:paraId="03644BE9" w14:textId="77777777" w:rsidR="00614E29" w:rsidRPr="00C97908" w:rsidRDefault="00614E29" w:rsidP="00123D45">
            <w:pPr>
              <w:rPr>
                <w:sz w:val="16"/>
                <w:szCs w:val="16"/>
                <w:lang w:val="en-US"/>
              </w:rPr>
            </w:pPr>
            <w:r w:rsidRPr="00C97908">
              <w:rPr>
                <w:sz w:val="16"/>
                <w:szCs w:val="16"/>
                <w:lang w:val="en-US"/>
              </w:rPr>
              <w:t>Profiluri de aluminiu pentru protectia ungherelor 25x25 mm</w:t>
            </w:r>
          </w:p>
        </w:tc>
        <w:tc>
          <w:tcPr>
            <w:tcW w:w="1021" w:type="dxa"/>
            <w:gridSpan w:val="3"/>
            <w:tcBorders>
              <w:top w:val="nil"/>
              <w:bottom w:val="single" w:sz="2" w:space="0" w:color="auto"/>
            </w:tcBorders>
            <w:vAlign w:val="center"/>
          </w:tcPr>
          <w:p w14:paraId="39C0ED61"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95F83D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4,20</w:t>
            </w:r>
          </w:p>
        </w:tc>
        <w:tc>
          <w:tcPr>
            <w:tcW w:w="1559" w:type="dxa"/>
            <w:gridSpan w:val="2"/>
            <w:tcBorders>
              <w:top w:val="nil"/>
              <w:bottom w:val="single" w:sz="2" w:space="0" w:color="auto"/>
            </w:tcBorders>
            <w:vAlign w:val="center"/>
          </w:tcPr>
          <w:p w14:paraId="2052CF7D" w14:textId="77777777" w:rsidR="00614E29" w:rsidRPr="00C97908" w:rsidRDefault="00614E29" w:rsidP="00123D45">
            <w:pPr>
              <w:jc w:val="center"/>
              <w:rPr>
                <w:sz w:val="16"/>
                <w:szCs w:val="16"/>
                <w:lang w:val="en-US"/>
              </w:rPr>
            </w:pPr>
            <w:r w:rsidRPr="00C97908">
              <w:rPr>
                <w:sz w:val="16"/>
                <w:szCs w:val="16"/>
                <w:lang w:val="en-US"/>
              </w:rPr>
              <w:t>12,60</w:t>
            </w:r>
          </w:p>
        </w:tc>
      </w:tr>
      <w:tr w:rsidR="00614E29" w:rsidRPr="00B40365" w14:paraId="20E68DE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76DD1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00C2568" w14:textId="77777777" w:rsidR="00614E29" w:rsidRPr="00B40365" w:rsidRDefault="00614E29" w:rsidP="00123D45">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6D03B1CA" w14:textId="77777777" w:rsidR="00614E29" w:rsidRPr="00C97908" w:rsidRDefault="00614E29" w:rsidP="00123D45">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41C87644"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26DD4C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4,48</w:t>
            </w:r>
          </w:p>
        </w:tc>
        <w:tc>
          <w:tcPr>
            <w:tcW w:w="1559" w:type="dxa"/>
            <w:gridSpan w:val="2"/>
            <w:tcBorders>
              <w:top w:val="nil"/>
              <w:bottom w:val="single" w:sz="2" w:space="0" w:color="auto"/>
            </w:tcBorders>
            <w:vAlign w:val="center"/>
          </w:tcPr>
          <w:p w14:paraId="0A881050" w14:textId="77777777" w:rsidR="00614E29" w:rsidRPr="00C97908" w:rsidRDefault="00614E29" w:rsidP="00123D45">
            <w:pPr>
              <w:jc w:val="center"/>
              <w:rPr>
                <w:sz w:val="16"/>
                <w:szCs w:val="16"/>
                <w:lang w:val="en-US"/>
              </w:rPr>
            </w:pPr>
            <w:r w:rsidRPr="00C97908">
              <w:rPr>
                <w:sz w:val="16"/>
                <w:szCs w:val="16"/>
                <w:lang w:val="en-US"/>
              </w:rPr>
              <w:t>13,44</w:t>
            </w:r>
          </w:p>
        </w:tc>
      </w:tr>
      <w:tr w:rsidR="00614E29" w:rsidRPr="00B40365" w14:paraId="3E698B0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DDA8C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DA0FBC4" w14:textId="77777777" w:rsidR="00614E29" w:rsidRPr="00B40365" w:rsidRDefault="00614E29" w:rsidP="00123D45">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43E75263" w14:textId="77777777" w:rsidR="00614E29" w:rsidRPr="00C97908" w:rsidRDefault="00614E29" w:rsidP="00123D45">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1C50850C"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80CD21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0,83</w:t>
            </w:r>
          </w:p>
        </w:tc>
        <w:tc>
          <w:tcPr>
            <w:tcW w:w="1559" w:type="dxa"/>
            <w:gridSpan w:val="2"/>
            <w:tcBorders>
              <w:top w:val="nil"/>
              <w:bottom w:val="single" w:sz="2" w:space="0" w:color="auto"/>
            </w:tcBorders>
            <w:vAlign w:val="center"/>
          </w:tcPr>
          <w:p w14:paraId="7EE55136" w14:textId="77777777" w:rsidR="00614E29" w:rsidRPr="00C97908" w:rsidRDefault="00614E29" w:rsidP="00123D45">
            <w:pPr>
              <w:jc w:val="center"/>
              <w:rPr>
                <w:sz w:val="16"/>
                <w:szCs w:val="16"/>
                <w:lang w:val="en-US"/>
              </w:rPr>
            </w:pPr>
            <w:r w:rsidRPr="00C97908">
              <w:rPr>
                <w:sz w:val="16"/>
                <w:szCs w:val="16"/>
                <w:lang w:val="en-US"/>
              </w:rPr>
              <w:t>2,49</w:t>
            </w:r>
          </w:p>
        </w:tc>
      </w:tr>
      <w:tr w:rsidR="00614E29" w:rsidRPr="00B40365" w14:paraId="6D15204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07D36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144F46D" w14:textId="77777777" w:rsidR="00614E29" w:rsidRPr="00B40365" w:rsidRDefault="00614E29" w:rsidP="00123D45">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3D61B877" w14:textId="77777777" w:rsidR="00614E29" w:rsidRPr="00C97908" w:rsidRDefault="00614E29" w:rsidP="00123D45">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68EE6FEA"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48572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1,80</w:t>
            </w:r>
          </w:p>
        </w:tc>
        <w:tc>
          <w:tcPr>
            <w:tcW w:w="1559" w:type="dxa"/>
            <w:gridSpan w:val="2"/>
            <w:tcBorders>
              <w:top w:val="nil"/>
              <w:bottom w:val="single" w:sz="2" w:space="0" w:color="auto"/>
            </w:tcBorders>
            <w:vAlign w:val="center"/>
          </w:tcPr>
          <w:p w14:paraId="584513CA" w14:textId="77777777" w:rsidR="00614E29" w:rsidRPr="00C97908" w:rsidRDefault="00614E29" w:rsidP="00123D45">
            <w:pPr>
              <w:jc w:val="center"/>
              <w:rPr>
                <w:sz w:val="16"/>
                <w:szCs w:val="16"/>
                <w:lang w:val="en-US"/>
              </w:rPr>
            </w:pPr>
            <w:r w:rsidRPr="00C97908">
              <w:rPr>
                <w:sz w:val="16"/>
                <w:szCs w:val="16"/>
                <w:lang w:val="en-US"/>
              </w:rPr>
              <w:t>5,40</w:t>
            </w:r>
          </w:p>
        </w:tc>
      </w:tr>
      <w:tr w:rsidR="00614E29" w:rsidRPr="00B40365" w14:paraId="2130DE3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84DD5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A2D76BB" w14:textId="77777777" w:rsidR="00614E29" w:rsidRPr="00B40365" w:rsidRDefault="00614E29" w:rsidP="00123D45">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2D30A905" w14:textId="77777777" w:rsidR="00614E29" w:rsidRPr="00C97908" w:rsidRDefault="00614E29" w:rsidP="00123D45">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3ED0EA6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BE279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6D02D84C" w14:textId="77777777" w:rsidR="00614E29" w:rsidRPr="00C97908" w:rsidRDefault="00614E29" w:rsidP="00123D45">
            <w:pPr>
              <w:jc w:val="center"/>
              <w:rPr>
                <w:sz w:val="16"/>
                <w:szCs w:val="16"/>
                <w:lang w:val="en-US"/>
              </w:rPr>
            </w:pPr>
            <w:r w:rsidRPr="00C97908">
              <w:rPr>
                <w:sz w:val="16"/>
                <w:szCs w:val="16"/>
                <w:lang w:val="en-US"/>
              </w:rPr>
              <w:t>0,26</w:t>
            </w:r>
          </w:p>
        </w:tc>
      </w:tr>
      <w:tr w:rsidR="00614E29" w:rsidRPr="00B40365" w14:paraId="25A045A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C9882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079CF8F" w14:textId="77777777" w:rsidR="00614E29" w:rsidRPr="00B40365" w:rsidRDefault="00614E29" w:rsidP="00123D45">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6C1C7730" w14:textId="77777777" w:rsidR="00614E29" w:rsidRPr="00C97908" w:rsidRDefault="00614E29" w:rsidP="00123D45">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1B156F44"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5A3CE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4,53</w:t>
            </w:r>
          </w:p>
        </w:tc>
        <w:tc>
          <w:tcPr>
            <w:tcW w:w="1559" w:type="dxa"/>
            <w:gridSpan w:val="2"/>
            <w:tcBorders>
              <w:top w:val="nil"/>
              <w:bottom w:val="single" w:sz="2" w:space="0" w:color="auto"/>
            </w:tcBorders>
            <w:vAlign w:val="center"/>
          </w:tcPr>
          <w:p w14:paraId="40DE278E" w14:textId="77777777" w:rsidR="00614E29" w:rsidRPr="00C97908" w:rsidRDefault="00614E29" w:rsidP="00123D45">
            <w:pPr>
              <w:jc w:val="center"/>
              <w:rPr>
                <w:sz w:val="16"/>
                <w:szCs w:val="16"/>
                <w:lang w:val="en-US"/>
              </w:rPr>
            </w:pPr>
            <w:r w:rsidRPr="00C97908">
              <w:rPr>
                <w:sz w:val="16"/>
                <w:szCs w:val="16"/>
                <w:lang w:val="en-US"/>
              </w:rPr>
              <w:t>13,59</w:t>
            </w:r>
          </w:p>
        </w:tc>
      </w:tr>
      <w:tr w:rsidR="00614E29" w:rsidRPr="00B40365" w14:paraId="2FA94A4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E0EE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AAECD4C" w14:textId="77777777" w:rsidR="00614E29" w:rsidRPr="00B40365" w:rsidRDefault="00614E29" w:rsidP="00123D45">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3F06AF7B" w14:textId="77777777" w:rsidR="00614E29" w:rsidRPr="00C97908" w:rsidRDefault="00614E29" w:rsidP="00123D45">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7E86D779"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053C5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53,45</w:t>
            </w:r>
          </w:p>
        </w:tc>
        <w:tc>
          <w:tcPr>
            <w:tcW w:w="1559" w:type="dxa"/>
            <w:gridSpan w:val="2"/>
            <w:tcBorders>
              <w:top w:val="nil"/>
              <w:bottom w:val="single" w:sz="2" w:space="0" w:color="auto"/>
            </w:tcBorders>
            <w:vAlign w:val="center"/>
          </w:tcPr>
          <w:p w14:paraId="61E880FD" w14:textId="77777777" w:rsidR="00614E29" w:rsidRPr="00C97908" w:rsidRDefault="00614E29" w:rsidP="00123D45">
            <w:pPr>
              <w:jc w:val="center"/>
              <w:rPr>
                <w:sz w:val="16"/>
                <w:szCs w:val="16"/>
                <w:lang w:val="en-US"/>
              </w:rPr>
            </w:pPr>
            <w:r w:rsidRPr="00C97908">
              <w:rPr>
                <w:sz w:val="16"/>
                <w:szCs w:val="16"/>
                <w:lang w:val="en-US"/>
              </w:rPr>
              <w:t>160,35</w:t>
            </w:r>
          </w:p>
        </w:tc>
      </w:tr>
      <w:tr w:rsidR="00614E29" w:rsidRPr="00B40365" w14:paraId="12A17A9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93032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EED7B1C"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798CFFD"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C700FA0"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144A9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right w:val="single" w:sz="4" w:space="0" w:color="auto"/>
            </w:tcBorders>
            <w:vAlign w:val="center"/>
          </w:tcPr>
          <w:p w14:paraId="4F7D3D32"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B40365" w14:paraId="30D39A8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E7A02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BF8010F" w14:textId="77777777" w:rsidR="00614E29" w:rsidRPr="00B40365" w:rsidRDefault="00614E29" w:rsidP="00123D45">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44D972F" w14:textId="77777777" w:rsidR="00614E29" w:rsidRPr="00C97908" w:rsidRDefault="00614E29" w:rsidP="00123D45">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FADADEE"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F664B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0,1377</w:t>
            </w:r>
          </w:p>
        </w:tc>
        <w:tc>
          <w:tcPr>
            <w:tcW w:w="1559" w:type="dxa"/>
            <w:gridSpan w:val="2"/>
            <w:tcBorders>
              <w:top w:val="nil"/>
              <w:bottom w:val="single" w:sz="2" w:space="0" w:color="auto"/>
              <w:right w:val="single" w:sz="4" w:space="0" w:color="auto"/>
            </w:tcBorders>
            <w:vAlign w:val="center"/>
          </w:tcPr>
          <w:p w14:paraId="0B82B7D8" w14:textId="77777777" w:rsidR="00614E29" w:rsidRPr="00C97908" w:rsidRDefault="00614E29" w:rsidP="00123D45">
            <w:pPr>
              <w:jc w:val="center"/>
              <w:rPr>
                <w:sz w:val="16"/>
                <w:szCs w:val="16"/>
                <w:lang w:val="en-US"/>
              </w:rPr>
            </w:pPr>
            <w:r w:rsidRPr="00C97908">
              <w:rPr>
                <w:sz w:val="16"/>
                <w:szCs w:val="16"/>
                <w:lang w:val="en-US"/>
              </w:rPr>
              <w:t>0,41</w:t>
            </w:r>
          </w:p>
        </w:tc>
      </w:tr>
      <w:tr w:rsidR="00614E29" w:rsidRPr="009B70F2" w14:paraId="216768E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DB3A2E" w14:textId="77777777" w:rsidR="00614E29" w:rsidRPr="005E2CA0" w:rsidRDefault="00614E29" w:rsidP="00123D45">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3553BF18" w14:textId="77777777" w:rsidR="00614E29" w:rsidRPr="005E2CA0" w:rsidRDefault="00614E29" w:rsidP="00123D4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8D6C106" w14:textId="77777777" w:rsidR="00614E29" w:rsidRPr="005E2CA0" w:rsidRDefault="00614E29" w:rsidP="00123D45">
            <w:pPr>
              <w:rPr>
                <w:b/>
                <w:bCs/>
                <w:sz w:val="2"/>
                <w:szCs w:val="2"/>
                <w:lang w:val="en-US"/>
              </w:rPr>
            </w:pPr>
            <w:r w:rsidRPr="005E2CA0">
              <w:rPr>
                <w:b/>
                <w:bCs/>
                <w:sz w:val="22"/>
                <w:szCs w:val="22"/>
                <w:lang w:val="en-US"/>
              </w:rPr>
              <w:t>Grunduirea suprafetelor interioare a peretilor cu betonocontact</w:t>
            </w:r>
          </w:p>
          <w:p w14:paraId="11B8040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B80771C"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A6647D5"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0DEAE56" w14:textId="77777777" w:rsidR="00614E29" w:rsidRPr="005E2CA0" w:rsidRDefault="00614E29" w:rsidP="00123D45">
            <w:pPr>
              <w:jc w:val="center"/>
              <w:rPr>
                <w:b/>
                <w:bCs/>
                <w:sz w:val="22"/>
                <w:szCs w:val="22"/>
                <w:lang w:val="en-US"/>
              </w:rPr>
            </w:pPr>
            <w:r w:rsidRPr="005E2CA0">
              <w:rPr>
                <w:b/>
                <w:bCs/>
                <w:sz w:val="22"/>
                <w:szCs w:val="22"/>
                <w:lang w:val="en-US"/>
              </w:rPr>
              <w:t>36,20</w:t>
            </w:r>
          </w:p>
          <w:p w14:paraId="29D31207" w14:textId="77777777" w:rsidR="00614E29" w:rsidRPr="009B70F2" w:rsidRDefault="00614E29" w:rsidP="00123D45">
            <w:pPr>
              <w:jc w:val="center"/>
              <w:rPr>
                <w:sz w:val="2"/>
                <w:szCs w:val="2"/>
                <w:lang w:val="en-US"/>
              </w:rPr>
            </w:pPr>
          </w:p>
        </w:tc>
      </w:tr>
      <w:tr w:rsidR="00614E29" w:rsidRPr="00B40365" w14:paraId="13FB172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FBE3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DA0C6C1"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BF5A93D"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A6A5BC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50D51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610B925E" w14:textId="77777777" w:rsidR="00614E29" w:rsidRPr="00C97908" w:rsidRDefault="00614E29" w:rsidP="00123D45">
            <w:pPr>
              <w:jc w:val="center"/>
              <w:rPr>
                <w:sz w:val="16"/>
                <w:szCs w:val="16"/>
                <w:lang w:val="en-US"/>
              </w:rPr>
            </w:pPr>
            <w:r w:rsidRPr="00C97908">
              <w:rPr>
                <w:sz w:val="16"/>
                <w:szCs w:val="16"/>
                <w:lang w:val="en-US"/>
              </w:rPr>
              <w:t>1,09</w:t>
            </w:r>
          </w:p>
        </w:tc>
      </w:tr>
      <w:tr w:rsidR="00614E29" w:rsidRPr="00B40365" w14:paraId="0300651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35E4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63484FC" w14:textId="77777777" w:rsidR="00614E29" w:rsidRPr="00B40365" w:rsidRDefault="00614E29" w:rsidP="00123D45">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37DEA46B" w14:textId="77777777" w:rsidR="00614E29" w:rsidRPr="00C97908" w:rsidRDefault="00614E29" w:rsidP="00123D45">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735673C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A4DAD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D6BFE1D" w14:textId="77777777" w:rsidR="00614E29" w:rsidRPr="00C97908" w:rsidRDefault="00614E29" w:rsidP="00123D45">
            <w:pPr>
              <w:jc w:val="center"/>
              <w:rPr>
                <w:sz w:val="16"/>
                <w:szCs w:val="16"/>
                <w:lang w:val="en-US"/>
              </w:rPr>
            </w:pPr>
            <w:r w:rsidRPr="00C97908">
              <w:rPr>
                <w:sz w:val="16"/>
                <w:szCs w:val="16"/>
                <w:lang w:val="en-US"/>
              </w:rPr>
              <w:t>5,43</w:t>
            </w:r>
          </w:p>
        </w:tc>
      </w:tr>
      <w:tr w:rsidR="00614E29" w:rsidRPr="00B40365" w14:paraId="66455A5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340DC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501A25B" w14:textId="77777777" w:rsidR="00614E29" w:rsidRPr="00B40365" w:rsidRDefault="00614E29" w:rsidP="00123D4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ABE285E" w14:textId="77777777" w:rsidR="00614E29" w:rsidRPr="00C97908" w:rsidRDefault="00614E29" w:rsidP="00123D4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C1F7789"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39B75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73C102D" w14:textId="77777777" w:rsidR="00614E29" w:rsidRPr="00C97908" w:rsidRDefault="00614E29" w:rsidP="00123D45">
            <w:pPr>
              <w:jc w:val="center"/>
              <w:rPr>
                <w:sz w:val="16"/>
                <w:szCs w:val="16"/>
                <w:lang w:val="en-US"/>
              </w:rPr>
            </w:pPr>
            <w:r w:rsidRPr="00C97908">
              <w:rPr>
                <w:sz w:val="16"/>
                <w:szCs w:val="16"/>
                <w:lang w:val="en-US"/>
              </w:rPr>
              <w:t>1,81</w:t>
            </w:r>
          </w:p>
        </w:tc>
      </w:tr>
      <w:tr w:rsidR="00614E29" w:rsidRPr="009B70F2" w14:paraId="381AD00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A7030A" w14:textId="77777777" w:rsidR="00614E29" w:rsidRPr="005E2CA0" w:rsidRDefault="00614E29" w:rsidP="00123D45">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5B2C44CA" w14:textId="77777777" w:rsidR="00614E29" w:rsidRPr="005E2CA0" w:rsidRDefault="00614E29" w:rsidP="00123D45">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4C57CF07" w14:textId="77777777" w:rsidR="00614E29" w:rsidRPr="005E2CA0" w:rsidRDefault="00614E29" w:rsidP="00123D45">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5FAE0A9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2DA4FC0"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C32585B"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2749292" w14:textId="77777777" w:rsidR="00614E29" w:rsidRPr="005E2CA0" w:rsidRDefault="00614E29" w:rsidP="00123D45">
            <w:pPr>
              <w:jc w:val="center"/>
              <w:rPr>
                <w:b/>
                <w:bCs/>
                <w:sz w:val="22"/>
                <w:szCs w:val="22"/>
                <w:lang w:val="en-US"/>
              </w:rPr>
            </w:pPr>
            <w:r w:rsidRPr="005E2CA0">
              <w:rPr>
                <w:b/>
                <w:bCs/>
                <w:sz w:val="22"/>
                <w:szCs w:val="22"/>
                <w:lang w:val="en-US"/>
              </w:rPr>
              <w:t>33,50</w:t>
            </w:r>
          </w:p>
          <w:p w14:paraId="3D27BA17" w14:textId="77777777" w:rsidR="00614E29" w:rsidRPr="009B70F2" w:rsidRDefault="00614E29" w:rsidP="00123D45">
            <w:pPr>
              <w:jc w:val="center"/>
              <w:rPr>
                <w:sz w:val="2"/>
                <w:szCs w:val="2"/>
                <w:lang w:val="en-US"/>
              </w:rPr>
            </w:pPr>
          </w:p>
        </w:tc>
      </w:tr>
      <w:tr w:rsidR="00614E29" w:rsidRPr="00B40365" w14:paraId="4BAFFED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BAE4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049BECD"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8296C40"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82AD2C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E4FC2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14:paraId="64A93DAD" w14:textId="77777777" w:rsidR="00614E29" w:rsidRPr="00C97908" w:rsidRDefault="00614E29" w:rsidP="00123D45">
            <w:pPr>
              <w:jc w:val="center"/>
              <w:rPr>
                <w:sz w:val="16"/>
                <w:szCs w:val="16"/>
                <w:lang w:val="en-US"/>
              </w:rPr>
            </w:pPr>
            <w:r w:rsidRPr="00C97908">
              <w:rPr>
                <w:sz w:val="16"/>
                <w:szCs w:val="16"/>
                <w:lang w:val="en-US"/>
              </w:rPr>
              <w:t>46,90</w:t>
            </w:r>
          </w:p>
        </w:tc>
      </w:tr>
      <w:tr w:rsidR="00614E29" w:rsidRPr="00B40365" w14:paraId="234D39B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CFAA7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ECC3BF9"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C25B2FF"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D50BE1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98A5C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441CE36A" w14:textId="77777777" w:rsidR="00614E29" w:rsidRPr="00C97908" w:rsidRDefault="00614E29" w:rsidP="00123D45">
            <w:pPr>
              <w:jc w:val="center"/>
              <w:rPr>
                <w:sz w:val="16"/>
                <w:szCs w:val="16"/>
                <w:lang w:val="en-US"/>
              </w:rPr>
            </w:pPr>
            <w:r w:rsidRPr="00C97908">
              <w:rPr>
                <w:sz w:val="16"/>
                <w:szCs w:val="16"/>
                <w:lang w:val="en-US"/>
              </w:rPr>
              <w:t>10,05</w:t>
            </w:r>
          </w:p>
        </w:tc>
      </w:tr>
      <w:tr w:rsidR="00614E29" w:rsidRPr="00B40365" w14:paraId="6BD2452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AC040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622BB76"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D7E6592"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250B8BB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FC117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4F362911" w14:textId="77777777" w:rsidR="00614E29" w:rsidRPr="00C97908" w:rsidRDefault="00614E29" w:rsidP="00123D45">
            <w:pPr>
              <w:jc w:val="center"/>
              <w:rPr>
                <w:sz w:val="16"/>
                <w:szCs w:val="16"/>
                <w:lang w:val="en-US"/>
              </w:rPr>
            </w:pPr>
            <w:r w:rsidRPr="00C97908">
              <w:rPr>
                <w:sz w:val="16"/>
                <w:szCs w:val="16"/>
                <w:lang w:val="en-US"/>
              </w:rPr>
              <w:t>351,75</w:t>
            </w:r>
          </w:p>
        </w:tc>
      </w:tr>
      <w:tr w:rsidR="00614E29" w:rsidRPr="00B40365" w14:paraId="6530C3A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B4743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1DB238B"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3EEF62F0"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0B36A0F"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F85EE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3C5D5FCB"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B40365" w14:paraId="20AB611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E3CB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4FB7BDC"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ECBA925"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624E4F5"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704FD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0FB4A85B" w14:textId="77777777" w:rsidR="00614E29" w:rsidRPr="00C97908" w:rsidRDefault="00614E29" w:rsidP="00123D45">
            <w:pPr>
              <w:jc w:val="center"/>
              <w:rPr>
                <w:sz w:val="16"/>
                <w:szCs w:val="16"/>
                <w:lang w:val="en-US"/>
              </w:rPr>
            </w:pPr>
            <w:r w:rsidRPr="00C97908">
              <w:rPr>
                <w:sz w:val="16"/>
                <w:szCs w:val="16"/>
                <w:lang w:val="en-US"/>
              </w:rPr>
              <w:t>0,23</w:t>
            </w:r>
          </w:p>
        </w:tc>
      </w:tr>
      <w:tr w:rsidR="00614E29" w:rsidRPr="00B40365" w14:paraId="17C02D0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B83B0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BBDFBB9"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26EC32C"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E423618"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21F8A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3B4D18E0" w14:textId="77777777" w:rsidR="00614E29" w:rsidRPr="00C97908" w:rsidRDefault="00614E29" w:rsidP="00123D45">
            <w:pPr>
              <w:jc w:val="center"/>
              <w:rPr>
                <w:sz w:val="16"/>
                <w:szCs w:val="16"/>
                <w:lang w:val="en-US"/>
              </w:rPr>
            </w:pPr>
            <w:r w:rsidRPr="00C97908">
              <w:rPr>
                <w:sz w:val="16"/>
                <w:szCs w:val="16"/>
                <w:lang w:val="en-US"/>
              </w:rPr>
              <w:t>0,13</w:t>
            </w:r>
          </w:p>
        </w:tc>
      </w:tr>
      <w:tr w:rsidR="00614E29" w:rsidRPr="00B40365" w14:paraId="6B1686D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C55B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CC0FDBD" w14:textId="77777777" w:rsidR="00614E29" w:rsidRPr="00B40365" w:rsidRDefault="00614E29" w:rsidP="00123D4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2D2EE3D" w14:textId="77777777" w:rsidR="00614E29" w:rsidRPr="00C97908" w:rsidRDefault="00614E29" w:rsidP="00123D4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10A64F0"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CF2FA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35647CDA" w14:textId="77777777" w:rsidR="00614E29" w:rsidRPr="00C97908" w:rsidRDefault="00614E29" w:rsidP="00123D45">
            <w:pPr>
              <w:jc w:val="center"/>
              <w:rPr>
                <w:sz w:val="16"/>
                <w:szCs w:val="16"/>
                <w:lang w:val="en-US"/>
              </w:rPr>
            </w:pPr>
            <w:r w:rsidRPr="00C97908">
              <w:rPr>
                <w:sz w:val="16"/>
                <w:szCs w:val="16"/>
                <w:lang w:val="en-US"/>
              </w:rPr>
              <w:t>0,27</w:t>
            </w:r>
          </w:p>
        </w:tc>
      </w:tr>
      <w:tr w:rsidR="00614E29" w:rsidRPr="009B70F2" w14:paraId="6C777372"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3FE987" w14:textId="77777777" w:rsidR="00614E29" w:rsidRPr="005E2CA0" w:rsidRDefault="00614E29" w:rsidP="00123D45">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60EED0F5" w14:textId="77777777" w:rsidR="00614E29" w:rsidRPr="005E2CA0" w:rsidRDefault="00614E29" w:rsidP="00123D45">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14:paraId="44D33CF1" w14:textId="77777777" w:rsidR="00614E29" w:rsidRPr="005E2CA0" w:rsidRDefault="00614E29" w:rsidP="00123D45">
            <w:pPr>
              <w:rPr>
                <w:b/>
                <w:bCs/>
                <w:sz w:val="2"/>
                <w:szCs w:val="2"/>
                <w:lang w:val="en-US"/>
              </w:rPr>
            </w:pPr>
            <w:r w:rsidRPr="005E2CA0">
              <w:rPr>
                <w:b/>
                <w:bCs/>
                <w:sz w:val="22"/>
                <w:szCs w:val="22"/>
                <w:lang w:val="en-US"/>
              </w:rPr>
              <w:t>Diverse lucrari - diferenta de grosime, + 5 mm la stratul de grund aplicat la pereti, executat cu mortar, K=4</w:t>
            </w:r>
          </w:p>
          <w:p w14:paraId="76D5BFA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125EB78"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6C71BDC"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F84826B" w14:textId="77777777" w:rsidR="00614E29" w:rsidRPr="005E2CA0" w:rsidRDefault="00614E29" w:rsidP="00123D45">
            <w:pPr>
              <w:jc w:val="center"/>
              <w:rPr>
                <w:b/>
                <w:bCs/>
                <w:sz w:val="22"/>
                <w:szCs w:val="22"/>
                <w:lang w:val="en-US"/>
              </w:rPr>
            </w:pPr>
            <w:r w:rsidRPr="005E2CA0">
              <w:rPr>
                <w:b/>
                <w:bCs/>
                <w:sz w:val="22"/>
                <w:szCs w:val="22"/>
                <w:lang w:val="en-US"/>
              </w:rPr>
              <w:t>33,50</w:t>
            </w:r>
          </w:p>
          <w:p w14:paraId="598C0A64" w14:textId="77777777" w:rsidR="00614E29" w:rsidRPr="009B70F2" w:rsidRDefault="00614E29" w:rsidP="00123D45">
            <w:pPr>
              <w:jc w:val="center"/>
              <w:rPr>
                <w:sz w:val="2"/>
                <w:szCs w:val="2"/>
                <w:lang w:val="en-US"/>
              </w:rPr>
            </w:pPr>
          </w:p>
        </w:tc>
      </w:tr>
      <w:tr w:rsidR="00614E29" w:rsidRPr="00B40365" w14:paraId="65DD02A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94C37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F1A969A"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A104F8A"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EC8207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91A1E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3FD4215" w14:textId="77777777" w:rsidR="00614E29" w:rsidRPr="00C97908" w:rsidRDefault="00614E29" w:rsidP="00123D45">
            <w:pPr>
              <w:jc w:val="center"/>
              <w:rPr>
                <w:sz w:val="16"/>
                <w:szCs w:val="16"/>
                <w:lang w:val="en-US"/>
              </w:rPr>
            </w:pPr>
            <w:r w:rsidRPr="00C97908">
              <w:rPr>
                <w:sz w:val="16"/>
                <w:szCs w:val="16"/>
                <w:lang w:val="en-US"/>
              </w:rPr>
              <w:t>13,40</w:t>
            </w:r>
          </w:p>
        </w:tc>
      </w:tr>
      <w:tr w:rsidR="00614E29" w:rsidRPr="00B40365" w14:paraId="6A94C1C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BCD25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8DEE4A4"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9F663E2"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C62BC0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D52E9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76937F7" w14:textId="77777777" w:rsidR="00614E29" w:rsidRPr="00C97908" w:rsidRDefault="00614E29" w:rsidP="00123D45">
            <w:pPr>
              <w:jc w:val="center"/>
              <w:rPr>
                <w:sz w:val="16"/>
                <w:szCs w:val="16"/>
                <w:lang w:val="en-US"/>
              </w:rPr>
            </w:pPr>
            <w:r w:rsidRPr="00C97908">
              <w:rPr>
                <w:sz w:val="16"/>
                <w:szCs w:val="16"/>
                <w:lang w:val="en-US"/>
              </w:rPr>
              <w:t>4,02</w:t>
            </w:r>
          </w:p>
        </w:tc>
      </w:tr>
      <w:tr w:rsidR="00614E29" w:rsidRPr="00B40365" w14:paraId="0F5DA6C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DB520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3E6A2BE" w14:textId="77777777" w:rsidR="00614E29" w:rsidRPr="00B40365" w:rsidRDefault="00614E29" w:rsidP="00123D45">
            <w:pPr>
              <w:jc w:val="center"/>
              <w:rPr>
                <w:sz w:val="16"/>
                <w:szCs w:val="16"/>
                <w:lang w:val="en-US"/>
              </w:rPr>
            </w:pPr>
            <w:r w:rsidRPr="00B40365">
              <w:rPr>
                <w:sz w:val="16"/>
                <w:szCs w:val="16"/>
                <w:lang w:val="en-US"/>
              </w:rPr>
              <w:t>2664102100000-1</w:t>
            </w:r>
          </w:p>
        </w:tc>
        <w:tc>
          <w:tcPr>
            <w:tcW w:w="4366" w:type="dxa"/>
            <w:gridSpan w:val="4"/>
            <w:tcBorders>
              <w:top w:val="nil"/>
              <w:bottom w:val="single" w:sz="2" w:space="0" w:color="auto"/>
            </w:tcBorders>
            <w:vAlign w:val="center"/>
          </w:tcPr>
          <w:p w14:paraId="21FE48D0" w14:textId="77777777" w:rsidR="00614E29" w:rsidRPr="00C97908" w:rsidRDefault="00614E29" w:rsidP="00123D45">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14:paraId="333C1BB8"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00389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37889F8D" w14:textId="77777777" w:rsidR="00614E29" w:rsidRPr="00C97908" w:rsidRDefault="00614E29" w:rsidP="00123D45">
            <w:pPr>
              <w:jc w:val="center"/>
              <w:rPr>
                <w:sz w:val="16"/>
                <w:szCs w:val="16"/>
                <w:lang w:val="en-US"/>
              </w:rPr>
            </w:pPr>
            <w:r w:rsidRPr="00C97908">
              <w:rPr>
                <w:sz w:val="16"/>
                <w:szCs w:val="16"/>
                <w:lang w:val="en-US"/>
              </w:rPr>
              <w:t>0,80</w:t>
            </w:r>
          </w:p>
        </w:tc>
      </w:tr>
      <w:tr w:rsidR="00614E29" w:rsidRPr="00B40365" w14:paraId="723CA1A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D345B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225F371"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4F902DA"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FEF4601"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5D61E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4E8227C5" w14:textId="77777777" w:rsidR="00614E29" w:rsidRPr="00C97908" w:rsidRDefault="00614E29" w:rsidP="00123D45">
            <w:pPr>
              <w:jc w:val="center"/>
              <w:rPr>
                <w:sz w:val="16"/>
                <w:szCs w:val="16"/>
                <w:lang w:val="en-US"/>
              </w:rPr>
            </w:pPr>
            <w:r w:rsidRPr="00C97908">
              <w:rPr>
                <w:sz w:val="16"/>
                <w:szCs w:val="16"/>
                <w:lang w:val="en-US"/>
              </w:rPr>
              <w:t>0,13</w:t>
            </w:r>
          </w:p>
        </w:tc>
      </w:tr>
      <w:tr w:rsidR="00614E29" w:rsidRPr="009B70F2" w14:paraId="3C7D44D6"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11A15D" w14:textId="77777777" w:rsidR="00614E29" w:rsidRPr="005E2CA0" w:rsidRDefault="00614E29" w:rsidP="00123D45">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0E683AA4" w14:textId="77777777" w:rsidR="00614E29" w:rsidRPr="005E2CA0" w:rsidRDefault="00614E29" w:rsidP="00123D45">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4F9E4E7D" w14:textId="77777777" w:rsidR="00614E29" w:rsidRPr="005E2CA0" w:rsidRDefault="00614E29" w:rsidP="00123D45">
            <w:pPr>
              <w:rPr>
                <w:b/>
                <w:bCs/>
                <w:sz w:val="2"/>
                <w:szCs w:val="2"/>
                <w:lang w:val="en-US"/>
              </w:rPr>
            </w:pPr>
            <w:r w:rsidRPr="005E2CA0">
              <w:rPr>
                <w:b/>
                <w:bCs/>
                <w:sz w:val="22"/>
                <w:szCs w:val="22"/>
                <w:lang w:val="en-US"/>
              </w:rPr>
              <w:t>Montare plase sudate la inaltimi mai mici sau egale cu 35 m, la pereti si diafragme, cu greutatea plaselor pina la 3 kg/mp (Plasa VR 150x150x4mm- 1,35kg/m2)</w:t>
            </w:r>
          </w:p>
          <w:p w14:paraId="0735F1F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B917C48" w14:textId="77777777" w:rsidR="00614E29" w:rsidRPr="005E2CA0" w:rsidRDefault="00614E29" w:rsidP="00123D45">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759BC48"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899061A" w14:textId="77777777" w:rsidR="00614E29" w:rsidRPr="005E2CA0" w:rsidRDefault="00614E29" w:rsidP="00123D45">
            <w:pPr>
              <w:jc w:val="center"/>
              <w:rPr>
                <w:b/>
                <w:bCs/>
                <w:sz w:val="22"/>
                <w:szCs w:val="22"/>
                <w:lang w:val="en-US"/>
              </w:rPr>
            </w:pPr>
            <w:r w:rsidRPr="005E2CA0">
              <w:rPr>
                <w:b/>
                <w:bCs/>
                <w:sz w:val="22"/>
                <w:szCs w:val="22"/>
                <w:lang w:val="en-US"/>
              </w:rPr>
              <w:t>45,22</w:t>
            </w:r>
          </w:p>
          <w:p w14:paraId="118BD529" w14:textId="77777777" w:rsidR="00614E29" w:rsidRPr="009B70F2" w:rsidRDefault="00614E29" w:rsidP="00123D45">
            <w:pPr>
              <w:jc w:val="center"/>
              <w:rPr>
                <w:sz w:val="2"/>
                <w:szCs w:val="2"/>
                <w:lang w:val="en-US"/>
              </w:rPr>
            </w:pPr>
          </w:p>
        </w:tc>
      </w:tr>
      <w:tr w:rsidR="00614E29" w:rsidRPr="00B40365" w14:paraId="37C88C6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68F6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87804BC" w14:textId="77777777" w:rsidR="00614E29" w:rsidRPr="00B40365" w:rsidRDefault="00614E29" w:rsidP="00123D45">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0F5A817B" w14:textId="77777777" w:rsidR="00614E29" w:rsidRPr="00C97908" w:rsidRDefault="00614E29" w:rsidP="00123D45">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1E2615B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1BD2A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646CAA27" w14:textId="77777777" w:rsidR="00614E29" w:rsidRPr="00C97908" w:rsidRDefault="00614E29" w:rsidP="00123D45">
            <w:pPr>
              <w:jc w:val="center"/>
              <w:rPr>
                <w:sz w:val="16"/>
                <w:szCs w:val="16"/>
                <w:lang w:val="en-US"/>
              </w:rPr>
            </w:pPr>
            <w:r w:rsidRPr="00C97908">
              <w:rPr>
                <w:sz w:val="16"/>
                <w:szCs w:val="16"/>
                <w:lang w:val="en-US"/>
              </w:rPr>
              <w:t>1,81</w:t>
            </w:r>
          </w:p>
        </w:tc>
      </w:tr>
      <w:tr w:rsidR="00614E29" w:rsidRPr="00B40365" w14:paraId="206DCE4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C0583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505F4CD"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08D31BD"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3BA149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B6066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6218EBE" w14:textId="77777777" w:rsidR="00614E29" w:rsidRPr="00C97908" w:rsidRDefault="00614E29" w:rsidP="00123D45">
            <w:pPr>
              <w:jc w:val="center"/>
              <w:rPr>
                <w:sz w:val="16"/>
                <w:szCs w:val="16"/>
                <w:lang w:val="en-US"/>
              </w:rPr>
            </w:pPr>
            <w:r w:rsidRPr="00C97908">
              <w:rPr>
                <w:sz w:val="16"/>
                <w:szCs w:val="16"/>
                <w:lang w:val="en-US"/>
              </w:rPr>
              <w:t>0,23</w:t>
            </w:r>
          </w:p>
        </w:tc>
      </w:tr>
      <w:tr w:rsidR="00614E29" w:rsidRPr="00B40365" w14:paraId="2A93AED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8EC5D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349B436" w14:textId="77777777" w:rsidR="00614E29" w:rsidRPr="00B40365" w:rsidRDefault="00614E29" w:rsidP="00123D45">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0D9337F0" w14:textId="77777777" w:rsidR="00614E29" w:rsidRPr="00C97908" w:rsidRDefault="00614E29" w:rsidP="00123D45">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63D5AE21"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860DD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0CCCDF00" w14:textId="77777777" w:rsidR="00614E29" w:rsidRPr="00C97908" w:rsidRDefault="00614E29" w:rsidP="00123D45">
            <w:pPr>
              <w:jc w:val="center"/>
              <w:rPr>
                <w:sz w:val="16"/>
                <w:szCs w:val="16"/>
                <w:lang w:val="en-US"/>
              </w:rPr>
            </w:pPr>
            <w:r w:rsidRPr="00C97908">
              <w:rPr>
                <w:sz w:val="16"/>
                <w:szCs w:val="16"/>
                <w:lang w:val="en-US"/>
              </w:rPr>
              <w:t>45,67</w:t>
            </w:r>
          </w:p>
        </w:tc>
      </w:tr>
      <w:tr w:rsidR="00614E29" w:rsidRPr="00B40365" w14:paraId="52BFBCA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A7052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87EB3D0" w14:textId="77777777" w:rsidR="00614E29" w:rsidRPr="00B40365" w:rsidRDefault="00614E29" w:rsidP="00123D45">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5FC52760" w14:textId="77777777" w:rsidR="00614E29" w:rsidRPr="00C97908" w:rsidRDefault="00614E29" w:rsidP="00123D45">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29846E8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913D6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6ECBA9B" w14:textId="77777777" w:rsidR="00614E29" w:rsidRPr="00C97908" w:rsidRDefault="00614E29" w:rsidP="00123D45">
            <w:pPr>
              <w:jc w:val="center"/>
              <w:rPr>
                <w:sz w:val="16"/>
                <w:szCs w:val="16"/>
                <w:lang w:val="en-US"/>
              </w:rPr>
            </w:pPr>
            <w:r w:rsidRPr="00C97908">
              <w:rPr>
                <w:sz w:val="16"/>
                <w:szCs w:val="16"/>
                <w:lang w:val="en-US"/>
              </w:rPr>
              <w:t>0,23</w:t>
            </w:r>
          </w:p>
        </w:tc>
      </w:tr>
      <w:tr w:rsidR="00614E29" w:rsidRPr="00B40365" w14:paraId="6752ED3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B42AA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AD625E9" w14:textId="77777777" w:rsidR="00614E29" w:rsidRPr="00B40365" w:rsidRDefault="00614E29" w:rsidP="00123D45">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4479272C" w14:textId="77777777" w:rsidR="00614E29" w:rsidRPr="00C97908" w:rsidRDefault="00614E29" w:rsidP="00123D45">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76E0A06B"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77161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D985071" w14:textId="77777777" w:rsidR="00614E29" w:rsidRPr="00C97908" w:rsidRDefault="00614E29" w:rsidP="00123D45">
            <w:pPr>
              <w:jc w:val="center"/>
              <w:rPr>
                <w:sz w:val="16"/>
                <w:szCs w:val="16"/>
                <w:lang w:val="en-US"/>
              </w:rPr>
            </w:pPr>
            <w:r w:rsidRPr="00C97908">
              <w:rPr>
                <w:sz w:val="16"/>
                <w:szCs w:val="16"/>
                <w:lang w:val="en-US"/>
              </w:rPr>
              <w:t>0,45</w:t>
            </w:r>
          </w:p>
        </w:tc>
      </w:tr>
      <w:tr w:rsidR="00614E29" w:rsidRPr="00B40365" w14:paraId="5042624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62717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2A74443" w14:textId="77777777" w:rsidR="00614E29" w:rsidRPr="00B40365" w:rsidRDefault="00614E29" w:rsidP="00123D45">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05F27F02" w14:textId="77777777" w:rsidR="00614E29" w:rsidRPr="00C97908" w:rsidRDefault="00614E29" w:rsidP="00123D45">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42FF19D6"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8F03B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3C8EE05F" w14:textId="77777777" w:rsidR="00614E29" w:rsidRPr="00C97908" w:rsidRDefault="00614E29" w:rsidP="00123D45">
            <w:pPr>
              <w:jc w:val="center"/>
              <w:rPr>
                <w:sz w:val="16"/>
                <w:szCs w:val="16"/>
                <w:lang w:val="en-US"/>
              </w:rPr>
            </w:pPr>
            <w:r w:rsidRPr="00C97908">
              <w:rPr>
                <w:sz w:val="16"/>
                <w:szCs w:val="16"/>
                <w:lang w:val="en-US"/>
              </w:rPr>
              <w:t>13,57</w:t>
            </w:r>
          </w:p>
        </w:tc>
      </w:tr>
      <w:tr w:rsidR="00614E29" w:rsidRPr="00B40365" w14:paraId="7480A17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C0CF0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8D310D8" w14:textId="77777777" w:rsidR="00614E29" w:rsidRPr="00B40365" w:rsidRDefault="00614E29" w:rsidP="00123D45">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2439E505" w14:textId="77777777" w:rsidR="00614E29" w:rsidRPr="00C97908" w:rsidRDefault="00614E29" w:rsidP="00123D45">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5C13AD48"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EB936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5D828DA3" w14:textId="77777777" w:rsidR="00614E29" w:rsidRPr="00C97908" w:rsidRDefault="00614E29" w:rsidP="00123D45">
            <w:pPr>
              <w:jc w:val="center"/>
              <w:rPr>
                <w:sz w:val="16"/>
                <w:szCs w:val="16"/>
                <w:lang w:val="en-US"/>
              </w:rPr>
            </w:pPr>
            <w:r w:rsidRPr="00C97908">
              <w:rPr>
                <w:sz w:val="16"/>
                <w:szCs w:val="16"/>
                <w:lang w:val="en-US"/>
              </w:rPr>
              <w:t>0,03</w:t>
            </w:r>
          </w:p>
        </w:tc>
      </w:tr>
      <w:tr w:rsidR="00614E29" w:rsidRPr="009B70F2" w14:paraId="058E3EEB"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BF7115" w14:textId="77777777" w:rsidR="00614E29" w:rsidRPr="005E2CA0" w:rsidRDefault="00614E29" w:rsidP="00123D45">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1C61E91B" w14:textId="77777777" w:rsidR="00614E29" w:rsidRPr="005E2CA0" w:rsidRDefault="00614E29" w:rsidP="00123D45">
            <w:pPr>
              <w:jc w:val="center"/>
              <w:rPr>
                <w:b/>
                <w:bCs/>
                <w:sz w:val="22"/>
                <w:szCs w:val="22"/>
                <w:lang w:val="en-US"/>
              </w:rPr>
            </w:pPr>
            <w:r w:rsidRPr="005E2CA0">
              <w:rPr>
                <w:b/>
                <w:bCs/>
                <w:sz w:val="22"/>
                <w:szCs w:val="22"/>
                <w:lang w:val="en-US"/>
              </w:rPr>
              <w:t>RpCJ06C</w:t>
            </w:r>
          </w:p>
        </w:tc>
        <w:tc>
          <w:tcPr>
            <w:tcW w:w="4366" w:type="dxa"/>
            <w:gridSpan w:val="5"/>
            <w:tcBorders>
              <w:top w:val="single" w:sz="4" w:space="0" w:color="auto"/>
              <w:bottom w:val="single" w:sz="4" w:space="0" w:color="auto"/>
            </w:tcBorders>
          </w:tcPr>
          <w:p w14:paraId="7338664E" w14:textId="77777777" w:rsidR="00614E29" w:rsidRPr="005E2CA0" w:rsidRDefault="00614E29" w:rsidP="00123D45">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25 - 35 cm latime</w:t>
            </w:r>
          </w:p>
          <w:p w14:paraId="55B9B2B3"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0095A50"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1DA8E6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894AE27" w14:textId="77777777" w:rsidR="00614E29" w:rsidRPr="005E2CA0" w:rsidRDefault="00614E29" w:rsidP="00123D45">
            <w:pPr>
              <w:jc w:val="center"/>
              <w:rPr>
                <w:b/>
                <w:bCs/>
                <w:sz w:val="22"/>
                <w:szCs w:val="22"/>
                <w:lang w:val="en-US"/>
              </w:rPr>
            </w:pPr>
            <w:r w:rsidRPr="005E2CA0">
              <w:rPr>
                <w:b/>
                <w:bCs/>
                <w:sz w:val="22"/>
                <w:szCs w:val="22"/>
                <w:lang w:val="en-US"/>
              </w:rPr>
              <w:t>10,75</w:t>
            </w:r>
          </w:p>
          <w:p w14:paraId="4AE9C743" w14:textId="77777777" w:rsidR="00614E29" w:rsidRPr="009B70F2" w:rsidRDefault="00614E29" w:rsidP="00123D45">
            <w:pPr>
              <w:jc w:val="center"/>
              <w:rPr>
                <w:sz w:val="2"/>
                <w:szCs w:val="2"/>
                <w:lang w:val="en-US"/>
              </w:rPr>
            </w:pPr>
          </w:p>
        </w:tc>
      </w:tr>
      <w:tr w:rsidR="00614E29" w:rsidRPr="00B40365" w14:paraId="3705180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106E3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A616B08" w14:textId="77777777" w:rsidR="00614E29" w:rsidRPr="00B40365" w:rsidRDefault="00614E29" w:rsidP="00123D4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4653E214" w14:textId="77777777" w:rsidR="00614E29" w:rsidRPr="00C97908" w:rsidRDefault="00614E29" w:rsidP="00123D4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B1500B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CA4CF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0,51</w:t>
            </w:r>
          </w:p>
        </w:tc>
        <w:tc>
          <w:tcPr>
            <w:tcW w:w="1559" w:type="dxa"/>
            <w:gridSpan w:val="2"/>
            <w:tcBorders>
              <w:top w:val="nil"/>
              <w:bottom w:val="single" w:sz="2" w:space="0" w:color="auto"/>
            </w:tcBorders>
            <w:vAlign w:val="center"/>
          </w:tcPr>
          <w:p w14:paraId="5EF6A42C" w14:textId="77777777" w:rsidR="00614E29" w:rsidRPr="00C97908" w:rsidRDefault="00614E29" w:rsidP="00123D45">
            <w:pPr>
              <w:jc w:val="center"/>
              <w:rPr>
                <w:sz w:val="16"/>
                <w:szCs w:val="16"/>
                <w:lang w:val="en-US"/>
              </w:rPr>
            </w:pPr>
            <w:r w:rsidRPr="00C97908">
              <w:rPr>
                <w:sz w:val="16"/>
                <w:szCs w:val="16"/>
                <w:lang w:val="en-US"/>
              </w:rPr>
              <w:t>5,48</w:t>
            </w:r>
          </w:p>
        </w:tc>
      </w:tr>
      <w:tr w:rsidR="00614E29" w:rsidRPr="00B40365" w14:paraId="5E86E90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77C1E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25669F9"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82C51FF"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75263A0"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C4CF9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0,33</w:t>
            </w:r>
          </w:p>
        </w:tc>
        <w:tc>
          <w:tcPr>
            <w:tcW w:w="1559" w:type="dxa"/>
            <w:gridSpan w:val="2"/>
            <w:tcBorders>
              <w:top w:val="nil"/>
              <w:bottom w:val="single" w:sz="2" w:space="0" w:color="auto"/>
            </w:tcBorders>
            <w:vAlign w:val="center"/>
          </w:tcPr>
          <w:p w14:paraId="1F5D6F63" w14:textId="77777777" w:rsidR="00614E29" w:rsidRPr="00C97908" w:rsidRDefault="00614E29" w:rsidP="00123D45">
            <w:pPr>
              <w:jc w:val="center"/>
              <w:rPr>
                <w:sz w:val="16"/>
                <w:szCs w:val="16"/>
                <w:lang w:val="en-US"/>
              </w:rPr>
            </w:pPr>
            <w:r w:rsidRPr="00C97908">
              <w:rPr>
                <w:sz w:val="16"/>
                <w:szCs w:val="16"/>
                <w:lang w:val="en-US"/>
              </w:rPr>
              <w:t>3,55</w:t>
            </w:r>
          </w:p>
        </w:tc>
      </w:tr>
      <w:tr w:rsidR="00614E29" w:rsidRPr="00B40365" w14:paraId="5371742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696F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9FB8C3B"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23F73F3"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74FF3D0"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4957C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1,29</w:t>
            </w:r>
          </w:p>
        </w:tc>
        <w:tc>
          <w:tcPr>
            <w:tcW w:w="1559" w:type="dxa"/>
            <w:gridSpan w:val="2"/>
            <w:tcBorders>
              <w:top w:val="nil"/>
              <w:bottom w:val="single" w:sz="2" w:space="0" w:color="auto"/>
            </w:tcBorders>
            <w:vAlign w:val="center"/>
          </w:tcPr>
          <w:p w14:paraId="55B9C96E" w14:textId="77777777" w:rsidR="00614E29" w:rsidRPr="00C97908" w:rsidRDefault="00614E29" w:rsidP="00123D45">
            <w:pPr>
              <w:jc w:val="center"/>
              <w:rPr>
                <w:sz w:val="16"/>
                <w:szCs w:val="16"/>
                <w:lang w:val="en-US"/>
              </w:rPr>
            </w:pPr>
            <w:r w:rsidRPr="00C97908">
              <w:rPr>
                <w:sz w:val="16"/>
                <w:szCs w:val="16"/>
                <w:lang w:val="en-US"/>
              </w:rPr>
              <w:t>13,87</w:t>
            </w:r>
          </w:p>
        </w:tc>
      </w:tr>
      <w:tr w:rsidR="00614E29" w:rsidRPr="00B40365" w14:paraId="0374333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80D06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2C8FFE0" w14:textId="77777777" w:rsidR="00614E29" w:rsidRPr="00B40365" w:rsidRDefault="00614E29" w:rsidP="00123D45">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540D0E23" w14:textId="77777777" w:rsidR="00614E29" w:rsidRPr="00C97908" w:rsidRDefault="00614E29" w:rsidP="00123D45">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13E445C9"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55E72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0,0014</w:t>
            </w:r>
          </w:p>
        </w:tc>
        <w:tc>
          <w:tcPr>
            <w:tcW w:w="1559" w:type="dxa"/>
            <w:gridSpan w:val="2"/>
            <w:tcBorders>
              <w:top w:val="nil"/>
              <w:bottom w:val="single" w:sz="2" w:space="0" w:color="auto"/>
            </w:tcBorders>
            <w:vAlign w:val="center"/>
          </w:tcPr>
          <w:p w14:paraId="75922A78"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B40365" w14:paraId="3212754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DE3F2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82A1B34"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26277C7"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699D79F"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F1CFC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0,0086</w:t>
            </w:r>
          </w:p>
        </w:tc>
        <w:tc>
          <w:tcPr>
            <w:tcW w:w="1559" w:type="dxa"/>
            <w:gridSpan w:val="2"/>
            <w:tcBorders>
              <w:top w:val="nil"/>
              <w:bottom w:val="single" w:sz="2" w:space="0" w:color="auto"/>
            </w:tcBorders>
            <w:vAlign w:val="center"/>
          </w:tcPr>
          <w:p w14:paraId="65BD8133" w14:textId="77777777" w:rsidR="00614E29" w:rsidRPr="00C97908" w:rsidRDefault="00614E29" w:rsidP="00123D45">
            <w:pPr>
              <w:jc w:val="center"/>
              <w:rPr>
                <w:sz w:val="16"/>
                <w:szCs w:val="16"/>
                <w:lang w:val="en-US"/>
              </w:rPr>
            </w:pPr>
            <w:r w:rsidRPr="00C97908">
              <w:rPr>
                <w:sz w:val="16"/>
                <w:szCs w:val="16"/>
                <w:lang w:val="en-US"/>
              </w:rPr>
              <w:t>0,09</w:t>
            </w:r>
          </w:p>
        </w:tc>
      </w:tr>
      <w:tr w:rsidR="00614E29" w:rsidRPr="00B40365" w14:paraId="4FD3658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2A8A1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FFFCDD9"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388DA98"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436CE1D"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8E00A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0,0022</w:t>
            </w:r>
          </w:p>
        </w:tc>
        <w:tc>
          <w:tcPr>
            <w:tcW w:w="1559" w:type="dxa"/>
            <w:gridSpan w:val="2"/>
            <w:tcBorders>
              <w:top w:val="nil"/>
              <w:bottom w:val="single" w:sz="2" w:space="0" w:color="auto"/>
            </w:tcBorders>
            <w:vAlign w:val="center"/>
          </w:tcPr>
          <w:p w14:paraId="33BC09DE"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B40365" w14:paraId="5025068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EA209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FF11E11" w14:textId="77777777" w:rsidR="00614E29" w:rsidRPr="00B40365" w:rsidRDefault="00614E29" w:rsidP="00123D4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401B4A84" w14:textId="77777777" w:rsidR="00614E29" w:rsidRPr="00C97908" w:rsidRDefault="00614E29" w:rsidP="00123D4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20689B5"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DDEA3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7F6E93B2"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B40365" w14:paraId="254AD47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78546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E4B4B83" w14:textId="77777777" w:rsidR="00614E29" w:rsidRPr="00B40365" w:rsidRDefault="00614E29" w:rsidP="00123D45">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99CB4BC" w14:textId="77777777" w:rsidR="00614E29" w:rsidRPr="00C97908" w:rsidRDefault="00614E29" w:rsidP="00123D45">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BCE6977"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B0B38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0DE50057"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9B70F2" w14:paraId="14696B4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C577F4" w14:textId="77777777" w:rsidR="00614E29" w:rsidRPr="005E2CA0" w:rsidRDefault="00614E29" w:rsidP="00123D45">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2C979140" w14:textId="77777777" w:rsidR="00614E29" w:rsidRPr="005E2CA0" w:rsidRDefault="00614E29" w:rsidP="00123D45">
            <w:pPr>
              <w:jc w:val="center"/>
              <w:rPr>
                <w:b/>
                <w:bCs/>
                <w:sz w:val="22"/>
                <w:szCs w:val="22"/>
                <w:lang w:val="en-US"/>
              </w:rPr>
            </w:pPr>
            <w:r w:rsidRPr="005E2CA0">
              <w:rPr>
                <w:b/>
                <w:bCs/>
                <w:sz w:val="22"/>
                <w:szCs w:val="22"/>
                <w:lang w:val="en-US"/>
              </w:rPr>
              <w:t>CI21B</w:t>
            </w:r>
          </w:p>
        </w:tc>
        <w:tc>
          <w:tcPr>
            <w:tcW w:w="4366" w:type="dxa"/>
            <w:gridSpan w:val="5"/>
            <w:tcBorders>
              <w:top w:val="single" w:sz="4" w:space="0" w:color="auto"/>
              <w:bottom w:val="single" w:sz="4" w:space="0" w:color="auto"/>
            </w:tcBorders>
          </w:tcPr>
          <w:p w14:paraId="4DAC1446" w14:textId="77777777" w:rsidR="00614E29" w:rsidRPr="005E2CA0" w:rsidRDefault="00614E29" w:rsidP="00123D45">
            <w:pPr>
              <w:rPr>
                <w:b/>
                <w:bCs/>
                <w:sz w:val="2"/>
                <w:szCs w:val="2"/>
                <w:lang w:val="en-US"/>
              </w:rPr>
            </w:pPr>
            <w:r w:rsidRPr="005E2CA0">
              <w:rPr>
                <w:b/>
                <w:bCs/>
                <w:sz w:val="22"/>
                <w:szCs w:val="22"/>
                <w:lang w:val="en-US"/>
              </w:rPr>
              <w:t>Placarea peretilor cu placi din ceramica-granit: dimensiuni pina la 600 x 600 mm  (Modelul si culoarea se va coordona cu beneficiarul)</w:t>
            </w:r>
          </w:p>
          <w:p w14:paraId="5D929AF8"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C4FF841"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2F3BF7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C05EB23" w14:textId="77777777" w:rsidR="00614E29" w:rsidRPr="005E2CA0" w:rsidRDefault="00614E29" w:rsidP="00123D45">
            <w:pPr>
              <w:jc w:val="center"/>
              <w:rPr>
                <w:b/>
                <w:bCs/>
                <w:sz w:val="22"/>
                <w:szCs w:val="22"/>
                <w:lang w:val="en-US"/>
              </w:rPr>
            </w:pPr>
            <w:r w:rsidRPr="005E2CA0">
              <w:rPr>
                <w:b/>
                <w:bCs/>
                <w:sz w:val="22"/>
                <w:szCs w:val="22"/>
                <w:lang w:val="en-US"/>
              </w:rPr>
              <w:t>36,20</w:t>
            </w:r>
          </w:p>
          <w:p w14:paraId="6A1A778E" w14:textId="77777777" w:rsidR="00614E29" w:rsidRPr="009B70F2" w:rsidRDefault="00614E29" w:rsidP="00123D45">
            <w:pPr>
              <w:jc w:val="center"/>
              <w:rPr>
                <w:sz w:val="2"/>
                <w:szCs w:val="2"/>
                <w:lang w:val="en-US"/>
              </w:rPr>
            </w:pPr>
          </w:p>
        </w:tc>
      </w:tr>
      <w:tr w:rsidR="00614E29" w:rsidRPr="00B40365" w14:paraId="43BA241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44B9A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6937DD0" w14:textId="77777777" w:rsidR="00614E29" w:rsidRPr="00B40365" w:rsidRDefault="00614E29" w:rsidP="00123D45">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34E39E0" w14:textId="77777777" w:rsidR="00614E29" w:rsidRPr="00C97908" w:rsidRDefault="00614E29" w:rsidP="00123D45">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B0F31B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F4516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2,20</w:t>
            </w:r>
          </w:p>
        </w:tc>
        <w:tc>
          <w:tcPr>
            <w:tcW w:w="1559" w:type="dxa"/>
            <w:gridSpan w:val="2"/>
            <w:tcBorders>
              <w:top w:val="nil"/>
              <w:bottom w:val="single" w:sz="2" w:space="0" w:color="auto"/>
            </w:tcBorders>
            <w:vAlign w:val="center"/>
          </w:tcPr>
          <w:p w14:paraId="57E33D79" w14:textId="77777777" w:rsidR="00614E29" w:rsidRPr="00C97908" w:rsidRDefault="00614E29" w:rsidP="00123D45">
            <w:pPr>
              <w:jc w:val="center"/>
              <w:rPr>
                <w:sz w:val="16"/>
                <w:szCs w:val="16"/>
                <w:lang w:val="en-US"/>
              </w:rPr>
            </w:pPr>
            <w:r w:rsidRPr="00C97908">
              <w:rPr>
                <w:sz w:val="16"/>
                <w:szCs w:val="16"/>
                <w:lang w:val="en-US"/>
              </w:rPr>
              <w:t>79,64</w:t>
            </w:r>
          </w:p>
        </w:tc>
      </w:tr>
      <w:tr w:rsidR="00614E29" w:rsidRPr="00B40365" w14:paraId="4B4F620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0898F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FE05407" w14:textId="77777777" w:rsidR="00614E29" w:rsidRPr="00B40365" w:rsidRDefault="00614E29" w:rsidP="00123D45">
            <w:pPr>
              <w:jc w:val="center"/>
              <w:rPr>
                <w:sz w:val="16"/>
                <w:szCs w:val="16"/>
                <w:lang w:val="en-US"/>
              </w:rPr>
            </w:pPr>
            <w:r w:rsidRPr="00B40365">
              <w:rPr>
                <w:sz w:val="16"/>
                <w:szCs w:val="16"/>
                <w:lang w:val="en-US"/>
              </w:rPr>
              <w:t>2670112202051</w:t>
            </w:r>
          </w:p>
        </w:tc>
        <w:tc>
          <w:tcPr>
            <w:tcW w:w="4366" w:type="dxa"/>
            <w:gridSpan w:val="4"/>
            <w:tcBorders>
              <w:top w:val="nil"/>
              <w:bottom w:val="single" w:sz="2" w:space="0" w:color="auto"/>
            </w:tcBorders>
            <w:vAlign w:val="center"/>
          </w:tcPr>
          <w:p w14:paraId="5C0481C2" w14:textId="77777777" w:rsidR="00614E29" w:rsidRPr="00C97908" w:rsidRDefault="00614E29" w:rsidP="00123D45">
            <w:pPr>
              <w:rPr>
                <w:sz w:val="16"/>
                <w:szCs w:val="16"/>
                <w:lang w:val="en-US"/>
              </w:rPr>
            </w:pPr>
            <w:r w:rsidRPr="00C97908">
              <w:rPr>
                <w:sz w:val="16"/>
                <w:szCs w:val="16"/>
                <w:lang w:val="en-US"/>
              </w:rPr>
              <w:t>Placi din ceramica granit</w:t>
            </w:r>
          </w:p>
        </w:tc>
        <w:tc>
          <w:tcPr>
            <w:tcW w:w="1021" w:type="dxa"/>
            <w:gridSpan w:val="3"/>
            <w:tcBorders>
              <w:top w:val="nil"/>
              <w:bottom w:val="single" w:sz="2" w:space="0" w:color="auto"/>
            </w:tcBorders>
            <w:vAlign w:val="center"/>
          </w:tcPr>
          <w:p w14:paraId="33F2DB00"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6C85B9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4F6E08AB" w14:textId="77777777" w:rsidR="00614E29" w:rsidRPr="00C97908" w:rsidRDefault="00614E29" w:rsidP="00123D45">
            <w:pPr>
              <w:jc w:val="center"/>
              <w:rPr>
                <w:sz w:val="16"/>
                <w:szCs w:val="16"/>
                <w:lang w:val="en-US"/>
              </w:rPr>
            </w:pPr>
            <w:r w:rsidRPr="00C97908">
              <w:rPr>
                <w:sz w:val="16"/>
                <w:szCs w:val="16"/>
                <w:lang w:val="en-US"/>
              </w:rPr>
              <w:t>37,29</w:t>
            </w:r>
          </w:p>
        </w:tc>
      </w:tr>
      <w:tr w:rsidR="00614E29" w:rsidRPr="00B40365" w14:paraId="32BDCD8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0CBE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54B7EE9" w14:textId="77777777" w:rsidR="00614E29" w:rsidRPr="00B40365" w:rsidRDefault="00614E29" w:rsidP="00123D45">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14:paraId="1C50A59C" w14:textId="77777777" w:rsidR="00614E29" w:rsidRPr="00C97908" w:rsidRDefault="00614E29" w:rsidP="00123D45">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14:paraId="5CEE19E7"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6490A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6E0E396C" w14:textId="77777777" w:rsidR="00614E29" w:rsidRPr="00C97908" w:rsidRDefault="00614E29" w:rsidP="00123D45">
            <w:pPr>
              <w:jc w:val="center"/>
              <w:rPr>
                <w:sz w:val="16"/>
                <w:szCs w:val="16"/>
                <w:lang w:val="en-US"/>
              </w:rPr>
            </w:pPr>
            <w:r w:rsidRPr="00C97908">
              <w:rPr>
                <w:sz w:val="16"/>
                <w:szCs w:val="16"/>
                <w:lang w:val="en-US"/>
              </w:rPr>
              <w:t>219,37</w:t>
            </w:r>
          </w:p>
        </w:tc>
      </w:tr>
      <w:tr w:rsidR="00614E29" w:rsidRPr="00B40365" w14:paraId="075A884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81D60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DFBE624" w14:textId="77777777" w:rsidR="00614E29" w:rsidRPr="00B40365" w:rsidRDefault="00614E29" w:rsidP="00123D45">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33B8BDA2" w14:textId="77777777" w:rsidR="00614E29" w:rsidRPr="00C97908" w:rsidRDefault="00614E29" w:rsidP="00123D45">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514FBF6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6F8EB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0,39</w:t>
            </w:r>
          </w:p>
        </w:tc>
        <w:tc>
          <w:tcPr>
            <w:tcW w:w="1559" w:type="dxa"/>
            <w:gridSpan w:val="2"/>
            <w:tcBorders>
              <w:top w:val="nil"/>
              <w:bottom w:val="single" w:sz="2" w:space="0" w:color="auto"/>
            </w:tcBorders>
            <w:vAlign w:val="center"/>
          </w:tcPr>
          <w:p w14:paraId="01C1EAD4" w14:textId="77777777" w:rsidR="00614E29" w:rsidRPr="00C97908" w:rsidRDefault="00614E29" w:rsidP="00123D45">
            <w:pPr>
              <w:jc w:val="center"/>
              <w:rPr>
                <w:sz w:val="16"/>
                <w:szCs w:val="16"/>
                <w:lang w:val="en-US"/>
              </w:rPr>
            </w:pPr>
            <w:r w:rsidRPr="00C97908">
              <w:rPr>
                <w:sz w:val="16"/>
                <w:szCs w:val="16"/>
                <w:lang w:val="en-US"/>
              </w:rPr>
              <w:t>14,26</w:t>
            </w:r>
          </w:p>
        </w:tc>
      </w:tr>
      <w:tr w:rsidR="00614E29" w:rsidRPr="00B40365" w14:paraId="24135C8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2AEDA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4EBF2AF" w14:textId="77777777" w:rsidR="00614E29" w:rsidRPr="00B40365" w:rsidRDefault="00614E29" w:rsidP="00123D4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AC9D1A7" w14:textId="77777777" w:rsidR="00614E29" w:rsidRPr="00C97908" w:rsidRDefault="00614E29" w:rsidP="00123D45">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5B7CE8B4"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F8371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0A66C800" w14:textId="77777777" w:rsidR="00614E29" w:rsidRPr="00C97908" w:rsidRDefault="00614E29" w:rsidP="00123D45">
            <w:pPr>
              <w:jc w:val="center"/>
              <w:rPr>
                <w:sz w:val="16"/>
                <w:szCs w:val="16"/>
                <w:lang w:val="en-US"/>
              </w:rPr>
            </w:pPr>
            <w:r w:rsidRPr="00C97908">
              <w:rPr>
                <w:sz w:val="16"/>
                <w:szCs w:val="16"/>
                <w:lang w:val="en-US"/>
              </w:rPr>
              <w:t>0,11</w:t>
            </w:r>
          </w:p>
        </w:tc>
      </w:tr>
      <w:tr w:rsidR="00614E29" w:rsidRPr="00B40365" w14:paraId="18E3333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D1672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D703C22"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5BFB7D2"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6FBDA77"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F8E5B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0,0314</w:t>
            </w:r>
          </w:p>
        </w:tc>
        <w:tc>
          <w:tcPr>
            <w:tcW w:w="1559" w:type="dxa"/>
            <w:gridSpan w:val="2"/>
            <w:tcBorders>
              <w:top w:val="nil"/>
              <w:bottom w:val="single" w:sz="2" w:space="0" w:color="auto"/>
              <w:right w:val="single" w:sz="4" w:space="0" w:color="auto"/>
            </w:tcBorders>
            <w:vAlign w:val="center"/>
          </w:tcPr>
          <w:p w14:paraId="65917931" w14:textId="77777777" w:rsidR="00614E29" w:rsidRPr="00C97908" w:rsidRDefault="00614E29" w:rsidP="00123D45">
            <w:pPr>
              <w:jc w:val="center"/>
              <w:rPr>
                <w:sz w:val="16"/>
                <w:szCs w:val="16"/>
                <w:lang w:val="en-US"/>
              </w:rPr>
            </w:pPr>
            <w:r w:rsidRPr="00C97908">
              <w:rPr>
                <w:sz w:val="16"/>
                <w:szCs w:val="16"/>
                <w:lang w:val="en-US"/>
              </w:rPr>
              <w:t>1,14</w:t>
            </w:r>
          </w:p>
        </w:tc>
      </w:tr>
      <w:tr w:rsidR="00614E29" w:rsidRPr="00B40365" w14:paraId="440ED9D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311D8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A467545" w14:textId="77777777" w:rsidR="00614E29" w:rsidRPr="00B40365" w:rsidRDefault="00614E29" w:rsidP="00123D45">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7C0DBEDD" w14:textId="77777777" w:rsidR="00614E29" w:rsidRPr="00C97908" w:rsidRDefault="00614E29" w:rsidP="00123D45">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36602C95"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9B133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0,0152</w:t>
            </w:r>
          </w:p>
        </w:tc>
        <w:tc>
          <w:tcPr>
            <w:tcW w:w="1559" w:type="dxa"/>
            <w:gridSpan w:val="2"/>
            <w:tcBorders>
              <w:top w:val="nil"/>
              <w:bottom w:val="single" w:sz="2" w:space="0" w:color="auto"/>
              <w:right w:val="single" w:sz="4" w:space="0" w:color="auto"/>
            </w:tcBorders>
            <w:vAlign w:val="center"/>
          </w:tcPr>
          <w:p w14:paraId="323C0815" w14:textId="77777777" w:rsidR="00614E29" w:rsidRPr="00C97908" w:rsidRDefault="00614E29" w:rsidP="00123D45">
            <w:pPr>
              <w:jc w:val="center"/>
              <w:rPr>
                <w:sz w:val="16"/>
                <w:szCs w:val="16"/>
                <w:lang w:val="en-US"/>
              </w:rPr>
            </w:pPr>
            <w:r w:rsidRPr="00C97908">
              <w:rPr>
                <w:sz w:val="16"/>
                <w:szCs w:val="16"/>
                <w:lang w:val="en-US"/>
              </w:rPr>
              <w:t>0,55</w:t>
            </w:r>
          </w:p>
        </w:tc>
      </w:tr>
      <w:tr w:rsidR="00614E29" w:rsidRPr="00B40365" w14:paraId="260AE2A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C78FC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AE499FD" w14:textId="77777777" w:rsidR="00614E29" w:rsidRPr="00B40365" w:rsidRDefault="00614E29" w:rsidP="00123D45">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5EF47C0A" w14:textId="77777777" w:rsidR="00614E29" w:rsidRPr="00C97908" w:rsidRDefault="00614E29" w:rsidP="00123D45">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644772A8"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068DD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14:paraId="2A7D5AA3" w14:textId="77777777" w:rsidR="00614E29" w:rsidRPr="00C97908" w:rsidRDefault="00614E29" w:rsidP="00123D45">
            <w:pPr>
              <w:jc w:val="center"/>
              <w:rPr>
                <w:sz w:val="16"/>
                <w:szCs w:val="16"/>
                <w:lang w:val="en-US"/>
              </w:rPr>
            </w:pPr>
            <w:r w:rsidRPr="00C97908">
              <w:rPr>
                <w:sz w:val="16"/>
                <w:szCs w:val="16"/>
                <w:lang w:val="en-US"/>
              </w:rPr>
              <w:t>1,65</w:t>
            </w:r>
          </w:p>
        </w:tc>
      </w:tr>
      <w:tr w:rsidR="00614E29" w:rsidRPr="003E2692" w14:paraId="7562F58B"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AA5E66E"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1985C18F"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3B5F5C3F"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5462B9CC"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6A7EA9F0"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184A4C6F" w14:textId="77777777" w:rsidR="00614E29" w:rsidRPr="003E2692" w:rsidRDefault="00614E29" w:rsidP="00123D45">
            <w:pPr>
              <w:rPr>
                <w:sz w:val="2"/>
                <w:szCs w:val="2"/>
                <w:lang w:val="en-US"/>
              </w:rPr>
            </w:pPr>
          </w:p>
        </w:tc>
      </w:tr>
      <w:tr w:rsidR="00614E29" w:rsidRPr="00B449C4" w14:paraId="606F9DD7"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072D0AD"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7FBC6E5C"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7AE2C6D0"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8F22274"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2C20B6F3"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7E1756F3" w14:textId="77777777" w:rsidR="00614E29" w:rsidRPr="00B449C4" w:rsidRDefault="00614E29" w:rsidP="00123D45">
            <w:pPr>
              <w:rPr>
                <w:sz w:val="22"/>
                <w:szCs w:val="22"/>
                <w:lang w:val="en-US"/>
              </w:rPr>
            </w:pPr>
          </w:p>
        </w:tc>
      </w:tr>
      <w:tr w:rsidR="00614E29" w:rsidRPr="00B40365" w14:paraId="40F9DD67"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5071ACC"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6C9BC7D8"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2F4E8B1A"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Bloc sanitar</w:t>
            </w:r>
          </w:p>
        </w:tc>
        <w:tc>
          <w:tcPr>
            <w:tcW w:w="3621" w:type="dxa"/>
            <w:gridSpan w:val="8"/>
            <w:tcBorders>
              <w:bottom w:val="single" w:sz="4" w:space="0" w:color="auto"/>
              <w:right w:val="single" w:sz="4" w:space="0" w:color="auto"/>
            </w:tcBorders>
          </w:tcPr>
          <w:p w14:paraId="733B31FE" w14:textId="77777777" w:rsidR="00614E29" w:rsidRPr="00B40365" w:rsidRDefault="00614E29" w:rsidP="00123D45">
            <w:pPr>
              <w:rPr>
                <w:sz w:val="22"/>
                <w:szCs w:val="22"/>
                <w:lang w:val="en-US"/>
              </w:rPr>
            </w:pPr>
          </w:p>
        </w:tc>
      </w:tr>
      <w:tr w:rsidR="00614E29" w:rsidRPr="009B70F2" w14:paraId="6CE4628F" w14:textId="77777777" w:rsidTr="00123D45">
        <w:tblPrEx>
          <w:tblCellMar>
            <w:left w:w="107" w:type="dxa"/>
            <w:right w:w="107" w:type="dxa"/>
          </w:tblCellMar>
        </w:tblPrEx>
        <w:tc>
          <w:tcPr>
            <w:tcW w:w="10495" w:type="dxa"/>
            <w:gridSpan w:val="19"/>
          </w:tcPr>
          <w:p w14:paraId="4CAF8345" w14:textId="77777777" w:rsidR="00614E29" w:rsidRPr="009B70F2" w:rsidRDefault="00614E29" w:rsidP="00123D45">
            <w:pPr>
              <w:rPr>
                <w:b/>
                <w:bCs/>
                <w:sz w:val="22"/>
                <w:szCs w:val="22"/>
                <w:lang w:val="en-US"/>
              </w:rPr>
            </w:pPr>
            <w:r w:rsidRPr="009B70F2">
              <w:rPr>
                <w:b/>
                <w:bCs/>
                <w:sz w:val="22"/>
                <w:szCs w:val="22"/>
                <w:lang w:val="en-US"/>
              </w:rPr>
              <w:t xml:space="preserve">1.3.2. Dormitor </w:t>
            </w:r>
          </w:p>
          <w:p w14:paraId="044BD984" w14:textId="77777777" w:rsidR="00614E29" w:rsidRPr="00B12F65" w:rsidRDefault="00614E29" w:rsidP="00123D45">
            <w:pPr>
              <w:rPr>
                <w:sz w:val="2"/>
                <w:szCs w:val="2"/>
                <w:lang w:val="en-US"/>
              </w:rPr>
            </w:pPr>
          </w:p>
        </w:tc>
      </w:tr>
      <w:tr w:rsidR="00614E29" w:rsidRPr="009B70F2" w14:paraId="145C357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A5FE57" w14:textId="77777777" w:rsidR="00614E29" w:rsidRPr="005E2CA0" w:rsidRDefault="00614E29" w:rsidP="00123D45">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4B1B02C8" w14:textId="77777777" w:rsidR="00614E29" w:rsidRPr="005E2CA0" w:rsidRDefault="00614E29" w:rsidP="00123D4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6468ED1" w14:textId="77777777" w:rsidR="00614E29" w:rsidRPr="005E2CA0" w:rsidRDefault="00614E29" w:rsidP="00123D45">
            <w:pPr>
              <w:rPr>
                <w:b/>
                <w:bCs/>
                <w:sz w:val="2"/>
                <w:szCs w:val="2"/>
                <w:lang w:val="en-US"/>
              </w:rPr>
            </w:pPr>
            <w:r w:rsidRPr="005E2CA0">
              <w:rPr>
                <w:b/>
                <w:bCs/>
                <w:sz w:val="22"/>
                <w:szCs w:val="22"/>
                <w:lang w:val="en-US"/>
              </w:rPr>
              <w:t>Grunduirea suprafetelor interioare a peretilor cu betonocontact</w:t>
            </w:r>
          </w:p>
          <w:p w14:paraId="3BE1D1C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13A7233"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3BE85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74E2FD3" w14:textId="77777777" w:rsidR="00614E29" w:rsidRPr="005E2CA0" w:rsidRDefault="00614E29" w:rsidP="00123D45">
            <w:pPr>
              <w:jc w:val="center"/>
              <w:rPr>
                <w:b/>
                <w:bCs/>
                <w:sz w:val="22"/>
                <w:szCs w:val="22"/>
                <w:lang w:val="en-US"/>
              </w:rPr>
            </w:pPr>
            <w:r w:rsidRPr="005E2CA0">
              <w:rPr>
                <w:b/>
                <w:bCs/>
                <w:sz w:val="22"/>
                <w:szCs w:val="22"/>
                <w:lang w:val="en-US"/>
              </w:rPr>
              <w:t>68,10</w:t>
            </w:r>
          </w:p>
          <w:p w14:paraId="5D8D64AD" w14:textId="77777777" w:rsidR="00614E29" w:rsidRPr="009B70F2" w:rsidRDefault="00614E29" w:rsidP="00123D45">
            <w:pPr>
              <w:jc w:val="center"/>
              <w:rPr>
                <w:sz w:val="2"/>
                <w:szCs w:val="2"/>
                <w:lang w:val="en-US"/>
              </w:rPr>
            </w:pPr>
          </w:p>
        </w:tc>
      </w:tr>
      <w:tr w:rsidR="00614E29" w:rsidRPr="00B40365" w14:paraId="29E3239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7AD57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35B1C06"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94F196E"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A8F3F31"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78176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E270477" w14:textId="77777777" w:rsidR="00614E29" w:rsidRPr="00C97908" w:rsidRDefault="00614E29" w:rsidP="00123D45">
            <w:pPr>
              <w:jc w:val="center"/>
              <w:rPr>
                <w:sz w:val="16"/>
                <w:szCs w:val="16"/>
                <w:lang w:val="en-US"/>
              </w:rPr>
            </w:pPr>
            <w:r w:rsidRPr="00C97908">
              <w:rPr>
                <w:sz w:val="16"/>
                <w:szCs w:val="16"/>
                <w:lang w:val="en-US"/>
              </w:rPr>
              <w:t>2,04</w:t>
            </w:r>
          </w:p>
        </w:tc>
      </w:tr>
      <w:tr w:rsidR="00614E29" w:rsidRPr="00B40365" w14:paraId="4B67F04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D95A4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26A453D" w14:textId="77777777" w:rsidR="00614E29" w:rsidRPr="00B40365" w:rsidRDefault="00614E29" w:rsidP="00123D45">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71EF2C5E" w14:textId="77777777" w:rsidR="00614E29" w:rsidRPr="00C97908" w:rsidRDefault="00614E29" w:rsidP="00123D45">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7F86120C"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6F58F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BB49FEC" w14:textId="77777777" w:rsidR="00614E29" w:rsidRPr="00C97908" w:rsidRDefault="00614E29" w:rsidP="00123D45">
            <w:pPr>
              <w:jc w:val="center"/>
              <w:rPr>
                <w:sz w:val="16"/>
                <w:szCs w:val="16"/>
                <w:lang w:val="en-US"/>
              </w:rPr>
            </w:pPr>
            <w:r w:rsidRPr="00C97908">
              <w:rPr>
                <w:sz w:val="16"/>
                <w:szCs w:val="16"/>
                <w:lang w:val="en-US"/>
              </w:rPr>
              <w:t>10,22</w:t>
            </w:r>
          </w:p>
        </w:tc>
      </w:tr>
      <w:tr w:rsidR="00614E29" w:rsidRPr="00B40365" w14:paraId="48E78E0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7ADCC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D752646" w14:textId="77777777" w:rsidR="00614E29" w:rsidRPr="00B40365" w:rsidRDefault="00614E29" w:rsidP="00123D4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24A0CB2" w14:textId="77777777" w:rsidR="00614E29" w:rsidRPr="00C97908" w:rsidRDefault="00614E29" w:rsidP="00123D4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DD5C428"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D314E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78D61B70" w14:textId="77777777" w:rsidR="00614E29" w:rsidRPr="00C97908" w:rsidRDefault="00614E29" w:rsidP="00123D45">
            <w:pPr>
              <w:jc w:val="center"/>
              <w:rPr>
                <w:sz w:val="16"/>
                <w:szCs w:val="16"/>
                <w:lang w:val="en-US"/>
              </w:rPr>
            </w:pPr>
            <w:r w:rsidRPr="00C97908">
              <w:rPr>
                <w:sz w:val="16"/>
                <w:szCs w:val="16"/>
                <w:lang w:val="en-US"/>
              </w:rPr>
              <w:t>3,40</w:t>
            </w:r>
          </w:p>
        </w:tc>
      </w:tr>
      <w:tr w:rsidR="00614E29" w:rsidRPr="009B70F2" w14:paraId="58C61943"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3F68A5" w14:textId="77777777" w:rsidR="00614E29" w:rsidRPr="005E2CA0" w:rsidRDefault="00614E29" w:rsidP="00123D45">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799E6930" w14:textId="77777777" w:rsidR="00614E29" w:rsidRPr="005E2CA0" w:rsidRDefault="00614E29" w:rsidP="00123D45">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4D366254" w14:textId="77777777" w:rsidR="00614E29" w:rsidRPr="005E2CA0" w:rsidRDefault="00614E29" w:rsidP="00123D45">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3A670F27"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EBD0E75"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5E05653"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A5C945B" w14:textId="77777777" w:rsidR="00614E29" w:rsidRPr="005E2CA0" w:rsidRDefault="00614E29" w:rsidP="00123D45">
            <w:pPr>
              <w:jc w:val="center"/>
              <w:rPr>
                <w:b/>
                <w:bCs/>
                <w:sz w:val="22"/>
                <w:szCs w:val="22"/>
                <w:lang w:val="en-US"/>
              </w:rPr>
            </w:pPr>
            <w:r w:rsidRPr="005E2CA0">
              <w:rPr>
                <w:b/>
                <w:bCs/>
                <w:sz w:val="22"/>
                <w:szCs w:val="22"/>
                <w:lang w:val="en-US"/>
              </w:rPr>
              <w:t>62,50</w:t>
            </w:r>
          </w:p>
          <w:p w14:paraId="6CB4379B" w14:textId="77777777" w:rsidR="00614E29" w:rsidRPr="009B70F2" w:rsidRDefault="00614E29" w:rsidP="00123D45">
            <w:pPr>
              <w:jc w:val="center"/>
              <w:rPr>
                <w:sz w:val="2"/>
                <w:szCs w:val="2"/>
                <w:lang w:val="en-US"/>
              </w:rPr>
            </w:pPr>
          </w:p>
        </w:tc>
      </w:tr>
      <w:tr w:rsidR="00614E29" w:rsidRPr="00B40365" w14:paraId="789626A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C4052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50716B0"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BFE5680"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7492A04"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DDBA2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14:paraId="513BA783" w14:textId="77777777" w:rsidR="00614E29" w:rsidRPr="00C97908" w:rsidRDefault="00614E29" w:rsidP="00123D45">
            <w:pPr>
              <w:jc w:val="center"/>
              <w:rPr>
                <w:sz w:val="16"/>
                <w:szCs w:val="16"/>
                <w:lang w:val="en-US"/>
              </w:rPr>
            </w:pPr>
            <w:r w:rsidRPr="00C97908">
              <w:rPr>
                <w:sz w:val="16"/>
                <w:szCs w:val="16"/>
                <w:lang w:val="en-US"/>
              </w:rPr>
              <w:t>87,50</w:t>
            </w:r>
          </w:p>
        </w:tc>
      </w:tr>
      <w:tr w:rsidR="00614E29" w:rsidRPr="00B40365" w14:paraId="12B2901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55BB3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AFD2CFC"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DB3BC3A"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348E080"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D969C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08BB40D3" w14:textId="77777777" w:rsidR="00614E29" w:rsidRPr="00C97908" w:rsidRDefault="00614E29" w:rsidP="00123D45">
            <w:pPr>
              <w:jc w:val="center"/>
              <w:rPr>
                <w:sz w:val="16"/>
                <w:szCs w:val="16"/>
                <w:lang w:val="en-US"/>
              </w:rPr>
            </w:pPr>
            <w:r w:rsidRPr="00C97908">
              <w:rPr>
                <w:sz w:val="16"/>
                <w:szCs w:val="16"/>
                <w:lang w:val="en-US"/>
              </w:rPr>
              <w:t>18,75</w:t>
            </w:r>
          </w:p>
        </w:tc>
      </w:tr>
      <w:tr w:rsidR="00614E29" w:rsidRPr="00B40365" w14:paraId="6C89FC0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4F312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41D7ABC"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9FA68C5"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6922BAC"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A26B1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51F2D95F" w14:textId="77777777" w:rsidR="00614E29" w:rsidRPr="00C97908" w:rsidRDefault="00614E29" w:rsidP="00123D45">
            <w:pPr>
              <w:jc w:val="center"/>
              <w:rPr>
                <w:sz w:val="16"/>
                <w:szCs w:val="16"/>
                <w:lang w:val="en-US"/>
              </w:rPr>
            </w:pPr>
            <w:r w:rsidRPr="00C97908">
              <w:rPr>
                <w:sz w:val="16"/>
                <w:szCs w:val="16"/>
                <w:lang w:val="en-US"/>
              </w:rPr>
              <w:t>656,25</w:t>
            </w:r>
          </w:p>
        </w:tc>
      </w:tr>
      <w:tr w:rsidR="00614E29" w:rsidRPr="00B40365" w14:paraId="12F4E64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97B08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A5C063B"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767E172"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740AE59"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6D87A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FFA5E00" w14:textId="77777777" w:rsidR="00614E29" w:rsidRPr="00C97908" w:rsidRDefault="00614E29" w:rsidP="00123D45">
            <w:pPr>
              <w:jc w:val="center"/>
              <w:rPr>
                <w:sz w:val="16"/>
                <w:szCs w:val="16"/>
                <w:lang w:val="en-US"/>
              </w:rPr>
            </w:pPr>
            <w:r w:rsidRPr="00C97908">
              <w:rPr>
                <w:sz w:val="16"/>
                <w:szCs w:val="16"/>
                <w:lang w:val="en-US"/>
              </w:rPr>
              <w:t>1,88</w:t>
            </w:r>
          </w:p>
        </w:tc>
      </w:tr>
      <w:tr w:rsidR="00614E29" w:rsidRPr="00B40365" w14:paraId="619B2C4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378E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9B11AF7"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A645DA8"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769CD65"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0F993F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61ADBF92" w14:textId="77777777" w:rsidR="00614E29" w:rsidRPr="00C97908" w:rsidRDefault="00614E29" w:rsidP="00123D45">
            <w:pPr>
              <w:jc w:val="center"/>
              <w:rPr>
                <w:sz w:val="16"/>
                <w:szCs w:val="16"/>
                <w:lang w:val="en-US"/>
              </w:rPr>
            </w:pPr>
            <w:r w:rsidRPr="00C97908">
              <w:rPr>
                <w:sz w:val="16"/>
                <w:szCs w:val="16"/>
                <w:lang w:val="en-US"/>
              </w:rPr>
              <w:t>0,44</w:t>
            </w:r>
          </w:p>
        </w:tc>
      </w:tr>
      <w:tr w:rsidR="00614E29" w:rsidRPr="00B40365" w14:paraId="7F2980D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FDF99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25C8A8A"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33BBFEE"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63EC13C"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88085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5DB4E106" w14:textId="77777777" w:rsidR="00614E29" w:rsidRPr="00C97908" w:rsidRDefault="00614E29" w:rsidP="00123D45">
            <w:pPr>
              <w:jc w:val="center"/>
              <w:rPr>
                <w:sz w:val="16"/>
                <w:szCs w:val="16"/>
                <w:lang w:val="en-US"/>
              </w:rPr>
            </w:pPr>
            <w:r w:rsidRPr="00C97908">
              <w:rPr>
                <w:sz w:val="16"/>
                <w:szCs w:val="16"/>
                <w:lang w:val="en-US"/>
              </w:rPr>
              <w:t>0,25</w:t>
            </w:r>
          </w:p>
        </w:tc>
      </w:tr>
      <w:tr w:rsidR="00614E29" w:rsidRPr="00B40365" w14:paraId="2895670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4093E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6767F4D" w14:textId="77777777" w:rsidR="00614E29" w:rsidRPr="00B40365" w:rsidRDefault="00614E29" w:rsidP="00123D4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AFE6EFC" w14:textId="77777777" w:rsidR="00614E29" w:rsidRPr="00C97908" w:rsidRDefault="00614E29" w:rsidP="00123D4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DF4945B"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EC6CF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4B1CBD42" w14:textId="77777777" w:rsidR="00614E29" w:rsidRPr="00C97908" w:rsidRDefault="00614E29" w:rsidP="00123D45">
            <w:pPr>
              <w:jc w:val="center"/>
              <w:rPr>
                <w:sz w:val="16"/>
                <w:szCs w:val="16"/>
                <w:lang w:val="en-US"/>
              </w:rPr>
            </w:pPr>
            <w:r w:rsidRPr="00C97908">
              <w:rPr>
                <w:sz w:val="16"/>
                <w:szCs w:val="16"/>
                <w:lang w:val="en-US"/>
              </w:rPr>
              <w:t>0,50</w:t>
            </w:r>
          </w:p>
        </w:tc>
      </w:tr>
      <w:tr w:rsidR="00614E29" w:rsidRPr="009B70F2" w14:paraId="1A3D688C"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9ED137" w14:textId="77777777" w:rsidR="00614E29" w:rsidRPr="005E2CA0" w:rsidRDefault="00614E29" w:rsidP="00123D45">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15CCD1A5" w14:textId="77777777" w:rsidR="00614E29" w:rsidRPr="005E2CA0" w:rsidRDefault="00614E29" w:rsidP="00123D45">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14:paraId="6D93764A" w14:textId="77777777" w:rsidR="00614E29" w:rsidRPr="005E2CA0" w:rsidRDefault="00614E29" w:rsidP="00123D45">
            <w:pPr>
              <w:rPr>
                <w:b/>
                <w:bCs/>
                <w:sz w:val="2"/>
                <w:szCs w:val="2"/>
                <w:lang w:val="en-US"/>
              </w:rPr>
            </w:pPr>
            <w:r w:rsidRPr="005E2CA0">
              <w:rPr>
                <w:b/>
                <w:bCs/>
                <w:sz w:val="22"/>
                <w:szCs w:val="22"/>
                <w:lang w:val="en-US"/>
              </w:rPr>
              <w:t>Diverse lucrari - diferenta de grosime, + 5 mm la stratul de grund aplicat la pereti, executat cu mortar, K=4</w:t>
            </w:r>
          </w:p>
          <w:p w14:paraId="4D2DDC6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36E695C"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DCCE2DC"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827F640" w14:textId="77777777" w:rsidR="00614E29" w:rsidRPr="005E2CA0" w:rsidRDefault="00614E29" w:rsidP="00123D45">
            <w:pPr>
              <w:jc w:val="center"/>
              <w:rPr>
                <w:b/>
                <w:bCs/>
                <w:sz w:val="22"/>
                <w:szCs w:val="22"/>
                <w:lang w:val="en-US"/>
              </w:rPr>
            </w:pPr>
            <w:r w:rsidRPr="005E2CA0">
              <w:rPr>
                <w:b/>
                <w:bCs/>
                <w:sz w:val="22"/>
                <w:szCs w:val="22"/>
                <w:lang w:val="en-US"/>
              </w:rPr>
              <w:t>62,50</w:t>
            </w:r>
          </w:p>
          <w:p w14:paraId="601ED77B" w14:textId="77777777" w:rsidR="00614E29" w:rsidRPr="009B70F2" w:rsidRDefault="00614E29" w:rsidP="00123D45">
            <w:pPr>
              <w:jc w:val="center"/>
              <w:rPr>
                <w:sz w:val="2"/>
                <w:szCs w:val="2"/>
                <w:lang w:val="en-US"/>
              </w:rPr>
            </w:pPr>
          </w:p>
        </w:tc>
      </w:tr>
      <w:tr w:rsidR="00614E29" w:rsidRPr="00B40365" w14:paraId="425CAD5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E074B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DE955C1"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B8BDACD"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F55D6E5"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21E2B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3E043471" w14:textId="77777777" w:rsidR="00614E29" w:rsidRPr="00C97908" w:rsidRDefault="00614E29" w:rsidP="00123D45">
            <w:pPr>
              <w:jc w:val="center"/>
              <w:rPr>
                <w:sz w:val="16"/>
                <w:szCs w:val="16"/>
                <w:lang w:val="en-US"/>
              </w:rPr>
            </w:pPr>
            <w:r w:rsidRPr="00C97908">
              <w:rPr>
                <w:sz w:val="16"/>
                <w:szCs w:val="16"/>
                <w:lang w:val="en-US"/>
              </w:rPr>
              <w:t>25,00</w:t>
            </w:r>
          </w:p>
        </w:tc>
      </w:tr>
      <w:tr w:rsidR="00614E29" w:rsidRPr="00B40365" w14:paraId="23E39D0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72B7B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3FF1B3B"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CC49D58"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DD51CE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C36F6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5B95FBA4" w14:textId="77777777" w:rsidR="00614E29" w:rsidRPr="00C97908" w:rsidRDefault="00614E29" w:rsidP="00123D45">
            <w:pPr>
              <w:jc w:val="center"/>
              <w:rPr>
                <w:sz w:val="16"/>
                <w:szCs w:val="16"/>
                <w:lang w:val="en-US"/>
              </w:rPr>
            </w:pPr>
            <w:r w:rsidRPr="00C97908">
              <w:rPr>
                <w:sz w:val="16"/>
                <w:szCs w:val="16"/>
                <w:lang w:val="en-US"/>
              </w:rPr>
              <w:t>7,50</w:t>
            </w:r>
          </w:p>
        </w:tc>
      </w:tr>
      <w:tr w:rsidR="00614E29" w:rsidRPr="00B40365" w14:paraId="407F517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0B858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B0DAB03" w14:textId="77777777" w:rsidR="00614E29" w:rsidRPr="00B40365" w:rsidRDefault="00614E29" w:rsidP="00123D45">
            <w:pPr>
              <w:jc w:val="center"/>
              <w:rPr>
                <w:sz w:val="16"/>
                <w:szCs w:val="16"/>
                <w:lang w:val="en-US"/>
              </w:rPr>
            </w:pPr>
            <w:r w:rsidRPr="00B40365">
              <w:rPr>
                <w:sz w:val="16"/>
                <w:szCs w:val="16"/>
                <w:lang w:val="en-US"/>
              </w:rPr>
              <w:t>2664102100000-1</w:t>
            </w:r>
          </w:p>
        </w:tc>
        <w:tc>
          <w:tcPr>
            <w:tcW w:w="4366" w:type="dxa"/>
            <w:gridSpan w:val="4"/>
            <w:tcBorders>
              <w:top w:val="nil"/>
              <w:bottom w:val="single" w:sz="2" w:space="0" w:color="auto"/>
            </w:tcBorders>
            <w:vAlign w:val="center"/>
          </w:tcPr>
          <w:p w14:paraId="66666363" w14:textId="77777777" w:rsidR="00614E29" w:rsidRPr="00C97908" w:rsidRDefault="00614E29" w:rsidP="00123D45">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14:paraId="00FFA9E1"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24D93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7FAD9021" w14:textId="77777777" w:rsidR="00614E29" w:rsidRPr="00C97908" w:rsidRDefault="00614E29" w:rsidP="00123D45">
            <w:pPr>
              <w:jc w:val="center"/>
              <w:rPr>
                <w:sz w:val="16"/>
                <w:szCs w:val="16"/>
                <w:lang w:val="en-US"/>
              </w:rPr>
            </w:pPr>
            <w:r w:rsidRPr="00C97908">
              <w:rPr>
                <w:sz w:val="16"/>
                <w:szCs w:val="16"/>
                <w:lang w:val="en-US"/>
              </w:rPr>
              <w:t>1,50</w:t>
            </w:r>
          </w:p>
        </w:tc>
      </w:tr>
      <w:tr w:rsidR="00614E29" w:rsidRPr="00B40365" w14:paraId="10AEC96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65892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54BF3EA"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DD921F6"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DF8BEEC"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C1349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310B1198" w14:textId="77777777" w:rsidR="00614E29" w:rsidRPr="00C97908" w:rsidRDefault="00614E29" w:rsidP="00123D45">
            <w:pPr>
              <w:jc w:val="center"/>
              <w:rPr>
                <w:sz w:val="16"/>
                <w:szCs w:val="16"/>
                <w:lang w:val="en-US"/>
              </w:rPr>
            </w:pPr>
            <w:r w:rsidRPr="00C97908">
              <w:rPr>
                <w:sz w:val="16"/>
                <w:szCs w:val="16"/>
                <w:lang w:val="en-US"/>
              </w:rPr>
              <w:t>0,25</w:t>
            </w:r>
          </w:p>
        </w:tc>
      </w:tr>
      <w:tr w:rsidR="00614E29" w:rsidRPr="009B70F2" w14:paraId="358E482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71AF24" w14:textId="77777777" w:rsidR="00614E29" w:rsidRPr="005E2CA0" w:rsidRDefault="00614E29" w:rsidP="00123D45">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5058C46E" w14:textId="77777777" w:rsidR="00614E29" w:rsidRPr="005E2CA0" w:rsidRDefault="00614E29" w:rsidP="00123D45">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78748D52" w14:textId="77777777" w:rsidR="00614E29" w:rsidRPr="005E2CA0" w:rsidRDefault="00614E29" w:rsidP="00123D45">
            <w:pPr>
              <w:rPr>
                <w:b/>
                <w:bCs/>
                <w:sz w:val="2"/>
                <w:szCs w:val="2"/>
                <w:lang w:val="en-US"/>
              </w:rPr>
            </w:pPr>
            <w:r w:rsidRPr="005E2CA0">
              <w:rPr>
                <w:b/>
                <w:bCs/>
                <w:sz w:val="22"/>
                <w:szCs w:val="22"/>
                <w:lang w:val="en-US"/>
              </w:rPr>
              <w:t>Montare plase sudate la inaltimi mai mici sau egale cu 35 m, la pereti si diafragme, cu greutatea plaselor pina la 3 kg/mp (Plasa VR 150x150x4mm- 1,35kg/m2)</w:t>
            </w:r>
          </w:p>
          <w:p w14:paraId="2A5E691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2F188C5" w14:textId="77777777" w:rsidR="00614E29" w:rsidRPr="005E2CA0" w:rsidRDefault="00614E29" w:rsidP="00123D45">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0718AE02"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8D83E4C" w14:textId="77777777" w:rsidR="00614E29" w:rsidRPr="005E2CA0" w:rsidRDefault="00614E29" w:rsidP="00123D45">
            <w:pPr>
              <w:jc w:val="center"/>
              <w:rPr>
                <w:b/>
                <w:bCs/>
                <w:sz w:val="22"/>
                <w:szCs w:val="22"/>
                <w:lang w:val="en-US"/>
              </w:rPr>
            </w:pPr>
            <w:r w:rsidRPr="005E2CA0">
              <w:rPr>
                <w:b/>
                <w:bCs/>
                <w:sz w:val="22"/>
                <w:szCs w:val="22"/>
                <w:lang w:val="en-US"/>
              </w:rPr>
              <w:t>84,38</w:t>
            </w:r>
          </w:p>
          <w:p w14:paraId="7ADAC396" w14:textId="77777777" w:rsidR="00614E29" w:rsidRPr="009B70F2" w:rsidRDefault="00614E29" w:rsidP="00123D45">
            <w:pPr>
              <w:jc w:val="center"/>
              <w:rPr>
                <w:sz w:val="2"/>
                <w:szCs w:val="2"/>
                <w:lang w:val="en-US"/>
              </w:rPr>
            </w:pPr>
          </w:p>
        </w:tc>
      </w:tr>
      <w:tr w:rsidR="00614E29" w:rsidRPr="00B40365" w14:paraId="480C05C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73DBC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DC29385" w14:textId="77777777" w:rsidR="00614E29" w:rsidRPr="00B40365" w:rsidRDefault="00614E29" w:rsidP="00123D45">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1CA21A54" w14:textId="77777777" w:rsidR="00614E29" w:rsidRPr="00C97908" w:rsidRDefault="00614E29" w:rsidP="00123D45">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11D8C729"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5D1DA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43484F03" w14:textId="77777777" w:rsidR="00614E29" w:rsidRPr="00C97908" w:rsidRDefault="00614E29" w:rsidP="00123D45">
            <w:pPr>
              <w:jc w:val="center"/>
              <w:rPr>
                <w:sz w:val="16"/>
                <w:szCs w:val="16"/>
                <w:lang w:val="en-US"/>
              </w:rPr>
            </w:pPr>
            <w:r w:rsidRPr="00C97908">
              <w:rPr>
                <w:sz w:val="16"/>
                <w:szCs w:val="16"/>
                <w:lang w:val="en-US"/>
              </w:rPr>
              <w:t>3,38</w:t>
            </w:r>
          </w:p>
        </w:tc>
      </w:tr>
      <w:tr w:rsidR="00614E29" w:rsidRPr="00B40365" w14:paraId="7145EE5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46550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5397836"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8C59B11"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FDAA0F0"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5CCEC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075C650" w14:textId="77777777" w:rsidR="00614E29" w:rsidRPr="00C97908" w:rsidRDefault="00614E29" w:rsidP="00123D45">
            <w:pPr>
              <w:jc w:val="center"/>
              <w:rPr>
                <w:sz w:val="16"/>
                <w:szCs w:val="16"/>
                <w:lang w:val="en-US"/>
              </w:rPr>
            </w:pPr>
            <w:r w:rsidRPr="00C97908">
              <w:rPr>
                <w:sz w:val="16"/>
                <w:szCs w:val="16"/>
                <w:lang w:val="en-US"/>
              </w:rPr>
              <w:t>0,42</w:t>
            </w:r>
          </w:p>
        </w:tc>
      </w:tr>
      <w:tr w:rsidR="00614E29" w:rsidRPr="00B40365" w14:paraId="0C2F6AB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D53C1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96E6EDB" w14:textId="77777777" w:rsidR="00614E29" w:rsidRPr="00B40365" w:rsidRDefault="00614E29" w:rsidP="00123D45">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4C9FAC1D" w14:textId="77777777" w:rsidR="00614E29" w:rsidRPr="00C97908" w:rsidRDefault="00614E29" w:rsidP="00123D45">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249AA53C"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C1BA5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3215DF97" w14:textId="77777777" w:rsidR="00614E29" w:rsidRPr="00C97908" w:rsidRDefault="00614E29" w:rsidP="00123D45">
            <w:pPr>
              <w:jc w:val="center"/>
              <w:rPr>
                <w:sz w:val="16"/>
                <w:szCs w:val="16"/>
                <w:lang w:val="en-US"/>
              </w:rPr>
            </w:pPr>
            <w:r w:rsidRPr="00C97908">
              <w:rPr>
                <w:sz w:val="16"/>
                <w:szCs w:val="16"/>
                <w:lang w:val="en-US"/>
              </w:rPr>
              <w:t>85,22</w:t>
            </w:r>
          </w:p>
        </w:tc>
      </w:tr>
      <w:tr w:rsidR="00614E29" w:rsidRPr="00B40365" w14:paraId="2E21857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EA80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D22014B" w14:textId="77777777" w:rsidR="00614E29" w:rsidRPr="00B40365" w:rsidRDefault="00614E29" w:rsidP="00123D45">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5C987CC6" w14:textId="77777777" w:rsidR="00614E29" w:rsidRPr="00C97908" w:rsidRDefault="00614E29" w:rsidP="00123D45">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60F7B2A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8DEB7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48F078C" w14:textId="77777777" w:rsidR="00614E29" w:rsidRPr="00C97908" w:rsidRDefault="00614E29" w:rsidP="00123D45">
            <w:pPr>
              <w:jc w:val="center"/>
              <w:rPr>
                <w:sz w:val="16"/>
                <w:szCs w:val="16"/>
                <w:lang w:val="en-US"/>
              </w:rPr>
            </w:pPr>
            <w:r w:rsidRPr="00C97908">
              <w:rPr>
                <w:sz w:val="16"/>
                <w:szCs w:val="16"/>
                <w:lang w:val="en-US"/>
              </w:rPr>
              <w:t>0,42</w:t>
            </w:r>
          </w:p>
        </w:tc>
      </w:tr>
      <w:tr w:rsidR="00614E29" w:rsidRPr="00B40365" w14:paraId="375E41B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09E69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1E0302F" w14:textId="77777777" w:rsidR="00614E29" w:rsidRPr="00B40365" w:rsidRDefault="00614E29" w:rsidP="00123D45">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00A5422F" w14:textId="77777777" w:rsidR="00614E29" w:rsidRPr="00C97908" w:rsidRDefault="00614E29" w:rsidP="00123D45">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5EE8C70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2791F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0166CF1" w14:textId="77777777" w:rsidR="00614E29" w:rsidRPr="00C97908" w:rsidRDefault="00614E29" w:rsidP="00123D45">
            <w:pPr>
              <w:jc w:val="center"/>
              <w:rPr>
                <w:sz w:val="16"/>
                <w:szCs w:val="16"/>
                <w:lang w:val="en-US"/>
              </w:rPr>
            </w:pPr>
            <w:r w:rsidRPr="00C97908">
              <w:rPr>
                <w:sz w:val="16"/>
                <w:szCs w:val="16"/>
                <w:lang w:val="en-US"/>
              </w:rPr>
              <w:t>0,84</w:t>
            </w:r>
          </w:p>
        </w:tc>
      </w:tr>
      <w:tr w:rsidR="00614E29" w:rsidRPr="00B40365" w14:paraId="3084952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0B5C4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CE0BB81" w14:textId="77777777" w:rsidR="00614E29" w:rsidRPr="00B40365" w:rsidRDefault="00614E29" w:rsidP="00123D45">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04863349" w14:textId="77777777" w:rsidR="00614E29" w:rsidRPr="00C97908" w:rsidRDefault="00614E29" w:rsidP="00123D45">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2B6A2EE5"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95C39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437D1467" w14:textId="77777777" w:rsidR="00614E29" w:rsidRPr="00C97908" w:rsidRDefault="00614E29" w:rsidP="00123D45">
            <w:pPr>
              <w:jc w:val="center"/>
              <w:rPr>
                <w:sz w:val="16"/>
                <w:szCs w:val="16"/>
                <w:lang w:val="en-US"/>
              </w:rPr>
            </w:pPr>
            <w:r w:rsidRPr="00C97908">
              <w:rPr>
                <w:sz w:val="16"/>
                <w:szCs w:val="16"/>
                <w:lang w:val="en-US"/>
              </w:rPr>
              <w:t>25,31</w:t>
            </w:r>
          </w:p>
        </w:tc>
      </w:tr>
      <w:tr w:rsidR="00614E29" w:rsidRPr="00B40365" w14:paraId="38D50EB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9C11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3509E37" w14:textId="77777777" w:rsidR="00614E29" w:rsidRPr="00B40365" w:rsidRDefault="00614E29" w:rsidP="00123D45">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36D2732E" w14:textId="77777777" w:rsidR="00614E29" w:rsidRPr="00C97908" w:rsidRDefault="00614E29" w:rsidP="00123D45">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42998553"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9CA44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125743E9" w14:textId="77777777" w:rsidR="00614E29" w:rsidRPr="00C97908" w:rsidRDefault="00614E29" w:rsidP="00123D45">
            <w:pPr>
              <w:jc w:val="center"/>
              <w:rPr>
                <w:sz w:val="16"/>
                <w:szCs w:val="16"/>
                <w:lang w:val="en-US"/>
              </w:rPr>
            </w:pPr>
            <w:r w:rsidRPr="00C97908">
              <w:rPr>
                <w:sz w:val="16"/>
                <w:szCs w:val="16"/>
                <w:lang w:val="en-US"/>
              </w:rPr>
              <w:t>0,05</w:t>
            </w:r>
          </w:p>
        </w:tc>
      </w:tr>
      <w:tr w:rsidR="00614E29" w:rsidRPr="009B70F2" w14:paraId="1EA91D38"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A38BB4" w14:textId="77777777" w:rsidR="00614E29" w:rsidRPr="005E2CA0" w:rsidRDefault="00614E29" w:rsidP="00123D45">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7D335BD1" w14:textId="77777777" w:rsidR="00614E29" w:rsidRPr="005E2CA0" w:rsidRDefault="00614E29" w:rsidP="00123D45">
            <w:pPr>
              <w:jc w:val="center"/>
              <w:rPr>
                <w:b/>
                <w:bCs/>
                <w:sz w:val="22"/>
                <w:szCs w:val="22"/>
                <w:lang w:val="en-US"/>
              </w:rPr>
            </w:pPr>
            <w:r w:rsidRPr="005E2CA0">
              <w:rPr>
                <w:b/>
                <w:bCs/>
                <w:sz w:val="22"/>
                <w:szCs w:val="22"/>
                <w:lang w:val="en-US"/>
              </w:rPr>
              <w:t>RpCJ06C</w:t>
            </w:r>
          </w:p>
        </w:tc>
        <w:tc>
          <w:tcPr>
            <w:tcW w:w="4366" w:type="dxa"/>
            <w:gridSpan w:val="5"/>
            <w:tcBorders>
              <w:top w:val="single" w:sz="4" w:space="0" w:color="auto"/>
              <w:bottom w:val="single" w:sz="4" w:space="0" w:color="auto"/>
            </w:tcBorders>
          </w:tcPr>
          <w:p w14:paraId="3656628D" w14:textId="77777777" w:rsidR="00614E29" w:rsidRPr="005E2CA0" w:rsidRDefault="00614E29" w:rsidP="00123D45">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25 - 35 cm latime</w:t>
            </w:r>
          </w:p>
          <w:p w14:paraId="2B0F9E5B"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13AC873"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728B0E2"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F167E0F" w14:textId="77777777" w:rsidR="00614E29" w:rsidRPr="005E2CA0" w:rsidRDefault="00614E29" w:rsidP="00123D45">
            <w:pPr>
              <w:jc w:val="center"/>
              <w:rPr>
                <w:b/>
                <w:bCs/>
                <w:sz w:val="22"/>
                <w:szCs w:val="22"/>
                <w:lang w:val="en-US"/>
              </w:rPr>
            </w:pPr>
            <w:r w:rsidRPr="005E2CA0">
              <w:rPr>
                <w:b/>
                <w:bCs/>
                <w:sz w:val="22"/>
                <w:szCs w:val="22"/>
                <w:lang w:val="en-US"/>
              </w:rPr>
              <w:t>22,25</w:t>
            </w:r>
          </w:p>
          <w:p w14:paraId="6CEEC283" w14:textId="77777777" w:rsidR="00614E29" w:rsidRPr="009B70F2" w:rsidRDefault="00614E29" w:rsidP="00123D45">
            <w:pPr>
              <w:jc w:val="center"/>
              <w:rPr>
                <w:sz w:val="2"/>
                <w:szCs w:val="2"/>
                <w:lang w:val="en-US"/>
              </w:rPr>
            </w:pPr>
          </w:p>
        </w:tc>
      </w:tr>
      <w:tr w:rsidR="00614E29" w:rsidRPr="00B40365" w14:paraId="7E366FE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D2AA1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4D4D9ED" w14:textId="77777777" w:rsidR="00614E29" w:rsidRPr="00B40365" w:rsidRDefault="00614E29" w:rsidP="00123D4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4B92634" w14:textId="77777777" w:rsidR="00614E29" w:rsidRPr="00C97908" w:rsidRDefault="00614E29" w:rsidP="00123D4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DFB48D9"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2669E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0,51</w:t>
            </w:r>
          </w:p>
        </w:tc>
        <w:tc>
          <w:tcPr>
            <w:tcW w:w="1559" w:type="dxa"/>
            <w:gridSpan w:val="2"/>
            <w:tcBorders>
              <w:top w:val="nil"/>
              <w:bottom w:val="single" w:sz="2" w:space="0" w:color="auto"/>
            </w:tcBorders>
            <w:vAlign w:val="center"/>
          </w:tcPr>
          <w:p w14:paraId="78B977D0" w14:textId="77777777" w:rsidR="00614E29" w:rsidRPr="00C97908" w:rsidRDefault="00614E29" w:rsidP="00123D45">
            <w:pPr>
              <w:jc w:val="center"/>
              <w:rPr>
                <w:sz w:val="16"/>
                <w:szCs w:val="16"/>
                <w:lang w:val="en-US"/>
              </w:rPr>
            </w:pPr>
            <w:r w:rsidRPr="00C97908">
              <w:rPr>
                <w:sz w:val="16"/>
                <w:szCs w:val="16"/>
                <w:lang w:val="en-US"/>
              </w:rPr>
              <w:t>11,35</w:t>
            </w:r>
          </w:p>
        </w:tc>
      </w:tr>
      <w:tr w:rsidR="00614E29" w:rsidRPr="00B40365" w14:paraId="4D10832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6FEF2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637475F"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1B9DFEE"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2D06DD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12129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0,33</w:t>
            </w:r>
          </w:p>
        </w:tc>
        <w:tc>
          <w:tcPr>
            <w:tcW w:w="1559" w:type="dxa"/>
            <w:gridSpan w:val="2"/>
            <w:tcBorders>
              <w:top w:val="nil"/>
              <w:bottom w:val="single" w:sz="2" w:space="0" w:color="auto"/>
            </w:tcBorders>
            <w:vAlign w:val="center"/>
          </w:tcPr>
          <w:p w14:paraId="3D60FE82" w14:textId="77777777" w:rsidR="00614E29" w:rsidRPr="00C97908" w:rsidRDefault="00614E29" w:rsidP="00123D45">
            <w:pPr>
              <w:jc w:val="center"/>
              <w:rPr>
                <w:sz w:val="16"/>
                <w:szCs w:val="16"/>
                <w:lang w:val="en-US"/>
              </w:rPr>
            </w:pPr>
            <w:r w:rsidRPr="00C97908">
              <w:rPr>
                <w:sz w:val="16"/>
                <w:szCs w:val="16"/>
                <w:lang w:val="en-US"/>
              </w:rPr>
              <w:t>7,34</w:t>
            </w:r>
          </w:p>
        </w:tc>
      </w:tr>
      <w:tr w:rsidR="00614E29" w:rsidRPr="00B40365" w14:paraId="05218A3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84B61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74AE71A"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F909A40"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97A5FD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BCA09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1,29</w:t>
            </w:r>
          </w:p>
        </w:tc>
        <w:tc>
          <w:tcPr>
            <w:tcW w:w="1559" w:type="dxa"/>
            <w:gridSpan w:val="2"/>
            <w:tcBorders>
              <w:top w:val="nil"/>
              <w:bottom w:val="single" w:sz="2" w:space="0" w:color="auto"/>
            </w:tcBorders>
            <w:vAlign w:val="center"/>
          </w:tcPr>
          <w:p w14:paraId="6D698BB5" w14:textId="77777777" w:rsidR="00614E29" w:rsidRPr="00C97908" w:rsidRDefault="00614E29" w:rsidP="00123D45">
            <w:pPr>
              <w:jc w:val="center"/>
              <w:rPr>
                <w:sz w:val="16"/>
                <w:szCs w:val="16"/>
                <w:lang w:val="en-US"/>
              </w:rPr>
            </w:pPr>
            <w:r w:rsidRPr="00C97908">
              <w:rPr>
                <w:sz w:val="16"/>
                <w:szCs w:val="16"/>
                <w:lang w:val="en-US"/>
              </w:rPr>
              <w:t>28,70</w:t>
            </w:r>
          </w:p>
        </w:tc>
      </w:tr>
      <w:tr w:rsidR="00614E29" w:rsidRPr="00B40365" w14:paraId="0541B9A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BFB2A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F356844" w14:textId="77777777" w:rsidR="00614E29" w:rsidRPr="00B40365" w:rsidRDefault="00614E29" w:rsidP="00123D45">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7EEDCA26" w14:textId="77777777" w:rsidR="00614E29" w:rsidRPr="00C97908" w:rsidRDefault="00614E29" w:rsidP="00123D45">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0370FEA8"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E6276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0,0014</w:t>
            </w:r>
          </w:p>
        </w:tc>
        <w:tc>
          <w:tcPr>
            <w:tcW w:w="1559" w:type="dxa"/>
            <w:gridSpan w:val="2"/>
            <w:tcBorders>
              <w:top w:val="nil"/>
              <w:bottom w:val="single" w:sz="2" w:space="0" w:color="auto"/>
            </w:tcBorders>
            <w:vAlign w:val="center"/>
          </w:tcPr>
          <w:p w14:paraId="38829959" w14:textId="77777777" w:rsidR="00614E29" w:rsidRPr="00C97908" w:rsidRDefault="00614E29" w:rsidP="00123D45">
            <w:pPr>
              <w:jc w:val="center"/>
              <w:rPr>
                <w:sz w:val="16"/>
                <w:szCs w:val="16"/>
                <w:lang w:val="en-US"/>
              </w:rPr>
            </w:pPr>
            <w:r w:rsidRPr="00C97908">
              <w:rPr>
                <w:sz w:val="16"/>
                <w:szCs w:val="16"/>
                <w:lang w:val="en-US"/>
              </w:rPr>
              <w:t>0,03</w:t>
            </w:r>
          </w:p>
        </w:tc>
      </w:tr>
      <w:tr w:rsidR="00614E29" w:rsidRPr="00B40365" w14:paraId="0EBFE7D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B4E9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6822543"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9DC363B"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0196CCB"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6F8F2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0,0086</w:t>
            </w:r>
          </w:p>
        </w:tc>
        <w:tc>
          <w:tcPr>
            <w:tcW w:w="1559" w:type="dxa"/>
            <w:gridSpan w:val="2"/>
            <w:tcBorders>
              <w:top w:val="nil"/>
              <w:bottom w:val="single" w:sz="2" w:space="0" w:color="auto"/>
            </w:tcBorders>
            <w:vAlign w:val="center"/>
          </w:tcPr>
          <w:p w14:paraId="14D371C2" w14:textId="77777777" w:rsidR="00614E29" w:rsidRPr="00C97908" w:rsidRDefault="00614E29" w:rsidP="00123D45">
            <w:pPr>
              <w:jc w:val="center"/>
              <w:rPr>
                <w:sz w:val="16"/>
                <w:szCs w:val="16"/>
                <w:lang w:val="en-US"/>
              </w:rPr>
            </w:pPr>
            <w:r w:rsidRPr="00C97908">
              <w:rPr>
                <w:sz w:val="16"/>
                <w:szCs w:val="16"/>
                <w:lang w:val="en-US"/>
              </w:rPr>
              <w:t>0,19</w:t>
            </w:r>
          </w:p>
        </w:tc>
      </w:tr>
      <w:tr w:rsidR="00614E29" w:rsidRPr="00B40365" w14:paraId="1DDB3CF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2EA83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FF8B9F2"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40262F0"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A9A6BDA"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285BC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0,0022</w:t>
            </w:r>
          </w:p>
        </w:tc>
        <w:tc>
          <w:tcPr>
            <w:tcW w:w="1559" w:type="dxa"/>
            <w:gridSpan w:val="2"/>
            <w:tcBorders>
              <w:top w:val="nil"/>
              <w:bottom w:val="single" w:sz="2" w:space="0" w:color="auto"/>
            </w:tcBorders>
            <w:vAlign w:val="center"/>
          </w:tcPr>
          <w:p w14:paraId="24564D2B" w14:textId="77777777" w:rsidR="00614E29" w:rsidRPr="00C97908" w:rsidRDefault="00614E29" w:rsidP="00123D45">
            <w:pPr>
              <w:jc w:val="center"/>
              <w:rPr>
                <w:sz w:val="16"/>
                <w:szCs w:val="16"/>
                <w:lang w:val="en-US"/>
              </w:rPr>
            </w:pPr>
            <w:r w:rsidRPr="00C97908">
              <w:rPr>
                <w:sz w:val="16"/>
                <w:szCs w:val="16"/>
                <w:lang w:val="en-US"/>
              </w:rPr>
              <w:t>0,05</w:t>
            </w:r>
          </w:p>
        </w:tc>
      </w:tr>
      <w:tr w:rsidR="00614E29" w:rsidRPr="00B40365" w14:paraId="4FDAD05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BEC17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7110E74" w14:textId="77777777" w:rsidR="00614E29" w:rsidRPr="00B40365" w:rsidRDefault="00614E29" w:rsidP="00123D4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64646DB4" w14:textId="77777777" w:rsidR="00614E29" w:rsidRPr="00C97908" w:rsidRDefault="00614E29" w:rsidP="00123D4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BD16C14"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2C255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34A2426B" w14:textId="77777777" w:rsidR="00614E29" w:rsidRPr="00C97908" w:rsidRDefault="00614E29" w:rsidP="00123D45">
            <w:pPr>
              <w:jc w:val="center"/>
              <w:rPr>
                <w:sz w:val="16"/>
                <w:szCs w:val="16"/>
                <w:lang w:val="en-US"/>
              </w:rPr>
            </w:pPr>
            <w:r w:rsidRPr="00C97908">
              <w:rPr>
                <w:sz w:val="16"/>
                <w:szCs w:val="16"/>
                <w:lang w:val="en-US"/>
              </w:rPr>
              <w:t>0,03</w:t>
            </w:r>
          </w:p>
        </w:tc>
      </w:tr>
      <w:tr w:rsidR="00614E29" w:rsidRPr="00B40365" w14:paraId="10E5FE0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7B92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405F5D0" w14:textId="77777777" w:rsidR="00614E29" w:rsidRPr="00B40365" w:rsidRDefault="00614E29" w:rsidP="00123D45">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3B409B3" w14:textId="77777777" w:rsidR="00614E29" w:rsidRPr="00C97908" w:rsidRDefault="00614E29" w:rsidP="00123D45">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CE4E967"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DAD1F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29B49C89" w14:textId="77777777" w:rsidR="00614E29" w:rsidRPr="00C97908" w:rsidRDefault="00614E29" w:rsidP="00123D45">
            <w:pPr>
              <w:jc w:val="center"/>
              <w:rPr>
                <w:sz w:val="16"/>
                <w:szCs w:val="16"/>
                <w:lang w:val="en-US"/>
              </w:rPr>
            </w:pPr>
            <w:r w:rsidRPr="00C97908">
              <w:rPr>
                <w:sz w:val="16"/>
                <w:szCs w:val="16"/>
                <w:lang w:val="en-US"/>
              </w:rPr>
              <w:t>0,03</w:t>
            </w:r>
          </w:p>
        </w:tc>
      </w:tr>
      <w:tr w:rsidR="00614E29" w:rsidRPr="009B70F2" w14:paraId="58EBE0D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4F063E" w14:textId="77777777" w:rsidR="00614E29" w:rsidRPr="005E2CA0" w:rsidRDefault="00614E29" w:rsidP="00123D45">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0CAF5F1B" w14:textId="77777777" w:rsidR="00614E29" w:rsidRPr="005E2CA0" w:rsidRDefault="00614E29" w:rsidP="00123D45">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3EE03579" w14:textId="77777777" w:rsidR="00614E29" w:rsidRPr="005E2CA0" w:rsidRDefault="00614E29" w:rsidP="00123D45">
            <w:pPr>
              <w:rPr>
                <w:b/>
                <w:bCs/>
                <w:sz w:val="2"/>
                <w:szCs w:val="2"/>
                <w:lang w:val="en-US"/>
              </w:rPr>
            </w:pPr>
            <w:r w:rsidRPr="005E2CA0">
              <w:rPr>
                <w:b/>
                <w:bCs/>
                <w:sz w:val="22"/>
                <w:szCs w:val="22"/>
                <w:lang w:val="en-US"/>
              </w:rPr>
              <w:t>Tencuieli interioare de 5 mm grosime, executate manual, cu amestec uscat pe baza de ipsos</w:t>
            </w:r>
          </w:p>
          <w:p w14:paraId="3A70324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D46C1E2"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E88FC5B"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845EF47" w14:textId="77777777" w:rsidR="00614E29" w:rsidRPr="005E2CA0" w:rsidRDefault="00614E29" w:rsidP="00123D45">
            <w:pPr>
              <w:jc w:val="center"/>
              <w:rPr>
                <w:b/>
                <w:bCs/>
                <w:sz w:val="22"/>
                <w:szCs w:val="22"/>
                <w:lang w:val="en-US"/>
              </w:rPr>
            </w:pPr>
            <w:r w:rsidRPr="005E2CA0">
              <w:rPr>
                <w:b/>
                <w:bCs/>
                <w:sz w:val="22"/>
                <w:szCs w:val="22"/>
                <w:lang w:val="en-US"/>
              </w:rPr>
              <w:t>62,50</w:t>
            </w:r>
          </w:p>
          <w:p w14:paraId="7DF91D74" w14:textId="77777777" w:rsidR="00614E29" w:rsidRPr="009B70F2" w:rsidRDefault="00614E29" w:rsidP="00123D45">
            <w:pPr>
              <w:jc w:val="center"/>
              <w:rPr>
                <w:sz w:val="2"/>
                <w:szCs w:val="2"/>
                <w:lang w:val="en-US"/>
              </w:rPr>
            </w:pPr>
          </w:p>
        </w:tc>
      </w:tr>
      <w:tr w:rsidR="00614E29" w:rsidRPr="00B40365" w14:paraId="32AE814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1DF2D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3F94425" w14:textId="77777777" w:rsidR="00614E29" w:rsidRPr="00B40365" w:rsidRDefault="00614E29" w:rsidP="00123D4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CB821F9" w14:textId="77777777" w:rsidR="00614E29" w:rsidRPr="00C97908" w:rsidRDefault="00614E29" w:rsidP="00123D4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EFC21D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AA89B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1,22</w:t>
            </w:r>
          </w:p>
        </w:tc>
        <w:tc>
          <w:tcPr>
            <w:tcW w:w="1559" w:type="dxa"/>
            <w:gridSpan w:val="2"/>
            <w:tcBorders>
              <w:top w:val="nil"/>
              <w:bottom w:val="single" w:sz="2" w:space="0" w:color="auto"/>
            </w:tcBorders>
            <w:vAlign w:val="center"/>
          </w:tcPr>
          <w:p w14:paraId="6E725186" w14:textId="77777777" w:rsidR="00614E29" w:rsidRPr="00C97908" w:rsidRDefault="00614E29" w:rsidP="00123D45">
            <w:pPr>
              <w:jc w:val="center"/>
              <w:rPr>
                <w:sz w:val="16"/>
                <w:szCs w:val="16"/>
                <w:lang w:val="en-US"/>
              </w:rPr>
            </w:pPr>
            <w:r w:rsidRPr="00C97908">
              <w:rPr>
                <w:sz w:val="16"/>
                <w:szCs w:val="16"/>
                <w:lang w:val="en-US"/>
              </w:rPr>
              <w:t>76,25</w:t>
            </w:r>
          </w:p>
        </w:tc>
      </w:tr>
      <w:tr w:rsidR="00614E29" w:rsidRPr="00B40365" w14:paraId="2F2E9A7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A28DE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629F210" w14:textId="77777777" w:rsidR="00614E29" w:rsidRPr="00B40365" w:rsidRDefault="00614E29" w:rsidP="00123D45">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22383D6F" w14:textId="77777777" w:rsidR="00614E29" w:rsidRPr="00C97908" w:rsidRDefault="00614E29" w:rsidP="00123D45">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62999B3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E3BF2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71283964" w14:textId="77777777" w:rsidR="00614E29" w:rsidRPr="00C97908" w:rsidRDefault="00614E29" w:rsidP="00123D45">
            <w:pPr>
              <w:jc w:val="center"/>
              <w:rPr>
                <w:sz w:val="16"/>
                <w:szCs w:val="16"/>
                <w:lang w:val="en-US"/>
              </w:rPr>
            </w:pPr>
            <w:r w:rsidRPr="00C97908">
              <w:rPr>
                <w:sz w:val="16"/>
                <w:szCs w:val="16"/>
                <w:lang w:val="en-US"/>
              </w:rPr>
              <w:t>446,25</w:t>
            </w:r>
          </w:p>
        </w:tc>
      </w:tr>
      <w:tr w:rsidR="00614E29" w:rsidRPr="00B40365" w14:paraId="59C6698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E827F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A52D234"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656DEB1"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DAA2948"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FE881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06B7F1DD" w14:textId="77777777" w:rsidR="00614E29" w:rsidRPr="00C97908" w:rsidRDefault="00614E29" w:rsidP="00123D45">
            <w:pPr>
              <w:jc w:val="center"/>
              <w:rPr>
                <w:sz w:val="16"/>
                <w:szCs w:val="16"/>
                <w:lang w:val="en-US"/>
              </w:rPr>
            </w:pPr>
            <w:r w:rsidRPr="00C97908">
              <w:rPr>
                <w:sz w:val="16"/>
                <w:szCs w:val="16"/>
                <w:lang w:val="en-US"/>
              </w:rPr>
              <w:t>4,94</w:t>
            </w:r>
          </w:p>
        </w:tc>
      </w:tr>
      <w:tr w:rsidR="00614E29" w:rsidRPr="00B40365" w14:paraId="43CB251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CC1DE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0A37B3C" w14:textId="77777777" w:rsidR="00614E29" w:rsidRPr="00B40365" w:rsidRDefault="00614E29" w:rsidP="00123D4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ABB8A9C" w14:textId="77777777" w:rsidR="00614E29" w:rsidRPr="00C97908" w:rsidRDefault="00614E29" w:rsidP="00123D4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7C14608"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A8860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782BCFAD"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9B70F2" w14:paraId="45E4027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59FBE1" w14:textId="77777777" w:rsidR="00614E29" w:rsidRPr="005E2CA0" w:rsidRDefault="00614E29" w:rsidP="00123D45">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0E20C680" w14:textId="77777777" w:rsidR="00614E29" w:rsidRPr="005E2CA0" w:rsidRDefault="00614E29" w:rsidP="00123D45">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1A6BD539" w14:textId="77777777" w:rsidR="00614E29" w:rsidRPr="005E2CA0" w:rsidRDefault="00614E29" w:rsidP="00123D45">
            <w:pPr>
              <w:rPr>
                <w:b/>
                <w:bCs/>
                <w:sz w:val="2"/>
                <w:szCs w:val="2"/>
                <w:lang w:val="en-US"/>
              </w:rPr>
            </w:pPr>
            <w:r w:rsidRPr="005E2CA0">
              <w:rPr>
                <w:b/>
                <w:bCs/>
                <w:sz w:val="22"/>
                <w:szCs w:val="22"/>
                <w:lang w:val="en-US"/>
              </w:rPr>
              <w:t>Driscuire continua a suprafetei (tencuiala de un strat) cu amestec uscat de ipsos: glafuri de ferestre si usi plane</w:t>
            </w:r>
          </w:p>
          <w:p w14:paraId="35DFB27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1CD5E82"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EAF89A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F4193A1" w14:textId="77777777" w:rsidR="00614E29" w:rsidRPr="005E2CA0" w:rsidRDefault="00614E29" w:rsidP="00123D45">
            <w:pPr>
              <w:jc w:val="center"/>
              <w:rPr>
                <w:b/>
                <w:bCs/>
                <w:sz w:val="22"/>
                <w:szCs w:val="22"/>
                <w:lang w:val="en-US"/>
              </w:rPr>
            </w:pPr>
            <w:r w:rsidRPr="005E2CA0">
              <w:rPr>
                <w:b/>
                <w:bCs/>
                <w:sz w:val="22"/>
                <w:szCs w:val="22"/>
                <w:lang w:val="en-US"/>
              </w:rPr>
              <w:t>5,60</w:t>
            </w:r>
          </w:p>
          <w:p w14:paraId="21C962E7" w14:textId="77777777" w:rsidR="00614E29" w:rsidRPr="009B70F2" w:rsidRDefault="00614E29" w:rsidP="00123D45">
            <w:pPr>
              <w:jc w:val="center"/>
              <w:rPr>
                <w:sz w:val="2"/>
                <w:szCs w:val="2"/>
                <w:lang w:val="en-US"/>
              </w:rPr>
            </w:pPr>
          </w:p>
        </w:tc>
      </w:tr>
      <w:tr w:rsidR="00614E29" w:rsidRPr="00B40365" w14:paraId="07EBFDC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3FAB8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0A45680" w14:textId="77777777" w:rsidR="00614E29" w:rsidRPr="00B40365" w:rsidRDefault="00614E29" w:rsidP="00123D45">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B973B06" w14:textId="77777777" w:rsidR="00614E29" w:rsidRPr="00C97908" w:rsidRDefault="00614E29" w:rsidP="00123D45">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3C03CC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E98CC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0ACA24A1" w14:textId="77777777" w:rsidR="00614E29" w:rsidRPr="00C97908" w:rsidRDefault="00614E29" w:rsidP="00123D45">
            <w:pPr>
              <w:jc w:val="center"/>
              <w:rPr>
                <w:sz w:val="16"/>
                <w:szCs w:val="16"/>
                <w:lang w:val="en-US"/>
              </w:rPr>
            </w:pPr>
            <w:r w:rsidRPr="00C97908">
              <w:rPr>
                <w:sz w:val="16"/>
                <w:szCs w:val="16"/>
                <w:lang w:val="en-US"/>
              </w:rPr>
              <w:t>8,32</w:t>
            </w:r>
          </w:p>
        </w:tc>
      </w:tr>
      <w:tr w:rsidR="00614E29" w:rsidRPr="00B40365" w14:paraId="2D7D4E7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733AC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6A266FD" w14:textId="77777777" w:rsidR="00614E29" w:rsidRPr="00B40365" w:rsidRDefault="00614E29" w:rsidP="00123D45">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4F55E66E" w14:textId="77777777" w:rsidR="00614E29" w:rsidRPr="00C97908" w:rsidRDefault="00614E29" w:rsidP="00123D45">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2D75E0CE"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3E065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4C853634" w14:textId="77777777" w:rsidR="00614E29" w:rsidRPr="00C97908" w:rsidRDefault="00614E29" w:rsidP="00123D45">
            <w:pPr>
              <w:jc w:val="center"/>
              <w:rPr>
                <w:sz w:val="16"/>
                <w:szCs w:val="16"/>
                <w:lang w:val="en-US"/>
              </w:rPr>
            </w:pPr>
            <w:r w:rsidRPr="00C97908">
              <w:rPr>
                <w:sz w:val="16"/>
                <w:szCs w:val="16"/>
                <w:lang w:val="en-US"/>
              </w:rPr>
              <w:t>1,68</w:t>
            </w:r>
          </w:p>
        </w:tc>
      </w:tr>
      <w:tr w:rsidR="00614E29" w:rsidRPr="00B40365" w14:paraId="15EE488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91D4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925F189" w14:textId="77777777" w:rsidR="00614E29" w:rsidRPr="00B40365" w:rsidRDefault="00614E29" w:rsidP="00123D45">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5FAFD116" w14:textId="77777777" w:rsidR="00614E29" w:rsidRPr="00C97908" w:rsidRDefault="00614E29" w:rsidP="00123D45">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76F51B4C"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25187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14,61</w:t>
            </w:r>
          </w:p>
        </w:tc>
        <w:tc>
          <w:tcPr>
            <w:tcW w:w="1559" w:type="dxa"/>
            <w:gridSpan w:val="2"/>
            <w:tcBorders>
              <w:top w:val="nil"/>
              <w:bottom w:val="single" w:sz="2" w:space="0" w:color="auto"/>
            </w:tcBorders>
            <w:vAlign w:val="center"/>
          </w:tcPr>
          <w:p w14:paraId="0E2754D6" w14:textId="77777777" w:rsidR="00614E29" w:rsidRPr="00C97908" w:rsidRDefault="00614E29" w:rsidP="00123D45">
            <w:pPr>
              <w:jc w:val="center"/>
              <w:rPr>
                <w:sz w:val="16"/>
                <w:szCs w:val="16"/>
                <w:lang w:val="en-US"/>
              </w:rPr>
            </w:pPr>
            <w:r w:rsidRPr="00C97908">
              <w:rPr>
                <w:sz w:val="16"/>
                <w:szCs w:val="16"/>
                <w:lang w:val="en-US"/>
              </w:rPr>
              <w:t>81,82</w:t>
            </w:r>
          </w:p>
        </w:tc>
      </w:tr>
      <w:tr w:rsidR="00614E29" w:rsidRPr="00B40365" w14:paraId="1F8762B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61DC2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248A8D3" w14:textId="77777777" w:rsidR="00614E29" w:rsidRPr="00B40365" w:rsidRDefault="00614E29" w:rsidP="00123D4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88197DE" w14:textId="77777777" w:rsidR="00614E29" w:rsidRPr="00C97908" w:rsidRDefault="00614E29" w:rsidP="00123D45">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2EAC0B19"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93283B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41F2ED53" w14:textId="77777777" w:rsidR="00614E29" w:rsidRPr="00C97908" w:rsidRDefault="00614E29" w:rsidP="00123D45">
            <w:pPr>
              <w:jc w:val="center"/>
              <w:rPr>
                <w:sz w:val="16"/>
                <w:szCs w:val="16"/>
                <w:lang w:val="en-US"/>
              </w:rPr>
            </w:pPr>
            <w:r w:rsidRPr="00C97908">
              <w:rPr>
                <w:sz w:val="16"/>
                <w:szCs w:val="16"/>
                <w:lang w:val="en-US"/>
              </w:rPr>
              <w:t>0,06</w:t>
            </w:r>
          </w:p>
        </w:tc>
      </w:tr>
      <w:tr w:rsidR="00614E29" w:rsidRPr="00B40365" w14:paraId="385EBA4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1FC7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39F24BE"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B5159C0"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AECF496"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70168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2A1D1295" w14:textId="77777777" w:rsidR="00614E29" w:rsidRPr="00C97908" w:rsidRDefault="00614E29" w:rsidP="00123D45">
            <w:pPr>
              <w:jc w:val="center"/>
              <w:rPr>
                <w:sz w:val="16"/>
                <w:szCs w:val="16"/>
                <w:lang w:val="en-US"/>
              </w:rPr>
            </w:pPr>
            <w:r w:rsidRPr="00C97908">
              <w:rPr>
                <w:sz w:val="16"/>
                <w:szCs w:val="16"/>
                <w:lang w:val="en-US"/>
              </w:rPr>
              <w:t>0,44</w:t>
            </w:r>
          </w:p>
        </w:tc>
      </w:tr>
      <w:tr w:rsidR="00614E29" w:rsidRPr="00B40365" w14:paraId="02AD0D9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1D92C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A93E933" w14:textId="77777777" w:rsidR="00614E29" w:rsidRPr="00B40365" w:rsidRDefault="00614E29" w:rsidP="00123D45">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176649BC" w14:textId="77777777" w:rsidR="00614E29" w:rsidRPr="00C97908" w:rsidRDefault="00614E29" w:rsidP="00123D45">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4A275CAE"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1B5F9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2C2E2E25" w14:textId="77777777" w:rsidR="00614E29" w:rsidRPr="00C97908" w:rsidRDefault="00614E29" w:rsidP="00123D45">
            <w:pPr>
              <w:jc w:val="center"/>
              <w:rPr>
                <w:sz w:val="16"/>
                <w:szCs w:val="16"/>
                <w:lang w:val="en-US"/>
              </w:rPr>
            </w:pPr>
            <w:r w:rsidRPr="00C97908">
              <w:rPr>
                <w:sz w:val="16"/>
                <w:szCs w:val="16"/>
                <w:lang w:val="en-US"/>
              </w:rPr>
              <w:t>0,17</w:t>
            </w:r>
          </w:p>
        </w:tc>
      </w:tr>
      <w:tr w:rsidR="00614E29" w:rsidRPr="009B70F2" w14:paraId="66B2AB53"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EE627F" w14:textId="77777777" w:rsidR="00614E29" w:rsidRPr="005E2CA0" w:rsidRDefault="00614E29" w:rsidP="00123D45">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2B456E6B" w14:textId="77777777" w:rsidR="00614E29" w:rsidRPr="005E2CA0" w:rsidRDefault="00614E29" w:rsidP="00123D45">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21A9C5E8" w14:textId="77777777" w:rsidR="00614E29" w:rsidRPr="005E2CA0" w:rsidRDefault="00614E29" w:rsidP="00123D45">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091A104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7EE3F37"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9FC0443"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43C4BAA" w14:textId="77777777" w:rsidR="00614E29" w:rsidRPr="005E2CA0" w:rsidRDefault="00614E29" w:rsidP="00123D45">
            <w:pPr>
              <w:jc w:val="center"/>
              <w:rPr>
                <w:b/>
                <w:bCs/>
                <w:sz w:val="22"/>
                <w:szCs w:val="22"/>
                <w:lang w:val="en-US"/>
              </w:rPr>
            </w:pPr>
            <w:r w:rsidRPr="005E2CA0">
              <w:rPr>
                <w:b/>
                <w:bCs/>
                <w:sz w:val="22"/>
                <w:szCs w:val="22"/>
                <w:lang w:val="en-US"/>
              </w:rPr>
              <w:t>68,10</w:t>
            </w:r>
          </w:p>
          <w:p w14:paraId="482FA3FB" w14:textId="77777777" w:rsidR="00614E29" w:rsidRPr="009B70F2" w:rsidRDefault="00614E29" w:rsidP="00123D45">
            <w:pPr>
              <w:jc w:val="center"/>
              <w:rPr>
                <w:sz w:val="2"/>
                <w:szCs w:val="2"/>
                <w:lang w:val="en-US"/>
              </w:rPr>
            </w:pPr>
          </w:p>
        </w:tc>
      </w:tr>
      <w:tr w:rsidR="00614E29" w:rsidRPr="00B40365" w14:paraId="5BB8D40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63728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52CB985"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FD60A7E"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15D622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8C79D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462A3179" w14:textId="77777777" w:rsidR="00614E29" w:rsidRPr="00C97908" w:rsidRDefault="00614E29" w:rsidP="00123D45">
            <w:pPr>
              <w:jc w:val="center"/>
              <w:rPr>
                <w:sz w:val="16"/>
                <w:szCs w:val="16"/>
                <w:lang w:val="en-US"/>
              </w:rPr>
            </w:pPr>
            <w:r w:rsidRPr="00C97908">
              <w:rPr>
                <w:sz w:val="16"/>
                <w:szCs w:val="16"/>
                <w:lang w:val="en-US"/>
              </w:rPr>
              <w:t>13,62</w:t>
            </w:r>
          </w:p>
        </w:tc>
      </w:tr>
      <w:tr w:rsidR="00614E29" w:rsidRPr="00B40365" w14:paraId="6185567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AB386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F9EDCA6" w14:textId="77777777" w:rsidR="00614E29" w:rsidRPr="00B40365" w:rsidRDefault="00614E29" w:rsidP="00123D45">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7C8385FF" w14:textId="77777777" w:rsidR="00614E29" w:rsidRPr="00C97908" w:rsidRDefault="00614E29" w:rsidP="00123D45">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5CB88298"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D76DDE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442BDB35" w14:textId="77777777" w:rsidR="00614E29" w:rsidRPr="00C97908" w:rsidRDefault="00614E29" w:rsidP="00123D45">
            <w:pPr>
              <w:jc w:val="center"/>
              <w:rPr>
                <w:sz w:val="16"/>
                <w:szCs w:val="16"/>
                <w:lang w:val="en-US"/>
              </w:rPr>
            </w:pPr>
            <w:r w:rsidRPr="00C97908">
              <w:rPr>
                <w:sz w:val="16"/>
                <w:szCs w:val="16"/>
                <w:lang w:val="en-US"/>
              </w:rPr>
              <w:t>74,91</w:t>
            </w:r>
          </w:p>
        </w:tc>
      </w:tr>
      <w:tr w:rsidR="00614E29" w:rsidRPr="00B40365" w14:paraId="51BD8D1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54229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DC026F7" w14:textId="77777777" w:rsidR="00614E29" w:rsidRPr="00B40365" w:rsidRDefault="00614E29" w:rsidP="00123D45">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2FA3B456" w14:textId="77777777" w:rsidR="00614E29" w:rsidRPr="00C97908" w:rsidRDefault="00614E29" w:rsidP="00123D45">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364A2295"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1D71B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5A04D2C" w14:textId="77777777" w:rsidR="00614E29" w:rsidRPr="00C97908" w:rsidRDefault="00614E29" w:rsidP="00123D45">
            <w:pPr>
              <w:jc w:val="center"/>
              <w:rPr>
                <w:sz w:val="16"/>
                <w:szCs w:val="16"/>
                <w:lang w:val="en-US"/>
              </w:rPr>
            </w:pPr>
            <w:r w:rsidRPr="00C97908">
              <w:rPr>
                <w:sz w:val="16"/>
                <w:szCs w:val="16"/>
                <w:lang w:val="en-US"/>
              </w:rPr>
              <w:t>10,22</w:t>
            </w:r>
          </w:p>
        </w:tc>
      </w:tr>
      <w:tr w:rsidR="00614E29" w:rsidRPr="00B40365" w14:paraId="43314E4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D9973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98B3B94"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D795689"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2F9A154"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DAF125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70608DEA"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9B70F2" w14:paraId="560D574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940461" w14:textId="77777777" w:rsidR="00614E29" w:rsidRPr="005E2CA0" w:rsidRDefault="00614E29" w:rsidP="00123D45">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2A78E53E" w14:textId="77777777" w:rsidR="00614E29" w:rsidRPr="005E2CA0" w:rsidRDefault="00614E29" w:rsidP="00123D45">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AFF337E" w14:textId="77777777" w:rsidR="00614E29" w:rsidRPr="005E2CA0" w:rsidRDefault="00614E29" w:rsidP="00123D45">
            <w:pPr>
              <w:rPr>
                <w:b/>
                <w:bCs/>
                <w:sz w:val="2"/>
                <w:szCs w:val="2"/>
                <w:lang w:val="en-US"/>
              </w:rPr>
            </w:pPr>
            <w:r w:rsidRPr="005E2CA0">
              <w:rPr>
                <w:b/>
                <w:bCs/>
                <w:sz w:val="22"/>
                <w:szCs w:val="22"/>
                <w:lang w:val="en-US"/>
              </w:rPr>
              <w:t>Aplicarea manuala a chitului pe baza de ipsos "Eurofin" grosime 1,0 mm pe suprafetele  peretilor,</w:t>
            </w:r>
          </w:p>
          <w:p w14:paraId="2B675CE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7644577"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C9B283"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0D1FBA0" w14:textId="77777777" w:rsidR="00614E29" w:rsidRPr="005E2CA0" w:rsidRDefault="00614E29" w:rsidP="00123D45">
            <w:pPr>
              <w:jc w:val="center"/>
              <w:rPr>
                <w:b/>
                <w:bCs/>
                <w:sz w:val="22"/>
                <w:szCs w:val="22"/>
                <w:lang w:val="en-US"/>
              </w:rPr>
            </w:pPr>
            <w:r w:rsidRPr="005E2CA0">
              <w:rPr>
                <w:b/>
                <w:bCs/>
                <w:sz w:val="22"/>
                <w:szCs w:val="22"/>
                <w:lang w:val="en-US"/>
              </w:rPr>
              <w:t>68,10</w:t>
            </w:r>
          </w:p>
          <w:p w14:paraId="12AEC6CD" w14:textId="77777777" w:rsidR="00614E29" w:rsidRPr="009B70F2" w:rsidRDefault="00614E29" w:rsidP="00123D45">
            <w:pPr>
              <w:jc w:val="center"/>
              <w:rPr>
                <w:sz w:val="2"/>
                <w:szCs w:val="2"/>
                <w:lang w:val="en-US"/>
              </w:rPr>
            </w:pPr>
          </w:p>
        </w:tc>
      </w:tr>
      <w:tr w:rsidR="00614E29" w:rsidRPr="00B40365" w14:paraId="06D4505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D9211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CD7EBB7" w14:textId="77777777" w:rsidR="00614E29" w:rsidRPr="00B40365" w:rsidRDefault="00614E29" w:rsidP="00123D45">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27A9C55" w14:textId="77777777" w:rsidR="00614E29" w:rsidRPr="00C97908" w:rsidRDefault="00614E29" w:rsidP="00123D45">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54CC1BFB"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5A416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628AEDDE" w14:textId="77777777" w:rsidR="00614E29" w:rsidRPr="00C97908" w:rsidRDefault="00614E29" w:rsidP="00123D45">
            <w:pPr>
              <w:jc w:val="center"/>
              <w:rPr>
                <w:sz w:val="16"/>
                <w:szCs w:val="16"/>
                <w:lang w:val="en-US"/>
              </w:rPr>
            </w:pPr>
            <w:r w:rsidRPr="00C97908">
              <w:rPr>
                <w:sz w:val="16"/>
                <w:szCs w:val="16"/>
                <w:lang w:val="en-US"/>
              </w:rPr>
              <w:t>30,64</w:t>
            </w:r>
          </w:p>
        </w:tc>
      </w:tr>
      <w:tr w:rsidR="00614E29" w:rsidRPr="00B40365" w14:paraId="024C902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1BDD2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9FFBAB8"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2AAFC5D"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4A03542"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27E4A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527C36BB" w14:textId="77777777" w:rsidR="00614E29" w:rsidRPr="00C97908" w:rsidRDefault="00614E29" w:rsidP="00123D45">
            <w:pPr>
              <w:jc w:val="center"/>
              <w:rPr>
                <w:sz w:val="16"/>
                <w:szCs w:val="16"/>
                <w:lang w:val="en-US"/>
              </w:rPr>
            </w:pPr>
            <w:r w:rsidRPr="00C97908">
              <w:rPr>
                <w:sz w:val="16"/>
                <w:szCs w:val="16"/>
                <w:lang w:val="en-US"/>
              </w:rPr>
              <w:t>6,81</w:t>
            </w:r>
          </w:p>
        </w:tc>
      </w:tr>
      <w:tr w:rsidR="00614E29" w:rsidRPr="00B40365" w14:paraId="06E95D2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4226E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ADBD28C" w14:textId="77777777" w:rsidR="00614E29" w:rsidRPr="00B40365" w:rsidRDefault="00614E29" w:rsidP="00123D45">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3E293926" w14:textId="77777777" w:rsidR="00614E29" w:rsidRPr="00C97908" w:rsidRDefault="00614E29" w:rsidP="00123D45">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4E823D0C"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6CD1D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6ABA44AC" w14:textId="77777777" w:rsidR="00614E29" w:rsidRPr="00C97908" w:rsidRDefault="00614E29" w:rsidP="00123D45">
            <w:pPr>
              <w:jc w:val="center"/>
              <w:rPr>
                <w:sz w:val="16"/>
                <w:szCs w:val="16"/>
                <w:lang w:val="en-US"/>
              </w:rPr>
            </w:pPr>
            <w:r w:rsidRPr="00C97908">
              <w:rPr>
                <w:sz w:val="16"/>
                <w:szCs w:val="16"/>
                <w:lang w:val="en-US"/>
              </w:rPr>
              <w:t>71,84</w:t>
            </w:r>
          </w:p>
        </w:tc>
      </w:tr>
      <w:tr w:rsidR="00614E29" w:rsidRPr="00B40365" w14:paraId="79D36A2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A7F69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3AAD823"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C32B126"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FC2D101"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D8D0C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1BCF4694" w14:textId="77777777" w:rsidR="00614E29" w:rsidRPr="00C97908" w:rsidRDefault="00614E29" w:rsidP="00123D45">
            <w:pPr>
              <w:jc w:val="center"/>
              <w:rPr>
                <w:sz w:val="16"/>
                <w:szCs w:val="16"/>
                <w:lang w:val="en-US"/>
              </w:rPr>
            </w:pPr>
            <w:r w:rsidRPr="00C97908">
              <w:rPr>
                <w:sz w:val="16"/>
                <w:szCs w:val="16"/>
                <w:lang w:val="en-US"/>
              </w:rPr>
              <w:t>0,07</w:t>
            </w:r>
          </w:p>
        </w:tc>
      </w:tr>
      <w:tr w:rsidR="00614E29" w:rsidRPr="009B70F2" w14:paraId="48178B4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9BC0C5" w14:textId="77777777" w:rsidR="00614E29" w:rsidRPr="005E2CA0" w:rsidRDefault="00614E29" w:rsidP="00123D45">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783F0960" w14:textId="77777777" w:rsidR="00614E29" w:rsidRPr="005E2CA0" w:rsidRDefault="00614E29" w:rsidP="00123D4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557907A" w14:textId="77777777" w:rsidR="00614E29" w:rsidRPr="005E2CA0" w:rsidRDefault="00614E29" w:rsidP="00123D45">
            <w:pPr>
              <w:rPr>
                <w:b/>
                <w:bCs/>
                <w:sz w:val="2"/>
                <w:szCs w:val="2"/>
                <w:lang w:val="en-US"/>
              </w:rPr>
            </w:pPr>
            <w:r w:rsidRPr="005E2CA0">
              <w:rPr>
                <w:b/>
                <w:bCs/>
                <w:sz w:val="22"/>
                <w:szCs w:val="22"/>
                <w:lang w:val="en-US"/>
              </w:rPr>
              <w:t>Grunduirea suprafetelor interioare a peretilor</w:t>
            </w:r>
          </w:p>
          <w:p w14:paraId="2B4E61A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905FD04"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5C8741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61B91DF" w14:textId="77777777" w:rsidR="00614E29" w:rsidRPr="005E2CA0" w:rsidRDefault="00614E29" w:rsidP="00123D45">
            <w:pPr>
              <w:jc w:val="center"/>
              <w:rPr>
                <w:b/>
                <w:bCs/>
                <w:sz w:val="22"/>
                <w:szCs w:val="22"/>
                <w:lang w:val="en-US"/>
              </w:rPr>
            </w:pPr>
            <w:r w:rsidRPr="005E2CA0">
              <w:rPr>
                <w:b/>
                <w:bCs/>
                <w:sz w:val="22"/>
                <w:szCs w:val="22"/>
                <w:lang w:val="en-US"/>
              </w:rPr>
              <w:t>68,10</w:t>
            </w:r>
          </w:p>
          <w:p w14:paraId="0AB7CBF1" w14:textId="77777777" w:rsidR="00614E29" w:rsidRPr="009B70F2" w:rsidRDefault="00614E29" w:rsidP="00123D45">
            <w:pPr>
              <w:jc w:val="center"/>
              <w:rPr>
                <w:sz w:val="2"/>
                <w:szCs w:val="2"/>
                <w:lang w:val="en-US"/>
              </w:rPr>
            </w:pPr>
          </w:p>
        </w:tc>
      </w:tr>
      <w:tr w:rsidR="00614E29" w:rsidRPr="00B40365" w14:paraId="32F5A44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48165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A8EBE42"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125C6F6"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14EB52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88F86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8AD7F32" w14:textId="77777777" w:rsidR="00614E29" w:rsidRPr="00C97908" w:rsidRDefault="00614E29" w:rsidP="00123D45">
            <w:pPr>
              <w:jc w:val="center"/>
              <w:rPr>
                <w:sz w:val="16"/>
                <w:szCs w:val="16"/>
                <w:lang w:val="en-US"/>
              </w:rPr>
            </w:pPr>
            <w:r w:rsidRPr="00C97908">
              <w:rPr>
                <w:sz w:val="16"/>
                <w:szCs w:val="16"/>
                <w:lang w:val="en-US"/>
              </w:rPr>
              <w:t>2,04</w:t>
            </w:r>
          </w:p>
        </w:tc>
      </w:tr>
      <w:tr w:rsidR="00614E29" w:rsidRPr="00B40365" w14:paraId="792710A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AC7FE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8B48728" w14:textId="77777777" w:rsidR="00614E29" w:rsidRPr="00B40365" w:rsidRDefault="00614E29" w:rsidP="00123D45">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0B1DE21" w14:textId="77777777" w:rsidR="00614E29" w:rsidRPr="00C97908" w:rsidRDefault="00614E29" w:rsidP="00123D45">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42A34E3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FD411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7B801BA" w14:textId="77777777" w:rsidR="00614E29" w:rsidRPr="00C97908" w:rsidRDefault="00614E29" w:rsidP="00123D45">
            <w:pPr>
              <w:jc w:val="center"/>
              <w:rPr>
                <w:sz w:val="16"/>
                <w:szCs w:val="16"/>
                <w:lang w:val="en-US"/>
              </w:rPr>
            </w:pPr>
            <w:r w:rsidRPr="00C97908">
              <w:rPr>
                <w:sz w:val="16"/>
                <w:szCs w:val="16"/>
                <w:lang w:val="en-US"/>
              </w:rPr>
              <w:t>10,22</w:t>
            </w:r>
          </w:p>
        </w:tc>
      </w:tr>
      <w:tr w:rsidR="00614E29" w:rsidRPr="00B40365" w14:paraId="143EAAD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B635C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B39D0CF" w14:textId="77777777" w:rsidR="00614E29" w:rsidRPr="00B40365" w:rsidRDefault="00614E29" w:rsidP="00123D4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40C73E9" w14:textId="77777777" w:rsidR="00614E29" w:rsidRPr="00C97908" w:rsidRDefault="00614E29" w:rsidP="00123D4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CC77BE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E9009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4C993FA" w14:textId="77777777" w:rsidR="00614E29" w:rsidRPr="00C97908" w:rsidRDefault="00614E29" w:rsidP="00123D45">
            <w:pPr>
              <w:jc w:val="center"/>
              <w:rPr>
                <w:sz w:val="16"/>
                <w:szCs w:val="16"/>
                <w:lang w:val="en-US"/>
              </w:rPr>
            </w:pPr>
            <w:r w:rsidRPr="00C97908">
              <w:rPr>
                <w:sz w:val="16"/>
                <w:szCs w:val="16"/>
                <w:lang w:val="en-US"/>
              </w:rPr>
              <w:t>3,40</w:t>
            </w:r>
          </w:p>
        </w:tc>
      </w:tr>
      <w:tr w:rsidR="00614E29" w:rsidRPr="009B70F2" w14:paraId="1DFEA4C6"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2D162E" w14:textId="77777777" w:rsidR="00614E29" w:rsidRPr="005E2CA0" w:rsidRDefault="00614E29" w:rsidP="00123D45">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33B8CA43" w14:textId="77777777" w:rsidR="00614E29" w:rsidRPr="005E2CA0" w:rsidRDefault="00614E29" w:rsidP="00123D45">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5334473A" w14:textId="77777777" w:rsidR="00614E29" w:rsidRPr="005E2CA0" w:rsidRDefault="00614E29" w:rsidP="00123D45">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culoarea se va coordona cu beneficiarul)</w:t>
            </w:r>
          </w:p>
          <w:p w14:paraId="179D6293"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BDB6777"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B1CED56"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FC9E36C" w14:textId="77777777" w:rsidR="00614E29" w:rsidRPr="005E2CA0" w:rsidRDefault="00614E29" w:rsidP="00123D45">
            <w:pPr>
              <w:jc w:val="center"/>
              <w:rPr>
                <w:b/>
                <w:bCs/>
                <w:sz w:val="22"/>
                <w:szCs w:val="22"/>
                <w:lang w:val="en-US"/>
              </w:rPr>
            </w:pPr>
            <w:r w:rsidRPr="005E2CA0">
              <w:rPr>
                <w:b/>
                <w:bCs/>
                <w:sz w:val="22"/>
                <w:szCs w:val="22"/>
                <w:lang w:val="en-US"/>
              </w:rPr>
              <w:t>68,10</w:t>
            </w:r>
          </w:p>
          <w:p w14:paraId="1F265E5C" w14:textId="77777777" w:rsidR="00614E29" w:rsidRPr="009B70F2" w:rsidRDefault="00614E29" w:rsidP="00123D45">
            <w:pPr>
              <w:jc w:val="center"/>
              <w:rPr>
                <w:sz w:val="2"/>
                <w:szCs w:val="2"/>
                <w:lang w:val="en-US"/>
              </w:rPr>
            </w:pPr>
          </w:p>
        </w:tc>
      </w:tr>
      <w:tr w:rsidR="00614E29" w:rsidRPr="00B40365" w14:paraId="01A0675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3FFF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D8098BA"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96FEF2A"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636DEB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0A349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6C909491" w14:textId="77777777" w:rsidR="00614E29" w:rsidRPr="00C97908" w:rsidRDefault="00614E29" w:rsidP="00123D45">
            <w:pPr>
              <w:jc w:val="center"/>
              <w:rPr>
                <w:sz w:val="16"/>
                <w:szCs w:val="16"/>
                <w:lang w:val="en-US"/>
              </w:rPr>
            </w:pPr>
            <w:r w:rsidRPr="00C97908">
              <w:rPr>
                <w:sz w:val="16"/>
                <w:szCs w:val="16"/>
                <w:lang w:val="en-US"/>
              </w:rPr>
              <w:t>37,46</w:t>
            </w:r>
          </w:p>
        </w:tc>
      </w:tr>
      <w:tr w:rsidR="00614E29" w:rsidRPr="00B40365" w14:paraId="2D2FC83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A9B81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70846BC" w14:textId="77777777" w:rsidR="00614E29" w:rsidRPr="00B40365" w:rsidRDefault="00614E29" w:rsidP="00123D45">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438E93B7" w14:textId="77777777" w:rsidR="00614E29" w:rsidRPr="00C97908" w:rsidRDefault="00614E29" w:rsidP="00123D45">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14:paraId="4FC5B6E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06E3E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76621E42" w14:textId="77777777" w:rsidR="00614E29" w:rsidRPr="00C97908" w:rsidRDefault="00614E29" w:rsidP="00123D45">
            <w:pPr>
              <w:jc w:val="center"/>
              <w:rPr>
                <w:sz w:val="16"/>
                <w:szCs w:val="16"/>
                <w:lang w:val="en-US"/>
              </w:rPr>
            </w:pPr>
            <w:r w:rsidRPr="00C97908">
              <w:rPr>
                <w:sz w:val="16"/>
                <w:szCs w:val="16"/>
                <w:lang w:val="en-US"/>
              </w:rPr>
              <w:t>27,24</w:t>
            </w:r>
          </w:p>
        </w:tc>
      </w:tr>
      <w:tr w:rsidR="00614E29" w:rsidRPr="00B40365" w14:paraId="7B49F91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215BD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3CC5FB5"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280631D"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26750D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95F58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63F9A55E" w14:textId="77777777" w:rsidR="00614E29" w:rsidRPr="00C97908" w:rsidRDefault="00614E29" w:rsidP="00123D45">
            <w:pPr>
              <w:jc w:val="center"/>
              <w:rPr>
                <w:sz w:val="16"/>
                <w:szCs w:val="16"/>
                <w:lang w:val="en-US"/>
              </w:rPr>
            </w:pPr>
            <w:r w:rsidRPr="00C97908">
              <w:rPr>
                <w:sz w:val="16"/>
                <w:szCs w:val="16"/>
                <w:lang w:val="en-US"/>
              </w:rPr>
              <w:t>4,09</w:t>
            </w:r>
          </w:p>
        </w:tc>
      </w:tr>
      <w:tr w:rsidR="00614E29" w:rsidRPr="00B40365" w14:paraId="30A5367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E6B1F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0452D50" w14:textId="77777777" w:rsidR="00614E29" w:rsidRPr="00B40365" w:rsidRDefault="00614E29" w:rsidP="00123D45">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8E829D5" w14:textId="77777777" w:rsidR="00614E29" w:rsidRPr="00C97908" w:rsidRDefault="00614E29" w:rsidP="00123D45">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2D99AD11"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91331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0C6242B1" w14:textId="77777777" w:rsidR="00614E29" w:rsidRPr="00C97908" w:rsidRDefault="00614E29" w:rsidP="00123D45">
            <w:pPr>
              <w:jc w:val="center"/>
              <w:rPr>
                <w:sz w:val="16"/>
                <w:szCs w:val="16"/>
                <w:lang w:val="en-US"/>
              </w:rPr>
            </w:pPr>
            <w:r w:rsidRPr="00C97908">
              <w:rPr>
                <w:sz w:val="16"/>
                <w:szCs w:val="16"/>
                <w:lang w:val="en-US"/>
              </w:rPr>
              <w:t>34,05</w:t>
            </w:r>
          </w:p>
        </w:tc>
      </w:tr>
      <w:tr w:rsidR="00614E29" w:rsidRPr="00B40365" w14:paraId="232C26F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27A64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5240330" w14:textId="77777777" w:rsidR="00614E29" w:rsidRPr="00B40365" w:rsidRDefault="00614E29" w:rsidP="00123D4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19AFDC9" w14:textId="77777777" w:rsidR="00614E29" w:rsidRPr="00C97908" w:rsidRDefault="00614E29" w:rsidP="00123D4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206EE7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F670D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F54CC3D" w14:textId="77777777" w:rsidR="00614E29" w:rsidRPr="00C97908" w:rsidRDefault="00614E29" w:rsidP="00123D45">
            <w:pPr>
              <w:jc w:val="center"/>
              <w:rPr>
                <w:sz w:val="16"/>
                <w:szCs w:val="16"/>
                <w:lang w:val="en-US"/>
              </w:rPr>
            </w:pPr>
            <w:r w:rsidRPr="00C97908">
              <w:rPr>
                <w:sz w:val="16"/>
                <w:szCs w:val="16"/>
                <w:lang w:val="en-US"/>
              </w:rPr>
              <w:t>3,40</w:t>
            </w:r>
          </w:p>
        </w:tc>
      </w:tr>
      <w:tr w:rsidR="00614E29" w:rsidRPr="00B40365" w14:paraId="22BA2A0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DF8D4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E3C85F5"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2EBF0D5"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082D35A"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F2F17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14267744" w14:textId="77777777" w:rsidR="00614E29" w:rsidRPr="00C97908" w:rsidRDefault="00614E29" w:rsidP="00123D45">
            <w:pPr>
              <w:jc w:val="center"/>
              <w:rPr>
                <w:sz w:val="16"/>
                <w:szCs w:val="16"/>
                <w:lang w:val="en-US"/>
              </w:rPr>
            </w:pPr>
            <w:r w:rsidRPr="00C97908">
              <w:rPr>
                <w:sz w:val="16"/>
                <w:szCs w:val="16"/>
                <w:lang w:val="en-US"/>
              </w:rPr>
              <w:t>0,14</w:t>
            </w:r>
          </w:p>
        </w:tc>
      </w:tr>
      <w:tr w:rsidR="00614E29" w:rsidRPr="003E2692" w14:paraId="1BB4E008"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AEBC6A1"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222FF824"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254F34E7"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6AAD41C1"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13C08007"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5AFC4A22" w14:textId="77777777" w:rsidR="00614E29" w:rsidRPr="003E2692" w:rsidRDefault="00614E29" w:rsidP="00123D45">
            <w:pPr>
              <w:rPr>
                <w:sz w:val="2"/>
                <w:szCs w:val="2"/>
                <w:lang w:val="en-US"/>
              </w:rPr>
            </w:pPr>
          </w:p>
        </w:tc>
      </w:tr>
      <w:tr w:rsidR="00614E29" w:rsidRPr="00B449C4" w14:paraId="39060EAF"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503590B"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6C7BAF12"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5FF82898"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E3A2E27"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29096D54"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69B3FD37" w14:textId="77777777" w:rsidR="00614E29" w:rsidRPr="00B449C4" w:rsidRDefault="00614E29" w:rsidP="00123D45">
            <w:pPr>
              <w:rPr>
                <w:sz w:val="22"/>
                <w:szCs w:val="22"/>
                <w:lang w:val="en-US"/>
              </w:rPr>
            </w:pPr>
          </w:p>
        </w:tc>
      </w:tr>
      <w:tr w:rsidR="00614E29" w:rsidRPr="00B40365" w14:paraId="432A28FB"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86E1209"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71B6C187"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0B2B4538"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Dormitor </w:t>
            </w:r>
          </w:p>
        </w:tc>
        <w:tc>
          <w:tcPr>
            <w:tcW w:w="3621" w:type="dxa"/>
            <w:gridSpan w:val="8"/>
            <w:tcBorders>
              <w:bottom w:val="single" w:sz="4" w:space="0" w:color="auto"/>
              <w:right w:val="single" w:sz="4" w:space="0" w:color="auto"/>
            </w:tcBorders>
          </w:tcPr>
          <w:p w14:paraId="160B1B7C" w14:textId="77777777" w:rsidR="00614E29" w:rsidRPr="00B40365" w:rsidRDefault="00614E29" w:rsidP="00123D45">
            <w:pPr>
              <w:rPr>
                <w:sz w:val="22"/>
                <w:szCs w:val="22"/>
                <w:lang w:val="en-US"/>
              </w:rPr>
            </w:pPr>
          </w:p>
        </w:tc>
      </w:tr>
      <w:tr w:rsidR="00614E29" w:rsidRPr="009B70F2" w14:paraId="34476077" w14:textId="77777777" w:rsidTr="00123D45">
        <w:tblPrEx>
          <w:tblCellMar>
            <w:left w:w="107" w:type="dxa"/>
            <w:right w:w="107" w:type="dxa"/>
          </w:tblCellMar>
        </w:tblPrEx>
        <w:tc>
          <w:tcPr>
            <w:tcW w:w="10495" w:type="dxa"/>
            <w:gridSpan w:val="19"/>
          </w:tcPr>
          <w:p w14:paraId="43730338" w14:textId="77777777" w:rsidR="00614E29" w:rsidRPr="009B70F2" w:rsidRDefault="00614E29" w:rsidP="00123D45">
            <w:pPr>
              <w:rPr>
                <w:b/>
                <w:bCs/>
                <w:sz w:val="22"/>
                <w:szCs w:val="22"/>
                <w:lang w:val="en-US"/>
              </w:rPr>
            </w:pPr>
            <w:r w:rsidRPr="009B70F2">
              <w:rPr>
                <w:b/>
                <w:bCs/>
                <w:sz w:val="22"/>
                <w:szCs w:val="22"/>
                <w:lang w:val="en-US"/>
              </w:rPr>
              <w:t>1.3.3. Sala de joaca si antreu</w:t>
            </w:r>
          </w:p>
          <w:p w14:paraId="2E4F539C" w14:textId="77777777" w:rsidR="00614E29" w:rsidRPr="00B12F65" w:rsidRDefault="00614E29" w:rsidP="00123D45">
            <w:pPr>
              <w:rPr>
                <w:sz w:val="2"/>
                <w:szCs w:val="2"/>
                <w:lang w:val="en-US"/>
              </w:rPr>
            </w:pPr>
          </w:p>
        </w:tc>
      </w:tr>
      <w:tr w:rsidR="00614E29" w:rsidRPr="009B70F2" w14:paraId="255B625B"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4C7213" w14:textId="77777777" w:rsidR="00614E29" w:rsidRPr="005E2CA0" w:rsidRDefault="00614E29" w:rsidP="00123D45">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5CC10942" w14:textId="77777777" w:rsidR="00614E29" w:rsidRPr="005E2CA0" w:rsidRDefault="00614E29" w:rsidP="00123D4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48D1851" w14:textId="77777777" w:rsidR="00614E29" w:rsidRPr="005E2CA0" w:rsidRDefault="00614E29" w:rsidP="00123D45">
            <w:pPr>
              <w:rPr>
                <w:b/>
                <w:bCs/>
                <w:sz w:val="2"/>
                <w:szCs w:val="2"/>
                <w:lang w:val="en-US"/>
              </w:rPr>
            </w:pPr>
            <w:r w:rsidRPr="005E2CA0">
              <w:rPr>
                <w:b/>
                <w:bCs/>
                <w:sz w:val="22"/>
                <w:szCs w:val="22"/>
                <w:lang w:val="en-US"/>
              </w:rPr>
              <w:t>Grunduirea suprafetelor interioare a peretilor cu betonocontact</w:t>
            </w:r>
          </w:p>
          <w:p w14:paraId="63EAD87B"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37FC6AB"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F55BC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ACD8F1F" w14:textId="77777777" w:rsidR="00614E29" w:rsidRPr="005E2CA0" w:rsidRDefault="00614E29" w:rsidP="00123D45">
            <w:pPr>
              <w:jc w:val="center"/>
              <w:rPr>
                <w:b/>
                <w:bCs/>
                <w:sz w:val="22"/>
                <w:szCs w:val="22"/>
                <w:lang w:val="en-US"/>
              </w:rPr>
            </w:pPr>
            <w:r w:rsidRPr="005E2CA0">
              <w:rPr>
                <w:b/>
                <w:bCs/>
                <w:sz w:val="22"/>
                <w:szCs w:val="22"/>
                <w:lang w:val="en-US"/>
              </w:rPr>
              <w:t>155,35</w:t>
            </w:r>
          </w:p>
          <w:p w14:paraId="7AF85ED7" w14:textId="77777777" w:rsidR="00614E29" w:rsidRPr="009B70F2" w:rsidRDefault="00614E29" w:rsidP="00123D45">
            <w:pPr>
              <w:jc w:val="center"/>
              <w:rPr>
                <w:sz w:val="2"/>
                <w:szCs w:val="2"/>
                <w:lang w:val="en-US"/>
              </w:rPr>
            </w:pPr>
          </w:p>
        </w:tc>
      </w:tr>
      <w:tr w:rsidR="00614E29" w:rsidRPr="00B40365" w14:paraId="3EDEFD3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D9077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A0021DE"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2201FFD"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577D45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193C7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40315036" w14:textId="77777777" w:rsidR="00614E29" w:rsidRPr="00C97908" w:rsidRDefault="00614E29" w:rsidP="00123D45">
            <w:pPr>
              <w:jc w:val="center"/>
              <w:rPr>
                <w:sz w:val="16"/>
                <w:szCs w:val="16"/>
                <w:lang w:val="en-US"/>
              </w:rPr>
            </w:pPr>
            <w:r w:rsidRPr="00C97908">
              <w:rPr>
                <w:sz w:val="16"/>
                <w:szCs w:val="16"/>
                <w:lang w:val="en-US"/>
              </w:rPr>
              <w:t>4,66</w:t>
            </w:r>
          </w:p>
        </w:tc>
      </w:tr>
      <w:tr w:rsidR="00614E29" w:rsidRPr="00B40365" w14:paraId="2417BE0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A3EA0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A554B2F" w14:textId="77777777" w:rsidR="00614E29" w:rsidRPr="00B40365" w:rsidRDefault="00614E29" w:rsidP="00123D45">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2532189A" w14:textId="77777777" w:rsidR="00614E29" w:rsidRPr="00C97908" w:rsidRDefault="00614E29" w:rsidP="00123D45">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0DE68D36"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C40C1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5C11708D" w14:textId="77777777" w:rsidR="00614E29" w:rsidRPr="00C97908" w:rsidRDefault="00614E29" w:rsidP="00123D45">
            <w:pPr>
              <w:jc w:val="center"/>
              <w:rPr>
                <w:sz w:val="16"/>
                <w:szCs w:val="16"/>
                <w:lang w:val="en-US"/>
              </w:rPr>
            </w:pPr>
            <w:r w:rsidRPr="00C97908">
              <w:rPr>
                <w:sz w:val="16"/>
                <w:szCs w:val="16"/>
                <w:lang w:val="en-US"/>
              </w:rPr>
              <w:t>23,30</w:t>
            </w:r>
          </w:p>
        </w:tc>
      </w:tr>
      <w:tr w:rsidR="00614E29" w:rsidRPr="00B40365" w14:paraId="64290B4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E195C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23B52C7" w14:textId="77777777" w:rsidR="00614E29" w:rsidRPr="00B40365" w:rsidRDefault="00614E29" w:rsidP="00123D4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8E35637" w14:textId="77777777" w:rsidR="00614E29" w:rsidRPr="00C97908" w:rsidRDefault="00614E29" w:rsidP="00123D4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46F3F1F"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D5322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FF1A3E3" w14:textId="77777777" w:rsidR="00614E29" w:rsidRPr="00C97908" w:rsidRDefault="00614E29" w:rsidP="00123D45">
            <w:pPr>
              <w:jc w:val="center"/>
              <w:rPr>
                <w:sz w:val="16"/>
                <w:szCs w:val="16"/>
                <w:lang w:val="en-US"/>
              </w:rPr>
            </w:pPr>
            <w:r w:rsidRPr="00C97908">
              <w:rPr>
                <w:sz w:val="16"/>
                <w:szCs w:val="16"/>
                <w:lang w:val="en-US"/>
              </w:rPr>
              <w:t>7,77</w:t>
            </w:r>
          </w:p>
        </w:tc>
      </w:tr>
      <w:tr w:rsidR="00614E29" w:rsidRPr="009B70F2" w14:paraId="6EC1BB83"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A1F457" w14:textId="77777777" w:rsidR="00614E29" w:rsidRPr="005E2CA0" w:rsidRDefault="00614E29" w:rsidP="00123D45">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01276FC5" w14:textId="77777777" w:rsidR="00614E29" w:rsidRPr="005E2CA0" w:rsidRDefault="00614E29" w:rsidP="00123D45">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60F79AF4" w14:textId="77777777" w:rsidR="00614E29" w:rsidRPr="005E2CA0" w:rsidRDefault="00614E29" w:rsidP="00123D45">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160059F0"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686FC38"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386B46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1C2C462" w14:textId="77777777" w:rsidR="00614E29" w:rsidRPr="005E2CA0" w:rsidRDefault="00614E29" w:rsidP="00123D45">
            <w:pPr>
              <w:jc w:val="center"/>
              <w:rPr>
                <w:b/>
                <w:bCs/>
                <w:sz w:val="22"/>
                <w:szCs w:val="22"/>
                <w:lang w:val="en-US"/>
              </w:rPr>
            </w:pPr>
            <w:r w:rsidRPr="005E2CA0">
              <w:rPr>
                <w:b/>
                <w:bCs/>
                <w:sz w:val="22"/>
                <w:szCs w:val="22"/>
                <w:lang w:val="en-US"/>
              </w:rPr>
              <w:t>138,10</w:t>
            </w:r>
          </w:p>
          <w:p w14:paraId="27F4A098" w14:textId="77777777" w:rsidR="00614E29" w:rsidRPr="009B70F2" w:rsidRDefault="00614E29" w:rsidP="00123D45">
            <w:pPr>
              <w:jc w:val="center"/>
              <w:rPr>
                <w:sz w:val="2"/>
                <w:szCs w:val="2"/>
                <w:lang w:val="en-US"/>
              </w:rPr>
            </w:pPr>
          </w:p>
        </w:tc>
      </w:tr>
      <w:tr w:rsidR="00614E29" w:rsidRPr="00B40365" w14:paraId="46EFC48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438EB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FC6111D"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C8B6630"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ADC4BC8"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53F36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14:paraId="6FAC7ACC" w14:textId="77777777" w:rsidR="00614E29" w:rsidRPr="00C97908" w:rsidRDefault="00614E29" w:rsidP="00123D45">
            <w:pPr>
              <w:jc w:val="center"/>
              <w:rPr>
                <w:sz w:val="16"/>
                <w:szCs w:val="16"/>
                <w:lang w:val="en-US"/>
              </w:rPr>
            </w:pPr>
            <w:r w:rsidRPr="00C97908">
              <w:rPr>
                <w:sz w:val="16"/>
                <w:szCs w:val="16"/>
                <w:lang w:val="en-US"/>
              </w:rPr>
              <w:t>193,34</w:t>
            </w:r>
          </w:p>
        </w:tc>
      </w:tr>
      <w:tr w:rsidR="00614E29" w:rsidRPr="00B40365" w14:paraId="61729F7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53D9A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6D15DEA"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90CC53C"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9F73F80"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4BEDE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54F1F5E1" w14:textId="77777777" w:rsidR="00614E29" w:rsidRPr="00C97908" w:rsidRDefault="00614E29" w:rsidP="00123D45">
            <w:pPr>
              <w:jc w:val="center"/>
              <w:rPr>
                <w:sz w:val="16"/>
                <w:szCs w:val="16"/>
                <w:lang w:val="en-US"/>
              </w:rPr>
            </w:pPr>
            <w:r w:rsidRPr="00C97908">
              <w:rPr>
                <w:sz w:val="16"/>
                <w:szCs w:val="16"/>
                <w:lang w:val="en-US"/>
              </w:rPr>
              <w:t>41,43</w:t>
            </w:r>
          </w:p>
        </w:tc>
      </w:tr>
      <w:tr w:rsidR="00614E29" w:rsidRPr="00B40365" w14:paraId="201A0E5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5C733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6BC0C45"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72F9B5E"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86838FE"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5F4BE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0FF0B345" w14:textId="77777777" w:rsidR="00614E29" w:rsidRPr="00C97908" w:rsidRDefault="00614E29" w:rsidP="00123D45">
            <w:pPr>
              <w:jc w:val="center"/>
              <w:rPr>
                <w:sz w:val="16"/>
                <w:szCs w:val="16"/>
                <w:lang w:val="en-US"/>
              </w:rPr>
            </w:pPr>
            <w:r w:rsidRPr="00C97908">
              <w:rPr>
                <w:sz w:val="16"/>
                <w:szCs w:val="16"/>
                <w:lang w:val="en-US"/>
              </w:rPr>
              <w:t>1 450,05</w:t>
            </w:r>
          </w:p>
        </w:tc>
      </w:tr>
      <w:tr w:rsidR="00614E29" w:rsidRPr="00B40365" w14:paraId="745B771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A438B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12128B7"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023B299"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34876150"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8AD09B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315A682E" w14:textId="77777777" w:rsidR="00614E29" w:rsidRPr="00C97908" w:rsidRDefault="00614E29" w:rsidP="00123D45">
            <w:pPr>
              <w:jc w:val="center"/>
              <w:rPr>
                <w:sz w:val="16"/>
                <w:szCs w:val="16"/>
                <w:lang w:val="en-US"/>
              </w:rPr>
            </w:pPr>
            <w:r w:rsidRPr="00C97908">
              <w:rPr>
                <w:sz w:val="16"/>
                <w:szCs w:val="16"/>
                <w:lang w:val="en-US"/>
              </w:rPr>
              <w:t>4,14</w:t>
            </w:r>
          </w:p>
        </w:tc>
      </w:tr>
      <w:tr w:rsidR="00614E29" w:rsidRPr="00B40365" w14:paraId="7C0B1ED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57B8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B91151B"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7E37AA8"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CE574AB"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B9A4D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21F62C38" w14:textId="77777777" w:rsidR="00614E29" w:rsidRPr="00C97908" w:rsidRDefault="00614E29" w:rsidP="00123D45">
            <w:pPr>
              <w:jc w:val="center"/>
              <w:rPr>
                <w:sz w:val="16"/>
                <w:szCs w:val="16"/>
                <w:lang w:val="en-US"/>
              </w:rPr>
            </w:pPr>
            <w:r w:rsidRPr="00C97908">
              <w:rPr>
                <w:sz w:val="16"/>
                <w:szCs w:val="16"/>
                <w:lang w:val="en-US"/>
              </w:rPr>
              <w:t>0,97</w:t>
            </w:r>
          </w:p>
        </w:tc>
      </w:tr>
      <w:tr w:rsidR="00614E29" w:rsidRPr="00B40365" w14:paraId="4DA3942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AABDF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E45F4C3"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CCB9C60"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A3B1047"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EC41F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20AAA5B3" w14:textId="77777777" w:rsidR="00614E29" w:rsidRPr="00C97908" w:rsidRDefault="00614E29" w:rsidP="00123D45">
            <w:pPr>
              <w:jc w:val="center"/>
              <w:rPr>
                <w:sz w:val="16"/>
                <w:szCs w:val="16"/>
                <w:lang w:val="en-US"/>
              </w:rPr>
            </w:pPr>
            <w:r w:rsidRPr="00C97908">
              <w:rPr>
                <w:sz w:val="16"/>
                <w:szCs w:val="16"/>
                <w:lang w:val="en-US"/>
              </w:rPr>
              <w:t>0,55</w:t>
            </w:r>
          </w:p>
        </w:tc>
      </w:tr>
      <w:tr w:rsidR="00614E29" w:rsidRPr="00B40365" w14:paraId="151DD29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76702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5B8A065" w14:textId="77777777" w:rsidR="00614E29" w:rsidRPr="00B40365" w:rsidRDefault="00614E29" w:rsidP="00123D4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06EE0695" w14:textId="77777777" w:rsidR="00614E29" w:rsidRPr="00C97908" w:rsidRDefault="00614E29" w:rsidP="00123D4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47F24F8"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BA29B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1CDE3ED9" w14:textId="77777777" w:rsidR="00614E29" w:rsidRPr="00C97908" w:rsidRDefault="00614E29" w:rsidP="00123D45">
            <w:pPr>
              <w:jc w:val="center"/>
              <w:rPr>
                <w:sz w:val="16"/>
                <w:szCs w:val="16"/>
                <w:lang w:val="en-US"/>
              </w:rPr>
            </w:pPr>
            <w:r w:rsidRPr="00C97908">
              <w:rPr>
                <w:sz w:val="16"/>
                <w:szCs w:val="16"/>
                <w:lang w:val="en-US"/>
              </w:rPr>
              <w:t>1,10</w:t>
            </w:r>
          </w:p>
        </w:tc>
      </w:tr>
      <w:tr w:rsidR="00614E29" w:rsidRPr="009B70F2" w14:paraId="1BF59E17"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25AB53" w14:textId="77777777" w:rsidR="00614E29" w:rsidRPr="005E2CA0" w:rsidRDefault="00614E29" w:rsidP="00123D45">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242A6446" w14:textId="77777777" w:rsidR="00614E29" w:rsidRPr="005E2CA0" w:rsidRDefault="00614E29" w:rsidP="00123D45">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14:paraId="09559219" w14:textId="77777777" w:rsidR="00614E29" w:rsidRPr="005E2CA0" w:rsidRDefault="00614E29" w:rsidP="00123D45">
            <w:pPr>
              <w:rPr>
                <w:b/>
                <w:bCs/>
                <w:sz w:val="2"/>
                <w:szCs w:val="2"/>
                <w:lang w:val="en-US"/>
              </w:rPr>
            </w:pPr>
            <w:r w:rsidRPr="005E2CA0">
              <w:rPr>
                <w:b/>
                <w:bCs/>
                <w:sz w:val="22"/>
                <w:szCs w:val="22"/>
                <w:lang w:val="en-US"/>
              </w:rPr>
              <w:t>Diverse lucrari - diferenta de grosime, + 5 mm la stratul de grund aplicat la pereti, executat cu mortar, K=4</w:t>
            </w:r>
          </w:p>
          <w:p w14:paraId="32D2733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E99FBC9"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45D37D2"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733390D" w14:textId="77777777" w:rsidR="00614E29" w:rsidRPr="005E2CA0" w:rsidRDefault="00614E29" w:rsidP="00123D45">
            <w:pPr>
              <w:jc w:val="center"/>
              <w:rPr>
                <w:b/>
                <w:bCs/>
                <w:sz w:val="22"/>
                <w:szCs w:val="22"/>
                <w:lang w:val="en-US"/>
              </w:rPr>
            </w:pPr>
            <w:r w:rsidRPr="005E2CA0">
              <w:rPr>
                <w:b/>
                <w:bCs/>
                <w:sz w:val="22"/>
                <w:szCs w:val="22"/>
                <w:lang w:val="en-US"/>
              </w:rPr>
              <w:t>138,10</w:t>
            </w:r>
          </w:p>
          <w:p w14:paraId="53205F52" w14:textId="77777777" w:rsidR="00614E29" w:rsidRPr="009B70F2" w:rsidRDefault="00614E29" w:rsidP="00123D45">
            <w:pPr>
              <w:jc w:val="center"/>
              <w:rPr>
                <w:sz w:val="2"/>
                <w:szCs w:val="2"/>
                <w:lang w:val="en-US"/>
              </w:rPr>
            </w:pPr>
          </w:p>
        </w:tc>
      </w:tr>
      <w:tr w:rsidR="00614E29" w:rsidRPr="00B40365" w14:paraId="081CCFA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BE8EE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17D16C1"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6DE8DA1"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2EC3714"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09B43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0E525894" w14:textId="77777777" w:rsidR="00614E29" w:rsidRPr="00C97908" w:rsidRDefault="00614E29" w:rsidP="00123D45">
            <w:pPr>
              <w:jc w:val="center"/>
              <w:rPr>
                <w:sz w:val="16"/>
                <w:szCs w:val="16"/>
                <w:lang w:val="en-US"/>
              </w:rPr>
            </w:pPr>
            <w:r w:rsidRPr="00C97908">
              <w:rPr>
                <w:sz w:val="16"/>
                <w:szCs w:val="16"/>
                <w:lang w:val="en-US"/>
              </w:rPr>
              <w:t>55,24</w:t>
            </w:r>
          </w:p>
        </w:tc>
      </w:tr>
      <w:tr w:rsidR="00614E29" w:rsidRPr="00B40365" w14:paraId="7081AB5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5701C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8EAF28D"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867CFDB"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19DED16"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9D276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1FC8B88" w14:textId="77777777" w:rsidR="00614E29" w:rsidRPr="00C97908" w:rsidRDefault="00614E29" w:rsidP="00123D45">
            <w:pPr>
              <w:jc w:val="center"/>
              <w:rPr>
                <w:sz w:val="16"/>
                <w:szCs w:val="16"/>
                <w:lang w:val="en-US"/>
              </w:rPr>
            </w:pPr>
            <w:r w:rsidRPr="00C97908">
              <w:rPr>
                <w:sz w:val="16"/>
                <w:szCs w:val="16"/>
                <w:lang w:val="en-US"/>
              </w:rPr>
              <w:t>16,57</w:t>
            </w:r>
          </w:p>
        </w:tc>
      </w:tr>
      <w:tr w:rsidR="00614E29" w:rsidRPr="00B40365" w14:paraId="42C4BCC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96CE4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974FB2B" w14:textId="77777777" w:rsidR="00614E29" w:rsidRPr="00B40365" w:rsidRDefault="00614E29" w:rsidP="00123D45">
            <w:pPr>
              <w:jc w:val="center"/>
              <w:rPr>
                <w:sz w:val="16"/>
                <w:szCs w:val="16"/>
                <w:lang w:val="en-US"/>
              </w:rPr>
            </w:pPr>
            <w:r w:rsidRPr="00B40365">
              <w:rPr>
                <w:sz w:val="16"/>
                <w:szCs w:val="16"/>
                <w:lang w:val="en-US"/>
              </w:rPr>
              <w:t>2664102100000-1</w:t>
            </w:r>
          </w:p>
        </w:tc>
        <w:tc>
          <w:tcPr>
            <w:tcW w:w="4366" w:type="dxa"/>
            <w:gridSpan w:val="4"/>
            <w:tcBorders>
              <w:top w:val="nil"/>
              <w:bottom w:val="single" w:sz="2" w:space="0" w:color="auto"/>
            </w:tcBorders>
            <w:vAlign w:val="center"/>
          </w:tcPr>
          <w:p w14:paraId="47D49E5A" w14:textId="77777777" w:rsidR="00614E29" w:rsidRPr="00C97908" w:rsidRDefault="00614E29" w:rsidP="00123D45">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14:paraId="42CBB498"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BDBF32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600BE107" w14:textId="77777777" w:rsidR="00614E29" w:rsidRPr="00C97908" w:rsidRDefault="00614E29" w:rsidP="00123D45">
            <w:pPr>
              <w:jc w:val="center"/>
              <w:rPr>
                <w:sz w:val="16"/>
                <w:szCs w:val="16"/>
                <w:lang w:val="en-US"/>
              </w:rPr>
            </w:pPr>
            <w:r w:rsidRPr="00C97908">
              <w:rPr>
                <w:sz w:val="16"/>
                <w:szCs w:val="16"/>
                <w:lang w:val="en-US"/>
              </w:rPr>
              <w:t>3,31</w:t>
            </w:r>
          </w:p>
        </w:tc>
      </w:tr>
      <w:tr w:rsidR="00614E29" w:rsidRPr="00B40365" w14:paraId="4B3ECF6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8B2C6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63467C1"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37D3140"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4D751CB"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69C80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6C2B112D" w14:textId="77777777" w:rsidR="00614E29" w:rsidRPr="00C97908" w:rsidRDefault="00614E29" w:rsidP="00123D45">
            <w:pPr>
              <w:jc w:val="center"/>
              <w:rPr>
                <w:sz w:val="16"/>
                <w:szCs w:val="16"/>
                <w:lang w:val="en-US"/>
              </w:rPr>
            </w:pPr>
            <w:r w:rsidRPr="00C97908">
              <w:rPr>
                <w:sz w:val="16"/>
                <w:szCs w:val="16"/>
                <w:lang w:val="en-US"/>
              </w:rPr>
              <w:t>0,55</w:t>
            </w:r>
          </w:p>
        </w:tc>
      </w:tr>
      <w:tr w:rsidR="00614E29" w:rsidRPr="009B70F2" w14:paraId="630AA391"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A68299" w14:textId="77777777" w:rsidR="00614E29" w:rsidRPr="005E2CA0" w:rsidRDefault="00614E29" w:rsidP="00123D45">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65ECF08F" w14:textId="77777777" w:rsidR="00614E29" w:rsidRPr="005E2CA0" w:rsidRDefault="00614E29" w:rsidP="00123D45">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4DD59B01" w14:textId="77777777" w:rsidR="00614E29" w:rsidRPr="005E2CA0" w:rsidRDefault="00614E29" w:rsidP="00123D45">
            <w:pPr>
              <w:rPr>
                <w:b/>
                <w:bCs/>
                <w:sz w:val="2"/>
                <w:szCs w:val="2"/>
                <w:lang w:val="en-US"/>
              </w:rPr>
            </w:pPr>
            <w:r w:rsidRPr="005E2CA0">
              <w:rPr>
                <w:b/>
                <w:bCs/>
                <w:sz w:val="22"/>
                <w:szCs w:val="22"/>
                <w:lang w:val="en-US"/>
              </w:rPr>
              <w:t>Montare plase sudate la inaltimi mai mici sau egale cu 35 m, la pereti si diafragme, cu greutatea plaselor pina la 3 kg/mp (Plasa VR 150x150x4mm- 1,35kg/m2)</w:t>
            </w:r>
          </w:p>
          <w:p w14:paraId="16A85546"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2DC2516" w14:textId="77777777" w:rsidR="00614E29" w:rsidRPr="005E2CA0" w:rsidRDefault="00614E29" w:rsidP="00123D45">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287A1D8"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858C80B" w14:textId="77777777" w:rsidR="00614E29" w:rsidRPr="005E2CA0" w:rsidRDefault="00614E29" w:rsidP="00123D45">
            <w:pPr>
              <w:jc w:val="center"/>
              <w:rPr>
                <w:b/>
                <w:bCs/>
                <w:sz w:val="22"/>
                <w:szCs w:val="22"/>
                <w:lang w:val="en-US"/>
              </w:rPr>
            </w:pPr>
            <w:r w:rsidRPr="005E2CA0">
              <w:rPr>
                <w:b/>
                <w:bCs/>
                <w:sz w:val="22"/>
                <w:szCs w:val="22"/>
                <w:lang w:val="en-US"/>
              </w:rPr>
              <w:t>186,44</w:t>
            </w:r>
          </w:p>
          <w:p w14:paraId="50FF090A" w14:textId="77777777" w:rsidR="00614E29" w:rsidRPr="009B70F2" w:rsidRDefault="00614E29" w:rsidP="00123D45">
            <w:pPr>
              <w:jc w:val="center"/>
              <w:rPr>
                <w:sz w:val="2"/>
                <w:szCs w:val="2"/>
                <w:lang w:val="en-US"/>
              </w:rPr>
            </w:pPr>
          </w:p>
        </w:tc>
      </w:tr>
      <w:tr w:rsidR="00614E29" w:rsidRPr="00B40365" w14:paraId="4E60731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31D0D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4256F71" w14:textId="77777777" w:rsidR="00614E29" w:rsidRPr="00B40365" w:rsidRDefault="00614E29" w:rsidP="00123D45">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3B3129C1" w14:textId="77777777" w:rsidR="00614E29" w:rsidRPr="00C97908" w:rsidRDefault="00614E29" w:rsidP="00123D45">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681B939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F94CA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6AFEDC90" w14:textId="77777777" w:rsidR="00614E29" w:rsidRPr="00C97908" w:rsidRDefault="00614E29" w:rsidP="00123D45">
            <w:pPr>
              <w:jc w:val="center"/>
              <w:rPr>
                <w:sz w:val="16"/>
                <w:szCs w:val="16"/>
                <w:lang w:val="en-US"/>
              </w:rPr>
            </w:pPr>
            <w:r w:rsidRPr="00C97908">
              <w:rPr>
                <w:sz w:val="16"/>
                <w:szCs w:val="16"/>
                <w:lang w:val="en-US"/>
              </w:rPr>
              <w:t>7,46</w:t>
            </w:r>
          </w:p>
        </w:tc>
      </w:tr>
      <w:tr w:rsidR="00614E29" w:rsidRPr="00B40365" w14:paraId="7CD9E6B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2C90C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9BADE15"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0E6C9E3"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0DBBF7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4DF6D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0F02E362" w14:textId="77777777" w:rsidR="00614E29" w:rsidRPr="00C97908" w:rsidRDefault="00614E29" w:rsidP="00123D45">
            <w:pPr>
              <w:jc w:val="center"/>
              <w:rPr>
                <w:sz w:val="16"/>
                <w:szCs w:val="16"/>
                <w:lang w:val="en-US"/>
              </w:rPr>
            </w:pPr>
            <w:r w:rsidRPr="00C97908">
              <w:rPr>
                <w:sz w:val="16"/>
                <w:szCs w:val="16"/>
                <w:lang w:val="en-US"/>
              </w:rPr>
              <w:t>0,93</w:t>
            </w:r>
          </w:p>
        </w:tc>
      </w:tr>
      <w:tr w:rsidR="00614E29" w:rsidRPr="00B40365" w14:paraId="2485F2F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45D2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1263D44" w14:textId="77777777" w:rsidR="00614E29" w:rsidRPr="00B40365" w:rsidRDefault="00614E29" w:rsidP="00123D45">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130937F7" w14:textId="77777777" w:rsidR="00614E29" w:rsidRPr="00C97908" w:rsidRDefault="00614E29" w:rsidP="00123D45">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63B4C58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0B0B9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27C75148" w14:textId="77777777" w:rsidR="00614E29" w:rsidRPr="00C97908" w:rsidRDefault="00614E29" w:rsidP="00123D45">
            <w:pPr>
              <w:jc w:val="center"/>
              <w:rPr>
                <w:sz w:val="16"/>
                <w:szCs w:val="16"/>
                <w:lang w:val="en-US"/>
              </w:rPr>
            </w:pPr>
            <w:r w:rsidRPr="00C97908">
              <w:rPr>
                <w:sz w:val="16"/>
                <w:szCs w:val="16"/>
                <w:lang w:val="en-US"/>
              </w:rPr>
              <w:t>188,30</w:t>
            </w:r>
          </w:p>
        </w:tc>
      </w:tr>
      <w:tr w:rsidR="00614E29" w:rsidRPr="00B40365" w14:paraId="7B20652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62C2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A9949EE" w14:textId="77777777" w:rsidR="00614E29" w:rsidRPr="00B40365" w:rsidRDefault="00614E29" w:rsidP="00123D45">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15B62746" w14:textId="77777777" w:rsidR="00614E29" w:rsidRPr="00C97908" w:rsidRDefault="00614E29" w:rsidP="00123D45">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080D6CEB"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18279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7B3E335" w14:textId="77777777" w:rsidR="00614E29" w:rsidRPr="00C97908" w:rsidRDefault="00614E29" w:rsidP="00123D45">
            <w:pPr>
              <w:jc w:val="center"/>
              <w:rPr>
                <w:sz w:val="16"/>
                <w:szCs w:val="16"/>
                <w:lang w:val="en-US"/>
              </w:rPr>
            </w:pPr>
            <w:r w:rsidRPr="00C97908">
              <w:rPr>
                <w:sz w:val="16"/>
                <w:szCs w:val="16"/>
                <w:lang w:val="en-US"/>
              </w:rPr>
              <w:t>0,93</w:t>
            </w:r>
          </w:p>
        </w:tc>
      </w:tr>
      <w:tr w:rsidR="00614E29" w:rsidRPr="00B40365" w14:paraId="156FA74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D5A7D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395BEB3" w14:textId="77777777" w:rsidR="00614E29" w:rsidRPr="00B40365" w:rsidRDefault="00614E29" w:rsidP="00123D45">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12C1A4B5" w14:textId="77777777" w:rsidR="00614E29" w:rsidRPr="00C97908" w:rsidRDefault="00614E29" w:rsidP="00123D45">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29D878C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9DB5D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6D55F39C" w14:textId="77777777" w:rsidR="00614E29" w:rsidRPr="00C97908" w:rsidRDefault="00614E29" w:rsidP="00123D45">
            <w:pPr>
              <w:jc w:val="center"/>
              <w:rPr>
                <w:sz w:val="16"/>
                <w:szCs w:val="16"/>
                <w:lang w:val="en-US"/>
              </w:rPr>
            </w:pPr>
            <w:r w:rsidRPr="00C97908">
              <w:rPr>
                <w:sz w:val="16"/>
                <w:szCs w:val="16"/>
                <w:lang w:val="en-US"/>
              </w:rPr>
              <w:t>1,86</w:t>
            </w:r>
          </w:p>
        </w:tc>
      </w:tr>
      <w:tr w:rsidR="00614E29" w:rsidRPr="00B40365" w14:paraId="10C01A4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710F2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75F4C7E" w14:textId="77777777" w:rsidR="00614E29" w:rsidRPr="00B40365" w:rsidRDefault="00614E29" w:rsidP="00123D45">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2E066B65" w14:textId="77777777" w:rsidR="00614E29" w:rsidRPr="00C97908" w:rsidRDefault="00614E29" w:rsidP="00123D45">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4752D191"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3E734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29D94F33" w14:textId="77777777" w:rsidR="00614E29" w:rsidRPr="00C97908" w:rsidRDefault="00614E29" w:rsidP="00123D45">
            <w:pPr>
              <w:jc w:val="center"/>
              <w:rPr>
                <w:sz w:val="16"/>
                <w:szCs w:val="16"/>
                <w:lang w:val="en-US"/>
              </w:rPr>
            </w:pPr>
            <w:r w:rsidRPr="00C97908">
              <w:rPr>
                <w:sz w:val="16"/>
                <w:szCs w:val="16"/>
                <w:lang w:val="en-US"/>
              </w:rPr>
              <w:t>55,93</w:t>
            </w:r>
          </w:p>
        </w:tc>
      </w:tr>
      <w:tr w:rsidR="00614E29" w:rsidRPr="00B40365" w14:paraId="655A99B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BD5CA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F984F5A" w14:textId="77777777" w:rsidR="00614E29" w:rsidRPr="00B40365" w:rsidRDefault="00614E29" w:rsidP="00123D45">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712923FB" w14:textId="77777777" w:rsidR="00614E29" w:rsidRPr="00C97908" w:rsidRDefault="00614E29" w:rsidP="00123D45">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525650CA"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6631E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6F95EAB8" w14:textId="77777777" w:rsidR="00614E29" w:rsidRPr="00C97908" w:rsidRDefault="00614E29" w:rsidP="00123D45">
            <w:pPr>
              <w:jc w:val="center"/>
              <w:rPr>
                <w:sz w:val="16"/>
                <w:szCs w:val="16"/>
                <w:lang w:val="en-US"/>
              </w:rPr>
            </w:pPr>
            <w:r w:rsidRPr="00C97908">
              <w:rPr>
                <w:sz w:val="16"/>
                <w:szCs w:val="16"/>
                <w:lang w:val="en-US"/>
              </w:rPr>
              <w:t>0,11</w:t>
            </w:r>
          </w:p>
        </w:tc>
      </w:tr>
      <w:tr w:rsidR="00614E29" w:rsidRPr="009B70F2" w14:paraId="605AE9B7"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C6F716" w14:textId="77777777" w:rsidR="00614E29" w:rsidRPr="005E2CA0" w:rsidRDefault="00614E29" w:rsidP="00123D45">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6F01F463" w14:textId="77777777" w:rsidR="00614E29" w:rsidRPr="005E2CA0" w:rsidRDefault="00614E29" w:rsidP="00123D45">
            <w:pPr>
              <w:jc w:val="center"/>
              <w:rPr>
                <w:b/>
                <w:bCs/>
                <w:sz w:val="22"/>
                <w:szCs w:val="22"/>
                <w:lang w:val="en-US"/>
              </w:rPr>
            </w:pPr>
            <w:r w:rsidRPr="005E2CA0">
              <w:rPr>
                <w:b/>
                <w:bCs/>
                <w:sz w:val="22"/>
                <w:szCs w:val="22"/>
                <w:lang w:val="en-US"/>
              </w:rPr>
              <w:t>RpCJ06C</w:t>
            </w:r>
          </w:p>
        </w:tc>
        <w:tc>
          <w:tcPr>
            <w:tcW w:w="4366" w:type="dxa"/>
            <w:gridSpan w:val="5"/>
            <w:tcBorders>
              <w:top w:val="single" w:sz="4" w:space="0" w:color="auto"/>
              <w:bottom w:val="single" w:sz="4" w:space="0" w:color="auto"/>
            </w:tcBorders>
          </w:tcPr>
          <w:p w14:paraId="39095B4C" w14:textId="77777777" w:rsidR="00614E29" w:rsidRPr="005E2CA0" w:rsidRDefault="00614E29" w:rsidP="00123D45">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25 - 35 cm latime</w:t>
            </w:r>
          </w:p>
          <w:p w14:paraId="37004AA7"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13CAC8E"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FB48CCB"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C8A0CFB" w14:textId="77777777" w:rsidR="00614E29" w:rsidRPr="005E2CA0" w:rsidRDefault="00614E29" w:rsidP="00123D45">
            <w:pPr>
              <w:jc w:val="center"/>
              <w:rPr>
                <w:b/>
                <w:bCs/>
                <w:sz w:val="22"/>
                <w:szCs w:val="22"/>
                <w:lang w:val="en-US"/>
              </w:rPr>
            </w:pPr>
            <w:r w:rsidRPr="005E2CA0">
              <w:rPr>
                <w:b/>
                <w:bCs/>
                <w:sz w:val="22"/>
                <w:szCs w:val="22"/>
                <w:lang w:val="en-US"/>
              </w:rPr>
              <w:t>69,00</w:t>
            </w:r>
          </w:p>
          <w:p w14:paraId="1720CCBB" w14:textId="77777777" w:rsidR="00614E29" w:rsidRPr="009B70F2" w:rsidRDefault="00614E29" w:rsidP="00123D45">
            <w:pPr>
              <w:jc w:val="center"/>
              <w:rPr>
                <w:sz w:val="2"/>
                <w:szCs w:val="2"/>
                <w:lang w:val="en-US"/>
              </w:rPr>
            </w:pPr>
          </w:p>
        </w:tc>
      </w:tr>
      <w:tr w:rsidR="00614E29" w:rsidRPr="00B40365" w14:paraId="20E3F7F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4EBC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F95B9B0" w14:textId="77777777" w:rsidR="00614E29" w:rsidRPr="00B40365" w:rsidRDefault="00614E29" w:rsidP="00123D4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E015599" w14:textId="77777777" w:rsidR="00614E29" w:rsidRPr="00C97908" w:rsidRDefault="00614E29" w:rsidP="00123D4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43DC56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CB770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0,51</w:t>
            </w:r>
          </w:p>
        </w:tc>
        <w:tc>
          <w:tcPr>
            <w:tcW w:w="1559" w:type="dxa"/>
            <w:gridSpan w:val="2"/>
            <w:tcBorders>
              <w:top w:val="nil"/>
              <w:bottom w:val="single" w:sz="2" w:space="0" w:color="auto"/>
            </w:tcBorders>
            <w:vAlign w:val="center"/>
          </w:tcPr>
          <w:p w14:paraId="38A15919" w14:textId="77777777" w:rsidR="00614E29" w:rsidRPr="00C97908" w:rsidRDefault="00614E29" w:rsidP="00123D45">
            <w:pPr>
              <w:jc w:val="center"/>
              <w:rPr>
                <w:sz w:val="16"/>
                <w:szCs w:val="16"/>
                <w:lang w:val="en-US"/>
              </w:rPr>
            </w:pPr>
            <w:r w:rsidRPr="00C97908">
              <w:rPr>
                <w:sz w:val="16"/>
                <w:szCs w:val="16"/>
                <w:lang w:val="en-US"/>
              </w:rPr>
              <w:t>35,19</w:t>
            </w:r>
          </w:p>
        </w:tc>
      </w:tr>
      <w:tr w:rsidR="00614E29" w:rsidRPr="00B40365" w14:paraId="5D8C533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AC771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7610485"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FF73C61"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AD43BD0"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078E0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0,33</w:t>
            </w:r>
          </w:p>
        </w:tc>
        <w:tc>
          <w:tcPr>
            <w:tcW w:w="1559" w:type="dxa"/>
            <w:gridSpan w:val="2"/>
            <w:tcBorders>
              <w:top w:val="nil"/>
              <w:bottom w:val="single" w:sz="2" w:space="0" w:color="auto"/>
            </w:tcBorders>
            <w:vAlign w:val="center"/>
          </w:tcPr>
          <w:p w14:paraId="2BE078F0" w14:textId="77777777" w:rsidR="00614E29" w:rsidRPr="00C97908" w:rsidRDefault="00614E29" w:rsidP="00123D45">
            <w:pPr>
              <w:jc w:val="center"/>
              <w:rPr>
                <w:sz w:val="16"/>
                <w:szCs w:val="16"/>
                <w:lang w:val="en-US"/>
              </w:rPr>
            </w:pPr>
            <w:r w:rsidRPr="00C97908">
              <w:rPr>
                <w:sz w:val="16"/>
                <w:szCs w:val="16"/>
                <w:lang w:val="en-US"/>
              </w:rPr>
              <w:t>22,77</w:t>
            </w:r>
          </w:p>
        </w:tc>
      </w:tr>
      <w:tr w:rsidR="00614E29" w:rsidRPr="00B40365" w14:paraId="3985DE4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188D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7CBD031"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0FE95E3"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1C8CDC7"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8B1A7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1,29</w:t>
            </w:r>
          </w:p>
        </w:tc>
        <w:tc>
          <w:tcPr>
            <w:tcW w:w="1559" w:type="dxa"/>
            <w:gridSpan w:val="2"/>
            <w:tcBorders>
              <w:top w:val="nil"/>
              <w:bottom w:val="single" w:sz="2" w:space="0" w:color="auto"/>
            </w:tcBorders>
            <w:vAlign w:val="center"/>
          </w:tcPr>
          <w:p w14:paraId="268438DB" w14:textId="77777777" w:rsidR="00614E29" w:rsidRPr="00C97908" w:rsidRDefault="00614E29" w:rsidP="00123D45">
            <w:pPr>
              <w:jc w:val="center"/>
              <w:rPr>
                <w:sz w:val="16"/>
                <w:szCs w:val="16"/>
                <w:lang w:val="en-US"/>
              </w:rPr>
            </w:pPr>
            <w:r w:rsidRPr="00C97908">
              <w:rPr>
                <w:sz w:val="16"/>
                <w:szCs w:val="16"/>
                <w:lang w:val="en-US"/>
              </w:rPr>
              <w:t>89,01</w:t>
            </w:r>
          </w:p>
        </w:tc>
      </w:tr>
      <w:tr w:rsidR="00614E29" w:rsidRPr="00B40365" w14:paraId="52AB91D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AE51B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D82C615" w14:textId="77777777" w:rsidR="00614E29" w:rsidRPr="00B40365" w:rsidRDefault="00614E29" w:rsidP="00123D45">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5CF5E839" w14:textId="77777777" w:rsidR="00614E29" w:rsidRPr="00C97908" w:rsidRDefault="00614E29" w:rsidP="00123D45">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60DAAF51"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084A3B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0,0014</w:t>
            </w:r>
          </w:p>
        </w:tc>
        <w:tc>
          <w:tcPr>
            <w:tcW w:w="1559" w:type="dxa"/>
            <w:gridSpan w:val="2"/>
            <w:tcBorders>
              <w:top w:val="nil"/>
              <w:bottom w:val="single" w:sz="2" w:space="0" w:color="auto"/>
            </w:tcBorders>
            <w:vAlign w:val="center"/>
          </w:tcPr>
          <w:p w14:paraId="3B8AB0C0" w14:textId="77777777" w:rsidR="00614E29" w:rsidRPr="00C97908" w:rsidRDefault="00614E29" w:rsidP="00123D45">
            <w:pPr>
              <w:jc w:val="center"/>
              <w:rPr>
                <w:sz w:val="16"/>
                <w:szCs w:val="16"/>
                <w:lang w:val="en-US"/>
              </w:rPr>
            </w:pPr>
            <w:r w:rsidRPr="00C97908">
              <w:rPr>
                <w:sz w:val="16"/>
                <w:szCs w:val="16"/>
                <w:lang w:val="en-US"/>
              </w:rPr>
              <w:t>0,10</w:t>
            </w:r>
          </w:p>
        </w:tc>
      </w:tr>
      <w:tr w:rsidR="00614E29" w:rsidRPr="00B40365" w14:paraId="59A8D17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6A1A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8742E26" w14:textId="77777777" w:rsidR="00614E29" w:rsidRPr="00B40365" w:rsidRDefault="00614E29" w:rsidP="00123D45">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C1B67A2" w14:textId="77777777" w:rsidR="00614E29" w:rsidRPr="00C97908" w:rsidRDefault="00614E29" w:rsidP="00123D45">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263870B"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409EF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0,0086</w:t>
            </w:r>
          </w:p>
        </w:tc>
        <w:tc>
          <w:tcPr>
            <w:tcW w:w="1559" w:type="dxa"/>
            <w:gridSpan w:val="2"/>
            <w:tcBorders>
              <w:top w:val="nil"/>
              <w:bottom w:val="single" w:sz="2" w:space="0" w:color="auto"/>
            </w:tcBorders>
            <w:vAlign w:val="center"/>
          </w:tcPr>
          <w:p w14:paraId="7D20429F" w14:textId="77777777" w:rsidR="00614E29" w:rsidRPr="00C97908" w:rsidRDefault="00614E29" w:rsidP="00123D45">
            <w:pPr>
              <w:jc w:val="center"/>
              <w:rPr>
                <w:sz w:val="16"/>
                <w:szCs w:val="16"/>
                <w:lang w:val="en-US"/>
              </w:rPr>
            </w:pPr>
            <w:r w:rsidRPr="00C97908">
              <w:rPr>
                <w:sz w:val="16"/>
                <w:szCs w:val="16"/>
                <w:lang w:val="en-US"/>
              </w:rPr>
              <w:t>0,59</w:t>
            </w:r>
          </w:p>
        </w:tc>
      </w:tr>
      <w:tr w:rsidR="00614E29" w:rsidRPr="00B40365" w14:paraId="14E28B5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79687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A9CF6A"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586C6BC"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E830119"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CDFE0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0,0022</w:t>
            </w:r>
          </w:p>
        </w:tc>
        <w:tc>
          <w:tcPr>
            <w:tcW w:w="1559" w:type="dxa"/>
            <w:gridSpan w:val="2"/>
            <w:tcBorders>
              <w:top w:val="nil"/>
              <w:bottom w:val="single" w:sz="2" w:space="0" w:color="auto"/>
            </w:tcBorders>
            <w:vAlign w:val="center"/>
          </w:tcPr>
          <w:p w14:paraId="1396A271" w14:textId="77777777" w:rsidR="00614E29" w:rsidRPr="00C97908" w:rsidRDefault="00614E29" w:rsidP="00123D45">
            <w:pPr>
              <w:jc w:val="center"/>
              <w:rPr>
                <w:sz w:val="16"/>
                <w:szCs w:val="16"/>
                <w:lang w:val="en-US"/>
              </w:rPr>
            </w:pPr>
            <w:r w:rsidRPr="00C97908">
              <w:rPr>
                <w:sz w:val="16"/>
                <w:szCs w:val="16"/>
                <w:lang w:val="en-US"/>
              </w:rPr>
              <w:t>0,15</w:t>
            </w:r>
          </w:p>
        </w:tc>
      </w:tr>
      <w:tr w:rsidR="00614E29" w:rsidRPr="00B40365" w14:paraId="6591CC5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093F1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7C6E439" w14:textId="77777777" w:rsidR="00614E29" w:rsidRPr="00B40365" w:rsidRDefault="00614E29" w:rsidP="00123D45">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42E2A63" w14:textId="77777777" w:rsidR="00614E29" w:rsidRPr="00C97908" w:rsidRDefault="00614E29" w:rsidP="00123D45">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A1CDCF9"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56217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334E8003" w14:textId="77777777" w:rsidR="00614E29" w:rsidRPr="00C97908" w:rsidRDefault="00614E29" w:rsidP="00123D45">
            <w:pPr>
              <w:jc w:val="center"/>
              <w:rPr>
                <w:sz w:val="16"/>
                <w:szCs w:val="16"/>
                <w:lang w:val="en-US"/>
              </w:rPr>
            </w:pPr>
            <w:r w:rsidRPr="00C97908">
              <w:rPr>
                <w:sz w:val="16"/>
                <w:szCs w:val="16"/>
                <w:lang w:val="en-US"/>
              </w:rPr>
              <w:t>0,10</w:t>
            </w:r>
          </w:p>
        </w:tc>
      </w:tr>
      <w:tr w:rsidR="00614E29" w:rsidRPr="00B40365" w14:paraId="69A6079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8992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2F8DA9D" w14:textId="77777777" w:rsidR="00614E29" w:rsidRPr="00B40365" w:rsidRDefault="00614E29" w:rsidP="00123D45">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FE7AAA1" w14:textId="77777777" w:rsidR="00614E29" w:rsidRPr="00C97908" w:rsidRDefault="00614E29" w:rsidP="00123D45">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6589A40C"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675E1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54916A40" w14:textId="77777777" w:rsidR="00614E29" w:rsidRPr="00C97908" w:rsidRDefault="00614E29" w:rsidP="00123D45">
            <w:pPr>
              <w:jc w:val="center"/>
              <w:rPr>
                <w:sz w:val="16"/>
                <w:szCs w:val="16"/>
                <w:lang w:val="en-US"/>
              </w:rPr>
            </w:pPr>
            <w:r w:rsidRPr="00C97908">
              <w:rPr>
                <w:sz w:val="16"/>
                <w:szCs w:val="16"/>
                <w:lang w:val="en-US"/>
              </w:rPr>
              <w:t>0,10</w:t>
            </w:r>
          </w:p>
        </w:tc>
      </w:tr>
      <w:tr w:rsidR="00614E29" w:rsidRPr="009B70F2" w14:paraId="0FF9892C"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7F2798" w14:textId="77777777" w:rsidR="00614E29" w:rsidRPr="005E2CA0" w:rsidRDefault="00614E29" w:rsidP="00123D45">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261EBAFA" w14:textId="77777777" w:rsidR="00614E29" w:rsidRPr="005E2CA0" w:rsidRDefault="00614E29" w:rsidP="00123D45">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03F7CA9D" w14:textId="77777777" w:rsidR="00614E29" w:rsidRPr="005E2CA0" w:rsidRDefault="00614E29" w:rsidP="00123D45">
            <w:pPr>
              <w:rPr>
                <w:b/>
                <w:bCs/>
                <w:sz w:val="2"/>
                <w:szCs w:val="2"/>
                <w:lang w:val="en-US"/>
              </w:rPr>
            </w:pPr>
            <w:r w:rsidRPr="005E2CA0">
              <w:rPr>
                <w:b/>
                <w:bCs/>
                <w:sz w:val="22"/>
                <w:szCs w:val="22"/>
                <w:lang w:val="en-US"/>
              </w:rPr>
              <w:t>Tencuieli interioare de 5 mm grosime, executate manual, cu amestec uscat pe baza de ipsos</w:t>
            </w:r>
          </w:p>
          <w:p w14:paraId="5424889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89881AA"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DB31FD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BD84C39" w14:textId="77777777" w:rsidR="00614E29" w:rsidRPr="005E2CA0" w:rsidRDefault="00614E29" w:rsidP="00123D45">
            <w:pPr>
              <w:jc w:val="center"/>
              <w:rPr>
                <w:b/>
                <w:bCs/>
                <w:sz w:val="22"/>
                <w:szCs w:val="22"/>
                <w:lang w:val="en-US"/>
              </w:rPr>
            </w:pPr>
            <w:r w:rsidRPr="005E2CA0">
              <w:rPr>
                <w:b/>
                <w:bCs/>
                <w:sz w:val="22"/>
                <w:szCs w:val="22"/>
                <w:lang w:val="en-US"/>
              </w:rPr>
              <w:t>138,10</w:t>
            </w:r>
          </w:p>
          <w:p w14:paraId="43F1027F" w14:textId="77777777" w:rsidR="00614E29" w:rsidRPr="009B70F2" w:rsidRDefault="00614E29" w:rsidP="00123D45">
            <w:pPr>
              <w:jc w:val="center"/>
              <w:rPr>
                <w:sz w:val="2"/>
                <w:szCs w:val="2"/>
                <w:lang w:val="en-US"/>
              </w:rPr>
            </w:pPr>
          </w:p>
        </w:tc>
      </w:tr>
      <w:tr w:rsidR="00614E29" w:rsidRPr="00B40365" w14:paraId="2C6F41F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1017F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B73C39B" w14:textId="77777777" w:rsidR="00614E29" w:rsidRPr="00B40365" w:rsidRDefault="00614E29" w:rsidP="00123D4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323F4BD" w14:textId="77777777" w:rsidR="00614E29" w:rsidRPr="00C97908" w:rsidRDefault="00614E29" w:rsidP="00123D4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570D1E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322DB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1,22</w:t>
            </w:r>
          </w:p>
        </w:tc>
        <w:tc>
          <w:tcPr>
            <w:tcW w:w="1559" w:type="dxa"/>
            <w:gridSpan w:val="2"/>
            <w:tcBorders>
              <w:top w:val="nil"/>
              <w:bottom w:val="single" w:sz="2" w:space="0" w:color="auto"/>
            </w:tcBorders>
            <w:vAlign w:val="center"/>
          </w:tcPr>
          <w:p w14:paraId="24109D4C" w14:textId="77777777" w:rsidR="00614E29" w:rsidRPr="00C97908" w:rsidRDefault="00614E29" w:rsidP="00123D45">
            <w:pPr>
              <w:jc w:val="center"/>
              <w:rPr>
                <w:sz w:val="16"/>
                <w:szCs w:val="16"/>
                <w:lang w:val="en-US"/>
              </w:rPr>
            </w:pPr>
            <w:r w:rsidRPr="00C97908">
              <w:rPr>
                <w:sz w:val="16"/>
                <w:szCs w:val="16"/>
                <w:lang w:val="en-US"/>
              </w:rPr>
              <w:t>168,48</w:t>
            </w:r>
          </w:p>
        </w:tc>
      </w:tr>
      <w:tr w:rsidR="00614E29" w:rsidRPr="00B40365" w14:paraId="62A7AA3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42033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681F2BA" w14:textId="77777777" w:rsidR="00614E29" w:rsidRPr="00B40365" w:rsidRDefault="00614E29" w:rsidP="00123D45">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5249A7AE" w14:textId="77777777" w:rsidR="00614E29" w:rsidRPr="00C97908" w:rsidRDefault="00614E29" w:rsidP="00123D45">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6EB29D71"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4EF31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50D0505C" w14:textId="77777777" w:rsidR="00614E29" w:rsidRPr="00C97908" w:rsidRDefault="00614E29" w:rsidP="00123D45">
            <w:pPr>
              <w:jc w:val="center"/>
              <w:rPr>
                <w:sz w:val="16"/>
                <w:szCs w:val="16"/>
                <w:lang w:val="en-US"/>
              </w:rPr>
            </w:pPr>
            <w:r w:rsidRPr="00C97908">
              <w:rPr>
                <w:sz w:val="16"/>
                <w:szCs w:val="16"/>
                <w:lang w:val="en-US"/>
              </w:rPr>
              <w:t>986,03</w:t>
            </w:r>
          </w:p>
        </w:tc>
      </w:tr>
      <w:tr w:rsidR="00614E29" w:rsidRPr="00B40365" w14:paraId="141AD33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3912A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98DB6B6"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CA72B60"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437D1BF"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767E5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68DA2719" w14:textId="77777777" w:rsidR="00614E29" w:rsidRPr="00C97908" w:rsidRDefault="00614E29" w:rsidP="00123D45">
            <w:pPr>
              <w:jc w:val="center"/>
              <w:rPr>
                <w:sz w:val="16"/>
                <w:szCs w:val="16"/>
                <w:lang w:val="en-US"/>
              </w:rPr>
            </w:pPr>
            <w:r w:rsidRPr="00C97908">
              <w:rPr>
                <w:sz w:val="16"/>
                <w:szCs w:val="16"/>
                <w:lang w:val="en-US"/>
              </w:rPr>
              <w:t>10,91</w:t>
            </w:r>
          </w:p>
        </w:tc>
      </w:tr>
      <w:tr w:rsidR="00614E29" w:rsidRPr="00B40365" w14:paraId="5515E01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256C0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AADFEDF" w14:textId="77777777" w:rsidR="00614E29" w:rsidRPr="00B40365" w:rsidRDefault="00614E29" w:rsidP="00123D4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0175893" w14:textId="77777777" w:rsidR="00614E29" w:rsidRPr="00C97908" w:rsidRDefault="00614E29" w:rsidP="00123D4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2AADD5A5"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E9F76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4FC509CD" w14:textId="77777777" w:rsidR="00614E29" w:rsidRPr="00C97908" w:rsidRDefault="00614E29" w:rsidP="00123D45">
            <w:pPr>
              <w:jc w:val="center"/>
              <w:rPr>
                <w:sz w:val="16"/>
                <w:szCs w:val="16"/>
                <w:lang w:val="en-US"/>
              </w:rPr>
            </w:pPr>
            <w:r w:rsidRPr="00C97908">
              <w:rPr>
                <w:sz w:val="16"/>
                <w:szCs w:val="16"/>
                <w:lang w:val="en-US"/>
              </w:rPr>
              <w:t>2,21</w:t>
            </w:r>
          </w:p>
        </w:tc>
      </w:tr>
      <w:tr w:rsidR="00614E29" w:rsidRPr="009B70F2" w14:paraId="1317247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423A9A" w14:textId="77777777" w:rsidR="00614E29" w:rsidRPr="005E2CA0" w:rsidRDefault="00614E29" w:rsidP="00123D45">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5ECF0FE4" w14:textId="77777777" w:rsidR="00614E29" w:rsidRPr="005E2CA0" w:rsidRDefault="00614E29" w:rsidP="00123D45">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48A197E3" w14:textId="77777777" w:rsidR="00614E29" w:rsidRPr="005E2CA0" w:rsidRDefault="00614E29" w:rsidP="00123D45">
            <w:pPr>
              <w:rPr>
                <w:b/>
                <w:bCs/>
                <w:sz w:val="2"/>
                <w:szCs w:val="2"/>
                <w:lang w:val="en-US"/>
              </w:rPr>
            </w:pPr>
            <w:r w:rsidRPr="005E2CA0">
              <w:rPr>
                <w:b/>
                <w:bCs/>
                <w:sz w:val="22"/>
                <w:szCs w:val="22"/>
                <w:lang w:val="en-US"/>
              </w:rPr>
              <w:t>Driscuire continua a suprafetei (tencuiala de un strat) cu amestec uscat de ipsos: glafuri de ferestre si usi plane</w:t>
            </w:r>
          </w:p>
          <w:p w14:paraId="7A4CB52E"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BCF9E1E"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6F1E135"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8596EEA" w14:textId="77777777" w:rsidR="00614E29" w:rsidRPr="005E2CA0" w:rsidRDefault="00614E29" w:rsidP="00123D45">
            <w:pPr>
              <w:jc w:val="center"/>
              <w:rPr>
                <w:b/>
                <w:bCs/>
                <w:sz w:val="22"/>
                <w:szCs w:val="22"/>
                <w:lang w:val="en-US"/>
              </w:rPr>
            </w:pPr>
            <w:r w:rsidRPr="005E2CA0">
              <w:rPr>
                <w:b/>
                <w:bCs/>
                <w:sz w:val="22"/>
                <w:szCs w:val="22"/>
                <w:lang w:val="en-US"/>
              </w:rPr>
              <w:t>17,25</w:t>
            </w:r>
          </w:p>
          <w:p w14:paraId="7A00FDD7" w14:textId="77777777" w:rsidR="00614E29" w:rsidRPr="009B70F2" w:rsidRDefault="00614E29" w:rsidP="00123D45">
            <w:pPr>
              <w:jc w:val="center"/>
              <w:rPr>
                <w:sz w:val="2"/>
                <w:szCs w:val="2"/>
                <w:lang w:val="en-US"/>
              </w:rPr>
            </w:pPr>
          </w:p>
        </w:tc>
      </w:tr>
      <w:tr w:rsidR="00614E29" w:rsidRPr="00B40365" w14:paraId="284468D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E600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316462E" w14:textId="77777777" w:rsidR="00614E29" w:rsidRPr="00B40365" w:rsidRDefault="00614E29" w:rsidP="00123D45">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688F2C8C" w14:textId="77777777" w:rsidR="00614E29" w:rsidRPr="00C97908" w:rsidRDefault="00614E29" w:rsidP="00123D45">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7ACEEE5"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55A09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0FFE425B" w14:textId="77777777" w:rsidR="00614E29" w:rsidRPr="00C97908" w:rsidRDefault="00614E29" w:rsidP="00123D45">
            <w:pPr>
              <w:jc w:val="center"/>
              <w:rPr>
                <w:sz w:val="16"/>
                <w:szCs w:val="16"/>
                <w:lang w:val="en-US"/>
              </w:rPr>
            </w:pPr>
            <w:r w:rsidRPr="00C97908">
              <w:rPr>
                <w:sz w:val="16"/>
                <w:szCs w:val="16"/>
                <w:lang w:val="en-US"/>
              </w:rPr>
              <w:t>25,63</w:t>
            </w:r>
          </w:p>
        </w:tc>
      </w:tr>
      <w:tr w:rsidR="00614E29" w:rsidRPr="00B40365" w14:paraId="600254C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5BF8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741F204" w14:textId="77777777" w:rsidR="00614E29" w:rsidRPr="00B40365" w:rsidRDefault="00614E29" w:rsidP="00123D45">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77EE57F8" w14:textId="77777777" w:rsidR="00614E29" w:rsidRPr="00C97908" w:rsidRDefault="00614E29" w:rsidP="00123D45">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0DB1C11A"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49CD9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6561478A" w14:textId="77777777" w:rsidR="00614E29" w:rsidRPr="00C97908" w:rsidRDefault="00614E29" w:rsidP="00123D45">
            <w:pPr>
              <w:jc w:val="center"/>
              <w:rPr>
                <w:sz w:val="16"/>
                <w:szCs w:val="16"/>
                <w:lang w:val="en-US"/>
              </w:rPr>
            </w:pPr>
            <w:r w:rsidRPr="00C97908">
              <w:rPr>
                <w:sz w:val="16"/>
                <w:szCs w:val="16"/>
                <w:lang w:val="en-US"/>
              </w:rPr>
              <w:t>5,18</w:t>
            </w:r>
          </w:p>
        </w:tc>
      </w:tr>
      <w:tr w:rsidR="00614E29" w:rsidRPr="00B40365" w14:paraId="58B408F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7AE90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A4A74C2" w14:textId="77777777" w:rsidR="00614E29" w:rsidRPr="00B40365" w:rsidRDefault="00614E29" w:rsidP="00123D45">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656DE754" w14:textId="77777777" w:rsidR="00614E29" w:rsidRPr="00C97908" w:rsidRDefault="00614E29" w:rsidP="00123D45">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44506BD7"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45E74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14,61</w:t>
            </w:r>
          </w:p>
        </w:tc>
        <w:tc>
          <w:tcPr>
            <w:tcW w:w="1559" w:type="dxa"/>
            <w:gridSpan w:val="2"/>
            <w:tcBorders>
              <w:top w:val="nil"/>
              <w:bottom w:val="single" w:sz="2" w:space="0" w:color="auto"/>
            </w:tcBorders>
            <w:vAlign w:val="center"/>
          </w:tcPr>
          <w:p w14:paraId="00C67646" w14:textId="77777777" w:rsidR="00614E29" w:rsidRPr="00C97908" w:rsidRDefault="00614E29" w:rsidP="00123D45">
            <w:pPr>
              <w:jc w:val="center"/>
              <w:rPr>
                <w:sz w:val="16"/>
                <w:szCs w:val="16"/>
                <w:lang w:val="en-US"/>
              </w:rPr>
            </w:pPr>
            <w:r w:rsidRPr="00C97908">
              <w:rPr>
                <w:sz w:val="16"/>
                <w:szCs w:val="16"/>
                <w:lang w:val="en-US"/>
              </w:rPr>
              <w:t>252,02</w:t>
            </w:r>
          </w:p>
        </w:tc>
      </w:tr>
      <w:tr w:rsidR="00614E29" w:rsidRPr="00B40365" w14:paraId="68969E3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C9962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992E723" w14:textId="77777777" w:rsidR="00614E29" w:rsidRPr="00B40365" w:rsidRDefault="00614E29" w:rsidP="00123D45">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3B9D253" w14:textId="77777777" w:rsidR="00614E29" w:rsidRPr="00C97908" w:rsidRDefault="00614E29" w:rsidP="00123D45">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6AC6A539"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BD6B3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3AC66828" w14:textId="77777777" w:rsidR="00614E29" w:rsidRPr="00C97908" w:rsidRDefault="00614E29" w:rsidP="00123D45">
            <w:pPr>
              <w:jc w:val="center"/>
              <w:rPr>
                <w:sz w:val="16"/>
                <w:szCs w:val="16"/>
                <w:lang w:val="en-US"/>
              </w:rPr>
            </w:pPr>
            <w:r w:rsidRPr="00C97908">
              <w:rPr>
                <w:sz w:val="16"/>
                <w:szCs w:val="16"/>
                <w:lang w:val="en-US"/>
              </w:rPr>
              <w:t>0,19</w:t>
            </w:r>
          </w:p>
        </w:tc>
      </w:tr>
      <w:tr w:rsidR="00614E29" w:rsidRPr="00B40365" w14:paraId="4F821AE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FD1E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C659BA3"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1107F93"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0FB0F8F"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909CA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58D71D0B" w14:textId="77777777" w:rsidR="00614E29" w:rsidRPr="00C97908" w:rsidRDefault="00614E29" w:rsidP="00123D45">
            <w:pPr>
              <w:jc w:val="center"/>
              <w:rPr>
                <w:sz w:val="16"/>
                <w:szCs w:val="16"/>
                <w:lang w:val="en-US"/>
              </w:rPr>
            </w:pPr>
            <w:r w:rsidRPr="00C97908">
              <w:rPr>
                <w:sz w:val="16"/>
                <w:szCs w:val="16"/>
                <w:lang w:val="en-US"/>
              </w:rPr>
              <w:t>1,36</w:t>
            </w:r>
          </w:p>
        </w:tc>
      </w:tr>
      <w:tr w:rsidR="00614E29" w:rsidRPr="00B40365" w14:paraId="5B16BB9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4E8C3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9672A8C" w14:textId="77777777" w:rsidR="00614E29" w:rsidRPr="00B40365" w:rsidRDefault="00614E29" w:rsidP="00123D45">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65D818A5" w14:textId="77777777" w:rsidR="00614E29" w:rsidRPr="00C97908" w:rsidRDefault="00614E29" w:rsidP="00123D45">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2E365F57"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F4479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146AAA5F" w14:textId="77777777" w:rsidR="00614E29" w:rsidRPr="00C97908" w:rsidRDefault="00614E29" w:rsidP="00123D45">
            <w:pPr>
              <w:jc w:val="center"/>
              <w:rPr>
                <w:sz w:val="16"/>
                <w:szCs w:val="16"/>
                <w:lang w:val="en-US"/>
              </w:rPr>
            </w:pPr>
            <w:r w:rsidRPr="00C97908">
              <w:rPr>
                <w:sz w:val="16"/>
                <w:szCs w:val="16"/>
                <w:lang w:val="en-US"/>
              </w:rPr>
              <w:t>0,51</w:t>
            </w:r>
          </w:p>
        </w:tc>
      </w:tr>
      <w:tr w:rsidR="00614E29" w:rsidRPr="009B70F2" w14:paraId="0866B211"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26F808" w14:textId="77777777" w:rsidR="00614E29" w:rsidRPr="005E2CA0" w:rsidRDefault="00614E29" w:rsidP="00123D45">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7C060785" w14:textId="77777777" w:rsidR="00614E29" w:rsidRPr="005E2CA0" w:rsidRDefault="00614E29" w:rsidP="00123D45">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0E5B7780" w14:textId="77777777" w:rsidR="00614E29" w:rsidRPr="005E2CA0" w:rsidRDefault="00614E29" w:rsidP="00123D45">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6604187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62BFC40"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0790DB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F105051" w14:textId="77777777" w:rsidR="00614E29" w:rsidRPr="005E2CA0" w:rsidRDefault="00614E29" w:rsidP="00123D45">
            <w:pPr>
              <w:jc w:val="center"/>
              <w:rPr>
                <w:b/>
                <w:bCs/>
                <w:sz w:val="22"/>
                <w:szCs w:val="22"/>
                <w:lang w:val="en-US"/>
              </w:rPr>
            </w:pPr>
            <w:r w:rsidRPr="005E2CA0">
              <w:rPr>
                <w:b/>
                <w:bCs/>
                <w:sz w:val="22"/>
                <w:szCs w:val="22"/>
                <w:lang w:val="en-US"/>
              </w:rPr>
              <w:t>155,35</w:t>
            </w:r>
          </w:p>
          <w:p w14:paraId="0FE612AA" w14:textId="77777777" w:rsidR="00614E29" w:rsidRPr="009B70F2" w:rsidRDefault="00614E29" w:rsidP="00123D45">
            <w:pPr>
              <w:jc w:val="center"/>
              <w:rPr>
                <w:sz w:val="2"/>
                <w:szCs w:val="2"/>
                <w:lang w:val="en-US"/>
              </w:rPr>
            </w:pPr>
          </w:p>
        </w:tc>
      </w:tr>
      <w:tr w:rsidR="00614E29" w:rsidRPr="00B40365" w14:paraId="3EFB6DD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C9F36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C8B2C86"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23811C8"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C0EFE4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3E7EE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36964C57" w14:textId="77777777" w:rsidR="00614E29" w:rsidRPr="00C97908" w:rsidRDefault="00614E29" w:rsidP="00123D45">
            <w:pPr>
              <w:jc w:val="center"/>
              <w:rPr>
                <w:sz w:val="16"/>
                <w:szCs w:val="16"/>
                <w:lang w:val="en-US"/>
              </w:rPr>
            </w:pPr>
            <w:r w:rsidRPr="00C97908">
              <w:rPr>
                <w:sz w:val="16"/>
                <w:szCs w:val="16"/>
                <w:lang w:val="en-US"/>
              </w:rPr>
              <w:t>31,07</w:t>
            </w:r>
          </w:p>
        </w:tc>
      </w:tr>
      <w:tr w:rsidR="00614E29" w:rsidRPr="00B40365" w14:paraId="3484F2C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B1887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BCD9314" w14:textId="77777777" w:rsidR="00614E29" w:rsidRPr="00B40365" w:rsidRDefault="00614E29" w:rsidP="00123D45">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6890292D" w14:textId="77777777" w:rsidR="00614E29" w:rsidRPr="00C97908" w:rsidRDefault="00614E29" w:rsidP="00123D45">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7D88850D"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9653E8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3C1CB628" w14:textId="77777777" w:rsidR="00614E29" w:rsidRPr="00C97908" w:rsidRDefault="00614E29" w:rsidP="00123D45">
            <w:pPr>
              <w:jc w:val="center"/>
              <w:rPr>
                <w:sz w:val="16"/>
                <w:szCs w:val="16"/>
                <w:lang w:val="en-US"/>
              </w:rPr>
            </w:pPr>
            <w:r w:rsidRPr="00C97908">
              <w:rPr>
                <w:sz w:val="16"/>
                <w:szCs w:val="16"/>
                <w:lang w:val="en-US"/>
              </w:rPr>
              <w:t>170,88</w:t>
            </w:r>
          </w:p>
        </w:tc>
      </w:tr>
      <w:tr w:rsidR="00614E29" w:rsidRPr="00B40365" w14:paraId="0B101F4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2726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ACB45B6" w14:textId="77777777" w:rsidR="00614E29" w:rsidRPr="00B40365" w:rsidRDefault="00614E29" w:rsidP="00123D45">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233E39CD" w14:textId="77777777" w:rsidR="00614E29" w:rsidRPr="00C97908" w:rsidRDefault="00614E29" w:rsidP="00123D45">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253C296B"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0DAD5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77BF904F" w14:textId="77777777" w:rsidR="00614E29" w:rsidRPr="00C97908" w:rsidRDefault="00614E29" w:rsidP="00123D45">
            <w:pPr>
              <w:jc w:val="center"/>
              <w:rPr>
                <w:sz w:val="16"/>
                <w:szCs w:val="16"/>
                <w:lang w:val="en-US"/>
              </w:rPr>
            </w:pPr>
            <w:r w:rsidRPr="00C97908">
              <w:rPr>
                <w:sz w:val="16"/>
                <w:szCs w:val="16"/>
                <w:lang w:val="en-US"/>
              </w:rPr>
              <w:t>23,30</w:t>
            </w:r>
          </w:p>
        </w:tc>
      </w:tr>
      <w:tr w:rsidR="00614E29" w:rsidRPr="00B40365" w14:paraId="439D613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8C0AD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B895245"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E25EB52"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FC182D9"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C5CBC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68273807" w14:textId="77777777" w:rsidR="00614E29" w:rsidRPr="00C97908" w:rsidRDefault="00614E29" w:rsidP="00123D45">
            <w:pPr>
              <w:jc w:val="center"/>
              <w:rPr>
                <w:sz w:val="16"/>
                <w:szCs w:val="16"/>
                <w:lang w:val="en-US"/>
              </w:rPr>
            </w:pPr>
            <w:r w:rsidRPr="00C97908">
              <w:rPr>
                <w:sz w:val="16"/>
                <w:szCs w:val="16"/>
                <w:lang w:val="en-US"/>
              </w:rPr>
              <w:t>0,05</w:t>
            </w:r>
          </w:p>
        </w:tc>
      </w:tr>
      <w:tr w:rsidR="00614E29" w:rsidRPr="009B70F2" w14:paraId="7380529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A7AB24" w14:textId="77777777" w:rsidR="00614E29" w:rsidRPr="005E2CA0" w:rsidRDefault="00614E29" w:rsidP="00123D45">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465D38FA" w14:textId="77777777" w:rsidR="00614E29" w:rsidRPr="005E2CA0" w:rsidRDefault="00614E29" w:rsidP="00123D45">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015FB1CE" w14:textId="77777777" w:rsidR="00614E29" w:rsidRPr="005E2CA0" w:rsidRDefault="00614E29" w:rsidP="00123D45">
            <w:pPr>
              <w:rPr>
                <w:b/>
                <w:bCs/>
                <w:sz w:val="2"/>
                <w:szCs w:val="2"/>
                <w:lang w:val="en-US"/>
              </w:rPr>
            </w:pPr>
            <w:r w:rsidRPr="005E2CA0">
              <w:rPr>
                <w:b/>
                <w:bCs/>
                <w:sz w:val="22"/>
                <w:szCs w:val="22"/>
                <w:lang w:val="en-US"/>
              </w:rPr>
              <w:t>Aplicarea manuala a chitului pe baza de ipsos "Eurofin" grosime 1,0 mm pe suprafetele  peretilor,</w:t>
            </w:r>
          </w:p>
          <w:p w14:paraId="4F34DD4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A1A353A"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78D31B"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8476EE7" w14:textId="77777777" w:rsidR="00614E29" w:rsidRPr="005E2CA0" w:rsidRDefault="00614E29" w:rsidP="00123D45">
            <w:pPr>
              <w:jc w:val="center"/>
              <w:rPr>
                <w:b/>
                <w:bCs/>
                <w:sz w:val="22"/>
                <w:szCs w:val="22"/>
                <w:lang w:val="en-US"/>
              </w:rPr>
            </w:pPr>
            <w:r w:rsidRPr="005E2CA0">
              <w:rPr>
                <w:b/>
                <w:bCs/>
                <w:sz w:val="22"/>
                <w:szCs w:val="22"/>
                <w:lang w:val="en-US"/>
              </w:rPr>
              <w:t>155,35</w:t>
            </w:r>
          </w:p>
          <w:p w14:paraId="57766151" w14:textId="77777777" w:rsidR="00614E29" w:rsidRPr="009B70F2" w:rsidRDefault="00614E29" w:rsidP="00123D45">
            <w:pPr>
              <w:jc w:val="center"/>
              <w:rPr>
                <w:sz w:val="2"/>
                <w:szCs w:val="2"/>
                <w:lang w:val="en-US"/>
              </w:rPr>
            </w:pPr>
          </w:p>
        </w:tc>
      </w:tr>
      <w:tr w:rsidR="00614E29" w:rsidRPr="00B40365" w14:paraId="05555C4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EE4A5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CA6EECD" w14:textId="77777777" w:rsidR="00614E29" w:rsidRPr="00B40365" w:rsidRDefault="00614E29" w:rsidP="00123D45">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B2430B3" w14:textId="77777777" w:rsidR="00614E29" w:rsidRPr="00C97908" w:rsidRDefault="00614E29" w:rsidP="00123D45">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266D112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38D67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3C89963C" w14:textId="77777777" w:rsidR="00614E29" w:rsidRPr="00C97908" w:rsidRDefault="00614E29" w:rsidP="00123D45">
            <w:pPr>
              <w:jc w:val="center"/>
              <w:rPr>
                <w:sz w:val="16"/>
                <w:szCs w:val="16"/>
                <w:lang w:val="en-US"/>
              </w:rPr>
            </w:pPr>
            <w:r w:rsidRPr="00C97908">
              <w:rPr>
                <w:sz w:val="16"/>
                <w:szCs w:val="16"/>
                <w:lang w:val="en-US"/>
              </w:rPr>
              <w:t>69,91</w:t>
            </w:r>
          </w:p>
        </w:tc>
      </w:tr>
      <w:tr w:rsidR="00614E29" w:rsidRPr="00B40365" w14:paraId="15E638E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2F46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025F11F"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AA021D4"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C3EADA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9A138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0EBECC0" w14:textId="77777777" w:rsidR="00614E29" w:rsidRPr="00C97908" w:rsidRDefault="00614E29" w:rsidP="00123D45">
            <w:pPr>
              <w:jc w:val="center"/>
              <w:rPr>
                <w:sz w:val="16"/>
                <w:szCs w:val="16"/>
                <w:lang w:val="en-US"/>
              </w:rPr>
            </w:pPr>
            <w:r w:rsidRPr="00C97908">
              <w:rPr>
                <w:sz w:val="16"/>
                <w:szCs w:val="16"/>
                <w:lang w:val="en-US"/>
              </w:rPr>
              <w:t>15,54</w:t>
            </w:r>
          </w:p>
        </w:tc>
      </w:tr>
      <w:tr w:rsidR="00614E29" w:rsidRPr="00B40365" w14:paraId="788BDAA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219D6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0A06E0E" w14:textId="77777777" w:rsidR="00614E29" w:rsidRPr="00B40365" w:rsidRDefault="00614E29" w:rsidP="00123D45">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55AAEFAB" w14:textId="77777777" w:rsidR="00614E29" w:rsidRPr="00C97908" w:rsidRDefault="00614E29" w:rsidP="00123D45">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19B95235"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9381F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36EE8C5F" w14:textId="77777777" w:rsidR="00614E29" w:rsidRPr="00C97908" w:rsidRDefault="00614E29" w:rsidP="00123D45">
            <w:pPr>
              <w:jc w:val="center"/>
              <w:rPr>
                <w:sz w:val="16"/>
                <w:szCs w:val="16"/>
                <w:lang w:val="en-US"/>
              </w:rPr>
            </w:pPr>
            <w:r w:rsidRPr="00C97908">
              <w:rPr>
                <w:sz w:val="16"/>
                <w:szCs w:val="16"/>
                <w:lang w:val="en-US"/>
              </w:rPr>
              <w:t>163,88</w:t>
            </w:r>
          </w:p>
        </w:tc>
      </w:tr>
      <w:tr w:rsidR="00614E29" w:rsidRPr="00B40365" w14:paraId="5BF130B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50E13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1DD923D"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C400706"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F5A5B5A"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6F745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66D030E8" w14:textId="77777777" w:rsidR="00614E29" w:rsidRPr="00C97908" w:rsidRDefault="00614E29" w:rsidP="00123D45">
            <w:pPr>
              <w:jc w:val="center"/>
              <w:rPr>
                <w:sz w:val="16"/>
                <w:szCs w:val="16"/>
                <w:lang w:val="en-US"/>
              </w:rPr>
            </w:pPr>
            <w:r w:rsidRPr="00C97908">
              <w:rPr>
                <w:sz w:val="16"/>
                <w:szCs w:val="16"/>
                <w:lang w:val="en-US"/>
              </w:rPr>
              <w:t>0,16</w:t>
            </w:r>
          </w:p>
        </w:tc>
      </w:tr>
      <w:tr w:rsidR="00614E29" w:rsidRPr="009B70F2" w14:paraId="7CB0CC61"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E7912F" w14:textId="77777777" w:rsidR="00614E29" w:rsidRPr="005E2CA0" w:rsidRDefault="00614E29" w:rsidP="00123D45">
            <w:pPr>
              <w:jc w:val="center"/>
              <w:rPr>
                <w:b/>
                <w:bCs/>
                <w:sz w:val="22"/>
                <w:szCs w:val="22"/>
                <w:lang w:val="en-US"/>
              </w:rPr>
            </w:pPr>
            <w:r w:rsidRPr="005E2CA0">
              <w:rPr>
                <w:b/>
                <w:bCs/>
                <w:sz w:val="22"/>
                <w:szCs w:val="22"/>
                <w:lang w:val="en-US"/>
              </w:rPr>
              <w:lastRenderedPageBreak/>
              <w:t>75</w:t>
            </w:r>
          </w:p>
        </w:tc>
        <w:tc>
          <w:tcPr>
            <w:tcW w:w="1402" w:type="dxa"/>
            <w:gridSpan w:val="3"/>
            <w:tcBorders>
              <w:top w:val="single" w:sz="4" w:space="0" w:color="auto"/>
              <w:bottom w:val="single" w:sz="4" w:space="0" w:color="auto"/>
            </w:tcBorders>
            <w:vAlign w:val="center"/>
          </w:tcPr>
          <w:p w14:paraId="24B99FB4" w14:textId="77777777" w:rsidR="00614E29" w:rsidRPr="005E2CA0" w:rsidRDefault="00614E29" w:rsidP="00123D4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03077E3" w14:textId="77777777" w:rsidR="00614E29" w:rsidRPr="005E2CA0" w:rsidRDefault="00614E29" w:rsidP="00123D45">
            <w:pPr>
              <w:rPr>
                <w:b/>
                <w:bCs/>
                <w:sz w:val="2"/>
                <w:szCs w:val="2"/>
                <w:lang w:val="en-US"/>
              </w:rPr>
            </w:pPr>
            <w:r w:rsidRPr="005E2CA0">
              <w:rPr>
                <w:b/>
                <w:bCs/>
                <w:sz w:val="22"/>
                <w:szCs w:val="22"/>
                <w:lang w:val="en-US"/>
              </w:rPr>
              <w:t>Grunduirea suprafetelor interioare a peretilor</w:t>
            </w:r>
          </w:p>
          <w:p w14:paraId="5E73FB7B"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2838A7C"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B646F05"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703E098" w14:textId="77777777" w:rsidR="00614E29" w:rsidRPr="005E2CA0" w:rsidRDefault="00614E29" w:rsidP="00123D45">
            <w:pPr>
              <w:jc w:val="center"/>
              <w:rPr>
                <w:b/>
                <w:bCs/>
                <w:sz w:val="22"/>
                <w:szCs w:val="22"/>
                <w:lang w:val="en-US"/>
              </w:rPr>
            </w:pPr>
            <w:r w:rsidRPr="005E2CA0">
              <w:rPr>
                <w:b/>
                <w:bCs/>
                <w:sz w:val="22"/>
                <w:szCs w:val="22"/>
                <w:lang w:val="en-US"/>
              </w:rPr>
              <w:t>155,35</w:t>
            </w:r>
          </w:p>
          <w:p w14:paraId="7ACBEF85" w14:textId="77777777" w:rsidR="00614E29" w:rsidRPr="009B70F2" w:rsidRDefault="00614E29" w:rsidP="00123D45">
            <w:pPr>
              <w:jc w:val="center"/>
              <w:rPr>
                <w:sz w:val="2"/>
                <w:szCs w:val="2"/>
                <w:lang w:val="en-US"/>
              </w:rPr>
            </w:pPr>
          </w:p>
        </w:tc>
      </w:tr>
      <w:tr w:rsidR="00614E29" w:rsidRPr="00B40365" w14:paraId="6A35B6F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9DAA3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C98A986"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7AC3877"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4FF35A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BAFED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39CF8BDF" w14:textId="77777777" w:rsidR="00614E29" w:rsidRPr="00C97908" w:rsidRDefault="00614E29" w:rsidP="00123D45">
            <w:pPr>
              <w:jc w:val="center"/>
              <w:rPr>
                <w:sz w:val="16"/>
                <w:szCs w:val="16"/>
                <w:lang w:val="en-US"/>
              </w:rPr>
            </w:pPr>
            <w:r w:rsidRPr="00C97908">
              <w:rPr>
                <w:sz w:val="16"/>
                <w:szCs w:val="16"/>
                <w:lang w:val="en-US"/>
              </w:rPr>
              <w:t>4,66</w:t>
            </w:r>
          </w:p>
        </w:tc>
      </w:tr>
      <w:tr w:rsidR="00614E29" w:rsidRPr="00B40365" w14:paraId="1041558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B8EA1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5FA1FD8" w14:textId="77777777" w:rsidR="00614E29" w:rsidRPr="00B40365" w:rsidRDefault="00614E29" w:rsidP="00123D45">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57A47BFB" w14:textId="77777777" w:rsidR="00614E29" w:rsidRPr="00C97908" w:rsidRDefault="00614E29" w:rsidP="00123D45">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5C353635"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6D69E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0852DF9" w14:textId="77777777" w:rsidR="00614E29" w:rsidRPr="00C97908" w:rsidRDefault="00614E29" w:rsidP="00123D45">
            <w:pPr>
              <w:jc w:val="center"/>
              <w:rPr>
                <w:sz w:val="16"/>
                <w:szCs w:val="16"/>
                <w:lang w:val="en-US"/>
              </w:rPr>
            </w:pPr>
            <w:r w:rsidRPr="00C97908">
              <w:rPr>
                <w:sz w:val="16"/>
                <w:szCs w:val="16"/>
                <w:lang w:val="en-US"/>
              </w:rPr>
              <w:t>23,30</w:t>
            </w:r>
          </w:p>
        </w:tc>
      </w:tr>
      <w:tr w:rsidR="00614E29" w:rsidRPr="00B40365" w14:paraId="100A15B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7A86C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892297F" w14:textId="77777777" w:rsidR="00614E29" w:rsidRPr="00B40365" w:rsidRDefault="00614E29" w:rsidP="00123D4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A4EC626" w14:textId="77777777" w:rsidR="00614E29" w:rsidRPr="00C97908" w:rsidRDefault="00614E29" w:rsidP="00123D4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B1497EB"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14CC5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8F0FC41" w14:textId="77777777" w:rsidR="00614E29" w:rsidRPr="00C97908" w:rsidRDefault="00614E29" w:rsidP="00123D45">
            <w:pPr>
              <w:jc w:val="center"/>
              <w:rPr>
                <w:sz w:val="16"/>
                <w:szCs w:val="16"/>
                <w:lang w:val="en-US"/>
              </w:rPr>
            </w:pPr>
            <w:r w:rsidRPr="00C97908">
              <w:rPr>
                <w:sz w:val="16"/>
                <w:szCs w:val="16"/>
                <w:lang w:val="en-US"/>
              </w:rPr>
              <w:t>7,77</w:t>
            </w:r>
          </w:p>
        </w:tc>
      </w:tr>
      <w:tr w:rsidR="00614E29" w:rsidRPr="009B70F2" w14:paraId="2C5308C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F0F01D" w14:textId="77777777" w:rsidR="00614E29" w:rsidRPr="005E2CA0" w:rsidRDefault="00614E29" w:rsidP="00123D45">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4F387D6C" w14:textId="77777777" w:rsidR="00614E29" w:rsidRPr="005E2CA0" w:rsidRDefault="00614E29" w:rsidP="00123D45">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45307FDC" w14:textId="77777777" w:rsidR="00614E29" w:rsidRPr="005E2CA0" w:rsidRDefault="00614E29" w:rsidP="00123D45">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culoarea se va coordona cu beneficiarul)</w:t>
            </w:r>
          </w:p>
          <w:p w14:paraId="70A5FCC7"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ADF40AD"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1C0F35B"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244C0F9" w14:textId="77777777" w:rsidR="00614E29" w:rsidRPr="005E2CA0" w:rsidRDefault="00614E29" w:rsidP="00123D45">
            <w:pPr>
              <w:jc w:val="center"/>
              <w:rPr>
                <w:b/>
                <w:bCs/>
                <w:sz w:val="22"/>
                <w:szCs w:val="22"/>
                <w:lang w:val="en-US"/>
              </w:rPr>
            </w:pPr>
            <w:r w:rsidRPr="005E2CA0">
              <w:rPr>
                <w:b/>
                <w:bCs/>
                <w:sz w:val="22"/>
                <w:szCs w:val="22"/>
                <w:lang w:val="en-US"/>
              </w:rPr>
              <w:t>155,35</w:t>
            </w:r>
          </w:p>
          <w:p w14:paraId="52AC0545" w14:textId="77777777" w:rsidR="00614E29" w:rsidRPr="009B70F2" w:rsidRDefault="00614E29" w:rsidP="00123D45">
            <w:pPr>
              <w:jc w:val="center"/>
              <w:rPr>
                <w:sz w:val="2"/>
                <w:szCs w:val="2"/>
                <w:lang w:val="en-US"/>
              </w:rPr>
            </w:pPr>
          </w:p>
        </w:tc>
      </w:tr>
      <w:tr w:rsidR="00614E29" w:rsidRPr="00B40365" w14:paraId="4F30909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85670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0CF61FA"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EEE57CA"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8AA9B0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0B2FA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0C310244" w14:textId="77777777" w:rsidR="00614E29" w:rsidRPr="00C97908" w:rsidRDefault="00614E29" w:rsidP="00123D45">
            <w:pPr>
              <w:jc w:val="center"/>
              <w:rPr>
                <w:sz w:val="16"/>
                <w:szCs w:val="16"/>
                <w:lang w:val="en-US"/>
              </w:rPr>
            </w:pPr>
            <w:r w:rsidRPr="00C97908">
              <w:rPr>
                <w:sz w:val="16"/>
                <w:szCs w:val="16"/>
                <w:lang w:val="en-US"/>
              </w:rPr>
              <w:t>85,44</w:t>
            </w:r>
          </w:p>
        </w:tc>
      </w:tr>
      <w:tr w:rsidR="00614E29" w:rsidRPr="00B40365" w14:paraId="7B53611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2763D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32EA1E0" w14:textId="77777777" w:rsidR="00614E29" w:rsidRPr="00B40365" w:rsidRDefault="00614E29" w:rsidP="00123D45">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4F04D5A2" w14:textId="77777777" w:rsidR="00614E29" w:rsidRPr="00C97908" w:rsidRDefault="00614E29" w:rsidP="00123D45">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14:paraId="078477BB"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F1E62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7E180A63" w14:textId="77777777" w:rsidR="00614E29" w:rsidRPr="00C97908" w:rsidRDefault="00614E29" w:rsidP="00123D45">
            <w:pPr>
              <w:jc w:val="center"/>
              <w:rPr>
                <w:sz w:val="16"/>
                <w:szCs w:val="16"/>
                <w:lang w:val="en-US"/>
              </w:rPr>
            </w:pPr>
            <w:r w:rsidRPr="00C97908">
              <w:rPr>
                <w:sz w:val="16"/>
                <w:szCs w:val="16"/>
                <w:lang w:val="en-US"/>
              </w:rPr>
              <w:t>62,14</w:t>
            </w:r>
          </w:p>
        </w:tc>
      </w:tr>
      <w:tr w:rsidR="00614E29" w:rsidRPr="00B40365" w14:paraId="15468E7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C0833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C761F42"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A99F7BF"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FC2533E"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00714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75067F17" w14:textId="77777777" w:rsidR="00614E29" w:rsidRPr="00C97908" w:rsidRDefault="00614E29" w:rsidP="00123D45">
            <w:pPr>
              <w:jc w:val="center"/>
              <w:rPr>
                <w:sz w:val="16"/>
                <w:szCs w:val="16"/>
                <w:lang w:val="en-US"/>
              </w:rPr>
            </w:pPr>
            <w:r w:rsidRPr="00C97908">
              <w:rPr>
                <w:sz w:val="16"/>
                <w:szCs w:val="16"/>
                <w:lang w:val="en-US"/>
              </w:rPr>
              <w:t>9,32</w:t>
            </w:r>
          </w:p>
        </w:tc>
      </w:tr>
      <w:tr w:rsidR="00614E29" w:rsidRPr="00B40365" w14:paraId="3490679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D34CE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B3A418A" w14:textId="77777777" w:rsidR="00614E29" w:rsidRPr="00B40365" w:rsidRDefault="00614E29" w:rsidP="00123D45">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4F11C22" w14:textId="77777777" w:rsidR="00614E29" w:rsidRPr="00C97908" w:rsidRDefault="00614E29" w:rsidP="00123D45">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0D10563"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C89A4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13D3848A" w14:textId="77777777" w:rsidR="00614E29" w:rsidRPr="00C97908" w:rsidRDefault="00614E29" w:rsidP="00123D45">
            <w:pPr>
              <w:jc w:val="center"/>
              <w:rPr>
                <w:sz w:val="16"/>
                <w:szCs w:val="16"/>
                <w:lang w:val="en-US"/>
              </w:rPr>
            </w:pPr>
            <w:r w:rsidRPr="00C97908">
              <w:rPr>
                <w:sz w:val="16"/>
                <w:szCs w:val="16"/>
                <w:lang w:val="en-US"/>
              </w:rPr>
              <w:t>77,68</w:t>
            </w:r>
          </w:p>
        </w:tc>
      </w:tr>
      <w:tr w:rsidR="00614E29" w:rsidRPr="00B40365" w14:paraId="5CEA347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E2F44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7C3361D" w14:textId="77777777" w:rsidR="00614E29" w:rsidRPr="00B40365" w:rsidRDefault="00614E29" w:rsidP="00123D4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6FFF850" w14:textId="77777777" w:rsidR="00614E29" w:rsidRPr="00C97908" w:rsidRDefault="00614E29" w:rsidP="00123D4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4E5DF9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C07FF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0FA49B3" w14:textId="77777777" w:rsidR="00614E29" w:rsidRPr="00C97908" w:rsidRDefault="00614E29" w:rsidP="00123D45">
            <w:pPr>
              <w:jc w:val="center"/>
              <w:rPr>
                <w:sz w:val="16"/>
                <w:szCs w:val="16"/>
                <w:lang w:val="en-US"/>
              </w:rPr>
            </w:pPr>
            <w:r w:rsidRPr="00C97908">
              <w:rPr>
                <w:sz w:val="16"/>
                <w:szCs w:val="16"/>
                <w:lang w:val="en-US"/>
              </w:rPr>
              <w:t>7,77</w:t>
            </w:r>
          </w:p>
        </w:tc>
      </w:tr>
      <w:tr w:rsidR="00614E29" w:rsidRPr="00B40365" w14:paraId="7EAE6AE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EC7EC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EC9145A"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31E9C09"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854C8DC"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AA4D4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2B628C55" w14:textId="77777777" w:rsidR="00614E29" w:rsidRPr="00C97908" w:rsidRDefault="00614E29" w:rsidP="00123D45">
            <w:pPr>
              <w:jc w:val="center"/>
              <w:rPr>
                <w:sz w:val="16"/>
                <w:szCs w:val="16"/>
                <w:lang w:val="en-US"/>
              </w:rPr>
            </w:pPr>
            <w:r w:rsidRPr="00C97908">
              <w:rPr>
                <w:sz w:val="16"/>
                <w:szCs w:val="16"/>
                <w:lang w:val="en-US"/>
              </w:rPr>
              <w:t>0,31</w:t>
            </w:r>
          </w:p>
        </w:tc>
      </w:tr>
      <w:tr w:rsidR="00614E29" w:rsidRPr="003E2692" w14:paraId="6EF3AE9A"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448DBF8"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7A2B72DC"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6FE263D8"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5B1D5479"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0F3E7B4E"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6B0D0E8A" w14:textId="77777777" w:rsidR="00614E29" w:rsidRPr="003E2692" w:rsidRDefault="00614E29" w:rsidP="00123D45">
            <w:pPr>
              <w:rPr>
                <w:sz w:val="2"/>
                <w:szCs w:val="2"/>
                <w:lang w:val="en-US"/>
              </w:rPr>
            </w:pPr>
          </w:p>
        </w:tc>
      </w:tr>
      <w:tr w:rsidR="00614E29" w:rsidRPr="00B449C4" w14:paraId="48883B95"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57E4E7F"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29961E0D"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7F0BB03C"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E74F3FD"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67C13D66"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7B5D6212" w14:textId="77777777" w:rsidR="00614E29" w:rsidRPr="00B449C4" w:rsidRDefault="00614E29" w:rsidP="00123D45">
            <w:pPr>
              <w:rPr>
                <w:sz w:val="22"/>
                <w:szCs w:val="22"/>
                <w:lang w:val="en-US"/>
              </w:rPr>
            </w:pPr>
          </w:p>
        </w:tc>
      </w:tr>
      <w:tr w:rsidR="00614E29" w:rsidRPr="00B40365" w14:paraId="4CD25E11"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D62A476"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3C4C1AD5"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4EAE40A9"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de joaca si antreu</w:t>
            </w:r>
          </w:p>
        </w:tc>
        <w:tc>
          <w:tcPr>
            <w:tcW w:w="3621" w:type="dxa"/>
            <w:gridSpan w:val="8"/>
            <w:tcBorders>
              <w:bottom w:val="single" w:sz="4" w:space="0" w:color="auto"/>
              <w:right w:val="single" w:sz="4" w:space="0" w:color="auto"/>
            </w:tcBorders>
          </w:tcPr>
          <w:p w14:paraId="0DF360B9" w14:textId="77777777" w:rsidR="00614E29" w:rsidRPr="00B40365" w:rsidRDefault="00614E29" w:rsidP="00123D45">
            <w:pPr>
              <w:rPr>
                <w:sz w:val="22"/>
                <w:szCs w:val="22"/>
                <w:lang w:val="en-US"/>
              </w:rPr>
            </w:pPr>
          </w:p>
        </w:tc>
      </w:tr>
      <w:tr w:rsidR="00614E29" w:rsidRPr="003E2692" w14:paraId="718F2EEB"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D6F893E"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7AF0EBE8"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07972210"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4C02802D"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16FC1950"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6063D92B" w14:textId="77777777" w:rsidR="00614E29" w:rsidRPr="003E2692" w:rsidRDefault="00614E29" w:rsidP="00123D45">
            <w:pPr>
              <w:rPr>
                <w:sz w:val="2"/>
                <w:szCs w:val="2"/>
                <w:lang w:val="en-US"/>
              </w:rPr>
            </w:pPr>
          </w:p>
        </w:tc>
      </w:tr>
      <w:tr w:rsidR="00614E29" w:rsidRPr="00B449C4" w14:paraId="55E9E226"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D07E795"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534BFC7F"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252264E9"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3861124"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394C6B65"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43C0C8F3" w14:textId="77777777" w:rsidR="00614E29" w:rsidRPr="00B449C4" w:rsidRDefault="00614E29" w:rsidP="00123D45">
            <w:pPr>
              <w:rPr>
                <w:sz w:val="22"/>
                <w:szCs w:val="22"/>
                <w:lang w:val="en-US"/>
              </w:rPr>
            </w:pPr>
          </w:p>
        </w:tc>
      </w:tr>
      <w:tr w:rsidR="00614E29" w:rsidRPr="00B40365" w14:paraId="2D97B218"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895BDC6"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739E12F8"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124A9D39"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537E4130" w14:textId="77777777" w:rsidR="00614E29" w:rsidRPr="00B40365" w:rsidRDefault="00614E29" w:rsidP="00123D45">
            <w:pPr>
              <w:rPr>
                <w:sz w:val="22"/>
                <w:szCs w:val="22"/>
                <w:lang w:val="en-US"/>
              </w:rPr>
            </w:pPr>
          </w:p>
        </w:tc>
      </w:tr>
      <w:tr w:rsidR="00614E29" w:rsidRPr="009B70F2" w14:paraId="6C2D078C" w14:textId="77777777" w:rsidTr="00123D45">
        <w:tblPrEx>
          <w:tblCellMar>
            <w:left w:w="107" w:type="dxa"/>
            <w:right w:w="107" w:type="dxa"/>
          </w:tblCellMar>
        </w:tblPrEx>
        <w:tc>
          <w:tcPr>
            <w:tcW w:w="10495" w:type="dxa"/>
            <w:gridSpan w:val="19"/>
          </w:tcPr>
          <w:p w14:paraId="2F980C86" w14:textId="77777777" w:rsidR="00614E29" w:rsidRPr="009B70F2" w:rsidRDefault="00614E29" w:rsidP="00123D45">
            <w:pPr>
              <w:rPr>
                <w:b/>
                <w:bCs/>
                <w:sz w:val="22"/>
                <w:szCs w:val="22"/>
                <w:lang w:val="en-US"/>
              </w:rPr>
            </w:pPr>
            <w:r w:rsidRPr="009B70F2">
              <w:rPr>
                <w:b/>
                <w:bCs/>
                <w:sz w:val="22"/>
                <w:szCs w:val="22"/>
                <w:lang w:val="en-US"/>
              </w:rPr>
              <w:t>1.4. Tavane</w:t>
            </w:r>
          </w:p>
          <w:p w14:paraId="7725474B" w14:textId="77777777" w:rsidR="00614E29" w:rsidRPr="00B12F65" w:rsidRDefault="00614E29" w:rsidP="00123D45">
            <w:pPr>
              <w:rPr>
                <w:sz w:val="2"/>
                <w:szCs w:val="2"/>
                <w:lang w:val="en-US"/>
              </w:rPr>
            </w:pPr>
          </w:p>
        </w:tc>
      </w:tr>
      <w:tr w:rsidR="00614E29" w:rsidRPr="009B70F2" w14:paraId="4326C52D" w14:textId="77777777" w:rsidTr="00123D45">
        <w:tblPrEx>
          <w:tblCellMar>
            <w:left w:w="107" w:type="dxa"/>
            <w:right w:w="107" w:type="dxa"/>
          </w:tblCellMar>
        </w:tblPrEx>
        <w:tc>
          <w:tcPr>
            <w:tcW w:w="10495" w:type="dxa"/>
            <w:gridSpan w:val="19"/>
          </w:tcPr>
          <w:p w14:paraId="16877714" w14:textId="77777777" w:rsidR="00614E29" w:rsidRPr="009B70F2" w:rsidRDefault="00614E29" w:rsidP="00123D45">
            <w:pPr>
              <w:rPr>
                <w:b/>
                <w:bCs/>
                <w:sz w:val="22"/>
                <w:szCs w:val="22"/>
                <w:lang w:val="en-US"/>
              </w:rPr>
            </w:pPr>
            <w:r w:rsidRPr="009B70F2">
              <w:rPr>
                <w:b/>
                <w:bCs/>
                <w:sz w:val="22"/>
                <w:szCs w:val="22"/>
                <w:lang w:val="en-US"/>
              </w:rPr>
              <w:t>1.4.1. Bloc sanitar</w:t>
            </w:r>
          </w:p>
          <w:p w14:paraId="65EFFF6C" w14:textId="77777777" w:rsidR="00614E29" w:rsidRPr="00B12F65" w:rsidRDefault="00614E29" w:rsidP="00123D45">
            <w:pPr>
              <w:rPr>
                <w:sz w:val="2"/>
                <w:szCs w:val="2"/>
                <w:lang w:val="en-US"/>
              </w:rPr>
            </w:pPr>
          </w:p>
        </w:tc>
      </w:tr>
      <w:tr w:rsidR="00614E29" w:rsidRPr="009B70F2" w14:paraId="35949B8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671B40" w14:textId="77777777" w:rsidR="00614E29" w:rsidRPr="005E2CA0" w:rsidRDefault="00614E29" w:rsidP="00123D45">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2B8D402A" w14:textId="77777777" w:rsidR="00614E29" w:rsidRPr="005E2CA0" w:rsidRDefault="00614E29" w:rsidP="00123D4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4E363E5" w14:textId="77777777" w:rsidR="00614E29" w:rsidRPr="005E2CA0" w:rsidRDefault="00614E29" w:rsidP="00123D45">
            <w:pPr>
              <w:rPr>
                <w:b/>
                <w:bCs/>
                <w:sz w:val="2"/>
                <w:szCs w:val="2"/>
                <w:lang w:val="en-US"/>
              </w:rPr>
            </w:pPr>
            <w:r w:rsidRPr="005E2CA0">
              <w:rPr>
                <w:b/>
                <w:bCs/>
                <w:sz w:val="22"/>
                <w:szCs w:val="22"/>
                <w:lang w:val="en-US"/>
              </w:rPr>
              <w:t>Grunduirea suprafetelor interioare a peretilor cu betonocontact</w:t>
            </w:r>
          </w:p>
          <w:p w14:paraId="027C43D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442C440"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06FB9D9"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9398849" w14:textId="77777777" w:rsidR="00614E29" w:rsidRPr="005E2CA0" w:rsidRDefault="00614E29" w:rsidP="00123D45">
            <w:pPr>
              <w:jc w:val="center"/>
              <w:rPr>
                <w:b/>
                <w:bCs/>
                <w:sz w:val="22"/>
                <w:szCs w:val="22"/>
                <w:lang w:val="en-US"/>
              </w:rPr>
            </w:pPr>
            <w:r w:rsidRPr="005E2CA0">
              <w:rPr>
                <w:b/>
                <w:bCs/>
                <w:sz w:val="22"/>
                <w:szCs w:val="22"/>
                <w:lang w:val="en-US"/>
              </w:rPr>
              <w:t>9,50</w:t>
            </w:r>
          </w:p>
          <w:p w14:paraId="4F2E12D0" w14:textId="77777777" w:rsidR="00614E29" w:rsidRPr="009B70F2" w:rsidRDefault="00614E29" w:rsidP="00123D45">
            <w:pPr>
              <w:jc w:val="center"/>
              <w:rPr>
                <w:sz w:val="2"/>
                <w:szCs w:val="2"/>
                <w:lang w:val="en-US"/>
              </w:rPr>
            </w:pPr>
          </w:p>
        </w:tc>
      </w:tr>
      <w:tr w:rsidR="00614E29" w:rsidRPr="00B40365" w14:paraId="49CC276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1FDF2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EC03208"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E4C4177"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E781C91"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ECB23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137D5254" w14:textId="77777777" w:rsidR="00614E29" w:rsidRPr="00C97908" w:rsidRDefault="00614E29" w:rsidP="00123D45">
            <w:pPr>
              <w:jc w:val="center"/>
              <w:rPr>
                <w:sz w:val="16"/>
                <w:szCs w:val="16"/>
                <w:lang w:val="en-US"/>
              </w:rPr>
            </w:pPr>
            <w:r w:rsidRPr="00C97908">
              <w:rPr>
                <w:sz w:val="16"/>
                <w:szCs w:val="16"/>
                <w:lang w:val="en-US"/>
              </w:rPr>
              <w:t>0,28</w:t>
            </w:r>
          </w:p>
        </w:tc>
      </w:tr>
      <w:tr w:rsidR="00614E29" w:rsidRPr="00B40365" w14:paraId="70DC5F5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1052F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54B232B" w14:textId="77777777" w:rsidR="00614E29" w:rsidRPr="00B40365" w:rsidRDefault="00614E29" w:rsidP="00123D45">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0E91223C" w14:textId="77777777" w:rsidR="00614E29" w:rsidRPr="00C97908" w:rsidRDefault="00614E29" w:rsidP="00123D45">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70DB03B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29FB2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E954DF3" w14:textId="77777777" w:rsidR="00614E29" w:rsidRPr="00C97908" w:rsidRDefault="00614E29" w:rsidP="00123D45">
            <w:pPr>
              <w:jc w:val="center"/>
              <w:rPr>
                <w:sz w:val="16"/>
                <w:szCs w:val="16"/>
                <w:lang w:val="en-US"/>
              </w:rPr>
            </w:pPr>
            <w:r w:rsidRPr="00C97908">
              <w:rPr>
                <w:sz w:val="16"/>
                <w:szCs w:val="16"/>
                <w:lang w:val="en-US"/>
              </w:rPr>
              <w:t>1,42</w:t>
            </w:r>
          </w:p>
        </w:tc>
      </w:tr>
      <w:tr w:rsidR="00614E29" w:rsidRPr="00B40365" w14:paraId="373F67A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431E7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6F4B78A" w14:textId="77777777" w:rsidR="00614E29" w:rsidRPr="00B40365" w:rsidRDefault="00614E29" w:rsidP="00123D4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531E9B9" w14:textId="77777777" w:rsidR="00614E29" w:rsidRPr="00C97908" w:rsidRDefault="00614E29" w:rsidP="00123D4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6E027B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60523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A3F3E22" w14:textId="77777777" w:rsidR="00614E29" w:rsidRPr="00C97908" w:rsidRDefault="00614E29" w:rsidP="00123D45">
            <w:pPr>
              <w:jc w:val="center"/>
              <w:rPr>
                <w:sz w:val="16"/>
                <w:szCs w:val="16"/>
                <w:lang w:val="en-US"/>
              </w:rPr>
            </w:pPr>
            <w:r w:rsidRPr="00C97908">
              <w:rPr>
                <w:sz w:val="16"/>
                <w:szCs w:val="16"/>
                <w:lang w:val="en-US"/>
              </w:rPr>
              <w:t>0,48</w:t>
            </w:r>
          </w:p>
        </w:tc>
      </w:tr>
      <w:tr w:rsidR="00614E29" w:rsidRPr="009B70F2" w14:paraId="43F1B96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778C6F" w14:textId="77777777" w:rsidR="00614E29" w:rsidRPr="005E2CA0" w:rsidRDefault="00614E29" w:rsidP="00123D45">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035339AC" w14:textId="77777777" w:rsidR="00614E29" w:rsidRPr="005E2CA0" w:rsidRDefault="00614E29" w:rsidP="00123D45">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2AD82991" w14:textId="77777777" w:rsidR="00614E29" w:rsidRPr="005E2CA0" w:rsidRDefault="00614E29" w:rsidP="00123D45">
            <w:pPr>
              <w:rPr>
                <w:b/>
                <w:bCs/>
                <w:sz w:val="2"/>
                <w:szCs w:val="2"/>
                <w:lang w:val="en-US"/>
              </w:rPr>
            </w:pPr>
            <w:r w:rsidRPr="005E2CA0">
              <w:rPr>
                <w:b/>
                <w:bCs/>
                <w:sz w:val="22"/>
                <w:szCs w:val="22"/>
                <w:lang w:val="en-US"/>
              </w:rPr>
              <w:t>Tencuieli interioare de 5 mm grosime, executate manual, cu amestec uscat pe baza de ipsos, la tavan, preparare manuala a mortarului  (Reparatie partiala a tavanelor)</w:t>
            </w:r>
          </w:p>
          <w:p w14:paraId="41BF6E5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7F958E5"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3D4401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0AC0966" w14:textId="77777777" w:rsidR="00614E29" w:rsidRPr="005E2CA0" w:rsidRDefault="00614E29" w:rsidP="00123D45">
            <w:pPr>
              <w:jc w:val="center"/>
              <w:rPr>
                <w:b/>
                <w:bCs/>
                <w:sz w:val="22"/>
                <w:szCs w:val="22"/>
                <w:lang w:val="en-US"/>
              </w:rPr>
            </w:pPr>
            <w:r w:rsidRPr="005E2CA0">
              <w:rPr>
                <w:b/>
                <w:bCs/>
                <w:sz w:val="22"/>
                <w:szCs w:val="22"/>
                <w:lang w:val="en-US"/>
              </w:rPr>
              <w:t>9,50</w:t>
            </w:r>
          </w:p>
          <w:p w14:paraId="42F173BC" w14:textId="77777777" w:rsidR="00614E29" w:rsidRPr="009B70F2" w:rsidRDefault="00614E29" w:rsidP="00123D45">
            <w:pPr>
              <w:jc w:val="center"/>
              <w:rPr>
                <w:sz w:val="2"/>
                <w:szCs w:val="2"/>
                <w:lang w:val="en-US"/>
              </w:rPr>
            </w:pPr>
          </w:p>
        </w:tc>
      </w:tr>
      <w:tr w:rsidR="00614E29" w:rsidRPr="00B40365" w14:paraId="1A79278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638B6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4E7AB1D" w14:textId="77777777" w:rsidR="00614E29" w:rsidRPr="00B40365" w:rsidRDefault="00614E29" w:rsidP="00123D4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69C2FF4" w14:textId="77777777" w:rsidR="00614E29" w:rsidRPr="00C97908" w:rsidRDefault="00614E29" w:rsidP="00123D4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0E89B3B"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97D60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1,53</w:t>
            </w:r>
          </w:p>
        </w:tc>
        <w:tc>
          <w:tcPr>
            <w:tcW w:w="1559" w:type="dxa"/>
            <w:gridSpan w:val="2"/>
            <w:tcBorders>
              <w:top w:val="nil"/>
              <w:bottom w:val="single" w:sz="2" w:space="0" w:color="auto"/>
            </w:tcBorders>
            <w:vAlign w:val="center"/>
          </w:tcPr>
          <w:p w14:paraId="49FA180B" w14:textId="77777777" w:rsidR="00614E29" w:rsidRPr="00C97908" w:rsidRDefault="00614E29" w:rsidP="00123D45">
            <w:pPr>
              <w:jc w:val="center"/>
              <w:rPr>
                <w:sz w:val="16"/>
                <w:szCs w:val="16"/>
                <w:lang w:val="en-US"/>
              </w:rPr>
            </w:pPr>
            <w:r w:rsidRPr="00C97908">
              <w:rPr>
                <w:sz w:val="16"/>
                <w:szCs w:val="16"/>
                <w:lang w:val="en-US"/>
              </w:rPr>
              <w:t>14,54</w:t>
            </w:r>
          </w:p>
        </w:tc>
      </w:tr>
      <w:tr w:rsidR="00614E29" w:rsidRPr="00B40365" w14:paraId="33C38AB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ED3A9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BEE35BC" w14:textId="77777777" w:rsidR="00614E29" w:rsidRPr="00B40365" w:rsidRDefault="00614E29" w:rsidP="00123D45">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4C903694" w14:textId="77777777" w:rsidR="00614E29" w:rsidRPr="00C97908" w:rsidRDefault="00614E29" w:rsidP="00123D45">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538A97F8"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F4D48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7989BA78" w14:textId="77777777" w:rsidR="00614E29" w:rsidRPr="00C97908" w:rsidRDefault="00614E29" w:rsidP="00123D45">
            <w:pPr>
              <w:jc w:val="center"/>
              <w:rPr>
                <w:sz w:val="16"/>
                <w:szCs w:val="16"/>
                <w:lang w:val="en-US"/>
              </w:rPr>
            </w:pPr>
            <w:r w:rsidRPr="00C97908">
              <w:rPr>
                <w:sz w:val="16"/>
                <w:szCs w:val="16"/>
                <w:lang w:val="en-US"/>
              </w:rPr>
              <w:t>67,83</w:t>
            </w:r>
          </w:p>
        </w:tc>
      </w:tr>
      <w:tr w:rsidR="00614E29" w:rsidRPr="00B40365" w14:paraId="04F1908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ADC23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8014844"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43E5C33"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7640856"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3A0B61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27766AF2" w14:textId="77777777" w:rsidR="00614E29" w:rsidRPr="00C97908" w:rsidRDefault="00614E29" w:rsidP="00123D45">
            <w:pPr>
              <w:jc w:val="center"/>
              <w:rPr>
                <w:sz w:val="16"/>
                <w:szCs w:val="16"/>
                <w:lang w:val="en-US"/>
              </w:rPr>
            </w:pPr>
            <w:r w:rsidRPr="00C97908">
              <w:rPr>
                <w:sz w:val="16"/>
                <w:szCs w:val="16"/>
                <w:lang w:val="en-US"/>
              </w:rPr>
              <w:t>0,04</w:t>
            </w:r>
          </w:p>
        </w:tc>
      </w:tr>
      <w:tr w:rsidR="00614E29" w:rsidRPr="00B40365" w14:paraId="1620B7D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42FB0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EA5809B"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E438935"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FF39A5D"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7588A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2B0912BD" w14:textId="77777777" w:rsidR="00614E29" w:rsidRPr="00C97908" w:rsidRDefault="00614E29" w:rsidP="00123D45">
            <w:pPr>
              <w:jc w:val="center"/>
              <w:rPr>
                <w:sz w:val="16"/>
                <w:szCs w:val="16"/>
                <w:lang w:val="en-US"/>
              </w:rPr>
            </w:pPr>
            <w:r w:rsidRPr="00C97908">
              <w:rPr>
                <w:sz w:val="16"/>
                <w:szCs w:val="16"/>
                <w:lang w:val="en-US"/>
              </w:rPr>
              <w:t>0,75</w:t>
            </w:r>
          </w:p>
        </w:tc>
      </w:tr>
      <w:tr w:rsidR="00614E29" w:rsidRPr="00B40365" w14:paraId="318D5F5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39DBD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6B3C968" w14:textId="77777777" w:rsidR="00614E29" w:rsidRPr="00B40365" w:rsidRDefault="00614E29" w:rsidP="00123D4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A426FC0" w14:textId="77777777" w:rsidR="00614E29" w:rsidRPr="00C97908" w:rsidRDefault="00614E29" w:rsidP="00123D4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1C60039"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03851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1614A868" w14:textId="77777777" w:rsidR="00614E29" w:rsidRPr="00C97908" w:rsidRDefault="00614E29" w:rsidP="00123D45">
            <w:pPr>
              <w:jc w:val="center"/>
              <w:rPr>
                <w:sz w:val="16"/>
                <w:szCs w:val="16"/>
                <w:lang w:val="en-US"/>
              </w:rPr>
            </w:pPr>
            <w:r w:rsidRPr="00C97908">
              <w:rPr>
                <w:sz w:val="16"/>
                <w:szCs w:val="16"/>
                <w:lang w:val="en-US"/>
              </w:rPr>
              <w:t>0,19</w:t>
            </w:r>
          </w:p>
        </w:tc>
      </w:tr>
      <w:tr w:rsidR="00614E29" w:rsidRPr="009B70F2" w14:paraId="3F1E5B48"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8F8A57" w14:textId="77777777" w:rsidR="00614E29" w:rsidRPr="005E2CA0" w:rsidRDefault="00614E29" w:rsidP="00123D45">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78BAD723" w14:textId="77777777" w:rsidR="00614E29" w:rsidRPr="005E2CA0" w:rsidRDefault="00614E29" w:rsidP="00123D45">
            <w:pPr>
              <w:jc w:val="center"/>
              <w:rPr>
                <w:b/>
                <w:bCs/>
                <w:sz w:val="22"/>
                <w:szCs w:val="22"/>
                <w:lang w:val="en-US"/>
              </w:rPr>
            </w:pPr>
            <w:r w:rsidRPr="005E2CA0">
              <w:rPr>
                <w:b/>
                <w:bCs/>
                <w:sz w:val="22"/>
                <w:szCs w:val="22"/>
                <w:lang w:val="en-US"/>
              </w:rPr>
              <w:t>CF53B K=5</w:t>
            </w:r>
          </w:p>
        </w:tc>
        <w:tc>
          <w:tcPr>
            <w:tcW w:w="4366" w:type="dxa"/>
            <w:gridSpan w:val="5"/>
            <w:tcBorders>
              <w:top w:val="single" w:sz="4" w:space="0" w:color="auto"/>
              <w:bottom w:val="single" w:sz="4" w:space="0" w:color="auto"/>
            </w:tcBorders>
          </w:tcPr>
          <w:p w14:paraId="32DC4803" w14:textId="77777777" w:rsidR="00614E29" w:rsidRPr="005E2CA0" w:rsidRDefault="00614E29" w:rsidP="00123D45">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adauga la art CF52) (K=5 pentru material si utilaj)</w:t>
            </w:r>
          </w:p>
          <w:p w14:paraId="47C35CF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CD1C985"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72CB4BC"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91E335D" w14:textId="77777777" w:rsidR="00614E29" w:rsidRPr="005E2CA0" w:rsidRDefault="00614E29" w:rsidP="00123D45">
            <w:pPr>
              <w:jc w:val="center"/>
              <w:rPr>
                <w:b/>
                <w:bCs/>
                <w:sz w:val="22"/>
                <w:szCs w:val="22"/>
                <w:lang w:val="en-US"/>
              </w:rPr>
            </w:pPr>
            <w:r w:rsidRPr="005E2CA0">
              <w:rPr>
                <w:b/>
                <w:bCs/>
                <w:sz w:val="22"/>
                <w:szCs w:val="22"/>
                <w:lang w:val="en-US"/>
              </w:rPr>
              <w:t>9,50</w:t>
            </w:r>
          </w:p>
          <w:p w14:paraId="76A550EC" w14:textId="77777777" w:rsidR="00614E29" w:rsidRPr="009B70F2" w:rsidRDefault="00614E29" w:rsidP="00123D45">
            <w:pPr>
              <w:jc w:val="center"/>
              <w:rPr>
                <w:sz w:val="2"/>
                <w:szCs w:val="2"/>
                <w:lang w:val="en-US"/>
              </w:rPr>
            </w:pPr>
          </w:p>
        </w:tc>
      </w:tr>
      <w:tr w:rsidR="00614E29" w:rsidRPr="00B40365" w14:paraId="474690B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A0A23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F7BCF47" w14:textId="77777777" w:rsidR="00614E29" w:rsidRPr="00B40365" w:rsidRDefault="00614E29" w:rsidP="00123D4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BCBB294" w14:textId="77777777" w:rsidR="00614E29" w:rsidRPr="00C97908" w:rsidRDefault="00614E29" w:rsidP="00123D4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308EC52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2E973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466C6409" w14:textId="77777777" w:rsidR="00614E29" w:rsidRPr="00C97908" w:rsidRDefault="00614E29" w:rsidP="00123D45">
            <w:pPr>
              <w:jc w:val="center"/>
              <w:rPr>
                <w:sz w:val="16"/>
                <w:szCs w:val="16"/>
                <w:lang w:val="en-US"/>
              </w:rPr>
            </w:pPr>
            <w:r w:rsidRPr="00C97908">
              <w:rPr>
                <w:sz w:val="16"/>
                <w:szCs w:val="16"/>
                <w:lang w:val="en-US"/>
              </w:rPr>
              <w:t>2,94</w:t>
            </w:r>
          </w:p>
        </w:tc>
      </w:tr>
      <w:tr w:rsidR="00614E29" w:rsidRPr="00B40365" w14:paraId="0EE2343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29FE4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B0D3FDD" w14:textId="77777777" w:rsidR="00614E29" w:rsidRPr="00B40365" w:rsidRDefault="00614E29" w:rsidP="00123D45">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2657D92E" w14:textId="77777777" w:rsidR="00614E29" w:rsidRPr="00C97908" w:rsidRDefault="00614E29" w:rsidP="00123D45">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13336FAA"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4F77D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14:paraId="7EB55DF3" w14:textId="77777777" w:rsidR="00614E29" w:rsidRPr="00C97908" w:rsidRDefault="00614E29" w:rsidP="00123D45">
            <w:pPr>
              <w:jc w:val="center"/>
              <w:rPr>
                <w:sz w:val="16"/>
                <w:szCs w:val="16"/>
                <w:lang w:val="en-US"/>
              </w:rPr>
            </w:pPr>
            <w:r w:rsidRPr="00C97908">
              <w:rPr>
                <w:sz w:val="16"/>
                <w:szCs w:val="16"/>
                <w:lang w:val="en-US"/>
              </w:rPr>
              <w:t>67,92</w:t>
            </w:r>
          </w:p>
        </w:tc>
      </w:tr>
      <w:tr w:rsidR="00614E29" w:rsidRPr="00B40365" w14:paraId="3A92DCE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A862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3F8CA3A"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A72E0EC"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42B8D02"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CD664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43DAC3B5" w14:textId="77777777" w:rsidR="00614E29" w:rsidRPr="00C97908" w:rsidRDefault="00614E29" w:rsidP="00123D45">
            <w:pPr>
              <w:jc w:val="center"/>
              <w:rPr>
                <w:sz w:val="16"/>
                <w:szCs w:val="16"/>
                <w:lang w:val="en-US"/>
              </w:rPr>
            </w:pPr>
            <w:r w:rsidRPr="00C97908">
              <w:rPr>
                <w:sz w:val="16"/>
                <w:szCs w:val="16"/>
                <w:lang w:val="en-US"/>
              </w:rPr>
              <w:t>0,05</w:t>
            </w:r>
          </w:p>
        </w:tc>
      </w:tr>
      <w:tr w:rsidR="00614E29" w:rsidRPr="00B40365" w14:paraId="3064F94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3093A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59E6249"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82D6FD2"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227BB4E"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498E6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05E8006D" w14:textId="77777777" w:rsidR="00614E29" w:rsidRPr="00C97908" w:rsidRDefault="00614E29" w:rsidP="00123D45">
            <w:pPr>
              <w:jc w:val="center"/>
              <w:rPr>
                <w:sz w:val="16"/>
                <w:szCs w:val="16"/>
                <w:lang w:val="en-US"/>
              </w:rPr>
            </w:pPr>
            <w:r w:rsidRPr="00C97908">
              <w:rPr>
                <w:sz w:val="16"/>
                <w:szCs w:val="16"/>
                <w:lang w:val="en-US"/>
              </w:rPr>
              <w:t>0,19</w:t>
            </w:r>
          </w:p>
        </w:tc>
      </w:tr>
      <w:tr w:rsidR="00614E29" w:rsidRPr="00B40365" w14:paraId="369B423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BB6AD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CFF6CDD" w14:textId="77777777" w:rsidR="00614E29" w:rsidRPr="00B40365" w:rsidRDefault="00614E29" w:rsidP="00123D4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E002630" w14:textId="77777777" w:rsidR="00614E29" w:rsidRPr="00C97908" w:rsidRDefault="00614E29" w:rsidP="00123D4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46C5D95A"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302A5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65D4FA82" w14:textId="77777777" w:rsidR="00614E29" w:rsidRPr="00C97908" w:rsidRDefault="00614E29" w:rsidP="00123D45">
            <w:pPr>
              <w:jc w:val="center"/>
              <w:rPr>
                <w:sz w:val="16"/>
                <w:szCs w:val="16"/>
                <w:lang w:val="en-US"/>
              </w:rPr>
            </w:pPr>
            <w:r w:rsidRPr="00C97908">
              <w:rPr>
                <w:sz w:val="16"/>
                <w:szCs w:val="16"/>
                <w:lang w:val="en-US"/>
              </w:rPr>
              <w:t>0,76</w:t>
            </w:r>
          </w:p>
        </w:tc>
      </w:tr>
      <w:tr w:rsidR="00614E29" w:rsidRPr="009B70F2" w14:paraId="6A74441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471A07" w14:textId="77777777" w:rsidR="00614E29" w:rsidRPr="005E2CA0" w:rsidRDefault="00614E29" w:rsidP="00123D45">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2BBE82A5" w14:textId="77777777" w:rsidR="00614E29" w:rsidRPr="005E2CA0" w:rsidRDefault="00614E29" w:rsidP="00123D45">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46A6B069" w14:textId="77777777" w:rsidR="00614E29" w:rsidRPr="005E2CA0" w:rsidRDefault="00614E29" w:rsidP="00123D45">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03CA7607"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91EA1C5"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730B105"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203FE56" w14:textId="77777777" w:rsidR="00614E29" w:rsidRPr="005E2CA0" w:rsidRDefault="00614E29" w:rsidP="00123D45">
            <w:pPr>
              <w:jc w:val="center"/>
              <w:rPr>
                <w:b/>
                <w:bCs/>
                <w:sz w:val="22"/>
                <w:szCs w:val="22"/>
                <w:lang w:val="en-US"/>
              </w:rPr>
            </w:pPr>
            <w:r w:rsidRPr="005E2CA0">
              <w:rPr>
                <w:b/>
                <w:bCs/>
                <w:sz w:val="22"/>
                <w:szCs w:val="22"/>
                <w:lang w:val="en-US"/>
              </w:rPr>
              <w:t>9,50</w:t>
            </w:r>
          </w:p>
          <w:p w14:paraId="0E40E3EA" w14:textId="77777777" w:rsidR="00614E29" w:rsidRPr="009B70F2" w:rsidRDefault="00614E29" w:rsidP="00123D45">
            <w:pPr>
              <w:jc w:val="center"/>
              <w:rPr>
                <w:sz w:val="2"/>
                <w:szCs w:val="2"/>
                <w:lang w:val="en-US"/>
              </w:rPr>
            </w:pPr>
          </w:p>
        </w:tc>
      </w:tr>
      <w:tr w:rsidR="00614E29" w:rsidRPr="00B40365" w14:paraId="45DF00B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6566D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2275EAA"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B674C58"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4E8825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DE250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033FE91F" w14:textId="77777777" w:rsidR="00614E29" w:rsidRPr="00C97908" w:rsidRDefault="00614E29" w:rsidP="00123D45">
            <w:pPr>
              <w:jc w:val="center"/>
              <w:rPr>
                <w:sz w:val="16"/>
                <w:szCs w:val="16"/>
                <w:lang w:val="en-US"/>
              </w:rPr>
            </w:pPr>
            <w:r w:rsidRPr="00C97908">
              <w:rPr>
                <w:sz w:val="16"/>
                <w:szCs w:val="16"/>
                <w:lang w:val="en-US"/>
              </w:rPr>
              <w:t>1,90</w:t>
            </w:r>
          </w:p>
        </w:tc>
      </w:tr>
      <w:tr w:rsidR="00614E29" w:rsidRPr="00B40365" w14:paraId="72AD45C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C082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F41F1E7" w14:textId="77777777" w:rsidR="00614E29" w:rsidRPr="00B40365" w:rsidRDefault="00614E29" w:rsidP="00123D45">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6FE9D8B2" w14:textId="77777777" w:rsidR="00614E29" w:rsidRPr="00C97908" w:rsidRDefault="00614E29" w:rsidP="00123D45">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792B2430"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7184BA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4A1A6BFB" w14:textId="77777777" w:rsidR="00614E29" w:rsidRPr="00C97908" w:rsidRDefault="00614E29" w:rsidP="00123D45">
            <w:pPr>
              <w:jc w:val="center"/>
              <w:rPr>
                <w:sz w:val="16"/>
                <w:szCs w:val="16"/>
                <w:lang w:val="en-US"/>
              </w:rPr>
            </w:pPr>
            <w:r w:rsidRPr="00C97908">
              <w:rPr>
                <w:sz w:val="16"/>
                <w:szCs w:val="16"/>
                <w:lang w:val="en-US"/>
              </w:rPr>
              <w:t>10,45</w:t>
            </w:r>
          </w:p>
        </w:tc>
      </w:tr>
      <w:tr w:rsidR="00614E29" w:rsidRPr="00B40365" w14:paraId="67719BD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A31E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B39C363" w14:textId="77777777" w:rsidR="00614E29" w:rsidRPr="00B40365" w:rsidRDefault="00614E29" w:rsidP="00123D45">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62097DA9" w14:textId="77777777" w:rsidR="00614E29" w:rsidRPr="00C97908" w:rsidRDefault="00614E29" w:rsidP="00123D45">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2126AE4A"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F903F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31994E2" w14:textId="77777777" w:rsidR="00614E29" w:rsidRPr="00C97908" w:rsidRDefault="00614E29" w:rsidP="00123D45">
            <w:pPr>
              <w:jc w:val="center"/>
              <w:rPr>
                <w:sz w:val="16"/>
                <w:szCs w:val="16"/>
                <w:lang w:val="en-US"/>
              </w:rPr>
            </w:pPr>
            <w:r w:rsidRPr="00C97908">
              <w:rPr>
                <w:sz w:val="16"/>
                <w:szCs w:val="16"/>
                <w:lang w:val="en-US"/>
              </w:rPr>
              <w:t>1,42</w:t>
            </w:r>
          </w:p>
        </w:tc>
      </w:tr>
      <w:tr w:rsidR="00614E29" w:rsidRPr="00B40365" w14:paraId="435AE24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75272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56AFF86"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4D965AF"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31ED8A5"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6A055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B5B9473" w14:textId="77777777" w:rsidR="00614E29" w:rsidRPr="00C97908" w:rsidRDefault="00614E29" w:rsidP="00123D45">
            <w:pPr>
              <w:jc w:val="center"/>
              <w:rPr>
                <w:sz w:val="16"/>
                <w:szCs w:val="16"/>
                <w:lang w:val="en-US"/>
              </w:rPr>
            </w:pPr>
            <w:r w:rsidRPr="00C97908">
              <w:rPr>
                <w:sz w:val="16"/>
                <w:szCs w:val="16"/>
                <w:lang w:val="en-US"/>
              </w:rPr>
              <w:t>0,00</w:t>
            </w:r>
          </w:p>
        </w:tc>
      </w:tr>
      <w:tr w:rsidR="00614E29" w:rsidRPr="009B70F2" w14:paraId="072BAE62"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A8C512" w14:textId="77777777" w:rsidR="00614E29" w:rsidRPr="005E2CA0" w:rsidRDefault="00614E29" w:rsidP="00123D45">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359D0B3F" w14:textId="77777777" w:rsidR="00614E29" w:rsidRPr="005E2CA0" w:rsidRDefault="00614E29" w:rsidP="00123D45">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64C54334" w14:textId="77777777" w:rsidR="00614E29" w:rsidRPr="005E2CA0" w:rsidRDefault="00614E29" w:rsidP="00123D45">
            <w:pPr>
              <w:rPr>
                <w:b/>
                <w:bCs/>
                <w:sz w:val="2"/>
                <w:szCs w:val="2"/>
                <w:lang w:val="en-US"/>
              </w:rPr>
            </w:pPr>
            <w:r w:rsidRPr="005E2CA0">
              <w:rPr>
                <w:b/>
                <w:bCs/>
                <w:sz w:val="22"/>
                <w:szCs w:val="22"/>
                <w:lang w:val="en-US"/>
              </w:rPr>
              <w:t>Aplicarea manuala a chitului pe baza de ipsos "Eurofin" grosime 1,0 mm pe suprafetele  tavanelor</w:t>
            </w:r>
          </w:p>
          <w:p w14:paraId="7EB0217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601C56D"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CFFBAB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9ABE431" w14:textId="77777777" w:rsidR="00614E29" w:rsidRPr="005E2CA0" w:rsidRDefault="00614E29" w:rsidP="00123D45">
            <w:pPr>
              <w:jc w:val="center"/>
              <w:rPr>
                <w:b/>
                <w:bCs/>
                <w:sz w:val="22"/>
                <w:szCs w:val="22"/>
                <w:lang w:val="en-US"/>
              </w:rPr>
            </w:pPr>
            <w:r w:rsidRPr="005E2CA0">
              <w:rPr>
                <w:b/>
                <w:bCs/>
                <w:sz w:val="22"/>
                <w:szCs w:val="22"/>
                <w:lang w:val="en-US"/>
              </w:rPr>
              <w:t>9,50</w:t>
            </w:r>
          </w:p>
          <w:p w14:paraId="225DE520" w14:textId="77777777" w:rsidR="00614E29" w:rsidRPr="009B70F2" w:rsidRDefault="00614E29" w:rsidP="00123D45">
            <w:pPr>
              <w:jc w:val="center"/>
              <w:rPr>
                <w:sz w:val="2"/>
                <w:szCs w:val="2"/>
                <w:lang w:val="en-US"/>
              </w:rPr>
            </w:pPr>
          </w:p>
        </w:tc>
      </w:tr>
      <w:tr w:rsidR="00614E29" w:rsidRPr="00B40365" w14:paraId="6477FC2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CD8A1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5377FCE" w14:textId="77777777" w:rsidR="00614E29" w:rsidRPr="00B40365" w:rsidRDefault="00614E29" w:rsidP="00123D45">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D2EC772" w14:textId="77777777" w:rsidR="00614E29" w:rsidRPr="00C97908" w:rsidRDefault="00614E29" w:rsidP="00123D45">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6A6306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9D123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04D11750" w14:textId="77777777" w:rsidR="00614E29" w:rsidRPr="00C97908" w:rsidRDefault="00614E29" w:rsidP="00123D45">
            <w:pPr>
              <w:jc w:val="center"/>
              <w:rPr>
                <w:sz w:val="16"/>
                <w:szCs w:val="16"/>
                <w:lang w:val="en-US"/>
              </w:rPr>
            </w:pPr>
            <w:r w:rsidRPr="00C97908">
              <w:rPr>
                <w:sz w:val="16"/>
                <w:szCs w:val="16"/>
                <w:lang w:val="en-US"/>
              </w:rPr>
              <w:t>4,28</w:t>
            </w:r>
          </w:p>
        </w:tc>
      </w:tr>
      <w:tr w:rsidR="00614E29" w:rsidRPr="00B40365" w14:paraId="4358106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12395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82DB2A3"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C2B0BBA"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A6DC9B8"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E0681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6C0628CC" w14:textId="77777777" w:rsidR="00614E29" w:rsidRPr="00C97908" w:rsidRDefault="00614E29" w:rsidP="00123D45">
            <w:pPr>
              <w:jc w:val="center"/>
              <w:rPr>
                <w:sz w:val="16"/>
                <w:szCs w:val="16"/>
                <w:lang w:val="en-US"/>
              </w:rPr>
            </w:pPr>
            <w:r w:rsidRPr="00C97908">
              <w:rPr>
                <w:sz w:val="16"/>
                <w:szCs w:val="16"/>
                <w:lang w:val="en-US"/>
              </w:rPr>
              <w:t>0,95</w:t>
            </w:r>
          </w:p>
        </w:tc>
      </w:tr>
      <w:tr w:rsidR="00614E29" w:rsidRPr="00B40365" w14:paraId="4F489C4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AD1E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6D28BFE" w14:textId="77777777" w:rsidR="00614E29" w:rsidRPr="00B40365" w:rsidRDefault="00614E29" w:rsidP="00123D45">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26514E4A" w14:textId="77777777" w:rsidR="00614E29" w:rsidRPr="00C97908" w:rsidRDefault="00614E29" w:rsidP="00123D45">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18353D8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8568C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1211C894" w14:textId="77777777" w:rsidR="00614E29" w:rsidRPr="00C97908" w:rsidRDefault="00614E29" w:rsidP="00123D45">
            <w:pPr>
              <w:jc w:val="center"/>
              <w:rPr>
                <w:sz w:val="16"/>
                <w:szCs w:val="16"/>
                <w:lang w:val="en-US"/>
              </w:rPr>
            </w:pPr>
            <w:r w:rsidRPr="00C97908">
              <w:rPr>
                <w:sz w:val="16"/>
                <w:szCs w:val="16"/>
                <w:lang w:val="en-US"/>
              </w:rPr>
              <w:t>10,02</w:t>
            </w:r>
          </w:p>
        </w:tc>
      </w:tr>
      <w:tr w:rsidR="00614E29" w:rsidRPr="00B40365" w14:paraId="43CB23F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A0005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83A24C9"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9A1ED50"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419FC0A"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E6EDA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2D377689"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9B70F2" w14:paraId="0044F72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2F6510" w14:textId="77777777" w:rsidR="00614E29" w:rsidRPr="005E2CA0" w:rsidRDefault="00614E29" w:rsidP="00123D45">
            <w:pPr>
              <w:jc w:val="center"/>
              <w:rPr>
                <w:b/>
                <w:bCs/>
                <w:sz w:val="22"/>
                <w:szCs w:val="22"/>
                <w:lang w:val="en-US"/>
              </w:rPr>
            </w:pPr>
            <w:r w:rsidRPr="005E2CA0">
              <w:rPr>
                <w:b/>
                <w:bCs/>
                <w:sz w:val="22"/>
                <w:szCs w:val="22"/>
                <w:lang w:val="en-US"/>
              </w:rPr>
              <w:lastRenderedPageBreak/>
              <w:t>82</w:t>
            </w:r>
          </w:p>
        </w:tc>
        <w:tc>
          <w:tcPr>
            <w:tcW w:w="1402" w:type="dxa"/>
            <w:gridSpan w:val="3"/>
            <w:tcBorders>
              <w:top w:val="single" w:sz="4" w:space="0" w:color="auto"/>
              <w:bottom w:val="single" w:sz="4" w:space="0" w:color="auto"/>
            </w:tcBorders>
            <w:vAlign w:val="center"/>
          </w:tcPr>
          <w:p w14:paraId="2C4508B4" w14:textId="77777777" w:rsidR="00614E29" w:rsidRPr="005E2CA0" w:rsidRDefault="00614E29" w:rsidP="00123D4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F6BBED3" w14:textId="77777777" w:rsidR="00614E29" w:rsidRPr="005E2CA0" w:rsidRDefault="00614E29" w:rsidP="00123D45">
            <w:pPr>
              <w:rPr>
                <w:b/>
                <w:bCs/>
                <w:sz w:val="2"/>
                <w:szCs w:val="2"/>
                <w:lang w:val="en-US"/>
              </w:rPr>
            </w:pPr>
            <w:r w:rsidRPr="005E2CA0">
              <w:rPr>
                <w:b/>
                <w:bCs/>
                <w:sz w:val="22"/>
                <w:szCs w:val="22"/>
                <w:lang w:val="en-US"/>
              </w:rPr>
              <w:t>Grunduirea suprafetelor interioare a tavanelor</w:t>
            </w:r>
          </w:p>
          <w:p w14:paraId="138491E7"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FDDF819"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183C53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7321C5D" w14:textId="77777777" w:rsidR="00614E29" w:rsidRPr="005E2CA0" w:rsidRDefault="00614E29" w:rsidP="00123D45">
            <w:pPr>
              <w:jc w:val="center"/>
              <w:rPr>
                <w:b/>
                <w:bCs/>
                <w:sz w:val="22"/>
                <w:szCs w:val="22"/>
                <w:lang w:val="en-US"/>
              </w:rPr>
            </w:pPr>
            <w:r w:rsidRPr="005E2CA0">
              <w:rPr>
                <w:b/>
                <w:bCs/>
                <w:sz w:val="22"/>
                <w:szCs w:val="22"/>
                <w:lang w:val="en-US"/>
              </w:rPr>
              <w:t>9,50</w:t>
            </w:r>
          </w:p>
          <w:p w14:paraId="7876CA8A" w14:textId="77777777" w:rsidR="00614E29" w:rsidRPr="009B70F2" w:rsidRDefault="00614E29" w:rsidP="00123D45">
            <w:pPr>
              <w:jc w:val="center"/>
              <w:rPr>
                <w:sz w:val="2"/>
                <w:szCs w:val="2"/>
                <w:lang w:val="en-US"/>
              </w:rPr>
            </w:pPr>
          </w:p>
        </w:tc>
      </w:tr>
      <w:tr w:rsidR="00614E29" w:rsidRPr="00B40365" w14:paraId="0FC85F7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CAB07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ADFC302"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548F16D"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A62CA4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F7AE6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AEBB696" w14:textId="77777777" w:rsidR="00614E29" w:rsidRPr="00C97908" w:rsidRDefault="00614E29" w:rsidP="00123D45">
            <w:pPr>
              <w:jc w:val="center"/>
              <w:rPr>
                <w:sz w:val="16"/>
                <w:szCs w:val="16"/>
                <w:lang w:val="en-US"/>
              </w:rPr>
            </w:pPr>
            <w:r w:rsidRPr="00C97908">
              <w:rPr>
                <w:sz w:val="16"/>
                <w:szCs w:val="16"/>
                <w:lang w:val="en-US"/>
              </w:rPr>
              <w:t>0,28</w:t>
            </w:r>
          </w:p>
        </w:tc>
      </w:tr>
      <w:tr w:rsidR="00614E29" w:rsidRPr="00B40365" w14:paraId="64BB90C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02992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FB9D62B" w14:textId="77777777" w:rsidR="00614E29" w:rsidRPr="00B40365" w:rsidRDefault="00614E29" w:rsidP="00123D45">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3759EC2A" w14:textId="77777777" w:rsidR="00614E29" w:rsidRPr="00C97908" w:rsidRDefault="00614E29" w:rsidP="00123D45">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FC5D81C"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005D4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D071BA0" w14:textId="77777777" w:rsidR="00614E29" w:rsidRPr="00C97908" w:rsidRDefault="00614E29" w:rsidP="00123D45">
            <w:pPr>
              <w:jc w:val="center"/>
              <w:rPr>
                <w:sz w:val="16"/>
                <w:szCs w:val="16"/>
                <w:lang w:val="en-US"/>
              </w:rPr>
            </w:pPr>
            <w:r w:rsidRPr="00C97908">
              <w:rPr>
                <w:sz w:val="16"/>
                <w:szCs w:val="16"/>
                <w:lang w:val="en-US"/>
              </w:rPr>
              <w:t>1,42</w:t>
            </w:r>
          </w:p>
        </w:tc>
      </w:tr>
      <w:tr w:rsidR="00614E29" w:rsidRPr="00B40365" w14:paraId="4F3DA05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AD2ED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0EA5861" w14:textId="77777777" w:rsidR="00614E29" w:rsidRPr="00B40365" w:rsidRDefault="00614E29" w:rsidP="00123D4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94D4127" w14:textId="77777777" w:rsidR="00614E29" w:rsidRPr="00C97908" w:rsidRDefault="00614E29" w:rsidP="00123D4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3C94CB0"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8FB56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02F3CD6" w14:textId="77777777" w:rsidR="00614E29" w:rsidRPr="00C97908" w:rsidRDefault="00614E29" w:rsidP="00123D45">
            <w:pPr>
              <w:jc w:val="center"/>
              <w:rPr>
                <w:sz w:val="16"/>
                <w:szCs w:val="16"/>
                <w:lang w:val="en-US"/>
              </w:rPr>
            </w:pPr>
            <w:r w:rsidRPr="00C97908">
              <w:rPr>
                <w:sz w:val="16"/>
                <w:szCs w:val="16"/>
                <w:lang w:val="en-US"/>
              </w:rPr>
              <w:t>0,48</w:t>
            </w:r>
          </w:p>
        </w:tc>
      </w:tr>
      <w:tr w:rsidR="00614E29" w:rsidRPr="009B70F2" w14:paraId="5754A4A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3D88E5" w14:textId="77777777" w:rsidR="00614E29" w:rsidRPr="005E2CA0" w:rsidRDefault="00614E29" w:rsidP="00123D45">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75B977C1" w14:textId="77777777" w:rsidR="00614E29" w:rsidRPr="005E2CA0" w:rsidRDefault="00614E29" w:rsidP="00123D45">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67341AA7" w14:textId="77777777" w:rsidR="00614E29" w:rsidRPr="005E2CA0" w:rsidRDefault="00614E29" w:rsidP="00123D45">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14:paraId="54EF561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CC710B0"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BD829B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EC471F3" w14:textId="77777777" w:rsidR="00614E29" w:rsidRPr="005E2CA0" w:rsidRDefault="00614E29" w:rsidP="00123D45">
            <w:pPr>
              <w:jc w:val="center"/>
              <w:rPr>
                <w:b/>
                <w:bCs/>
                <w:sz w:val="22"/>
                <w:szCs w:val="22"/>
                <w:lang w:val="en-US"/>
              </w:rPr>
            </w:pPr>
            <w:r w:rsidRPr="005E2CA0">
              <w:rPr>
                <w:b/>
                <w:bCs/>
                <w:sz w:val="22"/>
                <w:szCs w:val="22"/>
                <w:lang w:val="en-US"/>
              </w:rPr>
              <w:t>9,50</w:t>
            </w:r>
          </w:p>
          <w:p w14:paraId="41543A7D" w14:textId="77777777" w:rsidR="00614E29" w:rsidRPr="009B70F2" w:rsidRDefault="00614E29" w:rsidP="00123D45">
            <w:pPr>
              <w:jc w:val="center"/>
              <w:rPr>
                <w:sz w:val="2"/>
                <w:szCs w:val="2"/>
                <w:lang w:val="en-US"/>
              </w:rPr>
            </w:pPr>
          </w:p>
        </w:tc>
      </w:tr>
      <w:tr w:rsidR="00614E29" w:rsidRPr="00B40365" w14:paraId="405A015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C787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BE5A3F3"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3CF88C2"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BBE2809"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12A58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0B651818" w14:textId="77777777" w:rsidR="00614E29" w:rsidRPr="00C97908" w:rsidRDefault="00614E29" w:rsidP="00123D45">
            <w:pPr>
              <w:jc w:val="center"/>
              <w:rPr>
                <w:sz w:val="16"/>
                <w:szCs w:val="16"/>
                <w:lang w:val="en-US"/>
              </w:rPr>
            </w:pPr>
            <w:r w:rsidRPr="00C97908">
              <w:rPr>
                <w:sz w:val="16"/>
                <w:szCs w:val="16"/>
                <w:lang w:val="en-US"/>
              </w:rPr>
              <w:t>5,22</w:t>
            </w:r>
          </w:p>
        </w:tc>
      </w:tr>
      <w:tr w:rsidR="00614E29" w:rsidRPr="00B40365" w14:paraId="5F4A486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F288C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E750A4A" w14:textId="77777777" w:rsidR="00614E29" w:rsidRPr="00B40365" w:rsidRDefault="00614E29" w:rsidP="00123D45">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3B1878DF" w14:textId="77777777" w:rsidR="00614E29" w:rsidRPr="00C97908" w:rsidRDefault="00614E29" w:rsidP="00123D45">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34E1E17F"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94A0D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58EB8B42" w14:textId="77777777" w:rsidR="00614E29" w:rsidRPr="00C97908" w:rsidRDefault="00614E29" w:rsidP="00123D45">
            <w:pPr>
              <w:jc w:val="center"/>
              <w:rPr>
                <w:sz w:val="16"/>
                <w:szCs w:val="16"/>
                <w:lang w:val="en-US"/>
              </w:rPr>
            </w:pPr>
            <w:r w:rsidRPr="00C97908">
              <w:rPr>
                <w:sz w:val="16"/>
                <w:szCs w:val="16"/>
                <w:lang w:val="en-US"/>
              </w:rPr>
              <w:t>3,80</w:t>
            </w:r>
          </w:p>
        </w:tc>
      </w:tr>
      <w:tr w:rsidR="00614E29" w:rsidRPr="00B40365" w14:paraId="67C95CA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C97B8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F95B707"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D9B431D"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86A7285"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B840F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75A22098" w14:textId="77777777" w:rsidR="00614E29" w:rsidRPr="00C97908" w:rsidRDefault="00614E29" w:rsidP="00123D45">
            <w:pPr>
              <w:jc w:val="center"/>
              <w:rPr>
                <w:sz w:val="16"/>
                <w:szCs w:val="16"/>
                <w:lang w:val="en-US"/>
              </w:rPr>
            </w:pPr>
            <w:r w:rsidRPr="00C97908">
              <w:rPr>
                <w:sz w:val="16"/>
                <w:szCs w:val="16"/>
                <w:lang w:val="en-US"/>
              </w:rPr>
              <w:t>0,57</w:t>
            </w:r>
          </w:p>
        </w:tc>
      </w:tr>
      <w:tr w:rsidR="00614E29" w:rsidRPr="00B40365" w14:paraId="48A6585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F37E9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24CCC49" w14:textId="77777777" w:rsidR="00614E29" w:rsidRPr="00B40365" w:rsidRDefault="00614E29" w:rsidP="00123D45">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1745ED68" w14:textId="77777777" w:rsidR="00614E29" w:rsidRPr="00C97908" w:rsidRDefault="00614E29" w:rsidP="00123D45">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70B15CEF"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4738D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4A5C0E88" w14:textId="77777777" w:rsidR="00614E29" w:rsidRPr="00C97908" w:rsidRDefault="00614E29" w:rsidP="00123D45">
            <w:pPr>
              <w:jc w:val="center"/>
              <w:rPr>
                <w:sz w:val="16"/>
                <w:szCs w:val="16"/>
                <w:lang w:val="en-US"/>
              </w:rPr>
            </w:pPr>
            <w:r w:rsidRPr="00C97908">
              <w:rPr>
                <w:sz w:val="16"/>
                <w:szCs w:val="16"/>
                <w:lang w:val="en-US"/>
              </w:rPr>
              <w:t>4,75</w:t>
            </w:r>
          </w:p>
        </w:tc>
      </w:tr>
      <w:tr w:rsidR="00614E29" w:rsidRPr="00B40365" w14:paraId="374A843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8C34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F8825F3" w14:textId="77777777" w:rsidR="00614E29" w:rsidRPr="00B40365" w:rsidRDefault="00614E29" w:rsidP="00123D4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524CD18" w14:textId="77777777" w:rsidR="00614E29" w:rsidRPr="00C97908" w:rsidRDefault="00614E29" w:rsidP="00123D4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FDCE84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C7244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AC8E01C" w14:textId="77777777" w:rsidR="00614E29" w:rsidRPr="00C97908" w:rsidRDefault="00614E29" w:rsidP="00123D45">
            <w:pPr>
              <w:jc w:val="center"/>
              <w:rPr>
                <w:sz w:val="16"/>
                <w:szCs w:val="16"/>
                <w:lang w:val="en-US"/>
              </w:rPr>
            </w:pPr>
            <w:r w:rsidRPr="00C97908">
              <w:rPr>
                <w:sz w:val="16"/>
                <w:szCs w:val="16"/>
                <w:lang w:val="en-US"/>
              </w:rPr>
              <w:t>0,48</w:t>
            </w:r>
          </w:p>
        </w:tc>
      </w:tr>
      <w:tr w:rsidR="00614E29" w:rsidRPr="00B40365" w14:paraId="051CF55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BEF72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91BECA7"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F52B4EF"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2F40ED0"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E9212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55AA6621"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3E2692" w14:paraId="26023E86"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2FC5C3A"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666AE633"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2E0E1728"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6D9B3132"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75BB38EE"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2A8406B6" w14:textId="77777777" w:rsidR="00614E29" w:rsidRPr="003E2692" w:rsidRDefault="00614E29" w:rsidP="00123D45">
            <w:pPr>
              <w:rPr>
                <w:sz w:val="2"/>
                <w:szCs w:val="2"/>
                <w:lang w:val="en-US"/>
              </w:rPr>
            </w:pPr>
          </w:p>
        </w:tc>
      </w:tr>
      <w:tr w:rsidR="00614E29" w:rsidRPr="00B449C4" w14:paraId="6D5B511A"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F255C51"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17536DC3"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76A69F9D"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14638B4"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2DFA362C"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72FCF54C" w14:textId="77777777" w:rsidR="00614E29" w:rsidRPr="00B449C4" w:rsidRDefault="00614E29" w:rsidP="00123D45">
            <w:pPr>
              <w:rPr>
                <w:sz w:val="22"/>
                <w:szCs w:val="22"/>
                <w:lang w:val="en-US"/>
              </w:rPr>
            </w:pPr>
          </w:p>
        </w:tc>
      </w:tr>
      <w:tr w:rsidR="00614E29" w:rsidRPr="00B40365" w14:paraId="309E9D61"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343533F"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28DD7B05"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53C52E34"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Bloc sanitar</w:t>
            </w:r>
          </w:p>
        </w:tc>
        <w:tc>
          <w:tcPr>
            <w:tcW w:w="3621" w:type="dxa"/>
            <w:gridSpan w:val="8"/>
            <w:tcBorders>
              <w:bottom w:val="single" w:sz="4" w:space="0" w:color="auto"/>
              <w:right w:val="single" w:sz="4" w:space="0" w:color="auto"/>
            </w:tcBorders>
          </w:tcPr>
          <w:p w14:paraId="4E8A745B" w14:textId="77777777" w:rsidR="00614E29" w:rsidRPr="00B40365" w:rsidRDefault="00614E29" w:rsidP="00123D45">
            <w:pPr>
              <w:rPr>
                <w:sz w:val="22"/>
                <w:szCs w:val="22"/>
                <w:lang w:val="en-US"/>
              </w:rPr>
            </w:pPr>
          </w:p>
        </w:tc>
      </w:tr>
      <w:tr w:rsidR="00614E29" w:rsidRPr="009B70F2" w14:paraId="01895691" w14:textId="77777777" w:rsidTr="00123D45">
        <w:tblPrEx>
          <w:tblCellMar>
            <w:left w:w="107" w:type="dxa"/>
            <w:right w:w="107" w:type="dxa"/>
          </w:tblCellMar>
        </w:tblPrEx>
        <w:tc>
          <w:tcPr>
            <w:tcW w:w="10495" w:type="dxa"/>
            <w:gridSpan w:val="19"/>
          </w:tcPr>
          <w:p w14:paraId="50084F4E" w14:textId="77777777" w:rsidR="00614E29" w:rsidRPr="009B70F2" w:rsidRDefault="00614E29" w:rsidP="00123D45">
            <w:pPr>
              <w:rPr>
                <w:b/>
                <w:bCs/>
                <w:sz w:val="22"/>
                <w:szCs w:val="22"/>
                <w:lang w:val="en-US"/>
              </w:rPr>
            </w:pPr>
            <w:r w:rsidRPr="009B70F2">
              <w:rPr>
                <w:b/>
                <w:bCs/>
                <w:sz w:val="22"/>
                <w:szCs w:val="22"/>
                <w:lang w:val="en-US"/>
              </w:rPr>
              <w:t>1.4.2. Dormitor</w:t>
            </w:r>
          </w:p>
          <w:p w14:paraId="69D73E99" w14:textId="77777777" w:rsidR="00614E29" w:rsidRPr="00B12F65" w:rsidRDefault="00614E29" w:rsidP="00123D45">
            <w:pPr>
              <w:rPr>
                <w:sz w:val="2"/>
                <w:szCs w:val="2"/>
                <w:lang w:val="en-US"/>
              </w:rPr>
            </w:pPr>
          </w:p>
        </w:tc>
      </w:tr>
      <w:tr w:rsidR="00614E29" w:rsidRPr="009B70F2" w14:paraId="2442CAAB"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CAAA22" w14:textId="77777777" w:rsidR="00614E29" w:rsidRPr="005E2CA0" w:rsidRDefault="00614E29" w:rsidP="00123D45">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55ED8955" w14:textId="77777777" w:rsidR="00614E29" w:rsidRPr="005E2CA0" w:rsidRDefault="00614E29" w:rsidP="00123D4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4BA62F4" w14:textId="77777777" w:rsidR="00614E29" w:rsidRPr="005E2CA0" w:rsidRDefault="00614E29" w:rsidP="00123D45">
            <w:pPr>
              <w:rPr>
                <w:b/>
                <w:bCs/>
                <w:sz w:val="2"/>
                <w:szCs w:val="2"/>
                <w:lang w:val="en-US"/>
              </w:rPr>
            </w:pPr>
            <w:r w:rsidRPr="005E2CA0">
              <w:rPr>
                <w:b/>
                <w:bCs/>
                <w:sz w:val="22"/>
                <w:szCs w:val="22"/>
                <w:lang w:val="en-US"/>
              </w:rPr>
              <w:t>Grunduirea suprafetelor interioare a peretilor cu betonocontact</w:t>
            </w:r>
          </w:p>
          <w:p w14:paraId="4D72D6F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9AEE2DB"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541CCD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85B3EEC" w14:textId="77777777" w:rsidR="00614E29" w:rsidRPr="005E2CA0" w:rsidRDefault="00614E29" w:rsidP="00123D45">
            <w:pPr>
              <w:jc w:val="center"/>
              <w:rPr>
                <w:b/>
                <w:bCs/>
                <w:sz w:val="22"/>
                <w:szCs w:val="22"/>
                <w:lang w:val="en-US"/>
              </w:rPr>
            </w:pPr>
            <w:r w:rsidRPr="005E2CA0">
              <w:rPr>
                <w:b/>
                <w:bCs/>
                <w:sz w:val="22"/>
                <w:szCs w:val="22"/>
                <w:lang w:val="en-US"/>
              </w:rPr>
              <w:t>35,00</w:t>
            </w:r>
          </w:p>
          <w:p w14:paraId="3F89CB23" w14:textId="77777777" w:rsidR="00614E29" w:rsidRPr="009B70F2" w:rsidRDefault="00614E29" w:rsidP="00123D45">
            <w:pPr>
              <w:jc w:val="center"/>
              <w:rPr>
                <w:sz w:val="2"/>
                <w:szCs w:val="2"/>
                <w:lang w:val="en-US"/>
              </w:rPr>
            </w:pPr>
          </w:p>
        </w:tc>
      </w:tr>
      <w:tr w:rsidR="00614E29" w:rsidRPr="00B40365" w14:paraId="0A687F5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65CA8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9167C2C"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EA67E7F"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44FB829"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58D78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8525A8B" w14:textId="77777777" w:rsidR="00614E29" w:rsidRPr="00C97908" w:rsidRDefault="00614E29" w:rsidP="00123D45">
            <w:pPr>
              <w:jc w:val="center"/>
              <w:rPr>
                <w:sz w:val="16"/>
                <w:szCs w:val="16"/>
                <w:lang w:val="en-US"/>
              </w:rPr>
            </w:pPr>
            <w:r w:rsidRPr="00C97908">
              <w:rPr>
                <w:sz w:val="16"/>
                <w:szCs w:val="16"/>
                <w:lang w:val="en-US"/>
              </w:rPr>
              <w:t>1,05</w:t>
            </w:r>
          </w:p>
        </w:tc>
      </w:tr>
      <w:tr w:rsidR="00614E29" w:rsidRPr="00B40365" w14:paraId="3CF554F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EA9F7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4F3CD00" w14:textId="77777777" w:rsidR="00614E29" w:rsidRPr="00B40365" w:rsidRDefault="00614E29" w:rsidP="00123D45">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480C6B1E" w14:textId="77777777" w:rsidR="00614E29" w:rsidRPr="00C97908" w:rsidRDefault="00614E29" w:rsidP="00123D45">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1F7629F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34372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5533BD63" w14:textId="77777777" w:rsidR="00614E29" w:rsidRPr="00C97908" w:rsidRDefault="00614E29" w:rsidP="00123D45">
            <w:pPr>
              <w:jc w:val="center"/>
              <w:rPr>
                <w:sz w:val="16"/>
                <w:szCs w:val="16"/>
                <w:lang w:val="en-US"/>
              </w:rPr>
            </w:pPr>
            <w:r w:rsidRPr="00C97908">
              <w:rPr>
                <w:sz w:val="16"/>
                <w:szCs w:val="16"/>
                <w:lang w:val="en-US"/>
              </w:rPr>
              <w:t>5,25</w:t>
            </w:r>
          </w:p>
        </w:tc>
      </w:tr>
      <w:tr w:rsidR="00614E29" w:rsidRPr="00B40365" w14:paraId="0158953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A0F1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4B24432" w14:textId="77777777" w:rsidR="00614E29" w:rsidRPr="00B40365" w:rsidRDefault="00614E29" w:rsidP="00123D4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5EEED48" w14:textId="77777777" w:rsidR="00614E29" w:rsidRPr="00C97908" w:rsidRDefault="00614E29" w:rsidP="00123D4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A11C910"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75B1F7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DD3CC7C" w14:textId="77777777" w:rsidR="00614E29" w:rsidRPr="00C97908" w:rsidRDefault="00614E29" w:rsidP="00123D45">
            <w:pPr>
              <w:jc w:val="center"/>
              <w:rPr>
                <w:sz w:val="16"/>
                <w:szCs w:val="16"/>
                <w:lang w:val="en-US"/>
              </w:rPr>
            </w:pPr>
            <w:r w:rsidRPr="00C97908">
              <w:rPr>
                <w:sz w:val="16"/>
                <w:szCs w:val="16"/>
                <w:lang w:val="en-US"/>
              </w:rPr>
              <w:t>1,75</w:t>
            </w:r>
          </w:p>
        </w:tc>
      </w:tr>
      <w:tr w:rsidR="00614E29" w:rsidRPr="009B70F2" w14:paraId="06F6AD7F"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61A64A" w14:textId="77777777" w:rsidR="00614E29" w:rsidRPr="005E2CA0" w:rsidRDefault="00614E29" w:rsidP="00123D45">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43354504" w14:textId="77777777" w:rsidR="00614E29" w:rsidRPr="005E2CA0" w:rsidRDefault="00614E29" w:rsidP="00123D45">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6DA5917A" w14:textId="77777777" w:rsidR="00614E29" w:rsidRPr="005E2CA0" w:rsidRDefault="00614E29" w:rsidP="00123D45">
            <w:pPr>
              <w:rPr>
                <w:b/>
                <w:bCs/>
                <w:sz w:val="2"/>
                <w:szCs w:val="2"/>
                <w:lang w:val="en-US"/>
              </w:rPr>
            </w:pPr>
            <w:r w:rsidRPr="005E2CA0">
              <w:rPr>
                <w:b/>
                <w:bCs/>
                <w:sz w:val="22"/>
                <w:szCs w:val="22"/>
                <w:lang w:val="en-US"/>
              </w:rPr>
              <w:t>Tencuieli interioare de 5 mm grosime, executate manual, cu amestec uscat pe baza de ipsos, la tavan, preparare manuala a mortarului  (Reparatie partiala a tavanelor)</w:t>
            </w:r>
          </w:p>
          <w:p w14:paraId="03CAEC29"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AD297AB"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114C7F"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EB061A7" w14:textId="77777777" w:rsidR="00614E29" w:rsidRPr="005E2CA0" w:rsidRDefault="00614E29" w:rsidP="00123D45">
            <w:pPr>
              <w:jc w:val="center"/>
              <w:rPr>
                <w:b/>
                <w:bCs/>
                <w:sz w:val="22"/>
                <w:szCs w:val="22"/>
                <w:lang w:val="en-US"/>
              </w:rPr>
            </w:pPr>
            <w:r w:rsidRPr="005E2CA0">
              <w:rPr>
                <w:b/>
                <w:bCs/>
                <w:sz w:val="22"/>
                <w:szCs w:val="22"/>
                <w:lang w:val="en-US"/>
              </w:rPr>
              <w:t>35,00</w:t>
            </w:r>
          </w:p>
          <w:p w14:paraId="2F9F2261" w14:textId="77777777" w:rsidR="00614E29" w:rsidRPr="009B70F2" w:rsidRDefault="00614E29" w:rsidP="00123D45">
            <w:pPr>
              <w:jc w:val="center"/>
              <w:rPr>
                <w:sz w:val="2"/>
                <w:szCs w:val="2"/>
                <w:lang w:val="en-US"/>
              </w:rPr>
            </w:pPr>
          </w:p>
        </w:tc>
      </w:tr>
      <w:tr w:rsidR="00614E29" w:rsidRPr="00B40365" w14:paraId="51CA5C0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A94D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3DCBC51" w14:textId="77777777" w:rsidR="00614E29" w:rsidRPr="00B40365" w:rsidRDefault="00614E29" w:rsidP="00123D4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63162D0" w14:textId="77777777" w:rsidR="00614E29" w:rsidRPr="00C97908" w:rsidRDefault="00614E29" w:rsidP="00123D4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3FA8BB46"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2553F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1,53</w:t>
            </w:r>
          </w:p>
        </w:tc>
        <w:tc>
          <w:tcPr>
            <w:tcW w:w="1559" w:type="dxa"/>
            <w:gridSpan w:val="2"/>
            <w:tcBorders>
              <w:top w:val="nil"/>
              <w:bottom w:val="single" w:sz="2" w:space="0" w:color="auto"/>
            </w:tcBorders>
            <w:vAlign w:val="center"/>
          </w:tcPr>
          <w:p w14:paraId="7E139F11" w14:textId="77777777" w:rsidR="00614E29" w:rsidRPr="00C97908" w:rsidRDefault="00614E29" w:rsidP="00123D45">
            <w:pPr>
              <w:jc w:val="center"/>
              <w:rPr>
                <w:sz w:val="16"/>
                <w:szCs w:val="16"/>
                <w:lang w:val="en-US"/>
              </w:rPr>
            </w:pPr>
            <w:r w:rsidRPr="00C97908">
              <w:rPr>
                <w:sz w:val="16"/>
                <w:szCs w:val="16"/>
                <w:lang w:val="en-US"/>
              </w:rPr>
              <w:t>53,55</w:t>
            </w:r>
          </w:p>
        </w:tc>
      </w:tr>
      <w:tr w:rsidR="00614E29" w:rsidRPr="00B40365" w14:paraId="44E0C75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39D80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522648E" w14:textId="77777777" w:rsidR="00614E29" w:rsidRPr="00B40365" w:rsidRDefault="00614E29" w:rsidP="00123D45">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237882C4" w14:textId="77777777" w:rsidR="00614E29" w:rsidRPr="00C97908" w:rsidRDefault="00614E29" w:rsidP="00123D45">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613D513F"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62D8F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532B72D2" w14:textId="77777777" w:rsidR="00614E29" w:rsidRPr="00C97908" w:rsidRDefault="00614E29" w:rsidP="00123D45">
            <w:pPr>
              <w:jc w:val="center"/>
              <w:rPr>
                <w:sz w:val="16"/>
                <w:szCs w:val="16"/>
                <w:lang w:val="en-US"/>
              </w:rPr>
            </w:pPr>
            <w:r w:rsidRPr="00C97908">
              <w:rPr>
                <w:sz w:val="16"/>
                <w:szCs w:val="16"/>
                <w:lang w:val="en-US"/>
              </w:rPr>
              <w:t>249,90</w:t>
            </w:r>
          </w:p>
        </w:tc>
      </w:tr>
      <w:tr w:rsidR="00614E29" w:rsidRPr="00B40365" w14:paraId="390A452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4D3C4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40DAB61"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B74AEBC"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6603DEF"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34D94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178088BC" w14:textId="77777777" w:rsidR="00614E29" w:rsidRPr="00C97908" w:rsidRDefault="00614E29" w:rsidP="00123D45">
            <w:pPr>
              <w:jc w:val="center"/>
              <w:rPr>
                <w:sz w:val="16"/>
                <w:szCs w:val="16"/>
                <w:lang w:val="en-US"/>
              </w:rPr>
            </w:pPr>
            <w:r w:rsidRPr="00C97908">
              <w:rPr>
                <w:sz w:val="16"/>
                <w:szCs w:val="16"/>
                <w:lang w:val="en-US"/>
              </w:rPr>
              <w:t>0,14</w:t>
            </w:r>
          </w:p>
        </w:tc>
      </w:tr>
      <w:tr w:rsidR="00614E29" w:rsidRPr="00B40365" w14:paraId="09C9865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0BAD2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CFD9B2A"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8365B5E"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85C1F6E"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2EA99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562CA52D" w14:textId="77777777" w:rsidR="00614E29" w:rsidRPr="00C97908" w:rsidRDefault="00614E29" w:rsidP="00123D45">
            <w:pPr>
              <w:jc w:val="center"/>
              <w:rPr>
                <w:sz w:val="16"/>
                <w:szCs w:val="16"/>
                <w:lang w:val="en-US"/>
              </w:rPr>
            </w:pPr>
            <w:r w:rsidRPr="00C97908">
              <w:rPr>
                <w:sz w:val="16"/>
                <w:szCs w:val="16"/>
                <w:lang w:val="en-US"/>
              </w:rPr>
              <w:t>2,76</w:t>
            </w:r>
          </w:p>
        </w:tc>
      </w:tr>
      <w:tr w:rsidR="00614E29" w:rsidRPr="00B40365" w14:paraId="7C7A934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338D0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BB5FBB7" w14:textId="77777777" w:rsidR="00614E29" w:rsidRPr="00B40365" w:rsidRDefault="00614E29" w:rsidP="00123D4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4F8681D5" w14:textId="77777777" w:rsidR="00614E29" w:rsidRPr="00C97908" w:rsidRDefault="00614E29" w:rsidP="00123D4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62FA6DC"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21480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20D3E811" w14:textId="77777777" w:rsidR="00614E29" w:rsidRPr="00C97908" w:rsidRDefault="00614E29" w:rsidP="00123D45">
            <w:pPr>
              <w:jc w:val="center"/>
              <w:rPr>
                <w:sz w:val="16"/>
                <w:szCs w:val="16"/>
                <w:lang w:val="en-US"/>
              </w:rPr>
            </w:pPr>
            <w:r w:rsidRPr="00C97908">
              <w:rPr>
                <w:sz w:val="16"/>
                <w:szCs w:val="16"/>
                <w:lang w:val="en-US"/>
              </w:rPr>
              <w:t>0,68</w:t>
            </w:r>
          </w:p>
        </w:tc>
      </w:tr>
      <w:tr w:rsidR="00614E29" w:rsidRPr="009B70F2" w14:paraId="7EAD93F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706F4C" w14:textId="77777777" w:rsidR="00614E29" w:rsidRPr="005E2CA0" w:rsidRDefault="00614E29" w:rsidP="00123D45">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456A771F" w14:textId="77777777" w:rsidR="00614E29" w:rsidRPr="005E2CA0" w:rsidRDefault="00614E29" w:rsidP="00123D45">
            <w:pPr>
              <w:jc w:val="center"/>
              <w:rPr>
                <w:b/>
                <w:bCs/>
                <w:sz w:val="22"/>
                <w:szCs w:val="22"/>
                <w:lang w:val="en-US"/>
              </w:rPr>
            </w:pPr>
            <w:r w:rsidRPr="005E2CA0">
              <w:rPr>
                <w:b/>
                <w:bCs/>
                <w:sz w:val="22"/>
                <w:szCs w:val="22"/>
                <w:lang w:val="en-US"/>
              </w:rPr>
              <w:t>CF53B K=5</w:t>
            </w:r>
          </w:p>
        </w:tc>
        <w:tc>
          <w:tcPr>
            <w:tcW w:w="4366" w:type="dxa"/>
            <w:gridSpan w:val="5"/>
            <w:tcBorders>
              <w:top w:val="single" w:sz="4" w:space="0" w:color="auto"/>
              <w:bottom w:val="single" w:sz="4" w:space="0" w:color="auto"/>
            </w:tcBorders>
          </w:tcPr>
          <w:p w14:paraId="2068C92A" w14:textId="77777777" w:rsidR="00614E29" w:rsidRPr="005E2CA0" w:rsidRDefault="00614E29" w:rsidP="00123D45">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adauga la art CF52) (K=5 pentru material si utilaj)</w:t>
            </w:r>
          </w:p>
          <w:p w14:paraId="6EFA0F1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A230151"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BF62703"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D438CD6" w14:textId="77777777" w:rsidR="00614E29" w:rsidRPr="005E2CA0" w:rsidRDefault="00614E29" w:rsidP="00123D45">
            <w:pPr>
              <w:jc w:val="center"/>
              <w:rPr>
                <w:b/>
                <w:bCs/>
                <w:sz w:val="22"/>
                <w:szCs w:val="22"/>
                <w:lang w:val="en-US"/>
              </w:rPr>
            </w:pPr>
            <w:r w:rsidRPr="005E2CA0">
              <w:rPr>
                <w:b/>
                <w:bCs/>
                <w:sz w:val="22"/>
                <w:szCs w:val="22"/>
                <w:lang w:val="en-US"/>
              </w:rPr>
              <w:t>35,00</w:t>
            </w:r>
          </w:p>
          <w:p w14:paraId="137EB334" w14:textId="77777777" w:rsidR="00614E29" w:rsidRPr="009B70F2" w:rsidRDefault="00614E29" w:rsidP="00123D45">
            <w:pPr>
              <w:jc w:val="center"/>
              <w:rPr>
                <w:sz w:val="2"/>
                <w:szCs w:val="2"/>
                <w:lang w:val="en-US"/>
              </w:rPr>
            </w:pPr>
          </w:p>
        </w:tc>
      </w:tr>
      <w:tr w:rsidR="00614E29" w:rsidRPr="00B40365" w14:paraId="7CAB320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12BF9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E4D526F" w14:textId="77777777" w:rsidR="00614E29" w:rsidRPr="00B40365" w:rsidRDefault="00614E29" w:rsidP="00123D4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37603DD9" w14:textId="77777777" w:rsidR="00614E29" w:rsidRPr="00C97908" w:rsidRDefault="00614E29" w:rsidP="00123D4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231794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06BBF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0066A3EC" w14:textId="77777777" w:rsidR="00614E29" w:rsidRPr="00C97908" w:rsidRDefault="00614E29" w:rsidP="00123D45">
            <w:pPr>
              <w:jc w:val="center"/>
              <w:rPr>
                <w:sz w:val="16"/>
                <w:szCs w:val="16"/>
                <w:lang w:val="en-US"/>
              </w:rPr>
            </w:pPr>
            <w:r w:rsidRPr="00C97908">
              <w:rPr>
                <w:sz w:val="16"/>
                <w:szCs w:val="16"/>
                <w:lang w:val="en-US"/>
              </w:rPr>
              <w:t>10,85</w:t>
            </w:r>
          </w:p>
        </w:tc>
      </w:tr>
      <w:tr w:rsidR="00614E29" w:rsidRPr="00B40365" w14:paraId="32D800A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B379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97FBC06" w14:textId="77777777" w:rsidR="00614E29" w:rsidRPr="00B40365" w:rsidRDefault="00614E29" w:rsidP="00123D45">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545CFFCE" w14:textId="77777777" w:rsidR="00614E29" w:rsidRPr="00C97908" w:rsidRDefault="00614E29" w:rsidP="00123D45">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0ECE629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A841A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14:paraId="37EA4EA6" w14:textId="77777777" w:rsidR="00614E29" w:rsidRPr="00C97908" w:rsidRDefault="00614E29" w:rsidP="00123D45">
            <w:pPr>
              <w:jc w:val="center"/>
              <w:rPr>
                <w:sz w:val="16"/>
                <w:szCs w:val="16"/>
                <w:lang w:val="en-US"/>
              </w:rPr>
            </w:pPr>
            <w:r w:rsidRPr="00C97908">
              <w:rPr>
                <w:sz w:val="16"/>
                <w:szCs w:val="16"/>
                <w:lang w:val="en-US"/>
              </w:rPr>
              <w:t>250,25</w:t>
            </w:r>
          </w:p>
        </w:tc>
      </w:tr>
      <w:tr w:rsidR="00614E29" w:rsidRPr="00B40365" w14:paraId="022FE4A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9D27E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F0FEB8E"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0CC9A5B"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44A3A86"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B3F9A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97C575B" w14:textId="77777777" w:rsidR="00614E29" w:rsidRPr="00C97908" w:rsidRDefault="00614E29" w:rsidP="00123D45">
            <w:pPr>
              <w:jc w:val="center"/>
              <w:rPr>
                <w:sz w:val="16"/>
                <w:szCs w:val="16"/>
                <w:lang w:val="en-US"/>
              </w:rPr>
            </w:pPr>
            <w:r w:rsidRPr="00C97908">
              <w:rPr>
                <w:sz w:val="16"/>
                <w:szCs w:val="16"/>
                <w:lang w:val="en-US"/>
              </w:rPr>
              <w:t>0,18</w:t>
            </w:r>
          </w:p>
        </w:tc>
      </w:tr>
      <w:tr w:rsidR="00614E29" w:rsidRPr="00B40365" w14:paraId="2439FFA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637CB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DB33140"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E752F67"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0A8355F"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1444C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449F0971" w14:textId="77777777" w:rsidR="00614E29" w:rsidRPr="00C97908" w:rsidRDefault="00614E29" w:rsidP="00123D45">
            <w:pPr>
              <w:jc w:val="center"/>
              <w:rPr>
                <w:sz w:val="16"/>
                <w:szCs w:val="16"/>
                <w:lang w:val="en-US"/>
              </w:rPr>
            </w:pPr>
            <w:r w:rsidRPr="00C97908">
              <w:rPr>
                <w:sz w:val="16"/>
                <w:szCs w:val="16"/>
                <w:lang w:val="en-US"/>
              </w:rPr>
              <w:t>0,70</w:t>
            </w:r>
          </w:p>
        </w:tc>
      </w:tr>
      <w:tr w:rsidR="00614E29" w:rsidRPr="00B40365" w14:paraId="7D5A55B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118E1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C8431AA" w14:textId="77777777" w:rsidR="00614E29" w:rsidRPr="00B40365" w:rsidRDefault="00614E29" w:rsidP="00123D4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6721A88" w14:textId="77777777" w:rsidR="00614E29" w:rsidRPr="00C97908" w:rsidRDefault="00614E29" w:rsidP="00123D4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27089BB"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6098D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6ED50629" w14:textId="77777777" w:rsidR="00614E29" w:rsidRPr="00C97908" w:rsidRDefault="00614E29" w:rsidP="00123D45">
            <w:pPr>
              <w:jc w:val="center"/>
              <w:rPr>
                <w:sz w:val="16"/>
                <w:szCs w:val="16"/>
                <w:lang w:val="en-US"/>
              </w:rPr>
            </w:pPr>
            <w:r w:rsidRPr="00C97908">
              <w:rPr>
                <w:sz w:val="16"/>
                <w:szCs w:val="16"/>
                <w:lang w:val="en-US"/>
              </w:rPr>
              <w:t>2,80</w:t>
            </w:r>
          </w:p>
        </w:tc>
      </w:tr>
      <w:tr w:rsidR="00614E29" w:rsidRPr="009B70F2" w14:paraId="56A634C6"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975361" w14:textId="77777777" w:rsidR="00614E29" w:rsidRPr="005E2CA0" w:rsidRDefault="00614E29" w:rsidP="00123D45">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01667A7F" w14:textId="77777777" w:rsidR="00614E29" w:rsidRPr="005E2CA0" w:rsidRDefault="00614E29" w:rsidP="00123D45">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53760DD6" w14:textId="77777777" w:rsidR="00614E29" w:rsidRPr="005E2CA0" w:rsidRDefault="00614E29" w:rsidP="00123D45">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72FDB15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9886F48"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221E49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94A461F" w14:textId="77777777" w:rsidR="00614E29" w:rsidRPr="005E2CA0" w:rsidRDefault="00614E29" w:rsidP="00123D45">
            <w:pPr>
              <w:jc w:val="center"/>
              <w:rPr>
                <w:b/>
                <w:bCs/>
                <w:sz w:val="22"/>
                <w:szCs w:val="22"/>
                <w:lang w:val="en-US"/>
              </w:rPr>
            </w:pPr>
            <w:r w:rsidRPr="005E2CA0">
              <w:rPr>
                <w:b/>
                <w:bCs/>
                <w:sz w:val="22"/>
                <w:szCs w:val="22"/>
                <w:lang w:val="en-US"/>
              </w:rPr>
              <w:t>35,00</w:t>
            </w:r>
          </w:p>
          <w:p w14:paraId="3170FCFD" w14:textId="77777777" w:rsidR="00614E29" w:rsidRPr="009B70F2" w:rsidRDefault="00614E29" w:rsidP="00123D45">
            <w:pPr>
              <w:jc w:val="center"/>
              <w:rPr>
                <w:sz w:val="2"/>
                <w:szCs w:val="2"/>
                <w:lang w:val="en-US"/>
              </w:rPr>
            </w:pPr>
          </w:p>
        </w:tc>
      </w:tr>
      <w:tr w:rsidR="00614E29" w:rsidRPr="00B40365" w14:paraId="5A25CBD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4378F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48501FC"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DAA015C"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E02CD9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96B36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1C6E9A65" w14:textId="77777777" w:rsidR="00614E29" w:rsidRPr="00C97908" w:rsidRDefault="00614E29" w:rsidP="00123D45">
            <w:pPr>
              <w:jc w:val="center"/>
              <w:rPr>
                <w:sz w:val="16"/>
                <w:szCs w:val="16"/>
                <w:lang w:val="en-US"/>
              </w:rPr>
            </w:pPr>
            <w:r w:rsidRPr="00C97908">
              <w:rPr>
                <w:sz w:val="16"/>
                <w:szCs w:val="16"/>
                <w:lang w:val="en-US"/>
              </w:rPr>
              <w:t>7,00</w:t>
            </w:r>
          </w:p>
        </w:tc>
      </w:tr>
      <w:tr w:rsidR="00614E29" w:rsidRPr="00B40365" w14:paraId="4B90A5E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09C4F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CD5BA47" w14:textId="77777777" w:rsidR="00614E29" w:rsidRPr="00B40365" w:rsidRDefault="00614E29" w:rsidP="00123D45">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3E581687" w14:textId="77777777" w:rsidR="00614E29" w:rsidRPr="00C97908" w:rsidRDefault="00614E29" w:rsidP="00123D45">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5464FFA0"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1AF7B0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040EEC6C" w14:textId="77777777" w:rsidR="00614E29" w:rsidRPr="00C97908" w:rsidRDefault="00614E29" w:rsidP="00123D45">
            <w:pPr>
              <w:jc w:val="center"/>
              <w:rPr>
                <w:sz w:val="16"/>
                <w:szCs w:val="16"/>
                <w:lang w:val="en-US"/>
              </w:rPr>
            </w:pPr>
            <w:r w:rsidRPr="00C97908">
              <w:rPr>
                <w:sz w:val="16"/>
                <w:szCs w:val="16"/>
                <w:lang w:val="en-US"/>
              </w:rPr>
              <w:t>38,50</w:t>
            </w:r>
          </w:p>
        </w:tc>
      </w:tr>
      <w:tr w:rsidR="00614E29" w:rsidRPr="00B40365" w14:paraId="54A834F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39716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1BF3D47" w14:textId="77777777" w:rsidR="00614E29" w:rsidRPr="00B40365" w:rsidRDefault="00614E29" w:rsidP="00123D45">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609E989E" w14:textId="77777777" w:rsidR="00614E29" w:rsidRPr="00C97908" w:rsidRDefault="00614E29" w:rsidP="00123D45">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3F51DEB5"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D9A28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23C76D9" w14:textId="77777777" w:rsidR="00614E29" w:rsidRPr="00C97908" w:rsidRDefault="00614E29" w:rsidP="00123D45">
            <w:pPr>
              <w:jc w:val="center"/>
              <w:rPr>
                <w:sz w:val="16"/>
                <w:szCs w:val="16"/>
                <w:lang w:val="en-US"/>
              </w:rPr>
            </w:pPr>
            <w:r w:rsidRPr="00C97908">
              <w:rPr>
                <w:sz w:val="16"/>
                <w:szCs w:val="16"/>
                <w:lang w:val="en-US"/>
              </w:rPr>
              <w:t>5,25</w:t>
            </w:r>
          </w:p>
        </w:tc>
      </w:tr>
      <w:tr w:rsidR="00614E29" w:rsidRPr="00B40365" w14:paraId="6527A86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04517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4B6912F"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AEC8614"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EE0641D"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16D84E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18F6522"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9B70F2" w14:paraId="40F3DC4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75976C" w14:textId="77777777" w:rsidR="00614E29" w:rsidRPr="005E2CA0" w:rsidRDefault="00614E29" w:rsidP="00123D45">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633ECFB1" w14:textId="77777777" w:rsidR="00614E29" w:rsidRPr="005E2CA0" w:rsidRDefault="00614E29" w:rsidP="00123D45">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BB2A1BF" w14:textId="77777777" w:rsidR="00614E29" w:rsidRPr="005E2CA0" w:rsidRDefault="00614E29" w:rsidP="00123D45">
            <w:pPr>
              <w:rPr>
                <w:b/>
                <w:bCs/>
                <w:sz w:val="2"/>
                <w:szCs w:val="2"/>
                <w:lang w:val="en-US"/>
              </w:rPr>
            </w:pPr>
            <w:r w:rsidRPr="005E2CA0">
              <w:rPr>
                <w:b/>
                <w:bCs/>
                <w:sz w:val="22"/>
                <w:szCs w:val="22"/>
                <w:lang w:val="en-US"/>
              </w:rPr>
              <w:t>Aplicarea manuala a chitului pe baza de ipsos "Eurofin" grosime 1,0 mm pe suprafetele  tavanelor</w:t>
            </w:r>
          </w:p>
          <w:p w14:paraId="0EF42489"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72A50E5"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6E32B7"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79C61EF" w14:textId="77777777" w:rsidR="00614E29" w:rsidRPr="005E2CA0" w:rsidRDefault="00614E29" w:rsidP="00123D45">
            <w:pPr>
              <w:jc w:val="center"/>
              <w:rPr>
                <w:b/>
                <w:bCs/>
                <w:sz w:val="22"/>
                <w:szCs w:val="22"/>
                <w:lang w:val="en-US"/>
              </w:rPr>
            </w:pPr>
            <w:r w:rsidRPr="005E2CA0">
              <w:rPr>
                <w:b/>
                <w:bCs/>
                <w:sz w:val="22"/>
                <w:szCs w:val="22"/>
                <w:lang w:val="en-US"/>
              </w:rPr>
              <w:t>35,00</w:t>
            </w:r>
          </w:p>
          <w:p w14:paraId="5565E44A" w14:textId="77777777" w:rsidR="00614E29" w:rsidRPr="009B70F2" w:rsidRDefault="00614E29" w:rsidP="00123D45">
            <w:pPr>
              <w:jc w:val="center"/>
              <w:rPr>
                <w:sz w:val="2"/>
                <w:szCs w:val="2"/>
                <w:lang w:val="en-US"/>
              </w:rPr>
            </w:pPr>
          </w:p>
        </w:tc>
      </w:tr>
      <w:tr w:rsidR="00614E29" w:rsidRPr="00B40365" w14:paraId="7CF721E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5564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2DB78CB" w14:textId="77777777" w:rsidR="00614E29" w:rsidRPr="00B40365" w:rsidRDefault="00614E29" w:rsidP="00123D45">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68B5FAE1" w14:textId="77777777" w:rsidR="00614E29" w:rsidRPr="00C97908" w:rsidRDefault="00614E29" w:rsidP="00123D45">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286682C0"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B2C0A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07951299" w14:textId="77777777" w:rsidR="00614E29" w:rsidRPr="00C97908" w:rsidRDefault="00614E29" w:rsidP="00123D45">
            <w:pPr>
              <w:jc w:val="center"/>
              <w:rPr>
                <w:sz w:val="16"/>
                <w:szCs w:val="16"/>
                <w:lang w:val="en-US"/>
              </w:rPr>
            </w:pPr>
            <w:r w:rsidRPr="00C97908">
              <w:rPr>
                <w:sz w:val="16"/>
                <w:szCs w:val="16"/>
                <w:lang w:val="en-US"/>
              </w:rPr>
              <w:t>15,75</w:t>
            </w:r>
          </w:p>
        </w:tc>
      </w:tr>
      <w:tr w:rsidR="00614E29" w:rsidRPr="00B40365" w14:paraId="77CE57E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DCFFE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C51F7FD"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FA39227"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12ADBE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43F36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5DDCB9BC" w14:textId="77777777" w:rsidR="00614E29" w:rsidRPr="00C97908" w:rsidRDefault="00614E29" w:rsidP="00123D45">
            <w:pPr>
              <w:jc w:val="center"/>
              <w:rPr>
                <w:sz w:val="16"/>
                <w:szCs w:val="16"/>
                <w:lang w:val="en-US"/>
              </w:rPr>
            </w:pPr>
            <w:r w:rsidRPr="00C97908">
              <w:rPr>
                <w:sz w:val="16"/>
                <w:szCs w:val="16"/>
                <w:lang w:val="en-US"/>
              </w:rPr>
              <w:t>3,50</w:t>
            </w:r>
          </w:p>
        </w:tc>
      </w:tr>
      <w:tr w:rsidR="00614E29" w:rsidRPr="00B40365" w14:paraId="26EABCA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F4DB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025A884" w14:textId="77777777" w:rsidR="00614E29" w:rsidRPr="00B40365" w:rsidRDefault="00614E29" w:rsidP="00123D45">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1FBEC8E4" w14:textId="77777777" w:rsidR="00614E29" w:rsidRPr="00C97908" w:rsidRDefault="00614E29" w:rsidP="00123D45">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752D8CBF"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7D64E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389428B7" w14:textId="77777777" w:rsidR="00614E29" w:rsidRPr="00C97908" w:rsidRDefault="00614E29" w:rsidP="00123D45">
            <w:pPr>
              <w:jc w:val="center"/>
              <w:rPr>
                <w:sz w:val="16"/>
                <w:szCs w:val="16"/>
                <w:lang w:val="en-US"/>
              </w:rPr>
            </w:pPr>
            <w:r w:rsidRPr="00C97908">
              <w:rPr>
                <w:sz w:val="16"/>
                <w:szCs w:val="16"/>
                <w:lang w:val="en-US"/>
              </w:rPr>
              <w:t>36,92</w:t>
            </w:r>
          </w:p>
        </w:tc>
      </w:tr>
      <w:tr w:rsidR="00614E29" w:rsidRPr="00B40365" w14:paraId="196AFE4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538FF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EC77710"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52F6359"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603328F"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B7810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1DCA9CD" w14:textId="77777777" w:rsidR="00614E29" w:rsidRPr="00C97908" w:rsidRDefault="00614E29" w:rsidP="00123D45">
            <w:pPr>
              <w:jc w:val="center"/>
              <w:rPr>
                <w:sz w:val="16"/>
                <w:szCs w:val="16"/>
                <w:lang w:val="en-US"/>
              </w:rPr>
            </w:pPr>
            <w:r w:rsidRPr="00C97908">
              <w:rPr>
                <w:sz w:val="16"/>
                <w:szCs w:val="16"/>
                <w:lang w:val="en-US"/>
              </w:rPr>
              <w:t>0,04</w:t>
            </w:r>
          </w:p>
        </w:tc>
      </w:tr>
      <w:tr w:rsidR="00614E29" w:rsidRPr="009B70F2" w14:paraId="0D79F5F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A9DDB5" w14:textId="77777777" w:rsidR="00614E29" w:rsidRPr="005E2CA0" w:rsidRDefault="00614E29" w:rsidP="00123D45">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67AB4284" w14:textId="77777777" w:rsidR="00614E29" w:rsidRPr="005E2CA0" w:rsidRDefault="00614E29" w:rsidP="00123D4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023B305" w14:textId="77777777" w:rsidR="00614E29" w:rsidRPr="005E2CA0" w:rsidRDefault="00614E29" w:rsidP="00123D45">
            <w:pPr>
              <w:rPr>
                <w:b/>
                <w:bCs/>
                <w:sz w:val="2"/>
                <w:szCs w:val="2"/>
                <w:lang w:val="en-US"/>
              </w:rPr>
            </w:pPr>
            <w:r w:rsidRPr="005E2CA0">
              <w:rPr>
                <w:b/>
                <w:bCs/>
                <w:sz w:val="22"/>
                <w:szCs w:val="22"/>
                <w:lang w:val="en-US"/>
              </w:rPr>
              <w:t>Grunduirea suprafetelor interioare a tavanelor</w:t>
            </w:r>
          </w:p>
          <w:p w14:paraId="6497A453"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887F85E"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4FFD6D"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EB9F8D1" w14:textId="77777777" w:rsidR="00614E29" w:rsidRPr="005E2CA0" w:rsidRDefault="00614E29" w:rsidP="00123D45">
            <w:pPr>
              <w:jc w:val="center"/>
              <w:rPr>
                <w:b/>
                <w:bCs/>
                <w:sz w:val="22"/>
                <w:szCs w:val="22"/>
                <w:lang w:val="en-US"/>
              </w:rPr>
            </w:pPr>
            <w:r w:rsidRPr="005E2CA0">
              <w:rPr>
                <w:b/>
                <w:bCs/>
                <w:sz w:val="22"/>
                <w:szCs w:val="22"/>
                <w:lang w:val="en-US"/>
              </w:rPr>
              <w:t>35,00</w:t>
            </w:r>
          </w:p>
          <w:p w14:paraId="2F8B48F0" w14:textId="77777777" w:rsidR="00614E29" w:rsidRPr="009B70F2" w:rsidRDefault="00614E29" w:rsidP="00123D45">
            <w:pPr>
              <w:jc w:val="center"/>
              <w:rPr>
                <w:sz w:val="2"/>
                <w:szCs w:val="2"/>
                <w:lang w:val="en-US"/>
              </w:rPr>
            </w:pPr>
          </w:p>
        </w:tc>
      </w:tr>
      <w:tr w:rsidR="00614E29" w:rsidRPr="00B40365" w14:paraId="1257C5C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DD788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D6548DA"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1A8B86C"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0B7F048"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89ED7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55680369" w14:textId="77777777" w:rsidR="00614E29" w:rsidRPr="00C97908" w:rsidRDefault="00614E29" w:rsidP="00123D45">
            <w:pPr>
              <w:jc w:val="center"/>
              <w:rPr>
                <w:sz w:val="16"/>
                <w:szCs w:val="16"/>
                <w:lang w:val="en-US"/>
              </w:rPr>
            </w:pPr>
            <w:r w:rsidRPr="00C97908">
              <w:rPr>
                <w:sz w:val="16"/>
                <w:szCs w:val="16"/>
                <w:lang w:val="en-US"/>
              </w:rPr>
              <w:t>1,05</w:t>
            </w:r>
          </w:p>
        </w:tc>
      </w:tr>
      <w:tr w:rsidR="00614E29" w:rsidRPr="00B40365" w14:paraId="50C7B7A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4B866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870548C" w14:textId="77777777" w:rsidR="00614E29" w:rsidRPr="00B40365" w:rsidRDefault="00614E29" w:rsidP="00123D45">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58682FA3" w14:textId="77777777" w:rsidR="00614E29" w:rsidRPr="00C97908" w:rsidRDefault="00614E29" w:rsidP="00123D45">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FF8639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10AC5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5B01FFC" w14:textId="77777777" w:rsidR="00614E29" w:rsidRPr="00C97908" w:rsidRDefault="00614E29" w:rsidP="00123D45">
            <w:pPr>
              <w:jc w:val="center"/>
              <w:rPr>
                <w:sz w:val="16"/>
                <w:szCs w:val="16"/>
                <w:lang w:val="en-US"/>
              </w:rPr>
            </w:pPr>
            <w:r w:rsidRPr="00C97908">
              <w:rPr>
                <w:sz w:val="16"/>
                <w:szCs w:val="16"/>
                <w:lang w:val="en-US"/>
              </w:rPr>
              <w:t>5,25</w:t>
            </w:r>
          </w:p>
        </w:tc>
      </w:tr>
      <w:tr w:rsidR="00614E29" w:rsidRPr="00B40365" w14:paraId="33CA6C1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C4DF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6A8CD15" w14:textId="77777777" w:rsidR="00614E29" w:rsidRPr="00B40365" w:rsidRDefault="00614E29" w:rsidP="00123D4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4D0873B" w14:textId="77777777" w:rsidR="00614E29" w:rsidRPr="00C97908" w:rsidRDefault="00614E29" w:rsidP="00123D4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EE0ABC9"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2B378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0FF0E09" w14:textId="77777777" w:rsidR="00614E29" w:rsidRPr="00C97908" w:rsidRDefault="00614E29" w:rsidP="00123D45">
            <w:pPr>
              <w:jc w:val="center"/>
              <w:rPr>
                <w:sz w:val="16"/>
                <w:szCs w:val="16"/>
                <w:lang w:val="en-US"/>
              </w:rPr>
            </w:pPr>
            <w:r w:rsidRPr="00C97908">
              <w:rPr>
                <w:sz w:val="16"/>
                <w:szCs w:val="16"/>
                <w:lang w:val="en-US"/>
              </w:rPr>
              <w:t>1,75</w:t>
            </w:r>
          </w:p>
        </w:tc>
      </w:tr>
      <w:tr w:rsidR="00614E29" w:rsidRPr="009B70F2" w14:paraId="3FB8581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A1EC72" w14:textId="77777777" w:rsidR="00614E29" w:rsidRPr="005E2CA0" w:rsidRDefault="00614E29" w:rsidP="00123D45">
            <w:pPr>
              <w:jc w:val="center"/>
              <w:rPr>
                <w:b/>
                <w:bCs/>
                <w:sz w:val="22"/>
                <w:szCs w:val="22"/>
                <w:lang w:val="en-US"/>
              </w:rPr>
            </w:pPr>
            <w:r w:rsidRPr="005E2CA0">
              <w:rPr>
                <w:b/>
                <w:bCs/>
                <w:sz w:val="22"/>
                <w:szCs w:val="22"/>
                <w:lang w:val="en-US"/>
              </w:rPr>
              <w:lastRenderedPageBreak/>
              <w:t>90</w:t>
            </w:r>
          </w:p>
        </w:tc>
        <w:tc>
          <w:tcPr>
            <w:tcW w:w="1402" w:type="dxa"/>
            <w:gridSpan w:val="3"/>
            <w:tcBorders>
              <w:top w:val="single" w:sz="4" w:space="0" w:color="auto"/>
              <w:bottom w:val="single" w:sz="4" w:space="0" w:color="auto"/>
            </w:tcBorders>
            <w:vAlign w:val="center"/>
          </w:tcPr>
          <w:p w14:paraId="19F8CACD" w14:textId="77777777" w:rsidR="00614E29" w:rsidRPr="005E2CA0" w:rsidRDefault="00614E29" w:rsidP="00123D45">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7888D7D6" w14:textId="77777777" w:rsidR="00614E29" w:rsidRPr="005E2CA0" w:rsidRDefault="00614E29" w:rsidP="00123D45">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14:paraId="34CD23E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CE64162"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86733D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A3D1792" w14:textId="77777777" w:rsidR="00614E29" w:rsidRPr="005E2CA0" w:rsidRDefault="00614E29" w:rsidP="00123D45">
            <w:pPr>
              <w:jc w:val="center"/>
              <w:rPr>
                <w:b/>
                <w:bCs/>
                <w:sz w:val="22"/>
                <w:szCs w:val="22"/>
                <w:lang w:val="en-US"/>
              </w:rPr>
            </w:pPr>
            <w:r w:rsidRPr="005E2CA0">
              <w:rPr>
                <w:b/>
                <w:bCs/>
                <w:sz w:val="22"/>
                <w:szCs w:val="22"/>
                <w:lang w:val="en-US"/>
              </w:rPr>
              <w:t>35,00</w:t>
            </w:r>
          </w:p>
          <w:p w14:paraId="74BE3306" w14:textId="77777777" w:rsidR="00614E29" w:rsidRPr="009B70F2" w:rsidRDefault="00614E29" w:rsidP="00123D45">
            <w:pPr>
              <w:jc w:val="center"/>
              <w:rPr>
                <w:sz w:val="2"/>
                <w:szCs w:val="2"/>
                <w:lang w:val="en-US"/>
              </w:rPr>
            </w:pPr>
          </w:p>
        </w:tc>
      </w:tr>
      <w:tr w:rsidR="00614E29" w:rsidRPr="00B40365" w14:paraId="16834E7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8BF1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6672FBE"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F9F5ED2"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0056D1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37CEA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67006DDB" w14:textId="77777777" w:rsidR="00614E29" w:rsidRPr="00C97908" w:rsidRDefault="00614E29" w:rsidP="00123D45">
            <w:pPr>
              <w:jc w:val="center"/>
              <w:rPr>
                <w:sz w:val="16"/>
                <w:szCs w:val="16"/>
                <w:lang w:val="en-US"/>
              </w:rPr>
            </w:pPr>
            <w:r w:rsidRPr="00C97908">
              <w:rPr>
                <w:sz w:val="16"/>
                <w:szCs w:val="16"/>
                <w:lang w:val="en-US"/>
              </w:rPr>
              <w:t>19,25</w:t>
            </w:r>
          </w:p>
        </w:tc>
      </w:tr>
      <w:tr w:rsidR="00614E29" w:rsidRPr="00B40365" w14:paraId="0804C77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64FD6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B59FC4F" w14:textId="77777777" w:rsidR="00614E29" w:rsidRPr="00B40365" w:rsidRDefault="00614E29" w:rsidP="00123D45">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36313CC4" w14:textId="77777777" w:rsidR="00614E29" w:rsidRPr="00C97908" w:rsidRDefault="00614E29" w:rsidP="00123D45">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19F4EB6B"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F834E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44122AE7" w14:textId="77777777" w:rsidR="00614E29" w:rsidRPr="00C97908" w:rsidRDefault="00614E29" w:rsidP="00123D45">
            <w:pPr>
              <w:jc w:val="center"/>
              <w:rPr>
                <w:sz w:val="16"/>
                <w:szCs w:val="16"/>
                <w:lang w:val="en-US"/>
              </w:rPr>
            </w:pPr>
            <w:r w:rsidRPr="00C97908">
              <w:rPr>
                <w:sz w:val="16"/>
                <w:szCs w:val="16"/>
                <w:lang w:val="en-US"/>
              </w:rPr>
              <w:t>14,00</w:t>
            </w:r>
          </w:p>
        </w:tc>
      </w:tr>
      <w:tr w:rsidR="00614E29" w:rsidRPr="00B40365" w14:paraId="12DAE54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65217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4C2522F"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DD7C17F"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926F89C"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1C397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60D62874" w14:textId="77777777" w:rsidR="00614E29" w:rsidRPr="00C97908" w:rsidRDefault="00614E29" w:rsidP="00123D45">
            <w:pPr>
              <w:jc w:val="center"/>
              <w:rPr>
                <w:sz w:val="16"/>
                <w:szCs w:val="16"/>
                <w:lang w:val="en-US"/>
              </w:rPr>
            </w:pPr>
            <w:r w:rsidRPr="00C97908">
              <w:rPr>
                <w:sz w:val="16"/>
                <w:szCs w:val="16"/>
                <w:lang w:val="en-US"/>
              </w:rPr>
              <w:t>2,10</w:t>
            </w:r>
          </w:p>
        </w:tc>
      </w:tr>
      <w:tr w:rsidR="00614E29" w:rsidRPr="00B40365" w14:paraId="4EAD773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998C6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7AD6368" w14:textId="77777777" w:rsidR="00614E29" w:rsidRPr="00B40365" w:rsidRDefault="00614E29" w:rsidP="00123D45">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1CB419C" w14:textId="77777777" w:rsidR="00614E29" w:rsidRPr="00C97908" w:rsidRDefault="00614E29" w:rsidP="00123D45">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DA0B353"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0C2CB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131CB08B" w14:textId="77777777" w:rsidR="00614E29" w:rsidRPr="00C97908" w:rsidRDefault="00614E29" w:rsidP="00123D45">
            <w:pPr>
              <w:jc w:val="center"/>
              <w:rPr>
                <w:sz w:val="16"/>
                <w:szCs w:val="16"/>
                <w:lang w:val="en-US"/>
              </w:rPr>
            </w:pPr>
            <w:r w:rsidRPr="00C97908">
              <w:rPr>
                <w:sz w:val="16"/>
                <w:szCs w:val="16"/>
                <w:lang w:val="en-US"/>
              </w:rPr>
              <w:t>17,50</w:t>
            </w:r>
          </w:p>
        </w:tc>
      </w:tr>
      <w:tr w:rsidR="00614E29" w:rsidRPr="00B40365" w14:paraId="4BB4F1F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39E6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EA17179" w14:textId="77777777" w:rsidR="00614E29" w:rsidRPr="00B40365" w:rsidRDefault="00614E29" w:rsidP="00123D4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28AF983" w14:textId="77777777" w:rsidR="00614E29" w:rsidRPr="00C97908" w:rsidRDefault="00614E29" w:rsidP="00123D4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892E62A"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94AF5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117DE38" w14:textId="77777777" w:rsidR="00614E29" w:rsidRPr="00C97908" w:rsidRDefault="00614E29" w:rsidP="00123D45">
            <w:pPr>
              <w:jc w:val="center"/>
              <w:rPr>
                <w:sz w:val="16"/>
                <w:szCs w:val="16"/>
                <w:lang w:val="en-US"/>
              </w:rPr>
            </w:pPr>
            <w:r w:rsidRPr="00C97908">
              <w:rPr>
                <w:sz w:val="16"/>
                <w:szCs w:val="16"/>
                <w:lang w:val="en-US"/>
              </w:rPr>
              <w:t>1,75</w:t>
            </w:r>
          </w:p>
        </w:tc>
      </w:tr>
      <w:tr w:rsidR="00614E29" w:rsidRPr="00B40365" w14:paraId="7A99675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B398F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FFF84A9"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8910DE7"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FCF2DD5"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1E393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0484ED8A" w14:textId="77777777" w:rsidR="00614E29" w:rsidRPr="00C97908" w:rsidRDefault="00614E29" w:rsidP="00123D45">
            <w:pPr>
              <w:jc w:val="center"/>
              <w:rPr>
                <w:sz w:val="16"/>
                <w:szCs w:val="16"/>
                <w:lang w:val="en-US"/>
              </w:rPr>
            </w:pPr>
            <w:r w:rsidRPr="00C97908">
              <w:rPr>
                <w:sz w:val="16"/>
                <w:szCs w:val="16"/>
                <w:lang w:val="en-US"/>
              </w:rPr>
              <w:t>0,07</w:t>
            </w:r>
          </w:p>
        </w:tc>
      </w:tr>
      <w:tr w:rsidR="00614E29" w:rsidRPr="003E2692" w14:paraId="7D071841"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A1EC594"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398EAF89"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31F0DC68"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0044601F"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5A282CAC"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5246B127" w14:textId="77777777" w:rsidR="00614E29" w:rsidRPr="003E2692" w:rsidRDefault="00614E29" w:rsidP="00123D45">
            <w:pPr>
              <w:rPr>
                <w:sz w:val="2"/>
                <w:szCs w:val="2"/>
                <w:lang w:val="en-US"/>
              </w:rPr>
            </w:pPr>
          </w:p>
        </w:tc>
      </w:tr>
      <w:tr w:rsidR="00614E29" w:rsidRPr="00B449C4" w14:paraId="2F3D9C90"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43A75D2"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21C6A4AD"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5CA83AD7"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CE63A93"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6761E587"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31AF5ADD" w14:textId="77777777" w:rsidR="00614E29" w:rsidRPr="00B449C4" w:rsidRDefault="00614E29" w:rsidP="00123D45">
            <w:pPr>
              <w:rPr>
                <w:sz w:val="22"/>
                <w:szCs w:val="22"/>
                <w:lang w:val="en-US"/>
              </w:rPr>
            </w:pPr>
          </w:p>
        </w:tc>
      </w:tr>
      <w:tr w:rsidR="00614E29" w:rsidRPr="00B40365" w14:paraId="73D4A690"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9AC16B4"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09EFE1CB"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52B5D986"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Dormitor</w:t>
            </w:r>
          </w:p>
        </w:tc>
        <w:tc>
          <w:tcPr>
            <w:tcW w:w="3621" w:type="dxa"/>
            <w:gridSpan w:val="8"/>
            <w:tcBorders>
              <w:bottom w:val="single" w:sz="4" w:space="0" w:color="auto"/>
              <w:right w:val="single" w:sz="4" w:space="0" w:color="auto"/>
            </w:tcBorders>
          </w:tcPr>
          <w:p w14:paraId="2566CD09" w14:textId="77777777" w:rsidR="00614E29" w:rsidRPr="00B40365" w:rsidRDefault="00614E29" w:rsidP="00123D45">
            <w:pPr>
              <w:rPr>
                <w:sz w:val="22"/>
                <w:szCs w:val="22"/>
                <w:lang w:val="en-US"/>
              </w:rPr>
            </w:pPr>
          </w:p>
        </w:tc>
      </w:tr>
      <w:tr w:rsidR="00614E29" w:rsidRPr="009B70F2" w14:paraId="76CF4924" w14:textId="77777777" w:rsidTr="00123D45">
        <w:tblPrEx>
          <w:tblCellMar>
            <w:left w:w="107" w:type="dxa"/>
            <w:right w:w="107" w:type="dxa"/>
          </w:tblCellMar>
        </w:tblPrEx>
        <w:tc>
          <w:tcPr>
            <w:tcW w:w="10495" w:type="dxa"/>
            <w:gridSpan w:val="19"/>
          </w:tcPr>
          <w:p w14:paraId="4006C96A" w14:textId="77777777" w:rsidR="00614E29" w:rsidRPr="009B70F2" w:rsidRDefault="00614E29" w:rsidP="00123D45">
            <w:pPr>
              <w:rPr>
                <w:b/>
                <w:bCs/>
                <w:sz w:val="22"/>
                <w:szCs w:val="22"/>
                <w:lang w:val="en-US"/>
              </w:rPr>
            </w:pPr>
            <w:r w:rsidRPr="009B70F2">
              <w:rPr>
                <w:b/>
                <w:bCs/>
                <w:sz w:val="22"/>
                <w:szCs w:val="22"/>
                <w:lang w:val="en-US"/>
              </w:rPr>
              <w:t>1.4.3. Sala de joaca si antreu</w:t>
            </w:r>
          </w:p>
          <w:p w14:paraId="5F69BEF3" w14:textId="77777777" w:rsidR="00614E29" w:rsidRPr="00B12F65" w:rsidRDefault="00614E29" w:rsidP="00123D45">
            <w:pPr>
              <w:rPr>
                <w:sz w:val="2"/>
                <w:szCs w:val="2"/>
                <w:lang w:val="en-US"/>
              </w:rPr>
            </w:pPr>
          </w:p>
        </w:tc>
      </w:tr>
      <w:tr w:rsidR="00614E29" w:rsidRPr="009B70F2" w14:paraId="38A8777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35D441" w14:textId="77777777" w:rsidR="00614E29" w:rsidRPr="005E2CA0" w:rsidRDefault="00614E29" w:rsidP="00123D45">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711C83EC" w14:textId="77777777" w:rsidR="00614E29" w:rsidRPr="005E2CA0" w:rsidRDefault="00614E29" w:rsidP="00123D4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DFDEB6B" w14:textId="77777777" w:rsidR="00614E29" w:rsidRPr="005E2CA0" w:rsidRDefault="00614E29" w:rsidP="00123D45">
            <w:pPr>
              <w:rPr>
                <w:b/>
                <w:bCs/>
                <w:sz w:val="2"/>
                <w:szCs w:val="2"/>
                <w:lang w:val="en-US"/>
              </w:rPr>
            </w:pPr>
            <w:r w:rsidRPr="005E2CA0">
              <w:rPr>
                <w:b/>
                <w:bCs/>
                <w:sz w:val="22"/>
                <w:szCs w:val="22"/>
                <w:lang w:val="en-US"/>
              </w:rPr>
              <w:t>Grunduirea suprafetelor interioare a peretilor cu betonocontact</w:t>
            </w:r>
          </w:p>
          <w:p w14:paraId="413D5D49"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A308545"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759A68"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4B168AA" w14:textId="77777777" w:rsidR="00614E29" w:rsidRPr="005E2CA0" w:rsidRDefault="00614E29" w:rsidP="00123D45">
            <w:pPr>
              <w:jc w:val="center"/>
              <w:rPr>
                <w:b/>
                <w:bCs/>
                <w:sz w:val="22"/>
                <w:szCs w:val="22"/>
                <w:lang w:val="en-US"/>
              </w:rPr>
            </w:pPr>
            <w:r w:rsidRPr="005E2CA0">
              <w:rPr>
                <w:b/>
                <w:bCs/>
                <w:sz w:val="22"/>
                <w:szCs w:val="22"/>
                <w:lang w:val="en-US"/>
              </w:rPr>
              <w:t>65,00</w:t>
            </w:r>
          </w:p>
          <w:p w14:paraId="35091647" w14:textId="77777777" w:rsidR="00614E29" w:rsidRPr="009B70F2" w:rsidRDefault="00614E29" w:rsidP="00123D45">
            <w:pPr>
              <w:jc w:val="center"/>
              <w:rPr>
                <w:sz w:val="2"/>
                <w:szCs w:val="2"/>
                <w:lang w:val="en-US"/>
              </w:rPr>
            </w:pPr>
          </w:p>
        </w:tc>
      </w:tr>
      <w:tr w:rsidR="00614E29" w:rsidRPr="00B40365" w14:paraId="557B7C0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FACEC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DDB0F30"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7E2AA68"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DB04F4B"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DEBF3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F5AB26A" w14:textId="77777777" w:rsidR="00614E29" w:rsidRPr="00C97908" w:rsidRDefault="00614E29" w:rsidP="00123D45">
            <w:pPr>
              <w:jc w:val="center"/>
              <w:rPr>
                <w:sz w:val="16"/>
                <w:szCs w:val="16"/>
                <w:lang w:val="en-US"/>
              </w:rPr>
            </w:pPr>
            <w:r w:rsidRPr="00C97908">
              <w:rPr>
                <w:sz w:val="16"/>
                <w:szCs w:val="16"/>
                <w:lang w:val="en-US"/>
              </w:rPr>
              <w:t>1,95</w:t>
            </w:r>
          </w:p>
        </w:tc>
      </w:tr>
      <w:tr w:rsidR="00614E29" w:rsidRPr="00B40365" w14:paraId="2918EF3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50F0A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52C2828" w14:textId="77777777" w:rsidR="00614E29" w:rsidRPr="00B40365" w:rsidRDefault="00614E29" w:rsidP="00123D45">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2A0D4E17" w14:textId="77777777" w:rsidR="00614E29" w:rsidRPr="00C97908" w:rsidRDefault="00614E29" w:rsidP="00123D45">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5B798DB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3F6D2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594AE3FB" w14:textId="77777777" w:rsidR="00614E29" w:rsidRPr="00C97908" w:rsidRDefault="00614E29" w:rsidP="00123D45">
            <w:pPr>
              <w:jc w:val="center"/>
              <w:rPr>
                <w:sz w:val="16"/>
                <w:szCs w:val="16"/>
                <w:lang w:val="en-US"/>
              </w:rPr>
            </w:pPr>
            <w:r w:rsidRPr="00C97908">
              <w:rPr>
                <w:sz w:val="16"/>
                <w:szCs w:val="16"/>
                <w:lang w:val="en-US"/>
              </w:rPr>
              <w:t>9,75</w:t>
            </w:r>
          </w:p>
        </w:tc>
      </w:tr>
      <w:tr w:rsidR="00614E29" w:rsidRPr="00B40365" w14:paraId="14701C6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9E2BC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B027BD7" w14:textId="77777777" w:rsidR="00614E29" w:rsidRPr="00B40365" w:rsidRDefault="00614E29" w:rsidP="00123D4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95594F6" w14:textId="77777777" w:rsidR="00614E29" w:rsidRPr="00C97908" w:rsidRDefault="00614E29" w:rsidP="00123D4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340817F"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B4E71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3112975" w14:textId="77777777" w:rsidR="00614E29" w:rsidRPr="00C97908" w:rsidRDefault="00614E29" w:rsidP="00123D45">
            <w:pPr>
              <w:jc w:val="center"/>
              <w:rPr>
                <w:sz w:val="16"/>
                <w:szCs w:val="16"/>
                <w:lang w:val="en-US"/>
              </w:rPr>
            </w:pPr>
            <w:r w:rsidRPr="00C97908">
              <w:rPr>
                <w:sz w:val="16"/>
                <w:szCs w:val="16"/>
                <w:lang w:val="en-US"/>
              </w:rPr>
              <w:t>3,25</w:t>
            </w:r>
          </w:p>
        </w:tc>
      </w:tr>
      <w:tr w:rsidR="00614E29" w:rsidRPr="009B70F2" w14:paraId="4BAABD2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FEB6BF" w14:textId="77777777" w:rsidR="00614E29" w:rsidRPr="005E2CA0" w:rsidRDefault="00614E29" w:rsidP="00123D45">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65B5859E" w14:textId="77777777" w:rsidR="00614E29" w:rsidRPr="005E2CA0" w:rsidRDefault="00614E29" w:rsidP="00123D45">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7FD3DC21" w14:textId="77777777" w:rsidR="00614E29" w:rsidRPr="005E2CA0" w:rsidRDefault="00614E29" w:rsidP="00123D45">
            <w:pPr>
              <w:rPr>
                <w:b/>
                <w:bCs/>
                <w:sz w:val="2"/>
                <w:szCs w:val="2"/>
                <w:lang w:val="en-US"/>
              </w:rPr>
            </w:pPr>
            <w:r w:rsidRPr="005E2CA0">
              <w:rPr>
                <w:b/>
                <w:bCs/>
                <w:sz w:val="22"/>
                <w:szCs w:val="22"/>
                <w:lang w:val="en-US"/>
              </w:rPr>
              <w:t>Tencuieli interioare de 5 mm grosime, executate manual, cu amestec uscat pe baza de ipsos, la tavan, preparare manuala a mortarului  (Reparatie partiala a tavanelor)</w:t>
            </w:r>
          </w:p>
          <w:p w14:paraId="7DB0E71B"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69EE03D"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80D2728"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BA3D657" w14:textId="77777777" w:rsidR="00614E29" w:rsidRPr="005E2CA0" w:rsidRDefault="00614E29" w:rsidP="00123D45">
            <w:pPr>
              <w:jc w:val="center"/>
              <w:rPr>
                <w:b/>
                <w:bCs/>
                <w:sz w:val="22"/>
                <w:szCs w:val="22"/>
                <w:lang w:val="en-US"/>
              </w:rPr>
            </w:pPr>
            <w:r w:rsidRPr="005E2CA0">
              <w:rPr>
                <w:b/>
                <w:bCs/>
                <w:sz w:val="22"/>
                <w:szCs w:val="22"/>
                <w:lang w:val="en-US"/>
              </w:rPr>
              <w:t>65,00</w:t>
            </w:r>
          </w:p>
          <w:p w14:paraId="676292E8" w14:textId="77777777" w:rsidR="00614E29" w:rsidRPr="009B70F2" w:rsidRDefault="00614E29" w:rsidP="00123D45">
            <w:pPr>
              <w:jc w:val="center"/>
              <w:rPr>
                <w:sz w:val="2"/>
                <w:szCs w:val="2"/>
                <w:lang w:val="en-US"/>
              </w:rPr>
            </w:pPr>
          </w:p>
        </w:tc>
      </w:tr>
      <w:tr w:rsidR="00614E29" w:rsidRPr="00B40365" w14:paraId="30C8071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283A9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25CAB7D" w14:textId="77777777" w:rsidR="00614E29" w:rsidRPr="00B40365" w:rsidRDefault="00614E29" w:rsidP="00123D4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482BC555" w14:textId="77777777" w:rsidR="00614E29" w:rsidRPr="00C97908" w:rsidRDefault="00614E29" w:rsidP="00123D4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23E2F6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AEA23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1,53</w:t>
            </w:r>
          </w:p>
        </w:tc>
        <w:tc>
          <w:tcPr>
            <w:tcW w:w="1559" w:type="dxa"/>
            <w:gridSpan w:val="2"/>
            <w:tcBorders>
              <w:top w:val="nil"/>
              <w:bottom w:val="single" w:sz="2" w:space="0" w:color="auto"/>
            </w:tcBorders>
            <w:vAlign w:val="center"/>
          </w:tcPr>
          <w:p w14:paraId="64912F14" w14:textId="77777777" w:rsidR="00614E29" w:rsidRPr="00C97908" w:rsidRDefault="00614E29" w:rsidP="00123D45">
            <w:pPr>
              <w:jc w:val="center"/>
              <w:rPr>
                <w:sz w:val="16"/>
                <w:szCs w:val="16"/>
                <w:lang w:val="en-US"/>
              </w:rPr>
            </w:pPr>
            <w:r w:rsidRPr="00C97908">
              <w:rPr>
                <w:sz w:val="16"/>
                <w:szCs w:val="16"/>
                <w:lang w:val="en-US"/>
              </w:rPr>
              <w:t>99,45</w:t>
            </w:r>
          </w:p>
        </w:tc>
      </w:tr>
      <w:tr w:rsidR="00614E29" w:rsidRPr="00B40365" w14:paraId="690476F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C46AE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E46C5B5" w14:textId="77777777" w:rsidR="00614E29" w:rsidRPr="00B40365" w:rsidRDefault="00614E29" w:rsidP="00123D45">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7C1BB91F" w14:textId="77777777" w:rsidR="00614E29" w:rsidRPr="00C97908" w:rsidRDefault="00614E29" w:rsidP="00123D45">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4E99CA9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FD746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22671E5C" w14:textId="77777777" w:rsidR="00614E29" w:rsidRPr="00C97908" w:rsidRDefault="00614E29" w:rsidP="00123D45">
            <w:pPr>
              <w:jc w:val="center"/>
              <w:rPr>
                <w:sz w:val="16"/>
                <w:szCs w:val="16"/>
                <w:lang w:val="en-US"/>
              </w:rPr>
            </w:pPr>
            <w:r w:rsidRPr="00C97908">
              <w:rPr>
                <w:sz w:val="16"/>
                <w:szCs w:val="16"/>
                <w:lang w:val="en-US"/>
              </w:rPr>
              <w:t>464,10</w:t>
            </w:r>
          </w:p>
        </w:tc>
      </w:tr>
      <w:tr w:rsidR="00614E29" w:rsidRPr="00B40365" w14:paraId="35DE02E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55409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09ADC28"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FFCD083"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0D7ED3B"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B4E0C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041F0A62" w14:textId="77777777" w:rsidR="00614E29" w:rsidRPr="00C97908" w:rsidRDefault="00614E29" w:rsidP="00123D45">
            <w:pPr>
              <w:jc w:val="center"/>
              <w:rPr>
                <w:sz w:val="16"/>
                <w:szCs w:val="16"/>
                <w:lang w:val="en-US"/>
              </w:rPr>
            </w:pPr>
            <w:r w:rsidRPr="00C97908">
              <w:rPr>
                <w:sz w:val="16"/>
                <w:szCs w:val="16"/>
                <w:lang w:val="en-US"/>
              </w:rPr>
              <w:t>0,26</w:t>
            </w:r>
          </w:p>
        </w:tc>
      </w:tr>
      <w:tr w:rsidR="00614E29" w:rsidRPr="00B40365" w14:paraId="05F12D4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2245B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AD84EC0"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751DF1D"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AE91A53"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A3C43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74AC02B7" w14:textId="77777777" w:rsidR="00614E29" w:rsidRPr="00C97908" w:rsidRDefault="00614E29" w:rsidP="00123D45">
            <w:pPr>
              <w:jc w:val="center"/>
              <w:rPr>
                <w:sz w:val="16"/>
                <w:szCs w:val="16"/>
                <w:lang w:val="en-US"/>
              </w:rPr>
            </w:pPr>
            <w:r w:rsidRPr="00C97908">
              <w:rPr>
                <w:sz w:val="16"/>
                <w:szCs w:val="16"/>
                <w:lang w:val="en-US"/>
              </w:rPr>
              <w:t>5,14</w:t>
            </w:r>
          </w:p>
        </w:tc>
      </w:tr>
      <w:tr w:rsidR="00614E29" w:rsidRPr="00B40365" w14:paraId="6A58585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62CDF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9836587" w14:textId="77777777" w:rsidR="00614E29" w:rsidRPr="00B40365" w:rsidRDefault="00614E29" w:rsidP="00123D4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00DAB0C2" w14:textId="77777777" w:rsidR="00614E29" w:rsidRPr="00C97908" w:rsidRDefault="00614E29" w:rsidP="00123D4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0BBA53E"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BF202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54415B4C" w14:textId="77777777" w:rsidR="00614E29" w:rsidRPr="00C97908" w:rsidRDefault="00614E29" w:rsidP="00123D45">
            <w:pPr>
              <w:jc w:val="center"/>
              <w:rPr>
                <w:sz w:val="16"/>
                <w:szCs w:val="16"/>
                <w:lang w:val="en-US"/>
              </w:rPr>
            </w:pPr>
            <w:r w:rsidRPr="00C97908">
              <w:rPr>
                <w:sz w:val="16"/>
                <w:szCs w:val="16"/>
                <w:lang w:val="en-US"/>
              </w:rPr>
              <w:t>1,27</w:t>
            </w:r>
          </w:p>
        </w:tc>
      </w:tr>
      <w:tr w:rsidR="00614E29" w:rsidRPr="009B70F2" w14:paraId="0854F06C"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42B4E3" w14:textId="77777777" w:rsidR="00614E29" w:rsidRPr="005E2CA0" w:rsidRDefault="00614E29" w:rsidP="00123D45">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4C223EC8" w14:textId="77777777" w:rsidR="00614E29" w:rsidRPr="005E2CA0" w:rsidRDefault="00614E29" w:rsidP="00123D45">
            <w:pPr>
              <w:jc w:val="center"/>
              <w:rPr>
                <w:b/>
                <w:bCs/>
                <w:sz w:val="22"/>
                <w:szCs w:val="22"/>
                <w:lang w:val="en-US"/>
              </w:rPr>
            </w:pPr>
            <w:r w:rsidRPr="005E2CA0">
              <w:rPr>
                <w:b/>
                <w:bCs/>
                <w:sz w:val="22"/>
                <w:szCs w:val="22"/>
                <w:lang w:val="en-US"/>
              </w:rPr>
              <w:t>CF53B K=5</w:t>
            </w:r>
          </w:p>
        </w:tc>
        <w:tc>
          <w:tcPr>
            <w:tcW w:w="4366" w:type="dxa"/>
            <w:gridSpan w:val="5"/>
            <w:tcBorders>
              <w:top w:val="single" w:sz="4" w:space="0" w:color="auto"/>
              <w:bottom w:val="single" w:sz="4" w:space="0" w:color="auto"/>
            </w:tcBorders>
          </w:tcPr>
          <w:p w14:paraId="58CF6216" w14:textId="77777777" w:rsidR="00614E29" w:rsidRPr="005E2CA0" w:rsidRDefault="00614E29" w:rsidP="00123D45">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adauga la art CF52) (K=5 pentru material si utilaj)</w:t>
            </w:r>
          </w:p>
          <w:p w14:paraId="26F2C14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9ECBD98"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32480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602569E" w14:textId="77777777" w:rsidR="00614E29" w:rsidRPr="005E2CA0" w:rsidRDefault="00614E29" w:rsidP="00123D45">
            <w:pPr>
              <w:jc w:val="center"/>
              <w:rPr>
                <w:b/>
                <w:bCs/>
                <w:sz w:val="22"/>
                <w:szCs w:val="22"/>
                <w:lang w:val="en-US"/>
              </w:rPr>
            </w:pPr>
            <w:r w:rsidRPr="005E2CA0">
              <w:rPr>
                <w:b/>
                <w:bCs/>
                <w:sz w:val="22"/>
                <w:szCs w:val="22"/>
                <w:lang w:val="en-US"/>
              </w:rPr>
              <w:t>65,00</w:t>
            </w:r>
          </w:p>
          <w:p w14:paraId="72C19A9A" w14:textId="77777777" w:rsidR="00614E29" w:rsidRPr="009B70F2" w:rsidRDefault="00614E29" w:rsidP="00123D45">
            <w:pPr>
              <w:jc w:val="center"/>
              <w:rPr>
                <w:sz w:val="2"/>
                <w:szCs w:val="2"/>
                <w:lang w:val="en-US"/>
              </w:rPr>
            </w:pPr>
          </w:p>
        </w:tc>
      </w:tr>
      <w:tr w:rsidR="00614E29" w:rsidRPr="00B40365" w14:paraId="3EAF18C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98170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EB95A4B" w14:textId="77777777" w:rsidR="00614E29" w:rsidRPr="00B40365" w:rsidRDefault="00614E29" w:rsidP="00123D45">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7C9996D" w14:textId="77777777" w:rsidR="00614E29" w:rsidRPr="00C97908" w:rsidRDefault="00614E29" w:rsidP="00123D45">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C0FF4EB"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339AD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65C7D7CF" w14:textId="77777777" w:rsidR="00614E29" w:rsidRPr="00C97908" w:rsidRDefault="00614E29" w:rsidP="00123D45">
            <w:pPr>
              <w:jc w:val="center"/>
              <w:rPr>
                <w:sz w:val="16"/>
                <w:szCs w:val="16"/>
                <w:lang w:val="en-US"/>
              </w:rPr>
            </w:pPr>
            <w:r w:rsidRPr="00C97908">
              <w:rPr>
                <w:sz w:val="16"/>
                <w:szCs w:val="16"/>
                <w:lang w:val="en-US"/>
              </w:rPr>
              <w:t>20,15</w:t>
            </w:r>
          </w:p>
        </w:tc>
      </w:tr>
      <w:tr w:rsidR="00614E29" w:rsidRPr="00B40365" w14:paraId="538EB8B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5AE4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0BD7E6" w14:textId="77777777" w:rsidR="00614E29" w:rsidRPr="00B40365" w:rsidRDefault="00614E29" w:rsidP="00123D45">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196660EF" w14:textId="77777777" w:rsidR="00614E29" w:rsidRPr="00C97908" w:rsidRDefault="00614E29" w:rsidP="00123D45">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07A16427"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8BEFE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14:paraId="747F528C" w14:textId="77777777" w:rsidR="00614E29" w:rsidRPr="00C97908" w:rsidRDefault="00614E29" w:rsidP="00123D45">
            <w:pPr>
              <w:jc w:val="center"/>
              <w:rPr>
                <w:sz w:val="16"/>
                <w:szCs w:val="16"/>
                <w:lang w:val="en-US"/>
              </w:rPr>
            </w:pPr>
            <w:r w:rsidRPr="00C97908">
              <w:rPr>
                <w:sz w:val="16"/>
                <w:szCs w:val="16"/>
                <w:lang w:val="en-US"/>
              </w:rPr>
              <w:t>464,75</w:t>
            </w:r>
          </w:p>
        </w:tc>
      </w:tr>
      <w:tr w:rsidR="00614E29" w:rsidRPr="00B40365" w14:paraId="708553D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07DF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BFD9639"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A78B73C"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41A7148"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78B3F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29DF323" w14:textId="77777777" w:rsidR="00614E29" w:rsidRPr="00C97908" w:rsidRDefault="00614E29" w:rsidP="00123D45">
            <w:pPr>
              <w:jc w:val="center"/>
              <w:rPr>
                <w:sz w:val="16"/>
                <w:szCs w:val="16"/>
                <w:lang w:val="en-US"/>
              </w:rPr>
            </w:pPr>
            <w:r w:rsidRPr="00C97908">
              <w:rPr>
                <w:sz w:val="16"/>
                <w:szCs w:val="16"/>
                <w:lang w:val="en-US"/>
              </w:rPr>
              <w:t>0,32</w:t>
            </w:r>
          </w:p>
        </w:tc>
      </w:tr>
      <w:tr w:rsidR="00614E29" w:rsidRPr="00B40365" w14:paraId="159D12D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F306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421E294"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2FDE97C"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1F309DA"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CD8E7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5FDF53C2" w14:textId="77777777" w:rsidR="00614E29" w:rsidRPr="00C97908" w:rsidRDefault="00614E29" w:rsidP="00123D45">
            <w:pPr>
              <w:jc w:val="center"/>
              <w:rPr>
                <w:sz w:val="16"/>
                <w:szCs w:val="16"/>
                <w:lang w:val="en-US"/>
              </w:rPr>
            </w:pPr>
            <w:r w:rsidRPr="00C97908">
              <w:rPr>
                <w:sz w:val="16"/>
                <w:szCs w:val="16"/>
                <w:lang w:val="en-US"/>
              </w:rPr>
              <w:t>1,30</w:t>
            </w:r>
          </w:p>
        </w:tc>
      </w:tr>
      <w:tr w:rsidR="00614E29" w:rsidRPr="00B40365" w14:paraId="77EAB48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99CE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E340921" w14:textId="77777777" w:rsidR="00614E29" w:rsidRPr="00B40365" w:rsidRDefault="00614E29" w:rsidP="00123D45">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D4F02F8" w14:textId="77777777" w:rsidR="00614E29" w:rsidRPr="00C97908" w:rsidRDefault="00614E29" w:rsidP="00123D45">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B319E9C"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9EC18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1A743A3B" w14:textId="77777777" w:rsidR="00614E29" w:rsidRPr="00C97908" w:rsidRDefault="00614E29" w:rsidP="00123D45">
            <w:pPr>
              <w:jc w:val="center"/>
              <w:rPr>
                <w:sz w:val="16"/>
                <w:szCs w:val="16"/>
                <w:lang w:val="en-US"/>
              </w:rPr>
            </w:pPr>
            <w:r w:rsidRPr="00C97908">
              <w:rPr>
                <w:sz w:val="16"/>
                <w:szCs w:val="16"/>
                <w:lang w:val="en-US"/>
              </w:rPr>
              <w:t>5,20</w:t>
            </w:r>
          </w:p>
        </w:tc>
      </w:tr>
      <w:tr w:rsidR="00614E29" w:rsidRPr="009B70F2" w14:paraId="3148911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1BDF95" w14:textId="77777777" w:rsidR="00614E29" w:rsidRPr="005E2CA0" w:rsidRDefault="00614E29" w:rsidP="00123D45">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14:paraId="025D1074" w14:textId="77777777" w:rsidR="00614E29" w:rsidRPr="005E2CA0" w:rsidRDefault="00614E29" w:rsidP="00123D45">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474CE3E5" w14:textId="77777777" w:rsidR="00614E29" w:rsidRPr="005E2CA0" w:rsidRDefault="00614E29" w:rsidP="00123D45">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6BCFAA0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8BB42BD"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FBFEEF"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8701274" w14:textId="77777777" w:rsidR="00614E29" w:rsidRPr="005E2CA0" w:rsidRDefault="00614E29" w:rsidP="00123D45">
            <w:pPr>
              <w:jc w:val="center"/>
              <w:rPr>
                <w:b/>
                <w:bCs/>
                <w:sz w:val="22"/>
                <w:szCs w:val="22"/>
                <w:lang w:val="en-US"/>
              </w:rPr>
            </w:pPr>
            <w:r w:rsidRPr="005E2CA0">
              <w:rPr>
                <w:b/>
                <w:bCs/>
                <w:sz w:val="22"/>
                <w:szCs w:val="22"/>
                <w:lang w:val="en-US"/>
              </w:rPr>
              <w:t>68,10</w:t>
            </w:r>
          </w:p>
          <w:p w14:paraId="7E80E11A" w14:textId="77777777" w:rsidR="00614E29" w:rsidRPr="009B70F2" w:rsidRDefault="00614E29" w:rsidP="00123D45">
            <w:pPr>
              <w:jc w:val="center"/>
              <w:rPr>
                <w:sz w:val="2"/>
                <w:szCs w:val="2"/>
                <w:lang w:val="en-US"/>
              </w:rPr>
            </w:pPr>
          </w:p>
        </w:tc>
      </w:tr>
      <w:tr w:rsidR="00614E29" w:rsidRPr="00B40365" w14:paraId="1A23BF6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F3EA5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370E4AA"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D013349"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219562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0AFFD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7E04D31B" w14:textId="77777777" w:rsidR="00614E29" w:rsidRPr="00C97908" w:rsidRDefault="00614E29" w:rsidP="00123D45">
            <w:pPr>
              <w:jc w:val="center"/>
              <w:rPr>
                <w:sz w:val="16"/>
                <w:szCs w:val="16"/>
                <w:lang w:val="en-US"/>
              </w:rPr>
            </w:pPr>
            <w:r w:rsidRPr="00C97908">
              <w:rPr>
                <w:sz w:val="16"/>
                <w:szCs w:val="16"/>
                <w:lang w:val="en-US"/>
              </w:rPr>
              <w:t>13,62</w:t>
            </w:r>
          </w:p>
        </w:tc>
      </w:tr>
      <w:tr w:rsidR="00614E29" w:rsidRPr="00B40365" w14:paraId="60B63DF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71966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8A49130" w14:textId="77777777" w:rsidR="00614E29" w:rsidRPr="00B40365" w:rsidRDefault="00614E29" w:rsidP="00123D45">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0C62C41E" w14:textId="77777777" w:rsidR="00614E29" w:rsidRPr="00C97908" w:rsidRDefault="00614E29" w:rsidP="00123D45">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440A7908"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0D2025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73B0CD05" w14:textId="77777777" w:rsidR="00614E29" w:rsidRPr="00C97908" w:rsidRDefault="00614E29" w:rsidP="00123D45">
            <w:pPr>
              <w:jc w:val="center"/>
              <w:rPr>
                <w:sz w:val="16"/>
                <w:szCs w:val="16"/>
                <w:lang w:val="en-US"/>
              </w:rPr>
            </w:pPr>
            <w:r w:rsidRPr="00C97908">
              <w:rPr>
                <w:sz w:val="16"/>
                <w:szCs w:val="16"/>
                <w:lang w:val="en-US"/>
              </w:rPr>
              <w:t>74,91</w:t>
            </w:r>
          </w:p>
        </w:tc>
      </w:tr>
      <w:tr w:rsidR="00614E29" w:rsidRPr="00B40365" w14:paraId="291ABAE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3FE0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EE52F74" w14:textId="77777777" w:rsidR="00614E29" w:rsidRPr="00B40365" w:rsidRDefault="00614E29" w:rsidP="00123D45">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195A57F9" w14:textId="77777777" w:rsidR="00614E29" w:rsidRPr="00C97908" w:rsidRDefault="00614E29" w:rsidP="00123D45">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39EDB556"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5281D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B4B76D6" w14:textId="77777777" w:rsidR="00614E29" w:rsidRPr="00C97908" w:rsidRDefault="00614E29" w:rsidP="00123D45">
            <w:pPr>
              <w:jc w:val="center"/>
              <w:rPr>
                <w:sz w:val="16"/>
                <w:szCs w:val="16"/>
                <w:lang w:val="en-US"/>
              </w:rPr>
            </w:pPr>
            <w:r w:rsidRPr="00C97908">
              <w:rPr>
                <w:sz w:val="16"/>
                <w:szCs w:val="16"/>
                <w:lang w:val="en-US"/>
              </w:rPr>
              <w:t>10,22</w:t>
            </w:r>
          </w:p>
        </w:tc>
      </w:tr>
      <w:tr w:rsidR="00614E29" w:rsidRPr="00B40365" w14:paraId="25733BB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80C42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3F1C14B"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C912BC5"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848FB7B"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E4928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5D4F2CC"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9B70F2" w14:paraId="5F89808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C72137" w14:textId="77777777" w:rsidR="00614E29" w:rsidRPr="005E2CA0" w:rsidRDefault="00614E29" w:rsidP="00123D45">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14:paraId="0252223C" w14:textId="77777777" w:rsidR="00614E29" w:rsidRPr="005E2CA0" w:rsidRDefault="00614E29" w:rsidP="00123D45">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23F816D0" w14:textId="77777777" w:rsidR="00614E29" w:rsidRPr="005E2CA0" w:rsidRDefault="00614E29" w:rsidP="00123D45">
            <w:pPr>
              <w:rPr>
                <w:b/>
                <w:bCs/>
                <w:sz w:val="2"/>
                <w:szCs w:val="2"/>
                <w:lang w:val="en-US"/>
              </w:rPr>
            </w:pPr>
            <w:r w:rsidRPr="005E2CA0">
              <w:rPr>
                <w:b/>
                <w:bCs/>
                <w:sz w:val="22"/>
                <w:szCs w:val="22"/>
                <w:lang w:val="en-US"/>
              </w:rPr>
              <w:t>Aplicarea manuala a chitului pe baza de ipsos "Eurofin" grosime 1,0 mm pe suprafetele  tavanelor</w:t>
            </w:r>
          </w:p>
          <w:p w14:paraId="7F8FFA2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17DDF00"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4E0DBA3"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156F7D9" w14:textId="77777777" w:rsidR="00614E29" w:rsidRPr="005E2CA0" w:rsidRDefault="00614E29" w:rsidP="00123D45">
            <w:pPr>
              <w:jc w:val="center"/>
              <w:rPr>
                <w:b/>
                <w:bCs/>
                <w:sz w:val="22"/>
                <w:szCs w:val="22"/>
                <w:lang w:val="en-US"/>
              </w:rPr>
            </w:pPr>
            <w:r w:rsidRPr="005E2CA0">
              <w:rPr>
                <w:b/>
                <w:bCs/>
                <w:sz w:val="22"/>
                <w:szCs w:val="22"/>
                <w:lang w:val="en-US"/>
              </w:rPr>
              <w:t>65,00</w:t>
            </w:r>
          </w:p>
          <w:p w14:paraId="206F0E6F" w14:textId="77777777" w:rsidR="00614E29" w:rsidRPr="009B70F2" w:rsidRDefault="00614E29" w:rsidP="00123D45">
            <w:pPr>
              <w:jc w:val="center"/>
              <w:rPr>
                <w:sz w:val="2"/>
                <w:szCs w:val="2"/>
                <w:lang w:val="en-US"/>
              </w:rPr>
            </w:pPr>
          </w:p>
        </w:tc>
      </w:tr>
      <w:tr w:rsidR="00614E29" w:rsidRPr="00B40365" w14:paraId="0BF063E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15A55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E741D8C" w14:textId="77777777" w:rsidR="00614E29" w:rsidRPr="00B40365" w:rsidRDefault="00614E29" w:rsidP="00123D45">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179E46C6" w14:textId="77777777" w:rsidR="00614E29" w:rsidRPr="00C97908" w:rsidRDefault="00614E29" w:rsidP="00123D45">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2E0DD546"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BBB2D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32CA0A0D" w14:textId="77777777" w:rsidR="00614E29" w:rsidRPr="00C97908" w:rsidRDefault="00614E29" w:rsidP="00123D45">
            <w:pPr>
              <w:jc w:val="center"/>
              <w:rPr>
                <w:sz w:val="16"/>
                <w:szCs w:val="16"/>
                <w:lang w:val="en-US"/>
              </w:rPr>
            </w:pPr>
            <w:r w:rsidRPr="00C97908">
              <w:rPr>
                <w:sz w:val="16"/>
                <w:szCs w:val="16"/>
                <w:lang w:val="en-US"/>
              </w:rPr>
              <w:t>29,25</w:t>
            </w:r>
          </w:p>
        </w:tc>
      </w:tr>
      <w:tr w:rsidR="00614E29" w:rsidRPr="00B40365" w14:paraId="2A5C2E0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362E5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99CEF76"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49B679E"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8E30BD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4AF3A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1B731E40" w14:textId="77777777" w:rsidR="00614E29" w:rsidRPr="00C97908" w:rsidRDefault="00614E29" w:rsidP="00123D45">
            <w:pPr>
              <w:jc w:val="center"/>
              <w:rPr>
                <w:sz w:val="16"/>
                <w:szCs w:val="16"/>
                <w:lang w:val="en-US"/>
              </w:rPr>
            </w:pPr>
            <w:r w:rsidRPr="00C97908">
              <w:rPr>
                <w:sz w:val="16"/>
                <w:szCs w:val="16"/>
                <w:lang w:val="en-US"/>
              </w:rPr>
              <w:t>6,50</w:t>
            </w:r>
          </w:p>
        </w:tc>
      </w:tr>
      <w:tr w:rsidR="00614E29" w:rsidRPr="00B40365" w14:paraId="5F55418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5EA5E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30F3CDA" w14:textId="77777777" w:rsidR="00614E29" w:rsidRPr="00B40365" w:rsidRDefault="00614E29" w:rsidP="00123D45">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1A9E37F0" w14:textId="77777777" w:rsidR="00614E29" w:rsidRPr="00C97908" w:rsidRDefault="00614E29" w:rsidP="00123D45">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42D4A34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88409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7021E4D9" w14:textId="77777777" w:rsidR="00614E29" w:rsidRPr="00C97908" w:rsidRDefault="00614E29" w:rsidP="00123D45">
            <w:pPr>
              <w:jc w:val="center"/>
              <w:rPr>
                <w:sz w:val="16"/>
                <w:szCs w:val="16"/>
                <w:lang w:val="en-US"/>
              </w:rPr>
            </w:pPr>
            <w:r w:rsidRPr="00C97908">
              <w:rPr>
                <w:sz w:val="16"/>
                <w:szCs w:val="16"/>
                <w:lang w:val="en-US"/>
              </w:rPr>
              <w:t>68,57</w:t>
            </w:r>
          </w:p>
        </w:tc>
      </w:tr>
      <w:tr w:rsidR="00614E29" w:rsidRPr="00B40365" w14:paraId="61C4E87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EE89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AEF1825"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17E0B00"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B78C463"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12C51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121F9C89" w14:textId="77777777" w:rsidR="00614E29" w:rsidRPr="00C97908" w:rsidRDefault="00614E29" w:rsidP="00123D45">
            <w:pPr>
              <w:jc w:val="center"/>
              <w:rPr>
                <w:sz w:val="16"/>
                <w:szCs w:val="16"/>
                <w:lang w:val="en-US"/>
              </w:rPr>
            </w:pPr>
            <w:r w:rsidRPr="00C97908">
              <w:rPr>
                <w:sz w:val="16"/>
                <w:szCs w:val="16"/>
                <w:lang w:val="en-US"/>
              </w:rPr>
              <w:t>0,06</w:t>
            </w:r>
          </w:p>
        </w:tc>
      </w:tr>
      <w:tr w:rsidR="00614E29" w:rsidRPr="009B70F2" w14:paraId="78426E0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162B7D" w14:textId="77777777" w:rsidR="00614E29" w:rsidRPr="005E2CA0" w:rsidRDefault="00614E29" w:rsidP="00123D45">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1F8F3E97" w14:textId="77777777" w:rsidR="00614E29" w:rsidRPr="005E2CA0" w:rsidRDefault="00614E29" w:rsidP="00123D45">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560FB13" w14:textId="77777777" w:rsidR="00614E29" w:rsidRPr="005E2CA0" w:rsidRDefault="00614E29" w:rsidP="00123D45">
            <w:pPr>
              <w:rPr>
                <w:b/>
                <w:bCs/>
                <w:sz w:val="2"/>
                <w:szCs w:val="2"/>
                <w:lang w:val="en-US"/>
              </w:rPr>
            </w:pPr>
            <w:r w:rsidRPr="005E2CA0">
              <w:rPr>
                <w:b/>
                <w:bCs/>
                <w:sz w:val="22"/>
                <w:szCs w:val="22"/>
                <w:lang w:val="en-US"/>
              </w:rPr>
              <w:t>Grunduirea suprafetelor interioare a tavanelor</w:t>
            </w:r>
          </w:p>
          <w:p w14:paraId="048CE80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CAE7CD5"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CF7CFDF"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9EE6559" w14:textId="77777777" w:rsidR="00614E29" w:rsidRPr="005E2CA0" w:rsidRDefault="00614E29" w:rsidP="00123D45">
            <w:pPr>
              <w:jc w:val="center"/>
              <w:rPr>
                <w:b/>
                <w:bCs/>
                <w:sz w:val="22"/>
                <w:szCs w:val="22"/>
                <w:lang w:val="en-US"/>
              </w:rPr>
            </w:pPr>
            <w:r w:rsidRPr="005E2CA0">
              <w:rPr>
                <w:b/>
                <w:bCs/>
                <w:sz w:val="22"/>
                <w:szCs w:val="22"/>
                <w:lang w:val="en-US"/>
              </w:rPr>
              <w:t>65,00</w:t>
            </w:r>
          </w:p>
          <w:p w14:paraId="19B2B7D0" w14:textId="77777777" w:rsidR="00614E29" w:rsidRPr="009B70F2" w:rsidRDefault="00614E29" w:rsidP="00123D45">
            <w:pPr>
              <w:jc w:val="center"/>
              <w:rPr>
                <w:sz w:val="2"/>
                <w:szCs w:val="2"/>
                <w:lang w:val="en-US"/>
              </w:rPr>
            </w:pPr>
          </w:p>
        </w:tc>
      </w:tr>
      <w:tr w:rsidR="00614E29" w:rsidRPr="00B40365" w14:paraId="61EA439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8480C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14D119C"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4A953CF"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F00E04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A8C07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7ED33D4" w14:textId="77777777" w:rsidR="00614E29" w:rsidRPr="00C97908" w:rsidRDefault="00614E29" w:rsidP="00123D45">
            <w:pPr>
              <w:jc w:val="center"/>
              <w:rPr>
                <w:sz w:val="16"/>
                <w:szCs w:val="16"/>
                <w:lang w:val="en-US"/>
              </w:rPr>
            </w:pPr>
            <w:r w:rsidRPr="00C97908">
              <w:rPr>
                <w:sz w:val="16"/>
                <w:szCs w:val="16"/>
                <w:lang w:val="en-US"/>
              </w:rPr>
              <w:t>1,95</w:t>
            </w:r>
          </w:p>
        </w:tc>
      </w:tr>
      <w:tr w:rsidR="00614E29" w:rsidRPr="00B40365" w14:paraId="18E4B69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040E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D362B6B" w14:textId="77777777" w:rsidR="00614E29" w:rsidRPr="00B40365" w:rsidRDefault="00614E29" w:rsidP="00123D45">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22C7187" w14:textId="77777777" w:rsidR="00614E29" w:rsidRPr="00C97908" w:rsidRDefault="00614E29" w:rsidP="00123D45">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3E0C10B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EA6A6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F00485C" w14:textId="77777777" w:rsidR="00614E29" w:rsidRPr="00C97908" w:rsidRDefault="00614E29" w:rsidP="00123D45">
            <w:pPr>
              <w:jc w:val="center"/>
              <w:rPr>
                <w:sz w:val="16"/>
                <w:szCs w:val="16"/>
                <w:lang w:val="en-US"/>
              </w:rPr>
            </w:pPr>
            <w:r w:rsidRPr="00C97908">
              <w:rPr>
                <w:sz w:val="16"/>
                <w:szCs w:val="16"/>
                <w:lang w:val="en-US"/>
              </w:rPr>
              <w:t>9,75</w:t>
            </w:r>
          </w:p>
        </w:tc>
      </w:tr>
      <w:tr w:rsidR="00614E29" w:rsidRPr="00B40365" w14:paraId="6F08181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3D3EB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D9B71A8" w14:textId="77777777" w:rsidR="00614E29" w:rsidRPr="00B40365" w:rsidRDefault="00614E29" w:rsidP="00123D45">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F6413F2" w14:textId="77777777" w:rsidR="00614E29" w:rsidRPr="00C97908" w:rsidRDefault="00614E29" w:rsidP="00123D45">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D5E038E"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BB33D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AC12728" w14:textId="77777777" w:rsidR="00614E29" w:rsidRPr="00C97908" w:rsidRDefault="00614E29" w:rsidP="00123D45">
            <w:pPr>
              <w:jc w:val="center"/>
              <w:rPr>
                <w:sz w:val="16"/>
                <w:szCs w:val="16"/>
                <w:lang w:val="en-US"/>
              </w:rPr>
            </w:pPr>
            <w:r w:rsidRPr="00C97908">
              <w:rPr>
                <w:sz w:val="16"/>
                <w:szCs w:val="16"/>
                <w:lang w:val="en-US"/>
              </w:rPr>
              <w:t>3,25</w:t>
            </w:r>
          </w:p>
        </w:tc>
      </w:tr>
      <w:tr w:rsidR="00614E29" w:rsidRPr="009B70F2" w14:paraId="12414EA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92615D" w14:textId="77777777" w:rsidR="00614E29" w:rsidRPr="005E2CA0" w:rsidRDefault="00614E29" w:rsidP="00123D45">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14:paraId="1EADE941" w14:textId="77777777" w:rsidR="00614E29" w:rsidRPr="005E2CA0" w:rsidRDefault="00614E29" w:rsidP="00123D45">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10DA2C7F" w14:textId="77777777" w:rsidR="00614E29" w:rsidRPr="005E2CA0" w:rsidRDefault="00614E29" w:rsidP="00123D45">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14:paraId="1CE9BB5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DC58D3D"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C84EA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57F23CE" w14:textId="77777777" w:rsidR="00614E29" w:rsidRPr="005E2CA0" w:rsidRDefault="00614E29" w:rsidP="00123D45">
            <w:pPr>
              <w:jc w:val="center"/>
              <w:rPr>
                <w:b/>
                <w:bCs/>
                <w:sz w:val="22"/>
                <w:szCs w:val="22"/>
                <w:lang w:val="en-US"/>
              </w:rPr>
            </w:pPr>
            <w:r w:rsidRPr="005E2CA0">
              <w:rPr>
                <w:b/>
                <w:bCs/>
                <w:sz w:val="22"/>
                <w:szCs w:val="22"/>
                <w:lang w:val="en-US"/>
              </w:rPr>
              <w:t>65,00</w:t>
            </w:r>
          </w:p>
          <w:p w14:paraId="098D7154" w14:textId="77777777" w:rsidR="00614E29" w:rsidRPr="009B70F2" w:rsidRDefault="00614E29" w:rsidP="00123D45">
            <w:pPr>
              <w:jc w:val="center"/>
              <w:rPr>
                <w:sz w:val="2"/>
                <w:szCs w:val="2"/>
                <w:lang w:val="en-US"/>
              </w:rPr>
            </w:pPr>
          </w:p>
        </w:tc>
      </w:tr>
      <w:tr w:rsidR="00614E29" w:rsidRPr="00B40365" w14:paraId="34E6B6B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740E4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5557670" w14:textId="77777777" w:rsidR="00614E29" w:rsidRPr="00B40365" w:rsidRDefault="00614E29" w:rsidP="00123D45">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AAD9834" w14:textId="77777777" w:rsidR="00614E29" w:rsidRPr="00C97908" w:rsidRDefault="00614E29" w:rsidP="00123D45">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0B4E3E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98B73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3BB8A034" w14:textId="77777777" w:rsidR="00614E29" w:rsidRPr="00C97908" w:rsidRDefault="00614E29" w:rsidP="00123D45">
            <w:pPr>
              <w:jc w:val="center"/>
              <w:rPr>
                <w:sz w:val="16"/>
                <w:szCs w:val="16"/>
                <w:lang w:val="en-US"/>
              </w:rPr>
            </w:pPr>
            <w:r w:rsidRPr="00C97908">
              <w:rPr>
                <w:sz w:val="16"/>
                <w:szCs w:val="16"/>
                <w:lang w:val="en-US"/>
              </w:rPr>
              <w:t>35,75</w:t>
            </w:r>
          </w:p>
        </w:tc>
      </w:tr>
      <w:tr w:rsidR="00614E29" w:rsidRPr="00B40365" w14:paraId="63A0B52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FC83C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F58B925" w14:textId="77777777" w:rsidR="00614E29" w:rsidRPr="00B40365" w:rsidRDefault="00614E29" w:rsidP="00123D45">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29C39556" w14:textId="77777777" w:rsidR="00614E29" w:rsidRPr="00C97908" w:rsidRDefault="00614E29" w:rsidP="00123D45">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4F44D65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E08AA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2732D1A0" w14:textId="77777777" w:rsidR="00614E29" w:rsidRPr="00C97908" w:rsidRDefault="00614E29" w:rsidP="00123D45">
            <w:pPr>
              <w:jc w:val="center"/>
              <w:rPr>
                <w:sz w:val="16"/>
                <w:szCs w:val="16"/>
                <w:lang w:val="en-US"/>
              </w:rPr>
            </w:pPr>
            <w:r w:rsidRPr="00C97908">
              <w:rPr>
                <w:sz w:val="16"/>
                <w:szCs w:val="16"/>
                <w:lang w:val="en-US"/>
              </w:rPr>
              <w:t>26,00</w:t>
            </w:r>
          </w:p>
        </w:tc>
      </w:tr>
      <w:tr w:rsidR="00614E29" w:rsidRPr="00B40365" w14:paraId="4D5E8B1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5169D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9560F14"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58D7862"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F504D33"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AE724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7D62AB9C" w14:textId="77777777" w:rsidR="00614E29" w:rsidRPr="00C97908" w:rsidRDefault="00614E29" w:rsidP="00123D45">
            <w:pPr>
              <w:jc w:val="center"/>
              <w:rPr>
                <w:sz w:val="16"/>
                <w:szCs w:val="16"/>
                <w:lang w:val="en-US"/>
              </w:rPr>
            </w:pPr>
            <w:r w:rsidRPr="00C97908">
              <w:rPr>
                <w:sz w:val="16"/>
                <w:szCs w:val="16"/>
                <w:lang w:val="en-US"/>
              </w:rPr>
              <w:t>3,90</w:t>
            </w:r>
          </w:p>
        </w:tc>
      </w:tr>
      <w:tr w:rsidR="00614E29" w:rsidRPr="00B40365" w14:paraId="7EF7B12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0BB2B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ED43F38" w14:textId="77777777" w:rsidR="00614E29" w:rsidRPr="00B40365" w:rsidRDefault="00614E29" w:rsidP="00123D45">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F8A2347" w14:textId="77777777" w:rsidR="00614E29" w:rsidRPr="00C97908" w:rsidRDefault="00614E29" w:rsidP="00123D45">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21785621"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8CE2D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57E81EF0" w14:textId="77777777" w:rsidR="00614E29" w:rsidRPr="00C97908" w:rsidRDefault="00614E29" w:rsidP="00123D45">
            <w:pPr>
              <w:jc w:val="center"/>
              <w:rPr>
                <w:sz w:val="16"/>
                <w:szCs w:val="16"/>
                <w:lang w:val="en-US"/>
              </w:rPr>
            </w:pPr>
            <w:r w:rsidRPr="00C97908">
              <w:rPr>
                <w:sz w:val="16"/>
                <w:szCs w:val="16"/>
                <w:lang w:val="en-US"/>
              </w:rPr>
              <w:t>32,50</w:t>
            </w:r>
          </w:p>
        </w:tc>
      </w:tr>
      <w:tr w:rsidR="00614E29" w:rsidRPr="00B40365" w14:paraId="203AFA7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5234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03828E7" w14:textId="77777777" w:rsidR="00614E29" w:rsidRPr="00B40365" w:rsidRDefault="00614E29" w:rsidP="00123D4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585D700" w14:textId="77777777" w:rsidR="00614E29" w:rsidRPr="00C97908" w:rsidRDefault="00614E29" w:rsidP="00123D4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A95CD80"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F9A00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67DB951" w14:textId="77777777" w:rsidR="00614E29" w:rsidRPr="00C97908" w:rsidRDefault="00614E29" w:rsidP="00123D45">
            <w:pPr>
              <w:jc w:val="center"/>
              <w:rPr>
                <w:sz w:val="16"/>
                <w:szCs w:val="16"/>
                <w:lang w:val="en-US"/>
              </w:rPr>
            </w:pPr>
            <w:r w:rsidRPr="00C97908">
              <w:rPr>
                <w:sz w:val="16"/>
                <w:szCs w:val="16"/>
                <w:lang w:val="en-US"/>
              </w:rPr>
              <w:t>3,25</w:t>
            </w:r>
          </w:p>
        </w:tc>
      </w:tr>
      <w:tr w:rsidR="00614E29" w:rsidRPr="00B40365" w14:paraId="58B00D4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A6ACB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23D0FB8" w14:textId="77777777" w:rsidR="00614E29" w:rsidRPr="00B40365" w:rsidRDefault="00614E29" w:rsidP="00123D45">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B90EFDE" w14:textId="77777777" w:rsidR="00614E29" w:rsidRPr="00C97908" w:rsidRDefault="00614E29" w:rsidP="00123D45">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24EF250"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B2B8A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0862FDD2" w14:textId="77777777" w:rsidR="00614E29" w:rsidRPr="00C97908" w:rsidRDefault="00614E29" w:rsidP="00123D45">
            <w:pPr>
              <w:jc w:val="center"/>
              <w:rPr>
                <w:sz w:val="16"/>
                <w:szCs w:val="16"/>
                <w:lang w:val="en-US"/>
              </w:rPr>
            </w:pPr>
            <w:r w:rsidRPr="00C97908">
              <w:rPr>
                <w:sz w:val="16"/>
                <w:szCs w:val="16"/>
                <w:lang w:val="en-US"/>
              </w:rPr>
              <w:t>0,13</w:t>
            </w:r>
          </w:p>
        </w:tc>
      </w:tr>
      <w:tr w:rsidR="00614E29" w:rsidRPr="003E2692" w14:paraId="714BA88A"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4FA01CE"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362431B3"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25936F3A"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241EDDB0"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4F2B65B4"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4EE99025" w14:textId="77777777" w:rsidR="00614E29" w:rsidRPr="003E2692" w:rsidRDefault="00614E29" w:rsidP="00123D45">
            <w:pPr>
              <w:rPr>
                <w:sz w:val="2"/>
                <w:szCs w:val="2"/>
                <w:lang w:val="en-US"/>
              </w:rPr>
            </w:pPr>
          </w:p>
        </w:tc>
      </w:tr>
      <w:tr w:rsidR="00614E29" w:rsidRPr="00B449C4" w14:paraId="5C4F46C1"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E8DB2CF"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1D11B8FF"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4BF2C39C"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B47219F"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32E1A475"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156EF23A" w14:textId="77777777" w:rsidR="00614E29" w:rsidRPr="00B449C4" w:rsidRDefault="00614E29" w:rsidP="00123D45">
            <w:pPr>
              <w:rPr>
                <w:sz w:val="22"/>
                <w:szCs w:val="22"/>
                <w:lang w:val="en-US"/>
              </w:rPr>
            </w:pPr>
          </w:p>
        </w:tc>
      </w:tr>
      <w:tr w:rsidR="00614E29" w:rsidRPr="00B40365" w14:paraId="16134E59"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85A2FFB"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66EF902A"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0F7A8F40"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de joaca si antreu</w:t>
            </w:r>
          </w:p>
        </w:tc>
        <w:tc>
          <w:tcPr>
            <w:tcW w:w="3621" w:type="dxa"/>
            <w:gridSpan w:val="8"/>
            <w:tcBorders>
              <w:bottom w:val="single" w:sz="4" w:space="0" w:color="auto"/>
              <w:right w:val="single" w:sz="4" w:space="0" w:color="auto"/>
            </w:tcBorders>
          </w:tcPr>
          <w:p w14:paraId="6BD6449E" w14:textId="77777777" w:rsidR="00614E29" w:rsidRPr="00B40365" w:rsidRDefault="00614E29" w:rsidP="00123D45">
            <w:pPr>
              <w:rPr>
                <w:sz w:val="22"/>
                <w:szCs w:val="22"/>
                <w:lang w:val="en-US"/>
              </w:rPr>
            </w:pPr>
          </w:p>
        </w:tc>
      </w:tr>
      <w:tr w:rsidR="00614E29" w:rsidRPr="003E2692" w14:paraId="44544AD9"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DB16400"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195652A2"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1FACC36E"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41D21DBD"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34CBC024"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0796EED0" w14:textId="77777777" w:rsidR="00614E29" w:rsidRPr="003E2692" w:rsidRDefault="00614E29" w:rsidP="00123D45">
            <w:pPr>
              <w:rPr>
                <w:sz w:val="2"/>
                <w:szCs w:val="2"/>
                <w:lang w:val="en-US"/>
              </w:rPr>
            </w:pPr>
          </w:p>
        </w:tc>
      </w:tr>
      <w:tr w:rsidR="00614E29" w:rsidRPr="00B449C4" w14:paraId="4066370E"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0C843E4"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4DE17298"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5CF6194B"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835378C"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5CA0E5E0"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239FB16C" w14:textId="77777777" w:rsidR="00614E29" w:rsidRPr="00B449C4" w:rsidRDefault="00614E29" w:rsidP="00123D45">
            <w:pPr>
              <w:rPr>
                <w:sz w:val="22"/>
                <w:szCs w:val="22"/>
                <w:lang w:val="en-US"/>
              </w:rPr>
            </w:pPr>
          </w:p>
        </w:tc>
      </w:tr>
      <w:tr w:rsidR="00614E29" w:rsidRPr="00B40365" w14:paraId="61D96554"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C5ADE1E"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3507EA0F"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0BAB0E08"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3C45EE72" w14:textId="77777777" w:rsidR="00614E29" w:rsidRPr="00B40365" w:rsidRDefault="00614E29" w:rsidP="00123D45">
            <w:pPr>
              <w:rPr>
                <w:sz w:val="22"/>
                <w:szCs w:val="22"/>
                <w:lang w:val="en-US"/>
              </w:rPr>
            </w:pPr>
          </w:p>
        </w:tc>
      </w:tr>
      <w:tr w:rsidR="00614E29" w:rsidRPr="009B70F2" w14:paraId="1A664E3A" w14:textId="77777777" w:rsidTr="00123D45">
        <w:tblPrEx>
          <w:tblCellMar>
            <w:left w:w="107" w:type="dxa"/>
            <w:right w:w="107" w:type="dxa"/>
          </w:tblCellMar>
        </w:tblPrEx>
        <w:tc>
          <w:tcPr>
            <w:tcW w:w="10495" w:type="dxa"/>
            <w:gridSpan w:val="19"/>
          </w:tcPr>
          <w:p w14:paraId="6C112027" w14:textId="77777777" w:rsidR="00614E29" w:rsidRPr="009B70F2" w:rsidRDefault="00614E29" w:rsidP="00123D45">
            <w:pPr>
              <w:rPr>
                <w:b/>
                <w:bCs/>
                <w:sz w:val="22"/>
                <w:szCs w:val="22"/>
                <w:lang w:val="en-US"/>
              </w:rPr>
            </w:pPr>
            <w:r w:rsidRPr="009B70F2">
              <w:rPr>
                <w:b/>
                <w:bCs/>
                <w:sz w:val="22"/>
                <w:szCs w:val="22"/>
                <w:lang w:val="en-US"/>
              </w:rPr>
              <w:t>1.5. Timplarie</w:t>
            </w:r>
          </w:p>
          <w:p w14:paraId="680B73CC" w14:textId="77777777" w:rsidR="00614E29" w:rsidRPr="00B12F65" w:rsidRDefault="00614E29" w:rsidP="00123D45">
            <w:pPr>
              <w:rPr>
                <w:sz w:val="2"/>
                <w:szCs w:val="2"/>
                <w:lang w:val="en-US"/>
              </w:rPr>
            </w:pPr>
          </w:p>
        </w:tc>
      </w:tr>
      <w:tr w:rsidR="00614E29" w:rsidRPr="009B70F2" w14:paraId="3E7D3A61"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D3B6DF" w14:textId="77777777" w:rsidR="00614E29" w:rsidRPr="005E2CA0" w:rsidRDefault="00614E29" w:rsidP="00123D45">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121B84DF" w14:textId="77777777" w:rsidR="00614E29" w:rsidRPr="005E2CA0" w:rsidRDefault="00614E29" w:rsidP="00123D45">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14:paraId="44C51C27" w14:textId="77777777" w:rsidR="00614E29" w:rsidRPr="005E2CA0" w:rsidRDefault="00614E29" w:rsidP="00123D45">
            <w:pPr>
              <w:rPr>
                <w:b/>
                <w:bCs/>
                <w:sz w:val="2"/>
                <w:szCs w:val="2"/>
                <w:lang w:val="en-US"/>
              </w:rPr>
            </w:pPr>
            <w:r w:rsidRPr="005E2CA0">
              <w:rPr>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 (Usi interioare profil PVC clasa A, grosimea profil minim 60mm, 2050x1250mm- 1buc)</w:t>
            </w:r>
          </w:p>
          <w:p w14:paraId="58D5E666"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0F4B5EB"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6F3AA32"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CD5385A" w14:textId="77777777" w:rsidR="00614E29" w:rsidRPr="005E2CA0" w:rsidRDefault="00614E29" w:rsidP="00123D45">
            <w:pPr>
              <w:jc w:val="center"/>
              <w:rPr>
                <w:b/>
                <w:bCs/>
                <w:sz w:val="22"/>
                <w:szCs w:val="22"/>
                <w:lang w:val="en-US"/>
              </w:rPr>
            </w:pPr>
            <w:r w:rsidRPr="005E2CA0">
              <w:rPr>
                <w:b/>
                <w:bCs/>
                <w:sz w:val="22"/>
                <w:szCs w:val="22"/>
                <w:lang w:val="en-US"/>
              </w:rPr>
              <w:t>2,56</w:t>
            </w:r>
          </w:p>
          <w:p w14:paraId="0ADF95A9" w14:textId="77777777" w:rsidR="00614E29" w:rsidRPr="009B70F2" w:rsidRDefault="00614E29" w:rsidP="00123D45">
            <w:pPr>
              <w:jc w:val="center"/>
              <w:rPr>
                <w:sz w:val="2"/>
                <w:szCs w:val="2"/>
                <w:lang w:val="en-US"/>
              </w:rPr>
            </w:pPr>
          </w:p>
        </w:tc>
      </w:tr>
      <w:tr w:rsidR="00614E29" w:rsidRPr="00B40365" w14:paraId="2C221BB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567B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CD9A8F5" w14:textId="77777777" w:rsidR="00614E29" w:rsidRPr="00B40365" w:rsidRDefault="00614E29" w:rsidP="00123D45">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55339D0A" w14:textId="77777777" w:rsidR="00614E29" w:rsidRPr="00C97908" w:rsidRDefault="00614E29" w:rsidP="00123D45">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381C60E6"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BE305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0,73</w:t>
            </w:r>
          </w:p>
        </w:tc>
        <w:tc>
          <w:tcPr>
            <w:tcW w:w="1559" w:type="dxa"/>
            <w:gridSpan w:val="2"/>
            <w:tcBorders>
              <w:top w:val="nil"/>
              <w:bottom w:val="single" w:sz="2" w:space="0" w:color="auto"/>
            </w:tcBorders>
            <w:vAlign w:val="center"/>
          </w:tcPr>
          <w:p w14:paraId="2251832D" w14:textId="77777777" w:rsidR="00614E29" w:rsidRPr="00C97908" w:rsidRDefault="00614E29" w:rsidP="00123D45">
            <w:pPr>
              <w:jc w:val="center"/>
              <w:rPr>
                <w:sz w:val="16"/>
                <w:szCs w:val="16"/>
                <w:lang w:val="en-US"/>
              </w:rPr>
            </w:pPr>
            <w:r w:rsidRPr="00C97908">
              <w:rPr>
                <w:sz w:val="16"/>
                <w:szCs w:val="16"/>
                <w:lang w:val="en-US"/>
              </w:rPr>
              <w:t>1,87</w:t>
            </w:r>
          </w:p>
        </w:tc>
      </w:tr>
      <w:tr w:rsidR="00614E29" w:rsidRPr="00B40365" w14:paraId="11623C5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8DB7B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ECE7DFD"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2C432D2"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BDE68F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6CF0C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045D7BC7" w14:textId="77777777" w:rsidR="00614E29" w:rsidRPr="00C97908" w:rsidRDefault="00614E29" w:rsidP="00123D45">
            <w:pPr>
              <w:jc w:val="center"/>
              <w:rPr>
                <w:sz w:val="16"/>
                <w:szCs w:val="16"/>
                <w:lang w:val="en-US"/>
              </w:rPr>
            </w:pPr>
            <w:r w:rsidRPr="00C97908">
              <w:rPr>
                <w:sz w:val="16"/>
                <w:szCs w:val="16"/>
                <w:lang w:val="en-US"/>
              </w:rPr>
              <w:t>0,20</w:t>
            </w:r>
          </w:p>
        </w:tc>
      </w:tr>
      <w:tr w:rsidR="00614E29" w:rsidRPr="00B40365" w14:paraId="08D8DEB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B18E2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6A83382" w14:textId="77777777" w:rsidR="00614E29" w:rsidRPr="00B40365" w:rsidRDefault="00614E29" w:rsidP="00123D45">
            <w:pPr>
              <w:jc w:val="center"/>
              <w:rPr>
                <w:sz w:val="16"/>
                <w:szCs w:val="16"/>
                <w:lang w:val="en-US"/>
              </w:rPr>
            </w:pPr>
            <w:r w:rsidRPr="00B40365">
              <w:rPr>
                <w:sz w:val="16"/>
                <w:szCs w:val="16"/>
                <w:lang w:val="en-US"/>
              </w:rPr>
              <w:t>2030112939150-1</w:t>
            </w:r>
          </w:p>
        </w:tc>
        <w:tc>
          <w:tcPr>
            <w:tcW w:w="4366" w:type="dxa"/>
            <w:gridSpan w:val="4"/>
            <w:tcBorders>
              <w:top w:val="nil"/>
              <w:bottom w:val="single" w:sz="2" w:space="0" w:color="auto"/>
            </w:tcBorders>
            <w:vAlign w:val="center"/>
          </w:tcPr>
          <w:p w14:paraId="6DCCCFED" w14:textId="77777777" w:rsidR="00614E29" w:rsidRPr="00C97908" w:rsidRDefault="00614E29" w:rsidP="00123D45">
            <w:pPr>
              <w:rPr>
                <w:sz w:val="16"/>
                <w:szCs w:val="16"/>
                <w:lang w:val="en-US"/>
              </w:rPr>
            </w:pPr>
            <w:r w:rsidRPr="00C97908">
              <w:rPr>
                <w:sz w:val="16"/>
                <w:szCs w:val="16"/>
                <w:lang w:val="en-US"/>
              </w:rPr>
              <w:t>Usi interioare profil PVC clasa A, grosimea profil minim 60mm</w:t>
            </w:r>
          </w:p>
        </w:tc>
        <w:tc>
          <w:tcPr>
            <w:tcW w:w="1021" w:type="dxa"/>
            <w:gridSpan w:val="3"/>
            <w:tcBorders>
              <w:top w:val="nil"/>
              <w:bottom w:val="single" w:sz="2" w:space="0" w:color="auto"/>
            </w:tcBorders>
            <w:vAlign w:val="center"/>
          </w:tcPr>
          <w:p w14:paraId="6551AA43"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8FDAD3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6EB383B" w14:textId="77777777" w:rsidR="00614E29" w:rsidRPr="00C97908" w:rsidRDefault="00614E29" w:rsidP="00123D45">
            <w:pPr>
              <w:jc w:val="center"/>
              <w:rPr>
                <w:sz w:val="16"/>
                <w:szCs w:val="16"/>
                <w:lang w:val="en-US"/>
              </w:rPr>
            </w:pPr>
            <w:r w:rsidRPr="00C97908">
              <w:rPr>
                <w:sz w:val="16"/>
                <w:szCs w:val="16"/>
                <w:lang w:val="en-US"/>
              </w:rPr>
              <w:t>2,56</w:t>
            </w:r>
          </w:p>
        </w:tc>
      </w:tr>
      <w:tr w:rsidR="00614E29" w:rsidRPr="00B40365" w14:paraId="50570C1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E4DD9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11490F1" w14:textId="77777777" w:rsidR="00614E29" w:rsidRPr="00B40365" w:rsidRDefault="00614E29" w:rsidP="00123D45">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2D0926CD" w14:textId="77777777" w:rsidR="00614E29" w:rsidRPr="00C97908" w:rsidRDefault="00614E29" w:rsidP="00123D45">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53224842"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3AF83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225274C9" w14:textId="77777777" w:rsidR="00614E29" w:rsidRPr="00C97908" w:rsidRDefault="00614E29" w:rsidP="00123D45">
            <w:pPr>
              <w:jc w:val="center"/>
              <w:rPr>
                <w:sz w:val="16"/>
                <w:szCs w:val="16"/>
                <w:lang w:val="en-US"/>
              </w:rPr>
            </w:pPr>
            <w:r w:rsidRPr="00C97908">
              <w:rPr>
                <w:sz w:val="16"/>
                <w:szCs w:val="16"/>
                <w:lang w:val="en-US"/>
              </w:rPr>
              <w:t>10,24</w:t>
            </w:r>
          </w:p>
        </w:tc>
      </w:tr>
      <w:tr w:rsidR="00614E29" w:rsidRPr="00B40365" w14:paraId="4F4620A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77129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10FFA1A" w14:textId="77777777" w:rsidR="00614E29" w:rsidRPr="00B40365" w:rsidRDefault="00614E29" w:rsidP="00123D45">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2CFA7E7B" w14:textId="77777777" w:rsidR="00614E29" w:rsidRPr="00C97908" w:rsidRDefault="00614E29" w:rsidP="00123D45">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20D2EFA8"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40B1A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67EB7721" w14:textId="77777777" w:rsidR="00614E29" w:rsidRPr="00C97908" w:rsidRDefault="00614E29" w:rsidP="00123D45">
            <w:pPr>
              <w:jc w:val="center"/>
              <w:rPr>
                <w:sz w:val="16"/>
                <w:szCs w:val="16"/>
                <w:lang w:val="en-US"/>
              </w:rPr>
            </w:pPr>
            <w:r w:rsidRPr="00C97908">
              <w:rPr>
                <w:sz w:val="16"/>
                <w:szCs w:val="16"/>
                <w:lang w:val="en-US"/>
              </w:rPr>
              <w:t>1,28</w:t>
            </w:r>
          </w:p>
        </w:tc>
      </w:tr>
      <w:tr w:rsidR="00614E29" w:rsidRPr="00B40365" w14:paraId="7CEA334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60781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FEB219C" w14:textId="77777777" w:rsidR="00614E29" w:rsidRPr="00B40365" w:rsidRDefault="00614E29" w:rsidP="00123D45">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1A7513B3" w14:textId="77777777" w:rsidR="00614E29" w:rsidRPr="00C97908" w:rsidRDefault="00614E29" w:rsidP="00123D45">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18816C15"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1C21F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2A50E83D" w14:textId="77777777" w:rsidR="00614E29" w:rsidRPr="00C97908" w:rsidRDefault="00614E29" w:rsidP="00123D45">
            <w:pPr>
              <w:jc w:val="center"/>
              <w:rPr>
                <w:sz w:val="16"/>
                <w:szCs w:val="16"/>
                <w:lang w:val="en-US"/>
              </w:rPr>
            </w:pPr>
            <w:r w:rsidRPr="00C97908">
              <w:rPr>
                <w:sz w:val="16"/>
                <w:szCs w:val="16"/>
                <w:lang w:val="en-US"/>
              </w:rPr>
              <w:t>0,45</w:t>
            </w:r>
          </w:p>
        </w:tc>
      </w:tr>
      <w:tr w:rsidR="00614E29" w:rsidRPr="00B40365" w14:paraId="17730CB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DA00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8B01A35" w14:textId="77777777" w:rsidR="00614E29" w:rsidRPr="00B40365" w:rsidRDefault="00614E29" w:rsidP="00123D45">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46EA46E9" w14:textId="77777777" w:rsidR="00614E29" w:rsidRPr="00C97908" w:rsidRDefault="00614E29" w:rsidP="00123D45">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24AF2273"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C96C6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635037A1" w14:textId="77777777" w:rsidR="00614E29" w:rsidRPr="00C97908" w:rsidRDefault="00614E29" w:rsidP="00123D45">
            <w:pPr>
              <w:jc w:val="center"/>
              <w:rPr>
                <w:sz w:val="16"/>
                <w:szCs w:val="16"/>
                <w:lang w:val="en-US"/>
              </w:rPr>
            </w:pPr>
            <w:r w:rsidRPr="00C97908">
              <w:rPr>
                <w:sz w:val="16"/>
                <w:szCs w:val="16"/>
                <w:lang w:val="en-US"/>
              </w:rPr>
              <w:t>1,54</w:t>
            </w:r>
          </w:p>
        </w:tc>
      </w:tr>
      <w:tr w:rsidR="00614E29" w:rsidRPr="00B40365" w14:paraId="592DF94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BB40D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1B33DB7" w14:textId="77777777" w:rsidR="00614E29" w:rsidRPr="00B40365" w:rsidRDefault="00614E29" w:rsidP="00123D45">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44536581" w14:textId="77777777" w:rsidR="00614E29" w:rsidRPr="00C97908" w:rsidRDefault="00614E29" w:rsidP="00123D45">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4E69DF67" w14:textId="77777777" w:rsidR="00614E29" w:rsidRPr="00C97908" w:rsidRDefault="00614E29" w:rsidP="00123D45">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4EAC4E9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34F6DA4" w14:textId="77777777" w:rsidR="00614E29" w:rsidRPr="00C97908" w:rsidRDefault="00614E29" w:rsidP="00123D45">
            <w:pPr>
              <w:jc w:val="center"/>
              <w:rPr>
                <w:sz w:val="16"/>
                <w:szCs w:val="16"/>
                <w:lang w:val="en-US"/>
              </w:rPr>
            </w:pPr>
            <w:r w:rsidRPr="00C97908">
              <w:rPr>
                <w:sz w:val="16"/>
                <w:szCs w:val="16"/>
                <w:lang w:val="en-US"/>
              </w:rPr>
              <w:t>2,56</w:t>
            </w:r>
          </w:p>
        </w:tc>
      </w:tr>
      <w:tr w:rsidR="00614E29" w:rsidRPr="00B40365" w14:paraId="677D638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C1FF2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4673305"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61D2035"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6695F7A"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80BD7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3CF03DBD" w14:textId="77777777" w:rsidR="00614E29" w:rsidRPr="00C97908" w:rsidRDefault="00614E29" w:rsidP="00123D45">
            <w:pPr>
              <w:jc w:val="center"/>
              <w:rPr>
                <w:sz w:val="16"/>
                <w:szCs w:val="16"/>
                <w:lang w:val="en-US"/>
              </w:rPr>
            </w:pPr>
            <w:r w:rsidRPr="00C97908">
              <w:rPr>
                <w:sz w:val="16"/>
                <w:szCs w:val="16"/>
                <w:lang w:val="en-US"/>
              </w:rPr>
              <w:t>0,05</w:t>
            </w:r>
          </w:p>
        </w:tc>
      </w:tr>
      <w:tr w:rsidR="00614E29" w:rsidRPr="009B70F2" w14:paraId="6789B3FB"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5F68FD" w14:textId="77777777" w:rsidR="00614E29" w:rsidRPr="005E2CA0" w:rsidRDefault="00614E29" w:rsidP="00123D45">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14:paraId="774B87ED" w14:textId="77777777" w:rsidR="00614E29" w:rsidRPr="005E2CA0" w:rsidRDefault="00614E29" w:rsidP="00123D45">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14:paraId="27AA7D05" w14:textId="77777777" w:rsidR="00614E29" w:rsidRPr="005E2CA0" w:rsidRDefault="00614E29" w:rsidP="00123D45">
            <w:pPr>
              <w:rPr>
                <w:b/>
                <w:bCs/>
                <w:sz w:val="2"/>
                <w:szCs w:val="2"/>
                <w:lang w:val="en-US"/>
              </w:rPr>
            </w:pPr>
            <w:r w:rsidRPr="005E2CA0">
              <w:rPr>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 (Usi interioare profil PVC clasa A, grosimea profil minim 60mm, 2050x900mm- 3buc)</w:t>
            </w:r>
          </w:p>
          <w:p w14:paraId="528AEE46"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6E3DBE1"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E772885"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C5A51BB" w14:textId="77777777" w:rsidR="00614E29" w:rsidRPr="005E2CA0" w:rsidRDefault="00614E29" w:rsidP="00123D45">
            <w:pPr>
              <w:jc w:val="center"/>
              <w:rPr>
                <w:b/>
                <w:bCs/>
                <w:sz w:val="22"/>
                <w:szCs w:val="22"/>
                <w:lang w:val="en-US"/>
              </w:rPr>
            </w:pPr>
            <w:r w:rsidRPr="005E2CA0">
              <w:rPr>
                <w:b/>
                <w:bCs/>
                <w:sz w:val="22"/>
                <w:szCs w:val="22"/>
                <w:lang w:val="en-US"/>
              </w:rPr>
              <w:t>5,53</w:t>
            </w:r>
          </w:p>
          <w:p w14:paraId="4FFE3D7D" w14:textId="77777777" w:rsidR="00614E29" w:rsidRPr="009B70F2" w:rsidRDefault="00614E29" w:rsidP="00123D45">
            <w:pPr>
              <w:jc w:val="center"/>
              <w:rPr>
                <w:sz w:val="2"/>
                <w:szCs w:val="2"/>
                <w:lang w:val="en-US"/>
              </w:rPr>
            </w:pPr>
          </w:p>
        </w:tc>
      </w:tr>
      <w:tr w:rsidR="00614E29" w:rsidRPr="00B40365" w14:paraId="26E6DB9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CAA0A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081821B" w14:textId="77777777" w:rsidR="00614E29" w:rsidRPr="00B40365" w:rsidRDefault="00614E29" w:rsidP="00123D45">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03690713" w14:textId="77777777" w:rsidR="00614E29" w:rsidRPr="00C97908" w:rsidRDefault="00614E29" w:rsidP="00123D45">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6F411F65"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5E539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0,73</w:t>
            </w:r>
          </w:p>
        </w:tc>
        <w:tc>
          <w:tcPr>
            <w:tcW w:w="1559" w:type="dxa"/>
            <w:gridSpan w:val="2"/>
            <w:tcBorders>
              <w:top w:val="nil"/>
              <w:bottom w:val="single" w:sz="2" w:space="0" w:color="auto"/>
            </w:tcBorders>
            <w:vAlign w:val="center"/>
          </w:tcPr>
          <w:p w14:paraId="2DB8D597" w14:textId="77777777" w:rsidR="00614E29" w:rsidRPr="00C97908" w:rsidRDefault="00614E29" w:rsidP="00123D45">
            <w:pPr>
              <w:jc w:val="center"/>
              <w:rPr>
                <w:sz w:val="16"/>
                <w:szCs w:val="16"/>
                <w:lang w:val="en-US"/>
              </w:rPr>
            </w:pPr>
            <w:r w:rsidRPr="00C97908">
              <w:rPr>
                <w:sz w:val="16"/>
                <w:szCs w:val="16"/>
                <w:lang w:val="en-US"/>
              </w:rPr>
              <w:t>4,04</w:t>
            </w:r>
          </w:p>
        </w:tc>
      </w:tr>
      <w:tr w:rsidR="00614E29" w:rsidRPr="00B40365" w14:paraId="5138631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842D7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6D10BBE"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CBC45E0"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DD17D1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B99A1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7359A5BE" w14:textId="77777777" w:rsidR="00614E29" w:rsidRPr="00C97908" w:rsidRDefault="00614E29" w:rsidP="00123D45">
            <w:pPr>
              <w:jc w:val="center"/>
              <w:rPr>
                <w:sz w:val="16"/>
                <w:szCs w:val="16"/>
                <w:lang w:val="en-US"/>
              </w:rPr>
            </w:pPr>
            <w:r w:rsidRPr="00C97908">
              <w:rPr>
                <w:sz w:val="16"/>
                <w:szCs w:val="16"/>
                <w:lang w:val="en-US"/>
              </w:rPr>
              <w:t>0,44</w:t>
            </w:r>
          </w:p>
        </w:tc>
      </w:tr>
      <w:tr w:rsidR="00614E29" w:rsidRPr="00B40365" w14:paraId="05C958A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3EF10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8B17ACD" w14:textId="77777777" w:rsidR="00614E29" w:rsidRPr="00B40365" w:rsidRDefault="00614E29" w:rsidP="00123D45">
            <w:pPr>
              <w:jc w:val="center"/>
              <w:rPr>
                <w:sz w:val="16"/>
                <w:szCs w:val="16"/>
                <w:lang w:val="en-US"/>
              </w:rPr>
            </w:pPr>
            <w:r w:rsidRPr="00B40365">
              <w:rPr>
                <w:sz w:val="16"/>
                <w:szCs w:val="16"/>
                <w:lang w:val="en-US"/>
              </w:rPr>
              <w:t>2030112939150-1</w:t>
            </w:r>
          </w:p>
        </w:tc>
        <w:tc>
          <w:tcPr>
            <w:tcW w:w="4366" w:type="dxa"/>
            <w:gridSpan w:val="4"/>
            <w:tcBorders>
              <w:top w:val="nil"/>
              <w:bottom w:val="single" w:sz="2" w:space="0" w:color="auto"/>
            </w:tcBorders>
            <w:vAlign w:val="center"/>
          </w:tcPr>
          <w:p w14:paraId="0BC0DBA0" w14:textId="77777777" w:rsidR="00614E29" w:rsidRPr="00C97908" w:rsidRDefault="00614E29" w:rsidP="00123D45">
            <w:pPr>
              <w:rPr>
                <w:sz w:val="16"/>
                <w:szCs w:val="16"/>
                <w:lang w:val="en-US"/>
              </w:rPr>
            </w:pPr>
            <w:r w:rsidRPr="00C97908">
              <w:rPr>
                <w:sz w:val="16"/>
                <w:szCs w:val="16"/>
                <w:lang w:val="en-US"/>
              </w:rPr>
              <w:t>Usi interioare profil PVC clasa A, grosimea profil minim 60mm</w:t>
            </w:r>
          </w:p>
        </w:tc>
        <w:tc>
          <w:tcPr>
            <w:tcW w:w="1021" w:type="dxa"/>
            <w:gridSpan w:val="3"/>
            <w:tcBorders>
              <w:top w:val="nil"/>
              <w:bottom w:val="single" w:sz="2" w:space="0" w:color="auto"/>
            </w:tcBorders>
            <w:vAlign w:val="center"/>
          </w:tcPr>
          <w:p w14:paraId="00B631BE"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89EE45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2ABD9A5" w14:textId="77777777" w:rsidR="00614E29" w:rsidRPr="00C97908" w:rsidRDefault="00614E29" w:rsidP="00123D45">
            <w:pPr>
              <w:jc w:val="center"/>
              <w:rPr>
                <w:sz w:val="16"/>
                <w:szCs w:val="16"/>
                <w:lang w:val="en-US"/>
              </w:rPr>
            </w:pPr>
            <w:r w:rsidRPr="00C97908">
              <w:rPr>
                <w:sz w:val="16"/>
                <w:szCs w:val="16"/>
                <w:lang w:val="en-US"/>
              </w:rPr>
              <w:t>5,53</w:t>
            </w:r>
          </w:p>
        </w:tc>
      </w:tr>
      <w:tr w:rsidR="00614E29" w:rsidRPr="00B40365" w14:paraId="5CA1435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5B8E2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B688B6B" w14:textId="77777777" w:rsidR="00614E29" w:rsidRPr="00B40365" w:rsidRDefault="00614E29" w:rsidP="00123D45">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44B92BE9" w14:textId="77777777" w:rsidR="00614E29" w:rsidRPr="00C97908" w:rsidRDefault="00614E29" w:rsidP="00123D45">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0ED671A6"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D2A54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531B6291" w14:textId="77777777" w:rsidR="00614E29" w:rsidRPr="00C97908" w:rsidRDefault="00614E29" w:rsidP="00123D45">
            <w:pPr>
              <w:jc w:val="center"/>
              <w:rPr>
                <w:sz w:val="16"/>
                <w:szCs w:val="16"/>
                <w:lang w:val="en-US"/>
              </w:rPr>
            </w:pPr>
            <w:r w:rsidRPr="00C97908">
              <w:rPr>
                <w:sz w:val="16"/>
                <w:szCs w:val="16"/>
                <w:lang w:val="en-US"/>
              </w:rPr>
              <w:t>22,12</w:t>
            </w:r>
          </w:p>
        </w:tc>
      </w:tr>
      <w:tr w:rsidR="00614E29" w:rsidRPr="00B40365" w14:paraId="198982D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A16BA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AC841F" w14:textId="77777777" w:rsidR="00614E29" w:rsidRPr="00B40365" w:rsidRDefault="00614E29" w:rsidP="00123D45">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2D555C8C" w14:textId="77777777" w:rsidR="00614E29" w:rsidRPr="00C97908" w:rsidRDefault="00614E29" w:rsidP="00123D45">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3ECC450B"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819D3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30787E14" w14:textId="77777777" w:rsidR="00614E29" w:rsidRPr="00C97908" w:rsidRDefault="00614E29" w:rsidP="00123D45">
            <w:pPr>
              <w:jc w:val="center"/>
              <w:rPr>
                <w:sz w:val="16"/>
                <w:szCs w:val="16"/>
                <w:lang w:val="en-US"/>
              </w:rPr>
            </w:pPr>
            <w:r w:rsidRPr="00C97908">
              <w:rPr>
                <w:sz w:val="16"/>
                <w:szCs w:val="16"/>
                <w:lang w:val="en-US"/>
              </w:rPr>
              <w:t>2,76</w:t>
            </w:r>
          </w:p>
        </w:tc>
      </w:tr>
      <w:tr w:rsidR="00614E29" w:rsidRPr="00B40365" w14:paraId="40BDE79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DF13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3CC774B" w14:textId="77777777" w:rsidR="00614E29" w:rsidRPr="00B40365" w:rsidRDefault="00614E29" w:rsidP="00123D45">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660952AF" w14:textId="77777777" w:rsidR="00614E29" w:rsidRPr="00C97908" w:rsidRDefault="00614E29" w:rsidP="00123D45">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0EB5E6A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5D8D4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670187A6" w14:textId="77777777" w:rsidR="00614E29" w:rsidRPr="00C97908" w:rsidRDefault="00614E29" w:rsidP="00123D45">
            <w:pPr>
              <w:jc w:val="center"/>
              <w:rPr>
                <w:sz w:val="16"/>
                <w:szCs w:val="16"/>
                <w:lang w:val="en-US"/>
              </w:rPr>
            </w:pPr>
            <w:r w:rsidRPr="00C97908">
              <w:rPr>
                <w:sz w:val="16"/>
                <w:szCs w:val="16"/>
                <w:lang w:val="en-US"/>
              </w:rPr>
              <w:t>0,97</w:t>
            </w:r>
          </w:p>
        </w:tc>
      </w:tr>
      <w:tr w:rsidR="00614E29" w:rsidRPr="00B40365" w14:paraId="1C77D53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6B329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B81EDA1" w14:textId="77777777" w:rsidR="00614E29" w:rsidRPr="00B40365" w:rsidRDefault="00614E29" w:rsidP="00123D45">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2861A99" w14:textId="77777777" w:rsidR="00614E29" w:rsidRPr="00C97908" w:rsidRDefault="00614E29" w:rsidP="00123D45">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DB722A4"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B8DD3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400BB6FD" w14:textId="77777777" w:rsidR="00614E29" w:rsidRPr="00C97908" w:rsidRDefault="00614E29" w:rsidP="00123D45">
            <w:pPr>
              <w:jc w:val="center"/>
              <w:rPr>
                <w:sz w:val="16"/>
                <w:szCs w:val="16"/>
                <w:lang w:val="en-US"/>
              </w:rPr>
            </w:pPr>
            <w:r w:rsidRPr="00C97908">
              <w:rPr>
                <w:sz w:val="16"/>
                <w:szCs w:val="16"/>
                <w:lang w:val="en-US"/>
              </w:rPr>
              <w:t>3,32</w:t>
            </w:r>
          </w:p>
        </w:tc>
      </w:tr>
      <w:tr w:rsidR="00614E29" w:rsidRPr="00B40365" w14:paraId="48C8DE1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3C4A0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FF078E1" w14:textId="77777777" w:rsidR="00614E29" w:rsidRPr="00B40365" w:rsidRDefault="00614E29" w:rsidP="00123D45">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775A527C" w14:textId="77777777" w:rsidR="00614E29" w:rsidRPr="00C97908" w:rsidRDefault="00614E29" w:rsidP="00123D45">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F1B5DE6" w14:textId="77777777" w:rsidR="00614E29" w:rsidRPr="00C97908" w:rsidRDefault="00614E29" w:rsidP="00123D45">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7EE2E5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77403F6" w14:textId="77777777" w:rsidR="00614E29" w:rsidRPr="00C97908" w:rsidRDefault="00614E29" w:rsidP="00123D45">
            <w:pPr>
              <w:jc w:val="center"/>
              <w:rPr>
                <w:sz w:val="16"/>
                <w:szCs w:val="16"/>
                <w:lang w:val="en-US"/>
              </w:rPr>
            </w:pPr>
            <w:r w:rsidRPr="00C97908">
              <w:rPr>
                <w:sz w:val="16"/>
                <w:szCs w:val="16"/>
                <w:lang w:val="en-US"/>
              </w:rPr>
              <w:t>5,53</w:t>
            </w:r>
          </w:p>
        </w:tc>
      </w:tr>
      <w:tr w:rsidR="00614E29" w:rsidRPr="00B40365" w14:paraId="0A86A67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FCFD8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096464E"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014159F"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D8E5532"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67303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39B25C2B" w14:textId="77777777" w:rsidR="00614E29" w:rsidRPr="00C97908" w:rsidRDefault="00614E29" w:rsidP="00123D45">
            <w:pPr>
              <w:jc w:val="center"/>
              <w:rPr>
                <w:sz w:val="16"/>
                <w:szCs w:val="16"/>
                <w:lang w:val="en-US"/>
              </w:rPr>
            </w:pPr>
            <w:r w:rsidRPr="00C97908">
              <w:rPr>
                <w:sz w:val="16"/>
                <w:szCs w:val="16"/>
                <w:lang w:val="en-US"/>
              </w:rPr>
              <w:t>0,11</w:t>
            </w:r>
          </w:p>
        </w:tc>
      </w:tr>
      <w:tr w:rsidR="00614E29" w:rsidRPr="009B70F2" w14:paraId="0E0DD37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AC78E5" w14:textId="77777777" w:rsidR="00614E29" w:rsidRPr="005E2CA0" w:rsidRDefault="00614E29" w:rsidP="00123D45">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14:paraId="75A6D157" w14:textId="77777777" w:rsidR="00614E29" w:rsidRPr="005E2CA0" w:rsidRDefault="00614E29" w:rsidP="00123D45">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14:paraId="1BB9E2E1" w14:textId="77777777" w:rsidR="00614E29" w:rsidRPr="005E2CA0" w:rsidRDefault="00614E29" w:rsidP="00123D45">
            <w:pPr>
              <w:rPr>
                <w:b/>
                <w:bCs/>
                <w:sz w:val="2"/>
                <w:szCs w:val="2"/>
                <w:lang w:val="en-US"/>
              </w:rPr>
            </w:pPr>
            <w:r w:rsidRPr="005E2CA0">
              <w:rPr>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 (Usi exterioare profil PVC clasa A, grosimea profil minim 70mm, 2050x900mm- 1buc)</w:t>
            </w:r>
          </w:p>
          <w:p w14:paraId="45419759"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058015C" w14:textId="77777777" w:rsidR="00614E29" w:rsidRPr="005E2CA0" w:rsidRDefault="00614E29" w:rsidP="00123D45">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B38D999"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F009EBE" w14:textId="77777777" w:rsidR="00614E29" w:rsidRPr="005E2CA0" w:rsidRDefault="00614E29" w:rsidP="00123D45">
            <w:pPr>
              <w:jc w:val="center"/>
              <w:rPr>
                <w:b/>
                <w:bCs/>
                <w:sz w:val="22"/>
                <w:szCs w:val="22"/>
                <w:lang w:val="en-US"/>
              </w:rPr>
            </w:pPr>
            <w:r w:rsidRPr="005E2CA0">
              <w:rPr>
                <w:b/>
                <w:bCs/>
                <w:sz w:val="22"/>
                <w:szCs w:val="22"/>
                <w:lang w:val="en-US"/>
              </w:rPr>
              <w:t>1,85</w:t>
            </w:r>
          </w:p>
          <w:p w14:paraId="35D6D749" w14:textId="77777777" w:rsidR="00614E29" w:rsidRPr="009B70F2" w:rsidRDefault="00614E29" w:rsidP="00123D45">
            <w:pPr>
              <w:jc w:val="center"/>
              <w:rPr>
                <w:sz w:val="2"/>
                <w:szCs w:val="2"/>
                <w:lang w:val="en-US"/>
              </w:rPr>
            </w:pPr>
          </w:p>
        </w:tc>
      </w:tr>
      <w:tr w:rsidR="00614E29" w:rsidRPr="00B40365" w14:paraId="213BD13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75CB0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F9B23E" w14:textId="77777777" w:rsidR="00614E29" w:rsidRPr="00B40365" w:rsidRDefault="00614E29" w:rsidP="00123D45">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3E37B5F0" w14:textId="77777777" w:rsidR="00614E29" w:rsidRPr="00C97908" w:rsidRDefault="00614E29" w:rsidP="00123D45">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7A4B819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B8648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0,73</w:t>
            </w:r>
          </w:p>
        </w:tc>
        <w:tc>
          <w:tcPr>
            <w:tcW w:w="1559" w:type="dxa"/>
            <w:gridSpan w:val="2"/>
            <w:tcBorders>
              <w:top w:val="nil"/>
              <w:bottom w:val="single" w:sz="2" w:space="0" w:color="auto"/>
            </w:tcBorders>
            <w:vAlign w:val="center"/>
          </w:tcPr>
          <w:p w14:paraId="65F5C963" w14:textId="77777777" w:rsidR="00614E29" w:rsidRPr="00C97908" w:rsidRDefault="00614E29" w:rsidP="00123D45">
            <w:pPr>
              <w:jc w:val="center"/>
              <w:rPr>
                <w:sz w:val="16"/>
                <w:szCs w:val="16"/>
                <w:lang w:val="en-US"/>
              </w:rPr>
            </w:pPr>
            <w:r w:rsidRPr="00C97908">
              <w:rPr>
                <w:sz w:val="16"/>
                <w:szCs w:val="16"/>
                <w:lang w:val="en-US"/>
              </w:rPr>
              <w:t>1,35</w:t>
            </w:r>
          </w:p>
        </w:tc>
      </w:tr>
      <w:tr w:rsidR="00614E29" w:rsidRPr="00B40365" w14:paraId="05D6962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D5837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0225D2E"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15D7079"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8B0A5B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D2AD4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3C4D8AE7" w14:textId="77777777" w:rsidR="00614E29" w:rsidRPr="00C97908" w:rsidRDefault="00614E29" w:rsidP="00123D45">
            <w:pPr>
              <w:jc w:val="center"/>
              <w:rPr>
                <w:sz w:val="16"/>
                <w:szCs w:val="16"/>
                <w:lang w:val="en-US"/>
              </w:rPr>
            </w:pPr>
            <w:r w:rsidRPr="00C97908">
              <w:rPr>
                <w:sz w:val="16"/>
                <w:szCs w:val="16"/>
                <w:lang w:val="en-US"/>
              </w:rPr>
              <w:t>0,15</w:t>
            </w:r>
          </w:p>
        </w:tc>
      </w:tr>
      <w:tr w:rsidR="00614E29" w:rsidRPr="00B40365" w14:paraId="6E0D3C0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4B7F5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F61A572" w14:textId="77777777" w:rsidR="00614E29" w:rsidRPr="00B40365" w:rsidRDefault="00614E29" w:rsidP="00123D45">
            <w:pPr>
              <w:jc w:val="center"/>
              <w:rPr>
                <w:sz w:val="16"/>
                <w:szCs w:val="16"/>
                <w:lang w:val="en-US"/>
              </w:rPr>
            </w:pPr>
            <w:r w:rsidRPr="00B40365">
              <w:rPr>
                <w:sz w:val="16"/>
                <w:szCs w:val="16"/>
                <w:lang w:val="en-US"/>
              </w:rPr>
              <w:t>2030112939150-2</w:t>
            </w:r>
          </w:p>
        </w:tc>
        <w:tc>
          <w:tcPr>
            <w:tcW w:w="4366" w:type="dxa"/>
            <w:gridSpan w:val="4"/>
            <w:tcBorders>
              <w:top w:val="nil"/>
              <w:bottom w:val="single" w:sz="2" w:space="0" w:color="auto"/>
            </w:tcBorders>
            <w:vAlign w:val="center"/>
          </w:tcPr>
          <w:p w14:paraId="5014C2A8" w14:textId="77777777" w:rsidR="00614E29" w:rsidRPr="00C97908" w:rsidRDefault="00614E29" w:rsidP="00123D45">
            <w:pPr>
              <w:rPr>
                <w:sz w:val="16"/>
                <w:szCs w:val="16"/>
                <w:lang w:val="en-US"/>
              </w:rPr>
            </w:pPr>
            <w:r w:rsidRPr="00C97908">
              <w:rPr>
                <w:sz w:val="16"/>
                <w:szCs w:val="16"/>
                <w:lang w:val="en-US"/>
              </w:rPr>
              <w:t>Usi exterioare profil PVC clasa A, grosimea profil minim 70mm</w:t>
            </w:r>
          </w:p>
        </w:tc>
        <w:tc>
          <w:tcPr>
            <w:tcW w:w="1021" w:type="dxa"/>
            <w:gridSpan w:val="3"/>
            <w:tcBorders>
              <w:top w:val="nil"/>
              <w:bottom w:val="single" w:sz="2" w:space="0" w:color="auto"/>
            </w:tcBorders>
            <w:vAlign w:val="center"/>
          </w:tcPr>
          <w:p w14:paraId="477C825E"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EA23A1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09BA4C8" w14:textId="77777777" w:rsidR="00614E29" w:rsidRPr="00C97908" w:rsidRDefault="00614E29" w:rsidP="00123D45">
            <w:pPr>
              <w:jc w:val="center"/>
              <w:rPr>
                <w:sz w:val="16"/>
                <w:szCs w:val="16"/>
                <w:lang w:val="en-US"/>
              </w:rPr>
            </w:pPr>
            <w:r w:rsidRPr="00C97908">
              <w:rPr>
                <w:sz w:val="16"/>
                <w:szCs w:val="16"/>
                <w:lang w:val="en-US"/>
              </w:rPr>
              <w:t>1,85</w:t>
            </w:r>
          </w:p>
        </w:tc>
      </w:tr>
      <w:tr w:rsidR="00614E29" w:rsidRPr="00B40365" w14:paraId="306309A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C4112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8D24D32" w14:textId="77777777" w:rsidR="00614E29" w:rsidRPr="00B40365" w:rsidRDefault="00614E29" w:rsidP="00123D45">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16E85D12" w14:textId="77777777" w:rsidR="00614E29" w:rsidRPr="00C97908" w:rsidRDefault="00614E29" w:rsidP="00123D45">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6B473036"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117C0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2AD1096B" w14:textId="77777777" w:rsidR="00614E29" w:rsidRPr="00C97908" w:rsidRDefault="00614E29" w:rsidP="00123D45">
            <w:pPr>
              <w:jc w:val="center"/>
              <w:rPr>
                <w:sz w:val="16"/>
                <w:szCs w:val="16"/>
                <w:lang w:val="en-US"/>
              </w:rPr>
            </w:pPr>
            <w:r w:rsidRPr="00C97908">
              <w:rPr>
                <w:sz w:val="16"/>
                <w:szCs w:val="16"/>
                <w:lang w:val="en-US"/>
              </w:rPr>
              <w:t>7,40</w:t>
            </w:r>
          </w:p>
        </w:tc>
      </w:tr>
      <w:tr w:rsidR="00614E29" w:rsidRPr="00B40365" w14:paraId="5C120B5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7696A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A7E3A9D" w14:textId="77777777" w:rsidR="00614E29" w:rsidRPr="00B40365" w:rsidRDefault="00614E29" w:rsidP="00123D45">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579B90D8" w14:textId="77777777" w:rsidR="00614E29" w:rsidRPr="00C97908" w:rsidRDefault="00614E29" w:rsidP="00123D45">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06109965"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D972E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421934F9" w14:textId="77777777" w:rsidR="00614E29" w:rsidRPr="00C97908" w:rsidRDefault="00614E29" w:rsidP="00123D45">
            <w:pPr>
              <w:jc w:val="center"/>
              <w:rPr>
                <w:sz w:val="16"/>
                <w:szCs w:val="16"/>
                <w:lang w:val="en-US"/>
              </w:rPr>
            </w:pPr>
            <w:r w:rsidRPr="00C97908">
              <w:rPr>
                <w:sz w:val="16"/>
                <w:szCs w:val="16"/>
                <w:lang w:val="en-US"/>
              </w:rPr>
              <w:t>0,92</w:t>
            </w:r>
          </w:p>
        </w:tc>
      </w:tr>
      <w:tr w:rsidR="00614E29" w:rsidRPr="00B40365" w14:paraId="5C7175A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4B305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E89C0CF" w14:textId="77777777" w:rsidR="00614E29" w:rsidRPr="00B40365" w:rsidRDefault="00614E29" w:rsidP="00123D45">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15B6AB2E" w14:textId="77777777" w:rsidR="00614E29" w:rsidRPr="00C97908" w:rsidRDefault="00614E29" w:rsidP="00123D45">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1BD1BF5B"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A6D00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1286E7A6" w14:textId="77777777" w:rsidR="00614E29" w:rsidRPr="00C97908" w:rsidRDefault="00614E29" w:rsidP="00123D45">
            <w:pPr>
              <w:jc w:val="center"/>
              <w:rPr>
                <w:sz w:val="16"/>
                <w:szCs w:val="16"/>
                <w:lang w:val="en-US"/>
              </w:rPr>
            </w:pPr>
            <w:r w:rsidRPr="00C97908">
              <w:rPr>
                <w:sz w:val="16"/>
                <w:szCs w:val="16"/>
                <w:lang w:val="en-US"/>
              </w:rPr>
              <w:t>0,32</w:t>
            </w:r>
          </w:p>
        </w:tc>
      </w:tr>
      <w:tr w:rsidR="00614E29" w:rsidRPr="00B40365" w14:paraId="1BE6E33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BAE01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734493F" w14:textId="77777777" w:rsidR="00614E29" w:rsidRPr="00B40365" w:rsidRDefault="00614E29" w:rsidP="00123D45">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1BEABCC5" w14:textId="77777777" w:rsidR="00614E29" w:rsidRPr="00C97908" w:rsidRDefault="00614E29" w:rsidP="00123D45">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758A4F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BD519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7FEF56EE" w14:textId="77777777" w:rsidR="00614E29" w:rsidRPr="00C97908" w:rsidRDefault="00614E29" w:rsidP="00123D45">
            <w:pPr>
              <w:jc w:val="center"/>
              <w:rPr>
                <w:sz w:val="16"/>
                <w:szCs w:val="16"/>
                <w:lang w:val="en-US"/>
              </w:rPr>
            </w:pPr>
            <w:r w:rsidRPr="00C97908">
              <w:rPr>
                <w:sz w:val="16"/>
                <w:szCs w:val="16"/>
                <w:lang w:val="en-US"/>
              </w:rPr>
              <w:t>1,11</w:t>
            </w:r>
          </w:p>
        </w:tc>
      </w:tr>
      <w:tr w:rsidR="00614E29" w:rsidRPr="00B40365" w14:paraId="035EEA6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A6BD0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EAE4A13" w14:textId="77777777" w:rsidR="00614E29" w:rsidRPr="00B40365" w:rsidRDefault="00614E29" w:rsidP="00123D45">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F5C8BE6" w14:textId="77777777" w:rsidR="00614E29" w:rsidRPr="00C97908" w:rsidRDefault="00614E29" w:rsidP="00123D45">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4C6FDDF5" w14:textId="77777777" w:rsidR="00614E29" w:rsidRPr="00C97908" w:rsidRDefault="00614E29" w:rsidP="00123D45">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7AA2CCF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29D9B62" w14:textId="77777777" w:rsidR="00614E29" w:rsidRPr="00C97908" w:rsidRDefault="00614E29" w:rsidP="00123D45">
            <w:pPr>
              <w:jc w:val="center"/>
              <w:rPr>
                <w:sz w:val="16"/>
                <w:szCs w:val="16"/>
                <w:lang w:val="en-US"/>
              </w:rPr>
            </w:pPr>
            <w:r w:rsidRPr="00C97908">
              <w:rPr>
                <w:sz w:val="16"/>
                <w:szCs w:val="16"/>
                <w:lang w:val="en-US"/>
              </w:rPr>
              <w:t>1,85</w:t>
            </w:r>
          </w:p>
        </w:tc>
      </w:tr>
      <w:tr w:rsidR="00614E29" w:rsidRPr="00B40365" w14:paraId="1C55C29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5419A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46A305C"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8CDEE8C"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F454262"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10750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7567708D" w14:textId="77777777" w:rsidR="00614E29" w:rsidRPr="00C97908" w:rsidRDefault="00614E29" w:rsidP="00123D45">
            <w:pPr>
              <w:jc w:val="center"/>
              <w:rPr>
                <w:sz w:val="16"/>
                <w:szCs w:val="16"/>
                <w:lang w:val="en-US"/>
              </w:rPr>
            </w:pPr>
            <w:r w:rsidRPr="00C97908">
              <w:rPr>
                <w:sz w:val="16"/>
                <w:szCs w:val="16"/>
                <w:lang w:val="en-US"/>
              </w:rPr>
              <w:t>0,04</w:t>
            </w:r>
          </w:p>
        </w:tc>
      </w:tr>
      <w:tr w:rsidR="00614E29" w:rsidRPr="009B70F2" w14:paraId="2B2A0E91"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16EDF4" w14:textId="77777777" w:rsidR="00614E29" w:rsidRPr="005E2CA0" w:rsidRDefault="00614E29" w:rsidP="00123D45">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07B36DFB" w14:textId="77777777" w:rsidR="00614E29" w:rsidRPr="005E2CA0" w:rsidRDefault="00614E29" w:rsidP="00123D45">
            <w:pPr>
              <w:jc w:val="center"/>
              <w:rPr>
                <w:b/>
                <w:bCs/>
                <w:sz w:val="22"/>
                <w:szCs w:val="22"/>
                <w:lang w:val="en-US"/>
              </w:rPr>
            </w:pPr>
            <w:r w:rsidRPr="005E2CA0">
              <w:rPr>
                <w:b/>
                <w:bCs/>
                <w:sz w:val="22"/>
                <w:szCs w:val="22"/>
                <w:lang w:val="en-US"/>
              </w:rPr>
              <w:t>CK22A</w:t>
            </w:r>
          </w:p>
        </w:tc>
        <w:tc>
          <w:tcPr>
            <w:tcW w:w="4366" w:type="dxa"/>
            <w:gridSpan w:val="5"/>
            <w:tcBorders>
              <w:top w:val="single" w:sz="4" w:space="0" w:color="auto"/>
              <w:bottom w:val="single" w:sz="4" w:space="0" w:color="auto"/>
            </w:tcBorders>
          </w:tcPr>
          <w:p w14:paraId="098EDC7A" w14:textId="77777777" w:rsidR="00614E29" w:rsidRPr="005E2CA0" w:rsidRDefault="00614E29" w:rsidP="00123D45">
            <w:pPr>
              <w:rPr>
                <w:b/>
                <w:bCs/>
                <w:sz w:val="2"/>
                <w:szCs w:val="2"/>
                <w:lang w:val="en-US"/>
              </w:rPr>
            </w:pPr>
            <w:r w:rsidRPr="005E2CA0">
              <w:rPr>
                <w:b/>
                <w:bCs/>
                <w:sz w:val="22"/>
                <w:szCs w:val="22"/>
                <w:lang w:val="en-US"/>
              </w:rPr>
              <w:t xml:space="preserve">Glasvanduri din profile din aluminiu la constructii cu inaltimi pina la 35 m din panouri fixe montate pe parapet  (Pereti dispartitori din aluminiu la blocuri </w:t>
            </w:r>
            <w:r w:rsidRPr="005E2CA0">
              <w:rPr>
                <w:b/>
                <w:bCs/>
                <w:sz w:val="22"/>
                <w:szCs w:val="22"/>
                <w:lang w:val="en-US"/>
              </w:rPr>
              <w:lastRenderedPageBreak/>
              <w:t>sanitare, 1800mm (h), umplutura glasvandurilor va fi realizata din HPL, material rezistent la solutii chimice de dezinfectare, modelul si culoarea se va consulta cu beneficiarul)</w:t>
            </w:r>
          </w:p>
          <w:p w14:paraId="48ACE0D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B39FACF" w14:textId="77777777" w:rsidR="00614E29" w:rsidRPr="005E2CA0" w:rsidRDefault="00614E29" w:rsidP="00123D45">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6A57B036"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10FFFBA" w14:textId="77777777" w:rsidR="00614E29" w:rsidRPr="005E2CA0" w:rsidRDefault="00614E29" w:rsidP="00123D45">
            <w:pPr>
              <w:jc w:val="center"/>
              <w:rPr>
                <w:b/>
                <w:bCs/>
                <w:sz w:val="22"/>
                <w:szCs w:val="22"/>
                <w:lang w:val="en-US"/>
              </w:rPr>
            </w:pPr>
            <w:r w:rsidRPr="005E2CA0">
              <w:rPr>
                <w:b/>
                <w:bCs/>
                <w:sz w:val="22"/>
                <w:szCs w:val="22"/>
                <w:lang w:val="en-US"/>
              </w:rPr>
              <w:t>11,35</w:t>
            </w:r>
          </w:p>
          <w:p w14:paraId="1DD262EE" w14:textId="77777777" w:rsidR="00614E29" w:rsidRPr="009B70F2" w:rsidRDefault="00614E29" w:rsidP="00123D45">
            <w:pPr>
              <w:jc w:val="center"/>
              <w:rPr>
                <w:sz w:val="2"/>
                <w:szCs w:val="2"/>
                <w:lang w:val="en-US"/>
              </w:rPr>
            </w:pPr>
          </w:p>
        </w:tc>
      </w:tr>
      <w:tr w:rsidR="00614E29" w:rsidRPr="00B40365" w14:paraId="41419D2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D9CC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8F5534A" w14:textId="77777777" w:rsidR="00614E29" w:rsidRPr="00B40365" w:rsidRDefault="00614E29" w:rsidP="00123D45">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76893085" w14:textId="77777777" w:rsidR="00614E29" w:rsidRPr="00C97908" w:rsidRDefault="00614E29" w:rsidP="00123D45">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08175B3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136BC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B19A0FC" w14:textId="77777777" w:rsidR="00614E29" w:rsidRPr="00C97908" w:rsidRDefault="00614E29" w:rsidP="00123D45">
            <w:pPr>
              <w:jc w:val="center"/>
              <w:rPr>
                <w:sz w:val="16"/>
                <w:szCs w:val="16"/>
                <w:lang w:val="en-US"/>
              </w:rPr>
            </w:pPr>
            <w:r w:rsidRPr="00C97908">
              <w:rPr>
                <w:sz w:val="16"/>
                <w:szCs w:val="16"/>
                <w:lang w:val="en-US"/>
              </w:rPr>
              <w:t>11,35</w:t>
            </w:r>
          </w:p>
        </w:tc>
      </w:tr>
      <w:tr w:rsidR="00614E29" w:rsidRPr="00B40365" w14:paraId="0FD43E0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375F4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04DF1EB"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9468BC7"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26D2F1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B4E22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535570C6" w14:textId="77777777" w:rsidR="00614E29" w:rsidRPr="00C97908" w:rsidRDefault="00614E29" w:rsidP="00123D45">
            <w:pPr>
              <w:jc w:val="center"/>
              <w:rPr>
                <w:sz w:val="16"/>
                <w:szCs w:val="16"/>
                <w:lang w:val="en-US"/>
              </w:rPr>
            </w:pPr>
            <w:r w:rsidRPr="00C97908">
              <w:rPr>
                <w:sz w:val="16"/>
                <w:szCs w:val="16"/>
                <w:lang w:val="en-US"/>
              </w:rPr>
              <w:t>0,68</w:t>
            </w:r>
          </w:p>
        </w:tc>
      </w:tr>
      <w:tr w:rsidR="00614E29" w:rsidRPr="00B40365" w14:paraId="532CAF1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5BCA0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861B586" w14:textId="77777777" w:rsidR="00614E29" w:rsidRPr="00B40365" w:rsidRDefault="00614E29" w:rsidP="00123D45">
            <w:pPr>
              <w:jc w:val="center"/>
              <w:rPr>
                <w:sz w:val="16"/>
                <w:szCs w:val="16"/>
                <w:lang w:val="en-US"/>
              </w:rPr>
            </w:pPr>
            <w:r w:rsidRPr="00B40365">
              <w:rPr>
                <w:sz w:val="16"/>
                <w:szCs w:val="16"/>
                <w:lang w:val="en-US"/>
              </w:rPr>
              <w:t>2030112951000-1</w:t>
            </w:r>
          </w:p>
        </w:tc>
        <w:tc>
          <w:tcPr>
            <w:tcW w:w="4366" w:type="dxa"/>
            <w:gridSpan w:val="4"/>
            <w:tcBorders>
              <w:top w:val="nil"/>
              <w:bottom w:val="single" w:sz="2" w:space="0" w:color="auto"/>
            </w:tcBorders>
            <w:vAlign w:val="center"/>
          </w:tcPr>
          <w:p w14:paraId="677DA6C0" w14:textId="77777777" w:rsidR="00614E29" w:rsidRPr="00C97908" w:rsidRDefault="00614E29" w:rsidP="00123D45">
            <w:pPr>
              <w:rPr>
                <w:sz w:val="16"/>
                <w:szCs w:val="16"/>
                <w:lang w:val="en-US"/>
              </w:rPr>
            </w:pPr>
            <w:r w:rsidRPr="00C97908">
              <w:rPr>
                <w:sz w:val="16"/>
                <w:szCs w:val="16"/>
                <w:lang w:val="en-US"/>
              </w:rPr>
              <w:t>Pereti dispartitori din aluminiu la blocuri sanitare, 1800mm (h), umplutura glasvandurilor va fi realizata din HPL, material rezistent la solutii chimice de dezinfectare, modelul si culoarea se va consulta cu beneficiarul</w:t>
            </w:r>
          </w:p>
        </w:tc>
        <w:tc>
          <w:tcPr>
            <w:tcW w:w="1021" w:type="dxa"/>
            <w:gridSpan w:val="3"/>
            <w:tcBorders>
              <w:top w:val="nil"/>
              <w:bottom w:val="single" w:sz="2" w:space="0" w:color="auto"/>
            </w:tcBorders>
            <w:vAlign w:val="center"/>
          </w:tcPr>
          <w:p w14:paraId="5A73021E" w14:textId="77777777" w:rsidR="00614E29" w:rsidRPr="00C97908" w:rsidRDefault="00614E29" w:rsidP="00123D45">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925281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17FE979" w14:textId="77777777" w:rsidR="00614E29" w:rsidRPr="00C97908" w:rsidRDefault="00614E29" w:rsidP="00123D45">
            <w:pPr>
              <w:jc w:val="center"/>
              <w:rPr>
                <w:sz w:val="16"/>
                <w:szCs w:val="16"/>
                <w:lang w:val="en-US"/>
              </w:rPr>
            </w:pPr>
            <w:r w:rsidRPr="00C97908">
              <w:rPr>
                <w:sz w:val="16"/>
                <w:szCs w:val="16"/>
                <w:lang w:val="en-US"/>
              </w:rPr>
              <w:t>11,35</w:t>
            </w:r>
          </w:p>
        </w:tc>
      </w:tr>
      <w:tr w:rsidR="00614E29" w:rsidRPr="00B40365" w14:paraId="0855858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468B3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15829E7" w14:textId="77777777" w:rsidR="00614E29" w:rsidRPr="00B40365" w:rsidRDefault="00614E29" w:rsidP="00123D45">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3E4C6A3F" w14:textId="77777777" w:rsidR="00614E29" w:rsidRPr="00C97908" w:rsidRDefault="00614E29" w:rsidP="00123D45">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1494B8DF"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850F8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13B0FFE4" w14:textId="77777777" w:rsidR="00614E29" w:rsidRPr="00C97908" w:rsidRDefault="00614E29" w:rsidP="00123D45">
            <w:pPr>
              <w:jc w:val="center"/>
              <w:rPr>
                <w:sz w:val="16"/>
                <w:szCs w:val="16"/>
                <w:lang w:val="en-US"/>
              </w:rPr>
            </w:pPr>
            <w:r w:rsidRPr="00C97908">
              <w:rPr>
                <w:sz w:val="16"/>
                <w:szCs w:val="16"/>
                <w:lang w:val="en-US"/>
              </w:rPr>
              <w:t>68,10</w:t>
            </w:r>
          </w:p>
        </w:tc>
      </w:tr>
      <w:tr w:rsidR="00614E29" w:rsidRPr="00B40365" w14:paraId="7C48AE7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EF57C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006D2FF" w14:textId="77777777" w:rsidR="00614E29" w:rsidRPr="00B40365" w:rsidRDefault="00614E29" w:rsidP="00123D45">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40D93D7B" w14:textId="77777777" w:rsidR="00614E29" w:rsidRPr="00C97908" w:rsidRDefault="00614E29" w:rsidP="00123D45">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69185E0A"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DC94F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0,195</w:t>
            </w:r>
          </w:p>
        </w:tc>
        <w:tc>
          <w:tcPr>
            <w:tcW w:w="1559" w:type="dxa"/>
            <w:gridSpan w:val="2"/>
            <w:tcBorders>
              <w:top w:val="nil"/>
              <w:bottom w:val="single" w:sz="2" w:space="0" w:color="auto"/>
            </w:tcBorders>
            <w:vAlign w:val="center"/>
          </w:tcPr>
          <w:p w14:paraId="374C1183" w14:textId="77777777" w:rsidR="00614E29" w:rsidRPr="00C97908" w:rsidRDefault="00614E29" w:rsidP="00123D45">
            <w:pPr>
              <w:jc w:val="center"/>
              <w:rPr>
                <w:sz w:val="16"/>
                <w:szCs w:val="16"/>
                <w:lang w:val="en-US"/>
              </w:rPr>
            </w:pPr>
            <w:r w:rsidRPr="00C97908">
              <w:rPr>
                <w:sz w:val="16"/>
                <w:szCs w:val="16"/>
                <w:lang w:val="en-US"/>
              </w:rPr>
              <w:t>2,21</w:t>
            </w:r>
          </w:p>
        </w:tc>
      </w:tr>
      <w:tr w:rsidR="00614E29" w:rsidRPr="00B40365" w14:paraId="553BEA1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B2B2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3938276" w14:textId="77777777" w:rsidR="00614E29" w:rsidRPr="00B40365" w:rsidRDefault="00614E29" w:rsidP="00123D45">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0D00B60C" w14:textId="77777777" w:rsidR="00614E29" w:rsidRPr="00C97908" w:rsidRDefault="00614E29" w:rsidP="00123D45">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6F54A147"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BC267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0,058</w:t>
            </w:r>
          </w:p>
        </w:tc>
        <w:tc>
          <w:tcPr>
            <w:tcW w:w="1559" w:type="dxa"/>
            <w:gridSpan w:val="2"/>
            <w:tcBorders>
              <w:top w:val="nil"/>
              <w:bottom w:val="single" w:sz="2" w:space="0" w:color="auto"/>
            </w:tcBorders>
            <w:vAlign w:val="center"/>
          </w:tcPr>
          <w:p w14:paraId="791C7EDD" w14:textId="77777777" w:rsidR="00614E29" w:rsidRPr="00C97908" w:rsidRDefault="00614E29" w:rsidP="00123D45">
            <w:pPr>
              <w:jc w:val="center"/>
              <w:rPr>
                <w:sz w:val="16"/>
                <w:szCs w:val="16"/>
                <w:lang w:val="en-US"/>
              </w:rPr>
            </w:pPr>
            <w:r w:rsidRPr="00C97908">
              <w:rPr>
                <w:sz w:val="16"/>
                <w:szCs w:val="16"/>
                <w:lang w:val="en-US"/>
              </w:rPr>
              <w:t>0,66</w:t>
            </w:r>
          </w:p>
        </w:tc>
      </w:tr>
      <w:tr w:rsidR="00614E29" w:rsidRPr="00B40365" w14:paraId="17DF56F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90F78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2750190" w14:textId="77777777" w:rsidR="00614E29" w:rsidRPr="00B40365" w:rsidRDefault="00614E29" w:rsidP="00123D45">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4DC9AD2E" w14:textId="77777777" w:rsidR="00614E29" w:rsidRPr="00C97908" w:rsidRDefault="00614E29" w:rsidP="00123D45">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D059C92"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54653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1FBC5A42" w14:textId="77777777" w:rsidR="00614E29" w:rsidRPr="00C97908" w:rsidRDefault="00614E29" w:rsidP="00123D45">
            <w:pPr>
              <w:jc w:val="center"/>
              <w:rPr>
                <w:sz w:val="16"/>
                <w:szCs w:val="16"/>
                <w:lang w:val="en-US"/>
              </w:rPr>
            </w:pPr>
            <w:r w:rsidRPr="00C97908">
              <w:rPr>
                <w:sz w:val="16"/>
                <w:szCs w:val="16"/>
                <w:lang w:val="en-US"/>
              </w:rPr>
              <w:t>6,81</w:t>
            </w:r>
          </w:p>
        </w:tc>
      </w:tr>
      <w:tr w:rsidR="00614E29" w:rsidRPr="00B40365" w14:paraId="52926D7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17218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86E5146" w14:textId="77777777" w:rsidR="00614E29" w:rsidRPr="00B40365" w:rsidRDefault="00614E29" w:rsidP="00123D45">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B30AF71" w14:textId="77777777" w:rsidR="00614E29" w:rsidRPr="00C97908" w:rsidRDefault="00614E29" w:rsidP="00123D45">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5C740B0" w14:textId="77777777" w:rsidR="00614E29" w:rsidRPr="00C97908" w:rsidRDefault="00614E29" w:rsidP="00123D45">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8099A7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1376E095" w14:textId="77777777" w:rsidR="00614E29" w:rsidRPr="00C97908" w:rsidRDefault="00614E29" w:rsidP="00123D45">
            <w:pPr>
              <w:jc w:val="center"/>
              <w:rPr>
                <w:sz w:val="16"/>
                <w:szCs w:val="16"/>
                <w:lang w:val="en-US"/>
              </w:rPr>
            </w:pPr>
            <w:r w:rsidRPr="00C97908">
              <w:rPr>
                <w:sz w:val="16"/>
                <w:szCs w:val="16"/>
                <w:lang w:val="en-US"/>
              </w:rPr>
              <w:t>9,08</w:t>
            </w:r>
          </w:p>
        </w:tc>
      </w:tr>
      <w:tr w:rsidR="00614E29" w:rsidRPr="00B40365" w14:paraId="3B789C0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7DACE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E5E980C" w14:textId="77777777" w:rsidR="00614E29" w:rsidRPr="00B40365" w:rsidRDefault="00614E29" w:rsidP="00123D45">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DFBC971" w14:textId="77777777" w:rsidR="00614E29" w:rsidRPr="00C97908" w:rsidRDefault="00614E29" w:rsidP="00123D45">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F6BE006"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7E164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0829824E" w14:textId="77777777" w:rsidR="00614E29" w:rsidRPr="00C97908" w:rsidRDefault="00614E29" w:rsidP="00123D45">
            <w:pPr>
              <w:jc w:val="center"/>
              <w:rPr>
                <w:sz w:val="16"/>
                <w:szCs w:val="16"/>
                <w:lang w:val="en-US"/>
              </w:rPr>
            </w:pPr>
            <w:r w:rsidRPr="00C97908">
              <w:rPr>
                <w:sz w:val="16"/>
                <w:szCs w:val="16"/>
                <w:lang w:val="en-US"/>
              </w:rPr>
              <w:t>0,23</w:t>
            </w:r>
          </w:p>
        </w:tc>
      </w:tr>
      <w:tr w:rsidR="00614E29" w:rsidRPr="009B70F2" w14:paraId="6D0BB7D3"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060957" w14:textId="77777777" w:rsidR="00614E29" w:rsidRPr="005E2CA0" w:rsidRDefault="00614E29" w:rsidP="00123D45">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0BA117D0" w14:textId="77777777" w:rsidR="00614E29" w:rsidRPr="005E2CA0" w:rsidRDefault="00614E29" w:rsidP="00123D45">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3E1B4BCC" w14:textId="77777777" w:rsidR="00614E29" w:rsidRPr="005E2CA0" w:rsidRDefault="00614E29" w:rsidP="00123D45">
            <w:pPr>
              <w:rPr>
                <w:b/>
                <w:bCs/>
                <w:sz w:val="2"/>
                <w:szCs w:val="2"/>
                <w:lang w:val="en-US"/>
              </w:rPr>
            </w:pPr>
            <w:r w:rsidRPr="005E2CA0">
              <w:rPr>
                <w:b/>
                <w:bCs/>
                <w:sz w:val="22"/>
                <w:szCs w:val="22"/>
                <w:lang w:val="en-US"/>
              </w:rPr>
              <w:t>Grile de ventilatie gata confectionate din tabla neagra, cu jaluzele reglabile manual, vopsite si montate in zidarie (Grila de ventilare 250x300)</w:t>
            </w:r>
          </w:p>
          <w:p w14:paraId="3837A4A8"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9B488D0"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DF16DD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2101951" w14:textId="77777777" w:rsidR="00614E29" w:rsidRPr="005E2CA0" w:rsidRDefault="00614E29" w:rsidP="00123D45">
            <w:pPr>
              <w:jc w:val="center"/>
              <w:rPr>
                <w:b/>
                <w:bCs/>
                <w:sz w:val="22"/>
                <w:szCs w:val="22"/>
                <w:lang w:val="en-US"/>
              </w:rPr>
            </w:pPr>
            <w:r w:rsidRPr="005E2CA0">
              <w:rPr>
                <w:b/>
                <w:bCs/>
                <w:sz w:val="22"/>
                <w:szCs w:val="22"/>
                <w:lang w:val="en-US"/>
              </w:rPr>
              <w:t>8,00</w:t>
            </w:r>
          </w:p>
          <w:p w14:paraId="5EA7F916" w14:textId="77777777" w:rsidR="00614E29" w:rsidRPr="009B70F2" w:rsidRDefault="00614E29" w:rsidP="00123D45">
            <w:pPr>
              <w:jc w:val="center"/>
              <w:rPr>
                <w:sz w:val="2"/>
                <w:szCs w:val="2"/>
                <w:lang w:val="en-US"/>
              </w:rPr>
            </w:pPr>
          </w:p>
        </w:tc>
      </w:tr>
      <w:tr w:rsidR="00614E29" w:rsidRPr="00B40365" w14:paraId="2FE5366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81D0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79D72DF" w14:textId="77777777" w:rsidR="00614E29" w:rsidRPr="00B40365" w:rsidRDefault="00614E29" w:rsidP="00123D45">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E4CC82E" w14:textId="77777777" w:rsidR="00614E29" w:rsidRPr="00C97908" w:rsidRDefault="00614E29" w:rsidP="00123D45">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2A84729"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BE971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0,47</w:t>
            </w:r>
          </w:p>
        </w:tc>
        <w:tc>
          <w:tcPr>
            <w:tcW w:w="1559" w:type="dxa"/>
            <w:gridSpan w:val="2"/>
            <w:tcBorders>
              <w:top w:val="nil"/>
              <w:bottom w:val="single" w:sz="2" w:space="0" w:color="auto"/>
            </w:tcBorders>
            <w:vAlign w:val="center"/>
          </w:tcPr>
          <w:p w14:paraId="06B6DA66" w14:textId="77777777" w:rsidR="00614E29" w:rsidRPr="00C97908" w:rsidRDefault="00614E29" w:rsidP="00123D45">
            <w:pPr>
              <w:jc w:val="center"/>
              <w:rPr>
                <w:sz w:val="16"/>
                <w:szCs w:val="16"/>
                <w:lang w:val="en-US"/>
              </w:rPr>
            </w:pPr>
            <w:r w:rsidRPr="00C97908">
              <w:rPr>
                <w:sz w:val="16"/>
                <w:szCs w:val="16"/>
                <w:lang w:val="en-US"/>
              </w:rPr>
              <w:t>3,76</w:t>
            </w:r>
          </w:p>
        </w:tc>
      </w:tr>
      <w:tr w:rsidR="00614E29" w:rsidRPr="00B40365" w14:paraId="0631B63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645F8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0B11EF3" w14:textId="77777777" w:rsidR="00614E29" w:rsidRPr="00B40365" w:rsidRDefault="00614E29" w:rsidP="00123D45">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5FD1B82" w14:textId="77777777" w:rsidR="00614E29" w:rsidRPr="00C97908" w:rsidRDefault="00614E29" w:rsidP="00123D45">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A150BCA"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721BC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89F66A6" w14:textId="77777777" w:rsidR="00614E29" w:rsidRPr="00C97908" w:rsidRDefault="00614E29" w:rsidP="00123D45">
            <w:pPr>
              <w:jc w:val="center"/>
              <w:rPr>
                <w:sz w:val="16"/>
                <w:szCs w:val="16"/>
                <w:lang w:val="en-US"/>
              </w:rPr>
            </w:pPr>
            <w:r w:rsidRPr="00C97908">
              <w:rPr>
                <w:sz w:val="16"/>
                <w:szCs w:val="16"/>
                <w:lang w:val="en-US"/>
              </w:rPr>
              <w:t>0,24</w:t>
            </w:r>
          </w:p>
        </w:tc>
      </w:tr>
      <w:tr w:rsidR="00614E29" w:rsidRPr="00B40365" w14:paraId="24A692F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29040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C8C270F" w14:textId="77777777" w:rsidR="00614E29" w:rsidRPr="00B40365" w:rsidRDefault="00614E29" w:rsidP="00123D45">
            <w:pPr>
              <w:jc w:val="center"/>
              <w:rPr>
                <w:sz w:val="16"/>
                <w:szCs w:val="16"/>
                <w:lang w:val="en-US"/>
              </w:rPr>
            </w:pPr>
            <w:r w:rsidRPr="00B40365">
              <w:rPr>
                <w:sz w:val="16"/>
                <w:szCs w:val="16"/>
                <w:lang w:val="en-US"/>
              </w:rPr>
              <w:t>2874207327005</w:t>
            </w:r>
          </w:p>
        </w:tc>
        <w:tc>
          <w:tcPr>
            <w:tcW w:w="4366" w:type="dxa"/>
            <w:gridSpan w:val="4"/>
            <w:tcBorders>
              <w:top w:val="nil"/>
              <w:bottom w:val="single" w:sz="2" w:space="0" w:color="auto"/>
            </w:tcBorders>
            <w:vAlign w:val="center"/>
          </w:tcPr>
          <w:p w14:paraId="77C32BDC" w14:textId="77777777" w:rsidR="00614E29" w:rsidRPr="00C97908" w:rsidRDefault="00614E29" w:rsidP="00123D45">
            <w:pPr>
              <w:rPr>
                <w:sz w:val="16"/>
                <w:szCs w:val="16"/>
                <w:lang w:val="en-US"/>
              </w:rPr>
            </w:pPr>
            <w:r w:rsidRPr="00C97908">
              <w:rPr>
                <w:sz w:val="16"/>
                <w:szCs w:val="16"/>
                <w:lang w:val="en-US"/>
              </w:rPr>
              <w:t>Lant cu zale innodate D=2 mm</w:t>
            </w:r>
          </w:p>
        </w:tc>
        <w:tc>
          <w:tcPr>
            <w:tcW w:w="1021" w:type="dxa"/>
            <w:gridSpan w:val="3"/>
            <w:tcBorders>
              <w:top w:val="nil"/>
              <w:bottom w:val="single" w:sz="2" w:space="0" w:color="auto"/>
            </w:tcBorders>
            <w:vAlign w:val="center"/>
          </w:tcPr>
          <w:p w14:paraId="157686B8"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1AF49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8273EF2" w14:textId="77777777" w:rsidR="00614E29" w:rsidRPr="00C97908" w:rsidRDefault="00614E29" w:rsidP="00123D45">
            <w:pPr>
              <w:jc w:val="center"/>
              <w:rPr>
                <w:sz w:val="16"/>
                <w:szCs w:val="16"/>
                <w:lang w:val="en-US"/>
              </w:rPr>
            </w:pPr>
            <w:r w:rsidRPr="00C97908">
              <w:rPr>
                <w:sz w:val="16"/>
                <w:szCs w:val="16"/>
                <w:lang w:val="en-US"/>
              </w:rPr>
              <w:t>1,20</w:t>
            </w:r>
          </w:p>
        </w:tc>
      </w:tr>
      <w:tr w:rsidR="00614E29" w:rsidRPr="00B40365" w14:paraId="63ECDC7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6111C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7F2F4E7" w14:textId="77777777" w:rsidR="00614E29" w:rsidRPr="00B40365" w:rsidRDefault="00614E29" w:rsidP="00123D45">
            <w:pPr>
              <w:jc w:val="center"/>
              <w:rPr>
                <w:sz w:val="16"/>
                <w:szCs w:val="16"/>
                <w:lang w:val="en-US"/>
              </w:rPr>
            </w:pPr>
            <w:r w:rsidRPr="00B40365">
              <w:rPr>
                <w:sz w:val="16"/>
                <w:szCs w:val="16"/>
                <w:lang w:val="en-US"/>
              </w:rPr>
              <w:t>2811236306200-1</w:t>
            </w:r>
          </w:p>
        </w:tc>
        <w:tc>
          <w:tcPr>
            <w:tcW w:w="4366" w:type="dxa"/>
            <w:gridSpan w:val="4"/>
            <w:tcBorders>
              <w:top w:val="nil"/>
              <w:bottom w:val="single" w:sz="2" w:space="0" w:color="auto"/>
            </w:tcBorders>
            <w:vAlign w:val="center"/>
          </w:tcPr>
          <w:p w14:paraId="5EAA08F3" w14:textId="77777777" w:rsidR="00614E29" w:rsidRPr="00C97908" w:rsidRDefault="00614E29" w:rsidP="00123D45">
            <w:pPr>
              <w:rPr>
                <w:sz w:val="16"/>
                <w:szCs w:val="16"/>
                <w:lang w:val="en-US"/>
              </w:rPr>
            </w:pPr>
            <w:r w:rsidRPr="00C97908">
              <w:rPr>
                <w:sz w:val="16"/>
                <w:szCs w:val="16"/>
                <w:lang w:val="en-US"/>
              </w:rPr>
              <w:t>Grila de ventilare 250x300</w:t>
            </w:r>
          </w:p>
        </w:tc>
        <w:tc>
          <w:tcPr>
            <w:tcW w:w="1021" w:type="dxa"/>
            <w:gridSpan w:val="3"/>
            <w:tcBorders>
              <w:top w:val="nil"/>
              <w:bottom w:val="single" w:sz="2" w:space="0" w:color="auto"/>
            </w:tcBorders>
            <w:vAlign w:val="center"/>
          </w:tcPr>
          <w:p w14:paraId="3C26339C"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96BFA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242B37E" w14:textId="77777777" w:rsidR="00614E29" w:rsidRPr="00C97908" w:rsidRDefault="00614E29" w:rsidP="00123D45">
            <w:pPr>
              <w:jc w:val="center"/>
              <w:rPr>
                <w:sz w:val="16"/>
                <w:szCs w:val="16"/>
                <w:lang w:val="en-US"/>
              </w:rPr>
            </w:pPr>
            <w:r w:rsidRPr="00C97908">
              <w:rPr>
                <w:sz w:val="16"/>
                <w:szCs w:val="16"/>
                <w:lang w:val="en-US"/>
              </w:rPr>
              <w:t>8,00</w:t>
            </w:r>
          </w:p>
        </w:tc>
      </w:tr>
      <w:tr w:rsidR="00614E29" w:rsidRPr="00B40365" w14:paraId="299D5BD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D2861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76EF76B" w14:textId="77777777" w:rsidR="00614E29" w:rsidRPr="00B40365" w:rsidRDefault="00614E29" w:rsidP="00123D45">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716C69E" w14:textId="77777777" w:rsidR="00614E29" w:rsidRPr="00C97908" w:rsidRDefault="00614E29" w:rsidP="00123D45">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FCE9A41"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00770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50E2D8A0" w14:textId="77777777" w:rsidR="00614E29" w:rsidRPr="00C97908" w:rsidRDefault="00614E29" w:rsidP="00123D45">
            <w:pPr>
              <w:jc w:val="center"/>
              <w:rPr>
                <w:sz w:val="16"/>
                <w:szCs w:val="16"/>
                <w:lang w:val="en-US"/>
              </w:rPr>
            </w:pPr>
            <w:r w:rsidRPr="00C97908">
              <w:rPr>
                <w:sz w:val="16"/>
                <w:szCs w:val="16"/>
                <w:lang w:val="en-US"/>
              </w:rPr>
              <w:t>4,00</w:t>
            </w:r>
          </w:p>
        </w:tc>
      </w:tr>
      <w:tr w:rsidR="00614E29" w:rsidRPr="003E2692" w14:paraId="700A5642"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4D978FD"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76033DA0"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75601A68"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02E20E95"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355614EA"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426D23FC" w14:textId="77777777" w:rsidR="00614E29" w:rsidRPr="003E2692" w:rsidRDefault="00614E29" w:rsidP="00123D45">
            <w:pPr>
              <w:rPr>
                <w:sz w:val="2"/>
                <w:szCs w:val="2"/>
                <w:lang w:val="en-US"/>
              </w:rPr>
            </w:pPr>
          </w:p>
        </w:tc>
      </w:tr>
      <w:tr w:rsidR="00614E29" w:rsidRPr="00B449C4" w14:paraId="6441CC82"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79C0867"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17FB3CF3"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1C5DEE7A"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A927AA3"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4077A185"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487C5125" w14:textId="77777777" w:rsidR="00614E29" w:rsidRPr="00B449C4" w:rsidRDefault="00614E29" w:rsidP="00123D45">
            <w:pPr>
              <w:rPr>
                <w:sz w:val="22"/>
                <w:szCs w:val="22"/>
                <w:lang w:val="en-US"/>
              </w:rPr>
            </w:pPr>
          </w:p>
        </w:tc>
      </w:tr>
      <w:tr w:rsidR="00614E29" w:rsidRPr="00B40365" w14:paraId="72E66203"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B4F8FC9"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464BF5D3"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6B227764"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621" w:type="dxa"/>
            <w:gridSpan w:val="8"/>
            <w:tcBorders>
              <w:bottom w:val="single" w:sz="4" w:space="0" w:color="auto"/>
              <w:right w:val="single" w:sz="4" w:space="0" w:color="auto"/>
            </w:tcBorders>
          </w:tcPr>
          <w:p w14:paraId="244B2C12" w14:textId="77777777" w:rsidR="00614E29" w:rsidRPr="00B40365" w:rsidRDefault="00614E29" w:rsidP="00123D45">
            <w:pPr>
              <w:rPr>
                <w:sz w:val="22"/>
                <w:szCs w:val="22"/>
                <w:lang w:val="en-US"/>
              </w:rPr>
            </w:pPr>
          </w:p>
        </w:tc>
      </w:tr>
      <w:tr w:rsidR="00614E29" w:rsidRPr="009B70F2" w14:paraId="0A92056C" w14:textId="77777777" w:rsidTr="00123D45">
        <w:tblPrEx>
          <w:tblCellMar>
            <w:left w:w="107" w:type="dxa"/>
            <w:right w:w="107" w:type="dxa"/>
          </w:tblCellMar>
        </w:tblPrEx>
        <w:tc>
          <w:tcPr>
            <w:tcW w:w="10495" w:type="dxa"/>
            <w:gridSpan w:val="19"/>
          </w:tcPr>
          <w:p w14:paraId="0B4B0521" w14:textId="77777777" w:rsidR="00614E29" w:rsidRPr="009B70F2" w:rsidRDefault="00614E29" w:rsidP="00123D45">
            <w:pPr>
              <w:rPr>
                <w:b/>
                <w:bCs/>
                <w:sz w:val="22"/>
                <w:szCs w:val="22"/>
                <w:lang w:val="en-US"/>
              </w:rPr>
            </w:pPr>
            <w:r w:rsidRPr="009B70F2">
              <w:rPr>
                <w:b/>
                <w:bCs/>
                <w:sz w:val="22"/>
                <w:szCs w:val="22"/>
                <w:lang w:val="en-US"/>
              </w:rPr>
              <w:t>1.6. Retele de apa si canalizare</w:t>
            </w:r>
          </w:p>
          <w:p w14:paraId="5810762A" w14:textId="77777777" w:rsidR="00614E29" w:rsidRPr="00B12F65" w:rsidRDefault="00614E29" w:rsidP="00123D45">
            <w:pPr>
              <w:rPr>
                <w:sz w:val="2"/>
                <w:szCs w:val="2"/>
                <w:lang w:val="en-US"/>
              </w:rPr>
            </w:pPr>
          </w:p>
        </w:tc>
      </w:tr>
      <w:tr w:rsidR="00614E29" w:rsidRPr="009B70F2" w14:paraId="66B172C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E6C3BF" w14:textId="77777777" w:rsidR="00614E29" w:rsidRPr="005E2CA0" w:rsidRDefault="00614E29" w:rsidP="00123D45">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15F0431E" w14:textId="77777777" w:rsidR="00614E29" w:rsidRPr="005E2CA0" w:rsidRDefault="00614E29" w:rsidP="00123D45">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14:paraId="3D4B8960" w14:textId="77777777" w:rsidR="00614E29" w:rsidRPr="005E2CA0" w:rsidRDefault="00614E29" w:rsidP="00123D45">
            <w:pPr>
              <w:rPr>
                <w:b/>
                <w:bCs/>
                <w:sz w:val="2"/>
                <w:szCs w:val="2"/>
                <w:lang w:val="en-US"/>
              </w:rPr>
            </w:pPr>
            <w:r w:rsidRPr="005E2CA0">
              <w:rPr>
                <w:b/>
                <w:bCs/>
                <w:sz w:val="22"/>
                <w:szCs w:val="22"/>
                <w:lang w:val="en-US"/>
              </w:rPr>
              <w:t>Radiatoare din otel, monobloc avind lungimea de 1001 - 1500 mm (Radiator existent)</w:t>
            </w:r>
          </w:p>
          <w:p w14:paraId="15E1F98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92F4940"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19EA7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B451612" w14:textId="77777777" w:rsidR="00614E29" w:rsidRPr="005E2CA0" w:rsidRDefault="00614E29" w:rsidP="00123D45">
            <w:pPr>
              <w:jc w:val="center"/>
              <w:rPr>
                <w:b/>
                <w:bCs/>
                <w:sz w:val="22"/>
                <w:szCs w:val="22"/>
                <w:lang w:val="en-US"/>
              </w:rPr>
            </w:pPr>
            <w:r w:rsidRPr="005E2CA0">
              <w:rPr>
                <w:b/>
                <w:bCs/>
                <w:sz w:val="22"/>
                <w:szCs w:val="22"/>
                <w:lang w:val="en-US"/>
              </w:rPr>
              <w:t>6,00</w:t>
            </w:r>
          </w:p>
          <w:p w14:paraId="546CA2E1" w14:textId="77777777" w:rsidR="00614E29" w:rsidRPr="009B70F2" w:rsidRDefault="00614E29" w:rsidP="00123D45">
            <w:pPr>
              <w:jc w:val="center"/>
              <w:rPr>
                <w:sz w:val="2"/>
                <w:szCs w:val="2"/>
                <w:lang w:val="en-US"/>
              </w:rPr>
            </w:pPr>
          </w:p>
        </w:tc>
      </w:tr>
      <w:tr w:rsidR="00614E29" w:rsidRPr="00B40365" w14:paraId="2A9744E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8CD20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561FD94" w14:textId="77777777" w:rsidR="00614E29" w:rsidRPr="00B40365" w:rsidRDefault="00614E29" w:rsidP="00123D45">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B4A08F5" w14:textId="77777777" w:rsidR="00614E29" w:rsidRPr="00C97908" w:rsidRDefault="00614E29" w:rsidP="00123D45">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24671F2"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8E540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0,65</w:t>
            </w:r>
          </w:p>
        </w:tc>
        <w:tc>
          <w:tcPr>
            <w:tcW w:w="1559" w:type="dxa"/>
            <w:gridSpan w:val="2"/>
            <w:tcBorders>
              <w:top w:val="nil"/>
              <w:bottom w:val="single" w:sz="2" w:space="0" w:color="auto"/>
            </w:tcBorders>
            <w:vAlign w:val="center"/>
          </w:tcPr>
          <w:p w14:paraId="563AD8AD" w14:textId="77777777" w:rsidR="00614E29" w:rsidRPr="00C97908" w:rsidRDefault="00614E29" w:rsidP="00123D45">
            <w:pPr>
              <w:jc w:val="center"/>
              <w:rPr>
                <w:sz w:val="16"/>
                <w:szCs w:val="16"/>
                <w:lang w:val="en-US"/>
              </w:rPr>
            </w:pPr>
            <w:r w:rsidRPr="00C97908">
              <w:rPr>
                <w:sz w:val="16"/>
                <w:szCs w:val="16"/>
                <w:lang w:val="en-US"/>
              </w:rPr>
              <w:t>3,90</w:t>
            </w:r>
          </w:p>
        </w:tc>
      </w:tr>
      <w:tr w:rsidR="00614E29" w:rsidRPr="00B40365" w14:paraId="62C5B27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3B4CE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60109FC" w14:textId="77777777" w:rsidR="00614E29" w:rsidRPr="00B40365" w:rsidRDefault="00614E29" w:rsidP="00123D45">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50E8F5DE" w14:textId="77777777" w:rsidR="00614E29" w:rsidRPr="00C97908" w:rsidRDefault="00614E29" w:rsidP="00123D45">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142D200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31EF2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70B17440"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B40365" w14:paraId="12BD0B7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C326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D069BF1" w14:textId="77777777" w:rsidR="00614E29" w:rsidRPr="00B40365" w:rsidRDefault="00614E29" w:rsidP="00123D45">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1199566D" w14:textId="77777777" w:rsidR="00614E29" w:rsidRPr="00C97908" w:rsidRDefault="00614E29" w:rsidP="00123D45">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42956053"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9D29F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14:paraId="6360C6F2" w14:textId="77777777" w:rsidR="00614E29" w:rsidRPr="00C97908" w:rsidRDefault="00614E29" w:rsidP="00123D45">
            <w:pPr>
              <w:jc w:val="center"/>
              <w:rPr>
                <w:sz w:val="16"/>
                <w:szCs w:val="16"/>
                <w:lang w:val="en-US"/>
              </w:rPr>
            </w:pPr>
            <w:r w:rsidRPr="00C97908">
              <w:rPr>
                <w:sz w:val="16"/>
                <w:szCs w:val="16"/>
                <w:lang w:val="en-US"/>
              </w:rPr>
              <w:t>0,05</w:t>
            </w:r>
          </w:p>
        </w:tc>
      </w:tr>
      <w:tr w:rsidR="00614E29" w:rsidRPr="00B40365" w14:paraId="6141271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6D3D4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ED59CD8" w14:textId="77777777" w:rsidR="00614E29" w:rsidRPr="00B40365" w:rsidRDefault="00614E29" w:rsidP="00123D45">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13EEFDA3" w14:textId="77777777" w:rsidR="00614E29" w:rsidRPr="00C97908" w:rsidRDefault="00614E29" w:rsidP="00123D45">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528510BC"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DFD0D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65AB793" w14:textId="77777777" w:rsidR="00614E29" w:rsidRPr="00C97908" w:rsidRDefault="00614E29" w:rsidP="00123D45">
            <w:pPr>
              <w:jc w:val="center"/>
              <w:rPr>
                <w:sz w:val="16"/>
                <w:szCs w:val="16"/>
                <w:lang w:val="en-US"/>
              </w:rPr>
            </w:pPr>
            <w:r w:rsidRPr="00C97908">
              <w:rPr>
                <w:sz w:val="16"/>
                <w:szCs w:val="16"/>
                <w:lang w:val="en-US"/>
              </w:rPr>
              <w:t>0,30</w:t>
            </w:r>
          </w:p>
        </w:tc>
      </w:tr>
      <w:tr w:rsidR="00614E29" w:rsidRPr="00B40365" w14:paraId="2A5CD5E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8683E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27E7B14" w14:textId="77777777" w:rsidR="00614E29" w:rsidRPr="00B40365" w:rsidRDefault="00614E29" w:rsidP="00123D45">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1944590D" w14:textId="77777777" w:rsidR="00614E29" w:rsidRPr="00C97908" w:rsidRDefault="00614E29" w:rsidP="00123D45">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6E1916B2"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8895B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39E53CDE" w14:textId="77777777" w:rsidR="00614E29" w:rsidRPr="00C97908" w:rsidRDefault="00614E29" w:rsidP="00123D45">
            <w:pPr>
              <w:jc w:val="center"/>
              <w:rPr>
                <w:sz w:val="16"/>
                <w:szCs w:val="16"/>
                <w:lang w:val="en-US"/>
              </w:rPr>
            </w:pPr>
            <w:r w:rsidRPr="00C97908">
              <w:rPr>
                <w:sz w:val="16"/>
                <w:szCs w:val="16"/>
                <w:lang w:val="en-US"/>
              </w:rPr>
              <w:t>24,00</w:t>
            </w:r>
          </w:p>
        </w:tc>
      </w:tr>
      <w:tr w:rsidR="00614E29" w:rsidRPr="00B40365" w14:paraId="21953AC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8612A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0863217" w14:textId="77777777" w:rsidR="00614E29" w:rsidRPr="00B40365" w:rsidRDefault="00614E29" w:rsidP="00123D45">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73C5048" w14:textId="77777777" w:rsidR="00614E29" w:rsidRPr="00C97908" w:rsidRDefault="00614E29" w:rsidP="00123D45">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FE0AF46"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B0F77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right w:val="single" w:sz="4" w:space="0" w:color="auto"/>
            </w:tcBorders>
            <w:vAlign w:val="center"/>
          </w:tcPr>
          <w:p w14:paraId="051213FB" w14:textId="77777777" w:rsidR="00614E29" w:rsidRPr="00C97908" w:rsidRDefault="00614E29" w:rsidP="00123D45">
            <w:pPr>
              <w:jc w:val="center"/>
              <w:rPr>
                <w:sz w:val="16"/>
                <w:szCs w:val="16"/>
                <w:lang w:val="en-US"/>
              </w:rPr>
            </w:pPr>
            <w:r w:rsidRPr="00C97908">
              <w:rPr>
                <w:sz w:val="16"/>
                <w:szCs w:val="16"/>
                <w:lang w:val="en-US"/>
              </w:rPr>
              <w:t>1,50</w:t>
            </w:r>
          </w:p>
        </w:tc>
      </w:tr>
      <w:tr w:rsidR="00614E29" w:rsidRPr="009B70F2" w14:paraId="4E31063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FDDAA2" w14:textId="77777777" w:rsidR="00614E29" w:rsidRPr="005E2CA0" w:rsidRDefault="00614E29" w:rsidP="00123D45">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14:paraId="49B964F9" w14:textId="77777777" w:rsidR="00614E29" w:rsidRPr="005E2CA0" w:rsidRDefault="00614E29" w:rsidP="00123D45">
            <w:pPr>
              <w:jc w:val="center"/>
              <w:rPr>
                <w:b/>
                <w:bCs/>
                <w:sz w:val="22"/>
                <w:szCs w:val="22"/>
                <w:lang w:val="en-US"/>
              </w:rPr>
            </w:pPr>
            <w:r w:rsidRPr="005E2CA0">
              <w:rPr>
                <w:b/>
                <w:bCs/>
                <w:sz w:val="22"/>
                <w:szCs w:val="22"/>
                <w:lang w:val="en-US"/>
              </w:rPr>
              <w:t>SC07A</w:t>
            </w:r>
          </w:p>
        </w:tc>
        <w:tc>
          <w:tcPr>
            <w:tcW w:w="4366" w:type="dxa"/>
            <w:gridSpan w:val="5"/>
            <w:tcBorders>
              <w:top w:val="single" w:sz="4" w:space="0" w:color="auto"/>
              <w:bottom w:val="single" w:sz="4" w:space="0" w:color="auto"/>
            </w:tcBorders>
          </w:tcPr>
          <w:p w14:paraId="6863827D" w14:textId="77777777" w:rsidR="00614E29" w:rsidRPr="005E2CA0" w:rsidRDefault="00614E29" w:rsidP="00123D45">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  (Vas closet pentru copii)</w:t>
            </w:r>
          </w:p>
          <w:p w14:paraId="4C91F40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64BFC6D"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1F9E7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40E1B68" w14:textId="77777777" w:rsidR="00614E29" w:rsidRPr="005E2CA0" w:rsidRDefault="00614E29" w:rsidP="00123D45">
            <w:pPr>
              <w:jc w:val="center"/>
              <w:rPr>
                <w:b/>
                <w:bCs/>
                <w:sz w:val="22"/>
                <w:szCs w:val="22"/>
                <w:lang w:val="en-US"/>
              </w:rPr>
            </w:pPr>
            <w:r w:rsidRPr="005E2CA0">
              <w:rPr>
                <w:b/>
                <w:bCs/>
                <w:sz w:val="22"/>
                <w:szCs w:val="22"/>
                <w:lang w:val="en-US"/>
              </w:rPr>
              <w:t>3,00</w:t>
            </w:r>
          </w:p>
          <w:p w14:paraId="0C3E5434" w14:textId="77777777" w:rsidR="00614E29" w:rsidRPr="009B70F2" w:rsidRDefault="00614E29" w:rsidP="00123D45">
            <w:pPr>
              <w:jc w:val="center"/>
              <w:rPr>
                <w:sz w:val="2"/>
                <w:szCs w:val="2"/>
                <w:lang w:val="en-US"/>
              </w:rPr>
            </w:pPr>
          </w:p>
        </w:tc>
      </w:tr>
      <w:tr w:rsidR="00614E29" w:rsidRPr="00B40365" w14:paraId="181C246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73B3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B37E719"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AA9B1C7"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B15F755"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BE622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4,70</w:t>
            </w:r>
          </w:p>
        </w:tc>
        <w:tc>
          <w:tcPr>
            <w:tcW w:w="1559" w:type="dxa"/>
            <w:gridSpan w:val="2"/>
            <w:tcBorders>
              <w:top w:val="nil"/>
              <w:bottom w:val="single" w:sz="2" w:space="0" w:color="auto"/>
            </w:tcBorders>
            <w:vAlign w:val="center"/>
          </w:tcPr>
          <w:p w14:paraId="36C75532" w14:textId="77777777" w:rsidR="00614E29" w:rsidRPr="00C97908" w:rsidRDefault="00614E29" w:rsidP="00123D45">
            <w:pPr>
              <w:jc w:val="center"/>
              <w:rPr>
                <w:sz w:val="16"/>
                <w:szCs w:val="16"/>
                <w:lang w:val="en-US"/>
              </w:rPr>
            </w:pPr>
            <w:r w:rsidRPr="00C97908">
              <w:rPr>
                <w:sz w:val="16"/>
                <w:szCs w:val="16"/>
                <w:lang w:val="en-US"/>
              </w:rPr>
              <w:t>14,10</w:t>
            </w:r>
          </w:p>
        </w:tc>
      </w:tr>
      <w:tr w:rsidR="00614E29" w:rsidRPr="00B40365" w14:paraId="118167A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AD309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12E4BBA" w14:textId="77777777" w:rsidR="00614E29" w:rsidRPr="00B40365" w:rsidRDefault="00614E29" w:rsidP="00123D45">
            <w:pPr>
              <w:jc w:val="center"/>
              <w:rPr>
                <w:sz w:val="16"/>
                <w:szCs w:val="16"/>
                <w:lang w:val="en-US"/>
              </w:rPr>
            </w:pPr>
            <w:r w:rsidRPr="00B40365">
              <w:rPr>
                <w:sz w:val="16"/>
                <w:szCs w:val="16"/>
                <w:lang w:val="en-US"/>
              </w:rPr>
              <w:t>2622102442760-</w:t>
            </w:r>
          </w:p>
        </w:tc>
        <w:tc>
          <w:tcPr>
            <w:tcW w:w="4366" w:type="dxa"/>
            <w:gridSpan w:val="4"/>
            <w:tcBorders>
              <w:top w:val="nil"/>
              <w:bottom w:val="single" w:sz="2" w:space="0" w:color="auto"/>
            </w:tcBorders>
            <w:vAlign w:val="center"/>
          </w:tcPr>
          <w:p w14:paraId="581BF8DC" w14:textId="77777777" w:rsidR="00614E29" w:rsidRPr="00C97908" w:rsidRDefault="00614E29" w:rsidP="00123D45">
            <w:pPr>
              <w:rPr>
                <w:sz w:val="16"/>
                <w:szCs w:val="16"/>
                <w:lang w:val="en-US"/>
              </w:rPr>
            </w:pPr>
            <w:r w:rsidRPr="00C97908">
              <w:rPr>
                <w:sz w:val="16"/>
                <w:szCs w:val="16"/>
                <w:lang w:val="en-US"/>
              </w:rPr>
              <w:t>Vas closet pentru copii</w:t>
            </w:r>
          </w:p>
        </w:tc>
        <w:tc>
          <w:tcPr>
            <w:tcW w:w="1021" w:type="dxa"/>
            <w:gridSpan w:val="3"/>
            <w:tcBorders>
              <w:top w:val="nil"/>
              <w:bottom w:val="single" w:sz="2" w:space="0" w:color="auto"/>
            </w:tcBorders>
            <w:vAlign w:val="center"/>
          </w:tcPr>
          <w:p w14:paraId="4426E50A"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2D97A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271FFEDF" w14:textId="77777777" w:rsidR="00614E29" w:rsidRPr="00C97908" w:rsidRDefault="00614E29" w:rsidP="00123D45">
            <w:pPr>
              <w:jc w:val="center"/>
              <w:rPr>
                <w:sz w:val="16"/>
                <w:szCs w:val="16"/>
                <w:lang w:val="en-US"/>
              </w:rPr>
            </w:pPr>
            <w:r w:rsidRPr="00C97908">
              <w:rPr>
                <w:sz w:val="16"/>
                <w:szCs w:val="16"/>
                <w:lang w:val="en-US"/>
              </w:rPr>
              <w:t>3,18</w:t>
            </w:r>
          </w:p>
        </w:tc>
      </w:tr>
      <w:tr w:rsidR="00614E29" w:rsidRPr="00B40365" w14:paraId="39E8C75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719BA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D6D1B6E" w14:textId="77777777" w:rsidR="00614E29" w:rsidRPr="00B40365" w:rsidRDefault="00614E29" w:rsidP="00123D45">
            <w:pPr>
              <w:jc w:val="center"/>
              <w:rPr>
                <w:sz w:val="16"/>
                <w:szCs w:val="16"/>
                <w:lang w:val="en-US"/>
              </w:rPr>
            </w:pPr>
            <w:r w:rsidRPr="00B40365">
              <w:rPr>
                <w:sz w:val="16"/>
                <w:szCs w:val="16"/>
                <w:lang w:val="en-US"/>
              </w:rPr>
              <w:t>2622102452900</w:t>
            </w:r>
          </w:p>
        </w:tc>
        <w:tc>
          <w:tcPr>
            <w:tcW w:w="4366" w:type="dxa"/>
            <w:gridSpan w:val="4"/>
            <w:tcBorders>
              <w:top w:val="nil"/>
              <w:bottom w:val="single" w:sz="2" w:space="0" w:color="auto"/>
            </w:tcBorders>
            <w:vAlign w:val="center"/>
          </w:tcPr>
          <w:p w14:paraId="7DC2028E" w14:textId="77777777" w:rsidR="00614E29" w:rsidRPr="00C97908" w:rsidRDefault="00614E29" w:rsidP="00123D45">
            <w:pPr>
              <w:rPr>
                <w:sz w:val="16"/>
                <w:szCs w:val="16"/>
                <w:lang w:val="en-US"/>
              </w:rPr>
            </w:pPr>
            <w:r w:rsidRPr="00C97908">
              <w:rPr>
                <w:sz w:val="16"/>
                <w:szCs w:val="16"/>
                <w:lang w:val="en-US"/>
              </w:rPr>
              <w:t>Rezervor de apa cu accesoriile sale</w:t>
            </w:r>
          </w:p>
        </w:tc>
        <w:tc>
          <w:tcPr>
            <w:tcW w:w="1021" w:type="dxa"/>
            <w:gridSpan w:val="3"/>
            <w:tcBorders>
              <w:top w:val="nil"/>
              <w:bottom w:val="single" w:sz="2" w:space="0" w:color="auto"/>
            </w:tcBorders>
            <w:vAlign w:val="center"/>
          </w:tcPr>
          <w:p w14:paraId="16E8F940"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AEC2E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576CED0" w14:textId="77777777" w:rsidR="00614E29" w:rsidRPr="00C97908" w:rsidRDefault="00614E29" w:rsidP="00123D45">
            <w:pPr>
              <w:jc w:val="center"/>
              <w:rPr>
                <w:sz w:val="16"/>
                <w:szCs w:val="16"/>
                <w:lang w:val="en-US"/>
              </w:rPr>
            </w:pPr>
            <w:r w:rsidRPr="00C97908">
              <w:rPr>
                <w:sz w:val="16"/>
                <w:szCs w:val="16"/>
                <w:lang w:val="en-US"/>
              </w:rPr>
              <w:t>3,15</w:t>
            </w:r>
          </w:p>
        </w:tc>
      </w:tr>
      <w:tr w:rsidR="00614E29" w:rsidRPr="00B40365" w14:paraId="667BBCF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3389B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E381D54" w14:textId="77777777" w:rsidR="00614E29" w:rsidRPr="00B40365" w:rsidRDefault="00614E29" w:rsidP="00123D45">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14:paraId="49CA2184" w14:textId="77777777" w:rsidR="00614E29" w:rsidRPr="00C97908" w:rsidRDefault="00614E29" w:rsidP="00123D45">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14:paraId="6A74A47C"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D7199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1FD88F4" w14:textId="77777777" w:rsidR="00614E29" w:rsidRPr="00C97908" w:rsidRDefault="00614E29" w:rsidP="00123D45">
            <w:pPr>
              <w:jc w:val="center"/>
              <w:rPr>
                <w:sz w:val="16"/>
                <w:szCs w:val="16"/>
                <w:lang w:val="en-US"/>
              </w:rPr>
            </w:pPr>
            <w:r w:rsidRPr="00C97908">
              <w:rPr>
                <w:sz w:val="16"/>
                <w:szCs w:val="16"/>
                <w:lang w:val="en-US"/>
              </w:rPr>
              <w:t>3,15</w:t>
            </w:r>
          </w:p>
        </w:tc>
      </w:tr>
      <w:tr w:rsidR="00614E29" w:rsidRPr="00B40365" w14:paraId="41F9899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0D8F7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745E7D5" w14:textId="77777777" w:rsidR="00614E29" w:rsidRPr="00B40365" w:rsidRDefault="00614E29" w:rsidP="00123D45">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14:paraId="1FDB85D0" w14:textId="77777777" w:rsidR="00614E29" w:rsidRPr="00C97908" w:rsidRDefault="00614E29" w:rsidP="00123D45">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14:paraId="43A92F3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8522B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A9219EE" w14:textId="77777777" w:rsidR="00614E29" w:rsidRPr="00C97908" w:rsidRDefault="00614E29" w:rsidP="00123D45">
            <w:pPr>
              <w:jc w:val="center"/>
              <w:rPr>
                <w:sz w:val="16"/>
                <w:szCs w:val="16"/>
                <w:lang w:val="en-US"/>
              </w:rPr>
            </w:pPr>
            <w:r w:rsidRPr="00C97908">
              <w:rPr>
                <w:sz w:val="16"/>
                <w:szCs w:val="16"/>
                <w:lang w:val="en-US"/>
              </w:rPr>
              <w:t>3,15</w:t>
            </w:r>
          </w:p>
        </w:tc>
      </w:tr>
      <w:tr w:rsidR="00614E29" w:rsidRPr="00B40365" w14:paraId="325CC0E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1F4BC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4ABE64A" w14:textId="77777777" w:rsidR="00614E29" w:rsidRPr="00B40365" w:rsidRDefault="00614E29" w:rsidP="00123D45">
            <w:pPr>
              <w:jc w:val="center"/>
              <w:rPr>
                <w:sz w:val="16"/>
                <w:szCs w:val="16"/>
                <w:lang w:val="en-US"/>
              </w:rPr>
            </w:pPr>
            <w:r w:rsidRPr="00B40365">
              <w:rPr>
                <w:sz w:val="16"/>
                <w:szCs w:val="16"/>
                <w:lang w:val="en-US"/>
              </w:rPr>
              <w:t>2874134203260</w:t>
            </w:r>
          </w:p>
        </w:tc>
        <w:tc>
          <w:tcPr>
            <w:tcW w:w="4366" w:type="dxa"/>
            <w:gridSpan w:val="4"/>
            <w:tcBorders>
              <w:top w:val="nil"/>
              <w:bottom w:val="single" w:sz="2" w:space="0" w:color="auto"/>
            </w:tcBorders>
            <w:vAlign w:val="center"/>
          </w:tcPr>
          <w:p w14:paraId="61AE9785" w14:textId="77777777" w:rsidR="00614E29" w:rsidRPr="00C97908" w:rsidRDefault="00614E29" w:rsidP="00123D45">
            <w:pPr>
              <w:rPr>
                <w:sz w:val="16"/>
                <w:szCs w:val="16"/>
                <w:lang w:val="en-US"/>
              </w:rPr>
            </w:pPr>
            <w:r w:rsidRPr="00C97908">
              <w:rPr>
                <w:sz w:val="16"/>
                <w:szCs w:val="16"/>
                <w:lang w:val="en-US"/>
              </w:rPr>
              <w:t>Ventil de scurgere pt. rezervor WC cu dn=1 1/4"</w:t>
            </w:r>
          </w:p>
        </w:tc>
        <w:tc>
          <w:tcPr>
            <w:tcW w:w="1021" w:type="dxa"/>
            <w:gridSpan w:val="3"/>
            <w:tcBorders>
              <w:top w:val="nil"/>
              <w:bottom w:val="single" w:sz="2" w:space="0" w:color="auto"/>
            </w:tcBorders>
            <w:vAlign w:val="center"/>
          </w:tcPr>
          <w:p w14:paraId="01F7C613"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768AF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3BCF054" w14:textId="77777777" w:rsidR="00614E29" w:rsidRPr="00C97908" w:rsidRDefault="00614E29" w:rsidP="00123D45">
            <w:pPr>
              <w:jc w:val="center"/>
              <w:rPr>
                <w:sz w:val="16"/>
                <w:szCs w:val="16"/>
                <w:lang w:val="en-US"/>
              </w:rPr>
            </w:pPr>
            <w:r w:rsidRPr="00C97908">
              <w:rPr>
                <w:sz w:val="16"/>
                <w:szCs w:val="16"/>
                <w:lang w:val="en-US"/>
              </w:rPr>
              <w:t>3,15</w:t>
            </w:r>
          </w:p>
        </w:tc>
      </w:tr>
      <w:tr w:rsidR="00614E29" w:rsidRPr="00B40365" w14:paraId="0D2D69A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601CA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13907BE" w14:textId="77777777" w:rsidR="00614E29" w:rsidRPr="00B40365" w:rsidRDefault="00614E29" w:rsidP="00123D45">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14:paraId="23EAD745" w14:textId="77777777" w:rsidR="00614E29" w:rsidRPr="00C97908" w:rsidRDefault="00614E29" w:rsidP="00123D45">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14:paraId="03514457"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FB7820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E03A714" w14:textId="77777777" w:rsidR="00614E29" w:rsidRPr="00C97908" w:rsidRDefault="00614E29" w:rsidP="00123D45">
            <w:pPr>
              <w:jc w:val="center"/>
              <w:rPr>
                <w:sz w:val="16"/>
                <w:szCs w:val="16"/>
                <w:lang w:val="en-US"/>
              </w:rPr>
            </w:pPr>
            <w:r w:rsidRPr="00C97908">
              <w:rPr>
                <w:sz w:val="16"/>
                <w:szCs w:val="16"/>
                <w:lang w:val="en-US"/>
              </w:rPr>
              <w:t>3,15</w:t>
            </w:r>
          </w:p>
        </w:tc>
      </w:tr>
      <w:tr w:rsidR="00614E29" w:rsidRPr="00B40365" w14:paraId="5A52E6C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3B1F2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12631AB" w14:textId="77777777" w:rsidR="00614E29" w:rsidRPr="00B40365" w:rsidRDefault="00614E29" w:rsidP="00123D45">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14:paraId="414C508D" w14:textId="77777777" w:rsidR="00614E29" w:rsidRPr="00C97908" w:rsidRDefault="00614E29" w:rsidP="00123D45">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14:paraId="27BB0C7D"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DDAD40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F04E85B" w14:textId="77777777" w:rsidR="00614E29" w:rsidRPr="00C97908" w:rsidRDefault="00614E29" w:rsidP="00123D45">
            <w:pPr>
              <w:jc w:val="center"/>
              <w:rPr>
                <w:sz w:val="16"/>
                <w:szCs w:val="16"/>
                <w:lang w:val="en-US"/>
              </w:rPr>
            </w:pPr>
            <w:r w:rsidRPr="00C97908">
              <w:rPr>
                <w:sz w:val="16"/>
                <w:szCs w:val="16"/>
                <w:lang w:val="en-US"/>
              </w:rPr>
              <w:t>3,15</w:t>
            </w:r>
          </w:p>
        </w:tc>
      </w:tr>
      <w:tr w:rsidR="00614E29" w:rsidRPr="00B40365" w14:paraId="1E305F4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BC2C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61BEA09" w14:textId="77777777" w:rsidR="00614E29" w:rsidRPr="00B40365" w:rsidRDefault="00614E29" w:rsidP="00123D45">
            <w:pPr>
              <w:jc w:val="center"/>
              <w:rPr>
                <w:sz w:val="16"/>
                <w:szCs w:val="16"/>
                <w:lang w:val="en-US"/>
              </w:rPr>
            </w:pPr>
            <w:r w:rsidRPr="00B40365">
              <w:rPr>
                <w:sz w:val="16"/>
                <w:szCs w:val="16"/>
                <w:lang w:val="en-US"/>
              </w:rPr>
              <w:t>2875114200400</w:t>
            </w:r>
          </w:p>
        </w:tc>
        <w:tc>
          <w:tcPr>
            <w:tcW w:w="4366" w:type="dxa"/>
            <w:gridSpan w:val="4"/>
            <w:tcBorders>
              <w:top w:val="nil"/>
              <w:bottom w:val="single" w:sz="2" w:space="0" w:color="auto"/>
            </w:tcBorders>
            <w:vAlign w:val="center"/>
          </w:tcPr>
          <w:p w14:paraId="27EE5FBF" w14:textId="77777777" w:rsidR="00614E29" w:rsidRPr="00C97908" w:rsidRDefault="00614E29" w:rsidP="00123D45">
            <w:pPr>
              <w:rPr>
                <w:sz w:val="16"/>
                <w:szCs w:val="16"/>
                <w:lang w:val="en-US"/>
              </w:rPr>
            </w:pPr>
            <w:r w:rsidRPr="00C97908">
              <w:rPr>
                <w:sz w:val="16"/>
                <w:szCs w:val="16"/>
                <w:lang w:val="en-US"/>
              </w:rPr>
              <w:t>Tragator pt. closet</w:t>
            </w:r>
          </w:p>
        </w:tc>
        <w:tc>
          <w:tcPr>
            <w:tcW w:w="1021" w:type="dxa"/>
            <w:gridSpan w:val="3"/>
            <w:tcBorders>
              <w:top w:val="nil"/>
              <w:bottom w:val="single" w:sz="2" w:space="0" w:color="auto"/>
            </w:tcBorders>
            <w:vAlign w:val="center"/>
          </w:tcPr>
          <w:p w14:paraId="7EDBDB41"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7747A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20468AC" w14:textId="77777777" w:rsidR="00614E29" w:rsidRPr="00C97908" w:rsidRDefault="00614E29" w:rsidP="00123D45">
            <w:pPr>
              <w:jc w:val="center"/>
              <w:rPr>
                <w:sz w:val="16"/>
                <w:szCs w:val="16"/>
                <w:lang w:val="en-US"/>
              </w:rPr>
            </w:pPr>
            <w:r w:rsidRPr="00C97908">
              <w:rPr>
                <w:sz w:val="16"/>
                <w:szCs w:val="16"/>
                <w:lang w:val="en-US"/>
              </w:rPr>
              <w:t>3,15</w:t>
            </w:r>
          </w:p>
        </w:tc>
      </w:tr>
      <w:tr w:rsidR="00614E29" w:rsidRPr="00B40365" w14:paraId="3E319D8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C3397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C80B046" w14:textId="77777777" w:rsidR="00614E29" w:rsidRPr="00B40365" w:rsidRDefault="00614E29" w:rsidP="00123D45">
            <w:pPr>
              <w:jc w:val="center"/>
              <w:rPr>
                <w:sz w:val="16"/>
                <w:szCs w:val="16"/>
                <w:lang w:val="en-US"/>
              </w:rPr>
            </w:pPr>
            <w:r w:rsidRPr="00B40365">
              <w:rPr>
                <w:sz w:val="16"/>
                <w:szCs w:val="16"/>
                <w:lang w:val="en-US"/>
              </w:rPr>
              <w:t>2875116710000</w:t>
            </w:r>
          </w:p>
        </w:tc>
        <w:tc>
          <w:tcPr>
            <w:tcW w:w="4366" w:type="dxa"/>
            <w:gridSpan w:val="4"/>
            <w:tcBorders>
              <w:top w:val="nil"/>
              <w:bottom w:val="single" w:sz="2" w:space="0" w:color="auto"/>
            </w:tcBorders>
            <w:vAlign w:val="center"/>
          </w:tcPr>
          <w:p w14:paraId="0FF734B1" w14:textId="77777777" w:rsidR="00614E29" w:rsidRPr="00C97908" w:rsidRDefault="00614E29" w:rsidP="00123D45">
            <w:pPr>
              <w:rPr>
                <w:sz w:val="16"/>
                <w:szCs w:val="16"/>
                <w:lang w:val="en-US"/>
              </w:rPr>
            </w:pPr>
            <w:r w:rsidRPr="00C97908">
              <w:rPr>
                <w:sz w:val="16"/>
                <w:szCs w:val="16"/>
                <w:lang w:val="en-US"/>
              </w:rPr>
              <w:t>Rama cu capac pt. closet</w:t>
            </w:r>
          </w:p>
        </w:tc>
        <w:tc>
          <w:tcPr>
            <w:tcW w:w="1021" w:type="dxa"/>
            <w:gridSpan w:val="3"/>
            <w:tcBorders>
              <w:top w:val="nil"/>
              <w:bottom w:val="single" w:sz="2" w:space="0" w:color="auto"/>
            </w:tcBorders>
            <w:vAlign w:val="center"/>
          </w:tcPr>
          <w:p w14:paraId="19AD13D0"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DDDE2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DA0D5AA" w14:textId="77777777" w:rsidR="00614E29" w:rsidRPr="00C97908" w:rsidRDefault="00614E29" w:rsidP="00123D45">
            <w:pPr>
              <w:jc w:val="center"/>
              <w:rPr>
                <w:sz w:val="16"/>
                <w:szCs w:val="16"/>
                <w:lang w:val="en-US"/>
              </w:rPr>
            </w:pPr>
            <w:r w:rsidRPr="00C97908">
              <w:rPr>
                <w:sz w:val="16"/>
                <w:szCs w:val="16"/>
                <w:lang w:val="en-US"/>
              </w:rPr>
              <w:t>3,15</w:t>
            </w:r>
          </w:p>
        </w:tc>
      </w:tr>
      <w:tr w:rsidR="00614E29" w:rsidRPr="00B40365" w14:paraId="37A992A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4CB1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B9FE7AD" w14:textId="77777777" w:rsidR="00614E29" w:rsidRPr="00B40365" w:rsidRDefault="00614E29" w:rsidP="00123D45">
            <w:pPr>
              <w:jc w:val="center"/>
              <w:rPr>
                <w:sz w:val="16"/>
                <w:szCs w:val="16"/>
                <w:lang w:val="en-US"/>
              </w:rPr>
            </w:pPr>
            <w:r w:rsidRPr="00B40365">
              <w:rPr>
                <w:sz w:val="16"/>
                <w:szCs w:val="16"/>
                <w:lang w:val="en-US"/>
              </w:rPr>
              <w:t>2513736621595</w:t>
            </w:r>
          </w:p>
        </w:tc>
        <w:tc>
          <w:tcPr>
            <w:tcW w:w="4366" w:type="dxa"/>
            <w:gridSpan w:val="4"/>
            <w:tcBorders>
              <w:top w:val="nil"/>
              <w:bottom w:val="single" w:sz="2" w:space="0" w:color="auto"/>
            </w:tcBorders>
            <w:vAlign w:val="center"/>
          </w:tcPr>
          <w:p w14:paraId="7087CC22" w14:textId="77777777" w:rsidR="00614E29" w:rsidRPr="00C97908" w:rsidRDefault="00614E29" w:rsidP="00123D45">
            <w:pPr>
              <w:rPr>
                <w:sz w:val="16"/>
                <w:szCs w:val="16"/>
                <w:lang w:val="en-US"/>
              </w:rPr>
            </w:pPr>
            <w:r w:rsidRPr="00C97908">
              <w:rPr>
                <w:sz w:val="16"/>
                <w:szCs w:val="16"/>
                <w:lang w:val="en-US"/>
              </w:rPr>
              <w:t>Manseta din cauciuc pt. racord apa vas closet</w:t>
            </w:r>
          </w:p>
        </w:tc>
        <w:tc>
          <w:tcPr>
            <w:tcW w:w="1021" w:type="dxa"/>
            <w:gridSpan w:val="3"/>
            <w:tcBorders>
              <w:top w:val="nil"/>
              <w:bottom w:val="single" w:sz="2" w:space="0" w:color="auto"/>
            </w:tcBorders>
            <w:vAlign w:val="center"/>
          </w:tcPr>
          <w:p w14:paraId="24AF30F6"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F6038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BF2AB7C" w14:textId="77777777" w:rsidR="00614E29" w:rsidRPr="00C97908" w:rsidRDefault="00614E29" w:rsidP="00123D45">
            <w:pPr>
              <w:jc w:val="center"/>
              <w:rPr>
                <w:sz w:val="16"/>
                <w:szCs w:val="16"/>
                <w:lang w:val="en-US"/>
              </w:rPr>
            </w:pPr>
            <w:r w:rsidRPr="00C97908">
              <w:rPr>
                <w:sz w:val="16"/>
                <w:szCs w:val="16"/>
                <w:lang w:val="en-US"/>
              </w:rPr>
              <w:t>3,15</w:t>
            </w:r>
          </w:p>
        </w:tc>
      </w:tr>
      <w:tr w:rsidR="00614E29" w:rsidRPr="009B70F2" w14:paraId="0830431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6D06DB" w14:textId="77777777" w:rsidR="00614E29" w:rsidRPr="005E2CA0" w:rsidRDefault="00614E29" w:rsidP="00123D45">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14:paraId="14AD041C" w14:textId="77777777" w:rsidR="00614E29" w:rsidRPr="005E2CA0" w:rsidRDefault="00614E29" w:rsidP="00123D45">
            <w:pPr>
              <w:jc w:val="center"/>
              <w:rPr>
                <w:b/>
                <w:bCs/>
                <w:sz w:val="22"/>
                <w:szCs w:val="22"/>
                <w:lang w:val="en-US"/>
              </w:rPr>
            </w:pPr>
            <w:r w:rsidRPr="005E2CA0">
              <w:rPr>
                <w:b/>
                <w:bCs/>
                <w:sz w:val="22"/>
                <w:szCs w:val="22"/>
                <w:lang w:val="en-US"/>
              </w:rPr>
              <w:t>SC04C</w:t>
            </w:r>
          </w:p>
        </w:tc>
        <w:tc>
          <w:tcPr>
            <w:tcW w:w="4366" w:type="dxa"/>
            <w:gridSpan w:val="5"/>
            <w:tcBorders>
              <w:top w:val="single" w:sz="4" w:space="0" w:color="auto"/>
              <w:bottom w:val="single" w:sz="4" w:space="0" w:color="auto"/>
            </w:tcBorders>
          </w:tcPr>
          <w:p w14:paraId="4C836616" w14:textId="77777777" w:rsidR="00614E29" w:rsidRPr="005E2CA0" w:rsidRDefault="00614E29" w:rsidP="00123D45">
            <w:pPr>
              <w:rPr>
                <w:b/>
                <w:bCs/>
                <w:sz w:val="2"/>
                <w:szCs w:val="2"/>
                <w:lang w:val="en-US"/>
              </w:rPr>
            </w:pPr>
            <w:r w:rsidRPr="005E2CA0">
              <w:rPr>
                <w:b/>
                <w:bCs/>
                <w:sz w:val="22"/>
                <w:szCs w:val="22"/>
                <w:lang w:val="en-US"/>
              </w:rPr>
              <w:t>Lavoar din semiportelan, portelan sanitar etc. inclusiv pentru  handicapati, avind teava de scurgere din material plastic, montat pe piedestal (Pentru copii)</w:t>
            </w:r>
          </w:p>
          <w:p w14:paraId="67F0318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4A82810"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215AD8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4ADF079" w14:textId="77777777" w:rsidR="00614E29" w:rsidRPr="005E2CA0" w:rsidRDefault="00614E29" w:rsidP="00123D45">
            <w:pPr>
              <w:jc w:val="center"/>
              <w:rPr>
                <w:b/>
                <w:bCs/>
                <w:sz w:val="22"/>
                <w:szCs w:val="22"/>
                <w:lang w:val="en-US"/>
              </w:rPr>
            </w:pPr>
            <w:r w:rsidRPr="005E2CA0">
              <w:rPr>
                <w:b/>
                <w:bCs/>
                <w:sz w:val="22"/>
                <w:szCs w:val="22"/>
                <w:lang w:val="en-US"/>
              </w:rPr>
              <w:t>3,00</w:t>
            </w:r>
          </w:p>
          <w:p w14:paraId="2FEF3E28" w14:textId="77777777" w:rsidR="00614E29" w:rsidRPr="009B70F2" w:rsidRDefault="00614E29" w:rsidP="00123D45">
            <w:pPr>
              <w:jc w:val="center"/>
              <w:rPr>
                <w:sz w:val="2"/>
                <w:szCs w:val="2"/>
                <w:lang w:val="en-US"/>
              </w:rPr>
            </w:pPr>
          </w:p>
        </w:tc>
      </w:tr>
      <w:tr w:rsidR="00614E29" w:rsidRPr="00B40365" w14:paraId="1F3D5C3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8AE34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13D3842"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4A441A6"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C7758F1"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9BF50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1,90</w:t>
            </w:r>
          </w:p>
        </w:tc>
        <w:tc>
          <w:tcPr>
            <w:tcW w:w="1559" w:type="dxa"/>
            <w:gridSpan w:val="2"/>
            <w:tcBorders>
              <w:top w:val="nil"/>
              <w:bottom w:val="single" w:sz="2" w:space="0" w:color="auto"/>
            </w:tcBorders>
            <w:vAlign w:val="center"/>
          </w:tcPr>
          <w:p w14:paraId="7F13374C" w14:textId="77777777" w:rsidR="00614E29" w:rsidRPr="00C97908" w:rsidRDefault="00614E29" w:rsidP="00123D45">
            <w:pPr>
              <w:jc w:val="center"/>
              <w:rPr>
                <w:sz w:val="16"/>
                <w:szCs w:val="16"/>
                <w:lang w:val="en-US"/>
              </w:rPr>
            </w:pPr>
            <w:r w:rsidRPr="00C97908">
              <w:rPr>
                <w:sz w:val="16"/>
                <w:szCs w:val="16"/>
                <w:lang w:val="en-US"/>
              </w:rPr>
              <w:t>5,70</w:t>
            </w:r>
          </w:p>
        </w:tc>
      </w:tr>
      <w:tr w:rsidR="00614E29" w:rsidRPr="00B40365" w14:paraId="4F16802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0687C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5931403" w14:textId="77777777" w:rsidR="00614E29" w:rsidRPr="00B40365" w:rsidRDefault="00614E29" w:rsidP="00123D45">
            <w:pPr>
              <w:jc w:val="center"/>
              <w:rPr>
                <w:sz w:val="16"/>
                <w:szCs w:val="16"/>
                <w:lang w:val="en-US"/>
              </w:rPr>
            </w:pPr>
            <w:r w:rsidRPr="00B40365">
              <w:rPr>
                <w:sz w:val="16"/>
                <w:szCs w:val="16"/>
                <w:lang w:val="en-US"/>
              </w:rPr>
              <w:t>2622102438000-</w:t>
            </w:r>
          </w:p>
        </w:tc>
        <w:tc>
          <w:tcPr>
            <w:tcW w:w="4366" w:type="dxa"/>
            <w:gridSpan w:val="4"/>
            <w:tcBorders>
              <w:top w:val="nil"/>
              <w:bottom w:val="single" w:sz="2" w:space="0" w:color="auto"/>
            </w:tcBorders>
            <w:vAlign w:val="center"/>
          </w:tcPr>
          <w:p w14:paraId="56739E91" w14:textId="77777777" w:rsidR="00614E29" w:rsidRPr="00C97908" w:rsidRDefault="00614E29" w:rsidP="00123D45">
            <w:pPr>
              <w:rPr>
                <w:sz w:val="16"/>
                <w:szCs w:val="16"/>
                <w:lang w:val="en-US"/>
              </w:rPr>
            </w:pPr>
            <w:r w:rsidRPr="00C97908">
              <w:rPr>
                <w:sz w:val="16"/>
                <w:szCs w:val="16"/>
                <w:lang w:val="en-US"/>
              </w:rPr>
              <w:t>Lavoar portelanat pentru copii</w:t>
            </w:r>
          </w:p>
        </w:tc>
        <w:tc>
          <w:tcPr>
            <w:tcW w:w="1021" w:type="dxa"/>
            <w:gridSpan w:val="3"/>
            <w:tcBorders>
              <w:top w:val="nil"/>
              <w:bottom w:val="single" w:sz="2" w:space="0" w:color="auto"/>
            </w:tcBorders>
            <w:vAlign w:val="center"/>
          </w:tcPr>
          <w:p w14:paraId="2C96F499"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3255D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44140527" w14:textId="77777777" w:rsidR="00614E29" w:rsidRPr="00C97908" w:rsidRDefault="00614E29" w:rsidP="00123D45">
            <w:pPr>
              <w:jc w:val="center"/>
              <w:rPr>
                <w:sz w:val="16"/>
                <w:szCs w:val="16"/>
                <w:lang w:val="en-US"/>
              </w:rPr>
            </w:pPr>
            <w:r w:rsidRPr="00C97908">
              <w:rPr>
                <w:sz w:val="16"/>
                <w:szCs w:val="16"/>
                <w:lang w:val="en-US"/>
              </w:rPr>
              <w:t>3,09</w:t>
            </w:r>
          </w:p>
        </w:tc>
      </w:tr>
      <w:tr w:rsidR="00614E29" w:rsidRPr="00B40365" w14:paraId="7E7B7FF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3F7A5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7442B99" w14:textId="77777777" w:rsidR="00614E29" w:rsidRPr="00B40365" w:rsidRDefault="00614E29" w:rsidP="00123D45">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14:paraId="0D4972F0" w14:textId="77777777" w:rsidR="00614E29" w:rsidRPr="00C97908" w:rsidRDefault="00614E29" w:rsidP="00123D45">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14:paraId="55CB1975"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9C872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EF9C15A" w14:textId="77777777" w:rsidR="00614E29" w:rsidRPr="00C97908" w:rsidRDefault="00614E29" w:rsidP="00123D45">
            <w:pPr>
              <w:jc w:val="center"/>
              <w:rPr>
                <w:sz w:val="16"/>
                <w:szCs w:val="16"/>
                <w:lang w:val="en-US"/>
              </w:rPr>
            </w:pPr>
            <w:r w:rsidRPr="00C97908">
              <w:rPr>
                <w:sz w:val="16"/>
                <w:szCs w:val="16"/>
                <w:lang w:val="en-US"/>
              </w:rPr>
              <w:t>3,06</w:t>
            </w:r>
          </w:p>
        </w:tc>
      </w:tr>
      <w:tr w:rsidR="00614E29" w:rsidRPr="00B40365" w14:paraId="66237CF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94B0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AF0F23D" w14:textId="77777777" w:rsidR="00614E29" w:rsidRPr="00B40365" w:rsidRDefault="00614E29" w:rsidP="00123D45">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7889D0B1" w14:textId="77777777" w:rsidR="00614E29" w:rsidRPr="00C97908" w:rsidRDefault="00614E29" w:rsidP="00123D45">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5A1821E4"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D910F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46C346A" w14:textId="77777777" w:rsidR="00614E29" w:rsidRPr="00C97908" w:rsidRDefault="00614E29" w:rsidP="00123D45">
            <w:pPr>
              <w:jc w:val="center"/>
              <w:rPr>
                <w:sz w:val="16"/>
                <w:szCs w:val="16"/>
                <w:lang w:val="en-US"/>
              </w:rPr>
            </w:pPr>
            <w:r w:rsidRPr="00C97908">
              <w:rPr>
                <w:sz w:val="16"/>
                <w:szCs w:val="16"/>
                <w:lang w:val="en-US"/>
              </w:rPr>
              <w:t>3,06</w:t>
            </w:r>
          </w:p>
        </w:tc>
      </w:tr>
      <w:tr w:rsidR="00614E29" w:rsidRPr="00B40365" w14:paraId="4891CF5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7E850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2C2EB5C" w14:textId="77777777" w:rsidR="00614E29" w:rsidRPr="00B40365" w:rsidRDefault="00614E29" w:rsidP="00123D45">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6ACC05B5" w14:textId="77777777" w:rsidR="00614E29" w:rsidRPr="00C97908" w:rsidRDefault="00614E29" w:rsidP="00123D45">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3003D010"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D51D17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66DD083C" w14:textId="77777777" w:rsidR="00614E29" w:rsidRPr="00C97908" w:rsidRDefault="00614E29" w:rsidP="00123D45">
            <w:pPr>
              <w:jc w:val="center"/>
              <w:rPr>
                <w:sz w:val="16"/>
                <w:szCs w:val="16"/>
                <w:lang w:val="en-US"/>
              </w:rPr>
            </w:pPr>
            <w:r w:rsidRPr="00C97908">
              <w:rPr>
                <w:sz w:val="16"/>
                <w:szCs w:val="16"/>
                <w:lang w:val="en-US"/>
              </w:rPr>
              <w:t>0,92</w:t>
            </w:r>
          </w:p>
        </w:tc>
      </w:tr>
      <w:tr w:rsidR="00614E29" w:rsidRPr="00B40365" w14:paraId="4764182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CD46B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A1F37E6" w14:textId="77777777" w:rsidR="00614E29" w:rsidRPr="00B40365" w:rsidRDefault="00614E29" w:rsidP="00123D45">
            <w:pPr>
              <w:jc w:val="center"/>
              <w:rPr>
                <w:sz w:val="16"/>
                <w:szCs w:val="16"/>
                <w:lang w:val="en-US"/>
              </w:rPr>
            </w:pPr>
            <w:r w:rsidRPr="00B40365">
              <w:rPr>
                <w:sz w:val="16"/>
                <w:szCs w:val="16"/>
                <w:lang w:val="en-US"/>
              </w:rPr>
              <w:t>2622102453900</w:t>
            </w:r>
          </w:p>
        </w:tc>
        <w:tc>
          <w:tcPr>
            <w:tcW w:w="4366" w:type="dxa"/>
            <w:gridSpan w:val="4"/>
            <w:tcBorders>
              <w:top w:val="nil"/>
              <w:bottom w:val="single" w:sz="2" w:space="0" w:color="auto"/>
            </w:tcBorders>
            <w:vAlign w:val="center"/>
          </w:tcPr>
          <w:p w14:paraId="6AB01C5D" w14:textId="77777777" w:rsidR="00614E29" w:rsidRPr="00C97908" w:rsidRDefault="00614E29" w:rsidP="00123D45">
            <w:pPr>
              <w:rPr>
                <w:sz w:val="16"/>
                <w:szCs w:val="16"/>
                <w:lang w:val="en-US"/>
              </w:rPr>
            </w:pPr>
            <w:r w:rsidRPr="00C97908">
              <w:rPr>
                <w:sz w:val="16"/>
                <w:szCs w:val="16"/>
                <w:lang w:val="en-US"/>
              </w:rPr>
              <w:t>Piedestal din portelan sanitar</w:t>
            </w:r>
          </w:p>
        </w:tc>
        <w:tc>
          <w:tcPr>
            <w:tcW w:w="1021" w:type="dxa"/>
            <w:gridSpan w:val="3"/>
            <w:tcBorders>
              <w:top w:val="nil"/>
              <w:bottom w:val="single" w:sz="2" w:space="0" w:color="auto"/>
            </w:tcBorders>
            <w:vAlign w:val="center"/>
          </w:tcPr>
          <w:p w14:paraId="013D0344"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B2F54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1877CF9A" w14:textId="77777777" w:rsidR="00614E29" w:rsidRPr="00C97908" w:rsidRDefault="00614E29" w:rsidP="00123D45">
            <w:pPr>
              <w:jc w:val="center"/>
              <w:rPr>
                <w:sz w:val="16"/>
                <w:szCs w:val="16"/>
                <w:lang w:val="en-US"/>
              </w:rPr>
            </w:pPr>
            <w:r w:rsidRPr="00C97908">
              <w:rPr>
                <w:sz w:val="16"/>
                <w:szCs w:val="16"/>
                <w:lang w:val="en-US"/>
              </w:rPr>
              <w:t>3,09</w:t>
            </w:r>
          </w:p>
        </w:tc>
      </w:tr>
      <w:tr w:rsidR="00614E29" w:rsidRPr="009B70F2" w14:paraId="7E200746"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FE8FA0" w14:textId="77777777" w:rsidR="00614E29" w:rsidRPr="005E2CA0" w:rsidRDefault="00614E29" w:rsidP="00123D45">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14:paraId="71D8E95A" w14:textId="77777777" w:rsidR="00614E29" w:rsidRPr="005E2CA0" w:rsidRDefault="00614E29" w:rsidP="00123D45">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297D280B" w14:textId="77777777" w:rsidR="00614E29" w:rsidRPr="005E2CA0" w:rsidRDefault="00614E29" w:rsidP="00123D45">
            <w:pPr>
              <w:rPr>
                <w:b/>
                <w:bCs/>
                <w:sz w:val="2"/>
                <w:szCs w:val="2"/>
                <w:lang w:val="en-US"/>
              </w:rPr>
            </w:pPr>
            <w:r w:rsidRPr="005E2CA0">
              <w:rPr>
                <w:b/>
                <w:bCs/>
                <w:sz w:val="22"/>
                <w:szCs w:val="22"/>
                <w:lang w:val="en-US"/>
              </w:rPr>
              <w:t xml:space="preserve">Baterie amestecatoare cu brat basculant stativa pentru lavoar sau spalator, indiferent de modul de inchidere, inclusiv </w:t>
            </w:r>
            <w:r w:rsidRPr="005E2CA0">
              <w:rPr>
                <w:b/>
                <w:bCs/>
                <w:sz w:val="22"/>
                <w:szCs w:val="22"/>
                <w:lang w:val="en-US"/>
              </w:rPr>
              <w:lastRenderedPageBreak/>
              <w:t>pentru handicapati, avind diametrul de 1/2" (baterie de lavuar cromata)</w:t>
            </w:r>
          </w:p>
          <w:p w14:paraId="4175FBB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645C35D" w14:textId="77777777" w:rsidR="00614E29" w:rsidRPr="005E2CA0" w:rsidRDefault="00614E29" w:rsidP="00123D45">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1D64AF9D"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AB1D1EF" w14:textId="77777777" w:rsidR="00614E29" w:rsidRPr="005E2CA0" w:rsidRDefault="00614E29" w:rsidP="00123D45">
            <w:pPr>
              <w:jc w:val="center"/>
              <w:rPr>
                <w:b/>
                <w:bCs/>
                <w:sz w:val="22"/>
                <w:szCs w:val="22"/>
                <w:lang w:val="en-US"/>
              </w:rPr>
            </w:pPr>
            <w:r w:rsidRPr="005E2CA0">
              <w:rPr>
                <w:b/>
                <w:bCs/>
                <w:sz w:val="22"/>
                <w:szCs w:val="22"/>
                <w:lang w:val="en-US"/>
              </w:rPr>
              <w:t>3,00</w:t>
            </w:r>
          </w:p>
          <w:p w14:paraId="52CF84A1" w14:textId="77777777" w:rsidR="00614E29" w:rsidRPr="009B70F2" w:rsidRDefault="00614E29" w:rsidP="00123D45">
            <w:pPr>
              <w:jc w:val="center"/>
              <w:rPr>
                <w:sz w:val="2"/>
                <w:szCs w:val="2"/>
                <w:lang w:val="en-US"/>
              </w:rPr>
            </w:pPr>
          </w:p>
        </w:tc>
      </w:tr>
      <w:tr w:rsidR="00614E29" w:rsidRPr="00B40365" w14:paraId="16E4D89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4132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61E6E7E"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881B6A1"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3483D0B"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5AA0D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1,65</w:t>
            </w:r>
          </w:p>
        </w:tc>
        <w:tc>
          <w:tcPr>
            <w:tcW w:w="1559" w:type="dxa"/>
            <w:gridSpan w:val="2"/>
            <w:tcBorders>
              <w:top w:val="nil"/>
              <w:bottom w:val="single" w:sz="2" w:space="0" w:color="auto"/>
            </w:tcBorders>
            <w:vAlign w:val="center"/>
          </w:tcPr>
          <w:p w14:paraId="50D85940" w14:textId="77777777" w:rsidR="00614E29" w:rsidRPr="00C97908" w:rsidRDefault="00614E29" w:rsidP="00123D45">
            <w:pPr>
              <w:jc w:val="center"/>
              <w:rPr>
                <w:sz w:val="16"/>
                <w:szCs w:val="16"/>
                <w:lang w:val="en-US"/>
              </w:rPr>
            </w:pPr>
            <w:r w:rsidRPr="00C97908">
              <w:rPr>
                <w:sz w:val="16"/>
                <w:szCs w:val="16"/>
                <w:lang w:val="en-US"/>
              </w:rPr>
              <w:t>4,95</w:t>
            </w:r>
          </w:p>
        </w:tc>
      </w:tr>
      <w:tr w:rsidR="00614E29" w:rsidRPr="00B40365" w14:paraId="7A755E4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6321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9CC3AED" w14:textId="77777777" w:rsidR="00614E29" w:rsidRPr="00B40365" w:rsidRDefault="00614E29" w:rsidP="00123D45">
            <w:pPr>
              <w:jc w:val="center"/>
              <w:rPr>
                <w:sz w:val="16"/>
                <w:szCs w:val="16"/>
                <w:lang w:val="en-US"/>
              </w:rPr>
            </w:pPr>
            <w:r w:rsidRPr="00B40365">
              <w:rPr>
                <w:sz w:val="16"/>
                <w:szCs w:val="16"/>
                <w:lang w:val="en-US"/>
              </w:rPr>
              <w:t>2913124201370-1</w:t>
            </w:r>
          </w:p>
        </w:tc>
        <w:tc>
          <w:tcPr>
            <w:tcW w:w="4366" w:type="dxa"/>
            <w:gridSpan w:val="4"/>
            <w:tcBorders>
              <w:top w:val="nil"/>
              <w:bottom w:val="single" w:sz="2" w:space="0" w:color="auto"/>
            </w:tcBorders>
            <w:vAlign w:val="center"/>
          </w:tcPr>
          <w:p w14:paraId="0AFD7423" w14:textId="77777777" w:rsidR="00614E29" w:rsidRPr="00C97908" w:rsidRDefault="00614E29" w:rsidP="00123D45">
            <w:pPr>
              <w:rPr>
                <w:sz w:val="16"/>
                <w:szCs w:val="16"/>
                <w:lang w:val="en-US"/>
              </w:rPr>
            </w:pPr>
            <w:r w:rsidRPr="00C97908">
              <w:rPr>
                <w:sz w:val="16"/>
                <w:szCs w:val="16"/>
                <w:lang w:val="en-US"/>
              </w:rPr>
              <w:t>baterie de lavuar cromata cu dn=1/2"</w:t>
            </w:r>
          </w:p>
        </w:tc>
        <w:tc>
          <w:tcPr>
            <w:tcW w:w="1021" w:type="dxa"/>
            <w:gridSpan w:val="3"/>
            <w:tcBorders>
              <w:top w:val="nil"/>
              <w:bottom w:val="single" w:sz="2" w:space="0" w:color="auto"/>
            </w:tcBorders>
            <w:vAlign w:val="center"/>
          </w:tcPr>
          <w:p w14:paraId="385D149E"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ECCA3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81576A4" w14:textId="77777777" w:rsidR="00614E29" w:rsidRPr="00C97908" w:rsidRDefault="00614E29" w:rsidP="00123D45">
            <w:pPr>
              <w:jc w:val="center"/>
              <w:rPr>
                <w:sz w:val="16"/>
                <w:szCs w:val="16"/>
                <w:lang w:val="en-US"/>
              </w:rPr>
            </w:pPr>
            <w:r w:rsidRPr="00C97908">
              <w:rPr>
                <w:sz w:val="16"/>
                <w:szCs w:val="16"/>
                <w:lang w:val="en-US"/>
              </w:rPr>
              <w:t>3,00</w:t>
            </w:r>
          </w:p>
        </w:tc>
      </w:tr>
      <w:tr w:rsidR="00614E29" w:rsidRPr="00B40365" w14:paraId="6B28C10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AF78F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DBFFF7B" w14:textId="77777777" w:rsidR="00614E29" w:rsidRPr="00B40365" w:rsidRDefault="00614E29" w:rsidP="00123D45">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49B8FF87" w14:textId="77777777" w:rsidR="00614E29" w:rsidRPr="00C97908" w:rsidRDefault="00614E29" w:rsidP="00123D45">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592FC2F8"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5797A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7360FF22" w14:textId="77777777" w:rsidR="00614E29" w:rsidRPr="00C97908" w:rsidRDefault="00614E29" w:rsidP="00123D45">
            <w:pPr>
              <w:jc w:val="center"/>
              <w:rPr>
                <w:sz w:val="16"/>
                <w:szCs w:val="16"/>
                <w:lang w:val="en-US"/>
              </w:rPr>
            </w:pPr>
            <w:r w:rsidRPr="00C97908">
              <w:rPr>
                <w:sz w:val="16"/>
                <w:szCs w:val="16"/>
                <w:lang w:val="en-US"/>
              </w:rPr>
              <w:t>6,00</w:t>
            </w:r>
          </w:p>
        </w:tc>
      </w:tr>
      <w:tr w:rsidR="00614E29" w:rsidRPr="009B70F2" w14:paraId="1358EBE2"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81DED2" w14:textId="77777777" w:rsidR="00614E29" w:rsidRPr="005E2CA0" w:rsidRDefault="00614E29" w:rsidP="00123D45">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14:paraId="324DD776" w14:textId="77777777" w:rsidR="00614E29" w:rsidRPr="005E2CA0" w:rsidRDefault="00614E29" w:rsidP="00123D45">
            <w:pPr>
              <w:jc w:val="center"/>
              <w:rPr>
                <w:b/>
                <w:bCs/>
                <w:sz w:val="22"/>
                <w:szCs w:val="22"/>
                <w:lang w:val="en-US"/>
              </w:rPr>
            </w:pPr>
            <w:r w:rsidRPr="005E2CA0">
              <w:rPr>
                <w:b/>
                <w:bCs/>
                <w:sz w:val="22"/>
                <w:szCs w:val="22"/>
                <w:lang w:val="en-US"/>
              </w:rPr>
              <w:t>SC05A</w:t>
            </w:r>
          </w:p>
        </w:tc>
        <w:tc>
          <w:tcPr>
            <w:tcW w:w="4366" w:type="dxa"/>
            <w:gridSpan w:val="5"/>
            <w:tcBorders>
              <w:top w:val="single" w:sz="4" w:space="0" w:color="auto"/>
              <w:bottom w:val="single" w:sz="4" w:space="0" w:color="auto"/>
            </w:tcBorders>
          </w:tcPr>
          <w:p w14:paraId="6F4F940B" w14:textId="77777777" w:rsidR="00614E29" w:rsidRPr="005E2CA0" w:rsidRDefault="00614E29" w:rsidP="00123D45">
            <w:pPr>
              <w:rPr>
                <w:b/>
                <w:bCs/>
                <w:sz w:val="2"/>
                <w:szCs w:val="2"/>
                <w:lang w:val="en-US"/>
              </w:rPr>
            </w:pPr>
            <w:r w:rsidRPr="005E2CA0">
              <w:rPr>
                <w:b/>
                <w:bCs/>
                <w:sz w:val="22"/>
                <w:szCs w:val="22"/>
                <w:lang w:val="en-US"/>
              </w:rPr>
              <w:t>Chiuveta din fonta emailata sau din gresie ceramica antiacida, avind teava de scurgere din material plastic, montat pe pereti din zidarie de caramida  (Chiuveta inox cu 2 dispartituri 900x450x350mm, modelul se va coordona cu beneficiarul)</w:t>
            </w:r>
          </w:p>
          <w:p w14:paraId="5AEF637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CC743EA"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3853BA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94D5E3D" w14:textId="77777777" w:rsidR="00614E29" w:rsidRPr="005E2CA0" w:rsidRDefault="00614E29" w:rsidP="00123D45">
            <w:pPr>
              <w:jc w:val="center"/>
              <w:rPr>
                <w:b/>
                <w:bCs/>
                <w:sz w:val="22"/>
                <w:szCs w:val="22"/>
                <w:lang w:val="en-US"/>
              </w:rPr>
            </w:pPr>
            <w:r w:rsidRPr="005E2CA0">
              <w:rPr>
                <w:b/>
                <w:bCs/>
                <w:sz w:val="22"/>
                <w:szCs w:val="22"/>
                <w:lang w:val="en-US"/>
              </w:rPr>
              <w:t>1,00</w:t>
            </w:r>
          </w:p>
          <w:p w14:paraId="08252068" w14:textId="77777777" w:rsidR="00614E29" w:rsidRPr="009B70F2" w:rsidRDefault="00614E29" w:rsidP="00123D45">
            <w:pPr>
              <w:jc w:val="center"/>
              <w:rPr>
                <w:sz w:val="2"/>
                <w:szCs w:val="2"/>
                <w:lang w:val="en-US"/>
              </w:rPr>
            </w:pPr>
          </w:p>
        </w:tc>
      </w:tr>
      <w:tr w:rsidR="00614E29" w:rsidRPr="00B40365" w14:paraId="32E825E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DF61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0B7E5DF"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9FA50FC"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301BD80"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CF84F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682D74D6" w14:textId="77777777" w:rsidR="00614E29" w:rsidRPr="00C97908" w:rsidRDefault="00614E29" w:rsidP="00123D45">
            <w:pPr>
              <w:jc w:val="center"/>
              <w:rPr>
                <w:sz w:val="16"/>
                <w:szCs w:val="16"/>
                <w:lang w:val="en-US"/>
              </w:rPr>
            </w:pPr>
            <w:r w:rsidRPr="00C97908">
              <w:rPr>
                <w:sz w:val="16"/>
                <w:szCs w:val="16"/>
                <w:lang w:val="en-US"/>
              </w:rPr>
              <w:t>1,70</w:t>
            </w:r>
          </w:p>
        </w:tc>
      </w:tr>
      <w:tr w:rsidR="00614E29" w:rsidRPr="00B40365" w14:paraId="2B87BAB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03324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8AC0D49" w14:textId="77777777" w:rsidR="00614E29" w:rsidRPr="00B40365" w:rsidRDefault="00614E29" w:rsidP="00123D45">
            <w:pPr>
              <w:jc w:val="center"/>
              <w:rPr>
                <w:sz w:val="16"/>
                <w:szCs w:val="16"/>
                <w:lang w:val="en-US"/>
              </w:rPr>
            </w:pPr>
            <w:r w:rsidRPr="00B40365">
              <w:rPr>
                <w:sz w:val="16"/>
                <w:szCs w:val="16"/>
                <w:lang w:val="en-US"/>
              </w:rPr>
              <w:t>2875114200020-1</w:t>
            </w:r>
          </w:p>
        </w:tc>
        <w:tc>
          <w:tcPr>
            <w:tcW w:w="4366" w:type="dxa"/>
            <w:gridSpan w:val="4"/>
            <w:tcBorders>
              <w:top w:val="nil"/>
              <w:bottom w:val="single" w:sz="2" w:space="0" w:color="auto"/>
            </w:tcBorders>
            <w:vAlign w:val="center"/>
          </w:tcPr>
          <w:p w14:paraId="4B864DEF" w14:textId="77777777" w:rsidR="00614E29" w:rsidRPr="00C97908" w:rsidRDefault="00614E29" w:rsidP="00123D45">
            <w:pPr>
              <w:rPr>
                <w:sz w:val="16"/>
                <w:szCs w:val="16"/>
                <w:lang w:val="en-US"/>
              </w:rPr>
            </w:pPr>
            <w:r w:rsidRPr="00C97908">
              <w:rPr>
                <w:sz w:val="16"/>
                <w:szCs w:val="16"/>
                <w:lang w:val="en-US"/>
              </w:rPr>
              <w:t>Chiuveta inox cu 2 dispartituri 900x450x350mm, modelul se va coordona cu beneficiarul</w:t>
            </w:r>
          </w:p>
        </w:tc>
        <w:tc>
          <w:tcPr>
            <w:tcW w:w="1021" w:type="dxa"/>
            <w:gridSpan w:val="3"/>
            <w:tcBorders>
              <w:top w:val="nil"/>
              <w:bottom w:val="single" w:sz="2" w:space="0" w:color="auto"/>
            </w:tcBorders>
            <w:vAlign w:val="center"/>
          </w:tcPr>
          <w:p w14:paraId="7A68AE4D"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F3B01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BB64BD3" w14:textId="77777777" w:rsidR="00614E29" w:rsidRPr="00C97908" w:rsidRDefault="00614E29" w:rsidP="00123D45">
            <w:pPr>
              <w:jc w:val="center"/>
              <w:rPr>
                <w:sz w:val="16"/>
                <w:szCs w:val="16"/>
                <w:lang w:val="en-US"/>
              </w:rPr>
            </w:pPr>
            <w:r w:rsidRPr="00C97908">
              <w:rPr>
                <w:sz w:val="16"/>
                <w:szCs w:val="16"/>
                <w:lang w:val="en-US"/>
              </w:rPr>
              <w:t>1,01</w:t>
            </w:r>
          </w:p>
        </w:tc>
      </w:tr>
      <w:tr w:rsidR="00614E29" w:rsidRPr="00B40365" w14:paraId="5654286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12C8E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B16E1B" w14:textId="77777777" w:rsidR="00614E29" w:rsidRPr="00B40365" w:rsidRDefault="00614E29" w:rsidP="00123D45">
            <w:pPr>
              <w:jc w:val="center"/>
              <w:rPr>
                <w:sz w:val="16"/>
                <w:szCs w:val="16"/>
                <w:lang w:val="en-US"/>
              </w:rPr>
            </w:pPr>
            <w:r w:rsidRPr="00B40365">
              <w:rPr>
                <w:sz w:val="16"/>
                <w:szCs w:val="16"/>
                <w:lang w:val="en-US"/>
              </w:rPr>
              <w:t>2523126719771</w:t>
            </w:r>
          </w:p>
        </w:tc>
        <w:tc>
          <w:tcPr>
            <w:tcW w:w="4366" w:type="dxa"/>
            <w:gridSpan w:val="4"/>
            <w:tcBorders>
              <w:top w:val="nil"/>
              <w:bottom w:val="single" w:sz="2" w:space="0" w:color="auto"/>
            </w:tcBorders>
            <w:vAlign w:val="center"/>
          </w:tcPr>
          <w:p w14:paraId="69D9B9C7" w14:textId="77777777" w:rsidR="00614E29" w:rsidRPr="00C97908" w:rsidRDefault="00614E29" w:rsidP="00123D45">
            <w:pPr>
              <w:rPr>
                <w:sz w:val="16"/>
                <w:szCs w:val="16"/>
                <w:lang w:val="en-US"/>
              </w:rPr>
            </w:pPr>
            <w:r w:rsidRPr="00C97908">
              <w:rPr>
                <w:sz w:val="16"/>
                <w:szCs w:val="16"/>
                <w:lang w:val="en-US"/>
              </w:rPr>
              <w:t>Sifon pt.scurgere, dn=1/4"</w:t>
            </w:r>
          </w:p>
        </w:tc>
        <w:tc>
          <w:tcPr>
            <w:tcW w:w="1021" w:type="dxa"/>
            <w:gridSpan w:val="3"/>
            <w:tcBorders>
              <w:top w:val="nil"/>
              <w:bottom w:val="single" w:sz="2" w:space="0" w:color="auto"/>
            </w:tcBorders>
            <w:vAlign w:val="center"/>
          </w:tcPr>
          <w:p w14:paraId="60B8FB6E"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9299A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A1C9A32" w14:textId="77777777" w:rsidR="00614E29" w:rsidRPr="00C97908" w:rsidRDefault="00614E29" w:rsidP="00123D45">
            <w:pPr>
              <w:jc w:val="center"/>
              <w:rPr>
                <w:sz w:val="16"/>
                <w:szCs w:val="16"/>
                <w:lang w:val="en-US"/>
              </w:rPr>
            </w:pPr>
            <w:r w:rsidRPr="00C97908">
              <w:rPr>
                <w:sz w:val="16"/>
                <w:szCs w:val="16"/>
                <w:lang w:val="en-US"/>
              </w:rPr>
              <w:t>1,01</w:t>
            </w:r>
          </w:p>
        </w:tc>
      </w:tr>
      <w:tr w:rsidR="00614E29" w:rsidRPr="00B40365" w14:paraId="4662C87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A013F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92B15A5" w14:textId="77777777" w:rsidR="00614E29" w:rsidRPr="00B40365" w:rsidRDefault="00614E29" w:rsidP="00123D45">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24EA1ADB" w14:textId="77777777" w:rsidR="00614E29" w:rsidRPr="00C97908" w:rsidRDefault="00614E29" w:rsidP="00123D45">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44151B13"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BC87B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3B01D59" w14:textId="77777777" w:rsidR="00614E29" w:rsidRPr="00C97908" w:rsidRDefault="00614E29" w:rsidP="00123D45">
            <w:pPr>
              <w:jc w:val="center"/>
              <w:rPr>
                <w:sz w:val="16"/>
                <w:szCs w:val="16"/>
                <w:lang w:val="en-US"/>
              </w:rPr>
            </w:pPr>
            <w:r w:rsidRPr="00C97908">
              <w:rPr>
                <w:sz w:val="16"/>
                <w:szCs w:val="16"/>
                <w:lang w:val="en-US"/>
              </w:rPr>
              <w:t>1,01</w:t>
            </w:r>
          </w:p>
        </w:tc>
      </w:tr>
      <w:tr w:rsidR="00614E29" w:rsidRPr="00B40365" w14:paraId="04C35E5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B1045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000ADFC" w14:textId="77777777" w:rsidR="00614E29" w:rsidRPr="00B40365" w:rsidRDefault="00614E29" w:rsidP="00123D45">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14:paraId="151F8CB8" w14:textId="77777777" w:rsidR="00614E29" w:rsidRPr="00C97908" w:rsidRDefault="00614E29" w:rsidP="00123D45">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14:paraId="76661F18"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6C3DB0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62B64008" w14:textId="77777777" w:rsidR="00614E29" w:rsidRPr="00C97908" w:rsidRDefault="00614E29" w:rsidP="00123D45">
            <w:pPr>
              <w:jc w:val="center"/>
              <w:rPr>
                <w:sz w:val="16"/>
                <w:szCs w:val="16"/>
                <w:lang w:val="en-US"/>
              </w:rPr>
            </w:pPr>
            <w:r w:rsidRPr="00C97908">
              <w:rPr>
                <w:sz w:val="16"/>
                <w:szCs w:val="16"/>
                <w:lang w:val="en-US"/>
              </w:rPr>
              <w:t>0,61</w:t>
            </w:r>
          </w:p>
        </w:tc>
      </w:tr>
      <w:tr w:rsidR="00614E29" w:rsidRPr="009B70F2" w14:paraId="0CAC2C92"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078EAA" w14:textId="77777777" w:rsidR="00614E29" w:rsidRPr="005E2CA0" w:rsidRDefault="00614E29" w:rsidP="00123D45">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14:paraId="7AF90624" w14:textId="77777777" w:rsidR="00614E29" w:rsidRPr="005E2CA0" w:rsidRDefault="00614E29" w:rsidP="00123D45">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3E6D92FB" w14:textId="77777777" w:rsidR="00614E29" w:rsidRPr="005E2CA0" w:rsidRDefault="00614E29" w:rsidP="00123D45">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 (Baterie amestecatoare p-u chiuveta de bucatarie cromata modelul se va coordona cu beneficiarul)</w:t>
            </w:r>
          </w:p>
          <w:p w14:paraId="0CAC836C"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13A90B6"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CE8516"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3D47734" w14:textId="77777777" w:rsidR="00614E29" w:rsidRPr="005E2CA0" w:rsidRDefault="00614E29" w:rsidP="00123D45">
            <w:pPr>
              <w:jc w:val="center"/>
              <w:rPr>
                <w:b/>
                <w:bCs/>
                <w:sz w:val="22"/>
                <w:szCs w:val="22"/>
                <w:lang w:val="en-US"/>
              </w:rPr>
            </w:pPr>
            <w:r w:rsidRPr="005E2CA0">
              <w:rPr>
                <w:b/>
                <w:bCs/>
                <w:sz w:val="22"/>
                <w:szCs w:val="22"/>
                <w:lang w:val="en-US"/>
              </w:rPr>
              <w:t>1,00</w:t>
            </w:r>
          </w:p>
          <w:p w14:paraId="68EDFA67" w14:textId="77777777" w:rsidR="00614E29" w:rsidRPr="009B70F2" w:rsidRDefault="00614E29" w:rsidP="00123D45">
            <w:pPr>
              <w:jc w:val="center"/>
              <w:rPr>
                <w:sz w:val="2"/>
                <w:szCs w:val="2"/>
                <w:lang w:val="en-US"/>
              </w:rPr>
            </w:pPr>
          </w:p>
        </w:tc>
      </w:tr>
      <w:tr w:rsidR="00614E29" w:rsidRPr="00B40365" w14:paraId="71EEE10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3686C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ADD3A6F"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417B2BB"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C3073E4"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DAE85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1,65</w:t>
            </w:r>
          </w:p>
        </w:tc>
        <w:tc>
          <w:tcPr>
            <w:tcW w:w="1559" w:type="dxa"/>
            <w:gridSpan w:val="2"/>
            <w:tcBorders>
              <w:top w:val="nil"/>
              <w:bottom w:val="single" w:sz="2" w:space="0" w:color="auto"/>
            </w:tcBorders>
            <w:vAlign w:val="center"/>
          </w:tcPr>
          <w:p w14:paraId="7E111F68" w14:textId="77777777" w:rsidR="00614E29" w:rsidRPr="00C97908" w:rsidRDefault="00614E29" w:rsidP="00123D45">
            <w:pPr>
              <w:jc w:val="center"/>
              <w:rPr>
                <w:sz w:val="16"/>
                <w:szCs w:val="16"/>
                <w:lang w:val="en-US"/>
              </w:rPr>
            </w:pPr>
            <w:r w:rsidRPr="00C97908">
              <w:rPr>
                <w:sz w:val="16"/>
                <w:szCs w:val="16"/>
                <w:lang w:val="en-US"/>
              </w:rPr>
              <w:t>1,65</w:t>
            </w:r>
          </w:p>
        </w:tc>
      </w:tr>
      <w:tr w:rsidR="00614E29" w:rsidRPr="00B40365" w14:paraId="663B9F6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3A9F8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806F8DB" w14:textId="77777777" w:rsidR="00614E29" w:rsidRPr="00B40365" w:rsidRDefault="00614E29" w:rsidP="00123D45">
            <w:pPr>
              <w:jc w:val="center"/>
              <w:rPr>
                <w:sz w:val="16"/>
                <w:szCs w:val="16"/>
                <w:lang w:val="en-US"/>
              </w:rPr>
            </w:pPr>
            <w:r w:rsidRPr="00B40365">
              <w:rPr>
                <w:sz w:val="16"/>
                <w:szCs w:val="16"/>
                <w:lang w:val="en-US"/>
              </w:rPr>
              <w:t>2913124201370-2</w:t>
            </w:r>
          </w:p>
        </w:tc>
        <w:tc>
          <w:tcPr>
            <w:tcW w:w="4366" w:type="dxa"/>
            <w:gridSpan w:val="4"/>
            <w:tcBorders>
              <w:top w:val="nil"/>
              <w:bottom w:val="single" w:sz="2" w:space="0" w:color="auto"/>
            </w:tcBorders>
            <w:vAlign w:val="center"/>
          </w:tcPr>
          <w:p w14:paraId="0E8591F3" w14:textId="77777777" w:rsidR="00614E29" w:rsidRPr="00C97908" w:rsidRDefault="00614E29" w:rsidP="00123D45">
            <w:pPr>
              <w:rPr>
                <w:sz w:val="16"/>
                <w:szCs w:val="16"/>
                <w:lang w:val="en-US"/>
              </w:rPr>
            </w:pPr>
            <w:r w:rsidRPr="00C97908">
              <w:rPr>
                <w:sz w:val="16"/>
                <w:szCs w:val="16"/>
                <w:lang w:val="en-US"/>
              </w:rPr>
              <w:t>Baterie amestecatoare p-u chiuveta de bucatarie cromata modelul se va coordona cu beneficiarul</w:t>
            </w:r>
          </w:p>
        </w:tc>
        <w:tc>
          <w:tcPr>
            <w:tcW w:w="1021" w:type="dxa"/>
            <w:gridSpan w:val="3"/>
            <w:tcBorders>
              <w:top w:val="nil"/>
              <w:bottom w:val="single" w:sz="2" w:space="0" w:color="auto"/>
            </w:tcBorders>
            <w:vAlign w:val="center"/>
          </w:tcPr>
          <w:p w14:paraId="353CC715"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AE461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3C4F6C3"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B40365" w14:paraId="3AE05E0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0444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0277723" w14:textId="77777777" w:rsidR="00614E29" w:rsidRPr="00B40365" w:rsidRDefault="00614E29" w:rsidP="00123D45">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4512476A" w14:textId="77777777" w:rsidR="00614E29" w:rsidRPr="00C97908" w:rsidRDefault="00614E29" w:rsidP="00123D45">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694A9535"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4AFB1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708F0C86"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9B70F2" w14:paraId="51F1410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830070" w14:textId="77777777" w:rsidR="00614E29" w:rsidRPr="005E2CA0" w:rsidRDefault="00614E29" w:rsidP="00123D45">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14:paraId="58B4ABBE" w14:textId="77777777" w:rsidR="00614E29" w:rsidRPr="005E2CA0" w:rsidRDefault="00614E29" w:rsidP="00123D45">
            <w:pPr>
              <w:jc w:val="center"/>
              <w:rPr>
                <w:b/>
                <w:bCs/>
                <w:sz w:val="22"/>
                <w:szCs w:val="22"/>
                <w:lang w:val="en-US"/>
              </w:rPr>
            </w:pPr>
            <w:r w:rsidRPr="005E2CA0">
              <w:rPr>
                <w:b/>
                <w:bCs/>
                <w:sz w:val="22"/>
                <w:szCs w:val="22"/>
                <w:lang w:val="en-US"/>
              </w:rPr>
              <w:t>SB24A</w:t>
            </w:r>
          </w:p>
        </w:tc>
        <w:tc>
          <w:tcPr>
            <w:tcW w:w="4366" w:type="dxa"/>
            <w:gridSpan w:val="5"/>
            <w:tcBorders>
              <w:top w:val="single" w:sz="4" w:space="0" w:color="auto"/>
              <w:bottom w:val="single" w:sz="4" w:space="0" w:color="auto"/>
            </w:tcBorders>
          </w:tcPr>
          <w:p w14:paraId="262D76CF" w14:textId="77777777" w:rsidR="00614E29" w:rsidRPr="005E2CA0" w:rsidRDefault="00614E29" w:rsidP="00123D45">
            <w:pPr>
              <w:rPr>
                <w:b/>
                <w:bCs/>
                <w:sz w:val="2"/>
                <w:szCs w:val="2"/>
                <w:lang w:val="en-US"/>
              </w:rPr>
            </w:pPr>
            <w:r w:rsidRPr="005E2CA0">
              <w:rPr>
                <w:b/>
                <w:bCs/>
                <w:sz w:val="22"/>
                <w:szCs w:val="22"/>
                <w:lang w:val="en-US"/>
              </w:rPr>
              <w:t>Sifon de pardoseala din fonta emailata, simplu , avind diametrul de 50 mm (Sifon de pardoseala din inox D50 )</w:t>
            </w:r>
          </w:p>
          <w:p w14:paraId="3933B46C"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F9D692E"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D8CA4D"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BD5B57B" w14:textId="77777777" w:rsidR="00614E29" w:rsidRPr="005E2CA0" w:rsidRDefault="00614E29" w:rsidP="00123D45">
            <w:pPr>
              <w:jc w:val="center"/>
              <w:rPr>
                <w:b/>
                <w:bCs/>
                <w:sz w:val="22"/>
                <w:szCs w:val="22"/>
                <w:lang w:val="en-US"/>
              </w:rPr>
            </w:pPr>
            <w:r w:rsidRPr="005E2CA0">
              <w:rPr>
                <w:b/>
                <w:bCs/>
                <w:sz w:val="22"/>
                <w:szCs w:val="22"/>
                <w:lang w:val="en-US"/>
              </w:rPr>
              <w:t>1,00</w:t>
            </w:r>
          </w:p>
          <w:p w14:paraId="409FEA6D" w14:textId="77777777" w:rsidR="00614E29" w:rsidRPr="009B70F2" w:rsidRDefault="00614E29" w:rsidP="00123D45">
            <w:pPr>
              <w:jc w:val="center"/>
              <w:rPr>
                <w:sz w:val="2"/>
                <w:szCs w:val="2"/>
                <w:lang w:val="en-US"/>
              </w:rPr>
            </w:pPr>
          </w:p>
        </w:tc>
      </w:tr>
      <w:tr w:rsidR="00614E29" w:rsidRPr="00B40365" w14:paraId="25B74B9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584C7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97A1711"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BD3DCF7"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9D0B7E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2B563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0,83</w:t>
            </w:r>
          </w:p>
        </w:tc>
        <w:tc>
          <w:tcPr>
            <w:tcW w:w="1559" w:type="dxa"/>
            <w:gridSpan w:val="2"/>
            <w:tcBorders>
              <w:top w:val="nil"/>
              <w:bottom w:val="single" w:sz="2" w:space="0" w:color="auto"/>
            </w:tcBorders>
            <w:vAlign w:val="center"/>
          </w:tcPr>
          <w:p w14:paraId="1497FC50" w14:textId="77777777" w:rsidR="00614E29" w:rsidRPr="00C97908" w:rsidRDefault="00614E29" w:rsidP="00123D45">
            <w:pPr>
              <w:jc w:val="center"/>
              <w:rPr>
                <w:sz w:val="16"/>
                <w:szCs w:val="16"/>
                <w:lang w:val="en-US"/>
              </w:rPr>
            </w:pPr>
            <w:r w:rsidRPr="00C97908">
              <w:rPr>
                <w:sz w:val="16"/>
                <w:szCs w:val="16"/>
                <w:lang w:val="en-US"/>
              </w:rPr>
              <w:t>0,83</w:t>
            </w:r>
          </w:p>
        </w:tc>
      </w:tr>
      <w:tr w:rsidR="00614E29" w:rsidRPr="00B40365" w14:paraId="4BF5804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DC11D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CA41B40" w14:textId="77777777" w:rsidR="00614E29" w:rsidRPr="00B40365" w:rsidRDefault="00614E29" w:rsidP="00123D45">
            <w:pPr>
              <w:jc w:val="center"/>
              <w:rPr>
                <w:sz w:val="16"/>
                <w:szCs w:val="16"/>
                <w:lang w:val="en-US"/>
              </w:rPr>
            </w:pPr>
            <w:r w:rsidRPr="00B40365">
              <w:rPr>
                <w:sz w:val="16"/>
                <w:szCs w:val="16"/>
                <w:lang w:val="en-US"/>
              </w:rPr>
              <w:t>2875114202905-1</w:t>
            </w:r>
          </w:p>
        </w:tc>
        <w:tc>
          <w:tcPr>
            <w:tcW w:w="4366" w:type="dxa"/>
            <w:gridSpan w:val="4"/>
            <w:tcBorders>
              <w:top w:val="nil"/>
              <w:bottom w:val="single" w:sz="2" w:space="0" w:color="auto"/>
            </w:tcBorders>
            <w:vAlign w:val="center"/>
          </w:tcPr>
          <w:p w14:paraId="2EB6330E" w14:textId="77777777" w:rsidR="00614E29" w:rsidRPr="00C97908" w:rsidRDefault="00614E29" w:rsidP="00123D45">
            <w:pPr>
              <w:rPr>
                <w:sz w:val="16"/>
                <w:szCs w:val="16"/>
                <w:lang w:val="en-US"/>
              </w:rPr>
            </w:pPr>
            <w:r w:rsidRPr="00C97908">
              <w:rPr>
                <w:sz w:val="16"/>
                <w:szCs w:val="16"/>
                <w:lang w:val="en-US"/>
              </w:rPr>
              <w:t xml:space="preserve">Sifon de pardoseala din inox D50 </w:t>
            </w:r>
          </w:p>
        </w:tc>
        <w:tc>
          <w:tcPr>
            <w:tcW w:w="1021" w:type="dxa"/>
            <w:gridSpan w:val="3"/>
            <w:tcBorders>
              <w:top w:val="nil"/>
              <w:bottom w:val="single" w:sz="2" w:space="0" w:color="auto"/>
            </w:tcBorders>
            <w:vAlign w:val="center"/>
          </w:tcPr>
          <w:p w14:paraId="1ED15A88"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8AE0F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AE4F0C5" w14:textId="77777777" w:rsidR="00614E29" w:rsidRPr="00C97908" w:rsidRDefault="00614E29" w:rsidP="00123D45">
            <w:pPr>
              <w:jc w:val="center"/>
              <w:rPr>
                <w:sz w:val="16"/>
                <w:szCs w:val="16"/>
                <w:lang w:val="en-US"/>
              </w:rPr>
            </w:pPr>
            <w:r w:rsidRPr="00C97908">
              <w:rPr>
                <w:sz w:val="16"/>
                <w:szCs w:val="16"/>
                <w:lang w:val="en-US"/>
              </w:rPr>
              <w:t>1,05</w:t>
            </w:r>
          </w:p>
        </w:tc>
      </w:tr>
      <w:tr w:rsidR="00614E29" w:rsidRPr="00B40365" w14:paraId="7DF7967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46B49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78A5F9E" w14:textId="77777777" w:rsidR="00614E29" w:rsidRPr="00B40365" w:rsidRDefault="00614E29" w:rsidP="00123D45">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2282FFAD" w14:textId="77777777" w:rsidR="00614E29" w:rsidRPr="00C97908" w:rsidRDefault="00614E29" w:rsidP="00123D45">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16974A1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014D2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0,11</w:t>
            </w:r>
          </w:p>
        </w:tc>
        <w:tc>
          <w:tcPr>
            <w:tcW w:w="1559" w:type="dxa"/>
            <w:gridSpan w:val="2"/>
            <w:tcBorders>
              <w:top w:val="nil"/>
              <w:bottom w:val="single" w:sz="2" w:space="0" w:color="auto"/>
            </w:tcBorders>
            <w:vAlign w:val="center"/>
          </w:tcPr>
          <w:p w14:paraId="5DFAEA33" w14:textId="77777777" w:rsidR="00614E29" w:rsidRPr="00C97908" w:rsidRDefault="00614E29" w:rsidP="00123D45">
            <w:pPr>
              <w:jc w:val="center"/>
              <w:rPr>
                <w:sz w:val="16"/>
                <w:szCs w:val="16"/>
                <w:lang w:val="en-US"/>
              </w:rPr>
            </w:pPr>
            <w:r w:rsidRPr="00C97908">
              <w:rPr>
                <w:sz w:val="16"/>
                <w:szCs w:val="16"/>
                <w:lang w:val="en-US"/>
              </w:rPr>
              <w:t>0,12</w:t>
            </w:r>
          </w:p>
        </w:tc>
      </w:tr>
      <w:tr w:rsidR="00614E29" w:rsidRPr="00B40365" w14:paraId="14513E5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5461A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633C280" w14:textId="77777777" w:rsidR="00614E29" w:rsidRPr="00B40365" w:rsidRDefault="00614E29" w:rsidP="00123D45">
            <w:pPr>
              <w:jc w:val="center"/>
              <w:rPr>
                <w:sz w:val="16"/>
                <w:szCs w:val="16"/>
                <w:lang w:val="en-US"/>
              </w:rPr>
            </w:pPr>
            <w:r w:rsidRPr="00B40365">
              <w:rPr>
                <w:sz w:val="16"/>
                <w:szCs w:val="16"/>
                <w:lang w:val="en-US"/>
              </w:rPr>
              <w:t>1752117307067</w:t>
            </w:r>
          </w:p>
        </w:tc>
        <w:tc>
          <w:tcPr>
            <w:tcW w:w="4366" w:type="dxa"/>
            <w:gridSpan w:val="4"/>
            <w:tcBorders>
              <w:top w:val="nil"/>
              <w:bottom w:val="single" w:sz="2" w:space="0" w:color="auto"/>
            </w:tcBorders>
            <w:vAlign w:val="center"/>
          </w:tcPr>
          <w:p w14:paraId="2AB97920" w14:textId="77777777" w:rsidR="00614E29" w:rsidRPr="00C97908" w:rsidRDefault="00614E29" w:rsidP="00123D45">
            <w:pPr>
              <w:rPr>
                <w:sz w:val="16"/>
                <w:szCs w:val="16"/>
                <w:lang w:val="en-US"/>
              </w:rPr>
            </w:pPr>
            <w:r w:rsidRPr="00C97908">
              <w:rPr>
                <w:sz w:val="16"/>
                <w:szCs w:val="16"/>
                <w:lang w:val="en-US"/>
              </w:rPr>
              <w:t>Calafat gudronat</w:t>
            </w:r>
          </w:p>
        </w:tc>
        <w:tc>
          <w:tcPr>
            <w:tcW w:w="1021" w:type="dxa"/>
            <w:gridSpan w:val="3"/>
            <w:tcBorders>
              <w:top w:val="nil"/>
              <w:bottom w:val="single" w:sz="2" w:space="0" w:color="auto"/>
            </w:tcBorders>
            <w:vAlign w:val="center"/>
          </w:tcPr>
          <w:p w14:paraId="28688530"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CA3DA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05AB365D" w14:textId="77777777" w:rsidR="00614E29" w:rsidRPr="00C97908" w:rsidRDefault="00614E29" w:rsidP="00123D45">
            <w:pPr>
              <w:jc w:val="center"/>
              <w:rPr>
                <w:sz w:val="16"/>
                <w:szCs w:val="16"/>
                <w:lang w:val="en-US"/>
              </w:rPr>
            </w:pPr>
            <w:r w:rsidRPr="00C97908">
              <w:rPr>
                <w:sz w:val="16"/>
                <w:szCs w:val="16"/>
                <w:lang w:val="en-US"/>
              </w:rPr>
              <w:t>0,04</w:t>
            </w:r>
          </w:p>
        </w:tc>
      </w:tr>
      <w:tr w:rsidR="00614E29" w:rsidRPr="009B70F2" w14:paraId="559616C1"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D15E0F" w14:textId="77777777" w:rsidR="00614E29" w:rsidRPr="005E2CA0" w:rsidRDefault="00614E29" w:rsidP="00123D45">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14:paraId="7A121FBD" w14:textId="77777777" w:rsidR="00614E29" w:rsidRPr="005E2CA0" w:rsidRDefault="00614E29" w:rsidP="00123D45">
            <w:pPr>
              <w:jc w:val="center"/>
              <w:rPr>
                <w:b/>
                <w:bCs/>
                <w:sz w:val="22"/>
                <w:szCs w:val="22"/>
                <w:lang w:val="en-US"/>
              </w:rPr>
            </w:pPr>
            <w:r w:rsidRPr="005E2CA0">
              <w:rPr>
                <w:b/>
                <w:bCs/>
                <w:sz w:val="22"/>
                <w:szCs w:val="22"/>
                <w:lang w:val="en-US"/>
              </w:rPr>
              <w:t>SD02A</w:t>
            </w:r>
          </w:p>
        </w:tc>
        <w:tc>
          <w:tcPr>
            <w:tcW w:w="4366" w:type="dxa"/>
            <w:gridSpan w:val="5"/>
            <w:tcBorders>
              <w:top w:val="single" w:sz="4" w:space="0" w:color="auto"/>
              <w:bottom w:val="single" w:sz="4" w:space="0" w:color="auto"/>
            </w:tcBorders>
          </w:tcPr>
          <w:p w14:paraId="2458A201" w14:textId="77777777" w:rsidR="00614E29" w:rsidRPr="005E2CA0" w:rsidRDefault="00614E29" w:rsidP="00123D45">
            <w:pPr>
              <w:rPr>
                <w:b/>
                <w:bCs/>
                <w:sz w:val="2"/>
                <w:szCs w:val="2"/>
                <w:lang w:val="en-US"/>
              </w:rPr>
            </w:pPr>
            <w:r w:rsidRPr="005E2CA0">
              <w:rPr>
                <w:b/>
                <w:bCs/>
                <w:sz w:val="22"/>
                <w:szCs w:val="22"/>
                <w:lang w:val="en-US"/>
              </w:rPr>
              <w:t>Baterie amestecatoare pentru baie, cu dus flexibil sau fix, indiferent de modul de inchidere, inclusiv pentru handicapati, montata pe pereti din zidarie de caramida sau b.c.a.</w:t>
            </w:r>
          </w:p>
          <w:p w14:paraId="774BBC1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F7B428E"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6B4FBA8"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8272D1B" w14:textId="77777777" w:rsidR="00614E29" w:rsidRPr="005E2CA0" w:rsidRDefault="00614E29" w:rsidP="00123D45">
            <w:pPr>
              <w:jc w:val="center"/>
              <w:rPr>
                <w:b/>
                <w:bCs/>
                <w:sz w:val="22"/>
                <w:szCs w:val="22"/>
                <w:lang w:val="en-US"/>
              </w:rPr>
            </w:pPr>
            <w:r w:rsidRPr="005E2CA0">
              <w:rPr>
                <w:b/>
                <w:bCs/>
                <w:sz w:val="22"/>
                <w:szCs w:val="22"/>
                <w:lang w:val="en-US"/>
              </w:rPr>
              <w:t>1,00</w:t>
            </w:r>
          </w:p>
          <w:p w14:paraId="61FA2CD0" w14:textId="77777777" w:rsidR="00614E29" w:rsidRPr="009B70F2" w:rsidRDefault="00614E29" w:rsidP="00123D45">
            <w:pPr>
              <w:jc w:val="center"/>
              <w:rPr>
                <w:sz w:val="2"/>
                <w:szCs w:val="2"/>
                <w:lang w:val="en-US"/>
              </w:rPr>
            </w:pPr>
          </w:p>
        </w:tc>
      </w:tr>
      <w:tr w:rsidR="00614E29" w:rsidRPr="00B40365" w14:paraId="79E245A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F3D93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AE19496"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B0E048C"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3D168B1"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AA357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43D267BB" w14:textId="77777777" w:rsidR="00614E29" w:rsidRPr="00C97908" w:rsidRDefault="00614E29" w:rsidP="00123D45">
            <w:pPr>
              <w:jc w:val="center"/>
              <w:rPr>
                <w:sz w:val="16"/>
                <w:szCs w:val="16"/>
                <w:lang w:val="en-US"/>
              </w:rPr>
            </w:pPr>
            <w:r w:rsidRPr="00C97908">
              <w:rPr>
                <w:sz w:val="16"/>
                <w:szCs w:val="16"/>
                <w:lang w:val="en-US"/>
              </w:rPr>
              <w:t>1,15</w:t>
            </w:r>
          </w:p>
        </w:tc>
      </w:tr>
      <w:tr w:rsidR="00614E29" w:rsidRPr="00B40365" w14:paraId="7223284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97E86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6BB4FEB" w14:textId="77777777" w:rsidR="00614E29" w:rsidRPr="00B40365" w:rsidRDefault="00614E29" w:rsidP="00123D45">
            <w:pPr>
              <w:jc w:val="center"/>
              <w:rPr>
                <w:sz w:val="16"/>
                <w:szCs w:val="16"/>
                <w:lang w:val="en-US"/>
              </w:rPr>
            </w:pPr>
            <w:r w:rsidRPr="00B40365">
              <w:rPr>
                <w:sz w:val="16"/>
                <w:szCs w:val="16"/>
                <w:lang w:val="en-US"/>
              </w:rPr>
              <w:t>2913124201350</w:t>
            </w:r>
          </w:p>
        </w:tc>
        <w:tc>
          <w:tcPr>
            <w:tcW w:w="4366" w:type="dxa"/>
            <w:gridSpan w:val="4"/>
            <w:tcBorders>
              <w:top w:val="nil"/>
              <w:bottom w:val="single" w:sz="2" w:space="0" w:color="auto"/>
            </w:tcBorders>
            <w:vAlign w:val="center"/>
          </w:tcPr>
          <w:p w14:paraId="0AF5D380" w14:textId="77777777" w:rsidR="00614E29" w:rsidRPr="00C97908" w:rsidRDefault="00614E29" w:rsidP="00123D45">
            <w:pPr>
              <w:rPr>
                <w:sz w:val="16"/>
                <w:szCs w:val="16"/>
                <w:lang w:val="en-US"/>
              </w:rPr>
            </w:pPr>
            <w:r w:rsidRPr="00C97908">
              <w:rPr>
                <w:sz w:val="16"/>
                <w:szCs w:val="16"/>
                <w:lang w:val="en-US"/>
              </w:rPr>
              <w:t>Baterie de perete pt. baie cu dus</w:t>
            </w:r>
          </w:p>
        </w:tc>
        <w:tc>
          <w:tcPr>
            <w:tcW w:w="1021" w:type="dxa"/>
            <w:gridSpan w:val="3"/>
            <w:tcBorders>
              <w:top w:val="nil"/>
              <w:bottom w:val="single" w:sz="2" w:space="0" w:color="auto"/>
            </w:tcBorders>
            <w:vAlign w:val="center"/>
          </w:tcPr>
          <w:p w14:paraId="13BF82FC"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10BAD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DDC93E9"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9B70F2" w14:paraId="279484B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CC6B48" w14:textId="77777777" w:rsidR="00614E29" w:rsidRPr="005E2CA0" w:rsidRDefault="00614E29" w:rsidP="00123D45">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14:paraId="423C7403" w14:textId="77777777" w:rsidR="00614E29" w:rsidRPr="005E2CA0" w:rsidRDefault="00614E29" w:rsidP="00123D45">
            <w:pPr>
              <w:jc w:val="center"/>
              <w:rPr>
                <w:b/>
                <w:bCs/>
                <w:sz w:val="22"/>
                <w:szCs w:val="22"/>
                <w:lang w:val="en-US"/>
              </w:rPr>
            </w:pPr>
            <w:r w:rsidRPr="005E2CA0">
              <w:rPr>
                <w:b/>
                <w:bCs/>
                <w:sz w:val="22"/>
                <w:szCs w:val="22"/>
                <w:lang w:val="en-US"/>
              </w:rPr>
              <w:t>SB24A</w:t>
            </w:r>
          </w:p>
        </w:tc>
        <w:tc>
          <w:tcPr>
            <w:tcW w:w="4366" w:type="dxa"/>
            <w:gridSpan w:val="5"/>
            <w:tcBorders>
              <w:top w:val="single" w:sz="4" w:space="0" w:color="auto"/>
              <w:bottom w:val="single" w:sz="4" w:space="0" w:color="auto"/>
            </w:tcBorders>
          </w:tcPr>
          <w:p w14:paraId="243B5C2D" w14:textId="77777777" w:rsidR="00614E29" w:rsidRPr="005E2CA0" w:rsidRDefault="00614E29" w:rsidP="00123D45">
            <w:pPr>
              <w:rPr>
                <w:b/>
                <w:bCs/>
                <w:sz w:val="2"/>
                <w:szCs w:val="2"/>
                <w:lang w:val="en-US"/>
              </w:rPr>
            </w:pPr>
            <w:r w:rsidRPr="005E2CA0">
              <w:rPr>
                <w:b/>
                <w:bCs/>
                <w:sz w:val="22"/>
                <w:szCs w:val="22"/>
                <w:lang w:val="en-US"/>
              </w:rPr>
              <w:t>Sifon de pardoseala din fonta emailata, simplu , avind diametrul de 50 mm (Sifon de pardoseala din inox D50 pentru dus)</w:t>
            </w:r>
          </w:p>
          <w:p w14:paraId="144BEFF6"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0415A07"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6279816"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80239CA" w14:textId="77777777" w:rsidR="00614E29" w:rsidRPr="005E2CA0" w:rsidRDefault="00614E29" w:rsidP="00123D45">
            <w:pPr>
              <w:jc w:val="center"/>
              <w:rPr>
                <w:b/>
                <w:bCs/>
                <w:sz w:val="22"/>
                <w:szCs w:val="22"/>
                <w:lang w:val="en-US"/>
              </w:rPr>
            </w:pPr>
            <w:r w:rsidRPr="005E2CA0">
              <w:rPr>
                <w:b/>
                <w:bCs/>
                <w:sz w:val="22"/>
                <w:szCs w:val="22"/>
                <w:lang w:val="en-US"/>
              </w:rPr>
              <w:t>1,00</w:t>
            </w:r>
          </w:p>
          <w:p w14:paraId="686FE441" w14:textId="77777777" w:rsidR="00614E29" w:rsidRPr="009B70F2" w:rsidRDefault="00614E29" w:rsidP="00123D45">
            <w:pPr>
              <w:jc w:val="center"/>
              <w:rPr>
                <w:sz w:val="2"/>
                <w:szCs w:val="2"/>
                <w:lang w:val="en-US"/>
              </w:rPr>
            </w:pPr>
          </w:p>
        </w:tc>
      </w:tr>
      <w:tr w:rsidR="00614E29" w:rsidRPr="00B40365" w14:paraId="03E86D0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B3C73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6EEF41C"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8178932"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9F737C0"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22B2D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0,83</w:t>
            </w:r>
          </w:p>
        </w:tc>
        <w:tc>
          <w:tcPr>
            <w:tcW w:w="1559" w:type="dxa"/>
            <w:gridSpan w:val="2"/>
            <w:tcBorders>
              <w:top w:val="nil"/>
              <w:bottom w:val="single" w:sz="2" w:space="0" w:color="auto"/>
            </w:tcBorders>
            <w:vAlign w:val="center"/>
          </w:tcPr>
          <w:p w14:paraId="6A34BAA0" w14:textId="77777777" w:rsidR="00614E29" w:rsidRPr="00C97908" w:rsidRDefault="00614E29" w:rsidP="00123D45">
            <w:pPr>
              <w:jc w:val="center"/>
              <w:rPr>
                <w:sz w:val="16"/>
                <w:szCs w:val="16"/>
                <w:lang w:val="en-US"/>
              </w:rPr>
            </w:pPr>
            <w:r w:rsidRPr="00C97908">
              <w:rPr>
                <w:sz w:val="16"/>
                <w:szCs w:val="16"/>
                <w:lang w:val="en-US"/>
              </w:rPr>
              <w:t>0,83</w:t>
            </w:r>
          </w:p>
        </w:tc>
      </w:tr>
      <w:tr w:rsidR="00614E29" w:rsidRPr="00B40365" w14:paraId="7DB9427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AABA4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EB7D887" w14:textId="77777777" w:rsidR="00614E29" w:rsidRPr="00B40365" w:rsidRDefault="00614E29" w:rsidP="00123D45">
            <w:pPr>
              <w:jc w:val="center"/>
              <w:rPr>
                <w:sz w:val="16"/>
                <w:szCs w:val="16"/>
                <w:lang w:val="en-US"/>
              </w:rPr>
            </w:pPr>
            <w:r w:rsidRPr="00B40365">
              <w:rPr>
                <w:sz w:val="16"/>
                <w:szCs w:val="16"/>
                <w:lang w:val="en-US"/>
              </w:rPr>
              <w:t>2875114202905-2</w:t>
            </w:r>
          </w:p>
        </w:tc>
        <w:tc>
          <w:tcPr>
            <w:tcW w:w="4366" w:type="dxa"/>
            <w:gridSpan w:val="4"/>
            <w:tcBorders>
              <w:top w:val="nil"/>
              <w:bottom w:val="single" w:sz="2" w:space="0" w:color="auto"/>
            </w:tcBorders>
            <w:vAlign w:val="center"/>
          </w:tcPr>
          <w:p w14:paraId="4DFAA47C" w14:textId="77777777" w:rsidR="00614E29" w:rsidRPr="00C97908" w:rsidRDefault="00614E29" w:rsidP="00123D45">
            <w:pPr>
              <w:rPr>
                <w:sz w:val="16"/>
                <w:szCs w:val="16"/>
                <w:lang w:val="en-US"/>
              </w:rPr>
            </w:pPr>
            <w:r w:rsidRPr="00C97908">
              <w:rPr>
                <w:sz w:val="16"/>
                <w:szCs w:val="16"/>
                <w:lang w:val="en-US"/>
              </w:rPr>
              <w:t>Sifon de pardoseala din inox D50 pentru dus</w:t>
            </w:r>
          </w:p>
        </w:tc>
        <w:tc>
          <w:tcPr>
            <w:tcW w:w="1021" w:type="dxa"/>
            <w:gridSpan w:val="3"/>
            <w:tcBorders>
              <w:top w:val="nil"/>
              <w:bottom w:val="single" w:sz="2" w:space="0" w:color="auto"/>
            </w:tcBorders>
            <w:vAlign w:val="center"/>
          </w:tcPr>
          <w:p w14:paraId="2385030A"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D24FE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F4F3BE2" w14:textId="77777777" w:rsidR="00614E29" w:rsidRPr="00C97908" w:rsidRDefault="00614E29" w:rsidP="00123D45">
            <w:pPr>
              <w:jc w:val="center"/>
              <w:rPr>
                <w:sz w:val="16"/>
                <w:szCs w:val="16"/>
                <w:lang w:val="en-US"/>
              </w:rPr>
            </w:pPr>
            <w:r w:rsidRPr="00C97908">
              <w:rPr>
                <w:sz w:val="16"/>
                <w:szCs w:val="16"/>
                <w:lang w:val="en-US"/>
              </w:rPr>
              <w:t>1,05</w:t>
            </w:r>
          </w:p>
        </w:tc>
      </w:tr>
      <w:tr w:rsidR="00614E29" w:rsidRPr="00B40365" w14:paraId="4283E7D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36ADC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7B4DB0C" w14:textId="77777777" w:rsidR="00614E29" w:rsidRPr="00B40365" w:rsidRDefault="00614E29" w:rsidP="00123D45">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10442099" w14:textId="77777777" w:rsidR="00614E29" w:rsidRPr="00C97908" w:rsidRDefault="00614E29" w:rsidP="00123D45">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20A33AC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11238F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0,11</w:t>
            </w:r>
          </w:p>
        </w:tc>
        <w:tc>
          <w:tcPr>
            <w:tcW w:w="1559" w:type="dxa"/>
            <w:gridSpan w:val="2"/>
            <w:tcBorders>
              <w:top w:val="nil"/>
              <w:bottom w:val="single" w:sz="2" w:space="0" w:color="auto"/>
            </w:tcBorders>
            <w:vAlign w:val="center"/>
          </w:tcPr>
          <w:p w14:paraId="2320F5D6" w14:textId="77777777" w:rsidR="00614E29" w:rsidRPr="00C97908" w:rsidRDefault="00614E29" w:rsidP="00123D45">
            <w:pPr>
              <w:jc w:val="center"/>
              <w:rPr>
                <w:sz w:val="16"/>
                <w:szCs w:val="16"/>
                <w:lang w:val="en-US"/>
              </w:rPr>
            </w:pPr>
            <w:r w:rsidRPr="00C97908">
              <w:rPr>
                <w:sz w:val="16"/>
                <w:szCs w:val="16"/>
                <w:lang w:val="en-US"/>
              </w:rPr>
              <w:t>0,12</w:t>
            </w:r>
          </w:p>
        </w:tc>
      </w:tr>
      <w:tr w:rsidR="00614E29" w:rsidRPr="00B40365" w14:paraId="3369027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62C9F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DEA3FC0" w14:textId="77777777" w:rsidR="00614E29" w:rsidRPr="00B40365" w:rsidRDefault="00614E29" w:rsidP="00123D45">
            <w:pPr>
              <w:jc w:val="center"/>
              <w:rPr>
                <w:sz w:val="16"/>
                <w:szCs w:val="16"/>
                <w:lang w:val="en-US"/>
              </w:rPr>
            </w:pPr>
            <w:r w:rsidRPr="00B40365">
              <w:rPr>
                <w:sz w:val="16"/>
                <w:szCs w:val="16"/>
                <w:lang w:val="en-US"/>
              </w:rPr>
              <w:t>1752117307067</w:t>
            </w:r>
          </w:p>
        </w:tc>
        <w:tc>
          <w:tcPr>
            <w:tcW w:w="4366" w:type="dxa"/>
            <w:gridSpan w:val="4"/>
            <w:tcBorders>
              <w:top w:val="nil"/>
              <w:bottom w:val="single" w:sz="2" w:space="0" w:color="auto"/>
            </w:tcBorders>
            <w:vAlign w:val="center"/>
          </w:tcPr>
          <w:p w14:paraId="5E9C85BC" w14:textId="77777777" w:rsidR="00614E29" w:rsidRPr="00C97908" w:rsidRDefault="00614E29" w:rsidP="00123D45">
            <w:pPr>
              <w:rPr>
                <w:sz w:val="16"/>
                <w:szCs w:val="16"/>
                <w:lang w:val="en-US"/>
              </w:rPr>
            </w:pPr>
            <w:r w:rsidRPr="00C97908">
              <w:rPr>
                <w:sz w:val="16"/>
                <w:szCs w:val="16"/>
                <w:lang w:val="en-US"/>
              </w:rPr>
              <w:t>Calafat gudronat</w:t>
            </w:r>
          </w:p>
        </w:tc>
        <w:tc>
          <w:tcPr>
            <w:tcW w:w="1021" w:type="dxa"/>
            <w:gridSpan w:val="3"/>
            <w:tcBorders>
              <w:top w:val="nil"/>
              <w:bottom w:val="single" w:sz="2" w:space="0" w:color="auto"/>
            </w:tcBorders>
            <w:vAlign w:val="center"/>
          </w:tcPr>
          <w:p w14:paraId="35C3671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56EFD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363BE911" w14:textId="77777777" w:rsidR="00614E29" w:rsidRPr="00C97908" w:rsidRDefault="00614E29" w:rsidP="00123D45">
            <w:pPr>
              <w:jc w:val="center"/>
              <w:rPr>
                <w:sz w:val="16"/>
                <w:szCs w:val="16"/>
                <w:lang w:val="en-US"/>
              </w:rPr>
            </w:pPr>
            <w:r w:rsidRPr="00C97908">
              <w:rPr>
                <w:sz w:val="16"/>
                <w:szCs w:val="16"/>
                <w:lang w:val="en-US"/>
              </w:rPr>
              <w:t>0,04</w:t>
            </w:r>
          </w:p>
        </w:tc>
      </w:tr>
      <w:tr w:rsidR="00614E29" w:rsidRPr="009B70F2" w14:paraId="600A98B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90B8DE" w14:textId="77777777" w:rsidR="00614E29" w:rsidRPr="005E2CA0" w:rsidRDefault="00614E29" w:rsidP="00123D45">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14:paraId="7110FF7A" w14:textId="77777777" w:rsidR="00614E29" w:rsidRPr="005E2CA0" w:rsidRDefault="00614E29" w:rsidP="00123D45">
            <w:pPr>
              <w:jc w:val="center"/>
              <w:rPr>
                <w:b/>
                <w:bCs/>
                <w:sz w:val="22"/>
                <w:szCs w:val="22"/>
                <w:lang w:val="en-US"/>
              </w:rPr>
            </w:pPr>
            <w:r w:rsidRPr="005E2CA0">
              <w:rPr>
                <w:b/>
                <w:bCs/>
                <w:sz w:val="22"/>
                <w:szCs w:val="22"/>
                <w:lang w:val="en-US"/>
              </w:rPr>
              <w:t>SC13A</w:t>
            </w:r>
          </w:p>
        </w:tc>
        <w:tc>
          <w:tcPr>
            <w:tcW w:w="4366" w:type="dxa"/>
            <w:gridSpan w:val="5"/>
            <w:tcBorders>
              <w:top w:val="single" w:sz="4" w:space="0" w:color="auto"/>
              <w:bottom w:val="single" w:sz="4" w:space="0" w:color="auto"/>
            </w:tcBorders>
          </w:tcPr>
          <w:p w14:paraId="3425DB90" w14:textId="77777777" w:rsidR="00614E29" w:rsidRPr="005E2CA0" w:rsidRDefault="00614E29" w:rsidP="00123D45">
            <w:pPr>
              <w:rPr>
                <w:b/>
                <w:bCs/>
                <w:sz w:val="2"/>
                <w:szCs w:val="2"/>
                <w:lang w:val="en-US"/>
              </w:rPr>
            </w:pPr>
            <w:r w:rsidRPr="005E2CA0">
              <w:rPr>
                <w:b/>
                <w:bCs/>
                <w:sz w:val="22"/>
                <w:szCs w:val="22"/>
                <w:lang w:val="en-US"/>
              </w:rPr>
              <w:t>Oglinda sanitara din semicristal cu marginile slefuite, avid dimensiunile de 400 x 500 x 600 mm, montata pe perete din zidarie de caramida sau b.c.a., modelul se va coordona cu beneficiarul</w:t>
            </w:r>
          </w:p>
          <w:p w14:paraId="2B65010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CE60C1D"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06B9DD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B91EFE8" w14:textId="77777777" w:rsidR="00614E29" w:rsidRPr="005E2CA0" w:rsidRDefault="00614E29" w:rsidP="00123D45">
            <w:pPr>
              <w:jc w:val="center"/>
              <w:rPr>
                <w:b/>
                <w:bCs/>
                <w:sz w:val="22"/>
                <w:szCs w:val="22"/>
                <w:lang w:val="en-US"/>
              </w:rPr>
            </w:pPr>
            <w:r w:rsidRPr="005E2CA0">
              <w:rPr>
                <w:b/>
                <w:bCs/>
                <w:sz w:val="22"/>
                <w:szCs w:val="22"/>
                <w:lang w:val="en-US"/>
              </w:rPr>
              <w:t>3,00</w:t>
            </w:r>
          </w:p>
          <w:p w14:paraId="68AD6BB9" w14:textId="77777777" w:rsidR="00614E29" w:rsidRPr="009B70F2" w:rsidRDefault="00614E29" w:rsidP="00123D45">
            <w:pPr>
              <w:jc w:val="center"/>
              <w:rPr>
                <w:sz w:val="2"/>
                <w:szCs w:val="2"/>
                <w:lang w:val="en-US"/>
              </w:rPr>
            </w:pPr>
          </w:p>
        </w:tc>
      </w:tr>
      <w:tr w:rsidR="00614E29" w:rsidRPr="00B40365" w14:paraId="3195D45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91454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D1C63E2"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5307E77"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07058E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0F35D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0,75</w:t>
            </w:r>
          </w:p>
        </w:tc>
        <w:tc>
          <w:tcPr>
            <w:tcW w:w="1559" w:type="dxa"/>
            <w:gridSpan w:val="2"/>
            <w:tcBorders>
              <w:top w:val="nil"/>
              <w:bottom w:val="single" w:sz="2" w:space="0" w:color="auto"/>
            </w:tcBorders>
            <w:vAlign w:val="center"/>
          </w:tcPr>
          <w:p w14:paraId="6F913B1E" w14:textId="77777777" w:rsidR="00614E29" w:rsidRPr="00C97908" w:rsidRDefault="00614E29" w:rsidP="00123D45">
            <w:pPr>
              <w:jc w:val="center"/>
              <w:rPr>
                <w:sz w:val="16"/>
                <w:szCs w:val="16"/>
                <w:lang w:val="en-US"/>
              </w:rPr>
            </w:pPr>
            <w:r w:rsidRPr="00C97908">
              <w:rPr>
                <w:sz w:val="16"/>
                <w:szCs w:val="16"/>
                <w:lang w:val="en-US"/>
              </w:rPr>
              <w:t>2,25</w:t>
            </w:r>
          </w:p>
        </w:tc>
      </w:tr>
      <w:tr w:rsidR="00614E29" w:rsidRPr="00B40365" w14:paraId="08076E5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FF59A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E2046C5" w14:textId="77777777" w:rsidR="00614E29" w:rsidRPr="00B40365" w:rsidRDefault="00614E29" w:rsidP="00123D45">
            <w:pPr>
              <w:jc w:val="center"/>
              <w:rPr>
                <w:sz w:val="16"/>
                <w:szCs w:val="16"/>
                <w:lang w:val="en-US"/>
              </w:rPr>
            </w:pPr>
            <w:r w:rsidRPr="00B40365">
              <w:rPr>
                <w:sz w:val="16"/>
                <w:szCs w:val="16"/>
                <w:lang w:val="en-US"/>
              </w:rPr>
              <w:t>2612132506710</w:t>
            </w:r>
          </w:p>
        </w:tc>
        <w:tc>
          <w:tcPr>
            <w:tcW w:w="4366" w:type="dxa"/>
            <w:gridSpan w:val="4"/>
            <w:tcBorders>
              <w:top w:val="nil"/>
              <w:bottom w:val="single" w:sz="2" w:space="0" w:color="auto"/>
            </w:tcBorders>
            <w:vAlign w:val="center"/>
          </w:tcPr>
          <w:p w14:paraId="6747D63F" w14:textId="77777777" w:rsidR="00614E29" w:rsidRPr="00C97908" w:rsidRDefault="00614E29" w:rsidP="00123D45">
            <w:pPr>
              <w:rPr>
                <w:sz w:val="16"/>
                <w:szCs w:val="16"/>
                <w:lang w:val="en-US"/>
              </w:rPr>
            </w:pPr>
            <w:r w:rsidRPr="00C97908">
              <w:rPr>
                <w:sz w:val="16"/>
                <w:szCs w:val="16"/>
                <w:lang w:val="en-US"/>
              </w:rPr>
              <w:t>Oglinda din semicristal(geam tras, slefuit)</w:t>
            </w:r>
          </w:p>
        </w:tc>
        <w:tc>
          <w:tcPr>
            <w:tcW w:w="1021" w:type="dxa"/>
            <w:gridSpan w:val="3"/>
            <w:tcBorders>
              <w:top w:val="nil"/>
              <w:bottom w:val="single" w:sz="2" w:space="0" w:color="auto"/>
            </w:tcBorders>
            <w:vAlign w:val="center"/>
          </w:tcPr>
          <w:p w14:paraId="49F31144"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EA4A8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1338E074" w14:textId="77777777" w:rsidR="00614E29" w:rsidRPr="00C97908" w:rsidRDefault="00614E29" w:rsidP="00123D45">
            <w:pPr>
              <w:jc w:val="center"/>
              <w:rPr>
                <w:sz w:val="16"/>
                <w:szCs w:val="16"/>
                <w:lang w:val="en-US"/>
              </w:rPr>
            </w:pPr>
            <w:r w:rsidRPr="00C97908">
              <w:rPr>
                <w:sz w:val="16"/>
                <w:szCs w:val="16"/>
                <w:lang w:val="en-US"/>
              </w:rPr>
              <w:t>3,09</w:t>
            </w:r>
          </w:p>
        </w:tc>
      </w:tr>
      <w:tr w:rsidR="00614E29" w:rsidRPr="00B40365" w14:paraId="5877C37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212C9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3B96C89" w14:textId="77777777" w:rsidR="00614E29" w:rsidRPr="00B40365" w:rsidRDefault="00614E29" w:rsidP="00123D45">
            <w:pPr>
              <w:jc w:val="center"/>
              <w:rPr>
                <w:sz w:val="16"/>
                <w:szCs w:val="16"/>
                <w:lang w:val="en-US"/>
              </w:rPr>
            </w:pPr>
            <w:r w:rsidRPr="00B40365">
              <w:rPr>
                <w:sz w:val="16"/>
                <w:szCs w:val="16"/>
                <w:lang w:val="en-US"/>
              </w:rPr>
              <w:t>2875274201107</w:t>
            </w:r>
          </w:p>
        </w:tc>
        <w:tc>
          <w:tcPr>
            <w:tcW w:w="4366" w:type="dxa"/>
            <w:gridSpan w:val="4"/>
            <w:tcBorders>
              <w:top w:val="nil"/>
              <w:bottom w:val="single" w:sz="2" w:space="0" w:color="auto"/>
            </w:tcBorders>
            <w:vAlign w:val="center"/>
          </w:tcPr>
          <w:p w14:paraId="6B859404" w14:textId="77777777" w:rsidR="00614E29" w:rsidRPr="00C97908" w:rsidRDefault="00614E29" w:rsidP="00123D45">
            <w:pPr>
              <w:rPr>
                <w:sz w:val="16"/>
                <w:szCs w:val="16"/>
                <w:lang w:val="en-US"/>
              </w:rPr>
            </w:pPr>
            <w:r w:rsidRPr="00C97908">
              <w:rPr>
                <w:sz w:val="16"/>
                <w:szCs w:val="16"/>
                <w:lang w:val="en-US"/>
              </w:rPr>
              <w:t>Buton pt. oglinda</w:t>
            </w:r>
          </w:p>
        </w:tc>
        <w:tc>
          <w:tcPr>
            <w:tcW w:w="1021" w:type="dxa"/>
            <w:gridSpan w:val="3"/>
            <w:tcBorders>
              <w:top w:val="nil"/>
              <w:bottom w:val="single" w:sz="2" w:space="0" w:color="auto"/>
            </w:tcBorders>
            <w:vAlign w:val="center"/>
          </w:tcPr>
          <w:p w14:paraId="7E8C4BE5"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48868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645CD582" w14:textId="77777777" w:rsidR="00614E29" w:rsidRPr="00C97908" w:rsidRDefault="00614E29" w:rsidP="00123D45">
            <w:pPr>
              <w:jc w:val="center"/>
              <w:rPr>
                <w:sz w:val="16"/>
                <w:szCs w:val="16"/>
                <w:lang w:val="en-US"/>
              </w:rPr>
            </w:pPr>
            <w:r w:rsidRPr="00C97908">
              <w:rPr>
                <w:sz w:val="16"/>
                <w:szCs w:val="16"/>
                <w:lang w:val="en-US"/>
              </w:rPr>
              <w:t>12,24</w:t>
            </w:r>
          </w:p>
        </w:tc>
      </w:tr>
      <w:tr w:rsidR="00614E29" w:rsidRPr="009B70F2" w14:paraId="783D8EF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9304B4" w14:textId="77777777" w:rsidR="00614E29" w:rsidRPr="005E2CA0" w:rsidRDefault="00614E29" w:rsidP="00123D45">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14:paraId="742817A6" w14:textId="77777777" w:rsidR="00614E29" w:rsidRPr="005E2CA0" w:rsidRDefault="00614E29" w:rsidP="00123D45">
            <w:pPr>
              <w:jc w:val="center"/>
              <w:rPr>
                <w:b/>
                <w:bCs/>
                <w:sz w:val="22"/>
                <w:szCs w:val="22"/>
                <w:lang w:val="en-US"/>
              </w:rPr>
            </w:pPr>
            <w:r w:rsidRPr="005E2CA0">
              <w:rPr>
                <w:b/>
                <w:bCs/>
                <w:sz w:val="22"/>
                <w:szCs w:val="22"/>
                <w:lang w:val="en-US"/>
              </w:rPr>
              <w:t>SE59A</w:t>
            </w:r>
          </w:p>
        </w:tc>
        <w:tc>
          <w:tcPr>
            <w:tcW w:w="4366" w:type="dxa"/>
            <w:gridSpan w:val="5"/>
            <w:tcBorders>
              <w:top w:val="single" w:sz="4" w:space="0" w:color="auto"/>
              <w:bottom w:val="single" w:sz="4" w:space="0" w:color="auto"/>
            </w:tcBorders>
          </w:tcPr>
          <w:p w14:paraId="4120263A" w14:textId="77777777" w:rsidR="00614E29" w:rsidRPr="005E2CA0" w:rsidRDefault="00614E29" w:rsidP="00123D45">
            <w:pPr>
              <w:rPr>
                <w:b/>
                <w:bCs/>
                <w:sz w:val="2"/>
                <w:szCs w:val="2"/>
                <w:lang w:val="en-US"/>
              </w:rPr>
            </w:pPr>
            <w:r w:rsidRPr="005E2CA0">
              <w:rPr>
                <w:b/>
                <w:bCs/>
                <w:sz w:val="22"/>
                <w:szCs w:val="22"/>
                <w:lang w:val="en-US"/>
              </w:rPr>
              <w:t>Distribuitor automat de sapun lichid, montat pe perete din caramida sau b.c.a. (Dozator de sapun, modelul se va coordona cu beneficiarul)</w:t>
            </w:r>
          </w:p>
          <w:p w14:paraId="096760B5"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DF5A6DD"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40F6572"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DB3953D" w14:textId="77777777" w:rsidR="00614E29" w:rsidRPr="005E2CA0" w:rsidRDefault="00614E29" w:rsidP="00123D45">
            <w:pPr>
              <w:jc w:val="center"/>
              <w:rPr>
                <w:b/>
                <w:bCs/>
                <w:sz w:val="22"/>
                <w:szCs w:val="22"/>
                <w:lang w:val="en-US"/>
              </w:rPr>
            </w:pPr>
            <w:r w:rsidRPr="005E2CA0">
              <w:rPr>
                <w:b/>
                <w:bCs/>
                <w:sz w:val="22"/>
                <w:szCs w:val="22"/>
                <w:lang w:val="en-US"/>
              </w:rPr>
              <w:t>3,00</w:t>
            </w:r>
          </w:p>
          <w:p w14:paraId="7D71224B" w14:textId="77777777" w:rsidR="00614E29" w:rsidRPr="009B70F2" w:rsidRDefault="00614E29" w:rsidP="00123D45">
            <w:pPr>
              <w:jc w:val="center"/>
              <w:rPr>
                <w:sz w:val="2"/>
                <w:szCs w:val="2"/>
                <w:lang w:val="en-US"/>
              </w:rPr>
            </w:pPr>
          </w:p>
        </w:tc>
      </w:tr>
      <w:tr w:rsidR="00614E29" w:rsidRPr="00B40365" w14:paraId="5D0C30E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A3173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7BE5F57"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D5C55A8"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A4F120F"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747F0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14:paraId="0E39DE27" w14:textId="77777777" w:rsidR="00614E29" w:rsidRPr="00C97908" w:rsidRDefault="00614E29" w:rsidP="00123D45">
            <w:pPr>
              <w:jc w:val="center"/>
              <w:rPr>
                <w:sz w:val="16"/>
                <w:szCs w:val="16"/>
                <w:lang w:val="en-US"/>
              </w:rPr>
            </w:pPr>
            <w:r w:rsidRPr="00C97908">
              <w:rPr>
                <w:sz w:val="16"/>
                <w:szCs w:val="16"/>
                <w:lang w:val="en-US"/>
              </w:rPr>
              <w:t>1,05</w:t>
            </w:r>
          </w:p>
        </w:tc>
      </w:tr>
      <w:tr w:rsidR="00614E29" w:rsidRPr="00B40365" w14:paraId="102569B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BC99E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9693584" w14:textId="77777777" w:rsidR="00614E29" w:rsidRPr="00B40365" w:rsidRDefault="00614E29" w:rsidP="00123D45">
            <w:pPr>
              <w:jc w:val="center"/>
              <w:rPr>
                <w:sz w:val="16"/>
                <w:szCs w:val="16"/>
                <w:lang w:val="en-US"/>
              </w:rPr>
            </w:pPr>
            <w:r w:rsidRPr="00B40365">
              <w:rPr>
                <w:sz w:val="16"/>
                <w:szCs w:val="16"/>
                <w:lang w:val="en-US"/>
              </w:rPr>
              <w:t>2924127356800-1</w:t>
            </w:r>
          </w:p>
        </w:tc>
        <w:tc>
          <w:tcPr>
            <w:tcW w:w="4366" w:type="dxa"/>
            <w:gridSpan w:val="4"/>
            <w:tcBorders>
              <w:top w:val="nil"/>
              <w:bottom w:val="single" w:sz="2" w:space="0" w:color="auto"/>
            </w:tcBorders>
            <w:vAlign w:val="center"/>
          </w:tcPr>
          <w:p w14:paraId="3436F9CC" w14:textId="77777777" w:rsidR="00614E29" w:rsidRPr="00C97908" w:rsidRDefault="00614E29" w:rsidP="00123D45">
            <w:pPr>
              <w:rPr>
                <w:sz w:val="16"/>
                <w:szCs w:val="16"/>
                <w:lang w:val="en-US"/>
              </w:rPr>
            </w:pPr>
            <w:r w:rsidRPr="00C97908">
              <w:rPr>
                <w:sz w:val="16"/>
                <w:szCs w:val="16"/>
                <w:lang w:val="en-US"/>
              </w:rPr>
              <w:t>Dozator de sapun</w:t>
            </w:r>
          </w:p>
        </w:tc>
        <w:tc>
          <w:tcPr>
            <w:tcW w:w="1021" w:type="dxa"/>
            <w:gridSpan w:val="3"/>
            <w:tcBorders>
              <w:top w:val="nil"/>
              <w:bottom w:val="single" w:sz="2" w:space="0" w:color="auto"/>
            </w:tcBorders>
            <w:vAlign w:val="center"/>
          </w:tcPr>
          <w:p w14:paraId="3C19CFB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4279B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2436FD1" w14:textId="77777777" w:rsidR="00614E29" w:rsidRPr="00C97908" w:rsidRDefault="00614E29" w:rsidP="00123D45">
            <w:pPr>
              <w:jc w:val="center"/>
              <w:rPr>
                <w:sz w:val="16"/>
                <w:szCs w:val="16"/>
                <w:lang w:val="en-US"/>
              </w:rPr>
            </w:pPr>
            <w:r w:rsidRPr="00C97908">
              <w:rPr>
                <w:sz w:val="16"/>
                <w:szCs w:val="16"/>
                <w:lang w:val="en-US"/>
              </w:rPr>
              <w:t>3,06</w:t>
            </w:r>
          </w:p>
        </w:tc>
      </w:tr>
      <w:tr w:rsidR="00614E29" w:rsidRPr="00B40365" w14:paraId="7D7A13D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553B3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ECD8D7E" w14:textId="77777777" w:rsidR="00614E29" w:rsidRPr="00B40365" w:rsidRDefault="00614E29" w:rsidP="00123D45">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7EB9CC73" w14:textId="77777777" w:rsidR="00614E29" w:rsidRPr="00C97908" w:rsidRDefault="00614E29" w:rsidP="00123D45">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38E5420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22CFE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288E7DBA" w14:textId="77777777" w:rsidR="00614E29" w:rsidRPr="00C97908" w:rsidRDefault="00614E29" w:rsidP="00123D45">
            <w:pPr>
              <w:jc w:val="center"/>
              <w:rPr>
                <w:sz w:val="16"/>
                <w:szCs w:val="16"/>
                <w:lang w:val="en-US"/>
              </w:rPr>
            </w:pPr>
            <w:r w:rsidRPr="00C97908">
              <w:rPr>
                <w:sz w:val="16"/>
                <w:szCs w:val="16"/>
                <w:lang w:val="en-US"/>
              </w:rPr>
              <w:t>6,12</w:t>
            </w:r>
          </w:p>
        </w:tc>
      </w:tr>
      <w:tr w:rsidR="00614E29" w:rsidRPr="009B70F2" w14:paraId="7B853CF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5940E8" w14:textId="77777777" w:rsidR="00614E29" w:rsidRPr="005E2CA0" w:rsidRDefault="00614E29" w:rsidP="00123D45">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14:paraId="2E1BD787" w14:textId="77777777" w:rsidR="00614E29" w:rsidRPr="005E2CA0" w:rsidRDefault="00614E29" w:rsidP="00123D45">
            <w:pPr>
              <w:jc w:val="center"/>
              <w:rPr>
                <w:b/>
                <w:bCs/>
                <w:sz w:val="22"/>
                <w:szCs w:val="22"/>
                <w:lang w:val="en-US"/>
              </w:rPr>
            </w:pPr>
            <w:r w:rsidRPr="005E2CA0">
              <w:rPr>
                <w:b/>
                <w:bCs/>
                <w:sz w:val="22"/>
                <w:szCs w:val="22"/>
                <w:lang w:val="en-US"/>
              </w:rPr>
              <w:t>SA14B</w:t>
            </w:r>
          </w:p>
        </w:tc>
        <w:tc>
          <w:tcPr>
            <w:tcW w:w="4366" w:type="dxa"/>
            <w:gridSpan w:val="5"/>
            <w:tcBorders>
              <w:top w:val="single" w:sz="4" w:space="0" w:color="auto"/>
              <w:bottom w:val="single" w:sz="4" w:space="0" w:color="auto"/>
            </w:tcBorders>
          </w:tcPr>
          <w:p w14:paraId="7D282850" w14:textId="77777777" w:rsidR="00614E29" w:rsidRPr="005E2CA0" w:rsidRDefault="00614E29" w:rsidP="00123D45">
            <w:pPr>
              <w:rPr>
                <w:b/>
                <w:bCs/>
                <w:sz w:val="2"/>
                <w:szCs w:val="2"/>
                <w:lang w:val="en-US"/>
              </w:rPr>
            </w:pPr>
            <w:r w:rsidRPr="005E2CA0">
              <w:rPr>
                <w:b/>
                <w:bCs/>
                <w:sz w:val="22"/>
                <w:szCs w:val="22"/>
                <w:lang w:val="en-US"/>
              </w:rPr>
              <w:t>Teava din material plastic imbinata prin sudura prin polifuziune, la constructii industriale, avind diametrul de 20 mm (Tevi din polipropilena PN20 pentru apa D 20)</w:t>
            </w:r>
          </w:p>
          <w:p w14:paraId="089F6FD7"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792386F"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F8BF667"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778C5D3" w14:textId="77777777" w:rsidR="00614E29" w:rsidRPr="005E2CA0" w:rsidRDefault="00614E29" w:rsidP="00123D45">
            <w:pPr>
              <w:jc w:val="center"/>
              <w:rPr>
                <w:b/>
                <w:bCs/>
                <w:sz w:val="22"/>
                <w:szCs w:val="22"/>
                <w:lang w:val="en-US"/>
              </w:rPr>
            </w:pPr>
            <w:r w:rsidRPr="005E2CA0">
              <w:rPr>
                <w:b/>
                <w:bCs/>
                <w:sz w:val="22"/>
                <w:szCs w:val="22"/>
                <w:lang w:val="en-US"/>
              </w:rPr>
              <w:t>14,00</w:t>
            </w:r>
          </w:p>
          <w:p w14:paraId="1F4A2BF6" w14:textId="77777777" w:rsidR="00614E29" w:rsidRPr="009B70F2" w:rsidRDefault="00614E29" w:rsidP="00123D45">
            <w:pPr>
              <w:jc w:val="center"/>
              <w:rPr>
                <w:sz w:val="2"/>
                <w:szCs w:val="2"/>
                <w:lang w:val="en-US"/>
              </w:rPr>
            </w:pPr>
          </w:p>
        </w:tc>
      </w:tr>
      <w:tr w:rsidR="00614E29" w:rsidRPr="00B40365" w14:paraId="31BE3A9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804C8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203F868"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D5D9E2D"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B89E982"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CFECC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17BC66BE" w14:textId="77777777" w:rsidR="00614E29" w:rsidRPr="00C97908" w:rsidRDefault="00614E29" w:rsidP="00123D45">
            <w:pPr>
              <w:jc w:val="center"/>
              <w:rPr>
                <w:sz w:val="16"/>
                <w:szCs w:val="16"/>
                <w:lang w:val="en-US"/>
              </w:rPr>
            </w:pPr>
            <w:r w:rsidRPr="00C97908">
              <w:rPr>
                <w:sz w:val="16"/>
                <w:szCs w:val="16"/>
                <w:lang w:val="en-US"/>
              </w:rPr>
              <w:t>4,34</w:t>
            </w:r>
          </w:p>
        </w:tc>
      </w:tr>
      <w:tr w:rsidR="00614E29" w:rsidRPr="00B40365" w14:paraId="2DA826D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9F20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9276543" w14:textId="77777777" w:rsidR="00614E29" w:rsidRPr="00B40365" w:rsidRDefault="00614E29" w:rsidP="00123D45">
            <w:pPr>
              <w:jc w:val="center"/>
              <w:rPr>
                <w:sz w:val="16"/>
                <w:szCs w:val="16"/>
                <w:lang w:val="en-US"/>
              </w:rPr>
            </w:pPr>
            <w:r w:rsidRPr="00B40365">
              <w:rPr>
                <w:sz w:val="16"/>
                <w:szCs w:val="16"/>
                <w:lang w:val="en-US"/>
              </w:rPr>
              <w:t>2521216717050-3</w:t>
            </w:r>
          </w:p>
        </w:tc>
        <w:tc>
          <w:tcPr>
            <w:tcW w:w="4366" w:type="dxa"/>
            <w:gridSpan w:val="4"/>
            <w:tcBorders>
              <w:top w:val="nil"/>
              <w:bottom w:val="single" w:sz="2" w:space="0" w:color="auto"/>
            </w:tcBorders>
            <w:vAlign w:val="center"/>
          </w:tcPr>
          <w:p w14:paraId="2764B04E" w14:textId="77777777" w:rsidR="00614E29" w:rsidRPr="00C97908" w:rsidRDefault="00614E29" w:rsidP="00123D45">
            <w:pPr>
              <w:rPr>
                <w:sz w:val="16"/>
                <w:szCs w:val="16"/>
                <w:lang w:val="en-US"/>
              </w:rPr>
            </w:pPr>
            <w:r w:rsidRPr="00C97908">
              <w:rPr>
                <w:sz w:val="16"/>
                <w:szCs w:val="16"/>
                <w:lang w:val="en-US"/>
              </w:rPr>
              <w:t>Teava PPR D20, PN20</w:t>
            </w:r>
          </w:p>
        </w:tc>
        <w:tc>
          <w:tcPr>
            <w:tcW w:w="1021" w:type="dxa"/>
            <w:gridSpan w:val="3"/>
            <w:tcBorders>
              <w:top w:val="nil"/>
              <w:bottom w:val="single" w:sz="2" w:space="0" w:color="auto"/>
            </w:tcBorders>
            <w:vAlign w:val="center"/>
          </w:tcPr>
          <w:p w14:paraId="5CCC6891"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8D4606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76837EE6" w14:textId="77777777" w:rsidR="00614E29" w:rsidRPr="00C97908" w:rsidRDefault="00614E29" w:rsidP="00123D45">
            <w:pPr>
              <w:jc w:val="center"/>
              <w:rPr>
                <w:sz w:val="16"/>
                <w:szCs w:val="16"/>
                <w:lang w:val="en-US"/>
              </w:rPr>
            </w:pPr>
            <w:r w:rsidRPr="00C97908">
              <w:rPr>
                <w:sz w:val="16"/>
                <w:szCs w:val="16"/>
                <w:lang w:val="en-US"/>
              </w:rPr>
              <w:t>14,28</w:t>
            </w:r>
          </w:p>
        </w:tc>
      </w:tr>
      <w:tr w:rsidR="00614E29" w:rsidRPr="00B40365" w14:paraId="3C7639F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E674C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21B9185" w14:textId="77777777" w:rsidR="00614E29" w:rsidRPr="00B40365" w:rsidRDefault="00614E29" w:rsidP="00123D45">
            <w:pPr>
              <w:jc w:val="center"/>
              <w:rPr>
                <w:sz w:val="16"/>
                <w:szCs w:val="16"/>
                <w:lang w:val="en-US"/>
              </w:rPr>
            </w:pPr>
            <w:r w:rsidRPr="00B40365">
              <w:rPr>
                <w:sz w:val="16"/>
                <w:szCs w:val="16"/>
                <w:lang w:val="en-US"/>
              </w:rPr>
              <w:t>2523156719430-3</w:t>
            </w:r>
          </w:p>
        </w:tc>
        <w:tc>
          <w:tcPr>
            <w:tcW w:w="4366" w:type="dxa"/>
            <w:gridSpan w:val="4"/>
            <w:tcBorders>
              <w:top w:val="nil"/>
              <w:bottom w:val="single" w:sz="2" w:space="0" w:color="auto"/>
            </w:tcBorders>
            <w:vAlign w:val="center"/>
          </w:tcPr>
          <w:p w14:paraId="26AA8C3C" w14:textId="77777777" w:rsidR="00614E29" w:rsidRPr="00C97908" w:rsidRDefault="00614E29" w:rsidP="00123D45">
            <w:pPr>
              <w:rPr>
                <w:sz w:val="16"/>
                <w:szCs w:val="16"/>
                <w:lang w:val="en-US"/>
              </w:rPr>
            </w:pPr>
            <w:r w:rsidRPr="00C97908">
              <w:rPr>
                <w:sz w:val="16"/>
                <w:szCs w:val="16"/>
                <w:lang w:val="en-US"/>
              </w:rPr>
              <w:t>Cot ppr d 20</w:t>
            </w:r>
          </w:p>
        </w:tc>
        <w:tc>
          <w:tcPr>
            <w:tcW w:w="1021" w:type="dxa"/>
            <w:gridSpan w:val="3"/>
            <w:tcBorders>
              <w:top w:val="nil"/>
              <w:bottom w:val="single" w:sz="2" w:space="0" w:color="auto"/>
            </w:tcBorders>
            <w:vAlign w:val="center"/>
          </w:tcPr>
          <w:p w14:paraId="77D2A971"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BB577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1917ADE0" w14:textId="77777777" w:rsidR="00614E29" w:rsidRPr="00C97908" w:rsidRDefault="00614E29" w:rsidP="00123D45">
            <w:pPr>
              <w:jc w:val="center"/>
              <w:rPr>
                <w:sz w:val="16"/>
                <w:szCs w:val="16"/>
                <w:lang w:val="en-US"/>
              </w:rPr>
            </w:pPr>
            <w:r w:rsidRPr="00C97908">
              <w:rPr>
                <w:sz w:val="16"/>
                <w:szCs w:val="16"/>
                <w:lang w:val="en-US"/>
              </w:rPr>
              <w:t>2,80</w:t>
            </w:r>
          </w:p>
        </w:tc>
      </w:tr>
      <w:tr w:rsidR="00614E29" w:rsidRPr="00B40365" w14:paraId="6A5A083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99F55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3670C0A" w14:textId="77777777" w:rsidR="00614E29" w:rsidRPr="00B40365" w:rsidRDefault="00614E29" w:rsidP="00123D45">
            <w:pPr>
              <w:jc w:val="center"/>
              <w:rPr>
                <w:sz w:val="16"/>
                <w:szCs w:val="16"/>
                <w:lang w:val="en-US"/>
              </w:rPr>
            </w:pPr>
            <w:r w:rsidRPr="00B40365">
              <w:rPr>
                <w:sz w:val="16"/>
                <w:szCs w:val="16"/>
                <w:lang w:val="en-US"/>
              </w:rPr>
              <w:t>2523156719450-3</w:t>
            </w:r>
          </w:p>
        </w:tc>
        <w:tc>
          <w:tcPr>
            <w:tcW w:w="4366" w:type="dxa"/>
            <w:gridSpan w:val="4"/>
            <w:tcBorders>
              <w:top w:val="nil"/>
              <w:bottom w:val="single" w:sz="2" w:space="0" w:color="auto"/>
            </w:tcBorders>
            <w:vAlign w:val="center"/>
          </w:tcPr>
          <w:p w14:paraId="73459CE4" w14:textId="77777777" w:rsidR="00614E29" w:rsidRPr="00C97908" w:rsidRDefault="00614E29" w:rsidP="00123D45">
            <w:pPr>
              <w:rPr>
                <w:sz w:val="16"/>
                <w:szCs w:val="16"/>
                <w:lang w:val="en-US"/>
              </w:rPr>
            </w:pPr>
            <w:r w:rsidRPr="00C97908">
              <w:rPr>
                <w:sz w:val="16"/>
                <w:szCs w:val="16"/>
                <w:lang w:val="en-US"/>
              </w:rPr>
              <w:t>Teu ppr d 20</w:t>
            </w:r>
          </w:p>
        </w:tc>
        <w:tc>
          <w:tcPr>
            <w:tcW w:w="1021" w:type="dxa"/>
            <w:gridSpan w:val="3"/>
            <w:tcBorders>
              <w:top w:val="nil"/>
              <w:bottom w:val="single" w:sz="2" w:space="0" w:color="auto"/>
            </w:tcBorders>
            <w:vAlign w:val="center"/>
          </w:tcPr>
          <w:p w14:paraId="50A0DF0C"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99B1E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114A4C33" w14:textId="77777777" w:rsidR="00614E29" w:rsidRPr="00C97908" w:rsidRDefault="00614E29" w:rsidP="00123D45">
            <w:pPr>
              <w:jc w:val="center"/>
              <w:rPr>
                <w:sz w:val="16"/>
                <w:szCs w:val="16"/>
                <w:lang w:val="en-US"/>
              </w:rPr>
            </w:pPr>
            <w:r w:rsidRPr="00C97908">
              <w:rPr>
                <w:sz w:val="16"/>
                <w:szCs w:val="16"/>
                <w:lang w:val="en-US"/>
              </w:rPr>
              <w:t>2,94</w:t>
            </w:r>
          </w:p>
        </w:tc>
      </w:tr>
      <w:tr w:rsidR="00614E29" w:rsidRPr="00B40365" w14:paraId="29A5E1B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FAB91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F9C8D24" w14:textId="77777777" w:rsidR="00614E29" w:rsidRPr="00B40365" w:rsidRDefault="00614E29" w:rsidP="00123D45">
            <w:pPr>
              <w:jc w:val="center"/>
              <w:rPr>
                <w:sz w:val="16"/>
                <w:szCs w:val="16"/>
                <w:lang w:val="en-US"/>
              </w:rPr>
            </w:pPr>
            <w:r w:rsidRPr="00B40365">
              <w:rPr>
                <w:sz w:val="16"/>
                <w:szCs w:val="16"/>
                <w:lang w:val="en-US"/>
              </w:rPr>
              <w:t>2523156719460-3</w:t>
            </w:r>
          </w:p>
        </w:tc>
        <w:tc>
          <w:tcPr>
            <w:tcW w:w="4366" w:type="dxa"/>
            <w:gridSpan w:val="4"/>
            <w:tcBorders>
              <w:top w:val="nil"/>
              <w:bottom w:val="single" w:sz="2" w:space="0" w:color="auto"/>
            </w:tcBorders>
            <w:vAlign w:val="center"/>
          </w:tcPr>
          <w:p w14:paraId="53DF5E5E" w14:textId="77777777" w:rsidR="00614E29" w:rsidRPr="00C97908" w:rsidRDefault="00614E29" w:rsidP="00123D45">
            <w:pPr>
              <w:rPr>
                <w:sz w:val="16"/>
                <w:szCs w:val="16"/>
                <w:lang w:val="en-US"/>
              </w:rPr>
            </w:pPr>
            <w:r w:rsidRPr="00C97908">
              <w:rPr>
                <w:sz w:val="16"/>
                <w:szCs w:val="16"/>
                <w:lang w:val="en-US"/>
              </w:rPr>
              <w:t>Reductie PPR D 20</w:t>
            </w:r>
          </w:p>
        </w:tc>
        <w:tc>
          <w:tcPr>
            <w:tcW w:w="1021" w:type="dxa"/>
            <w:gridSpan w:val="3"/>
            <w:tcBorders>
              <w:top w:val="nil"/>
              <w:bottom w:val="single" w:sz="2" w:space="0" w:color="auto"/>
            </w:tcBorders>
            <w:vAlign w:val="center"/>
          </w:tcPr>
          <w:p w14:paraId="3B341025"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5C26A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0544560D" w14:textId="77777777" w:rsidR="00614E29" w:rsidRPr="00C97908" w:rsidRDefault="00614E29" w:rsidP="00123D45">
            <w:pPr>
              <w:jc w:val="center"/>
              <w:rPr>
                <w:sz w:val="16"/>
                <w:szCs w:val="16"/>
                <w:lang w:val="en-US"/>
              </w:rPr>
            </w:pPr>
            <w:r w:rsidRPr="00C97908">
              <w:rPr>
                <w:sz w:val="16"/>
                <w:szCs w:val="16"/>
                <w:lang w:val="en-US"/>
              </w:rPr>
              <w:t>0,56</w:t>
            </w:r>
          </w:p>
        </w:tc>
      </w:tr>
      <w:tr w:rsidR="00614E29" w:rsidRPr="00B40365" w14:paraId="0D75381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D16E7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C87B987" w14:textId="77777777" w:rsidR="00614E29" w:rsidRPr="00B40365" w:rsidRDefault="00614E29" w:rsidP="00123D45">
            <w:pPr>
              <w:jc w:val="center"/>
              <w:rPr>
                <w:sz w:val="16"/>
                <w:szCs w:val="16"/>
                <w:lang w:val="en-US"/>
              </w:rPr>
            </w:pPr>
            <w:r w:rsidRPr="00B40365">
              <w:rPr>
                <w:sz w:val="16"/>
                <w:szCs w:val="16"/>
                <w:lang w:val="en-US"/>
              </w:rPr>
              <w:t>2523156719400-3</w:t>
            </w:r>
          </w:p>
        </w:tc>
        <w:tc>
          <w:tcPr>
            <w:tcW w:w="4366" w:type="dxa"/>
            <w:gridSpan w:val="4"/>
            <w:tcBorders>
              <w:top w:val="nil"/>
              <w:bottom w:val="single" w:sz="2" w:space="0" w:color="auto"/>
            </w:tcBorders>
            <w:vAlign w:val="center"/>
          </w:tcPr>
          <w:p w14:paraId="4DE531E8" w14:textId="77777777" w:rsidR="00614E29" w:rsidRPr="00C97908" w:rsidRDefault="00614E29" w:rsidP="00123D45">
            <w:pPr>
              <w:rPr>
                <w:sz w:val="16"/>
                <w:szCs w:val="16"/>
                <w:lang w:val="en-US"/>
              </w:rPr>
            </w:pPr>
            <w:r w:rsidRPr="00C97908">
              <w:rPr>
                <w:sz w:val="16"/>
                <w:szCs w:val="16"/>
                <w:lang w:val="en-US"/>
              </w:rPr>
              <w:t>Mufa PPR D 20</w:t>
            </w:r>
          </w:p>
        </w:tc>
        <w:tc>
          <w:tcPr>
            <w:tcW w:w="1021" w:type="dxa"/>
            <w:gridSpan w:val="3"/>
            <w:tcBorders>
              <w:top w:val="nil"/>
              <w:bottom w:val="single" w:sz="2" w:space="0" w:color="auto"/>
            </w:tcBorders>
            <w:vAlign w:val="center"/>
          </w:tcPr>
          <w:p w14:paraId="6CB85E28"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010C4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5B41FC34" w14:textId="77777777" w:rsidR="00614E29" w:rsidRPr="00C97908" w:rsidRDefault="00614E29" w:rsidP="00123D45">
            <w:pPr>
              <w:jc w:val="center"/>
              <w:rPr>
                <w:sz w:val="16"/>
                <w:szCs w:val="16"/>
                <w:lang w:val="en-US"/>
              </w:rPr>
            </w:pPr>
            <w:r w:rsidRPr="00C97908">
              <w:rPr>
                <w:sz w:val="16"/>
                <w:szCs w:val="16"/>
                <w:lang w:val="en-US"/>
              </w:rPr>
              <w:t>0,56</w:t>
            </w:r>
          </w:p>
        </w:tc>
      </w:tr>
      <w:tr w:rsidR="00614E29" w:rsidRPr="00B40365" w14:paraId="2B17143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4FAE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54B67FC" w14:textId="77777777" w:rsidR="00614E29" w:rsidRPr="00B40365" w:rsidRDefault="00614E29" w:rsidP="00123D45">
            <w:pPr>
              <w:jc w:val="center"/>
              <w:rPr>
                <w:sz w:val="16"/>
                <w:szCs w:val="16"/>
                <w:lang w:val="en-US"/>
              </w:rPr>
            </w:pPr>
            <w:r w:rsidRPr="00B40365">
              <w:rPr>
                <w:sz w:val="16"/>
                <w:szCs w:val="16"/>
                <w:lang w:val="en-US"/>
              </w:rPr>
              <w:t>2523156719530</w:t>
            </w:r>
          </w:p>
        </w:tc>
        <w:tc>
          <w:tcPr>
            <w:tcW w:w="4366" w:type="dxa"/>
            <w:gridSpan w:val="4"/>
            <w:tcBorders>
              <w:top w:val="nil"/>
              <w:bottom w:val="single" w:sz="2" w:space="0" w:color="auto"/>
            </w:tcBorders>
            <w:vAlign w:val="center"/>
          </w:tcPr>
          <w:p w14:paraId="58E0FB1F" w14:textId="77777777" w:rsidR="00614E29" w:rsidRPr="00C97908" w:rsidRDefault="00614E29" w:rsidP="00123D45">
            <w:pPr>
              <w:rPr>
                <w:sz w:val="16"/>
                <w:szCs w:val="16"/>
                <w:lang w:val="en-US"/>
              </w:rPr>
            </w:pPr>
            <w:r w:rsidRPr="00C97908">
              <w:rPr>
                <w:sz w:val="16"/>
                <w:szCs w:val="16"/>
                <w:lang w:val="en-US"/>
              </w:rPr>
              <w:t>Racord drept M x Fe</w:t>
            </w:r>
          </w:p>
        </w:tc>
        <w:tc>
          <w:tcPr>
            <w:tcW w:w="1021" w:type="dxa"/>
            <w:gridSpan w:val="3"/>
            <w:tcBorders>
              <w:top w:val="nil"/>
              <w:bottom w:val="single" w:sz="2" w:space="0" w:color="auto"/>
            </w:tcBorders>
            <w:vAlign w:val="center"/>
          </w:tcPr>
          <w:p w14:paraId="4A0EC68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E302F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6F549A5" w14:textId="77777777" w:rsidR="00614E29" w:rsidRPr="00C97908" w:rsidRDefault="00614E29" w:rsidP="00123D45">
            <w:pPr>
              <w:jc w:val="center"/>
              <w:rPr>
                <w:sz w:val="16"/>
                <w:szCs w:val="16"/>
                <w:lang w:val="en-US"/>
              </w:rPr>
            </w:pPr>
            <w:r w:rsidRPr="00C97908">
              <w:rPr>
                <w:sz w:val="16"/>
                <w:szCs w:val="16"/>
                <w:lang w:val="en-US"/>
              </w:rPr>
              <w:t>14,00</w:t>
            </w:r>
          </w:p>
        </w:tc>
      </w:tr>
      <w:tr w:rsidR="00614E29" w:rsidRPr="00B40365" w14:paraId="0CBEB98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6F2A3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6B36E93" w14:textId="77777777" w:rsidR="00614E29" w:rsidRPr="00B40365" w:rsidRDefault="00614E29" w:rsidP="00123D45">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3CA5DB23" w14:textId="77777777" w:rsidR="00614E29" w:rsidRPr="00C97908" w:rsidRDefault="00614E29" w:rsidP="00123D45">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41D4B078"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82D4D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112D2A5C" w14:textId="77777777" w:rsidR="00614E29" w:rsidRPr="00C97908" w:rsidRDefault="00614E29" w:rsidP="00123D45">
            <w:pPr>
              <w:jc w:val="center"/>
              <w:rPr>
                <w:sz w:val="16"/>
                <w:szCs w:val="16"/>
                <w:lang w:val="en-US"/>
              </w:rPr>
            </w:pPr>
            <w:r w:rsidRPr="00C97908">
              <w:rPr>
                <w:sz w:val="16"/>
                <w:szCs w:val="16"/>
                <w:lang w:val="en-US"/>
              </w:rPr>
              <w:t>0,28</w:t>
            </w:r>
          </w:p>
        </w:tc>
      </w:tr>
      <w:tr w:rsidR="00614E29" w:rsidRPr="00B40365" w14:paraId="6F162DC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DF588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2547556" w14:textId="77777777" w:rsidR="00614E29" w:rsidRPr="00B40365" w:rsidRDefault="00614E29" w:rsidP="00123D45">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4D26177E" w14:textId="77777777" w:rsidR="00614E29" w:rsidRPr="00C97908" w:rsidRDefault="00614E29" w:rsidP="00123D45">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49601FE7"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B4C6A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3D368196" w14:textId="77777777" w:rsidR="00614E29" w:rsidRPr="00C97908" w:rsidRDefault="00614E29" w:rsidP="00123D45">
            <w:pPr>
              <w:jc w:val="center"/>
              <w:rPr>
                <w:sz w:val="16"/>
                <w:szCs w:val="16"/>
                <w:lang w:val="en-US"/>
              </w:rPr>
            </w:pPr>
            <w:r w:rsidRPr="00C97908">
              <w:rPr>
                <w:sz w:val="16"/>
                <w:szCs w:val="16"/>
                <w:lang w:val="en-US"/>
              </w:rPr>
              <w:t>0,08</w:t>
            </w:r>
          </w:p>
        </w:tc>
      </w:tr>
      <w:tr w:rsidR="00614E29" w:rsidRPr="00B40365" w14:paraId="1800F7E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E841A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92A98D4" w14:textId="77777777" w:rsidR="00614E29" w:rsidRPr="00B40365" w:rsidRDefault="00614E29" w:rsidP="00123D45">
            <w:pPr>
              <w:jc w:val="center"/>
              <w:rPr>
                <w:sz w:val="16"/>
                <w:szCs w:val="16"/>
                <w:lang w:val="en-US"/>
              </w:rPr>
            </w:pPr>
            <w:r w:rsidRPr="00B40365">
              <w:rPr>
                <w:sz w:val="16"/>
                <w:szCs w:val="16"/>
                <w:lang w:val="en-US"/>
              </w:rPr>
              <w:t>2462107332752</w:t>
            </w:r>
          </w:p>
        </w:tc>
        <w:tc>
          <w:tcPr>
            <w:tcW w:w="4366" w:type="dxa"/>
            <w:gridSpan w:val="4"/>
            <w:tcBorders>
              <w:top w:val="nil"/>
              <w:bottom w:val="single" w:sz="2" w:space="0" w:color="auto"/>
            </w:tcBorders>
            <w:vAlign w:val="center"/>
          </w:tcPr>
          <w:p w14:paraId="6235C099" w14:textId="77777777" w:rsidR="00614E29" w:rsidRPr="00C97908" w:rsidRDefault="00614E29" w:rsidP="00123D45">
            <w:pPr>
              <w:rPr>
                <w:sz w:val="16"/>
                <w:szCs w:val="16"/>
                <w:lang w:val="en-US"/>
              </w:rPr>
            </w:pPr>
            <w:r w:rsidRPr="00C97908">
              <w:rPr>
                <w:sz w:val="16"/>
                <w:szCs w:val="16"/>
                <w:lang w:val="en-US"/>
              </w:rPr>
              <w:t>Pasta etansare pentru filete metalice</w:t>
            </w:r>
          </w:p>
        </w:tc>
        <w:tc>
          <w:tcPr>
            <w:tcW w:w="1021" w:type="dxa"/>
            <w:gridSpan w:val="3"/>
            <w:tcBorders>
              <w:top w:val="nil"/>
              <w:bottom w:val="single" w:sz="2" w:space="0" w:color="auto"/>
            </w:tcBorders>
            <w:vAlign w:val="center"/>
          </w:tcPr>
          <w:p w14:paraId="432AA7A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6E144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580D79A8" w14:textId="77777777" w:rsidR="00614E29" w:rsidRPr="00C97908" w:rsidRDefault="00614E29" w:rsidP="00123D45">
            <w:pPr>
              <w:jc w:val="center"/>
              <w:rPr>
                <w:sz w:val="16"/>
                <w:szCs w:val="16"/>
                <w:lang w:val="en-US"/>
              </w:rPr>
            </w:pPr>
            <w:r w:rsidRPr="00C97908">
              <w:rPr>
                <w:sz w:val="16"/>
                <w:szCs w:val="16"/>
                <w:lang w:val="en-US"/>
              </w:rPr>
              <w:t>0,03</w:t>
            </w:r>
          </w:p>
        </w:tc>
      </w:tr>
      <w:tr w:rsidR="00614E29" w:rsidRPr="00B40365" w14:paraId="188CAE8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33128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A5B05C2" w14:textId="77777777" w:rsidR="00614E29" w:rsidRPr="00B40365" w:rsidRDefault="00614E29" w:rsidP="00123D45">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70F8C435" w14:textId="77777777" w:rsidR="00614E29" w:rsidRPr="00C97908" w:rsidRDefault="00614E29" w:rsidP="00123D45">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128C1234"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A30C9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0,0206</w:t>
            </w:r>
          </w:p>
        </w:tc>
        <w:tc>
          <w:tcPr>
            <w:tcW w:w="1559" w:type="dxa"/>
            <w:gridSpan w:val="2"/>
            <w:tcBorders>
              <w:top w:val="nil"/>
              <w:bottom w:val="single" w:sz="2" w:space="0" w:color="auto"/>
              <w:right w:val="single" w:sz="4" w:space="0" w:color="auto"/>
            </w:tcBorders>
            <w:vAlign w:val="center"/>
          </w:tcPr>
          <w:p w14:paraId="6425C893" w14:textId="77777777" w:rsidR="00614E29" w:rsidRPr="00C97908" w:rsidRDefault="00614E29" w:rsidP="00123D45">
            <w:pPr>
              <w:jc w:val="center"/>
              <w:rPr>
                <w:sz w:val="16"/>
                <w:szCs w:val="16"/>
                <w:lang w:val="en-US"/>
              </w:rPr>
            </w:pPr>
            <w:r w:rsidRPr="00C97908">
              <w:rPr>
                <w:sz w:val="16"/>
                <w:szCs w:val="16"/>
                <w:lang w:val="en-US"/>
              </w:rPr>
              <w:t>0,29</w:t>
            </w:r>
          </w:p>
        </w:tc>
      </w:tr>
      <w:tr w:rsidR="00614E29" w:rsidRPr="009B70F2" w14:paraId="10C4728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1160CA" w14:textId="77777777" w:rsidR="00614E29" w:rsidRPr="005E2CA0" w:rsidRDefault="00614E29" w:rsidP="00123D45">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14:paraId="7DBB121A" w14:textId="77777777" w:rsidR="00614E29" w:rsidRPr="005E2CA0" w:rsidRDefault="00614E29" w:rsidP="00123D45">
            <w:pPr>
              <w:jc w:val="center"/>
              <w:rPr>
                <w:b/>
                <w:bCs/>
                <w:sz w:val="22"/>
                <w:szCs w:val="22"/>
                <w:lang w:val="en-US"/>
              </w:rPr>
            </w:pPr>
            <w:r w:rsidRPr="005E2CA0">
              <w:rPr>
                <w:b/>
                <w:bCs/>
                <w:sz w:val="22"/>
                <w:szCs w:val="22"/>
                <w:lang w:val="en-US"/>
              </w:rPr>
              <w:t>SA37B</w:t>
            </w:r>
          </w:p>
        </w:tc>
        <w:tc>
          <w:tcPr>
            <w:tcW w:w="4366" w:type="dxa"/>
            <w:gridSpan w:val="5"/>
            <w:tcBorders>
              <w:top w:val="single" w:sz="4" w:space="0" w:color="auto"/>
              <w:bottom w:val="single" w:sz="4" w:space="0" w:color="auto"/>
            </w:tcBorders>
          </w:tcPr>
          <w:p w14:paraId="0CB25ECB" w14:textId="77777777" w:rsidR="00614E29" w:rsidRPr="005E2CA0" w:rsidRDefault="00614E29" w:rsidP="00123D45">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3/4" (Colier din otel zincat cu garnitura de cauciuc si diblu pentru fixarea tevilor pentru conducte D20)</w:t>
            </w:r>
          </w:p>
          <w:p w14:paraId="31EB423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958728E"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2F700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3E8959A" w14:textId="77777777" w:rsidR="00614E29" w:rsidRPr="005E2CA0" w:rsidRDefault="00614E29" w:rsidP="00123D45">
            <w:pPr>
              <w:jc w:val="center"/>
              <w:rPr>
                <w:b/>
                <w:bCs/>
                <w:sz w:val="22"/>
                <w:szCs w:val="22"/>
                <w:lang w:val="en-US"/>
              </w:rPr>
            </w:pPr>
            <w:r w:rsidRPr="005E2CA0">
              <w:rPr>
                <w:b/>
                <w:bCs/>
                <w:sz w:val="22"/>
                <w:szCs w:val="22"/>
                <w:lang w:val="en-US"/>
              </w:rPr>
              <w:t>12,00</w:t>
            </w:r>
          </w:p>
          <w:p w14:paraId="1CC01A7A" w14:textId="77777777" w:rsidR="00614E29" w:rsidRPr="009B70F2" w:rsidRDefault="00614E29" w:rsidP="00123D45">
            <w:pPr>
              <w:jc w:val="center"/>
              <w:rPr>
                <w:sz w:val="2"/>
                <w:szCs w:val="2"/>
                <w:lang w:val="en-US"/>
              </w:rPr>
            </w:pPr>
          </w:p>
        </w:tc>
      </w:tr>
      <w:tr w:rsidR="00614E29" w:rsidRPr="00B40365" w14:paraId="3F57851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A14A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FA66D29"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EB67D5B"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9F4067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A9E21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0,29</w:t>
            </w:r>
          </w:p>
        </w:tc>
        <w:tc>
          <w:tcPr>
            <w:tcW w:w="1559" w:type="dxa"/>
            <w:gridSpan w:val="2"/>
            <w:tcBorders>
              <w:top w:val="nil"/>
              <w:bottom w:val="single" w:sz="2" w:space="0" w:color="auto"/>
            </w:tcBorders>
            <w:vAlign w:val="center"/>
          </w:tcPr>
          <w:p w14:paraId="4D548AA4" w14:textId="77777777" w:rsidR="00614E29" w:rsidRPr="00C97908" w:rsidRDefault="00614E29" w:rsidP="00123D45">
            <w:pPr>
              <w:jc w:val="center"/>
              <w:rPr>
                <w:sz w:val="16"/>
                <w:szCs w:val="16"/>
                <w:lang w:val="en-US"/>
              </w:rPr>
            </w:pPr>
            <w:r w:rsidRPr="00C97908">
              <w:rPr>
                <w:sz w:val="16"/>
                <w:szCs w:val="16"/>
                <w:lang w:val="en-US"/>
              </w:rPr>
              <w:t>3,48</w:t>
            </w:r>
          </w:p>
        </w:tc>
      </w:tr>
      <w:tr w:rsidR="00614E29" w:rsidRPr="00B40365" w14:paraId="61B428A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991F6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C5611F9" w14:textId="77777777" w:rsidR="00614E29" w:rsidRPr="00B40365" w:rsidRDefault="00614E29" w:rsidP="00123D45">
            <w:pPr>
              <w:jc w:val="center"/>
              <w:rPr>
                <w:sz w:val="16"/>
                <w:szCs w:val="16"/>
                <w:lang w:val="en-US"/>
              </w:rPr>
            </w:pPr>
            <w:r w:rsidRPr="00B40365">
              <w:rPr>
                <w:sz w:val="16"/>
                <w:szCs w:val="16"/>
                <w:lang w:val="en-US"/>
              </w:rPr>
              <w:t>2875274204040-3</w:t>
            </w:r>
          </w:p>
        </w:tc>
        <w:tc>
          <w:tcPr>
            <w:tcW w:w="4366" w:type="dxa"/>
            <w:gridSpan w:val="4"/>
            <w:tcBorders>
              <w:top w:val="nil"/>
              <w:bottom w:val="single" w:sz="2" w:space="0" w:color="auto"/>
            </w:tcBorders>
            <w:vAlign w:val="center"/>
          </w:tcPr>
          <w:p w14:paraId="6CFC64B5" w14:textId="77777777" w:rsidR="00614E29" w:rsidRPr="00C97908" w:rsidRDefault="00614E29" w:rsidP="00123D45">
            <w:pPr>
              <w:rPr>
                <w:sz w:val="16"/>
                <w:szCs w:val="16"/>
                <w:lang w:val="en-US"/>
              </w:rPr>
            </w:pPr>
            <w:r w:rsidRPr="00C97908">
              <w:rPr>
                <w:sz w:val="16"/>
                <w:szCs w:val="16"/>
                <w:lang w:val="en-US"/>
              </w:rPr>
              <w:t>Colier din otel zincat cu garnitura de cauciuc si diblu pentru fixarea tevilor pentru conducte D20</w:t>
            </w:r>
          </w:p>
        </w:tc>
        <w:tc>
          <w:tcPr>
            <w:tcW w:w="1021" w:type="dxa"/>
            <w:gridSpan w:val="3"/>
            <w:tcBorders>
              <w:top w:val="nil"/>
              <w:bottom w:val="single" w:sz="2" w:space="0" w:color="auto"/>
            </w:tcBorders>
            <w:vAlign w:val="center"/>
          </w:tcPr>
          <w:p w14:paraId="29B05922"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583E0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D51443F" w14:textId="77777777" w:rsidR="00614E29" w:rsidRPr="00C97908" w:rsidRDefault="00614E29" w:rsidP="00123D45">
            <w:pPr>
              <w:jc w:val="center"/>
              <w:rPr>
                <w:sz w:val="16"/>
                <w:szCs w:val="16"/>
                <w:lang w:val="en-US"/>
              </w:rPr>
            </w:pPr>
            <w:r w:rsidRPr="00C97908">
              <w:rPr>
                <w:sz w:val="16"/>
                <w:szCs w:val="16"/>
                <w:lang w:val="en-US"/>
              </w:rPr>
              <w:t>12,00</w:t>
            </w:r>
          </w:p>
        </w:tc>
      </w:tr>
      <w:tr w:rsidR="00614E29" w:rsidRPr="00B40365" w14:paraId="3DB15DA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89AEE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807618E" w14:textId="77777777" w:rsidR="00614E29" w:rsidRPr="00B40365" w:rsidRDefault="00614E29" w:rsidP="00123D45">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2E3660AD" w14:textId="77777777" w:rsidR="00614E29" w:rsidRPr="00C97908" w:rsidRDefault="00614E29" w:rsidP="00123D45">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77278963"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CE922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09CAA1E4" w14:textId="77777777" w:rsidR="00614E29" w:rsidRPr="00C97908" w:rsidRDefault="00614E29" w:rsidP="00123D45">
            <w:pPr>
              <w:jc w:val="center"/>
              <w:rPr>
                <w:sz w:val="16"/>
                <w:szCs w:val="16"/>
                <w:lang w:val="en-US"/>
              </w:rPr>
            </w:pPr>
            <w:r w:rsidRPr="00C97908">
              <w:rPr>
                <w:sz w:val="16"/>
                <w:szCs w:val="16"/>
                <w:lang w:val="en-US"/>
              </w:rPr>
              <w:t>0,06</w:t>
            </w:r>
          </w:p>
        </w:tc>
      </w:tr>
      <w:tr w:rsidR="00614E29" w:rsidRPr="00B40365" w14:paraId="608FAD6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1ACF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636A5BA" w14:textId="77777777" w:rsidR="00614E29" w:rsidRPr="00B40365" w:rsidRDefault="00614E29" w:rsidP="00123D45">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6980AA68" w14:textId="77777777" w:rsidR="00614E29" w:rsidRPr="00C97908" w:rsidRDefault="00614E29" w:rsidP="00123D45">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08164FD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00DE5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4B5D97A7" w14:textId="77777777" w:rsidR="00614E29" w:rsidRPr="00C97908" w:rsidRDefault="00614E29" w:rsidP="00123D45">
            <w:pPr>
              <w:jc w:val="center"/>
              <w:rPr>
                <w:sz w:val="16"/>
                <w:szCs w:val="16"/>
                <w:lang w:val="en-US"/>
              </w:rPr>
            </w:pPr>
            <w:r w:rsidRPr="00C97908">
              <w:rPr>
                <w:sz w:val="16"/>
                <w:szCs w:val="16"/>
                <w:lang w:val="en-US"/>
              </w:rPr>
              <w:t>3,72</w:t>
            </w:r>
          </w:p>
        </w:tc>
      </w:tr>
      <w:tr w:rsidR="00614E29" w:rsidRPr="00B40365" w14:paraId="0898DDC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FCD43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865FC80" w14:textId="77777777" w:rsidR="00614E29" w:rsidRPr="00B40365" w:rsidRDefault="00614E29" w:rsidP="00123D45">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B948F06" w14:textId="77777777" w:rsidR="00614E29" w:rsidRPr="00C97908" w:rsidRDefault="00614E29" w:rsidP="00123D45">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D3F9F76"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D55A3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3FF3D756"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B40365" w14:paraId="6FF08FA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80E57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AF0260D" w14:textId="77777777" w:rsidR="00614E29" w:rsidRPr="00B40365" w:rsidRDefault="00614E29" w:rsidP="00123D45">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79F0AB7E" w14:textId="77777777" w:rsidR="00614E29" w:rsidRPr="00C97908" w:rsidRDefault="00614E29" w:rsidP="00123D45">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20EFFAC2"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173B33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EAF8E3D"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9B70F2" w14:paraId="65BF0541"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C3DD2B" w14:textId="77777777" w:rsidR="00614E29" w:rsidRPr="005E2CA0" w:rsidRDefault="00614E29" w:rsidP="00123D45">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14:paraId="4708C337" w14:textId="77777777" w:rsidR="00614E29" w:rsidRPr="005E2CA0" w:rsidRDefault="00614E29" w:rsidP="00123D45">
            <w:pPr>
              <w:jc w:val="center"/>
              <w:rPr>
                <w:b/>
                <w:bCs/>
                <w:sz w:val="22"/>
                <w:szCs w:val="22"/>
                <w:lang w:val="en-US"/>
              </w:rPr>
            </w:pPr>
            <w:r w:rsidRPr="005E2CA0">
              <w:rPr>
                <w:b/>
                <w:bCs/>
                <w:sz w:val="22"/>
                <w:szCs w:val="22"/>
                <w:lang w:val="en-US"/>
              </w:rPr>
              <w:t>SF04A</w:t>
            </w:r>
          </w:p>
        </w:tc>
        <w:tc>
          <w:tcPr>
            <w:tcW w:w="4366" w:type="dxa"/>
            <w:gridSpan w:val="5"/>
            <w:tcBorders>
              <w:top w:val="single" w:sz="4" w:space="0" w:color="auto"/>
              <w:bottom w:val="single" w:sz="4" w:space="0" w:color="auto"/>
            </w:tcBorders>
          </w:tcPr>
          <w:p w14:paraId="3635F3EA" w14:textId="77777777" w:rsidR="00614E29" w:rsidRPr="005E2CA0" w:rsidRDefault="00614E29" w:rsidP="00123D45">
            <w:pPr>
              <w:rPr>
                <w:b/>
                <w:bCs/>
                <w:sz w:val="2"/>
                <w:szCs w:val="2"/>
                <w:lang w:val="en-US"/>
              </w:rPr>
            </w:pPr>
            <w:r w:rsidRPr="005E2CA0">
              <w:rPr>
                <w:b/>
                <w:bCs/>
                <w:sz w:val="22"/>
                <w:szCs w:val="22"/>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4EDB372B"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AE03A52" w14:textId="77777777" w:rsidR="00614E29" w:rsidRPr="005E2CA0" w:rsidRDefault="00614E29" w:rsidP="00123D45">
            <w:pPr>
              <w:jc w:val="center"/>
              <w:rPr>
                <w:b/>
                <w:bCs/>
                <w:sz w:val="22"/>
                <w:szCs w:val="22"/>
                <w:lang w:val="en-US"/>
              </w:rPr>
            </w:pPr>
            <w:r w:rsidRPr="005E2CA0">
              <w:rPr>
                <w:b/>
                <w:bCs/>
                <w:sz w:val="22"/>
                <w:szCs w:val="22"/>
                <w:lang w:val="en-US"/>
              </w:rPr>
              <w:t>10 m</w:t>
            </w:r>
          </w:p>
        </w:tc>
        <w:tc>
          <w:tcPr>
            <w:tcW w:w="1134" w:type="dxa"/>
            <w:gridSpan w:val="3"/>
            <w:tcBorders>
              <w:top w:val="single" w:sz="4" w:space="0" w:color="auto"/>
              <w:bottom w:val="single" w:sz="4" w:space="0" w:color="auto"/>
            </w:tcBorders>
            <w:vAlign w:val="center"/>
          </w:tcPr>
          <w:p w14:paraId="172A437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B6BFB3C" w14:textId="77777777" w:rsidR="00614E29" w:rsidRPr="005E2CA0" w:rsidRDefault="00614E29" w:rsidP="00123D45">
            <w:pPr>
              <w:jc w:val="center"/>
              <w:rPr>
                <w:b/>
                <w:bCs/>
                <w:sz w:val="22"/>
                <w:szCs w:val="22"/>
                <w:lang w:val="en-US"/>
              </w:rPr>
            </w:pPr>
            <w:r w:rsidRPr="005E2CA0">
              <w:rPr>
                <w:b/>
                <w:bCs/>
                <w:sz w:val="22"/>
                <w:szCs w:val="22"/>
                <w:lang w:val="en-US"/>
              </w:rPr>
              <w:t>1,40</w:t>
            </w:r>
          </w:p>
          <w:p w14:paraId="08920B0F" w14:textId="77777777" w:rsidR="00614E29" w:rsidRPr="009B70F2" w:rsidRDefault="00614E29" w:rsidP="00123D45">
            <w:pPr>
              <w:jc w:val="center"/>
              <w:rPr>
                <w:sz w:val="2"/>
                <w:szCs w:val="2"/>
                <w:lang w:val="en-US"/>
              </w:rPr>
            </w:pPr>
          </w:p>
        </w:tc>
      </w:tr>
      <w:tr w:rsidR="00614E29" w:rsidRPr="00B40365" w14:paraId="3A7B969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9816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52630BE"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528F19E"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ECA1956"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3AB10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48A69A55" w14:textId="77777777" w:rsidR="00614E29" w:rsidRPr="00C97908" w:rsidRDefault="00614E29" w:rsidP="00123D45">
            <w:pPr>
              <w:jc w:val="center"/>
              <w:rPr>
                <w:sz w:val="16"/>
                <w:szCs w:val="16"/>
                <w:lang w:val="en-US"/>
              </w:rPr>
            </w:pPr>
            <w:r w:rsidRPr="00C97908">
              <w:rPr>
                <w:sz w:val="16"/>
                <w:szCs w:val="16"/>
                <w:lang w:val="en-US"/>
              </w:rPr>
              <w:t>0,11</w:t>
            </w:r>
          </w:p>
        </w:tc>
      </w:tr>
      <w:tr w:rsidR="00614E29" w:rsidRPr="009B70F2" w14:paraId="615C1A78"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4C9497" w14:textId="77777777" w:rsidR="00614E29" w:rsidRPr="005E2CA0" w:rsidRDefault="00614E29" w:rsidP="00123D45">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14:paraId="3EED431E" w14:textId="77777777" w:rsidR="00614E29" w:rsidRPr="005E2CA0" w:rsidRDefault="00614E29" w:rsidP="00123D45">
            <w:pPr>
              <w:jc w:val="center"/>
              <w:rPr>
                <w:b/>
                <w:bCs/>
                <w:sz w:val="22"/>
                <w:szCs w:val="22"/>
                <w:lang w:val="en-US"/>
              </w:rPr>
            </w:pPr>
            <w:r w:rsidRPr="005E2CA0">
              <w:rPr>
                <w:b/>
                <w:bCs/>
                <w:sz w:val="22"/>
                <w:szCs w:val="22"/>
                <w:lang w:val="en-US"/>
              </w:rPr>
              <w:t>SF01A</w:t>
            </w:r>
          </w:p>
        </w:tc>
        <w:tc>
          <w:tcPr>
            <w:tcW w:w="4366" w:type="dxa"/>
            <w:gridSpan w:val="5"/>
            <w:tcBorders>
              <w:top w:val="single" w:sz="4" w:space="0" w:color="auto"/>
              <w:bottom w:val="single" w:sz="4" w:space="0" w:color="auto"/>
            </w:tcBorders>
          </w:tcPr>
          <w:p w14:paraId="2F349CB5" w14:textId="77777777" w:rsidR="00614E29" w:rsidRPr="005E2CA0" w:rsidRDefault="00614E29" w:rsidP="00123D45">
            <w:pPr>
              <w:rPr>
                <w:b/>
                <w:bCs/>
                <w:sz w:val="2"/>
                <w:szCs w:val="2"/>
                <w:lang w:val="en-US"/>
              </w:rPr>
            </w:pPr>
            <w:r w:rsidRPr="005E2CA0">
              <w:rPr>
                <w:b/>
                <w:bCs/>
                <w:sz w:val="22"/>
                <w:szCs w:val="22"/>
                <w:lang w:val="en-US"/>
              </w:rPr>
              <w:t>Efectuarea probei de etansare la presiune a instalatiei de apa calda sau rece executata din conducte de otel, zincate, pentru instalatii, sudate longitudinal, avind diametrul de 3/8"-2"</w:t>
            </w:r>
          </w:p>
          <w:p w14:paraId="106C982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117010B"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A8FBEC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7972346" w14:textId="77777777" w:rsidR="00614E29" w:rsidRPr="005E2CA0" w:rsidRDefault="00614E29" w:rsidP="00123D45">
            <w:pPr>
              <w:jc w:val="center"/>
              <w:rPr>
                <w:b/>
                <w:bCs/>
                <w:sz w:val="22"/>
                <w:szCs w:val="22"/>
                <w:lang w:val="en-US"/>
              </w:rPr>
            </w:pPr>
            <w:r w:rsidRPr="005E2CA0">
              <w:rPr>
                <w:b/>
                <w:bCs/>
                <w:sz w:val="22"/>
                <w:szCs w:val="22"/>
                <w:lang w:val="en-US"/>
              </w:rPr>
              <w:t>14,00</w:t>
            </w:r>
          </w:p>
          <w:p w14:paraId="5C3110BD" w14:textId="77777777" w:rsidR="00614E29" w:rsidRPr="009B70F2" w:rsidRDefault="00614E29" w:rsidP="00123D45">
            <w:pPr>
              <w:jc w:val="center"/>
              <w:rPr>
                <w:sz w:val="2"/>
                <w:szCs w:val="2"/>
                <w:lang w:val="en-US"/>
              </w:rPr>
            </w:pPr>
          </w:p>
        </w:tc>
      </w:tr>
      <w:tr w:rsidR="00614E29" w:rsidRPr="00B40365" w14:paraId="41E5952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0587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1FDC1A3"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EFA7B35"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A5576C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BB421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9E2EE87" w14:textId="77777777" w:rsidR="00614E29" w:rsidRPr="00C97908" w:rsidRDefault="00614E29" w:rsidP="00123D45">
            <w:pPr>
              <w:jc w:val="center"/>
              <w:rPr>
                <w:sz w:val="16"/>
                <w:szCs w:val="16"/>
                <w:lang w:val="en-US"/>
              </w:rPr>
            </w:pPr>
            <w:r w:rsidRPr="00C97908">
              <w:rPr>
                <w:sz w:val="16"/>
                <w:szCs w:val="16"/>
                <w:lang w:val="en-US"/>
              </w:rPr>
              <w:t>2,10</w:t>
            </w:r>
          </w:p>
        </w:tc>
      </w:tr>
      <w:tr w:rsidR="00614E29" w:rsidRPr="009B70F2" w14:paraId="260C95F1"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97A00F" w14:textId="77777777" w:rsidR="00614E29" w:rsidRPr="005E2CA0" w:rsidRDefault="00614E29" w:rsidP="00123D45">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14:paraId="16E41D58" w14:textId="77777777" w:rsidR="00614E29" w:rsidRPr="005E2CA0" w:rsidRDefault="00614E29" w:rsidP="00123D45">
            <w:pPr>
              <w:jc w:val="center"/>
              <w:rPr>
                <w:b/>
                <w:bCs/>
                <w:sz w:val="22"/>
                <w:szCs w:val="22"/>
                <w:lang w:val="en-US"/>
              </w:rPr>
            </w:pPr>
            <w:r w:rsidRPr="005E2CA0">
              <w:rPr>
                <w:b/>
                <w:bCs/>
                <w:sz w:val="22"/>
                <w:szCs w:val="22"/>
                <w:lang w:val="en-US"/>
              </w:rPr>
              <w:t>IC53B</w:t>
            </w:r>
          </w:p>
        </w:tc>
        <w:tc>
          <w:tcPr>
            <w:tcW w:w="4366" w:type="dxa"/>
            <w:gridSpan w:val="5"/>
            <w:tcBorders>
              <w:top w:val="single" w:sz="4" w:space="0" w:color="auto"/>
              <w:bottom w:val="single" w:sz="4" w:space="0" w:color="auto"/>
            </w:tcBorders>
          </w:tcPr>
          <w:p w14:paraId="48466DCB" w14:textId="77777777" w:rsidR="00614E29" w:rsidRPr="005E2CA0" w:rsidRDefault="00614E29" w:rsidP="00123D45">
            <w:pPr>
              <w:rPr>
                <w:b/>
                <w:bCs/>
                <w:sz w:val="2"/>
                <w:szCs w:val="2"/>
                <w:lang w:val="en-US"/>
              </w:rPr>
            </w:pPr>
            <w:r w:rsidRPr="005E2CA0">
              <w:rPr>
                <w:b/>
                <w:bCs/>
                <w:sz w:val="22"/>
                <w:szCs w:val="22"/>
                <w:lang w:val="en-US"/>
              </w:rPr>
              <w:t>Racord olandez U2, negru, avind diametrul de 3/4" ...1" (Racord olandez PPR 20 x 1/2")</w:t>
            </w:r>
          </w:p>
          <w:p w14:paraId="50EEE0C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7314E69"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99A0D7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603DA8F" w14:textId="77777777" w:rsidR="00614E29" w:rsidRPr="005E2CA0" w:rsidRDefault="00614E29" w:rsidP="00123D45">
            <w:pPr>
              <w:jc w:val="center"/>
              <w:rPr>
                <w:b/>
                <w:bCs/>
                <w:sz w:val="22"/>
                <w:szCs w:val="22"/>
                <w:lang w:val="en-US"/>
              </w:rPr>
            </w:pPr>
            <w:r w:rsidRPr="005E2CA0">
              <w:rPr>
                <w:b/>
                <w:bCs/>
                <w:sz w:val="22"/>
                <w:szCs w:val="22"/>
                <w:lang w:val="en-US"/>
              </w:rPr>
              <w:t>12,00</w:t>
            </w:r>
          </w:p>
          <w:p w14:paraId="3CE4869A" w14:textId="77777777" w:rsidR="00614E29" w:rsidRPr="009B70F2" w:rsidRDefault="00614E29" w:rsidP="00123D45">
            <w:pPr>
              <w:jc w:val="center"/>
              <w:rPr>
                <w:sz w:val="2"/>
                <w:szCs w:val="2"/>
                <w:lang w:val="en-US"/>
              </w:rPr>
            </w:pPr>
          </w:p>
        </w:tc>
      </w:tr>
      <w:tr w:rsidR="00614E29" w:rsidRPr="00B40365" w14:paraId="13C54BE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E109C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340FF39" w14:textId="77777777" w:rsidR="00614E29" w:rsidRPr="00B40365" w:rsidRDefault="00614E29" w:rsidP="00123D45">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F8BDEB6" w14:textId="77777777" w:rsidR="00614E29" w:rsidRPr="00C97908" w:rsidRDefault="00614E29" w:rsidP="00123D45">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3EBBE0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E5676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3CBC02D4" w14:textId="77777777" w:rsidR="00614E29" w:rsidRPr="00C97908" w:rsidRDefault="00614E29" w:rsidP="00123D45">
            <w:pPr>
              <w:jc w:val="center"/>
              <w:rPr>
                <w:sz w:val="16"/>
                <w:szCs w:val="16"/>
                <w:lang w:val="en-US"/>
              </w:rPr>
            </w:pPr>
            <w:r w:rsidRPr="00C97908">
              <w:rPr>
                <w:sz w:val="16"/>
                <w:szCs w:val="16"/>
                <w:lang w:val="en-US"/>
              </w:rPr>
              <w:t>2,40</w:t>
            </w:r>
          </w:p>
        </w:tc>
      </w:tr>
      <w:tr w:rsidR="00614E29" w:rsidRPr="00B40365" w14:paraId="267430A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FD519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B3070BE" w14:textId="77777777" w:rsidR="00614E29" w:rsidRPr="00B40365" w:rsidRDefault="00614E29" w:rsidP="00123D45">
            <w:pPr>
              <w:jc w:val="center"/>
              <w:rPr>
                <w:sz w:val="16"/>
                <w:szCs w:val="16"/>
                <w:lang w:val="en-US"/>
              </w:rPr>
            </w:pPr>
            <w:r w:rsidRPr="00B40365">
              <w:rPr>
                <w:sz w:val="16"/>
                <w:szCs w:val="16"/>
                <w:lang w:val="en-US"/>
              </w:rPr>
              <w:t>2875274119000-5</w:t>
            </w:r>
          </w:p>
        </w:tc>
        <w:tc>
          <w:tcPr>
            <w:tcW w:w="4366" w:type="dxa"/>
            <w:gridSpan w:val="4"/>
            <w:tcBorders>
              <w:top w:val="nil"/>
              <w:bottom w:val="single" w:sz="2" w:space="0" w:color="auto"/>
            </w:tcBorders>
            <w:vAlign w:val="center"/>
          </w:tcPr>
          <w:p w14:paraId="2C61DCCD" w14:textId="77777777" w:rsidR="00614E29" w:rsidRPr="00C97908" w:rsidRDefault="00614E29" w:rsidP="00123D45">
            <w:pPr>
              <w:rPr>
                <w:sz w:val="16"/>
                <w:szCs w:val="16"/>
                <w:lang w:val="en-US"/>
              </w:rPr>
            </w:pPr>
            <w:r w:rsidRPr="00C97908">
              <w:rPr>
                <w:sz w:val="16"/>
                <w:szCs w:val="16"/>
                <w:lang w:val="en-US"/>
              </w:rPr>
              <w:t>Racord olandez PPR 20 x 1/2"</w:t>
            </w:r>
          </w:p>
        </w:tc>
        <w:tc>
          <w:tcPr>
            <w:tcW w:w="1021" w:type="dxa"/>
            <w:gridSpan w:val="3"/>
            <w:tcBorders>
              <w:top w:val="nil"/>
              <w:bottom w:val="single" w:sz="2" w:space="0" w:color="auto"/>
            </w:tcBorders>
            <w:vAlign w:val="center"/>
          </w:tcPr>
          <w:p w14:paraId="41606BA8"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0ED4F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30BCAE9" w14:textId="77777777" w:rsidR="00614E29" w:rsidRPr="00C97908" w:rsidRDefault="00614E29" w:rsidP="00123D45">
            <w:pPr>
              <w:jc w:val="center"/>
              <w:rPr>
                <w:sz w:val="16"/>
                <w:szCs w:val="16"/>
                <w:lang w:val="en-US"/>
              </w:rPr>
            </w:pPr>
            <w:r w:rsidRPr="00C97908">
              <w:rPr>
                <w:sz w:val="16"/>
                <w:szCs w:val="16"/>
                <w:lang w:val="en-US"/>
              </w:rPr>
              <w:t>12,00</w:t>
            </w:r>
          </w:p>
        </w:tc>
      </w:tr>
      <w:tr w:rsidR="00614E29" w:rsidRPr="00B40365" w14:paraId="520C877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7C233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F5F713B" w14:textId="77777777" w:rsidR="00614E29" w:rsidRPr="00B40365" w:rsidRDefault="00614E29" w:rsidP="00123D45">
            <w:pPr>
              <w:jc w:val="center"/>
              <w:rPr>
                <w:sz w:val="16"/>
                <w:szCs w:val="16"/>
                <w:lang w:val="en-US"/>
              </w:rPr>
            </w:pPr>
            <w:r w:rsidRPr="00B40365">
              <w:rPr>
                <w:sz w:val="16"/>
                <w:szCs w:val="16"/>
                <w:lang w:val="en-US"/>
              </w:rPr>
              <w:t>2513206621959</w:t>
            </w:r>
          </w:p>
        </w:tc>
        <w:tc>
          <w:tcPr>
            <w:tcW w:w="4366" w:type="dxa"/>
            <w:gridSpan w:val="4"/>
            <w:tcBorders>
              <w:top w:val="nil"/>
              <w:bottom w:val="single" w:sz="2" w:space="0" w:color="auto"/>
            </w:tcBorders>
            <w:vAlign w:val="center"/>
          </w:tcPr>
          <w:p w14:paraId="0B87E17E" w14:textId="77777777" w:rsidR="00614E29" w:rsidRPr="00C97908" w:rsidRDefault="00614E29" w:rsidP="00123D45">
            <w:pPr>
              <w:rPr>
                <w:sz w:val="16"/>
                <w:szCs w:val="16"/>
                <w:lang w:val="en-US"/>
              </w:rPr>
            </w:pPr>
            <w:r w:rsidRPr="00C97908">
              <w:rPr>
                <w:sz w:val="16"/>
                <w:szCs w:val="16"/>
                <w:lang w:val="en-US"/>
              </w:rPr>
              <w:t>Placi marsit Pn-10 at. de 2 mm</w:t>
            </w:r>
          </w:p>
        </w:tc>
        <w:tc>
          <w:tcPr>
            <w:tcW w:w="1021" w:type="dxa"/>
            <w:gridSpan w:val="3"/>
            <w:tcBorders>
              <w:top w:val="nil"/>
              <w:bottom w:val="single" w:sz="2" w:space="0" w:color="auto"/>
            </w:tcBorders>
            <w:vAlign w:val="center"/>
          </w:tcPr>
          <w:p w14:paraId="76E2586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65E85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348E4C29" w14:textId="77777777" w:rsidR="00614E29" w:rsidRPr="00C97908" w:rsidRDefault="00614E29" w:rsidP="00123D45">
            <w:pPr>
              <w:jc w:val="center"/>
              <w:rPr>
                <w:sz w:val="16"/>
                <w:szCs w:val="16"/>
                <w:lang w:val="en-US"/>
              </w:rPr>
            </w:pPr>
            <w:r w:rsidRPr="00C97908">
              <w:rPr>
                <w:sz w:val="16"/>
                <w:szCs w:val="16"/>
                <w:lang w:val="en-US"/>
              </w:rPr>
              <w:t>0,12</w:t>
            </w:r>
          </w:p>
        </w:tc>
      </w:tr>
      <w:tr w:rsidR="00614E29" w:rsidRPr="00B40365" w14:paraId="1B4899C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B6313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98A8894" w14:textId="77777777" w:rsidR="00614E29" w:rsidRPr="00B40365" w:rsidRDefault="00614E29" w:rsidP="00123D45">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52A69D29" w14:textId="77777777" w:rsidR="00614E29" w:rsidRPr="00C97908" w:rsidRDefault="00614E29" w:rsidP="00123D45">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5CE8106C"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CAF9F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7EE466CC" w14:textId="77777777" w:rsidR="00614E29" w:rsidRPr="00C97908" w:rsidRDefault="00614E29" w:rsidP="00123D45">
            <w:pPr>
              <w:jc w:val="center"/>
              <w:rPr>
                <w:sz w:val="16"/>
                <w:szCs w:val="16"/>
                <w:lang w:val="en-US"/>
              </w:rPr>
            </w:pPr>
            <w:r w:rsidRPr="00C97908">
              <w:rPr>
                <w:sz w:val="16"/>
                <w:szCs w:val="16"/>
                <w:lang w:val="en-US"/>
              </w:rPr>
              <w:t>0,24</w:t>
            </w:r>
          </w:p>
        </w:tc>
      </w:tr>
      <w:tr w:rsidR="00614E29" w:rsidRPr="00B40365" w14:paraId="760A3FA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40D9F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1F77F34" w14:textId="77777777" w:rsidR="00614E29" w:rsidRPr="00B40365" w:rsidRDefault="00614E29" w:rsidP="00123D45">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5ED79B85" w14:textId="77777777" w:rsidR="00614E29" w:rsidRPr="00C97908" w:rsidRDefault="00614E29" w:rsidP="00123D45">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10762EE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F2623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0DAE62A0" w14:textId="77777777" w:rsidR="00614E29" w:rsidRPr="00C97908" w:rsidRDefault="00614E29" w:rsidP="00123D45">
            <w:pPr>
              <w:jc w:val="center"/>
              <w:rPr>
                <w:sz w:val="16"/>
                <w:szCs w:val="16"/>
                <w:lang w:val="en-US"/>
              </w:rPr>
            </w:pPr>
            <w:r w:rsidRPr="00C97908">
              <w:rPr>
                <w:sz w:val="16"/>
                <w:szCs w:val="16"/>
                <w:lang w:val="en-US"/>
              </w:rPr>
              <w:t>0,48</w:t>
            </w:r>
          </w:p>
        </w:tc>
      </w:tr>
      <w:tr w:rsidR="00614E29" w:rsidRPr="009B70F2" w14:paraId="52F1208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38FE54" w14:textId="77777777" w:rsidR="00614E29" w:rsidRPr="005E2CA0" w:rsidRDefault="00614E29" w:rsidP="00123D45">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14:paraId="5F819E60" w14:textId="77777777" w:rsidR="00614E29" w:rsidRPr="005E2CA0" w:rsidRDefault="00614E29" w:rsidP="00123D45">
            <w:pPr>
              <w:jc w:val="center"/>
              <w:rPr>
                <w:b/>
                <w:bCs/>
                <w:sz w:val="22"/>
                <w:szCs w:val="22"/>
                <w:lang w:val="en-US"/>
              </w:rPr>
            </w:pPr>
            <w:r w:rsidRPr="005E2CA0">
              <w:rPr>
                <w:b/>
                <w:bCs/>
                <w:sz w:val="22"/>
                <w:szCs w:val="22"/>
                <w:lang w:val="en-US"/>
              </w:rPr>
              <w:t>IC53B</w:t>
            </w:r>
          </w:p>
        </w:tc>
        <w:tc>
          <w:tcPr>
            <w:tcW w:w="4366" w:type="dxa"/>
            <w:gridSpan w:val="5"/>
            <w:tcBorders>
              <w:top w:val="single" w:sz="4" w:space="0" w:color="auto"/>
              <w:bottom w:val="single" w:sz="4" w:space="0" w:color="auto"/>
            </w:tcBorders>
          </w:tcPr>
          <w:p w14:paraId="0AA5BC1F" w14:textId="77777777" w:rsidR="00614E29" w:rsidRPr="005E2CA0" w:rsidRDefault="00614E29" w:rsidP="00123D45">
            <w:pPr>
              <w:rPr>
                <w:b/>
                <w:bCs/>
                <w:sz w:val="2"/>
                <w:szCs w:val="2"/>
                <w:lang w:val="en-US"/>
              </w:rPr>
            </w:pPr>
            <w:r w:rsidRPr="005E2CA0">
              <w:rPr>
                <w:b/>
                <w:bCs/>
                <w:sz w:val="22"/>
                <w:szCs w:val="22"/>
                <w:lang w:val="en-US"/>
              </w:rPr>
              <w:t>Racord olandez U2, negru, avind diametrul de .1" (Racord Olandez PPR 20 x 1")</w:t>
            </w:r>
          </w:p>
          <w:p w14:paraId="132EA35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F3C1AC9"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FDC9259"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BE72798" w14:textId="77777777" w:rsidR="00614E29" w:rsidRPr="005E2CA0" w:rsidRDefault="00614E29" w:rsidP="00123D45">
            <w:pPr>
              <w:jc w:val="center"/>
              <w:rPr>
                <w:b/>
                <w:bCs/>
                <w:sz w:val="22"/>
                <w:szCs w:val="22"/>
                <w:lang w:val="en-US"/>
              </w:rPr>
            </w:pPr>
            <w:r w:rsidRPr="005E2CA0">
              <w:rPr>
                <w:b/>
                <w:bCs/>
                <w:sz w:val="22"/>
                <w:szCs w:val="22"/>
                <w:lang w:val="en-US"/>
              </w:rPr>
              <w:t>2,00</w:t>
            </w:r>
          </w:p>
          <w:p w14:paraId="3DE69BBB" w14:textId="77777777" w:rsidR="00614E29" w:rsidRPr="009B70F2" w:rsidRDefault="00614E29" w:rsidP="00123D45">
            <w:pPr>
              <w:jc w:val="center"/>
              <w:rPr>
                <w:sz w:val="2"/>
                <w:szCs w:val="2"/>
                <w:lang w:val="en-US"/>
              </w:rPr>
            </w:pPr>
          </w:p>
        </w:tc>
      </w:tr>
      <w:tr w:rsidR="00614E29" w:rsidRPr="00B40365" w14:paraId="7F1E66A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A0C2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031DD1B" w14:textId="77777777" w:rsidR="00614E29" w:rsidRPr="00B40365" w:rsidRDefault="00614E29" w:rsidP="00123D45">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3FC4EF1" w14:textId="77777777" w:rsidR="00614E29" w:rsidRPr="00C97908" w:rsidRDefault="00614E29" w:rsidP="00123D45">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16D506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B1C1D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5365B004" w14:textId="77777777" w:rsidR="00614E29" w:rsidRPr="00C97908" w:rsidRDefault="00614E29" w:rsidP="00123D45">
            <w:pPr>
              <w:jc w:val="center"/>
              <w:rPr>
                <w:sz w:val="16"/>
                <w:szCs w:val="16"/>
                <w:lang w:val="en-US"/>
              </w:rPr>
            </w:pPr>
            <w:r w:rsidRPr="00C97908">
              <w:rPr>
                <w:sz w:val="16"/>
                <w:szCs w:val="16"/>
                <w:lang w:val="en-US"/>
              </w:rPr>
              <w:t>0,40</w:t>
            </w:r>
          </w:p>
        </w:tc>
      </w:tr>
      <w:tr w:rsidR="00614E29" w:rsidRPr="00B40365" w14:paraId="092B1C7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55601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2547EEB" w14:textId="77777777" w:rsidR="00614E29" w:rsidRPr="00B40365" w:rsidRDefault="00614E29" w:rsidP="00123D45">
            <w:pPr>
              <w:jc w:val="center"/>
              <w:rPr>
                <w:sz w:val="16"/>
                <w:szCs w:val="16"/>
                <w:lang w:val="en-US"/>
              </w:rPr>
            </w:pPr>
            <w:r w:rsidRPr="00B40365">
              <w:rPr>
                <w:sz w:val="16"/>
                <w:szCs w:val="16"/>
                <w:lang w:val="en-US"/>
              </w:rPr>
              <w:t>2875274119000-6</w:t>
            </w:r>
          </w:p>
        </w:tc>
        <w:tc>
          <w:tcPr>
            <w:tcW w:w="4366" w:type="dxa"/>
            <w:gridSpan w:val="4"/>
            <w:tcBorders>
              <w:top w:val="nil"/>
              <w:bottom w:val="single" w:sz="2" w:space="0" w:color="auto"/>
            </w:tcBorders>
            <w:vAlign w:val="center"/>
          </w:tcPr>
          <w:p w14:paraId="7E95BD0F" w14:textId="77777777" w:rsidR="00614E29" w:rsidRPr="00C97908" w:rsidRDefault="00614E29" w:rsidP="00123D45">
            <w:pPr>
              <w:rPr>
                <w:sz w:val="16"/>
                <w:szCs w:val="16"/>
                <w:lang w:val="en-US"/>
              </w:rPr>
            </w:pPr>
            <w:r w:rsidRPr="00C97908">
              <w:rPr>
                <w:sz w:val="16"/>
                <w:szCs w:val="16"/>
                <w:lang w:val="en-US"/>
              </w:rPr>
              <w:t>Racord Olandez PPR 20 x 1"</w:t>
            </w:r>
          </w:p>
        </w:tc>
        <w:tc>
          <w:tcPr>
            <w:tcW w:w="1021" w:type="dxa"/>
            <w:gridSpan w:val="3"/>
            <w:tcBorders>
              <w:top w:val="nil"/>
              <w:bottom w:val="single" w:sz="2" w:space="0" w:color="auto"/>
            </w:tcBorders>
            <w:vAlign w:val="center"/>
          </w:tcPr>
          <w:p w14:paraId="5182D16D"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A91F7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D27C130"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B40365" w14:paraId="1ABBAA6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EED1E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5F73CE5" w14:textId="77777777" w:rsidR="00614E29" w:rsidRPr="00B40365" w:rsidRDefault="00614E29" w:rsidP="00123D45">
            <w:pPr>
              <w:jc w:val="center"/>
              <w:rPr>
                <w:sz w:val="16"/>
                <w:szCs w:val="16"/>
                <w:lang w:val="en-US"/>
              </w:rPr>
            </w:pPr>
            <w:r w:rsidRPr="00B40365">
              <w:rPr>
                <w:sz w:val="16"/>
                <w:szCs w:val="16"/>
                <w:lang w:val="en-US"/>
              </w:rPr>
              <w:t>2513206621959</w:t>
            </w:r>
          </w:p>
        </w:tc>
        <w:tc>
          <w:tcPr>
            <w:tcW w:w="4366" w:type="dxa"/>
            <w:gridSpan w:val="4"/>
            <w:tcBorders>
              <w:top w:val="nil"/>
              <w:bottom w:val="single" w:sz="2" w:space="0" w:color="auto"/>
            </w:tcBorders>
            <w:vAlign w:val="center"/>
          </w:tcPr>
          <w:p w14:paraId="38E7FCF3" w14:textId="77777777" w:rsidR="00614E29" w:rsidRPr="00C97908" w:rsidRDefault="00614E29" w:rsidP="00123D45">
            <w:pPr>
              <w:rPr>
                <w:sz w:val="16"/>
                <w:szCs w:val="16"/>
                <w:lang w:val="en-US"/>
              </w:rPr>
            </w:pPr>
            <w:r w:rsidRPr="00C97908">
              <w:rPr>
                <w:sz w:val="16"/>
                <w:szCs w:val="16"/>
                <w:lang w:val="en-US"/>
              </w:rPr>
              <w:t>Placi marsit Pn-10 at. de 2 mm</w:t>
            </w:r>
          </w:p>
        </w:tc>
        <w:tc>
          <w:tcPr>
            <w:tcW w:w="1021" w:type="dxa"/>
            <w:gridSpan w:val="3"/>
            <w:tcBorders>
              <w:top w:val="nil"/>
              <w:bottom w:val="single" w:sz="2" w:space="0" w:color="auto"/>
            </w:tcBorders>
            <w:vAlign w:val="center"/>
          </w:tcPr>
          <w:p w14:paraId="36DFD55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09178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2BD80EC7"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B40365" w14:paraId="0CD6779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842D0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5BFF43A" w14:textId="77777777" w:rsidR="00614E29" w:rsidRPr="00B40365" w:rsidRDefault="00614E29" w:rsidP="00123D45">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00945FE" w14:textId="77777777" w:rsidR="00614E29" w:rsidRPr="00C97908" w:rsidRDefault="00614E29" w:rsidP="00123D45">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4ECECA7C"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3ACD2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60DCAC9A" w14:textId="77777777" w:rsidR="00614E29" w:rsidRPr="00C97908" w:rsidRDefault="00614E29" w:rsidP="00123D45">
            <w:pPr>
              <w:jc w:val="center"/>
              <w:rPr>
                <w:sz w:val="16"/>
                <w:szCs w:val="16"/>
                <w:lang w:val="en-US"/>
              </w:rPr>
            </w:pPr>
            <w:r w:rsidRPr="00C97908">
              <w:rPr>
                <w:sz w:val="16"/>
                <w:szCs w:val="16"/>
                <w:lang w:val="en-US"/>
              </w:rPr>
              <w:t>0,04</w:t>
            </w:r>
          </w:p>
        </w:tc>
      </w:tr>
      <w:tr w:rsidR="00614E29" w:rsidRPr="00B40365" w14:paraId="1AF02BB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B5FDE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2DA1C92" w14:textId="77777777" w:rsidR="00614E29" w:rsidRPr="00B40365" w:rsidRDefault="00614E29" w:rsidP="00123D45">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1486F9D7" w14:textId="77777777" w:rsidR="00614E29" w:rsidRPr="00C97908" w:rsidRDefault="00614E29" w:rsidP="00123D45">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192B56B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A996E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3B0DC94C" w14:textId="77777777" w:rsidR="00614E29" w:rsidRPr="00C97908" w:rsidRDefault="00614E29" w:rsidP="00123D45">
            <w:pPr>
              <w:jc w:val="center"/>
              <w:rPr>
                <w:sz w:val="16"/>
                <w:szCs w:val="16"/>
                <w:lang w:val="en-US"/>
              </w:rPr>
            </w:pPr>
            <w:r w:rsidRPr="00C97908">
              <w:rPr>
                <w:sz w:val="16"/>
                <w:szCs w:val="16"/>
                <w:lang w:val="en-US"/>
              </w:rPr>
              <w:t>0,08</w:t>
            </w:r>
          </w:p>
        </w:tc>
      </w:tr>
      <w:tr w:rsidR="00614E29" w:rsidRPr="009B70F2" w14:paraId="57EFEAA6"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CB0EA3" w14:textId="77777777" w:rsidR="00614E29" w:rsidRPr="005E2CA0" w:rsidRDefault="00614E29" w:rsidP="00123D45">
            <w:pPr>
              <w:jc w:val="center"/>
              <w:rPr>
                <w:b/>
                <w:bCs/>
                <w:sz w:val="22"/>
                <w:szCs w:val="22"/>
                <w:lang w:val="en-US"/>
              </w:rPr>
            </w:pPr>
            <w:r w:rsidRPr="005E2CA0">
              <w:rPr>
                <w:b/>
                <w:bCs/>
                <w:sz w:val="22"/>
                <w:szCs w:val="22"/>
                <w:lang w:val="en-US"/>
              </w:rPr>
              <w:lastRenderedPageBreak/>
              <w:t>120</w:t>
            </w:r>
          </w:p>
        </w:tc>
        <w:tc>
          <w:tcPr>
            <w:tcW w:w="1402" w:type="dxa"/>
            <w:gridSpan w:val="3"/>
            <w:tcBorders>
              <w:top w:val="single" w:sz="4" w:space="0" w:color="auto"/>
              <w:bottom w:val="single" w:sz="4" w:space="0" w:color="auto"/>
            </w:tcBorders>
            <w:vAlign w:val="center"/>
          </w:tcPr>
          <w:p w14:paraId="2AFD4B4C" w14:textId="77777777" w:rsidR="00614E29" w:rsidRPr="005E2CA0" w:rsidRDefault="00614E29" w:rsidP="00123D45">
            <w:pPr>
              <w:jc w:val="center"/>
              <w:rPr>
                <w:b/>
                <w:bCs/>
                <w:sz w:val="22"/>
                <w:szCs w:val="22"/>
                <w:lang w:val="en-US"/>
              </w:rPr>
            </w:pPr>
            <w:r w:rsidRPr="005E2CA0">
              <w:rPr>
                <w:b/>
                <w:bCs/>
                <w:sz w:val="22"/>
                <w:szCs w:val="22"/>
                <w:lang w:val="en-US"/>
              </w:rPr>
              <w:t>SD01B</w:t>
            </w:r>
          </w:p>
        </w:tc>
        <w:tc>
          <w:tcPr>
            <w:tcW w:w="4366" w:type="dxa"/>
            <w:gridSpan w:val="5"/>
            <w:tcBorders>
              <w:top w:val="single" w:sz="4" w:space="0" w:color="auto"/>
              <w:bottom w:val="single" w:sz="4" w:space="0" w:color="auto"/>
            </w:tcBorders>
          </w:tcPr>
          <w:p w14:paraId="523E7268" w14:textId="77777777" w:rsidR="00614E29" w:rsidRPr="005E2CA0" w:rsidRDefault="00614E29" w:rsidP="00123D45">
            <w:pPr>
              <w:rPr>
                <w:b/>
                <w:bCs/>
                <w:sz w:val="2"/>
                <w:szCs w:val="2"/>
                <w:lang w:val="en-US"/>
              </w:rPr>
            </w:pPr>
            <w:r w:rsidRPr="005E2CA0">
              <w:rPr>
                <w:b/>
                <w:bCs/>
                <w:sz w:val="22"/>
                <w:szCs w:val="22"/>
                <w:lang w:val="en-US"/>
              </w:rPr>
              <w:t>Robinet de serviciu, simplu sau dublu cu racord, indiferent de modul de inchidere, avind diametrul de 3/4" - 1" (Robinet sub lavoar D 15)</w:t>
            </w:r>
          </w:p>
          <w:p w14:paraId="40B7EAC7"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AB6BCD1"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7686AC"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1197225" w14:textId="77777777" w:rsidR="00614E29" w:rsidRPr="005E2CA0" w:rsidRDefault="00614E29" w:rsidP="00123D45">
            <w:pPr>
              <w:jc w:val="center"/>
              <w:rPr>
                <w:b/>
                <w:bCs/>
                <w:sz w:val="22"/>
                <w:szCs w:val="22"/>
                <w:lang w:val="en-US"/>
              </w:rPr>
            </w:pPr>
            <w:r w:rsidRPr="005E2CA0">
              <w:rPr>
                <w:b/>
                <w:bCs/>
                <w:sz w:val="22"/>
                <w:szCs w:val="22"/>
                <w:lang w:val="en-US"/>
              </w:rPr>
              <w:t>13,00</w:t>
            </w:r>
          </w:p>
          <w:p w14:paraId="483C9A15" w14:textId="77777777" w:rsidR="00614E29" w:rsidRPr="009B70F2" w:rsidRDefault="00614E29" w:rsidP="00123D45">
            <w:pPr>
              <w:jc w:val="center"/>
              <w:rPr>
                <w:sz w:val="2"/>
                <w:szCs w:val="2"/>
                <w:lang w:val="en-US"/>
              </w:rPr>
            </w:pPr>
          </w:p>
        </w:tc>
      </w:tr>
      <w:tr w:rsidR="00614E29" w:rsidRPr="00B40365" w14:paraId="70F763E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9D18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5B6E441"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45F79C3"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DCF1A1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29901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0,18</w:t>
            </w:r>
          </w:p>
        </w:tc>
        <w:tc>
          <w:tcPr>
            <w:tcW w:w="1559" w:type="dxa"/>
            <w:gridSpan w:val="2"/>
            <w:tcBorders>
              <w:top w:val="nil"/>
              <w:bottom w:val="single" w:sz="2" w:space="0" w:color="auto"/>
            </w:tcBorders>
            <w:vAlign w:val="center"/>
          </w:tcPr>
          <w:p w14:paraId="4E88CB98" w14:textId="77777777" w:rsidR="00614E29" w:rsidRPr="00C97908" w:rsidRDefault="00614E29" w:rsidP="00123D45">
            <w:pPr>
              <w:jc w:val="center"/>
              <w:rPr>
                <w:sz w:val="16"/>
                <w:szCs w:val="16"/>
                <w:lang w:val="en-US"/>
              </w:rPr>
            </w:pPr>
            <w:r w:rsidRPr="00C97908">
              <w:rPr>
                <w:sz w:val="16"/>
                <w:szCs w:val="16"/>
                <w:lang w:val="en-US"/>
              </w:rPr>
              <w:t>2,34</w:t>
            </w:r>
          </w:p>
        </w:tc>
      </w:tr>
      <w:tr w:rsidR="00614E29" w:rsidRPr="00B40365" w14:paraId="1FE565A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F8A8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322427" w14:textId="77777777" w:rsidR="00614E29" w:rsidRPr="00B40365" w:rsidRDefault="00614E29" w:rsidP="00123D45">
            <w:pPr>
              <w:jc w:val="center"/>
              <w:rPr>
                <w:sz w:val="16"/>
                <w:szCs w:val="16"/>
                <w:lang w:val="en-US"/>
              </w:rPr>
            </w:pPr>
            <w:r w:rsidRPr="00B40365">
              <w:rPr>
                <w:sz w:val="16"/>
                <w:szCs w:val="16"/>
                <w:lang w:val="en-US"/>
              </w:rPr>
              <w:t>2913124202100-12</w:t>
            </w:r>
          </w:p>
        </w:tc>
        <w:tc>
          <w:tcPr>
            <w:tcW w:w="4366" w:type="dxa"/>
            <w:gridSpan w:val="4"/>
            <w:tcBorders>
              <w:top w:val="nil"/>
              <w:bottom w:val="single" w:sz="2" w:space="0" w:color="auto"/>
            </w:tcBorders>
            <w:vAlign w:val="center"/>
          </w:tcPr>
          <w:p w14:paraId="56A1AE1B" w14:textId="77777777" w:rsidR="00614E29" w:rsidRPr="00C97908" w:rsidRDefault="00614E29" w:rsidP="00123D45">
            <w:pPr>
              <w:rPr>
                <w:sz w:val="16"/>
                <w:szCs w:val="16"/>
                <w:lang w:val="en-US"/>
              </w:rPr>
            </w:pPr>
            <w:r w:rsidRPr="00C97908">
              <w:rPr>
                <w:sz w:val="16"/>
                <w:szCs w:val="16"/>
                <w:lang w:val="en-US"/>
              </w:rPr>
              <w:t>Robinet sub lavoar D 15</w:t>
            </w:r>
          </w:p>
        </w:tc>
        <w:tc>
          <w:tcPr>
            <w:tcW w:w="1021" w:type="dxa"/>
            <w:gridSpan w:val="3"/>
            <w:tcBorders>
              <w:top w:val="nil"/>
              <w:bottom w:val="single" w:sz="2" w:space="0" w:color="auto"/>
            </w:tcBorders>
            <w:vAlign w:val="center"/>
          </w:tcPr>
          <w:p w14:paraId="13A115A8"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C88B5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995B8F6" w14:textId="77777777" w:rsidR="00614E29" w:rsidRPr="00C97908" w:rsidRDefault="00614E29" w:rsidP="00123D45">
            <w:pPr>
              <w:jc w:val="center"/>
              <w:rPr>
                <w:sz w:val="16"/>
                <w:szCs w:val="16"/>
                <w:lang w:val="en-US"/>
              </w:rPr>
            </w:pPr>
            <w:r w:rsidRPr="00C97908">
              <w:rPr>
                <w:sz w:val="16"/>
                <w:szCs w:val="16"/>
                <w:lang w:val="en-US"/>
              </w:rPr>
              <w:t>13,13</w:t>
            </w:r>
          </w:p>
        </w:tc>
      </w:tr>
      <w:tr w:rsidR="00614E29" w:rsidRPr="00B40365" w14:paraId="2B7A636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785DB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AAF8D2C" w14:textId="77777777" w:rsidR="00614E29" w:rsidRPr="00B40365" w:rsidRDefault="00614E29" w:rsidP="00123D45">
            <w:pPr>
              <w:jc w:val="center"/>
              <w:rPr>
                <w:sz w:val="16"/>
                <w:szCs w:val="16"/>
                <w:lang w:val="en-US"/>
              </w:rPr>
            </w:pPr>
            <w:r w:rsidRPr="00B40365">
              <w:rPr>
                <w:sz w:val="16"/>
                <w:szCs w:val="16"/>
                <w:lang w:val="en-US"/>
              </w:rPr>
              <w:t>2913124204200</w:t>
            </w:r>
          </w:p>
        </w:tc>
        <w:tc>
          <w:tcPr>
            <w:tcW w:w="4366" w:type="dxa"/>
            <w:gridSpan w:val="4"/>
            <w:tcBorders>
              <w:top w:val="nil"/>
              <w:bottom w:val="single" w:sz="2" w:space="0" w:color="auto"/>
            </w:tcBorders>
            <w:vAlign w:val="center"/>
          </w:tcPr>
          <w:p w14:paraId="2BC78F1A" w14:textId="77777777" w:rsidR="00614E29" w:rsidRPr="00C97908" w:rsidRDefault="00614E29" w:rsidP="00123D45">
            <w:pPr>
              <w:rPr>
                <w:sz w:val="16"/>
                <w:szCs w:val="16"/>
                <w:lang w:val="en-US"/>
              </w:rPr>
            </w:pPr>
            <w:r w:rsidRPr="00C97908">
              <w:rPr>
                <w:sz w:val="16"/>
                <w:szCs w:val="16"/>
                <w:lang w:val="en-US"/>
              </w:rPr>
              <w:t>Rozeta din alama pt.mascarea robinetelor</w:t>
            </w:r>
          </w:p>
        </w:tc>
        <w:tc>
          <w:tcPr>
            <w:tcW w:w="1021" w:type="dxa"/>
            <w:gridSpan w:val="3"/>
            <w:tcBorders>
              <w:top w:val="nil"/>
              <w:bottom w:val="single" w:sz="2" w:space="0" w:color="auto"/>
            </w:tcBorders>
            <w:vAlign w:val="center"/>
          </w:tcPr>
          <w:p w14:paraId="21C9A22D"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5F67F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A257EB3" w14:textId="77777777" w:rsidR="00614E29" w:rsidRPr="00C97908" w:rsidRDefault="00614E29" w:rsidP="00123D45">
            <w:pPr>
              <w:jc w:val="center"/>
              <w:rPr>
                <w:sz w:val="16"/>
                <w:szCs w:val="16"/>
                <w:lang w:val="en-US"/>
              </w:rPr>
            </w:pPr>
            <w:r w:rsidRPr="00C97908">
              <w:rPr>
                <w:sz w:val="16"/>
                <w:szCs w:val="16"/>
                <w:lang w:val="en-US"/>
              </w:rPr>
              <w:t>13,13</w:t>
            </w:r>
          </w:p>
        </w:tc>
      </w:tr>
      <w:tr w:rsidR="00614E29" w:rsidRPr="009B70F2" w14:paraId="464D70E2"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455AF7" w14:textId="77777777" w:rsidR="00614E29" w:rsidRPr="005E2CA0" w:rsidRDefault="00614E29" w:rsidP="00123D45">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14:paraId="2CBF6DB4" w14:textId="77777777" w:rsidR="00614E29" w:rsidRPr="005E2CA0" w:rsidRDefault="00614E29" w:rsidP="00123D45">
            <w:pPr>
              <w:jc w:val="center"/>
              <w:rPr>
                <w:b/>
                <w:bCs/>
                <w:sz w:val="22"/>
                <w:szCs w:val="22"/>
                <w:lang w:val="en-US"/>
              </w:rPr>
            </w:pPr>
            <w:r w:rsidRPr="005E2CA0">
              <w:rPr>
                <w:b/>
                <w:bCs/>
                <w:sz w:val="22"/>
                <w:szCs w:val="22"/>
                <w:lang w:val="en-US"/>
              </w:rPr>
              <w:t>SD01A</w:t>
            </w:r>
          </w:p>
        </w:tc>
        <w:tc>
          <w:tcPr>
            <w:tcW w:w="4366" w:type="dxa"/>
            <w:gridSpan w:val="5"/>
            <w:tcBorders>
              <w:top w:val="single" w:sz="4" w:space="0" w:color="auto"/>
              <w:bottom w:val="single" w:sz="4" w:space="0" w:color="auto"/>
            </w:tcBorders>
          </w:tcPr>
          <w:p w14:paraId="46E0602B" w14:textId="77777777" w:rsidR="00614E29" w:rsidRPr="005E2CA0" w:rsidRDefault="00614E29" w:rsidP="00123D45">
            <w:pPr>
              <w:rPr>
                <w:b/>
                <w:bCs/>
                <w:sz w:val="2"/>
                <w:szCs w:val="2"/>
                <w:lang w:val="en-US"/>
              </w:rPr>
            </w:pPr>
            <w:r w:rsidRPr="005E2CA0">
              <w:rPr>
                <w:b/>
                <w:bCs/>
                <w:sz w:val="22"/>
                <w:szCs w:val="22"/>
                <w:lang w:val="en-US"/>
              </w:rPr>
              <w:t>Robinet de serviciu, simplu sau dublu cu racord, indiferent de modul de inchidere, avind diametrul de 3/8" - 1/2" (Robinet bila de serviciu 1/2)</w:t>
            </w:r>
          </w:p>
          <w:p w14:paraId="28D619EE"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8AD7DCD"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2C0001B"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AD0F575" w14:textId="77777777" w:rsidR="00614E29" w:rsidRPr="005E2CA0" w:rsidRDefault="00614E29" w:rsidP="00123D45">
            <w:pPr>
              <w:jc w:val="center"/>
              <w:rPr>
                <w:b/>
                <w:bCs/>
                <w:sz w:val="22"/>
                <w:szCs w:val="22"/>
                <w:lang w:val="en-US"/>
              </w:rPr>
            </w:pPr>
            <w:r w:rsidRPr="005E2CA0">
              <w:rPr>
                <w:b/>
                <w:bCs/>
                <w:sz w:val="22"/>
                <w:szCs w:val="22"/>
                <w:lang w:val="en-US"/>
              </w:rPr>
              <w:t>1,00</w:t>
            </w:r>
          </w:p>
          <w:p w14:paraId="4D6567D7" w14:textId="77777777" w:rsidR="00614E29" w:rsidRPr="009B70F2" w:rsidRDefault="00614E29" w:rsidP="00123D45">
            <w:pPr>
              <w:jc w:val="center"/>
              <w:rPr>
                <w:sz w:val="2"/>
                <w:szCs w:val="2"/>
                <w:lang w:val="en-US"/>
              </w:rPr>
            </w:pPr>
          </w:p>
        </w:tc>
      </w:tr>
      <w:tr w:rsidR="00614E29" w:rsidRPr="00B40365" w14:paraId="6A8B2E6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F0566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62FB87C"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FC54BAE"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EF53BD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06454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0,13</w:t>
            </w:r>
          </w:p>
        </w:tc>
        <w:tc>
          <w:tcPr>
            <w:tcW w:w="1559" w:type="dxa"/>
            <w:gridSpan w:val="2"/>
            <w:tcBorders>
              <w:top w:val="nil"/>
              <w:bottom w:val="single" w:sz="2" w:space="0" w:color="auto"/>
            </w:tcBorders>
            <w:vAlign w:val="center"/>
          </w:tcPr>
          <w:p w14:paraId="589BC2C0" w14:textId="77777777" w:rsidR="00614E29" w:rsidRPr="00C97908" w:rsidRDefault="00614E29" w:rsidP="00123D45">
            <w:pPr>
              <w:jc w:val="center"/>
              <w:rPr>
                <w:sz w:val="16"/>
                <w:szCs w:val="16"/>
                <w:lang w:val="en-US"/>
              </w:rPr>
            </w:pPr>
            <w:r w:rsidRPr="00C97908">
              <w:rPr>
                <w:sz w:val="16"/>
                <w:szCs w:val="16"/>
                <w:lang w:val="en-US"/>
              </w:rPr>
              <w:t>0,13</w:t>
            </w:r>
          </w:p>
        </w:tc>
      </w:tr>
      <w:tr w:rsidR="00614E29" w:rsidRPr="00B40365" w14:paraId="0BB78FC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80A39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A101D09" w14:textId="77777777" w:rsidR="00614E29" w:rsidRPr="00B40365" w:rsidRDefault="00614E29" w:rsidP="00123D45">
            <w:pPr>
              <w:jc w:val="center"/>
              <w:rPr>
                <w:sz w:val="16"/>
                <w:szCs w:val="16"/>
                <w:lang w:val="en-US"/>
              </w:rPr>
            </w:pPr>
            <w:r w:rsidRPr="00B40365">
              <w:rPr>
                <w:sz w:val="16"/>
                <w:szCs w:val="16"/>
                <w:lang w:val="en-US"/>
              </w:rPr>
              <w:t>2913124202100-1</w:t>
            </w:r>
          </w:p>
        </w:tc>
        <w:tc>
          <w:tcPr>
            <w:tcW w:w="4366" w:type="dxa"/>
            <w:gridSpan w:val="4"/>
            <w:tcBorders>
              <w:top w:val="nil"/>
              <w:bottom w:val="single" w:sz="2" w:space="0" w:color="auto"/>
            </w:tcBorders>
            <w:vAlign w:val="center"/>
          </w:tcPr>
          <w:p w14:paraId="5736CBFE" w14:textId="77777777" w:rsidR="00614E29" w:rsidRPr="00C97908" w:rsidRDefault="00614E29" w:rsidP="00123D45">
            <w:pPr>
              <w:rPr>
                <w:sz w:val="16"/>
                <w:szCs w:val="16"/>
                <w:lang w:val="en-US"/>
              </w:rPr>
            </w:pPr>
            <w:r w:rsidRPr="00C97908">
              <w:rPr>
                <w:sz w:val="16"/>
                <w:szCs w:val="16"/>
                <w:lang w:val="en-US"/>
              </w:rPr>
              <w:t>Robinet bila de serviciu 1/2</w:t>
            </w:r>
          </w:p>
        </w:tc>
        <w:tc>
          <w:tcPr>
            <w:tcW w:w="1021" w:type="dxa"/>
            <w:gridSpan w:val="3"/>
            <w:tcBorders>
              <w:top w:val="nil"/>
              <w:bottom w:val="single" w:sz="2" w:space="0" w:color="auto"/>
            </w:tcBorders>
            <w:vAlign w:val="center"/>
          </w:tcPr>
          <w:p w14:paraId="6C3CB480"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E57B8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1C19D2C"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B40365" w14:paraId="3C89802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149E1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E0294ED" w14:textId="77777777" w:rsidR="00614E29" w:rsidRPr="00B40365" w:rsidRDefault="00614E29" w:rsidP="00123D45">
            <w:pPr>
              <w:jc w:val="center"/>
              <w:rPr>
                <w:sz w:val="16"/>
                <w:szCs w:val="16"/>
                <w:lang w:val="en-US"/>
              </w:rPr>
            </w:pPr>
            <w:r w:rsidRPr="00B40365">
              <w:rPr>
                <w:sz w:val="16"/>
                <w:szCs w:val="16"/>
                <w:lang w:val="en-US"/>
              </w:rPr>
              <w:t>2913124204200</w:t>
            </w:r>
          </w:p>
        </w:tc>
        <w:tc>
          <w:tcPr>
            <w:tcW w:w="4366" w:type="dxa"/>
            <w:gridSpan w:val="4"/>
            <w:tcBorders>
              <w:top w:val="nil"/>
              <w:bottom w:val="single" w:sz="2" w:space="0" w:color="auto"/>
            </w:tcBorders>
            <w:vAlign w:val="center"/>
          </w:tcPr>
          <w:p w14:paraId="2418327F" w14:textId="77777777" w:rsidR="00614E29" w:rsidRPr="00C97908" w:rsidRDefault="00614E29" w:rsidP="00123D45">
            <w:pPr>
              <w:rPr>
                <w:sz w:val="16"/>
                <w:szCs w:val="16"/>
                <w:lang w:val="en-US"/>
              </w:rPr>
            </w:pPr>
            <w:r w:rsidRPr="00C97908">
              <w:rPr>
                <w:sz w:val="16"/>
                <w:szCs w:val="16"/>
                <w:lang w:val="en-US"/>
              </w:rPr>
              <w:t>Rozeta din alama pt.mascarea robinetelor</w:t>
            </w:r>
          </w:p>
        </w:tc>
        <w:tc>
          <w:tcPr>
            <w:tcW w:w="1021" w:type="dxa"/>
            <w:gridSpan w:val="3"/>
            <w:tcBorders>
              <w:top w:val="nil"/>
              <w:bottom w:val="single" w:sz="2" w:space="0" w:color="auto"/>
            </w:tcBorders>
            <w:vAlign w:val="center"/>
          </w:tcPr>
          <w:p w14:paraId="4F56094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AECC2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6DAA219"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9B70F2" w14:paraId="0763D97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076285" w14:textId="77777777" w:rsidR="00614E29" w:rsidRPr="005E2CA0" w:rsidRDefault="00614E29" w:rsidP="00123D45">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14:paraId="705B3AD1" w14:textId="77777777" w:rsidR="00614E29" w:rsidRPr="005E2CA0" w:rsidRDefault="00614E29" w:rsidP="00123D45">
            <w:pPr>
              <w:jc w:val="center"/>
              <w:rPr>
                <w:b/>
                <w:bCs/>
                <w:sz w:val="22"/>
                <w:szCs w:val="22"/>
                <w:lang w:val="en-US"/>
              </w:rPr>
            </w:pPr>
            <w:r w:rsidRPr="005E2CA0">
              <w:rPr>
                <w:b/>
                <w:bCs/>
                <w:sz w:val="22"/>
                <w:szCs w:val="22"/>
                <w:lang w:val="en-US"/>
              </w:rPr>
              <w:t>SB08E</w:t>
            </w:r>
          </w:p>
        </w:tc>
        <w:tc>
          <w:tcPr>
            <w:tcW w:w="4366" w:type="dxa"/>
            <w:gridSpan w:val="5"/>
            <w:tcBorders>
              <w:top w:val="single" w:sz="4" w:space="0" w:color="auto"/>
              <w:bottom w:val="single" w:sz="4" w:space="0" w:color="auto"/>
            </w:tcBorders>
          </w:tcPr>
          <w:p w14:paraId="76EC4E19" w14:textId="77777777" w:rsidR="00614E29" w:rsidRPr="005E2CA0" w:rsidRDefault="00614E29" w:rsidP="00123D45">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110 mm (Tuburi din polipropilena PP tripulsat fonoabsorbant pentru canalizare D110)</w:t>
            </w:r>
          </w:p>
          <w:p w14:paraId="627D14A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38F644C"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F07B8EF"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64E9672" w14:textId="77777777" w:rsidR="00614E29" w:rsidRPr="005E2CA0" w:rsidRDefault="00614E29" w:rsidP="00123D45">
            <w:pPr>
              <w:jc w:val="center"/>
              <w:rPr>
                <w:b/>
                <w:bCs/>
                <w:sz w:val="22"/>
                <w:szCs w:val="22"/>
                <w:lang w:val="en-US"/>
              </w:rPr>
            </w:pPr>
            <w:r w:rsidRPr="005E2CA0">
              <w:rPr>
                <w:b/>
                <w:bCs/>
                <w:sz w:val="22"/>
                <w:szCs w:val="22"/>
                <w:lang w:val="en-US"/>
              </w:rPr>
              <w:t>10,00</w:t>
            </w:r>
          </w:p>
          <w:p w14:paraId="4FEE6349" w14:textId="77777777" w:rsidR="00614E29" w:rsidRPr="009B70F2" w:rsidRDefault="00614E29" w:rsidP="00123D45">
            <w:pPr>
              <w:jc w:val="center"/>
              <w:rPr>
                <w:sz w:val="2"/>
                <w:szCs w:val="2"/>
                <w:lang w:val="en-US"/>
              </w:rPr>
            </w:pPr>
          </w:p>
        </w:tc>
      </w:tr>
      <w:tr w:rsidR="00614E29" w:rsidRPr="00B40365" w14:paraId="1181EF3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9B4E7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D1D7AE8"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F00C3B0"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B6013A0"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DDAF0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0,32</w:t>
            </w:r>
          </w:p>
        </w:tc>
        <w:tc>
          <w:tcPr>
            <w:tcW w:w="1559" w:type="dxa"/>
            <w:gridSpan w:val="2"/>
            <w:tcBorders>
              <w:top w:val="nil"/>
              <w:bottom w:val="single" w:sz="2" w:space="0" w:color="auto"/>
            </w:tcBorders>
            <w:vAlign w:val="center"/>
          </w:tcPr>
          <w:p w14:paraId="06915BF8" w14:textId="77777777" w:rsidR="00614E29" w:rsidRPr="00C97908" w:rsidRDefault="00614E29" w:rsidP="00123D45">
            <w:pPr>
              <w:jc w:val="center"/>
              <w:rPr>
                <w:sz w:val="16"/>
                <w:szCs w:val="16"/>
                <w:lang w:val="en-US"/>
              </w:rPr>
            </w:pPr>
            <w:r w:rsidRPr="00C97908">
              <w:rPr>
                <w:sz w:val="16"/>
                <w:szCs w:val="16"/>
                <w:lang w:val="en-US"/>
              </w:rPr>
              <w:t>3,20</w:t>
            </w:r>
          </w:p>
        </w:tc>
      </w:tr>
      <w:tr w:rsidR="00614E29" w:rsidRPr="00B40365" w14:paraId="415101C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C20A2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F0D8FAD" w14:textId="77777777" w:rsidR="00614E29" w:rsidRPr="00B40365" w:rsidRDefault="00614E29" w:rsidP="00123D45">
            <w:pPr>
              <w:jc w:val="center"/>
              <w:rPr>
                <w:sz w:val="16"/>
                <w:szCs w:val="16"/>
                <w:lang w:val="en-US"/>
              </w:rPr>
            </w:pPr>
            <w:r w:rsidRPr="00B40365">
              <w:rPr>
                <w:sz w:val="16"/>
                <w:szCs w:val="16"/>
                <w:lang w:val="en-US"/>
              </w:rPr>
              <w:t>2521216720160-1</w:t>
            </w:r>
          </w:p>
        </w:tc>
        <w:tc>
          <w:tcPr>
            <w:tcW w:w="4366" w:type="dxa"/>
            <w:gridSpan w:val="4"/>
            <w:tcBorders>
              <w:top w:val="nil"/>
              <w:bottom w:val="single" w:sz="2" w:space="0" w:color="auto"/>
            </w:tcBorders>
            <w:vAlign w:val="center"/>
          </w:tcPr>
          <w:p w14:paraId="764DE18C" w14:textId="77777777" w:rsidR="00614E29" w:rsidRPr="00C97908" w:rsidRDefault="00614E29" w:rsidP="00123D45">
            <w:pPr>
              <w:rPr>
                <w:sz w:val="16"/>
                <w:szCs w:val="16"/>
                <w:lang w:val="en-US"/>
              </w:rPr>
            </w:pPr>
            <w:r w:rsidRPr="00C97908">
              <w:rPr>
                <w:sz w:val="16"/>
                <w:szCs w:val="16"/>
                <w:lang w:val="en-US"/>
              </w:rPr>
              <w:t>Tuburi din polipropilena PP tripulsat fonoabsorbant pentru canalizare D110</w:t>
            </w:r>
          </w:p>
        </w:tc>
        <w:tc>
          <w:tcPr>
            <w:tcW w:w="1021" w:type="dxa"/>
            <w:gridSpan w:val="3"/>
            <w:tcBorders>
              <w:top w:val="nil"/>
              <w:bottom w:val="single" w:sz="2" w:space="0" w:color="auto"/>
            </w:tcBorders>
            <w:vAlign w:val="center"/>
          </w:tcPr>
          <w:p w14:paraId="24D2A1E3"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F9935D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73B351AB" w14:textId="77777777" w:rsidR="00614E29" w:rsidRPr="00C97908" w:rsidRDefault="00614E29" w:rsidP="00123D45">
            <w:pPr>
              <w:jc w:val="center"/>
              <w:rPr>
                <w:sz w:val="16"/>
                <w:szCs w:val="16"/>
                <w:lang w:val="en-US"/>
              </w:rPr>
            </w:pPr>
            <w:r w:rsidRPr="00C97908">
              <w:rPr>
                <w:sz w:val="16"/>
                <w:szCs w:val="16"/>
                <w:lang w:val="en-US"/>
              </w:rPr>
              <w:t>10,30</w:t>
            </w:r>
          </w:p>
        </w:tc>
      </w:tr>
      <w:tr w:rsidR="00614E29" w:rsidRPr="00B40365" w14:paraId="00D99C3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BE4ED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EE276C0" w14:textId="77777777" w:rsidR="00614E29" w:rsidRPr="00B40365" w:rsidRDefault="00614E29" w:rsidP="00123D45">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40F280E3" w14:textId="77777777" w:rsidR="00614E29" w:rsidRPr="00C97908" w:rsidRDefault="00614E29" w:rsidP="00123D45">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324755D7"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B4D69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359A7079" w14:textId="77777777" w:rsidR="00614E29" w:rsidRPr="00C97908" w:rsidRDefault="00614E29" w:rsidP="00123D45">
            <w:pPr>
              <w:jc w:val="center"/>
              <w:rPr>
                <w:sz w:val="16"/>
                <w:szCs w:val="16"/>
                <w:lang w:val="en-US"/>
              </w:rPr>
            </w:pPr>
            <w:r w:rsidRPr="00C97908">
              <w:rPr>
                <w:sz w:val="16"/>
                <w:szCs w:val="16"/>
                <w:lang w:val="en-US"/>
              </w:rPr>
              <w:t>0,15</w:t>
            </w:r>
          </w:p>
        </w:tc>
      </w:tr>
      <w:tr w:rsidR="00614E29" w:rsidRPr="00B40365" w14:paraId="2333709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4A9DA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49002CA" w14:textId="77777777" w:rsidR="00614E29" w:rsidRPr="00B40365" w:rsidRDefault="00614E29" w:rsidP="00123D45">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63C7D7DF" w14:textId="77777777" w:rsidR="00614E29" w:rsidRPr="00C97908" w:rsidRDefault="00614E29" w:rsidP="00123D45">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04B173B6"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B0BD9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65665E10" w14:textId="77777777" w:rsidR="00614E29" w:rsidRPr="00C97908" w:rsidRDefault="00614E29" w:rsidP="00123D45">
            <w:pPr>
              <w:jc w:val="center"/>
              <w:rPr>
                <w:sz w:val="16"/>
                <w:szCs w:val="16"/>
                <w:lang w:val="en-US"/>
              </w:rPr>
            </w:pPr>
            <w:r w:rsidRPr="00C97908">
              <w:rPr>
                <w:sz w:val="16"/>
                <w:szCs w:val="16"/>
                <w:lang w:val="en-US"/>
              </w:rPr>
              <w:t>0,15</w:t>
            </w:r>
          </w:p>
        </w:tc>
      </w:tr>
      <w:tr w:rsidR="00614E29" w:rsidRPr="009B70F2" w14:paraId="5ECD9902"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733676" w14:textId="77777777" w:rsidR="00614E29" w:rsidRPr="005E2CA0" w:rsidRDefault="00614E29" w:rsidP="00123D45">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14:paraId="69FD0C08" w14:textId="77777777" w:rsidR="00614E29" w:rsidRPr="005E2CA0" w:rsidRDefault="00614E29" w:rsidP="00123D45">
            <w:pPr>
              <w:jc w:val="center"/>
              <w:rPr>
                <w:b/>
                <w:bCs/>
                <w:sz w:val="22"/>
                <w:szCs w:val="22"/>
                <w:lang w:val="en-US"/>
              </w:rPr>
            </w:pPr>
            <w:r w:rsidRPr="005E2CA0">
              <w:rPr>
                <w:b/>
                <w:bCs/>
                <w:sz w:val="22"/>
                <w:szCs w:val="22"/>
                <w:lang w:val="en-US"/>
              </w:rPr>
              <w:t>SB08C</w:t>
            </w:r>
          </w:p>
        </w:tc>
        <w:tc>
          <w:tcPr>
            <w:tcW w:w="4366" w:type="dxa"/>
            <w:gridSpan w:val="5"/>
            <w:tcBorders>
              <w:top w:val="single" w:sz="4" w:space="0" w:color="auto"/>
              <w:bottom w:val="single" w:sz="4" w:space="0" w:color="auto"/>
            </w:tcBorders>
          </w:tcPr>
          <w:p w14:paraId="2BC36D78" w14:textId="77777777" w:rsidR="00614E29" w:rsidRPr="005E2CA0" w:rsidRDefault="00614E29" w:rsidP="00123D45">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(Tuburi din polipropilena PP tripulsat fonoabsorbant pentru canalizare D50)</w:t>
            </w:r>
          </w:p>
          <w:p w14:paraId="034B50E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B6BDCF2"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4083C1B"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AF6C2E1" w14:textId="77777777" w:rsidR="00614E29" w:rsidRPr="005E2CA0" w:rsidRDefault="00614E29" w:rsidP="00123D45">
            <w:pPr>
              <w:jc w:val="center"/>
              <w:rPr>
                <w:b/>
                <w:bCs/>
                <w:sz w:val="22"/>
                <w:szCs w:val="22"/>
                <w:lang w:val="en-US"/>
              </w:rPr>
            </w:pPr>
            <w:r w:rsidRPr="005E2CA0">
              <w:rPr>
                <w:b/>
                <w:bCs/>
                <w:sz w:val="22"/>
                <w:szCs w:val="22"/>
                <w:lang w:val="en-US"/>
              </w:rPr>
              <w:t>12,00</w:t>
            </w:r>
          </w:p>
          <w:p w14:paraId="679F214E" w14:textId="77777777" w:rsidR="00614E29" w:rsidRPr="009B70F2" w:rsidRDefault="00614E29" w:rsidP="00123D45">
            <w:pPr>
              <w:jc w:val="center"/>
              <w:rPr>
                <w:sz w:val="2"/>
                <w:szCs w:val="2"/>
                <w:lang w:val="en-US"/>
              </w:rPr>
            </w:pPr>
          </w:p>
        </w:tc>
      </w:tr>
      <w:tr w:rsidR="00614E29" w:rsidRPr="00B40365" w14:paraId="2195EAC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3BC3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3095A2F"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8D597BC"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52AFF4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8F596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6F657066" w14:textId="77777777" w:rsidR="00614E29" w:rsidRPr="00C97908" w:rsidRDefault="00614E29" w:rsidP="00123D45">
            <w:pPr>
              <w:jc w:val="center"/>
              <w:rPr>
                <w:sz w:val="16"/>
                <w:szCs w:val="16"/>
                <w:lang w:val="en-US"/>
              </w:rPr>
            </w:pPr>
            <w:r w:rsidRPr="00C97908">
              <w:rPr>
                <w:sz w:val="16"/>
                <w:szCs w:val="16"/>
                <w:lang w:val="en-US"/>
              </w:rPr>
              <w:t>3,00</w:t>
            </w:r>
          </w:p>
        </w:tc>
      </w:tr>
      <w:tr w:rsidR="00614E29" w:rsidRPr="00B40365" w14:paraId="75811FF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5D63C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CC8E68A" w14:textId="77777777" w:rsidR="00614E29" w:rsidRPr="00B40365" w:rsidRDefault="00614E29" w:rsidP="00123D45">
            <w:pPr>
              <w:jc w:val="center"/>
              <w:rPr>
                <w:sz w:val="16"/>
                <w:szCs w:val="16"/>
                <w:lang w:val="en-US"/>
              </w:rPr>
            </w:pPr>
            <w:r w:rsidRPr="00B40365">
              <w:rPr>
                <w:sz w:val="16"/>
                <w:szCs w:val="16"/>
                <w:lang w:val="en-US"/>
              </w:rPr>
              <w:t>2521216720160-2</w:t>
            </w:r>
          </w:p>
        </w:tc>
        <w:tc>
          <w:tcPr>
            <w:tcW w:w="4366" w:type="dxa"/>
            <w:gridSpan w:val="4"/>
            <w:tcBorders>
              <w:top w:val="nil"/>
              <w:bottom w:val="single" w:sz="2" w:space="0" w:color="auto"/>
            </w:tcBorders>
            <w:vAlign w:val="center"/>
          </w:tcPr>
          <w:p w14:paraId="1241068A" w14:textId="77777777" w:rsidR="00614E29" w:rsidRPr="00C97908" w:rsidRDefault="00614E29" w:rsidP="00123D45">
            <w:pPr>
              <w:rPr>
                <w:sz w:val="16"/>
                <w:szCs w:val="16"/>
                <w:lang w:val="en-US"/>
              </w:rPr>
            </w:pPr>
            <w:r w:rsidRPr="00C97908">
              <w:rPr>
                <w:sz w:val="16"/>
                <w:szCs w:val="16"/>
                <w:lang w:val="en-US"/>
              </w:rPr>
              <w:t>Tuburi din polipropilena PP tripulsat fonoabsorbant pentru canalizare D50</w:t>
            </w:r>
          </w:p>
        </w:tc>
        <w:tc>
          <w:tcPr>
            <w:tcW w:w="1021" w:type="dxa"/>
            <w:gridSpan w:val="3"/>
            <w:tcBorders>
              <w:top w:val="nil"/>
              <w:bottom w:val="single" w:sz="2" w:space="0" w:color="auto"/>
            </w:tcBorders>
            <w:vAlign w:val="center"/>
          </w:tcPr>
          <w:p w14:paraId="63A49DC5"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D456CE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2B6FA7B2" w14:textId="77777777" w:rsidR="00614E29" w:rsidRPr="00C97908" w:rsidRDefault="00614E29" w:rsidP="00123D45">
            <w:pPr>
              <w:jc w:val="center"/>
              <w:rPr>
                <w:sz w:val="16"/>
                <w:szCs w:val="16"/>
                <w:lang w:val="en-US"/>
              </w:rPr>
            </w:pPr>
            <w:r w:rsidRPr="00C97908">
              <w:rPr>
                <w:sz w:val="16"/>
                <w:szCs w:val="16"/>
                <w:lang w:val="en-US"/>
              </w:rPr>
              <w:t>12,36</w:t>
            </w:r>
          </w:p>
        </w:tc>
      </w:tr>
      <w:tr w:rsidR="00614E29" w:rsidRPr="00B40365" w14:paraId="2F9CD35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B451C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1B2DDBF" w14:textId="77777777" w:rsidR="00614E29" w:rsidRPr="00B40365" w:rsidRDefault="00614E29" w:rsidP="00123D45">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65F1ABBF" w14:textId="77777777" w:rsidR="00614E29" w:rsidRPr="00C97908" w:rsidRDefault="00614E29" w:rsidP="00123D45">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0356A38B"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CCC73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240359E8" w14:textId="77777777" w:rsidR="00614E29" w:rsidRPr="00C97908" w:rsidRDefault="00614E29" w:rsidP="00123D45">
            <w:pPr>
              <w:jc w:val="center"/>
              <w:rPr>
                <w:sz w:val="16"/>
                <w:szCs w:val="16"/>
                <w:lang w:val="en-US"/>
              </w:rPr>
            </w:pPr>
            <w:r w:rsidRPr="00C97908">
              <w:rPr>
                <w:sz w:val="16"/>
                <w:szCs w:val="16"/>
                <w:lang w:val="en-US"/>
              </w:rPr>
              <w:t>0,05</w:t>
            </w:r>
          </w:p>
        </w:tc>
      </w:tr>
      <w:tr w:rsidR="00614E29" w:rsidRPr="00B40365" w14:paraId="6560488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64F4C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20EF192" w14:textId="77777777" w:rsidR="00614E29" w:rsidRPr="00B40365" w:rsidRDefault="00614E29" w:rsidP="00123D45">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2565D3C" w14:textId="77777777" w:rsidR="00614E29" w:rsidRPr="00C97908" w:rsidRDefault="00614E29" w:rsidP="00123D45">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06438F8E"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E6FC5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006CB4CA" w14:textId="77777777" w:rsidR="00614E29" w:rsidRPr="00C97908" w:rsidRDefault="00614E29" w:rsidP="00123D45">
            <w:pPr>
              <w:jc w:val="center"/>
              <w:rPr>
                <w:sz w:val="16"/>
                <w:szCs w:val="16"/>
                <w:lang w:val="en-US"/>
              </w:rPr>
            </w:pPr>
            <w:r w:rsidRPr="00C97908">
              <w:rPr>
                <w:sz w:val="16"/>
                <w:szCs w:val="16"/>
                <w:lang w:val="en-US"/>
              </w:rPr>
              <w:t>0,14</w:t>
            </w:r>
          </w:p>
        </w:tc>
      </w:tr>
      <w:tr w:rsidR="00614E29" w:rsidRPr="009B70F2" w14:paraId="711407D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CC38A5" w14:textId="77777777" w:rsidR="00614E29" w:rsidRPr="005E2CA0" w:rsidRDefault="00614E29" w:rsidP="00123D45">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14:paraId="6AA5D4B3" w14:textId="77777777" w:rsidR="00614E29" w:rsidRPr="005E2CA0" w:rsidRDefault="00614E29" w:rsidP="00123D45">
            <w:pPr>
              <w:jc w:val="center"/>
              <w:rPr>
                <w:b/>
                <w:bCs/>
                <w:sz w:val="22"/>
                <w:szCs w:val="22"/>
                <w:lang w:val="en-US"/>
              </w:rPr>
            </w:pPr>
            <w:r w:rsidRPr="005E2CA0">
              <w:rPr>
                <w:b/>
                <w:bCs/>
                <w:sz w:val="22"/>
                <w:szCs w:val="22"/>
                <w:lang w:val="en-US"/>
              </w:rPr>
              <w:t>SA40B</w:t>
            </w:r>
          </w:p>
        </w:tc>
        <w:tc>
          <w:tcPr>
            <w:tcW w:w="4366" w:type="dxa"/>
            <w:gridSpan w:val="5"/>
            <w:tcBorders>
              <w:top w:val="single" w:sz="4" w:space="0" w:color="auto"/>
              <w:bottom w:val="single" w:sz="4" w:space="0" w:color="auto"/>
            </w:tcBorders>
          </w:tcPr>
          <w:p w14:paraId="76DDD128" w14:textId="77777777" w:rsidR="00614E29" w:rsidRPr="005E2CA0" w:rsidRDefault="00614E29" w:rsidP="00123D45">
            <w:pPr>
              <w:rPr>
                <w:b/>
                <w:bCs/>
                <w:sz w:val="2"/>
                <w:szCs w:val="2"/>
                <w:lang w:val="en-US"/>
              </w:rPr>
            </w:pPr>
            <w:r w:rsidRPr="005E2CA0">
              <w:rPr>
                <w:b/>
                <w:bCs/>
                <w:sz w:val="22"/>
                <w:szCs w:val="22"/>
                <w:lang w:val="en-US"/>
              </w:rPr>
              <w:t>Instalarea mufelor antiincendiare cu umplere cu mortar in planseu ( Mufe antiincendiare pentru coloanele de canalizare D110)</w:t>
            </w:r>
          </w:p>
          <w:p w14:paraId="36ADEE95"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9A69821"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7270734"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F4C07DE" w14:textId="77777777" w:rsidR="00614E29" w:rsidRPr="005E2CA0" w:rsidRDefault="00614E29" w:rsidP="00123D45">
            <w:pPr>
              <w:jc w:val="center"/>
              <w:rPr>
                <w:b/>
                <w:bCs/>
                <w:sz w:val="22"/>
                <w:szCs w:val="22"/>
                <w:lang w:val="en-US"/>
              </w:rPr>
            </w:pPr>
            <w:r w:rsidRPr="005E2CA0">
              <w:rPr>
                <w:b/>
                <w:bCs/>
                <w:sz w:val="22"/>
                <w:szCs w:val="22"/>
                <w:lang w:val="en-US"/>
              </w:rPr>
              <w:t>2,00</w:t>
            </w:r>
          </w:p>
          <w:p w14:paraId="32D6AF68" w14:textId="77777777" w:rsidR="00614E29" w:rsidRPr="009B70F2" w:rsidRDefault="00614E29" w:rsidP="00123D45">
            <w:pPr>
              <w:jc w:val="center"/>
              <w:rPr>
                <w:sz w:val="2"/>
                <w:szCs w:val="2"/>
                <w:lang w:val="en-US"/>
              </w:rPr>
            </w:pPr>
          </w:p>
        </w:tc>
      </w:tr>
      <w:tr w:rsidR="00614E29" w:rsidRPr="00B40365" w14:paraId="1A2CBE1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7E966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B5BF310"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1886EE7"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A134F56"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D771A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31300496" w14:textId="77777777" w:rsidR="00614E29" w:rsidRPr="00C97908" w:rsidRDefault="00614E29" w:rsidP="00123D45">
            <w:pPr>
              <w:jc w:val="center"/>
              <w:rPr>
                <w:sz w:val="16"/>
                <w:szCs w:val="16"/>
                <w:lang w:val="en-US"/>
              </w:rPr>
            </w:pPr>
            <w:r w:rsidRPr="00C97908">
              <w:rPr>
                <w:sz w:val="16"/>
                <w:szCs w:val="16"/>
                <w:lang w:val="en-US"/>
              </w:rPr>
              <w:t>1,20</w:t>
            </w:r>
          </w:p>
        </w:tc>
      </w:tr>
      <w:tr w:rsidR="00614E29" w:rsidRPr="00B40365" w14:paraId="6D8B4CE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84684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FA0ED98" w14:textId="77777777" w:rsidR="00614E29" w:rsidRPr="00B40365" w:rsidRDefault="00614E29" w:rsidP="00123D45">
            <w:pPr>
              <w:jc w:val="center"/>
              <w:rPr>
                <w:sz w:val="16"/>
                <w:szCs w:val="16"/>
                <w:lang w:val="en-US"/>
              </w:rPr>
            </w:pPr>
            <w:r w:rsidRPr="00B40365">
              <w:rPr>
                <w:sz w:val="16"/>
                <w:szCs w:val="16"/>
                <w:lang w:val="en-US"/>
              </w:rPr>
              <w:t>2875277330522-1</w:t>
            </w:r>
          </w:p>
        </w:tc>
        <w:tc>
          <w:tcPr>
            <w:tcW w:w="4366" w:type="dxa"/>
            <w:gridSpan w:val="4"/>
            <w:tcBorders>
              <w:top w:val="nil"/>
              <w:bottom w:val="single" w:sz="2" w:space="0" w:color="auto"/>
            </w:tcBorders>
            <w:vAlign w:val="center"/>
          </w:tcPr>
          <w:p w14:paraId="2BC7A17C" w14:textId="77777777" w:rsidR="00614E29" w:rsidRPr="00C97908" w:rsidRDefault="00614E29" w:rsidP="00123D45">
            <w:pPr>
              <w:rPr>
                <w:sz w:val="16"/>
                <w:szCs w:val="16"/>
                <w:lang w:val="en-US"/>
              </w:rPr>
            </w:pPr>
            <w:r w:rsidRPr="00C97908">
              <w:rPr>
                <w:sz w:val="16"/>
                <w:szCs w:val="16"/>
                <w:lang w:val="en-US"/>
              </w:rPr>
              <w:t xml:space="preserve"> Mufe antiincendiare pentru coloanele de canalizare D110</w:t>
            </w:r>
          </w:p>
        </w:tc>
        <w:tc>
          <w:tcPr>
            <w:tcW w:w="1021" w:type="dxa"/>
            <w:gridSpan w:val="3"/>
            <w:tcBorders>
              <w:top w:val="nil"/>
              <w:bottom w:val="single" w:sz="2" w:space="0" w:color="auto"/>
            </w:tcBorders>
            <w:vAlign w:val="center"/>
          </w:tcPr>
          <w:p w14:paraId="248ACD8B"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FC098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F05D364"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B40365" w14:paraId="17DF3A4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127F9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4B53133" w14:textId="77777777" w:rsidR="00614E29" w:rsidRPr="00B40365" w:rsidRDefault="00614E29" w:rsidP="00123D45">
            <w:pPr>
              <w:jc w:val="center"/>
              <w:rPr>
                <w:sz w:val="16"/>
                <w:szCs w:val="16"/>
                <w:lang w:val="en-US"/>
              </w:rPr>
            </w:pPr>
            <w:r w:rsidRPr="00B40365">
              <w:rPr>
                <w:sz w:val="16"/>
                <w:szCs w:val="16"/>
                <w:lang w:val="en-US"/>
              </w:rPr>
              <w:t>2664102102017</w:t>
            </w:r>
          </w:p>
        </w:tc>
        <w:tc>
          <w:tcPr>
            <w:tcW w:w="4366" w:type="dxa"/>
            <w:gridSpan w:val="4"/>
            <w:tcBorders>
              <w:top w:val="nil"/>
              <w:bottom w:val="single" w:sz="2" w:space="0" w:color="auto"/>
            </w:tcBorders>
            <w:vAlign w:val="center"/>
          </w:tcPr>
          <w:p w14:paraId="562D4299" w14:textId="77777777" w:rsidR="00614E29" w:rsidRPr="00C97908" w:rsidRDefault="00614E29" w:rsidP="00123D45">
            <w:pPr>
              <w:rPr>
                <w:sz w:val="16"/>
                <w:szCs w:val="16"/>
                <w:lang w:val="en-US"/>
              </w:rPr>
            </w:pPr>
            <w:r w:rsidRPr="00C97908">
              <w:rPr>
                <w:sz w:val="16"/>
                <w:szCs w:val="16"/>
                <w:lang w:val="en-US"/>
              </w:rPr>
              <w:t>Mortar ciment M-200</w:t>
            </w:r>
          </w:p>
        </w:tc>
        <w:tc>
          <w:tcPr>
            <w:tcW w:w="1021" w:type="dxa"/>
            <w:gridSpan w:val="3"/>
            <w:tcBorders>
              <w:top w:val="nil"/>
              <w:bottom w:val="single" w:sz="2" w:space="0" w:color="auto"/>
            </w:tcBorders>
            <w:vAlign w:val="center"/>
          </w:tcPr>
          <w:p w14:paraId="2160D5F4"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AFCBA7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6C8A7CB6"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9B70F2" w14:paraId="35A1160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CB2F1F" w14:textId="77777777" w:rsidR="00614E29" w:rsidRPr="005E2CA0" w:rsidRDefault="00614E29" w:rsidP="00123D45">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14:paraId="32DBB219" w14:textId="77777777" w:rsidR="00614E29" w:rsidRPr="005E2CA0" w:rsidRDefault="00614E29" w:rsidP="00123D45">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314C29E5" w14:textId="77777777" w:rsidR="00614E29" w:rsidRPr="005E2CA0" w:rsidRDefault="00614E29" w:rsidP="00123D45">
            <w:pPr>
              <w:rPr>
                <w:b/>
                <w:bCs/>
                <w:sz w:val="2"/>
                <w:szCs w:val="2"/>
                <w:lang w:val="en-US"/>
              </w:rPr>
            </w:pPr>
            <w:r w:rsidRPr="005E2CA0">
              <w:rPr>
                <w:b/>
                <w:bCs/>
                <w:sz w:val="22"/>
                <w:szCs w:val="22"/>
                <w:lang w:val="en-US"/>
              </w:rPr>
              <w:t>Piesa de legatura din material plastic pentru canalizare, imbinata cu garnitura de cauciuc, avind diametrul de 110 mm (Revizie din polipropilena PP D110)</w:t>
            </w:r>
          </w:p>
          <w:p w14:paraId="51F0149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2532CB1"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BE6467C"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C2AE820" w14:textId="77777777" w:rsidR="00614E29" w:rsidRPr="005E2CA0" w:rsidRDefault="00614E29" w:rsidP="00123D45">
            <w:pPr>
              <w:jc w:val="center"/>
              <w:rPr>
                <w:b/>
                <w:bCs/>
                <w:sz w:val="22"/>
                <w:szCs w:val="22"/>
                <w:lang w:val="en-US"/>
              </w:rPr>
            </w:pPr>
            <w:r w:rsidRPr="005E2CA0">
              <w:rPr>
                <w:b/>
                <w:bCs/>
                <w:sz w:val="22"/>
                <w:szCs w:val="22"/>
                <w:lang w:val="en-US"/>
              </w:rPr>
              <w:t>1,00</w:t>
            </w:r>
          </w:p>
          <w:p w14:paraId="751805BD" w14:textId="77777777" w:rsidR="00614E29" w:rsidRPr="009B70F2" w:rsidRDefault="00614E29" w:rsidP="00123D45">
            <w:pPr>
              <w:jc w:val="center"/>
              <w:rPr>
                <w:sz w:val="2"/>
                <w:szCs w:val="2"/>
                <w:lang w:val="en-US"/>
              </w:rPr>
            </w:pPr>
          </w:p>
        </w:tc>
      </w:tr>
      <w:tr w:rsidR="00614E29" w:rsidRPr="00B40365" w14:paraId="12D089D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D5DF0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ADA185D"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BE57556"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CD33E02"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FE9D6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14:paraId="38EA6279" w14:textId="77777777" w:rsidR="00614E29" w:rsidRPr="00C97908" w:rsidRDefault="00614E29" w:rsidP="00123D45">
            <w:pPr>
              <w:jc w:val="center"/>
              <w:rPr>
                <w:sz w:val="16"/>
                <w:szCs w:val="16"/>
                <w:lang w:val="en-US"/>
              </w:rPr>
            </w:pPr>
            <w:r w:rsidRPr="00C97908">
              <w:rPr>
                <w:sz w:val="16"/>
                <w:szCs w:val="16"/>
                <w:lang w:val="en-US"/>
              </w:rPr>
              <w:t>0,28</w:t>
            </w:r>
          </w:p>
        </w:tc>
      </w:tr>
      <w:tr w:rsidR="00614E29" w:rsidRPr="00B40365" w14:paraId="6B7A577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43997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D63978A" w14:textId="77777777" w:rsidR="00614E29" w:rsidRPr="00B40365" w:rsidRDefault="00614E29" w:rsidP="00123D45">
            <w:pPr>
              <w:jc w:val="center"/>
              <w:rPr>
                <w:sz w:val="16"/>
                <w:szCs w:val="16"/>
                <w:lang w:val="en-US"/>
              </w:rPr>
            </w:pPr>
            <w:r w:rsidRPr="00B40365">
              <w:rPr>
                <w:sz w:val="16"/>
                <w:szCs w:val="16"/>
                <w:lang w:val="en-US"/>
              </w:rPr>
              <w:t>2523156721037-1</w:t>
            </w:r>
          </w:p>
        </w:tc>
        <w:tc>
          <w:tcPr>
            <w:tcW w:w="4366" w:type="dxa"/>
            <w:gridSpan w:val="4"/>
            <w:tcBorders>
              <w:top w:val="nil"/>
              <w:bottom w:val="single" w:sz="2" w:space="0" w:color="auto"/>
            </w:tcBorders>
            <w:vAlign w:val="center"/>
          </w:tcPr>
          <w:p w14:paraId="20B96825" w14:textId="77777777" w:rsidR="00614E29" w:rsidRPr="00C97908" w:rsidRDefault="00614E29" w:rsidP="00123D45">
            <w:pPr>
              <w:rPr>
                <w:sz w:val="16"/>
                <w:szCs w:val="16"/>
                <w:lang w:val="en-US"/>
              </w:rPr>
            </w:pPr>
            <w:r w:rsidRPr="00C97908">
              <w:rPr>
                <w:sz w:val="16"/>
                <w:szCs w:val="16"/>
                <w:lang w:val="en-US"/>
              </w:rPr>
              <w:t>Revizie din polipropilena PP D110</w:t>
            </w:r>
          </w:p>
        </w:tc>
        <w:tc>
          <w:tcPr>
            <w:tcW w:w="1021" w:type="dxa"/>
            <w:gridSpan w:val="3"/>
            <w:tcBorders>
              <w:top w:val="nil"/>
              <w:bottom w:val="single" w:sz="2" w:space="0" w:color="auto"/>
            </w:tcBorders>
            <w:vAlign w:val="center"/>
          </w:tcPr>
          <w:p w14:paraId="03DD1336"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36A1D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1EB5074"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B40365" w14:paraId="7C23567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797A1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24CCD4C" w14:textId="77777777" w:rsidR="00614E29" w:rsidRPr="00B40365" w:rsidRDefault="00614E29" w:rsidP="00123D45">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576C9E65" w14:textId="77777777" w:rsidR="00614E29" w:rsidRPr="00C97908" w:rsidRDefault="00614E29" w:rsidP="00123D45">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7D0574F6"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65044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14:paraId="1F618B22" w14:textId="77777777" w:rsidR="00614E29" w:rsidRPr="00C97908" w:rsidRDefault="00614E29" w:rsidP="00123D45">
            <w:pPr>
              <w:jc w:val="center"/>
              <w:rPr>
                <w:sz w:val="16"/>
                <w:szCs w:val="16"/>
                <w:lang w:val="en-US"/>
              </w:rPr>
            </w:pPr>
            <w:r w:rsidRPr="00C97908">
              <w:rPr>
                <w:sz w:val="16"/>
                <w:szCs w:val="16"/>
                <w:lang w:val="en-US"/>
              </w:rPr>
              <w:t>0,04</w:t>
            </w:r>
          </w:p>
        </w:tc>
      </w:tr>
      <w:tr w:rsidR="00614E29" w:rsidRPr="00B40365" w14:paraId="0C718A2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B804A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96EE75" w14:textId="77777777" w:rsidR="00614E29" w:rsidRPr="00B40365" w:rsidRDefault="00614E29" w:rsidP="00123D45">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7146C11D" w14:textId="77777777" w:rsidR="00614E29" w:rsidRPr="00C97908" w:rsidRDefault="00614E29" w:rsidP="00123D45">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426B61BB"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9127D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57B31676"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9B70F2" w14:paraId="34A5F0F3"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CDD979" w14:textId="77777777" w:rsidR="00614E29" w:rsidRPr="005E2CA0" w:rsidRDefault="00614E29" w:rsidP="00123D45">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14:paraId="461CF8F5" w14:textId="77777777" w:rsidR="00614E29" w:rsidRPr="005E2CA0" w:rsidRDefault="00614E29" w:rsidP="00123D45">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6087AE89" w14:textId="77777777" w:rsidR="00614E29" w:rsidRPr="005E2CA0" w:rsidRDefault="00614E29" w:rsidP="00123D45">
            <w:pPr>
              <w:rPr>
                <w:b/>
                <w:bCs/>
                <w:sz w:val="2"/>
                <w:szCs w:val="2"/>
                <w:lang w:val="en-US"/>
              </w:rPr>
            </w:pPr>
            <w:r w:rsidRPr="005E2CA0">
              <w:rPr>
                <w:b/>
                <w:bCs/>
                <w:sz w:val="22"/>
                <w:szCs w:val="22"/>
                <w:lang w:val="en-US"/>
              </w:rPr>
              <w:t>Piesa de legatura din material plastic pentru canalizare, imbinata cu garnitura de cauciuc, avind diametrul de 110 mm</w:t>
            </w:r>
          </w:p>
          <w:p w14:paraId="503FAE50"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360F0629"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6C173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2C3FF16" w14:textId="77777777" w:rsidR="00614E29" w:rsidRPr="005E2CA0" w:rsidRDefault="00614E29" w:rsidP="00123D45">
            <w:pPr>
              <w:jc w:val="center"/>
              <w:rPr>
                <w:b/>
                <w:bCs/>
                <w:sz w:val="22"/>
                <w:szCs w:val="22"/>
                <w:lang w:val="en-US"/>
              </w:rPr>
            </w:pPr>
            <w:r w:rsidRPr="005E2CA0">
              <w:rPr>
                <w:b/>
                <w:bCs/>
                <w:sz w:val="22"/>
                <w:szCs w:val="22"/>
                <w:lang w:val="en-US"/>
              </w:rPr>
              <w:t>6,00</w:t>
            </w:r>
          </w:p>
          <w:p w14:paraId="741DC1EF" w14:textId="77777777" w:rsidR="00614E29" w:rsidRPr="009B70F2" w:rsidRDefault="00614E29" w:rsidP="00123D45">
            <w:pPr>
              <w:jc w:val="center"/>
              <w:rPr>
                <w:sz w:val="2"/>
                <w:szCs w:val="2"/>
                <w:lang w:val="en-US"/>
              </w:rPr>
            </w:pPr>
          </w:p>
        </w:tc>
      </w:tr>
      <w:tr w:rsidR="00614E29" w:rsidRPr="00B40365" w14:paraId="680DB54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96F5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3D07CD9"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052656D"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409E335"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5E559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14:paraId="3005C2C4" w14:textId="77777777" w:rsidR="00614E29" w:rsidRPr="00C97908" w:rsidRDefault="00614E29" w:rsidP="00123D45">
            <w:pPr>
              <w:jc w:val="center"/>
              <w:rPr>
                <w:sz w:val="16"/>
                <w:szCs w:val="16"/>
                <w:lang w:val="en-US"/>
              </w:rPr>
            </w:pPr>
            <w:r w:rsidRPr="00C97908">
              <w:rPr>
                <w:sz w:val="16"/>
                <w:szCs w:val="16"/>
                <w:lang w:val="en-US"/>
              </w:rPr>
              <w:t>1,68</w:t>
            </w:r>
          </w:p>
        </w:tc>
      </w:tr>
      <w:tr w:rsidR="00614E29" w:rsidRPr="00B40365" w14:paraId="38475D5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F0BAC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E3AA83B" w14:textId="77777777" w:rsidR="00614E29" w:rsidRPr="00B40365" w:rsidRDefault="00614E29" w:rsidP="00123D45">
            <w:pPr>
              <w:jc w:val="center"/>
              <w:rPr>
                <w:sz w:val="16"/>
                <w:szCs w:val="16"/>
                <w:lang w:val="en-US"/>
              </w:rPr>
            </w:pPr>
            <w:r w:rsidRPr="00B40365">
              <w:rPr>
                <w:sz w:val="16"/>
                <w:szCs w:val="16"/>
                <w:lang w:val="en-US"/>
              </w:rPr>
              <w:t>2523156721037-10</w:t>
            </w:r>
          </w:p>
        </w:tc>
        <w:tc>
          <w:tcPr>
            <w:tcW w:w="4366" w:type="dxa"/>
            <w:gridSpan w:val="4"/>
            <w:tcBorders>
              <w:top w:val="nil"/>
              <w:bottom w:val="single" w:sz="2" w:space="0" w:color="auto"/>
            </w:tcBorders>
            <w:vAlign w:val="center"/>
          </w:tcPr>
          <w:p w14:paraId="0B54B8FA" w14:textId="77777777" w:rsidR="00614E29" w:rsidRPr="00C97908" w:rsidRDefault="00614E29" w:rsidP="00123D45">
            <w:pPr>
              <w:rPr>
                <w:sz w:val="16"/>
                <w:szCs w:val="16"/>
                <w:lang w:val="en-US"/>
              </w:rPr>
            </w:pPr>
            <w:r w:rsidRPr="00C97908">
              <w:rPr>
                <w:sz w:val="16"/>
                <w:szCs w:val="16"/>
                <w:lang w:val="en-US"/>
              </w:rPr>
              <w:t>Cot, mufa dubla, piesa de curatire, compensator de dilatatie si reductie din material plastic  pentru canalizare D110</w:t>
            </w:r>
          </w:p>
        </w:tc>
        <w:tc>
          <w:tcPr>
            <w:tcW w:w="1021" w:type="dxa"/>
            <w:gridSpan w:val="3"/>
            <w:tcBorders>
              <w:top w:val="nil"/>
              <w:bottom w:val="single" w:sz="2" w:space="0" w:color="auto"/>
            </w:tcBorders>
            <w:vAlign w:val="center"/>
          </w:tcPr>
          <w:p w14:paraId="4C49049E"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430B4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F144928" w14:textId="77777777" w:rsidR="00614E29" w:rsidRPr="00C97908" w:rsidRDefault="00614E29" w:rsidP="00123D45">
            <w:pPr>
              <w:jc w:val="center"/>
              <w:rPr>
                <w:sz w:val="16"/>
                <w:szCs w:val="16"/>
                <w:lang w:val="en-US"/>
              </w:rPr>
            </w:pPr>
            <w:r w:rsidRPr="00C97908">
              <w:rPr>
                <w:sz w:val="16"/>
                <w:szCs w:val="16"/>
                <w:lang w:val="en-US"/>
              </w:rPr>
              <w:t>6,00</w:t>
            </w:r>
          </w:p>
        </w:tc>
      </w:tr>
      <w:tr w:rsidR="00614E29" w:rsidRPr="00B40365" w14:paraId="641B274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D5D72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AACFF77" w14:textId="77777777" w:rsidR="00614E29" w:rsidRPr="00B40365" w:rsidRDefault="00614E29" w:rsidP="00123D45">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19D14675" w14:textId="77777777" w:rsidR="00614E29" w:rsidRPr="00C97908" w:rsidRDefault="00614E29" w:rsidP="00123D45">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0C88C243"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9129F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14:paraId="5D035685" w14:textId="77777777" w:rsidR="00614E29" w:rsidRPr="00C97908" w:rsidRDefault="00614E29" w:rsidP="00123D45">
            <w:pPr>
              <w:jc w:val="center"/>
              <w:rPr>
                <w:sz w:val="16"/>
                <w:szCs w:val="16"/>
                <w:lang w:val="en-US"/>
              </w:rPr>
            </w:pPr>
            <w:r w:rsidRPr="00C97908">
              <w:rPr>
                <w:sz w:val="16"/>
                <w:szCs w:val="16"/>
                <w:lang w:val="en-US"/>
              </w:rPr>
              <w:t>0,21</w:t>
            </w:r>
          </w:p>
        </w:tc>
      </w:tr>
      <w:tr w:rsidR="00614E29" w:rsidRPr="00B40365" w14:paraId="365F3DE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BE850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802BDF4" w14:textId="77777777" w:rsidR="00614E29" w:rsidRPr="00B40365" w:rsidRDefault="00614E29" w:rsidP="00123D45">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0C3E1402" w14:textId="77777777" w:rsidR="00614E29" w:rsidRPr="00C97908" w:rsidRDefault="00614E29" w:rsidP="00123D45">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449251F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5EC8D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1B4B649B" w14:textId="77777777" w:rsidR="00614E29" w:rsidRPr="00C97908" w:rsidRDefault="00614E29" w:rsidP="00123D45">
            <w:pPr>
              <w:jc w:val="center"/>
              <w:rPr>
                <w:sz w:val="16"/>
                <w:szCs w:val="16"/>
                <w:lang w:val="en-US"/>
              </w:rPr>
            </w:pPr>
            <w:r w:rsidRPr="00C97908">
              <w:rPr>
                <w:sz w:val="16"/>
                <w:szCs w:val="16"/>
                <w:lang w:val="en-US"/>
              </w:rPr>
              <w:t>0,09</w:t>
            </w:r>
          </w:p>
        </w:tc>
      </w:tr>
      <w:tr w:rsidR="00614E29" w:rsidRPr="009B70F2" w14:paraId="2FE9462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D6146A" w14:textId="77777777" w:rsidR="00614E29" w:rsidRPr="005E2CA0" w:rsidRDefault="00614E29" w:rsidP="00123D45">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14:paraId="75DA165F" w14:textId="77777777" w:rsidR="00614E29" w:rsidRPr="005E2CA0" w:rsidRDefault="00614E29" w:rsidP="00123D45">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4A99420F" w14:textId="77777777" w:rsidR="00614E29" w:rsidRPr="005E2CA0" w:rsidRDefault="00614E29" w:rsidP="00123D45">
            <w:pPr>
              <w:rPr>
                <w:b/>
                <w:bCs/>
                <w:sz w:val="2"/>
                <w:szCs w:val="2"/>
                <w:lang w:val="en-US"/>
              </w:rPr>
            </w:pPr>
            <w:r w:rsidRPr="005E2CA0">
              <w:rPr>
                <w:b/>
                <w:bCs/>
                <w:sz w:val="22"/>
                <w:szCs w:val="22"/>
                <w:lang w:val="en-US"/>
              </w:rPr>
              <w:t>Piesa de legatura din material plastic pentru canalizare, imbinata cu garnitura de cauciuc, avind diametrul de 50 mm Revizie din polipropilena PP D50</w:t>
            </w:r>
          </w:p>
          <w:p w14:paraId="7488038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0FD2AB7"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B5C76F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54BA178" w14:textId="77777777" w:rsidR="00614E29" w:rsidRPr="005E2CA0" w:rsidRDefault="00614E29" w:rsidP="00123D45">
            <w:pPr>
              <w:jc w:val="center"/>
              <w:rPr>
                <w:b/>
                <w:bCs/>
                <w:sz w:val="22"/>
                <w:szCs w:val="22"/>
                <w:lang w:val="en-US"/>
              </w:rPr>
            </w:pPr>
            <w:r w:rsidRPr="005E2CA0">
              <w:rPr>
                <w:b/>
                <w:bCs/>
                <w:sz w:val="22"/>
                <w:szCs w:val="22"/>
                <w:lang w:val="en-US"/>
              </w:rPr>
              <w:t>1,00</w:t>
            </w:r>
          </w:p>
          <w:p w14:paraId="117E28A0" w14:textId="77777777" w:rsidR="00614E29" w:rsidRPr="009B70F2" w:rsidRDefault="00614E29" w:rsidP="00123D45">
            <w:pPr>
              <w:jc w:val="center"/>
              <w:rPr>
                <w:sz w:val="2"/>
                <w:szCs w:val="2"/>
                <w:lang w:val="en-US"/>
              </w:rPr>
            </w:pPr>
          </w:p>
        </w:tc>
      </w:tr>
      <w:tr w:rsidR="00614E29" w:rsidRPr="00B40365" w14:paraId="0324610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356A0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331BEA0"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66AD46C"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B63F3F9"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936EE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2712466C" w14:textId="77777777" w:rsidR="00614E29" w:rsidRPr="00C97908" w:rsidRDefault="00614E29" w:rsidP="00123D45">
            <w:pPr>
              <w:jc w:val="center"/>
              <w:rPr>
                <w:sz w:val="16"/>
                <w:szCs w:val="16"/>
                <w:lang w:val="en-US"/>
              </w:rPr>
            </w:pPr>
            <w:r w:rsidRPr="00C97908">
              <w:rPr>
                <w:sz w:val="16"/>
                <w:szCs w:val="16"/>
                <w:lang w:val="en-US"/>
              </w:rPr>
              <w:t>0,22</w:t>
            </w:r>
          </w:p>
        </w:tc>
      </w:tr>
      <w:tr w:rsidR="00614E29" w:rsidRPr="00B40365" w14:paraId="30115DB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ABCB9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AAE75F0" w14:textId="77777777" w:rsidR="00614E29" w:rsidRPr="00B40365" w:rsidRDefault="00614E29" w:rsidP="00123D45">
            <w:pPr>
              <w:jc w:val="center"/>
              <w:rPr>
                <w:sz w:val="16"/>
                <w:szCs w:val="16"/>
                <w:lang w:val="en-US"/>
              </w:rPr>
            </w:pPr>
            <w:r w:rsidRPr="00B40365">
              <w:rPr>
                <w:sz w:val="16"/>
                <w:szCs w:val="16"/>
                <w:lang w:val="en-US"/>
              </w:rPr>
              <w:t>2523156721037-2</w:t>
            </w:r>
          </w:p>
        </w:tc>
        <w:tc>
          <w:tcPr>
            <w:tcW w:w="4366" w:type="dxa"/>
            <w:gridSpan w:val="4"/>
            <w:tcBorders>
              <w:top w:val="nil"/>
              <w:bottom w:val="single" w:sz="2" w:space="0" w:color="auto"/>
            </w:tcBorders>
            <w:vAlign w:val="center"/>
          </w:tcPr>
          <w:p w14:paraId="21EF625D" w14:textId="77777777" w:rsidR="00614E29" w:rsidRPr="00C97908" w:rsidRDefault="00614E29" w:rsidP="00123D45">
            <w:pPr>
              <w:rPr>
                <w:sz w:val="16"/>
                <w:szCs w:val="16"/>
                <w:lang w:val="en-US"/>
              </w:rPr>
            </w:pPr>
            <w:r w:rsidRPr="00C97908">
              <w:rPr>
                <w:sz w:val="16"/>
                <w:szCs w:val="16"/>
                <w:lang w:val="en-US"/>
              </w:rPr>
              <w:t>Revizie din polipropilena D50</w:t>
            </w:r>
          </w:p>
        </w:tc>
        <w:tc>
          <w:tcPr>
            <w:tcW w:w="1021" w:type="dxa"/>
            <w:gridSpan w:val="3"/>
            <w:tcBorders>
              <w:top w:val="nil"/>
              <w:bottom w:val="single" w:sz="2" w:space="0" w:color="auto"/>
            </w:tcBorders>
            <w:vAlign w:val="center"/>
          </w:tcPr>
          <w:p w14:paraId="779D4C05"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7A4B8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6B09A04"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B40365" w14:paraId="383CB89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56CF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372ACCD" w14:textId="77777777" w:rsidR="00614E29" w:rsidRPr="00B40365" w:rsidRDefault="00614E29" w:rsidP="00123D45">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115C2997" w14:textId="77777777" w:rsidR="00614E29" w:rsidRPr="00C97908" w:rsidRDefault="00614E29" w:rsidP="00123D45">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17B435B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7E49C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2E076DC"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B40365" w14:paraId="66E17A5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82CE4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12F5315" w14:textId="77777777" w:rsidR="00614E29" w:rsidRPr="00B40365" w:rsidRDefault="00614E29" w:rsidP="00123D45">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5F92FA55" w14:textId="77777777" w:rsidR="00614E29" w:rsidRPr="00C97908" w:rsidRDefault="00614E29" w:rsidP="00123D45">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249A8771"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4AB77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686E3483"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9B70F2" w14:paraId="64F5A8DB"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1EC234" w14:textId="77777777" w:rsidR="00614E29" w:rsidRPr="005E2CA0" w:rsidRDefault="00614E29" w:rsidP="00123D45">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14:paraId="7E0D2EFC" w14:textId="77777777" w:rsidR="00614E29" w:rsidRPr="005E2CA0" w:rsidRDefault="00614E29" w:rsidP="00123D45">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5AD0818A" w14:textId="77777777" w:rsidR="00614E29" w:rsidRPr="005E2CA0" w:rsidRDefault="00614E29" w:rsidP="00123D45">
            <w:pPr>
              <w:rPr>
                <w:b/>
                <w:bCs/>
                <w:sz w:val="2"/>
                <w:szCs w:val="2"/>
                <w:lang w:val="en-US"/>
              </w:rPr>
            </w:pPr>
            <w:r w:rsidRPr="005E2CA0">
              <w:rPr>
                <w:b/>
                <w:bCs/>
                <w:sz w:val="22"/>
                <w:szCs w:val="22"/>
                <w:lang w:val="en-US"/>
              </w:rPr>
              <w:t>Piesa de legatura din material plastic pentru canalizare, imbinata cu garnitura de cauciuc, avind diametrul de 50 mm</w:t>
            </w:r>
          </w:p>
          <w:p w14:paraId="0C067F0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044C91F"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9E49B55"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227C319" w14:textId="77777777" w:rsidR="00614E29" w:rsidRPr="005E2CA0" w:rsidRDefault="00614E29" w:rsidP="00123D45">
            <w:pPr>
              <w:jc w:val="center"/>
              <w:rPr>
                <w:b/>
                <w:bCs/>
                <w:sz w:val="22"/>
                <w:szCs w:val="22"/>
                <w:lang w:val="en-US"/>
              </w:rPr>
            </w:pPr>
            <w:r w:rsidRPr="005E2CA0">
              <w:rPr>
                <w:b/>
                <w:bCs/>
                <w:sz w:val="22"/>
                <w:szCs w:val="22"/>
                <w:lang w:val="en-US"/>
              </w:rPr>
              <w:t>6,00</w:t>
            </w:r>
          </w:p>
          <w:p w14:paraId="7A749143" w14:textId="77777777" w:rsidR="00614E29" w:rsidRPr="009B70F2" w:rsidRDefault="00614E29" w:rsidP="00123D45">
            <w:pPr>
              <w:jc w:val="center"/>
              <w:rPr>
                <w:sz w:val="2"/>
                <w:szCs w:val="2"/>
                <w:lang w:val="en-US"/>
              </w:rPr>
            </w:pPr>
          </w:p>
        </w:tc>
      </w:tr>
      <w:tr w:rsidR="00614E29" w:rsidRPr="00B40365" w14:paraId="01507C3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5BBA9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D121550"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9C86B76"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8CF8010"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70926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58AD0974" w14:textId="77777777" w:rsidR="00614E29" w:rsidRPr="00C97908" w:rsidRDefault="00614E29" w:rsidP="00123D45">
            <w:pPr>
              <w:jc w:val="center"/>
              <w:rPr>
                <w:sz w:val="16"/>
                <w:szCs w:val="16"/>
                <w:lang w:val="en-US"/>
              </w:rPr>
            </w:pPr>
            <w:r w:rsidRPr="00C97908">
              <w:rPr>
                <w:sz w:val="16"/>
                <w:szCs w:val="16"/>
                <w:lang w:val="en-US"/>
              </w:rPr>
              <w:t>1,32</w:t>
            </w:r>
          </w:p>
        </w:tc>
      </w:tr>
      <w:tr w:rsidR="00614E29" w:rsidRPr="00B40365" w14:paraId="7371331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B8F72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DEDA7F2" w14:textId="77777777" w:rsidR="00614E29" w:rsidRPr="00B40365" w:rsidRDefault="00614E29" w:rsidP="00123D45">
            <w:pPr>
              <w:jc w:val="center"/>
              <w:rPr>
                <w:sz w:val="16"/>
                <w:szCs w:val="16"/>
                <w:lang w:val="en-US"/>
              </w:rPr>
            </w:pPr>
            <w:r w:rsidRPr="00B40365">
              <w:rPr>
                <w:sz w:val="16"/>
                <w:szCs w:val="16"/>
                <w:lang w:val="en-US"/>
              </w:rPr>
              <w:t>2523156721037-11</w:t>
            </w:r>
          </w:p>
        </w:tc>
        <w:tc>
          <w:tcPr>
            <w:tcW w:w="4366" w:type="dxa"/>
            <w:gridSpan w:val="4"/>
            <w:tcBorders>
              <w:top w:val="nil"/>
              <w:bottom w:val="single" w:sz="2" w:space="0" w:color="auto"/>
            </w:tcBorders>
            <w:vAlign w:val="center"/>
          </w:tcPr>
          <w:p w14:paraId="0150D708" w14:textId="77777777" w:rsidR="00614E29" w:rsidRPr="00C97908" w:rsidRDefault="00614E29" w:rsidP="00123D45">
            <w:pPr>
              <w:rPr>
                <w:sz w:val="16"/>
                <w:szCs w:val="16"/>
                <w:lang w:val="en-US"/>
              </w:rPr>
            </w:pPr>
            <w:r w:rsidRPr="00C97908">
              <w:rPr>
                <w:sz w:val="16"/>
                <w:szCs w:val="16"/>
                <w:lang w:val="en-US"/>
              </w:rPr>
              <w:t>Cot, mufa dubla, piesa de curatire, compensator de dilatatie si reductie din material plastic  pentru canalizare D50</w:t>
            </w:r>
          </w:p>
        </w:tc>
        <w:tc>
          <w:tcPr>
            <w:tcW w:w="1021" w:type="dxa"/>
            <w:gridSpan w:val="3"/>
            <w:tcBorders>
              <w:top w:val="nil"/>
              <w:bottom w:val="single" w:sz="2" w:space="0" w:color="auto"/>
            </w:tcBorders>
            <w:vAlign w:val="center"/>
          </w:tcPr>
          <w:p w14:paraId="1555FD1D"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DC05A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9D1748D" w14:textId="77777777" w:rsidR="00614E29" w:rsidRPr="00C97908" w:rsidRDefault="00614E29" w:rsidP="00123D45">
            <w:pPr>
              <w:jc w:val="center"/>
              <w:rPr>
                <w:sz w:val="16"/>
                <w:szCs w:val="16"/>
                <w:lang w:val="en-US"/>
              </w:rPr>
            </w:pPr>
            <w:r w:rsidRPr="00C97908">
              <w:rPr>
                <w:sz w:val="16"/>
                <w:szCs w:val="16"/>
                <w:lang w:val="en-US"/>
              </w:rPr>
              <w:t>6,00</w:t>
            </w:r>
          </w:p>
        </w:tc>
      </w:tr>
      <w:tr w:rsidR="00614E29" w:rsidRPr="00B40365" w14:paraId="02B9FD8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C2680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51CB612" w14:textId="77777777" w:rsidR="00614E29" w:rsidRPr="00B40365" w:rsidRDefault="00614E29" w:rsidP="00123D45">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2981A3DC" w14:textId="77777777" w:rsidR="00614E29" w:rsidRPr="00C97908" w:rsidRDefault="00614E29" w:rsidP="00123D45">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6D780829"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DDF38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DD51601" w14:textId="77777777" w:rsidR="00614E29" w:rsidRPr="00C97908" w:rsidRDefault="00614E29" w:rsidP="00123D45">
            <w:pPr>
              <w:jc w:val="center"/>
              <w:rPr>
                <w:sz w:val="16"/>
                <w:szCs w:val="16"/>
                <w:lang w:val="en-US"/>
              </w:rPr>
            </w:pPr>
            <w:r w:rsidRPr="00C97908">
              <w:rPr>
                <w:sz w:val="16"/>
                <w:szCs w:val="16"/>
                <w:lang w:val="en-US"/>
              </w:rPr>
              <w:t>0,06</w:t>
            </w:r>
          </w:p>
        </w:tc>
      </w:tr>
      <w:tr w:rsidR="00614E29" w:rsidRPr="00B40365" w14:paraId="35F945A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4003B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6DBCEB1" w14:textId="77777777" w:rsidR="00614E29" w:rsidRPr="00B40365" w:rsidRDefault="00614E29" w:rsidP="00123D45">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099517CC" w14:textId="77777777" w:rsidR="00614E29" w:rsidRPr="00C97908" w:rsidRDefault="00614E29" w:rsidP="00123D45">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37BEA921"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6B1D6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3054882F" w14:textId="77777777" w:rsidR="00614E29" w:rsidRPr="00C97908" w:rsidRDefault="00614E29" w:rsidP="00123D45">
            <w:pPr>
              <w:jc w:val="center"/>
              <w:rPr>
                <w:sz w:val="16"/>
                <w:szCs w:val="16"/>
                <w:lang w:val="en-US"/>
              </w:rPr>
            </w:pPr>
            <w:r w:rsidRPr="00C97908">
              <w:rPr>
                <w:sz w:val="16"/>
                <w:szCs w:val="16"/>
                <w:lang w:val="en-US"/>
              </w:rPr>
              <w:t>0,07</w:t>
            </w:r>
          </w:p>
        </w:tc>
      </w:tr>
      <w:tr w:rsidR="00614E29" w:rsidRPr="009B70F2" w14:paraId="5EC83C21"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F1AB3A" w14:textId="77777777" w:rsidR="00614E29" w:rsidRPr="005E2CA0" w:rsidRDefault="00614E29" w:rsidP="00123D45">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14:paraId="70429334" w14:textId="77777777" w:rsidR="00614E29" w:rsidRPr="005E2CA0" w:rsidRDefault="00614E29" w:rsidP="00123D45">
            <w:pPr>
              <w:jc w:val="center"/>
              <w:rPr>
                <w:b/>
                <w:bCs/>
                <w:sz w:val="22"/>
                <w:szCs w:val="22"/>
                <w:lang w:val="en-US"/>
              </w:rPr>
            </w:pPr>
            <w:r w:rsidRPr="005E2CA0">
              <w:rPr>
                <w:b/>
                <w:bCs/>
                <w:sz w:val="22"/>
                <w:szCs w:val="22"/>
                <w:lang w:val="en-US"/>
              </w:rPr>
              <w:t>SA37I</w:t>
            </w:r>
          </w:p>
        </w:tc>
        <w:tc>
          <w:tcPr>
            <w:tcW w:w="4366" w:type="dxa"/>
            <w:gridSpan w:val="5"/>
            <w:tcBorders>
              <w:top w:val="single" w:sz="4" w:space="0" w:color="auto"/>
              <w:bottom w:val="single" w:sz="4" w:space="0" w:color="auto"/>
            </w:tcBorders>
          </w:tcPr>
          <w:p w14:paraId="45162881" w14:textId="77777777" w:rsidR="00614E29" w:rsidRPr="005E2CA0" w:rsidRDefault="00614E29" w:rsidP="00123D45">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4" (Colier din otel zincat cu garnitura de cauciuc si diblu pentru fixarea tevilor pentru conducte D110)</w:t>
            </w:r>
          </w:p>
          <w:p w14:paraId="7E1CA50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BF38796"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8A54628"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7813D01" w14:textId="77777777" w:rsidR="00614E29" w:rsidRPr="005E2CA0" w:rsidRDefault="00614E29" w:rsidP="00123D45">
            <w:pPr>
              <w:jc w:val="center"/>
              <w:rPr>
                <w:b/>
                <w:bCs/>
                <w:sz w:val="22"/>
                <w:szCs w:val="22"/>
                <w:lang w:val="en-US"/>
              </w:rPr>
            </w:pPr>
            <w:r w:rsidRPr="005E2CA0">
              <w:rPr>
                <w:b/>
                <w:bCs/>
                <w:sz w:val="22"/>
                <w:szCs w:val="22"/>
                <w:lang w:val="en-US"/>
              </w:rPr>
              <w:t>8,00</w:t>
            </w:r>
          </w:p>
          <w:p w14:paraId="740E2C59" w14:textId="77777777" w:rsidR="00614E29" w:rsidRPr="009B70F2" w:rsidRDefault="00614E29" w:rsidP="00123D45">
            <w:pPr>
              <w:jc w:val="center"/>
              <w:rPr>
                <w:sz w:val="2"/>
                <w:szCs w:val="2"/>
                <w:lang w:val="en-US"/>
              </w:rPr>
            </w:pPr>
          </w:p>
        </w:tc>
      </w:tr>
      <w:tr w:rsidR="00614E29" w:rsidRPr="00B40365" w14:paraId="7C0841A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B7AA1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B05D222"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95B33A6"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AD9443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1AD4D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0,52</w:t>
            </w:r>
          </w:p>
        </w:tc>
        <w:tc>
          <w:tcPr>
            <w:tcW w:w="1559" w:type="dxa"/>
            <w:gridSpan w:val="2"/>
            <w:tcBorders>
              <w:top w:val="nil"/>
              <w:bottom w:val="single" w:sz="2" w:space="0" w:color="auto"/>
            </w:tcBorders>
            <w:vAlign w:val="center"/>
          </w:tcPr>
          <w:p w14:paraId="7C62F970" w14:textId="77777777" w:rsidR="00614E29" w:rsidRPr="00C97908" w:rsidRDefault="00614E29" w:rsidP="00123D45">
            <w:pPr>
              <w:jc w:val="center"/>
              <w:rPr>
                <w:sz w:val="16"/>
                <w:szCs w:val="16"/>
                <w:lang w:val="en-US"/>
              </w:rPr>
            </w:pPr>
            <w:r w:rsidRPr="00C97908">
              <w:rPr>
                <w:sz w:val="16"/>
                <w:szCs w:val="16"/>
                <w:lang w:val="en-US"/>
              </w:rPr>
              <w:t>4,16</w:t>
            </w:r>
          </w:p>
        </w:tc>
      </w:tr>
      <w:tr w:rsidR="00614E29" w:rsidRPr="00B40365" w14:paraId="628AB01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CADF1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8DE075D" w14:textId="77777777" w:rsidR="00614E29" w:rsidRPr="00B40365" w:rsidRDefault="00614E29" w:rsidP="00123D45">
            <w:pPr>
              <w:jc w:val="center"/>
              <w:rPr>
                <w:sz w:val="16"/>
                <w:szCs w:val="16"/>
                <w:lang w:val="en-US"/>
              </w:rPr>
            </w:pPr>
            <w:r w:rsidRPr="00B40365">
              <w:rPr>
                <w:sz w:val="16"/>
                <w:szCs w:val="16"/>
                <w:lang w:val="en-US"/>
              </w:rPr>
              <w:t>2875274204040-4</w:t>
            </w:r>
          </w:p>
        </w:tc>
        <w:tc>
          <w:tcPr>
            <w:tcW w:w="4366" w:type="dxa"/>
            <w:gridSpan w:val="4"/>
            <w:tcBorders>
              <w:top w:val="nil"/>
              <w:bottom w:val="single" w:sz="2" w:space="0" w:color="auto"/>
            </w:tcBorders>
            <w:vAlign w:val="center"/>
          </w:tcPr>
          <w:p w14:paraId="78CD84F3" w14:textId="77777777" w:rsidR="00614E29" w:rsidRPr="00C97908" w:rsidRDefault="00614E29" w:rsidP="00123D45">
            <w:pPr>
              <w:rPr>
                <w:sz w:val="16"/>
                <w:szCs w:val="16"/>
                <w:lang w:val="en-US"/>
              </w:rPr>
            </w:pPr>
            <w:r w:rsidRPr="00C97908">
              <w:rPr>
                <w:sz w:val="16"/>
                <w:szCs w:val="16"/>
                <w:lang w:val="en-US"/>
              </w:rPr>
              <w:t>Colier din otel zincat cu garnitura de cauciuc si diblu pentru fixarea tevilor pentru conducte D110</w:t>
            </w:r>
          </w:p>
        </w:tc>
        <w:tc>
          <w:tcPr>
            <w:tcW w:w="1021" w:type="dxa"/>
            <w:gridSpan w:val="3"/>
            <w:tcBorders>
              <w:top w:val="nil"/>
              <w:bottom w:val="single" w:sz="2" w:space="0" w:color="auto"/>
            </w:tcBorders>
            <w:vAlign w:val="center"/>
          </w:tcPr>
          <w:p w14:paraId="7F725C61"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4EEA0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B75D575" w14:textId="77777777" w:rsidR="00614E29" w:rsidRPr="00C97908" w:rsidRDefault="00614E29" w:rsidP="00123D45">
            <w:pPr>
              <w:jc w:val="center"/>
              <w:rPr>
                <w:sz w:val="16"/>
                <w:szCs w:val="16"/>
                <w:lang w:val="en-US"/>
              </w:rPr>
            </w:pPr>
            <w:r w:rsidRPr="00C97908">
              <w:rPr>
                <w:sz w:val="16"/>
                <w:szCs w:val="16"/>
                <w:lang w:val="en-US"/>
              </w:rPr>
              <w:t>8,00</w:t>
            </w:r>
          </w:p>
        </w:tc>
      </w:tr>
      <w:tr w:rsidR="00614E29" w:rsidRPr="00B40365" w14:paraId="076A965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9219E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8F79711" w14:textId="77777777" w:rsidR="00614E29" w:rsidRPr="00B40365" w:rsidRDefault="00614E29" w:rsidP="00123D45">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7D6B4834" w14:textId="77777777" w:rsidR="00614E29" w:rsidRPr="00C97908" w:rsidRDefault="00614E29" w:rsidP="00123D45">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17BDFBB6"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6E42A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170073E3" w14:textId="77777777" w:rsidR="00614E29" w:rsidRPr="00C97908" w:rsidRDefault="00614E29" w:rsidP="00123D45">
            <w:pPr>
              <w:jc w:val="center"/>
              <w:rPr>
                <w:sz w:val="16"/>
                <w:szCs w:val="16"/>
                <w:lang w:val="en-US"/>
              </w:rPr>
            </w:pPr>
            <w:r w:rsidRPr="00C97908">
              <w:rPr>
                <w:sz w:val="16"/>
                <w:szCs w:val="16"/>
                <w:lang w:val="en-US"/>
              </w:rPr>
              <w:t>0,05</w:t>
            </w:r>
          </w:p>
        </w:tc>
      </w:tr>
      <w:tr w:rsidR="00614E29" w:rsidRPr="00B40365" w14:paraId="5F73B62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158CE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CA32FC" w14:textId="77777777" w:rsidR="00614E29" w:rsidRPr="00B40365" w:rsidRDefault="00614E29" w:rsidP="00123D45">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2012BD93" w14:textId="77777777" w:rsidR="00614E29" w:rsidRPr="00C97908" w:rsidRDefault="00614E29" w:rsidP="00123D45">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09FF6395"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9C00E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6CDC6DF8" w14:textId="77777777" w:rsidR="00614E29" w:rsidRPr="00C97908" w:rsidRDefault="00614E29" w:rsidP="00123D45">
            <w:pPr>
              <w:jc w:val="center"/>
              <w:rPr>
                <w:sz w:val="16"/>
                <w:szCs w:val="16"/>
                <w:lang w:val="en-US"/>
              </w:rPr>
            </w:pPr>
            <w:r w:rsidRPr="00C97908">
              <w:rPr>
                <w:sz w:val="16"/>
                <w:szCs w:val="16"/>
                <w:lang w:val="en-US"/>
              </w:rPr>
              <w:t>2,48</w:t>
            </w:r>
          </w:p>
        </w:tc>
      </w:tr>
      <w:tr w:rsidR="00614E29" w:rsidRPr="00B40365" w14:paraId="773E1FD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2102E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E799CAF" w14:textId="77777777" w:rsidR="00614E29" w:rsidRPr="00B40365" w:rsidRDefault="00614E29" w:rsidP="00123D45">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6A7C98BF" w14:textId="77777777" w:rsidR="00614E29" w:rsidRPr="00C97908" w:rsidRDefault="00614E29" w:rsidP="00123D45">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8FCD9E9"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40A98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76B4200A"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B40365" w14:paraId="4256D70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8267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1C969D8" w14:textId="77777777" w:rsidR="00614E29" w:rsidRPr="00B40365" w:rsidRDefault="00614E29" w:rsidP="00123D45">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66EE548A" w14:textId="77777777" w:rsidR="00614E29" w:rsidRPr="00C97908" w:rsidRDefault="00614E29" w:rsidP="00123D45">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602E2080"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A1BDB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2BF71E6C"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9B70F2" w14:paraId="08F9F45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83C717" w14:textId="77777777" w:rsidR="00614E29" w:rsidRPr="005E2CA0" w:rsidRDefault="00614E29" w:rsidP="00123D45">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14:paraId="127982E4" w14:textId="77777777" w:rsidR="00614E29" w:rsidRPr="005E2CA0" w:rsidRDefault="00614E29" w:rsidP="00123D45">
            <w:pPr>
              <w:jc w:val="center"/>
              <w:rPr>
                <w:b/>
                <w:bCs/>
                <w:sz w:val="22"/>
                <w:szCs w:val="22"/>
                <w:lang w:val="en-US"/>
              </w:rPr>
            </w:pPr>
            <w:r w:rsidRPr="005E2CA0">
              <w:rPr>
                <w:b/>
                <w:bCs/>
                <w:sz w:val="22"/>
                <w:szCs w:val="22"/>
                <w:lang w:val="en-US"/>
              </w:rPr>
              <w:t>SA37F</w:t>
            </w:r>
          </w:p>
        </w:tc>
        <w:tc>
          <w:tcPr>
            <w:tcW w:w="4366" w:type="dxa"/>
            <w:gridSpan w:val="5"/>
            <w:tcBorders>
              <w:top w:val="single" w:sz="4" w:space="0" w:color="auto"/>
              <w:bottom w:val="single" w:sz="4" w:space="0" w:color="auto"/>
            </w:tcBorders>
          </w:tcPr>
          <w:p w14:paraId="5A9F2DE2" w14:textId="77777777" w:rsidR="00614E29" w:rsidRPr="005E2CA0" w:rsidRDefault="00614E29" w:rsidP="00123D45">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2" (Colier din otel zincat cu garnitura de cauciuc si diblu pentru fixarea tevilor pentru conducte D50)</w:t>
            </w:r>
          </w:p>
          <w:p w14:paraId="27B014C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91958A1"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C69DF85"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4B0D2A7" w14:textId="77777777" w:rsidR="00614E29" w:rsidRPr="005E2CA0" w:rsidRDefault="00614E29" w:rsidP="00123D45">
            <w:pPr>
              <w:jc w:val="center"/>
              <w:rPr>
                <w:b/>
                <w:bCs/>
                <w:sz w:val="22"/>
                <w:szCs w:val="22"/>
                <w:lang w:val="en-US"/>
              </w:rPr>
            </w:pPr>
            <w:r w:rsidRPr="005E2CA0">
              <w:rPr>
                <w:b/>
                <w:bCs/>
                <w:sz w:val="22"/>
                <w:szCs w:val="22"/>
                <w:lang w:val="en-US"/>
              </w:rPr>
              <w:t>10,00</w:t>
            </w:r>
          </w:p>
          <w:p w14:paraId="5E8E0245" w14:textId="77777777" w:rsidR="00614E29" w:rsidRPr="009B70F2" w:rsidRDefault="00614E29" w:rsidP="00123D45">
            <w:pPr>
              <w:jc w:val="center"/>
              <w:rPr>
                <w:sz w:val="2"/>
                <w:szCs w:val="2"/>
                <w:lang w:val="en-US"/>
              </w:rPr>
            </w:pPr>
          </w:p>
        </w:tc>
      </w:tr>
      <w:tr w:rsidR="00614E29" w:rsidRPr="00B40365" w14:paraId="4D924E5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1FC7A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63B6340"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F5B8BC1"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60D4E8B"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8B05C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0,43</w:t>
            </w:r>
          </w:p>
        </w:tc>
        <w:tc>
          <w:tcPr>
            <w:tcW w:w="1559" w:type="dxa"/>
            <w:gridSpan w:val="2"/>
            <w:tcBorders>
              <w:top w:val="nil"/>
              <w:bottom w:val="single" w:sz="2" w:space="0" w:color="auto"/>
            </w:tcBorders>
            <w:vAlign w:val="center"/>
          </w:tcPr>
          <w:p w14:paraId="0B68C676" w14:textId="77777777" w:rsidR="00614E29" w:rsidRPr="00C97908" w:rsidRDefault="00614E29" w:rsidP="00123D45">
            <w:pPr>
              <w:jc w:val="center"/>
              <w:rPr>
                <w:sz w:val="16"/>
                <w:szCs w:val="16"/>
                <w:lang w:val="en-US"/>
              </w:rPr>
            </w:pPr>
            <w:r w:rsidRPr="00C97908">
              <w:rPr>
                <w:sz w:val="16"/>
                <w:szCs w:val="16"/>
                <w:lang w:val="en-US"/>
              </w:rPr>
              <w:t>4,30</w:t>
            </w:r>
          </w:p>
        </w:tc>
      </w:tr>
      <w:tr w:rsidR="00614E29" w:rsidRPr="00B40365" w14:paraId="2FB09EC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D3752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B416EEB" w14:textId="77777777" w:rsidR="00614E29" w:rsidRPr="00B40365" w:rsidRDefault="00614E29" w:rsidP="00123D45">
            <w:pPr>
              <w:jc w:val="center"/>
              <w:rPr>
                <w:sz w:val="16"/>
                <w:szCs w:val="16"/>
                <w:lang w:val="en-US"/>
              </w:rPr>
            </w:pPr>
            <w:r w:rsidRPr="00B40365">
              <w:rPr>
                <w:sz w:val="16"/>
                <w:szCs w:val="16"/>
                <w:lang w:val="en-US"/>
              </w:rPr>
              <w:t>2875274204040-5</w:t>
            </w:r>
          </w:p>
        </w:tc>
        <w:tc>
          <w:tcPr>
            <w:tcW w:w="4366" w:type="dxa"/>
            <w:gridSpan w:val="4"/>
            <w:tcBorders>
              <w:top w:val="nil"/>
              <w:bottom w:val="single" w:sz="2" w:space="0" w:color="auto"/>
            </w:tcBorders>
            <w:vAlign w:val="center"/>
          </w:tcPr>
          <w:p w14:paraId="284917D9" w14:textId="77777777" w:rsidR="00614E29" w:rsidRPr="00C97908" w:rsidRDefault="00614E29" w:rsidP="00123D45">
            <w:pPr>
              <w:rPr>
                <w:sz w:val="16"/>
                <w:szCs w:val="16"/>
                <w:lang w:val="en-US"/>
              </w:rPr>
            </w:pPr>
            <w:r w:rsidRPr="00C97908">
              <w:rPr>
                <w:sz w:val="16"/>
                <w:szCs w:val="16"/>
                <w:lang w:val="en-US"/>
              </w:rPr>
              <w:t>Colier din otel zincat cu garnitura de cauciuc si diblu pentru fixarea tevilor pentru conducte D50</w:t>
            </w:r>
          </w:p>
        </w:tc>
        <w:tc>
          <w:tcPr>
            <w:tcW w:w="1021" w:type="dxa"/>
            <w:gridSpan w:val="3"/>
            <w:tcBorders>
              <w:top w:val="nil"/>
              <w:bottom w:val="single" w:sz="2" w:space="0" w:color="auto"/>
            </w:tcBorders>
            <w:vAlign w:val="center"/>
          </w:tcPr>
          <w:p w14:paraId="1724A30C"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8FB43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B0165F0" w14:textId="77777777" w:rsidR="00614E29" w:rsidRPr="00C97908" w:rsidRDefault="00614E29" w:rsidP="00123D45">
            <w:pPr>
              <w:jc w:val="center"/>
              <w:rPr>
                <w:sz w:val="16"/>
                <w:szCs w:val="16"/>
                <w:lang w:val="en-US"/>
              </w:rPr>
            </w:pPr>
            <w:r w:rsidRPr="00C97908">
              <w:rPr>
                <w:sz w:val="16"/>
                <w:szCs w:val="16"/>
                <w:lang w:val="en-US"/>
              </w:rPr>
              <w:t>10,00</w:t>
            </w:r>
          </w:p>
        </w:tc>
      </w:tr>
      <w:tr w:rsidR="00614E29" w:rsidRPr="00B40365" w14:paraId="70A6038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C8E6A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7448542" w14:textId="77777777" w:rsidR="00614E29" w:rsidRPr="00B40365" w:rsidRDefault="00614E29" w:rsidP="00123D45">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0AB8F57E" w14:textId="77777777" w:rsidR="00614E29" w:rsidRPr="00C97908" w:rsidRDefault="00614E29" w:rsidP="00123D45">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74AEA54F"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08ACE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46DEE939" w14:textId="77777777" w:rsidR="00614E29" w:rsidRPr="00C97908" w:rsidRDefault="00614E29" w:rsidP="00123D45">
            <w:pPr>
              <w:jc w:val="center"/>
              <w:rPr>
                <w:sz w:val="16"/>
                <w:szCs w:val="16"/>
                <w:lang w:val="en-US"/>
              </w:rPr>
            </w:pPr>
            <w:r w:rsidRPr="00C97908">
              <w:rPr>
                <w:sz w:val="16"/>
                <w:szCs w:val="16"/>
                <w:lang w:val="en-US"/>
              </w:rPr>
              <w:t>0,06</w:t>
            </w:r>
          </w:p>
        </w:tc>
      </w:tr>
      <w:tr w:rsidR="00614E29" w:rsidRPr="00B40365" w14:paraId="2267A5D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31BE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2B150B1" w14:textId="77777777" w:rsidR="00614E29" w:rsidRPr="00B40365" w:rsidRDefault="00614E29" w:rsidP="00123D45">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27717ADB" w14:textId="77777777" w:rsidR="00614E29" w:rsidRPr="00C97908" w:rsidRDefault="00614E29" w:rsidP="00123D45">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4782F44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E1538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304D594D" w14:textId="77777777" w:rsidR="00614E29" w:rsidRPr="00C97908" w:rsidRDefault="00614E29" w:rsidP="00123D45">
            <w:pPr>
              <w:jc w:val="center"/>
              <w:rPr>
                <w:sz w:val="16"/>
                <w:szCs w:val="16"/>
                <w:lang w:val="en-US"/>
              </w:rPr>
            </w:pPr>
            <w:r w:rsidRPr="00C97908">
              <w:rPr>
                <w:sz w:val="16"/>
                <w:szCs w:val="16"/>
                <w:lang w:val="en-US"/>
              </w:rPr>
              <w:t>3,10</w:t>
            </w:r>
          </w:p>
        </w:tc>
      </w:tr>
      <w:tr w:rsidR="00614E29" w:rsidRPr="00B40365" w14:paraId="37FCA0E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5295F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44F91D9" w14:textId="77777777" w:rsidR="00614E29" w:rsidRPr="00B40365" w:rsidRDefault="00614E29" w:rsidP="00123D45">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5B9B145D" w14:textId="77777777" w:rsidR="00614E29" w:rsidRPr="00C97908" w:rsidRDefault="00614E29" w:rsidP="00123D45">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67690827"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6AAE3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6EAB2D7A"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B40365" w14:paraId="53A71F1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B6647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D38DDD4" w14:textId="77777777" w:rsidR="00614E29" w:rsidRPr="00B40365" w:rsidRDefault="00614E29" w:rsidP="00123D45">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09A2FBA4" w14:textId="77777777" w:rsidR="00614E29" w:rsidRPr="00C97908" w:rsidRDefault="00614E29" w:rsidP="00123D45">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4C9C6C2A"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EE59D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7DF8FA4C"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3E2692" w14:paraId="30B7FBA4"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D61456B"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27B10851"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4D98DB39"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7C1F04B4"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4D0455EA"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3A60DAD5" w14:textId="77777777" w:rsidR="00614E29" w:rsidRPr="003E2692" w:rsidRDefault="00614E29" w:rsidP="00123D45">
            <w:pPr>
              <w:rPr>
                <w:sz w:val="2"/>
                <w:szCs w:val="2"/>
                <w:lang w:val="en-US"/>
              </w:rPr>
            </w:pPr>
          </w:p>
        </w:tc>
      </w:tr>
      <w:tr w:rsidR="00614E29" w:rsidRPr="00B449C4" w14:paraId="7EEE9776"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D3D8963"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5CCC6764"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28A74BA9"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50E4E30"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00DA5F55"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5487F5D4" w14:textId="77777777" w:rsidR="00614E29" w:rsidRPr="00B449C4" w:rsidRDefault="00614E29" w:rsidP="00123D45">
            <w:pPr>
              <w:rPr>
                <w:sz w:val="22"/>
                <w:szCs w:val="22"/>
                <w:lang w:val="en-US"/>
              </w:rPr>
            </w:pPr>
          </w:p>
        </w:tc>
      </w:tr>
      <w:tr w:rsidR="00614E29" w:rsidRPr="00B40365" w14:paraId="2C3A48A2"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235802E"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7983375B"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39EF854F"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de apa si canalizare</w:t>
            </w:r>
          </w:p>
        </w:tc>
        <w:tc>
          <w:tcPr>
            <w:tcW w:w="3621" w:type="dxa"/>
            <w:gridSpan w:val="8"/>
            <w:tcBorders>
              <w:bottom w:val="single" w:sz="4" w:space="0" w:color="auto"/>
              <w:right w:val="single" w:sz="4" w:space="0" w:color="auto"/>
            </w:tcBorders>
          </w:tcPr>
          <w:p w14:paraId="34DA0D3A" w14:textId="77777777" w:rsidR="00614E29" w:rsidRPr="00B40365" w:rsidRDefault="00614E29" w:rsidP="00123D45">
            <w:pPr>
              <w:rPr>
                <w:sz w:val="22"/>
                <w:szCs w:val="22"/>
                <w:lang w:val="en-US"/>
              </w:rPr>
            </w:pPr>
          </w:p>
        </w:tc>
      </w:tr>
      <w:tr w:rsidR="00614E29" w:rsidRPr="003E2692" w14:paraId="259AEEC5"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3012B2B"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6EE1F2ED"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6D3153EC"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186D7F3F"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3BB746C3"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01228D7F" w14:textId="77777777" w:rsidR="00614E29" w:rsidRPr="003E2692" w:rsidRDefault="00614E29" w:rsidP="00123D45">
            <w:pPr>
              <w:rPr>
                <w:sz w:val="2"/>
                <w:szCs w:val="2"/>
                <w:lang w:val="en-US"/>
              </w:rPr>
            </w:pPr>
          </w:p>
        </w:tc>
      </w:tr>
      <w:tr w:rsidR="00614E29" w:rsidRPr="00B449C4" w14:paraId="427D8B2E"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3C6C6CC"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3BC54D2C"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1B2E770A"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0997D3E"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7B669FB7"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2B0A3AC6" w14:textId="77777777" w:rsidR="00614E29" w:rsidRPr="00B449C4" w:rsidRDefault="00614E29" w:rsidP="00123D45">
            <w:pPr>
              <w:rPr>
                <w:sz w:val="22"/>
                <w:szCs w:val="22"/>
                <w:lang w:val="en-US"/>
              </w:rPr>
            </w:pPr>
          </w:p>
        </w:tc>
      </w:tr>
      <w:tr w:rsidR="00614E29" w:rsidRPr="00B449C4" w14:paraId="3D49F07C"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55147F7"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7A42A9EA"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6A7D7861" w14:textId="77777777" w:rsidR="00614E29" w:rsidRPr="000E0709" w:rsidRDefault="00614E29" w:rsidP="00123D45">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6A802389"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50E03A1A"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4521D089" w14:textId="77777777" w:rsidR="00614E29" w:rsidRPr="00B449C4" w:rsidRDefault="00614E29" w:rsidP="00123D45">
            <w:pPr>
              <w:rPr>
                <w:sz w:val="22"/>
                <w:szCs w:val="22"/>
                <w:lang w:val="en-US"/>
              </w:rPr>
            </w:pPr>
          </w:p>
        </w:tc>
      </w:tr>
      <w:tr w:rsidR="00614E29" w:rsidRPr="00B449C4" w14:paraId="16A50182"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89BA148"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658737FF"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0F7C209C" w14:textId="77777777" w:rsidR="00614E29" w:rsidRPr="000E0709" w:rsidRDefault="00614E29" w:rsidP="00123D45">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27FBB486"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7E4946D4"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5C2F1E29" w14:textId="77777777" w:rsidR="00614E29" w:rsidRPr="00B449C4" w:rsidRDefault="00614E29" w:rsidP="00123D45">
            <w:pPr>
              <w:rPr>
                <w:sz w:val="22"/>
                <w:szCs w:val="22"/>
                <w:lang w:val="en-US"/>
              </w:rPr>
            </w:pPr>
          </w:p>
        </w:tc>
      </w:tr>
      <w:tr w:rsidR="00614E29" w:rsidRPr="00B449C4" w14:paraId="2996170B"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337A04F"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180DC680"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6384E122"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BBDBDE0"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392A2320"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20925A12" w14:textId="77777777" w:rsidR="00614E29" w:rsidRPr="00B449C4" w:rsidRDefault="00614E29" w:rsidP="00123D45">
            <w:pPr>
              <w:rPr>
                <w:sz w:val="22"/>
                <w:szCs w:val="22"/>
                <w:lang w:val="en-US"/>
              </w:rPr>
            </w:pPr>
          </w:p>
        </w:tc>
      </w:tr>
      <w:tr w:rsidR="00614E29" w:rsidRPr="00B449C4" w14:paraId="6ADD99BB"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DFEC4CE"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31D0FB70"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394AC10B" w14:textId="77777777" w:rsidR="00614E29" w:rsidRPr="000E0709" w:rsidRDefault="00614E29" w:rsidP="00123D45">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03DC962C"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4079BAED"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1904DEA2" w14:textId="77777777" w:rsidR="00614E29" w:rsidRPr="00B449C4" w:rsidRDefault="00614E29" w:rsidP="00123D45">
            <w:pPr>
              <w:rPr>
                <w:sz w:val="22"/>
                <w:szCs w:val="22"/>
                <w:lang w:val="en-US"/>
              </w:rPr>
            </w:pPr>
          </w:p>
        </w:tc>
      </w:tr>
      <w:tr w:rsidR="00614E29" w:rsidRPr="00B449C4" w14:paraId="640154F3"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25F9391"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37AD0C99"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04C92B25"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488CA96"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7ED0B368"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277F9199" w14:textId="77777777" w:rsidR="00614E29" w:rsidRPr="00B449C4" w:rsidRDefault="00614E29" w:rsidP="00123D45">
            <w:pPr>
              <w:rPr>
                <w:sz w:val="22"/>
                <w:szCs w:val="22"/>
                <w:lang w:val="en-US"/>
              </w:rPr>
            </w:pPr>
          </w:p>
        </w:tc>
      </w:tr>
      <w:tr w:rsidR="00614E29" w:rsidRPr="00B449C4" w14:paraId="5D445A8F"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224DB3A"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7AFAF797"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08F94C8D" w14:textId="77777777" w:rsidR="00614E29" w:rsidRPr="000E0709" w:rsidRDefault="00614E29" w:rsidP="00123D45">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5EFA77E4"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49D64849"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3C9FE5EC" w14:textId="77777777" w:rsidR="00614E29" w:rsidRPr="00B449C4" w:rsidRDefault="00614E29" w:rsidP="00123D45">
            <w:pPr>
              <w:rPr>
                <w:sz w:val="22"/>
                <w:szCs w:val="22"/>
                <w:lang w:val="en-US"/>
              </w:rPr>
            </w:pPr>
          </w:p>
        </w:tc>
      </w:tr>
      <w:tr w:rsidR="00614E29" w:rsidRPr="00B40365" w14:paraId="76B3D996"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2531943"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68FCD5BC"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46A0888E" w14:textId="77777777" w:rsidR="00614E29" w:rsidRPr="00B40365" w:rsidRDefault="00614E29" w:rsidP="00123D45">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17A381B6" w14:textId="77777777" w:rsidR="00614E29" w:rsidRPr="00B40365" w:rsidRDefault="00614E29" w:rsidP="00123D45">
            <w:pPr>
              <w:rPr>
                <w:sz w:val="22"/>
                <w:szCs w:val="22"/>
                <w:lang w:val="en-US"/>
              </w:rPr>
            </w:pPr>
          </w:p>
        </w:tc>
      </w:tr>
      <w:tr w:rsidR="00614E29" w:rsidRPr="009B70F2" w14:paraId="2A91747F" w14:textId="77777777" w:rsidTr="00123D45">
        <w:tblPrEx>
          <w:tblCellMar>
            <w:left w:w="107" w:type="dxa"/>
            <w:right w:w="107" w:type="dxa"/>
          </w:tblCellMar>
        </w:tblPrEx>
        <w:tc>
          <w:tcPr>
            <w:tcW w:w="10495" w:type="dxa"/>
            <w:gridSpan w:val="19"/>
          </w:tcPr>
          <w:p w14:paraId="6CAF51B7" w14:textId="77777777" w:rsidR="00614E29" w:rsidRPr="009B70F2" w:rsidRDefault="00614E29" w:rsidP="00123D45">
            <w:pPr>
              <w:rPr>
                <w:b/>
                <w:bCs/>
                <w:sz w:val="22"/>
                <w:szCs w:val="22"/>
                <w:lang w:val="en-US"/>
              </w:rPr>
            </w:pPr>
            <w:r w:rsidRPr="009B70F2">
              <w:rPr>
                <w:b/>
                <w:bCs/>
                <w:sz w:val="22"/>
                <w:szCs w:val="22"/>
                <w:lang w:val="en-US"/>
              </w:rPr>
              <w:t>2. Montare utilaj</w:t>
            </w:r>
          </w:p>
          <w:p w14:paraId="1CDECDFF" w14:textId="77777777" w:rsidR="00614E29" w:rsidRPr="00B12F65" w:rsidRDefault="00614E29" w:rsidP="00123D45">
            <w:pPr>
              <w:rPr>
                <w:sz w:val="2"/>
                <w:szCs w:val="2"/>
                <w:lang w:val="en-US"/>
              </w:rPr>
            </w:pPr>
          </w:p>
        </w:tc>
      </w:tr>
      <w:tr w:rsidR="00614E29" w:rsidRPr="009B70F2" w14:paraId="4A828235" w14:textId="77777777" w:rsidTr="00123D45">
        <w:tblPrEx>
          <w:tblCellMar>
            <w:left w:w="107" w:type="dxa"/>
            <w:right w:w="107" w:type="dxa"/>
          </w:tblCellMar>
        </w:tblPrEx>
        <w:tc>
          <w:tcPr>
            <w:tcW w:w="10495" w:type="dxa"/>
            <w:gridSpan w:val="19"/>
          </w:tcPr>
          <w:p w14:paraId="292F0335" w14:textId="77777777" w:rsidR="00614E29" w:rsidRPr="009B70F2" w:rsidRDefault="00614E29" w:rsidP="00123D45">
            <w:pPr>
              <w:rPr>
                <w:b/>
                <w:bCs/>
                <w:sz w:val="22"/>
                <w:szCs w:val="22"/>
                <w:lang w:val="en-US"/>
              </w:rPr>
            </w:pPr>
            <w:r w:rsidRPr="009B70F2">
              <w:rPr>
                <w:b/>
                <w:bCs/>
                <w:sz w:val="22"/>
                <w:szCs w:val="22"/>
                <w:lang w:val="en-US"/>
              </w:rPr>
              <w:t>2.1. Retele de apa si canalizare</w:t>
            </w:r>
          </w:p>
          <w:p w14:paraId="0B9ABE48" w14:textId="77777777" w:rsidR="00614E29" w:rsidRPr="00B12F65" w:rsidRDefault="00614E29" w:rsidP="00123D45">
            <w:pPr>
              <w:rPr>
                <w:sz w:val="2"/>
                <w:szCs w:val="2"/>
                <w:lang w:val="en-US"/>
              </w:rPr>
            </w:pPr>
          </w:p>
        </w:tc>
      </w:tr>
      <w:tr w:rsidR="00614E29" w:rsidRPr="009B70F2" w14:paraId="49B957F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CA11FC" w14:textId="77777777" w:rsidR="00614E29" w:rsidRPr="005E2CA0" w:rsidRDefault="00614E29" w:rsidP="00123D45">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14:paraId="6220A525" w14:textId="77777777" w:rsidR="00614E29" w:rsidRPr="005E2CA0" w:rsidRDefault="00614E29" w:rsidP="00123D45">
            <w:pPr>
              <w:jc w:val="center"/>
              <w:rPr>
                <w:b/>
                <w:bCs/>
                <w:sz w:val="22"/>
                <w:szCs w:val="22"/>
                <w:lang w:val="en-US"/>
              </w:rPr>
            </w:pPr>
            <w:r w:rsidRPr="005E2CA0">
              <w:rPr>
                <w:b/>
                <w:bCs/>
                <w:sz w:val="22"/>
                <w:szCs w:val="22"/>
                <w:lang w:val="en-US"/>
              </w:rPr>
              <w:t>SE44A</w:t>
            </w:r>
          </w:p>
        </w:tc>
        <w:tc>
          <w:tcPr>
            <w:tcW w:w="4366" w:type="dxa"/>
            <w:gridSpan w:val="5"/>
            <w:tcBorders>
              <w:top w:val="single" w:sz="4" w:space="0" w:color="auto"/>
              <w:bottom w:val="single" w:sz="4" w:space="0" w:color="auto"/>
            </w:tcBorders>
          </w:tcPr>
          <w:p w14:paraId="196C69EA" w14:textId="77777777" w:rsidR="00614E29" w:rsidRPr="005E2CA0" w:rsidRDefault="00614E29" w:rsidP="00123D45">
            <w:pPr>
              <w:rPr>
                <w:b/>
                <w:bCs/>
                <w:sz w:val="2"/>
                <w:szCs w:val="2"/>
                <w:lang w:val="en-US"/>
              </w:rPr>
            </w:pPr>
            <w:r w:rsidRPr="005E2CA0">
              <w:rPr>
                <w:b/>
                <w:bCs/>
                <w:sz w:val="22"/>
                <w:szCs w:val="22"/>
                <w:lang w:val="en-US"/>
              </w:rPr>
              <w:t>Incalzitor de apa electric, avind  capacitatea de 100 l si greutatea de 44 kg,, montata pe console fixate in perete</w:t>
            </w:r>
          </w:p>
          <w:p w14:paraId="6F27F7F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B5FD2C2"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6254035"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E1D0219" w14:textId="77777777" w:rsidR="00614E29" w:rsidRPr="005E2CA0" w:rsidRDefault="00614E29" w:rsidP="00123D45">
            <w:pPr>
              <w:jc w:val="center"/>
              <w:rPr>
                <w:b/>
                <w:bCs/>
                <w:sz w:val="22"/>
                <w:szCs w:val="22"/>
                <w:lang w:val="en-US"/>
              </w:rPr>
            </w:pPr>
            <w:r w:rsidRPr="005E2CA0">
              <w:rPr>
                <w:b/>
                <w:bCs/>
                <w:sz w:val="22"/>
                <w:szCs w:val="22"/>
                <w:lang w:val="en-US"/>
              </w:rPr>
              <w:t>1,00</w:t>
            </w:r>
          </w:p>
          <w:p w14:paraId="69E678E8" w14:textId="77777777" w:rsidR="00614E29" w:rsidRPr="009B70F2" w:rsidRDefault="00614E29" w:rsidP="00123D45">
            <w:pPr>
              <w:jc w:val="center"/>
              <w:rPr>
                <w:sz w:val="2"/>
                <w:szCs w:val="2"/>
                <w:lang w:val="en-US"/>
              </w:rPr>
            </w:pPr>
          </w:p>
        </w:tc>
      </w:tr>
      <w:tr w:rsidR="00614E29" w:rsidRPr="00B40365" w14:paraId="1C02803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715A7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5A8E4CC"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B5E1DDB"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4AC39CB"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31F56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1,46</w:t>
            </w:r>
          </w:p>
        </w:tc>
        <w:tc>
          <w:tcPr>
            <w:tcW w:w="1559" w:type="dxa"/>
            <w:gridSpan w:val="2"/>
            <w:tcBorders>
              <w:top w:val="nil"/>
              <w:bottom w:val="single" w:sz="2" w:space="0" w:color="auto"/>
            </w:tcBorders>
            <w:vAlign w:val="center"/>
          </w:tcPr>
          <w:p w14:paraId="7DA0C716" w14:textId="77777777" w:rsidR="00614E29" w:rsidRPr="00C97908" w:rsidRDefault="00614E29" w:rsidP="00123D45">
            <w:pPr>
              <w:jc w:val="center"/>
              <w:rPr>
                <w:sz w:val="16"/>
                <w:szCs w:val="16"/>
                <w:lang w:val="en-US"/>
              </w:rPr>
            </w:pPr>
            <w:r w:rsidRPr="00C97908">
              <w:rPr>
                <w:sz w:val="16"/>
                <w:szCs w:val="16"/>
                <w:lang w:val="en-US"/>
              </w:rPr>
              <w:t>1,46</w:t>
            </w:r>
          </w:p>
        </w:tc>
      </w:tr>
      <w:tr w:rsidR="00614E29" w:rsidRPr="00B40365" w14:paraId="0A02A31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FCB28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75A30B3"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A0B1153"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5A4963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246A0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4E03FCB6" w14:textId="77777777" w:rsidR="00614E29" w:rsidRPr="00C97908" w:rsidRDefault="00614E29" w:rsidP="00123D45">
            <w:pPr>
              <w:jc w:val="center"/>
              <w:rPr>
                <w:sz w:val="16"/>
                <w:szCs w:val="16"/>
                <w:lang w:val="en-US"/>
              </w:rPr>
            </w:pPr>
            <w:r w:rsidRPr="00C97908">
              <w:rPr>
                <w:sz w:val="16"/>
                <w:szCs w:val="16"/>
                <w:lang w:val="en-US"/>
              </w:rPr>
              <w:t>0,40</w:t>
            </w:r>
          </w:p>
        </w:tc>
      </w:tr>
      <w:tr w:rsidR="00614E29" w:rsidRPr="00B40365" w14:paraId="2417CEF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3876F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B37A223" w14:textId="77777777" w:rsidR="00614E29" w:rsidRPr="00B40365" w:rsidRDefault="00614E29" w:rsidP="00123D45">
            <w:pPr>
              <w:jc w:val="center"/>
              <w:rPr>
                <w:sz w:val="16"/>
                <w:szCs w:val="16"/>
                <w:lang w:val="en-US"/>
              </w:rPr>
            </w:pPr>
            <w:r w:rsidRPr="00B40365">
              <w:rPr>
                <w:sz w:val="16"/>
                <w:szCs w:val="16"/>
                <w:lang w:val="en-US"/>
              </w:rPr>
              <w:t>7214070021500</w:t>
            </w:r>
          </w:p>
        </w:tc>
        <w:tc>
          <w:tcPr>
            <w:tcW w:w="4366" w:type="dxa"/>
            <w:gridSpan w:val="4"/>
            <w:tcBorders>
              <w:top w:val="nil"/>
              <w:bottom w:val="single" w:sz="2" w:space="0" w:color="auto"/>
            </w:tcBorders>
            <w:vAlign w:val="center"/>
          </w:tcPr>
          <w:p w14:paraId="50540775" w14:textId="77777777" w:rsidR="00614E29" w:rsidRPr="00C97908" w:rsidRDefault="00614E29" w:rsidP="00123D45">
            <w:pPr>
              <w:rPr>
                <w:sz w:val="16"/>
                <w:szCs w:val="16"/>
                <w:lang w:val="en-US"/>
              </w:rPr>
            </w:pPr>
            <w:r w:rsidRPr="00C97908">
              <w:rPr>
                <w:sz w:val="16"/>
                <w:szCs w:val="16"/>
                <w:lang w:val="en-US"/>
              </w:rPr>
              <w:t xml:space="preserve">Lacatus intertinere si reparatii </w:t>
            </w:r>
          </w:p>
        </w:tc>
        <w:tc>
          <w:tcPr>
            <w:tcW w:w="1021" w:type="dxa"/>
            <w:gridSpan w:val="3"/>
            <w:tcBorders>
              <w:top w:val="nil"/>
              <w:bottom w:val="single" w:sz="2" w:space="0" w:color="auto"/>
            </w:tcBorders>
            <w:vAlign w:val="center"/>
          </w:tcPr>
          <w:p w14:paraId="42AEFF5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85FB9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0,93</w:t>
            </w:r>
          </w:p>
        </w:tc>
        <w:tc>
          <w:tcPr>
            <w:tcW w:w="1559" w:type="dxa"/>
            <w:gridSpan w:val="2"/>
            <w:tcBorders>
              <w:top w:val="nil"/>
              <w:bottom w:val="single" w:sz="2" w:space="0" w:color="auto"/>
            </w:tcBorders>
            <w:vAlign w:val="center"/>
          </w:tcPr>
          <w:p w14:paraId="051224BB" w14:textId="77777777" w:rsidR="00614E29" w:rsidRPr="00C97908" w:rsidRDefault="00614E29" w:rsidP="00123D45">
            <w:pPr>
              <w:jc w:val="center"/>
              <w:rPr>
                <w:sz w:val="16"/>
                <w:szCs w:val="16"/>
                <w:lang w:val="en-US"/>
              </w:rPr>
            </w:pPr>
            <w:r w:rsidRPr="00C97908">
              <w:rPr>
                <w:sz w:val="16"/>
                <w:szCs w:val="16"/>
                <w:lang w:val="en-US"/>
              </w:rPr>
              <w:t>0,93</w:t>
            </w:r>
          </w:p>
        </w:tc>
      </w:tr>
      <w:tr w:rsidR="00614E29" w:rsidRPr="00B40365" w14:paraId="56137D5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C641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9490906" w14:textId="77777777" w:rsidR="00614E29" w:rsidRPr="00B40365" w:rsidRDefault="00614E29" w:rsidP="00123D45">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1EBDAE9" w14:textId="77777777" w:rsidR="00614E29" w:rsidRPr="00C97908" w:rsidRDefault="00614E29" w:rsidP="00123D45">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039EB2B"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FFB83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054C2AD2" w14:textId="77777777" w:rsidR="00614E29" w:rsidRPr="00C97908" w:rsidRDefault="00614E29" w:rsidP="00123D45">
            <w:pPr>
              <w:jc w:val="center"/>
              <w:rPr>
                <w:sz w:val="16"/>
                <w:szCs w:val="16"/>
                <w:lang w:val="en-US"/>
              </w:rPr>
            </w:pPr>
            <w:r w:rsidRPr="00C97908">
              <w:rPr>
                <w:sz w:val="16"/>
                <w:szCs w:val="16"/>
                <w:lang w:val="en-US"/>
              </w:rPr>
              <w:t>0,08</w:t>
            </w:r>
          </w:p>
        </w:tc>
      </w:tr>
      <w:tr w:rsidR="00614E29" w:rsidRPr="00B40365" w14:paraId="2B242A7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BCAEF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5917906" w14:textId="77777777" w:rsidR="00614E29" w:rsidRPr="00B40365" w:rsidRDefault="00614E29" w:rsidP="00123D45">
            <w:pPr>
              <w:jc w:val="center"/>
              <w:rPr>
                <w:sz w:val="16"/>
                <w:szCs w:val="16"/>
                <w:lang w:val="en-US"/>
              </w:rPr>
            </w:pPr>
            <w:r w:rsidRPr="00B40365">
              <w:rPr>
                <w:sz w:val="16"/>
                <w:szCs w:val="16"/>
                <w:lang w:val="en-US"/>
              </w:rPr>
              <w:t>2875274122143</w:t>
            </w:r>
          </w:p>
        </w:tc>
        <w:tc>
          <w:tcPr>
            <w:tcW w:w="4366" w:type="dxa"/>
            <w:gridSpan w:val="4"/>
            <w:tcBorders>
              <w:top w:val="nil"/>
              <w:bottom w:val="single" w:sz="2" w:space="0" w:color="auto"/>
            </w:tcBorders>
            <w:vAlign w:val="center"/>
          </w:tcPr>
          <w:p w14:paraId="08DCAA9B" w14:textId="77777777" w:rsidR="00614E29" w:rsidRPr="00C97908" w:rsidRDefault="00614E29" w:rsidP="00123D45">
            <w:pPr>
              <w:rPr>
                <w:sz w:val="16"/>
                <w:szCs w:val="16"/>
                <w:lang w:val="en-US"/>
              </w:rPr>
            </w:pPr>
            <w:r w:rsidRPr="00C97908">
              <w:rPr>
                <w:sz w:val="16"/>
                <w:szCs w:val="16"/>
                <w:lang w:val="en-US"/>
              </w:rPr>
              <w:t>Racord olan. et. pla fil int ext U2 D=15 1/2</w:t>
            </w:r>
          </w:p>
        </w:tc>
        <w:tc>
          <w:tcPr>
            <w:tcW w:w="1021" w:type="dxa"/>
            <w:gridSpan w:val="3"/>
            <w:tcBorders>
              <w:top w:val="nil"/>
              <w:bottom w:val="single" w:sz="2" w:space="0" w:color="auto"/>
            </w:tcBorders>
            <w:vAlign w:val="center"/>
          </w:tcPr>
          <w:p w14:paraId="1489C478"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42E00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4982084"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B40365" w14:paraId="4CAC24F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EE2A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FC97044" w14:textId="77777777" w:rsidR="00614E29" w:rsidRPr="00B40365" w:rsidRDefault="00614E29" w:rsidP="00123D45">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3DE4AD81" w14:textId="77777777" w:rsidR="00614E29" w:rsidRPr="00C97908" w:rsidRDefault="00614E29" w:rsidP="00123D45">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08E10EAD" w14:textId="77777777" w:rsidR="00614E29" w:rsidRPr="00C97908" w:rsidRDefault="00614E29" w:rsidP="00123D45">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CFCAA0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5,70</w:t>
            </w:r>
          </w:p>
        </w:tc>
        <w:tc>
          <w:tcPr>
            <w:tcW w:w="1559" w:type="dxa"/>
            <w:gridSpan w:val="2"/>
            <w:tcBorders>
              <w:top w:val="nil"/>
              <w:bottom w:val="single" w:sz="2" w:space="0" w:color="auto"/>
            </w:tcBorders>
            <w:vAlign w:val="center"/>
          </w:tcPr>
          <w:p w14:paraId="4413F509" w14:textId="77777777" w:rsidR="00614E29" w:rsidRPr="00C97908" w:rsidRDefault="00614E29" w:rsidP="00123D45">
            <w:pPr>
              <w:jc w:val="center"/>
              <w:rPr>
                <w:sz w:val="16"/>
                <w:szCs w:val="16"/>
                <w:lang w:val="en-US"/>
              </w:rPr>
            </w:pPr>
            <w:r w:rsidRPr="00C97908">
              <w:rPr>
                <w:sz w:val="16"/>
                <w:szCs w:val="16"/>
                <w:lang w:val="en-US"/>
              </w:rPr>
              <w:t>5,70</w:t>
            </w:r>
          </w:p>
        </w:tc>
      </w:tr>
      <w:tr w:rsidR="00614E29" w:rsidRPr="00B40365" w14:paraId="0C4DB35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1341F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4D694F2" w14:textId="77777777" w:rsidR="00614E29" w:rsidRPr="00B40365" w:rsidRDefault="00614E29" w:rsidP="00123D45">
            <w:pPr>
              <w:jc w:val="center"/>
              <w:rPr>
                <w:sz w:val="16"/>
                <w:szCs w:val="16"/>
                <w:lang w:val="en-US"/>
              </w:rPr>
            </w:pPr>
            <w:r w:rsidRPr="00B40365">
              <w:rPr>
                <w:sz w:val="16"/>
                <w:szCs w:val="16"/>
                <w:lang w:val="en-US"/>
              </w:rPr>
              <w:t>2710603400029</w:t>
            </w:r>
          </w:p>
        </w:tc>
        <w:tc>
          <w:tcPr>
            <w:tcW w:w="4366" w:type="dxa"/>
            <w:gridSpan w:val="4"/>
            <w:tcBorders>
              <w:top w:val="nil"/>
              <w:bottom w:val="single" w:sz="2" w:space="0" w:color="auto"/>
            </w:tcBorders>
            <w:vAlign w:val="center"/>
          </w:tcPr>
          <w:p w14:paraId="071CD732" w14:textId="77777777" w:rsidR="00614E29" w:rsidRPr="00C97908" w:rsidRDefault="00614E29" w:rsidP="00123D45">
            <w:pPr>
              <w:rPr>
                <w:sz w:val="16"/>
                <w:szCs w:val="16"/>
                <w:lang w:val="en-US"/>
              </w:rPr>
            </w:pPr>
            <w:r w:rsidRPr="00C97908">
              <w:rPr>
                <w:sz w:val="16"/>
                <w:szCs w:val="16"/>
                <w:lang w:val="en-US"/>
              </w:rPr>
              <w:t>Otel rotund  D = 10 mm</w:t>
            </w:r>
          </w:p>
        </w:tc>
        <w:tc>
          <w:tcPr>
            <w:tcW w:w="1021" w:type="dxa"/>
            <w:gridSpan w:val="3"/>
            <w:tcBorders>
              <w:top w:val="nil"/>
              <w:bottom w:val="single" w:sz="2" w:space="0" w:color="auto"/>
            </w:tcBorders>
            <w:vAlign w:val="center"/>
          </w:tcPr>
          <w:p w14:paraId="78784405"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D6702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15983C4B" w14:textId="77777777" w:rsidR="00614E29" w:rsidRPr="00C97908" w:rsidRDefault="00614E29" w:rsidP="00123D45">
            <w:pPr>
              <w:jc w:val="center"/>
              <w:rPr>
                <w:sz w:val="16"/>
                <w:szCs w:val="16"/>
                <w:lang w:val="en-US"/>
              </w:rPr>
            </w:pPr>
            <w:r w:rsidRPr="00C97908">
              <w:rPr>
                <w:sz w:val="16"/>
                <w:szCs w:val="16"/>
                <w:lang w:val="en-US"/>
              </w:rPr>
              <w:t>0,30</w:t>
            </w:r>
          </w:p>
        </w:tc>
      </w:tr>
      <w:tr w:rsidR="00614E29" w:rsidRPr="00B40365" w14:paraId="21F9214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E6870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5D79ACB" w14:textId="77777777" w:rsidR="00614E29" w:rsidRPr="00B40365" w:rsidRDefault="00614E29" w:rsidP="00123D45">
            <w:pPr>
              <w:jc w:val="center"/>
              <w:rPr>
                <w:sz w:val="16"/>
                <w:szCs w:val="16"/>
                <w:lang w:val="en-US"/>
              </w:rPr>
            </w:pPr>
            <w:r w:rsidRPr="00B40365">
              <w:rPr>
                <w:sz w:val="16"/>
                <w:szCs w:val="16"/>
                <w:lang w:val="en-US"/>
              </w:rPr>
              <w:t>2722103306338</w:t>
            </w:r>
          </w:p>
        </w:tc>
        <w:tc>
          <w:tcPr>
            <w:tcW w:w="4366" w:type="dxa"/>
            <w:gridSpan w:val="4"/>
            <w:tcBorders>
              <w:top w:val="nil"/>
              <w:bottom w:val="single" w:sz="2" w:space="0" w:color="auto"/>
            </w:tcBorders>
            <w:vAlign w:val="center"/>
          </w:tcPr>
          <w:p w14:paraId="6B5A49DE" w14:textId="77777777" w:rsidR="00614E29" w:rsidRPr="00C97908" w:rsidRDefault="00614E29" w:rsidP="00123D45">
            <w:pPr>
              <w:rPr>
                <w:sz w:val="16"/>
                <w:szCs w:val="16"/>
                <w:lang w:val="en-US"/>
              </w:rPr>
            </w:pPr>
            <w:r w:rsidRPr="00C97908">
              <w:rPr>
                <w:sz w:val="16"/>
                <w:szCs w:val="16"/>
                <w:lang w:val="en-US"/>
              </w:rPr>
              <w:t>Teava din otel zincata, sudata longitudinal, pt. instalatii Dn =15 mm</w:t>
            </w:r>
          </w:p>
        </w:tc>
        <w:tc>
          <w:tcPr>
            <w:tcW w:w="1021" w:type="dxa"/>
            <w:gridSpan w:val="3"/>
            <w:tcBorders>
              <w:top w:val="nil"/>
              <w:bottom w:val="single" w:sz="2" w:space="0" w:color="auto"/>
            </w:tcBorders>
            <w:vAlign w:val="center"/>
          </w:tcPr>
          <w:p w14:paraId="01D0A7B0"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CBDBCE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56053CC4" w14:textId="77777777" w:rsidR="00614E29" w:rsidRPr="00C97908" w:rsidRDefault="00614E29" w:rsidP="00123D45">
            <w:pPr>
              <w:jc w:val="center"/>
              <w:rPr>
                <w:sz w:val="16"/>
                <w:szCs w:val="16"/>
                <w:lang w:val="en-US"/>
              </w:rPr>
            </w:pPr>
            <w:r w:rsidRPr="00C97908">
              <w:rPr>
                <w:sz w:val="16"/>
                <w:szCs w:val="16"/>
                <w:lang w:val="en-US"/>
              </w:rPr>
              <w:t>0,60</w:t>
            </w:r>
          </w:p>
        </w:tc>
      </w:tr>
      <w:tr w:rsidR="00614E29" w:rsidRPr="00B40365" w14:paraId="5BC632E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7EF7E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AF9924B" w14:textId="77777777" w:rsidR="00614E29" w:rsidRPr="00B40365" w:rsidRDefault="00614E29" w:rsidP="00123D45">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136E0969" w14:textId="77777777" w:rsidR="00614E29" w:rsidRPr="00C97908" w:rsidRDefault="00614E29" w:rsidP="00123D45">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7F6BC387"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390FB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C1C1107"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B40365" w14:paraId="54F542F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9C91D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A9342C9" w14:textId="77777777" w:rsidR="00614E29" w:rsidRPr="00B40365" w:rsidRDefault="00614E29" w:rsidP="00123D45">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5E7611E1" w14:textId="77777777" w:rsidR="00614E29" w:rsidRPr="00C97908" w:rsidRDefault="00614E29" w:rsidP="00123D45">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7298BE0D"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BFE65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24F48DEB" w14:textId="77777777" w:rsidR="00614E29" w:rsidRPr="00C97908" w:rsidRDefault="00614E29" w:rsidP="00123D45">
            <w:pPr>
              <w:jc w:val="center"/>
              <w:rPr>
                <w:sz w:val="16"/>
                <w:szCs w:val="16"/>
                <w:lang w:val="en-US"/>
              </w:rPr>
            </w:pPr>
            <w:r w:rsidRPr="00C97908">
              <w:rPr>
                <w:sz w:val="16"/>
                <w:szCs w:val="16"/>
                <w:lang w:val="en-US"/>
              </w:rPr>
              <w:t>0,00</w:t>
            </w:r>
          </w:p>
        </w:tc>
      </w:tr>
      <w:tr w:rsidR="00614E29" w:rsidRPr="00B40365" w14:paraId="5405684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15F7D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5D18FE1" w14:textId="77777777" w:rsidR="00614E29" w:rsidRPr="00B40365" w:rsidRDefault="00614E29" w:rsidP="00123D45">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3897AFD" w14:textId="77777777" w:rsidR="00614E29" w:rsidRPr="00C97908" w:rsidRDefault="00614E29" w:rsidP="00123D45">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1C4003FE"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E5F71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3744588A" w14:textId="77777777" w:rsidR="00614E29" w:rsidRPr="00C97908" w:rsidRDefault="00614E29" w:rsidP="00123D45">
            <w:pPr>
              <w:jc w:val="center"/>
              <w:rPr>
                <w:sz w:val="16"/>
                <w:szCs w:val="16"/>
                <w:lang w:val="en-US"/>
              </w:rPr>
            </w:pPr>
            <w:r w:rsidRPr="00C97908">
              <w:rPr>
                <w:sz w:val="16"/>
                <w:szCs w:val="16"/>
                <w:lang w:val="en-US"/>
              </w:rPr>
              <w:t>0,00</w:t>
            </w:r>
          </w:p>
        </w:tc>
      </w:tr>
      <w:tr w:rsidR="00614E29" w:rsidRPr="00B40365" w14:paraId="2DA8E7A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7EEDF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67D26EE" w14:textId="77777777" w:rsidR="00614E29" w:rsidRPr="00B40365" w:rsidRDefault="00614E29" w:rsidP="00123D45">
            <w:pPr>
              <w:jc w:val="center"/>
              <w:rPr>
                <w:sz w:val="16"/>
                <w:szCs w:val="16"/>
                <w:lang w:val="en-US"/>
              </w:rPr>
            </w:pPr>
            <w:r w:rsidRPr="00B40365">
              <w:rPr>
                <w:sz w:val="16"/>
                <w:szCs w:val="16"/>
                <w:lang w:val="en-US"/>
              </w:rPr>
              <w:t>2430116100798</w:t>
            </w:r>
          </w:p>
        </w:tc>
        <w:tc>
          <w:tcPr>
            <w:tcW w:w="4366" w:type="dxa"/>
            <w:gridSpan w:val="4"/>
            <w:tcBorders>
              <w:top w:val="nil"/>
              <w:bottom w:val="single" w:sz="2" w:space="0" w:color="auto"/>
            </w:tcBorders>
            <w:vAlign w:val="center"/>
          </w:tcPr>
          <w:p w14:paraId="5A4B4376" w14:textId="77777777" w:rsidR="00614E29" w:rsidRPr="00C97908" w:rsidRDefault="00614E29" w:rsidP="00123D45">
            <w:pPr>
              <w:rPr>
                <w:sz w:val="16"/>
                <w:szCs w:val="16"/>
                <w:lang w:val="en-US"/>
              </w:rPr>
            </w:pPr>
            <w:r w:rsidRPr="00C97908">
              <w:rPr>
                <w:sz w:val="16"/>
                <w:szCs w:val="16"/>
                <w:lang w:val="en-US"/>
              </w:rPr>
              <w:t>Grund, ulei anticoroziv</w:t>
            </w:r>
          </w:p>
        </w:tc>
        <w:tc>
          <w:tcPr>
            <w:tcW w:w="1021" w:type="dxa"/>
            <w:gridSpan w:val="3"/>
            <w:tcBorders>
              <w:top w:val="nil"/>
              <w:bottom w:val="single" w:sz="2" w:space="0" w:color="auto"/>
            </w:tcBorders>
            <w:vAlign w:val="center"/>
          </w:tcPr>
          <w:p w14:paraId="1467FF41"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B81DF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662F6F5" w14:textId="77777777" w:rsidR="00614E29" w:rsidRPr="00C97908" w:rsidRDefault="00614E29" w:rsidP="00123D45">
            <w:pPr>
              <w:jc w:val="center"/>
              <w:rPr>
                <w:sz w:val="16"/>
                <w:szCs w:val="16"/>
                <w:lang w:val="en-US"/>
              </w:rPr>
            </w:pPr>
            <w:r w:rsidRPr="00C97908">
              <w:rPr>
                <w:sz w:val="16"/>
                <w:szCs w:val="16"/>
                <w:lang w:val="en-US"/>
              </w:rPr>
              <w:t>0,00</w:t>
            </w:r>
          </w:p>
        </w:tc>
      </w:tr>
      <w:tr w:rsidR="00614E29" w:rsidRPr="00B40365" w14:paraId="06E5FE6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CBB28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88DD6F6" w14:textId="77777777" w:rsidR="00614E29" w:rsidRPr="00B40365" w:rsidRDefault="00614E29" w:rsidP="00123D45">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747C925A" w14:textId="77777777" w:rsidR="00614E29" w:rsidRPr="00C97908" w:rsidRDefault="00614E29" w:rsidP="00123D45">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6A07719E" w14:textId="77777777" w:rsidR="00614E29" w:rsidRPr="00C97908" w:rsidRDefault="00614E29" w:rsidP="00123D45">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A9E9C0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71D4AC61" w14:textId="77777777" w:rsidR="00614E29" w:rsidRPr="00C97908" w:rsidRDefault="00614E29" w:rsidP="00123D45">
            <w:pPr>
              <w:jc w:val="center"/>
              <w:rPr>
                <w:sz w:val="16"/>
                <w:szCs w:val="16"/>
                <w:lang w:val="en-US"/>
              </w:rPr>
            </w:pPr>
            <w:r w:rsidRPr="00C97908">
              <w:rPr>
                <w:sz w:val="16"/>
                <w:szCs w:val="16"/>
                <w:lang w:val="en-US"/>
              </w:rPr>
              <w:t>0,00</w:t>
            </w:r>
          </w:p>
        </w:tc>
      </w:tr>
      <w:tr w:rsidR="00614E29" w:rsidRPr="009B70F2" w14:paraId="08A6221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5D5DF4" w14:textId="77777777" w:rsidR="00614E29" w:rsidRPr="005E2CA0" w:rsidRDefault="00614E29" w:rsidP="00123D45">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14:paraId="58EA3DBE" w14:textId="77777777" w:rsidR="00614E29" w:rsidRPr="005E2CA0" w:rsidRDefault="00614E29" w:rsidP="00123D45">
            <w:pPr>
              <w:jc w:val="center"/>
              <w:rPr>
                <w:b/>
                <w:bCs/>
                <w:sz w:val="22"/>
                <w:szCs w:val="22"/>
                <w:lang w:val="en-US"/>
              </w:rPr>
            </w:pPr>
            <w:r w:rsidRPr="005E2CA0">
              <w:rPr>
                <w:b/>
                <w:bCs/>
                <w:sz w:val="22"/>
                <w:szCs w:val="22"/>
                <w:lang w:val="en-US"/>
              </w:rPr>
              <w:t>SC02A</w:t>
            </w:r>
          </w:p>
        </w:tc>
        <w:tc>
          <w:tcPr>
            <w:tcW w:w="4366" w:type="dxa"/>
            <w:gridSpan w:val="5"/>
            <w:tcBorders>
              <w:top w:val="single" w:sz="4" w:space="0" w:color="auto"/>
              <w:bottom w:val="single" w:sz="4" w:space="0" w:color="auto"/>
            </w:tcBorders>
          </w:tcPr>
          <w:p w14:paraId="2D4F95A4" w14:textId="77777777" w:rsidR="00614E29" w:rsidRPr="005E2CA0" w:rsidRDefault="00614E29" w:rsidP="00123D45">
            <w:pPr>
              <w:rPr>
                <w:b/>
                <w:bCs/>
                <w:sz w:val="2"/>
                <w:szCs w:val="2"/>
                <w:lang w:val="en-US"/>
              </w:rPr>
            </w:pPr>
            <w:r w:rsidRPr="005E2CA0">
              <w:rPr>
                <w:b/>
                <w:bCs/>
                <w:sz w:val="22"/>
                <w:szCs w:val="22"/>
                <w:lang w:val="en-US"/>
              </w:rPr>
              <w:t>Cabina pentru dus din fonta emailata, tabla emailata, polimetacril etc.</w:t>
            </w:r>
          </w:p>
          <w:p w14:paraId="612C7278"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13040C9"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33214AB"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34FC010" w14:textId="77777777" w:rsidR="00614E29" w:rsidRPr="005E2CA0" w:rsidRDefault="00614E29" w:rsidP="00123D45">
            <w:pPr>
              <w:jc w:val="center"/>
              <w:rPr>
                <w:b/>
                <w:bCs/>
                <w:sz w:val="22"/>
                <w:szCs w:val="22"/>
                <w:lang w:val="en-US"/>
              </w:rPr>
            </w:pPr>
            <w:r w:rsidRPr="005E2CA0">
              <w:rPr>
                <w:b/>
                <w:bCs/>
                <w:sz w:val="22"/>
                <w:szCs w:val="22"/>
                <w:lang w:val="en-US"/>
              </w:rPr>
              <w:t>1,00</w:t>
            </w:r>
          </w:p>
          <w:p w14:paraId="4587DFEB" w14:textId="77777777" w:rsidR="00614E29" w:rsidRPr="009B70F2" w:rsidRDefault="00614E29" w:rsidP="00123D45">
            <w:pPr>
              <w:jc w:val="center"/>
              <w:rPr>
                <w:sz w:val="2"/>
                <w:szCs w:val="2"/>
                <w:lang w:val="en-US"/>
              </w:rPr>
            </w:pPr>
          </w:p>
        </w:tc>
      </w:tr>
      <w:tr w:rsidR="00614E29" w:rsidRPr="00B40365" w14:paraId="7232AD2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77655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77773ED" w14:textId="77777777" w:rsidR="00614E29" w:rsidRPr="00B40365" w:rsidRDefault="00614E29" w:rsidP="00123D45">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CA72336" w14:textId="77777777" w:rsidR="00614E29" w:rsidRPr="00C97908" w:rsidRDefault="00614E29" w:rsidP="00123D45">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2FEBFD5"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1239D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1,85</w:t>
            </w:r>
          </w:p>
        </w:tc>
        <w:tc>
          <w:tcPr>
            <w:tcW w:w="1559" w:type="dxa"/>
            <w:gridSpan w:val="2"/>
            <w:tcBorders>
              <w:top w:val="nil"/>
              <w:bottom w:val="single" w:sz="2" w:space="0" w:color="auto"/>
            </w:tcBorders>
            <w:vAlign w:val="center"/>
          </w:tcPr>
          <w:p w14:paraId="50413FA0" w14:textId="77777777" w:rsidR="00614E29" w:rsidRPr="00C97908" w:rsidRDefault="00614E29" w:rsidP="00123D45">
            <w:pPr>
              <w:jc w:val="center"/>
              <w:rPr>
                <w:sz w:val="16"/>
                <w:szCs w:val="16"/>
                <w:lang w:val="en-US"/>
              </w:rPr>
            </w:pPr>
            <w:r w:rsidRPr="00C97908">
              <w:rPr>
                <w:sz w:val="16"/>
                <w:szCs w:val="16"/>
                <w:lang w:val="en-US"/>
              </w:rPr>
              <w:t>1,85</w:t>
            </w:r>
          </w:p>
        </w:tc>
      </w:tr>
      <w:tr w:rsidR="00614E29" w:rsidRPr="00B40365" w14:paraId="48702EA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29645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7FB6034" w14:textId="77777777" w:rsidR="00614E29" w:rsidRPr="00B40365" w:rsidRDefault="00614E29" w:rsidP="00123D45">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61A69BBB" w14:textId="77777777" w:rsidR="00614E29" w:rsidRPr="00C97908" w:rsidRDefault="00614E29" w:rsidP="00123D45">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4FB143E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86CF2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4C51980" w14:textId="77777777" w:rsidR="00614E29" w:rsidRPr="00C97908" w:rsidRDefault="00614E29" w:rsidP="00123D45">
            <w:pPr>
              <w:jc w:val="center"/>
              <w:rPr>
                <w:sz w:val="16"/>
                <w:szCs w:val="16"/>
                <w:lang w:val="en-US"/>
              </w:rPr>
            </w:pPr>
            <w:r w:rsidRPr="00C97908">
              <w:rPr>
                <w:sz w:val="16"/>
                <w:szCs w:val="16"/>
                <w:lang w:val="en-US"/>
              </w:rPr>
              <w:t>1,03</w:t>
            </w:r>
          </w:p>
        </w:tc>
      </w:tr>
      <w:tr w:rsidR="00614E29" w:rsidRPr="003E2692" w14:paraId="2FFEF817"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2BA668E"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13FD1DAC"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7067F8EB"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5FC53A5E"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2C5D10AD"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09557F3D" w14:textId="77777777" w:rsidR="00614E29" w:rsidRPr="003E2692" w:rsidRDefault="00614E29" w:rsidP="00123D45">
            <w:pPr>
              <w:rPr>
                <w:sz w:val="2"/>
                <w:szCs w:val="2"/>
                <w:lang w:val="en-US"/>
              </w:rPr>
            </w:pPr>
          </w:p>
        </w:tc>
      </w:tr>
      <w:tr w:rsidR="00614E29" w:rsidRPr="00B449C4" w14:paraId="6D9E1264"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3805548"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4D549D92"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422DD1E4"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2D9E839"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2CAECF17"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494B6CE9" w14:textId="77777777" w:rsidR="00614E29" w:rsidRPr="00B449C4" w:rsidRDefault="00614E29" w:rsidP="00123D45">
            <w:pPr>
              <w:rPr>
                <w:sz w:val="22"/>
                <w:szCs w:val="22"/>
                <w:lang w:val="en-US"/>
              </w:rPr>
            </w:pPr>
          </w:p>
        </w:tc>
      </w:tr>
      <w:tr w:rsidR="00614E29" w:rsidRPr="00B40365" w14:paraId="4C0A3EA5"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43467CF"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497F562D"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3519DE5B"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de apa si canalizare</w:t>
            </w:r>
          </w:p>
        </w:tc>
        <w:tc>
          <w:tcPr>
            <w:tcW w:w="3621" w:type="dxa"/>
            <w:gridSpan w:val="8"/>
            <w:tcBorders>
              <w:bottom w:val="single" w:sz="4" w:space="0" w:color="auto"/>
              <w:right w:val="single" w:sz="4" w:space="0" w:color="auto"/>
            </w:tcBorders>
          </w:tcPr>
          <w:p w14:paraId="3C741303" w14:textId="77777777" w:rsidR="00614E29" w:rsidRPr="00B40365" w:rsidRDefault="00614E29" w:rsidP="00123D45">
            <w:pPr>
              <w:rPr>
                <w:sz w:val="22"/>
                <w:szCs w:val="22"/>
                <w:lang w:val="en-US"/>
              </w:rPr>
            </w:pPr>
          </w:p>
        </w:tc>
      </w:tr>
      <w:tr w:rsidR="00614E29" w:rsidRPr="009B70F2" w14:paraId="17BCFC3F" w14:textId="77777777" w:rsidTr="00123D45">
        <w:tblPrEx>
          <w:tblCellMar>
            <w:left w:w="107" w:type="dxa"/>
            <w:right w:w="107" w:type="dxa"/>
          </w:tblCellMar>
        </w:tblPrEx>
        <w:tc>
          <w:tcPr>
            <w:tcW w:w="10495" w:type="dxa"/>
            <w:gridSpan w:val="19"/>
          </w:tcPr>
          <w:p w14:paraId="401210A4" w14:textId="77777777" w:rsidR="00614E29" w:rsidRPr="009B70F2" w:rsidRDefault="00614E29" w:rsidP="00123D45">
            <w:pPr>
              <w:rPr>
                <w:b/>
                <w:bCs/>
                <w:sz w:val="22"/>
                <w:szCs w:val="22"/>
                <w:lang w:val="en-US"/>
              </w:rPr>
            </w:pPr>
            <w:r w:rsidRPr="009B70F2">
              <w:rPr>
                <w:b/>
                <w:bCs/>
                <w:sz w:val="22"/>
                <w:szCs w:val="22"/>
                <w:lang w:val="en-US"/>
              </w:rPr>
              <w:t>2.2. Retele electrice interne</w:t>
            </w:r>
          </w:p>
          <w:p w14:paraId="10152F1C" w14:textId="77777777" w:rsidR="00614E29" w:rsidRPr="00B12F65" w:rsidRDefault="00614E29" w:rsidP="00123D45">
            <w:pPr>
              <w:rPr>
                <w:sz w:val="2"/>
                <w:szCs w:val="2"/>
                <w:lang w:val="en-US"/>
              </w:rPr>
            </w:pPr>
          </w:p>
        </w:tc>
      </w:tr>
      <w:tr w:rsidR="00614E29" w:rsidRPr="009B70F2" w14:paraId="53DEA48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25C3C5" w14:textId="77777777" w:rsidR="00614E29" w:rsidRPr="005E2CA0" w:rsidRDefault="00614E29" w:rsidP="00123D45">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14:paraId="6BD42FF6" w14:textId="77777777" w:rsidR="00614E29" w:rsidRPr="005E2CA0" w:rsidRDefault="00614E29" w:rsidP="00123D45">
            <w:pPr>
              <w:jc w:val="center"/>
              <w:rPr>
                <w:b/>
                <w:bCs/>
                <w:sz w:val="22"/>
                <w:szCs w:val="22"/>
                <w:lang w:val="en-US"/>
              </w:rPr>
            </w:pPr>
            <w:r w:rsidRPr="005E2CA0">
              <w:rPr>
                <w:b/>
                <w:bCs/>
                <w:sz w:val="22"/>
                <w:szCs w:val="22"/>
                <w:lang w:val="en-US"/>
              </w:rPr>
              <w:t>RpEG02B</w:t>
            </w:r>
          </w:p>
        </w:tc>
        <w:tc>
          <w:tcPr>
            <w:tcW w:w="4366" w:type="dxa"/>
            <w:gridSpan w:val="5"/>
            <w:tcBorders>
              <w:top w:val="single" w:sz="4" w:space="0" w:color="auto"/>
              <w:bottom w:val="single" w:sz="4" w:space="0" w:color="auto"/>
            </w:tcBorders>
          </w:tcPr>
          <w:p w14:paraId="4640D093" w14:textId="77777777" w:rsidR="00614E29" w:rsidRPr="005E2CA0" w:rsidRDefault="00614E29" w:rsidP="00123D45">
            <w:pPr>
              <w:rPr>
                <w:b/>
                <w:bCs/>
                <w:sz w:val="2"/>
                <w:szCs w:val="2"/>
                <w:lang w:val="en-US"/>
              </w:rPr>
            </w:pPr>
            <w:r w:rsidRPr="005E2CA0">
              <w:rPr>
                <w:b/>
                <w:bCs/>
                <w:sz w:val="22"/>
                <w:szCs w:val="22"/>
                <w:lang w:val="en-US"/>
              </w:rPr>
              <w:t>Montarea tablourilor electrice pe stelaj metalic, modulat, cu masca, pe perete sau in nisa, avind suprafata 0,31-0,90 mp (Panou pentru intrerupatoare automate 24 module IP54)</w:t>
            </w:r>
          </w:p>
          <w:p w14:paraId="3F8E79E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7E89A31"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17037E0"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91C3956" w14:textId="77777777" w:rsidR="00614E29" w:rsidRPr="005E2CA0" w:rsidRDefault="00614E29" w:rsidP="00123D45">
            <w:pPr>
              <w:jc w:val="center"/>
              <w:rPr>
                <w:b/>
                <w:bCs/>
                <w:sz w:val="22"/>
                <w:szCs w:val="22"/>
                <w:lang w:val="en-US"/>
              </w:rPr>
            </w:pPr>
            <w:r w:rsidRPr="005E2CA0">
              <w:rPr>
                <w:b/>
                <w:bCs/>
                <w:sz w:val="22"/>
                <w:szCs w:val="22"/>
                <w:lang w:val="en-US"/>
              </w:rPr>
              <w:t>1,00</w:t>
            </w:r>
          </w:p>
          <w:p w14:paraId="6AD04B1E" w14:textId="77777777" w:rsidR="00614E29" w:rsidRPr="009B70F2" w:rsidRDefault="00614E29" w:rsidP="00123D45">
            <w:pPr>
              <w:jc w:val="center"/>
              <w:rPr>
                <w:sz w:val="2"/>
                <w:szCs w:val="2"/>
                <w:lang w:val="en-US"/>
              </w:rPr>
            </w:pPr>
          </w:p>
        </w:tc>
      </w:tr>
      <w:tr w:rsidR="00614E29" w:rsidRPr="00B40365" w14:paraId="2927F51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5B895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5B1B451"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D5F40BF"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A43B781"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E39AB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3,57</w:t>
            </w:r>
          </w:p>
        </w:tc>
        <w:tc>
          <w:tcPr>
            <w:tcW w:w="1559" w:type="dxa"/>
            <w:gridSpan w:val="2"/>
            <w:tcBorders>
              <w:top w:val="nil"/>
              <w:bottom w:val="single" w:sz="2" w:space="0" w:color="auto"/>
            </w:tcBorders>
            <w:vAlign w:val="center"/>
          </w:tcPr>
          <w:p w14:paraId="70B349ED" w14:textId="77777777" w:rsidR="00614E29" w:rsidRPr="00C97908" w:rsidRDefault="00614E29" w:rsidP="00123D45">
            <w:pPr>
              <w:jc w:val="center"/>
              <w:rPr>
                <w:sz w:val="16"/>
                <w:szCs w:val="16"/>
                <w:lang w:val="en-US"/>
              </w:rPr>
            </w:pPr>
            <w:r w:rsidRPr="00C97908">
              <w:rPr>
                <w:sz w:val="16"/>
                <w:szCs w:val="16"/>
                <w:lang w:val="en-US"/>
              </w:rPr>
              <w:t>3,57</w:t>
            </w:r>
          </w:p>
        </w:tc>
      </w:tr>
      <w:tr w:rsidR="00614E29" w:rsidRPr="00B40365" w14:paraId="69C0446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F19A9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BC37D26" w14:textId="77777777" w:rsidR="00614E29" w:rsidRPr="00B40365" w:rsidRDefault="00614E29" w:rsidP="00123D45">
            <w:pPr>
              <w:jc w:val="center"/>
              <w:rPr>
                <w:sz w:val="16"/>
                <w:szCs w:val="16"/>
                <w:lang w:val="en-US"/>
              </w:rPr>
            </w:pPr>
            <w:r w:rsidRPr="00B40365">
              <w:rPr>
                <w:sz w:val="16"/>
                <w:szCs w:val="16"/>
                <w:lang w:val="en-US"/>
              </w:rPr>
              <w:t>2874115840479</w:t>
            </w:r>
          </w:p>
        </w:tc>
        <w:tc>
          <w:tcPr>
            <w:tcW w:w="4366" w:type="dxa"/>
            <w:gridSpan w:val="4"/>
            <w:tcBorders>
              <w:top w:val="nil"/>
              <w:bottom w:val="single" w:sz="2" w:space="0" w:color="auto"/>
            </w:tcBorders>
            <w:vAlign w:val="center"/>
          </w:tcPr>
          <w:p w14:paraId="75A4F7F0" w14:textId="77777777" w:rsidR="00614E29" w:rsidRPr="00C97908" w:rsidRDefault="00614E29" w:rsidP="00123D45">
            <w:pPr>
              <w:rPr>
                <w:sz w:val="16"/>
                <w:szCs w:val="16"/>
                <w:lang w:val="en-US"/>
              </w:rPr>
            </w:pPr>
            <w:r w:rsidRPr="00C97908">
              <w:rPr>
                <w:sz w:val="16"/>
                <w:szCs w:val="16"/>
                <w:lang w:val="en-US"/>
              </w:rPr>
              <w:t>Piulita M12</w:t>
            </w:r>
          </w:p>
        </w:tc>
        <w:tc>
          <w:tcPr>
            <w:tcW w:w="1021" w:type="dxa"/>
            <w:gridSpan w:val="3"/>
            <w:tcBorders>
              <w:top w:val="nil"/>
              <w:bottom w:val="single" w:sz="2" w:space="0" w:color="auto"/>
            </w:tcBorders>
            <w:vAlign w:val="center"/>
          </w:tcPr>
          <w:p w14:paraId="54C8A9EC"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2BA6C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14:paraId="72A9737C" w14:textId="77777777" w:rsidR="00614E29" w:rsidRPr="00C97908" w:rsidRDefault="00614E29" w:rsidP="00123D45">
            <w:pPr>
              <w:jc w:val="center"/>
              <w:rPr>
                <w:sz w:val="16"/>
                <w:szCs w:val="16"/>
                <w:lang w:val="en-US"/>
              </w:rPr>
            </w:pPr>
            <w:r w:rsidRPr="00C97908">
              <w:rPr>
                <w:sz w:val="16"/>
                <w:szCs w:val="16"/>
                <w:lang w:val="en-US"/>
              </w:rPr>
              <w:t>8,08</w:t>
            </w:r>
          </w:p>
        </w:tc>
      </w:tr>
      <w:tr w:rsidR="00614E29" w:rsidRPr="00B40365" w14:paraId="0417C17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0DBE2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A4391C3" w14:textId="77777777" w:rsidR="00614E29" w:rsidRPr="00B40365" w:rsidRDefault="00614E29" w:rsidP="00123D45">
            <w:pPr>
              <w:jc w:val="center"/>
              <w:rPr>
                <w:sz w:val="16"/>
                <w:szCs w:val="16"/>
                <w:lang w:val="en-US"/>
              </w:rPr>
            </w:pPr>
            <w:r w:rsidRPr="00B40365">
              <w:rPr>
                <w:sz w:val="16"/>
                <w:szCs w:val="16"/>
                <w:lang w:val="en-US"/>
              </w:rPr>
              <w:t>2874115883760</w:t>
            </w:r>
          </w:p>
        </w:tc>
        <w:tc>
          <w:tcPr>
            <w:tcW w:w="4366" w:type="dxa"/>
            <w:gridSpan w:val="4"/>
            <w:tcBorders>
              <w:top w:val="nil"/>
              <w:bottom w:val="single" w:sz="2" w:space="0" w:color="auto"/>
            </w:tcBorders>
            <w:vAlign w:val="center"/>
          </w:tcPr>
          <w:p w14:paraId="0D3BD244" w14:textId="77777777" w:rsidR="00614E29" w:rsidRPr="00C97908" w:rsidRDefault="00614E29" w:rsidP="00123D45">
            <w:pPr>
              <w:rPr>
                <w:sz w:val="16"/>
                <w:szCs w:val="16"/>
                <w:lang w:val="en-US"/>
              </w:rPr>
            </w:pPr>
            <w:r w:rsidRPr="00C97908">
              <w:rPr>
                <w:sz w:val="16"/>
                <w:szCs w:val="16"/>
                <w:lang w:val="en-US"/>
              </w:rPr>
              <w:t>Saiba   M 12</w:t>
            </w:r>
          </w:p>
        </w:tc>
        <w:tc>
          <w:tcPr>
            <w:tcW w:w="1021" w:type="dxa"/>
            <w:gridSpan w:val="3"/>
            <w:tcBorders>
              <w:top w:val="nil"/>
              <w:bottom w:val="single" w:sz="2" w:space="0" w:color="auto"/>
            </w:tcBorders>
            <w:vAlign w:val="center"/>
          </w:tcPr>
          <w:p w14:paraId="4AFE27E2"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4CF74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14:paraId="0AB6062E" w14:textId="77777777" w:rsidR="00614E29" w:rsidRPr="00C97908" w:rsidRDefault="00614E29" w:rsidP="00123D45">
            <w:pPr>
              <w:jc w:val="center"/>
              <w:rPr>
                <w:sz w:val="16"/>
                <w:szCs w:val="16"/>
                <w:lang w:val="en-US"/>
              </w:rPr>
            </w:pPr>
            <w:r w:rsidRPr="00C97908">
              <w:rPr>
                <w:sz w:val="16"/>
                <w:szCs w:val="16"/>
                <w:lang w:val="en-US"/>
              </w:rPr>
              <w:t>8,08</w:t>
            </w:r>
          </w:p>
        </w:tc>
      </w:tr>
      <w:tr w:rsidR="00614E29" w:rsidRPr="00B40365" w14:paraId="5530B13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5D94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44C8973" w14:textId="77777777" w:rsidR="00614E29" w:rsidRPr="00B40365" w:rsidRDefault="00614E29" w:rsidP="00123D45">
            <w:pPr>
              <w:jc w:val="center"/>
              <w:rPr>
                <w:sz w:val="16"/>
                <w:szCs w:val="16"/>
                <w:lang w:val="en-US"/>
              </w:rPr>
            </w:pPr>
            <w:r w:rsidRPr="00B40365">
              <w:rPr>
                <w:sz w:val="16"/>
                <w:szCs w:val="16"/>
                <w:lang w:val="en-US"/>
              </w:rPr>
              <w:t>2874115801368</w:t>
            </w:r>
          </w:p>
        </w:tc>
        <w:tc>
          <w:tcPr>
            <w:tcW w:w="4366" w:type="dxa"/>
            <w:gridSpan w:val="4"/>
            <w:tcBorders>
              <w:top w:val="nil"/>
              <w:bottom w:val="single" w:sz="2" w:space="0" w:color="auto"/>
            </w:tcBorders>
            <w:vAlign w:val="center"/>
          </w:tcPr>
          <w:p w14:paraId="4741DDC3" w14:textId="77777777" w:rsidR="00614E29" w:rsidRPr="00C97908" w:rsidRDefault="00614E29" w:rsidP="00123D45">
            <w:pPr>
              <w:rPr>
                <w:sz w:val="16"/>
                <w:szCs w:val="16"/>
                <w:lang w:val="en-US"/>
              </w:rPr>
            </w:pPr>
            <w:r w:rsidRPr="00C97908">
              <w:rPr>
                <w:sz w:val="16"/>
                <w:szCs w:val="16"/>
                <w:lang w:val="en-US"/>
              </w:rPr>
              <w:t>Surub M 12x120 mm</w:t>
            </w:r>
          </w:p>
        </w:tc>
        <w:tc>
          <w:tcPr>
            <w:tcW w:w="1021" w:type="dxa"/>
            <w:gridSpan w:val="3"/>
            <w:tcBorders>
              <w:top w:val="nil"/>
              <w:bottom w:val="single" w:sz="2" w:space="0" w:color="auto"/>
            </w:tcBorders>
            <w:vAlign w:val="center"/>
          </w:tcPr>
          <w:p w14:paraId="44E56BA3"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5F385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50011934" w14:textId="77777777" w:rsidR="00614E29" w:rsidRPr="00C97908" w:rsidRDefault="00614E29" w:rsidP="00123D45">
            <w:pPr>
              <w:jc w:val="center"/>
              <w:rPr>
                <w:sz w:val="16"/>
                <w:szCs w:val="16"/>
                <w:lang w:val="en-US"/>
              </w:rPr>
            </w:pPr>
            <w:r w:rsidRPr="00C97908">
              <w:rPr>
                <w:sz w:val="16"/>
                <w:szCs w:val="16"/>
                <w:lang w:val="en-US"/>
              </w:rPr>
              <w:t>4,04</w:t>
            </w:r>
          </w:p>
        </w:tc>
      </w:tr>
      <w:tr w:rsidR="00614E29" w:rsidRPr="00B40365" w14:paraId="320E675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0A5B5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05F4829"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2603D22"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116454C"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6D6FD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476969D8" w14:textId="77777777" w:rsidR="00614E29" w:rsidRPr="00C97908" w:rsidRDefault="00614E29" w:rsidP="00123D45">
            <w:pPr>
              <w:jc w:val="center"/>
              <w:rPr>
                <w:sz w:val="16"/>
                <w:szCs w:val="16"/>
                <w:lang w:val="en-US"/>
              </w:rPr>
            </w:pPr>
            <w:r w:rsidRPr="00C97908">
              <w:rPr>
                <w:sz w:val="16"/>
                <w:szCs w:val="16"/>
                <w:lang w:val="en-US"/>
              </w:rPr>
              <w:t>0,81</w:t>
            </w:r>
          </w:p>
        </w:tc>
      </w:tr>
      <w:tr w:rsidR="00614E29" w:rsidRPr="00B40365" w14:paraId="034170D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9FA00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FCB9041" w14:textId="77777777" w:rsidR="00614E29" w:rsidRPr="00B40365" w:rsidRDefault="00614E29" w:rsidP="00123D45">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F69C163" w14:textId="77777777" w:rsidR="00614E29" w:rsidRPr="00C97908" w:rsidRDefault="00614E29" w:rsidP="00123D45">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72CE082"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ADCA8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193E39F0"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9B70F2" w14:paraId="572920A3"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9210D1" w14:textId="77777777" w:rsidR="00614E29" w:rsidRPr="005E2CA0" w:rsidRDefault="00614E29" w:rsidP="00123D45">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14:paraId="7E9BE450" w14:textId="77777777" w:rsidR="00614E29" w:rsidRPr="005E2CA0" w:rsidRDefault="00614E29" w:rsidP="00123D45">
            <w:pPr>
              <w:jc w:val="center"/>
              <w:rPr>
                <w:b/>
                <w:bCs/>
                <w:sz w:val="22"/>
                <w:szCs w:val="22"/>
                <w:lang w:val="en-US"/>
              </w:rPr>
            </w:pPr>
            <w:r w:rsidRPr="005E2CA0">
              <w:rPr>
                <w:b/>
                <w:bCs/>
                <w:sz w:val="22"/>
                <w:szCs w:val="22"/>
                <w:lang w:val="en-US"/>
              </w:rPr>
              <w:t>RpEE01B</w:t>
            </w:r>
          </w:p>
        </w:tc>
        <w:tc>
          <w:tcPr>
            <w:tcW w:w="4366" w:type="dxa"/>
            <w:gridSpan w:val="5"/>
            <w:tcBorders>
              <w:top w:val="single" w:sz="4" w:space="0" w:color="auto"/>
              <w:bottom w:val="single" w:sz="4" w:space="0" w:color="auto"/>
            </w:tcBorders>
          </w:tcPr>
          <w:p w14:paraId="3D92BF5A" w14:textId="77777777" w:rsidR="00614E29" w:rsidRPr="005E2CA0" w:rsidRDefault="00614E29" w:rsidP="00123D45">
            <w:pPr>
              <w:rPr>
                <w:b/>
                <w:bCs/>
                <w:sz w:val="2"/>
                <w:szCs w:val="2"/>
                <w:lang w:val="en-US"/>
              </w:rPr>
            </w:pPr>
            <w:r w:rsidRPr="005E2CA0">
              <w:rPr>
                <w:b/>
                <w:bCs/>
                <w:sz w:val="22"/>
                <w:szCs w:val="22"/>
                <w:lang w:val="en-US"/>
              </w:rPr>
              <w:t>Montarea interupatoarelor unipolare sau bipolare pachet 10-63 A, in carcasa de aminoplast, bachelita, metalica sau portelan, montate ingropat sau aparent pe dibluri din lemn sau plastic  (Separator de sarcina 3P 40A)</w:t>
            </w:r>
          </w:p>
          <w:p w14:paraId="41C3B4E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BFF5677"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DA4B938"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36276B5" w14:textId="77777777" w:rsidR="00614E29" w:rsidRPr="005E2CA0" w:rsidRDefault="00614E29" w:rsidP="00123D45">
            <w:pPr>
              <w:jc w:val="center"/>
              <w:rPr>
                <w:b/>
                <w:bCs/>
                <w:sz w:val="22"/>
                <w:szCs w:val="22"/>
                <w:lang w:val="en-US"/>
              </w:rPr>
            </w:pPr>
            <w:r w:rsidRPr="005E2CA0">
              <w:rPr>
                <w:b/>
                <w:bCs/>
                <w:sz w:val="22"/>
                <w:szCs w:val="22"/>
                <w:lang w:val="en-US"/>
              </w:rPr>
              <w:t>1,00</w:t>
            </w:r>
          </w:p>
          <w:p w14:paraId="4370BDAB" w14:textId="77777777" w:rsidR="00614E29" w:rsidRPr="009B70F2" w:rsidRDefault="00614E29" w:rsidP="00123D45">
            <w:pPr>
              <w:jc w:val="center"/>
              <w:rPr>
                <w:sz w:val="2"/>
                <w:szCs w:val="2"/>
                <w:lang w:val="en-US"/>
              </w:rPr>
            </w:pPr>
          </w:p>
        </w:tc>
      </w:tr>
      <w:tr w:rsidR="00614E29" w:rsidRPr="00B40365" w14:paraId="7C36E4D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5ED0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CF3CB6A"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FCF641F"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240BF18"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EFE0A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0,38</w:t>
            </w:r>
          </w:p>
        </w:tc>
        <w:tc>
          <w:tcPr>
            <w:tcW w:w="1559" w:type="dxa"/>
            <w:gridSpan w:val="2"/>
            <w:tcBorders>
              <w:top w:val="nil"/>
              <w:bottom w:val="single" w:sz="2" w:space="0" w:color="auto"/>
            </w:tcBorders>
            <w:vAlign w:val="center"/>
          </w:tcPr>
          <w:p w14:paraId="658A0D8E" w14:textId="77777777" w:rsidR="00614E29" w:rsidRPr="00C97908" w:rsidRDefault="00614E29" w:rsidP="00123D45">
            <w:pPr>
              <w:jc w:val="center"/>
              <w:rPr>
                <w:sz w:val="16"/>
                <w:szCs w:val="16"/>
                <w:lang w:val="en-US"/>
              </w:rPr>
            </w:pPr>
            <w:r w:rsidRPr="00C97908">
              <w:rPr>
                <w:sz w:val="16"/>
                <w:szCs w:val="16"/>
                <w:lang w:val="en-US"/>
              </w:rPr>
              <w:t>0,38</w:t>
            </w:r>
          </w:p>
        </w:tc>
      </w:tr>
      <w:tr w:rsidR="00614E29" w:rsidRPr="00B40365" w14:paraId="2D40E29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F5E74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4B70455" w14:textId="77777777" w:rsidR="00614E29" w:rsidRPr="00B40365" w:rsidRDefault="00614E29" w:rsidP="00123D45">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0C2E13CA" w14:textId="77777777" w:rsidR="00614E29" w:rsidRPr="00C97908" w:rsidRDefault="00614E29" w:rsidP="00123D45">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5EB9D6DE"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74DC1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02D19BB"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B40365" w14:paraId="74EF173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40A10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36E66E8" w14:textId="77777777" w:rsidR="00614E29" w:rsidRPr="00B40365" w:rsidRDefault="00614E29" w:rsidP="00123D4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D6E9232" w14:textId="77777777" w:rsidR="00614E29" w:rsidRPr="00C97908" w:rsidRDefault="00614E29" w:rsidP="00123D4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5EB5FAD"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C2760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C376A1F" w14:textId="77777777" w:rsidR="00614E29" w:rsidRPr="00C97908" w:rsidRDefault="00614E29" w:rsidP="00123D45">
            <w:pPr>
              <w:jc w:val="center"/>
              <w:rPr>
                <w:sz w:val="16"/>
                <w:szCs w:val="16"/>
                <w:lang w:val="en-US"/>
              </w:rPr>
            </w:pPr>
            <w:r w:rsidRPr="00C97908">
              <w:rPr>
                <w:sz w:val="16"/>
                <w:szCs w:val="16"/>
                <w:lang w:val="en-US"/>
              </w:rPr>
              <w:t>0,00</w:t>
            </w:r>
          </w:p>
        </w:tc>
      </w:tr>
      <w:tr w:rsidR="00614E29" w:rsidRPr="00B40365" w14:paraId="46BC404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5A0E1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0DC61DB"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1A2B094"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95CE313"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8035E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0A14AB9" w14:textId="77777777" w:rsidR="00614E29" w:rsidRPr="00C97908" w:rsidRDefault="00614E29" w:rsidP="00123D45">
            <w:pPr>
              <w:jc w:val="center"/>
              <w:rPr>
                <w:sz w:val="16"/>
                <w:szCs w:val="16"/>
                <w:lang w:val="en-US"/>
              </w:rPr>
            </w:pPr>
            <w:r w:rsidRPr="00C97908">
              <w:rPr>
                <w:sz w:val="16"/>
                <w:szCs w:val="16"/>
                <w:lang w:val="en-US"/>
              </w:rPr>
              <w:t>0,05</w:t>
            </w:r>
          </w:p>
        </w:tc>
      </w:tr>
      <w:tr w:rsidR="00614E29" w:rsidRPr="00B40365" w14:paraId="1B86EE3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FB7A1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08727BB" w14:textId="77777777" w:rsidR="00614E29" w:rsidRPr="00B40365" w:rsidRDefault="00614E29" w:rsidP="00123D45">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6C0C224C" w14:textId="77777777" w:rsidR="00614E29" w:rsidRPr="00C97908" w:rsidRDefault="00614E29" w:rsidP="00123D45">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288CB6FF"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55120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0FA08124"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B40365" w14:paraId="0AC8F19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6D66E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A12A614" w14:textId="77777777" w:rsidR="00614E29" w:rsidRPr="00B40365" w:rsidRDefault="00614E29" w:rsidP="00123D45">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187A4381" w14:textId="77777777" w:rsidR="00614E29" w:rsidRPr="00C97908" w:rsidRDefault="00614E29" w:rsidP="00123D45">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257C7778"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FFF4A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2058D3FA"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B40365" w14:paraId="6663EE7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E90A8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C46446C" w14:textId="77777777" w:rsidR="00614E29" w:rsidRPr="00B40365" w:rsidRDefault="00614E29" w:rsidP="00123D45">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14:paraId="0EBBB97B" w14:textId="77777777" w:rsidR="00614E29" w:rsidRPr="00C97908" w:rsidRDefault="00614E29" w:rsidP="00123D45">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14:paraId="52C759C8"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CC2D0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67E8BB3D"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B40365" w14:paraId="75A6501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C1681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0C2E7AF" w14:textId="77777777" w:rsidR="00614E29" w:rsidRPr="00B40365" w:rsidRDefault="00614E29" w:rsidP="00123D45">
            <w:pPr>
              <w:jc w:val="center"/>
              <w:rPr>
                <w:sz w:val="16"/>
                <w:szCs w:val="16"/>
                <w:lang w:val="en-US"/>
              </w:rPr>
            </w:pPr>
            <w:r w:rsidRPr="00B40365">
              <w:rPr>
                <w:sz w:val="16"/>
                <w:szCs w:val="16"/>
                <w:lang w:val="en-US"/>
              </w:rPr>
              <w:t>2874115881198</w:t>
            </w:r>
          </w:p>
        </w:tc>
        <w:tc>
          <w:tcPr>
            <w:tcW w:w="4366" w:type="dxa"/>
            <w:gridSpan w:val="4"/>
            <w:tcBorders>
              <w:top w:val="nil"/>
              <w:bottom w:val="single" w:sz="2" w:space="0" w:color="auto"/>
            </w:tcBorders>
            <w:vAlign w:val="center"/>
          </w:tcPr>
          <w:p w14:paraId="003F20A9" w14:textId="77777777" w:rsidR="00614E29" w:rsidRPr="00C97908" w:rsidRDefault="00614E29" w:rsidP="00123D45">
            <w:pPr>
              <w:rPr>
                <w:sz w:val="16"/>
                <w:szCs w:val="16"/>
                <w:lang w:val="en-US"/>
              </w:rPr>
            </w:pPr>
            <w:r w:rsidRPr="00C97908">
              <w:rPr>
                <w:sz w:val="16"/>
                <w:szCs w:val="16"/>
                <w:lang w:val="en-US"/>
              </w:rPr>
              <w:t>Saiba   M 6</w:t>
            </w:r>
          </w:p>
        </w:tc>
        <w:tc>
          <w:tcPr>
            <w:tcW w:w="1021" w:type="dxa"/>
            <w:gridSpan w:val="3"/>
            <w:tcBorders>
              <w:top w:val="nil"/>
              <w:bottom w:val="single" w:sz="2" w:space="0" w:color="auto"/>
            </w:tcBorders>
            <w:vAlign w:val="center"/>
          </w:tcPr>
          <w:p w14:paraId="10D49F15"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E7982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1AC43EB4"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B40365" w14:paraId="21264BA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5B4DE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1C7B48A" w14:textId="77777777" w:rsidR="00614E29" w:rsidRPr="00B40365" w:rsidRDefault="00614E29" w:rsidP="00123D45">
            <w:pPr>
              <w:jc w:val="center"/>
              <w:rPr>
                <w:sz w:val="16"/>
                <w:szCs w:val="16"/>
                <w:lang w:val="en-US"/>
              </w:rPr>
            </w:pPr>
            <w:r w:rsidRPr="00B40365">
              <w:rPr>
                <w:sz w:val="16"/>
                <w:szCs w:val="16"/>
                <w:lang w:val="en-US"/>
              </w:rPr>
              <w:t>2874115819950</w:t>
            </w:r>
          </w:p>
        </w:tc>
        <w:tc>
          <w:tcPr>
            <w:tcW w:w="4366" w:type="dxa"/>
            <w:gridSpan w:val="4"/>
            <w:tcBorders>
              <w:top w:val="nil"/>
              <w:bottom w:val="single" w:sz="2" w:space="0" w:color="auto"/>
            </w:tcBorders>
            <w:vAlign w:val="center"/>
          </w:tcPr>
          <w:p w14:paraId="5565D904" w14:textId="77777777" w:rsidR="00614E29" w:rsidRPr="00C97908" w:rsidRDefault="00614E29" w:rsidP="00123D45">
            <w:pPr>
              <w:rPr>
                <w:sz w:val="16"/>
                <w:szCs w:val="16"/>
                <w:lang w:val="en-US"/>
              </w:rPr>
            </w:pPr>
            <w:r w:rsidRPr="00C97908">
              <w:rPr>
                <w:sz w:val="16"/>
                <w:szCs w:val="16"/>
                <w:lang w:val="en-US"/>
              </w:rPr>
              <w:t>Surub M6x22 mm</w:t>
            </w:r>
          </w:p>
        </w:tc>
        <w:tc>
          <w:tcPr>
            <w:tcW w:w="1021" w:type="dxa"/>
            <w:gridSpan w:val="3"/>
            <w:tcBorders>
              <w:top w:val="nil"/>
              <w:bottom w:val="single" w:sz="2" w:space="0" w:color="auto"/>
            </w:tcBorders>
            <w:vAlign w:val="center"/>
          </w:tcPr>
          <w:p w14:paraId="3F4341D9"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42020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09551C2B"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9B70F2" w14:paraId="516505C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302732" w14:textId="77777777" w:rsidR="00614E29" w:rsidRPr="005E2CA0" w:rsidRDefault="00614E29" w:rsidP="00123D45">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14:paraId="335C7C7C" w14:textId="77777777" w:rsidR="00614E29" w:rsidRPr="005E2CA0" w:rsidRDefault="00614E29" w:rsidP="00123D45">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7E207A48" w14:textId="77777777" w:rsidR="00614E29" w:rsidRPr="005E2CA0" w:rsidRDefault="00614E29" w:rsidP="00123D45">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14:paraId="3F00292C"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4385122"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F8D3826"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67B00FD9" w14:textId="77777777" w:rsidR="00614E29" w:rsidRPr="005E2CA0" w:rsidRDefault="00614E29" w:rsidP="00123D45">
            <w:pPr>
              <w:jc w:val="center"/>
              <w:rPr>
                <w:b/>
                <w:bCs/>
                <w:sz w:val="22"/>
                <w:szCs w:val="22"/>
                <w:lang w:val="en-US"/>
              </w:rPr>
            </w:pPr>
            <w:r w:rsidRPr="005E2CA0">
              <w:rPr>
                <w:b/>
                <w:bCs/>
                <w:sz w:val="22"/>
                <w:szCs w:val="22"/>
                <w:lang w:val="en-US"/>
              </w:rPr>
              <w:t>5,00</w:t>
            </w:r>
          </w:p>
          <w:p w14:paraId="685CF662" w14:textId="77777777" w:rsidR="00614E29" w:rsidRPr="009B70F2" w:rsidRDefault="00614E29" w:rsidP="00123D45">
            <w:pPr>
              <w:jc w:val="center"/>
              <w:rPr>
                <w:sz w:val="2"/>
                <w:szCs w:val="2"/>
                <w:lang w:val="en-US"/>
              </w:rPr>
            </w:pPr>
          </w:p>
        </w:tc>
      </w:tr>
      <w:tr w:rsidR="00614E29" w:rsidRPr="00B40365" w14:paraId="3BEF9A8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9BD75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4A13751"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7D3EAEE"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7E87165"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530DB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1C4270D7" w14:textId="77777777" w:rsidR="00614E29" w:rsidRPr="00C97908" w:rsidRDefault="00614E29" w:rsidP="00123D45">
            <w:pPr>
              <w:jc w:val="center"/>
              <w:rPr>
                <w:sz w:val="16"/>
                <w:szCs w:val="16"/>
                <w:lang w:val="en-US"/>
              </w:rPr>
            </w:pPr>
            <w:r w:rsidRPr="00C97908">
              <w:rPr>
                <w:sz w:val="16"/>
                <w:szCs w:val="16"/>
                <w:lang w:val="en-US"/>
              </w:rPr>
              <w:t>1,35</w:t>
            </w:r>
          </w:p>
        </w:tc>
      </w:tr>
      <w:tr w:rsidR="00614E29" w:rsidRPr="00B40365" w14:paraId="48E04E1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08369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023EB65" w14:textId="77777777" w:rsidR="00614E29" w:rsidRPr="00B40365" w:rsidRDefault="00614E29" w:rsidP="00123D45">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D0A4ABF" w14:textId="77777777" w:rsidR="00614E29" w:rsidRPr="00C97908" w:rsidRDefault="00614E29" w:rsidP="00123D45">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4EE25F0C"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652B2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D3517D7" w14:textId="77777777" w:rsidR="00614E29" w:rsidRPr="00C97908" w:rsidRDefault="00614E29" w:rsidP="00123D45">
            <w:pPr>
              <w:jc w:val="center"/>
              <w:rPr>
                <w:sz w:val="16"/>
                <w:szCs w:val="16"/>
                <w:lang w:val="en-US"/>
              </w:rPr>
            </w:pPr>
            <w:r w:rsidRPr="00C97908">
              <w:rPr>
                <w:sz w:val="16"/>
                <w:szCs w:val="16"/>
                <w:lang w:val="en-US"/>
              </w:rPr>
              <w:t>5,00</w:t>
            </w:r>
          </w:p>
        </w:tc>
      </w:tr>
      <w:tr w:rsidR="00614E29" w:rsidRPr="00B40365" w14:paraId="7203E8D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2006D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7B455EE" w14:textId="77777777" w:rsidR="00614E29" w:rsidRPr="00B40365" w:rsidRDefault="00614E29" w:rsidP="00123D4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C5158C9" w14:textId="77777777" w:rsidR="00614E29" w:rsidRPr="00C97908" w:rsidRDefault="00614E29" w:rsidP="00123D4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7C8023F"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0ADBA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E99EC1C"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B40365" w14:paraId="0BC5620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7F43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B2FDA4A"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5D5FE3C"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D8703DC"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ABF46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2CADE78" w14:textId="77777777" w:rsidR="00614E29" w:rsidRPr="00C97908" w:rsidRDefault="00614E29" w:rsidP="00123D45">
            <w:pPr>
              <w:jc w:val="center"/>
              <w:rPr>
                <w:sz w:val="16"/>
                <w:szCs w:val="16"/>
                <w:lang w:val="en-US"/>
              </w:rPr>
            </w:pPr>
            <w:r w:rsidRPr="00C97908">
              <w:rPr>
                <w:sz w:val="16"/>
                <w:szCs w:val="16"/>
                <w:lang w:val="en-US"/>
              </w:rPr>
              <w:t>0,25</w:t>
            </w:r>
          </w:p>
        </w:tc>
      </w:tr>
      <w:tr w:rsidR="00614E29" w:rsidRPr="009B70F2" w14:paraId="3C5D76C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4EAED7" w14:textId="77777777" w:rsidR="00614E29" w:rsidRPr="005E2CA0" w:rsidRDefault="00614E29" w:rsidP="00123D45">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14:paraId="1B963118" w14:textId="77777777" w:rsidR="00614E29" w:rsidRPr="005E2CA0" w:rsidRDefault="00614E29" w:rsidP="00123D45">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6BE62807" w14:textId="77777777" w:rsidR="00614E29" w:rsidRPr="005E2CA0" w:rsidRDefault="00614E29" w:rsidP="00123D45">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C16)</w:t>
            </w:r>
          </w:p>
          <w:p w14:paraId="779A8B3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EDC257B"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E96D1CC"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AFB7186" w14:textId="77777777" w:rsidR="00614E29" w:rsidRPr="005E2CA0" w:rsidRDefault="00614E29" w:rsidP="00123D45">
            <w:pPr>
              <w:jc w:val="center"/>
              <w:rPr>
                <w:b/>
                <w:bCs/>
                <w:sz w:val="22"/>
                <w:szCs w:val="22"/>
                <w:lang w:val="en-US"/>
              </w:rPr>
            </w:pPr>
            <w:r w:rsidRPr="005E2CA0">
              <w:rPr>
                <w:b/>
                <w:bCs/>
                <w:sz w:val="22"/>
                <w:szCs w:val="22"/>
                <w:lang w:val="en-US"/>
              </w:rPr>
              <w:t>5,00</w:t>
            </w:r>
          </w:p>
          <w:p w14:paraId="7B3F0987" w14:textId="77777777" w:rsidR="00614E29" w:rsidRPr="009B70F2" w:rsidRDefault="00614E29" w:rsidP="00123D45">
            <w:pPr>
              <w:jc w:val="center"/>
              <w:rPr>
                <w:sz w:val="2"/>
                <w:szCs w:val="2"/>
                <w:lang w:val="en-US"/>
              </w:rPr>
            </w:pPr>
          </w:p>
        </w:tc>
      </w:tr>
      <w:tr w:rsidR="00614E29" w:rsidRPr="00B40365" w14:paraId="680CC76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A392E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64882FC"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6D5E52D"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6C5AAD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37DC7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12126DD9" w14:textId="77777777" w:rsidR="00614E29" w:rsidRPr="00C97908" w:rsidRDefault="00614E29" w:rsidP="00123D45">
            <w:pPr>
              <w:jc w:val="center"/>
              <w:rPr>
                <w:sz w:val="16"/>
                <w:szCs w:val="16"/>
                <w:lang w:val="en-US"/>
              </w:rPr>
            </w:pPr>
            <w:r w:rsidRPr="00C97908">
              <w:rPr>
                <w:sz w:val="16"/>
                <w:szCs w:val="16"/>
                <w:lang w:val="en-US"/>
              </w:rPr>
              <w:t>1,35</w:t>
            </w:r>
          </w:p>
        </w:tc>
      </w:tr>
      <w:tr w:rsidR="00614E29" w:rsidRPr="00B40365" w14:paraId="71FF900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4B267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70E9D55" w14:textId="77777777" w:rsidR="00614E29" w:rsidRPr="00B40365" w:rsidRDefault="00614E29" w:rsidP="00123D45">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66B6AF60" w14:textId="77777777" w:rsidR="00614E29" w:rsidRPr="00C97908" w:rsidRDefault="00614E29" w:rsidP="00123D45">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0972EC7D"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E73F7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A7B9492" w14:textId="77777777" w:rsidR="00614E29" w:rsidRPr="00C97908" w:rsidRDefault="00614E29" w:rsidP="00123D45">
            <w:pPr>
              <w:jc w:val="center"/>
              <w:rPr>
                <w:sz w:val="16"/>
                <w:szCs w:val="16"/>
                <w:lang w:val="en-US"/>
              </w:rPr>
            </w:pPr>
            <w:r w:rsidRPr="00C97908">
              <w:rPr>
                <w:sz w:val="16"/>
                <w:szCs w:val="16"/>
                <w:lang w:val="en-US"/>
              </w:rPr>
              <w:t>5,00</w:t>
            </w:r>
          </w:p>
        </w:tc>
      </w:tr>
      <w:tr w:rsidR="00614E29" w:rsidRPr="00B40365" w14:paraId="7999CE87"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4591C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BF70193" w14:textId="77777777" w:rsidR="00614E29" w:rsidRPr="00B40365" w:rsidRDefault="00614E29" w:rsidP="00123D4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E041C60" w14:textId="77777777" w:rsidR="00614E29" w:rsidRPr="00C97908" w:rsidRDefault="00614E29" w:rsidP="00123D4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EC15CA7"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0C3AF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F3F4729"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B40365" w14:paraId="17868A3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94FAB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A6236A3"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4D6D8FE"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14F5095"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D3227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70DE343A" w14:textId="77777777" w:rsidR="00614E29" w:rsidRPr="00C97908" w:rsidRDefault="00614E29" w:rsidP="00123D45">
            <w:pPr>
              <w:jc w:val="center"/>
              <w:rPr>
                <w:sz w:val="16"/>
                <w:szCs w:val="16"/>
                <w:lang w:val="en-US"/>
              </w:rPr>
            </w:pPr>
            <w:r w:rsidRPr="00C97908">
              <w:rPr>
                <w:sz w:val="16"/>
                <w:szCs w:val="16"/>
                <w:lang w:val="en-US"/>
              </w:rPr>
              <w:t>0,25</w:t>
            </w:r>
          </w:p>
        </w:tc>
      </w:tr>
      <w:tr w:rsidR="00614E29" w:rsidRPr="009B70F2" w14:paraId="6543774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700352" w14:textId="77777777" w:rsidR="00614E29" w:rsidRPr="005E2CA0" w:rsidRDefault="00614E29" w:rsidP="00123D45">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14:paraId="273C16E4" w14:textId="77777777" w:rsidR="00614E29" w:rsidRPr="005E2CA0" w:rsidRDefault="00614E29" w:rsidP="00123D45">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4746E1D9" w14:textId="77777777" w:rsidR="00614E29" w:rsidRPr="005E2CA0" w:rsidRDefault="00614E29" w:rsidP="00123D45">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C20)</w:t>
            </w:r>
          </w:p>
          <w:p w14:paraId="05532471"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1A9B806" w14:textId="77777777" w:rsidR="00614E29" w:rsidRPr="005E2CA0" w:rsidRDefault="00614E29" w:rsidP="00123D45">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4705A82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F0FCDAF" w14:textId="77777777" w:rsidR="00614E29" w:rsidRPr="005E2CA0" w:rsidRDefault="00614E29" w:rsidP="00123D45">
            <w:pPr>
              <w:jc w:val="center"/>
              <w:rPr>
                <w:b/>
                <w:bCs/>
                <w:sz w:val="22"/>
                <w:szCs w:val="22"/>
                <w:lang w:val="en-US"/>
              </w:rPr>
            </w:pPr>
            <w:r w:rsidRPr="005E2CA0">
              <w:rPr>
                <w:b/>
                <w:bCs/>
                <w:sz w:val="22"/>
                <w:szCs w:val="22"/>
                <w:lang w:val="en-US"/>
              </w:rPr>
              <w:t>2,00</w:t>
            </w:r>
          </w:p>
          <w:p w14:paraId="5C52884A" w14:textId="77777777" w:rsidR="00614E29" w:rsidRPr="009B70F2" w:rsidRDefault="00614E29" w:rsidP="00123D45">
            <w:pPr>
              <w:jc w:val="center"/>
              <w:rPr>
                <w:sz w:val="2"/>
                <w:szCs w:val="2"/>
                <w:lang w:val="en-US"/>
              </w:rPr>
            </w:pPr>
          </w:p>
        </w:tc>
      </w:tr>
      <w:tr w:rsidR="00614E29" w:rsidRPr="00B40365" w14:paraId="7D998E1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44E1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F758E85"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BE951F0"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0F96B49"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95962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74AF2133" w14:textId="77777777" w:rsidR="00614E29" w:rsidRPr="00C97908" w:rsidRDefault="00614E29" w:rsidP="00123D45">
            <w:pPr>
              <w:jc w:val="center"/>
              <w:rPr>
                <w:sz w:val="16"/>
                <w:szCs w:val="16"/>
                <w:lang w:val="en-US"/>
              </w:rPr>
            </w:pPr>
            <w:r w:rsidRPr="00C97908">
              <w:rPr>
                <w:sz w:val="16"/>
                <w:szCs w:val="16"/>
                <w:lang w:val="en-US"/>
              </w:rPr>
              <w:t>0,54</w:t>
            </w:r>
          </w:p>
        </w:tc>
      </w:tr>
      <w:tr w:rsidR="00614E29" w:rsidRPr="00B40365" w14:paraId="40A999D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ED369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553184A" w14:textId="77777777" w:rsidR="00614E29" w:rsidRPr="00B40365" w:rsidRDefault="00614E29" w:rsidP="00123D45">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6FD7B0E3" w14:textId="77777777" w:rsidR="00614E29" w:rsidRPr="00C97908" w:rsidRDefault="00614E29" w:rsidP="00123D45">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40A9E4C8"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BAB14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5301530"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B40365" w14:paraId="65750D2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FD14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38C7A84" w14:textId="77777777" w:rsidR="00614E29" w:rsidRPr="00B40365" w:rsidRDefault="00614E29" w:rsidP="00123D4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F44FF1B" w14:textId="77777777" w:rsidR="00614E29" w:rsidRPr="00C97908" w:rsidRDefault="00614E29" w:rsidP="00123D4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4FB90E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F24BC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750E52F"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B40365" w14:paraId="727077D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8632C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5581E64"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092D172"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B79EAA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2B627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E6CE3EB" w14:textId="77777777" w:rsidR="00614E29" w:rsidRPr="00C97908" w:rsidRDefault="00614E29" w:rsidP="00123D45">
            <w:pPr>
              <w:jc w:val="center"/>
              <w:rPr>
                <w:sz w:val="16"/>
                <w:szCs w:val="16"/>
                <w:lang w:val="en-US"/>
              </w:rPr>
            </w:pPr>
            <w:r w:rsidRPr="00C97908">
              <w:rPr>
                <w:sz w:val="16"/>
                <w:szCs w:val="16"/>
                <w:lang w:val="en-US"/>
              </w:rPr>
              <w:t>0,10</w:t>
            </w:r>
          </w:p>
        </w:tc>
      </w:tr>
      <w:tr w:rsidR="00614E29" w:rsidRPr="009B70F2" w14:paraId="66379EC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B3AD7B" w14:textId="77777777" w:rsidR="00614E29" w:rsidRPr="005E2CA0" w:rsidRDefault="00614E29" w:rsidP="00123D45">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14:paraId="0B13311C" w14:textId="77777777" w:rsidR="00614E29" w:rsidRPr="005E2CA0" w:rsidRDefault="00614E29" w:rsidP="00123D45">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7A4FC873" w14:textId="77777777" w:rsidR="00614E29" w:rsidRPr="005E2CA0" w:rsidRDefault="00614E29" w:rsidP="00123D45">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(Automat diferential cu caracteristica "AC", bipolar, In=20A)</w:t>
            </w:r>
          </w:p>
          <w:p w14:paraId="61C9D657"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730BD78"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3E173B8"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B212C7E" w14:textId="77777777" w:rsidR="00614E29" w:rsidRPr="005E2CA0" w:rsidRDefault="00614E29" w:rsidP="00123D45">
            <w:pPr>
              <w:jc w:val="center"/>
              <w:rPr>
                <w:b/>
                <w:bCs/>
                <w:sz w:val="22"/>
                <w:szCs w:val="22"/>
                <w:lang w:val="en-US"/>
              </w:rPr>
            </w:pPr>
            <w:r w:rsidRPr="005E2CA0">
              <w:rPr>
                <w:b/>
                <w:bCs/>
                <w:sz w:val="22"/>
                <w:szCs w:val="22"/>
                <w:lang w:val="en-US"/>
              </w:rPr>
              <w:t>2,00</w:t>
            </w:r>
          </w:p>
          <w:p w14:paraId="02B49EAA" w14:textId="77777777" w:rsidR="00614E29" w:rsidRPr="009B70F2" w:rsidRDefault="00614E29" w:rsidP="00123D45">
            <w:pPr>
              <w:jc w:val="center"/>
              <w:rPr>
                <w:sz w:val="2"/>
                <w:szCs w:val="2"/>
                <w:lang w:val="en-US"/>
              </w:rPr>
            </w:pPr>
          </w:p>
        </w:tc>
      </w:tr>
      <w:tr w:rsidR="00614E29" w:rsidRPr="00B40365" w14:paraId="278D06C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D2E28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B4A3D25"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A18B371"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0A8F1C2"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4F750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0F4A1179" w14:textId="77777777" w:rsidR="00614E29" w:rsidRPr="00C97908" w:rsidRDefault="00614E29" w:rsidP="00123D45">
            <w:pPr>
              <w:jc w:val="center"/>
              <w:rPr>
                <w:sz w:val="16"/>
                <w:szCs w:val="16"/>
                <w:lang w:val="en-US"/>
              </w:rPr>
            </w:pPr>
            <w:r w:rsidRPr="00C97908">
              <w:rPr>
                <w:sz w:val="16"/>
                <w:szCs w:val="16"/>
                <w:lang w:val="en-US"/>
              </w:rPr>
              <w:t>0,54</w:t>
            </w:r>
          </w:p>
        </w:tc>
      </w:tr>
      <w:tr w:rsidR="00614E29" w:rsidRPr="00B40365" w14:paraId="22E76F7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9E67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61C66AF" w14:textId="77777777" w:rsidR="00614E29" w:rsidRPr="00B40365" w:rsidRDefault="00614E29" w:rsidP="00123D45">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A9C2B87" w14:textId="77777777" w:rsidR="00614E29" w:rsidRPr="00C97908" w:rsidRDefault="00614E29" w:rsidP="00123D45">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143EBFE0"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53A21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17DD1D4"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B40365" w14:paraId="0B62398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ABB33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D084644" w14:textId="77777777" w:rsidR="00614E29" w:rsidRPr="00B40365" w:rsidRDefault="00614E29" w:rsidP="00123D4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17C5208" w14:textId="77777777" w:rsidR="00614E29" w:rsidRPr="00C97908" w:rsidRDefault="00614E29" w:rsidP="00123D4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963C0A4"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E2353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B202618" w14:textId="77777777" w:rsidR="00614E29" w:rsidRPr="00C97908" w:rsidRDefault="00614E29" w:rsidP="00123D45">
            <w:pPr>
              <w:jc w:val="center"/>
              <w:rPr>
                <w:sz w:val="16"/>
                <w:szCs w:val="16"/>
                <w:lang w:val="en-US"/>
              </w:rPr>
            </w:pPr>
            <w:r w:rsidRPr="00C97908">
              <w:rPr>
                <w:sz w:val="16"/>
                <w:szCs w:val="16"/>
                <w:lang w:val="en-US"/>
              </w:rPr>
              <w:t>0,01</w:t>
            </w:r>
          </w:p>
        </w:tc>
      </w:tr>
      <w:tr w:rsidR="00614E29" w:rsidRPr="00B40365" w14:paraId="39AA1B5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454BC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778EE6E"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55FC356"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5D577C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602C3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98BF7B0" w14:textId="77777777" w:rsidR="00614E29" w:rsidRPr="00C97908" w:rsidRDefault="00614E29" w:rsidP="00123D45">
            <w:pPr>
              <w:jc w:val="center"/>
              <w:rPr>
                <w:sz w:val="16"/>
                <w:szCs w:val="16"/>
                <w:lang w:val="en-US"/>
              </w:rPr>
            </w:pPr>
            <w:r w:rsidRPr="00C97908">
              <w:rPr>
                <w:sz w:val="16"/>
                <w:szCs w:val="16"/>
                <w:lang w:val="en-US"/>
              </w:rPr>
              <w:t>0,10</w:t>
            </w:r>
          </w:p>
        </w:tc>
      </w:tr>
      <w:tr w:rsidR="00614E29" w:rsidRPr="009B70F2" w14:paraId="1A7174F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E8A55D" w14:textId="77777777" w:rsidR="00614E29" w:rsidRPr="005E2CA0" w:rsidRDefault="00614E29" w:rsidP="00123D45">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14:paraId="711CADCF" w14:textId="77777777" w:rsidR="00614E29" w:rsidRPr="005E2CA0" w:rsidRDefault="00614E29" w:rsidP="00123D45">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14:paraId="7444D3E9" w14:textId="77777777" w:rsidR="00614E29" w:rsidRPr="005E2CA0" w:rsidRDefault="00614E29" w:rsidP="00123D45">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3*1.5mm)</w:t>
            </w:r>
          </w:p>
          <w:p w14:paraId="0F827946"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B732E00"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CB878FD"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C064439" w14:textId="77777777" w:rsidR="00614E29" w:rsidRPr="005E2CA0" w:rsidRDefault="00614E29" w:rsidP="00123D45">
            <w:pPr>
              <w:jc w:val="center"/>
              <w:rPr>
                <w:b/>
                <w:bCs/>
                <w:sz w:val="22"/>
                <w:szCs w:val="22"/>
                <w:lang w:val="en-US"/>
              </w:rPr>
            </w:pPr>
            <w:r w:rsidRPr="005E2CA0">
              <w:rPr>
                <w:b/>
                <w:bCs/>
                <w:sz w:val="22"/>
                <w:szCs w:val="22"/>
                <w:lang w:val="en-US"/>
              </w:rPr>
              <w:t>100,00</w:t>
            </w:r>
          </w:p>
          <w:p w14:paraId="57740F07" w14:textId="77777777" w:rsidR="00614E29" w:rsidRPr="009B70F2" w:rsidRDefault="00614E29" w:rsidP="00123D45">
            <w:pPr>
              <w:jc w:val="center"/>
              <w:rPr>
                <w:sz w:val="2"/>
                <w:szCs w:val="2"/>
                <w:lang w:val="en-US"/>
              </w:rPr>
            </w:pPr>
          </w:p>
        </w:tc>
      </w:tr>
      <w:tr w:rsidR="00614E29" w:rsidRPr="00B40365" w14:paraId="495A542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0A6A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7274C95"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9B1D521"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64A4D7E"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8BDA4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4F429BA8" w14:textId="77777777" w:rsidR="00614E29" w:rsidRPr="00C97908" w:rsidRDefault="00614E29" w:rsidP="00123D45">
            <w:pPr>
              <w:jc w:val="center"/>
              <w:rPr>
                <w:sz w:val="16"/>
                <w:szCs w:val="16"/>
                <w:lang w:val="en-US"/>
              </w:rPr>
            </w:pPr>
            <w:r w:rsidRPr="00C97908">
              <w:rPr>
                <w:sz w:val="16"/>
                <w:szCs w:val="16"/>
                <w:lang w:val="en-US"/>
              </w:rPr>
              <w:t>7,00</w:t>
            </w:r>
          </w:p>
        </w:tc>
      </w:tr>
      <w:tr w:rsidR="00614E29" w:rsidRPr="00B40365" w14:paraId="26F0807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B00A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335187B" w14:textId="77777777" w:rsidR="00614E29" w:rsidRPr="00B40365" w:rsidRDefault="00614E29" w:rsidP="00123D45">
            <w:pPr>
              <w:jc w:val="center"/>
              <w:rPr>
                <w:sz w:val="16"/>
                <w:szCs w:val="16"/>
                <w:lang w:val="en-US"/>
              </w:rPr>
            </w:pPr>
            <w:r w:rsidRPr="00B40365">
              <w:rPr>
                <w:sz w:val="16"/>
                <w:szCs w:val="16"/>
                <w:lang w:val="en-US"/>
              </w:rPr>
              <w:t>2722103107001-3</w:t>
            </w:r>
          </w:p>
        </w:tc>
        <w:tc>
          <w:tcPr>
            <w:tcW w:w="4366" w:type="dxa"/>
            <w:gridSpan w:val="4"/>
            <w:tcBorders>
              <w:top w:val="nil"/>
              <w:bottom w:val="single" w:sz="2" w:space="0" w:color="auto"/>
            </w:tcBorders>
            <w:vAlign w:val="center"/>
          </w:tcPr>
          <w:p w14:paraId="46F8EC4B" w14:textId="77777777" w:rsidR="00614E29" w:rsidRPr="00C97908" w:rsidRDefault="00614E29" w:rsidP="00123D45">
            <w:pPr>
              <w:rPr>
                <w:sz w:val="16"/>
                <w:szCs w:val="16"/>
                <w:lang w:val="en-US"/>
              </w:rPr>
            </w:pPr>
            <w:r w:rsidRPr="00C97908">
              <w:rPr>
                <w:sz w:val="16"/>
                <w:szCs w:val="16"/>
                <w:lang w:val="en-US"/>
              </w:rPr>
              <w:t>Cablu din cupru VVGng LS-0.66 3*1.5mm</w:t>
            </w:r>
          </w:p>
        </w:tc>
        <w:tc>
          <w:tcPr>
            <w:tcW w:w="1021" w:type="dxa"/>
            <w:gridSpan w:val="3"/>
            <w:tcBorders>
              <w:top w:val="nil"/>
              <w:bottom w:val="single" w:sz="2" w:space="0" w:color="auto"/>
            </w:tcBorders>
            <w:vAlign w:val="center"/>
          </w:tcPr>
          <w:p w14:paraId="568DC945"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86F359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7D685778" w14:textId="77777777" w:rsidR="00614E29" w:rsidRPr="00C97908" w:rsidRDefault="00614E29" w:rsidP="00123D45">
            <w:pPr>
              <w:jc w:val="center"/>
              <w:rPr>
                <w:sz w:val="16"/>
                <w:szCs w:val="16"/>
                <w:lang w:val="en-US"/>
              </w:rPr>
            </w:pPr>
            <w:r w:rsidRPr="00C97908">
              <w:rPr>
                <w:sz w:val="16"/>
                <w:szCs w:val="16"/>
                <w:lang w:val="en-US"/>
              </w:rPr>
              <w:t>113,30</w:t>
            </w:r>
          </w:p>
        </w:tc>
      </w:tr>
      <w:tr w:rsidR="00614E29" w:rsidRPr="00B40365" w14:paraId="7932DC6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7D486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84F2B80" w14:textId="77777777" w:rsidR="00614E29" w:rsidRPr="00B40365" w:rsidRDefault="00614E29" w:rsidP="00123D45">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00449B0E" w14:textId="77777777" w:rsidR="00614E29" w:rsidRPr="00C97908" w:rsidRDefault="00614E29" w:rsidP="00123D45">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62FD1B7C"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14551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E12256E" w14:textId="77777777" w:rsidR="00614E29" w:rsidRPr="00C97908" w:rsidRDefault="00614E29" w:rsidP="00123D45">
            <w:pPr>
              <w:jc w:val="center"/>
              <w:rPr>
                <w:sz w:val="16"/>
                <w:szCs w:val="16"/>
                <w:lang w:val="en-US"/>
              </w:rPr>
            </w:pPr>
            <w:r w:rsidRPr="00C97908">
              <w:rPr>
                <w:sz w:val="16"/>
                <w:szCs w:val="16"/>
                <w:lang w:val="en-US"/>
              </w:rPr>
              <w:t>5,50</w:t>
            </w:r>
          </w:p>
        </w:tc>
      </w:tr>
      <w:tr w:rsidR="00614E29" w:rsidRPr="009B70F2" w14:paraId="3AA22D9F"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3D52E6" w14:textId="77777777" w:rsidR="00614E29" w:rsidRPr="005E2CA0" w:rsidRDefault="00614E29" w:rsidP="00123D45">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14:paraId="5EA21D7D" w14:textId="77777777" w:rsidR="00614E29" w:rsidRPr="005E2CA0" w:rsidRDefault="00614E29" w:rsidP="00123D45">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14:paraId="0C523FBF" w14:textId="77777777" w:rsidR="00614E29" w:rsidRPr="005E2CA0" w:rsidRDefault="00614E29" w:rsidP="00123D45">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3*2.5mm)</w:t>
            </w:r>
          </w:p>
          <w:p w14:paraId="4A64351D"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1567241"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C69DD7C"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3462CEE4" w14:textId="77777777" w:rsidR="00614E29" w:rsidRPr="005E2CA0" w:rsidRDefault="00614E29" w:rsidP="00123D45">
            <w:pPr>
              <w:jc w:val="center"/>
              <w:rPr>
                <w:b/>
                <w:bCs/>
                <w:sz w:val="22"/>
                <w:szCs w:val="22"/>
                <w:lang w:val="en-US"/>
              </w:rPr>
            </w:pPr>
            <w:r w:rsidRPr="005E2CA0">
              <w:rPr>
                <w:b/>
                <w:bCs/>
                <w:sz w:val="22"/>
                <w:szCs w:val="22"/>
                <w:lang w:val="en-US"/>
              </w:rPr>
              <w:t>185,00</w:t>
            </w:r>
          </w:p>
          <w:p w14:paraId="4DA7D4F9" w14:textId="77777777" w:rsidR="00614E29" w:rsidRPr="009B70F2" w:rsidRDefault="00614E29" w:rsidP="00123D45">
            <w:pPr>
              <w:jc w:val="center"/>
              <w:rPr>
                <w:sz w:val="2"/>
                <w:szCs w:val="2"/>
                <w:lang w:val="en-US"/>
              </w:rPr>
            </w:pPr>
          </w:p>
        </w:tc>
      </w:tr>
      <w:tr w:rsidR="00614E29" w:rsidRPr="00B40365" w14:paraId="63FA595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BD0C7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1934988"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A78B142"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3351C6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90473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75088C46" w14:textId="77777777" w:rsidR="00614E29" w:rsidRPr="00C97908" w:rsidRDefault="00614E29" w:rsidP="00123D45">
            <w:pPr>
              <w:jc w:val="center"/>
              <w:rPr>
                <w:sz w:val="16"/>
                <w:szCs w:val="16"/>
                <w:lang w:val="en-US"/>
              </w:rPr>
            </w:pPr>
            <w:r w:rsidRPr="00C97908">
              <w:rPr>
                <w:sz w:val="16"/>
                <w:szCs w:val="16"/>
                <w:lang w:val="en-US"/>
              </w:rPr>
              <w:t>12,95</w:t>
            </w:r>
          </w:p>
        </w:tc>
      </w:tr>
      <w:tr w:rsidR="00614E29" w:rsidRPr="00B40365" w14:paraId="6444E25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41EE1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A58BF60" w14:textId="77777777" w:rsidR="00614E29" w:rsidRPr="00B40365" w:rsidRDefault="00614E29" w:rsidP="00123D45">
            <w:pPr>
              <w:jc w:val="center"/>
              <w:rPr>
                <w:sz w:val="16"/>
                <w:szCs w:val="16"/>
                <w:lang w:val="en-US"/>
              </w:rPr>
            </w:pPr>
            <w:r w:rsidRPr="00B40365">
              <w:rPr>
                <w:sz w:val="16"/>
                <w:szCs w:val="16"/>
                <w:lang w:val="en-US"/>
              </w:rPr>
              <w:t>2722103107001-2</w:t>
            </w:r>
          </w:p>
        </w:tc>
        <w:tc>
          <w:tcPr>
            <w:tcW w:w="4366" w:type="dxa"/>
            <w:gridSpan w:val="4"/>
            <w:tcBorders>
              <w:top w:val="nil"/>
              <w:bottom w:val="single" w:sz="2" w:space="0" w:color="auto"/>
            </w:tcBorders>
            <w:vAlign w:val="center"/>
          </w:tcPr>
          <w:p w14:paraId="39B2B4D8" w14:textId="77777777" w:rsidR="00614E29" w:rsidRPr="00C97908" w:rsidRDefault="00614E29" w:rsidP="00123D45">
            <w:pPr>
              <w:rPr>
                <w:sz w:val="16"/>
                <w:szCs w:val="16"/>
                <w:lang w:val="en-US"/>
              </w:rPr>
            </w:pPr>
            <w:r w:rsidRPr="00C97908">
              <w:rPr>
                <w:sz w:val="16"/>
                <w:szCs w:val="16"/>
                <w:lang w:val="en-US"/>
              </w:rPr>
              <w:t>Cablu din cupru VVGng LS-0.66 3*2.5mm</w:t>
            </w:r>
          </w:p>
        </w:tc>
        <w:tc>
          <w:tcPr>
            <w:tcW w:w="1021" w:type="dxa"/>
            <w:gridSpan w:val="3"/>
            <w:tcBorders>
              <w:top w:val="nil"/>
              <w:bottom w:val="single" w:sz="2" w:space="0" w:color="auto"/>
            </w:tcBorders>
            <w:vAlign w:val="center"/>
          </w:tcPr>
          <w:p w14:paraId="17D09CC3"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91A939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4B9D153F" w14:textId="77777777" w:rsidR="00614E29" w:rsidRPr="00C97908" w:rsidRDefault="00614E29" w:rsidP="00123D45">
            <w:pPr>
              <w:jc w:val="center"/>
              <w:rPr>
                <w:sz w:val="16"/>
                <w:szCs w:val="16"/>
                <w:lang w:val="en-US"/>
              </w:rPr>
            </w:pPr>
            <w:r w:rsidRPr="00C97908">
              <w:rPr>
                <w:sz w:val="16"/>
                <w:szCs w:val="16"/>
                <w:lang w:val="en-US"/>
              </w:rPr>
              <w:t>209,60</w:t>
            </w:r>
          </w:p>
        </w:tc>
      </w:tr>
      <w:tr w:rsidR="00614E29" w:rsidRPr="00B40365" w14:paraId="58AE7A4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ACC06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B5E3F95" w14:textId="77777777" w:rsidR="00614E29" w:rsidRPr="00B40365" w:rsidRDefault="00614E29" w:rsidP="00123D45">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09B9FCE4" w14:textId="77777777" w:rsidR="00614E29" w:rsidRPr="00C97908" w:rsidRDefault="00614E29" w:rsidP="00123D45">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3F276E6D"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C41CE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C955A1B" w14:textId="77777777" w:rsidR="00614E29" w:rsidRPr="00C97908" w:rsidRDefault="00614E29" w:rsidP="00123D45">
            <w:pPr>
              <w:jc w:val="center"/>
              <w:rPr>
                <w:sz w:val="16"/>
                <w:szCs w:val="16"/>
                <w:lang w:val="en-US"/>
              </w:rPr>
            </w:pPr>
            <w:r w:rsidRPr="00C97908">
              <w:rPr>
                <w:sz w:val="16"/>
                <w:szCs w:val="16"/>
                <w:lang w:val="en-US"/>
              </w:rPr>
              <w:t>10,18</w:t>
            </w:r>
          </w:p>
        </w:tc>
      </w:tr>
      <w:tr w:rsidR="00614E29" w:rsidRPr="009B70F2" w14:paraId="7A1276D9"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95BFAC" w14:textId="77777777" w:rsidR="00614E29" w:rsidRPr="005E2CA0" w:rsidRDefault="00614E29" w:rsidP="00123D45">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14:paraId="63E70711" w14:textId="77777777" w:rsidR="00614E29" w:rsidRPr="005E2CA0" w:rsidRDefault="00614E29" w:rsidP="00123D45">
            <w:pPr>
              <w:jc w:val="center"/>
              <w:rPr>
                <w:b/>
                <w:bCs/>
                <w:sz w:val="22"/>
                <w:szCs w:val="22"/>
                <w:lang w:val="en-US"/>
              </w:rPr>
            </w:pPr>
            <w:r w:rsidRPr="005E2CA0">
              <w:rPr>
                <w:b/>
                <w:bCs/>
                <w:sz w:val="22"/>
                <w:szCs w:val="22"/>
                <w:lang w:val="en-US"/>
              </w:rPr>
              <w:t>RpEB01B</w:t>
            </w:r>
          </w:p>
        </w:tc>
        <w:tc>
          <w:tcPr>
            <w:tcW w:w="4366" w:type="dxa"/>
            <w:gridSpan w:val="5"/>
            <w:tcBorders>
              <w:top w:val="single" w:sz="4" w:space="0" w:color="auto"/>
              <w:bottom w:val="single" w:sz="4" w:space="0" w:color="auto"/>
            </w:tcBorders>
          </w:tcPr>
          <w:p w14:paraId="3107125C" w14:textId="77777777" w:rsidR="00614E29" w:rsidRPr="005E2CA0" w:rsidRDefault="00614E29" w:rsidP="00123D45">
            <w:pPr>
              <w:rPr>
                <w:b/>
                <w:bCs/>
                <w:sz w:val="2"/>
                <w:szCs w:val="2"/>
                <w:lang w:val="en-US"/>
              </w:rPr>
            </w:pPr>
            <w:r w:rsidRPr="005E2CA0">
              <w:rPr>
                <w:b/>
                <w:bCs/>
                <w:sz w:val="22"/>
                <w:szCs w:val="22"/>
                <w:lang w:val="en-US"/>
              </w:rPr>
              <w:t>Montarea conductorilor mascati, din aluminiu sau cupru, in tuburi, elemente de protectie, montati ingropat, avind sectiunea 25 mmp  (Cablu din cupru VVGng LS- 3x4mm)</w:t>
            </w:r>
          </w:p>
          <w:p w14:paraId="77581E9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A99CE5D"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98E7B0F"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A13CDE8" w14:textId="77777777" w:rsidR="00614E29" w:rsidRPr="005E2CA0" w:rsidRDefault="00614E29" w:rsidP="00123D45">
            <w:pPr>
              <w:jc w:val="center"/>
              <w:rPr>
                <w:b/>
                <w:bCs/>
                <w:sz w:val="22"/>
                <w:szCs w:val="22"/>
                <w:lang w:val="en-US"/>
              </w:rPr>
            </w:pPr>
            <w:r w:rsidRPr="005E2CA0">
              <w:rPr>
                <w:b/>
                <w:bCs/>
                <w:sz w:val="22"/>
                <w:szCs w:val="22"/>
                <w:lang w:val="en-US"/>
              </w:rPr>
              <w:t>20,00</w:t>
            </w:r>
          </w:p>
          <w:p w14:paraId="64CF26DA" w14:textId="77777777" w:rsidR="00614E29" w:rsidRPr="009B70F2" w:rsidRDefault="00614E29" w:rsidP="00123D45">
            <w:pPr>
              <w:jc w:val="center"/>
              <w:rPr>
                <w:sz w:val="2"/>
                <w:szCs w:val="2"/>
                <w:lang w:val="en-US"/>
              </w:rPr>
            </w:pPr>
          </w:p>
        </w:tc>
      </w:tr>
      <w:tr w:rsidR="00614E29" w:rsidRPr="00B40365" w14:paraId="21D5A56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66542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DB61BAD"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E50A3B4"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6A4DA6D"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5C5D9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1B803DF5" w14:textId="77777777" w:rsidR="00614E29" w:rsidRPr="00C97908" w:rsidRDefault="00614E29" w:rsidP="00123D45">
            <w:pPr>
              <w:jc w:val="center"/>
              <w:rPr>
                <w:sz w:val="16"/>
                <w:szCs w:val="16"/>
                <w:lang w:val="en-US"/>
              </w:rPr>
            </w:pPr>
            <w:r w:rsidRPr="00C97908">
              <w:rPr>
                <w:sz w:val="16"/>
                <w:szCs w:val="16"/>
                <w:lang w:val="en-US"/>
              </w:rPr>
              <w:t>1,80</w:t>
            </w:r>
          </w:p>
        </w:tc>
      </w:tr>
      <w:tr w:rsidR="00614E29" w:rsidRPr="00B40365" w14:paraId="1066FC5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36A87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7E90350" w14:textId="77777777" w:rsidR="00614E29" w:rsidRPr="00B40365" w:rsidRDefault="00614E29" w:rsidP="00123D45">
            <w:pPr>
              <w:jc w:val="center"/>
              <w:rPr>
                <w:sz w:val="16"/>
                <w:szCs w:val="16"/>
                <w:lang w:val="en-US"/>
              </w:rPr>
            </w:pPr>
            <w:r w:rsidRPr="00B40365">
              <w:rPr>
                <w:sz w:val="16"/>
                <w:szCs w:val="16"/>
                <w:lang w:val="en-US"/>
              </w:rPr>
              <w:t>2722103107001-14</w:t>
            </w:r>
          </w:p>
        </w:tc>
        <w:tc>
          <w:tcPr>
            <w:tcW w:w="4366" w:type="dxa"/>
            <w:gridSpan w:val="4"/>
            <w:tcBorders>
              <w:top w:val="nil"/>
              <w:bottom w:val="single" w:sz="2" w:space="0" w:color="auto"/>
            </w:tcBorders>
            <w:vAlign w:val="center"/>
          </w:tcPr>
          <w:p w14:paraId="41311577" w14:textId="77777777" w:rsidR="00614E29" w:rsidRPr="00C97908" w:rsidRDefault="00614E29" w:rsidP="00123D45">
            <w:pPr>
              <w:rPr>
                <w:sz w:val="16"/>
                <w:szCs w:val="16"/>
                <w:lang w:val="en-US"/>
              </w:rPr>
            </w:pPr>
            <w:r w:rsidRPr="00C97908">
              <w:rPr>
                <w:sz w:val="16"/>
                <w:szCs w:val="16"/>
                <w:lang w:val="en-US"/>
              </w:rPr>
              <w:t>Cablu din cupru VVGng LS-0.66 3x4mm</w:t>
            </w:r>
          </w:p>
        </w:tc>
        <w:tc>
          <w:tcPr>
            <w:tcW w:w="1021" w:type="dxa"/>
            <w:gridSpan w:val="3"/>
            <w:tcBorders>
              <w:top w:val="nil"/>
              <w:bottom w:val="single" w:sz="2" w:space="0" w:color="auto"/>
            </w:tcBorders>
            <w:vAlign w:val="center"/>
          </w:tcPr>
          <w:p w14:paraId="13114462"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879286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7B0F2E0F" w14:textId="77777777" w:rsidR="00614E29" w:rsidRPr="00C97908" w:rsidRDefault="00614E29" w:rsidP="00123D45">
            <w:pPr>
              <w:jc w:val="center"/>
              <w:rPr>
                <w:sz w:val="16"/>
                <w:szCs w:val="16"/>
                <w:lang w:val="en-US"/>
              </w:rPr>
            </w:pPr>
            <w:r w:rsidRPr="00C97908">
              <w:rPr>
                <w:sz w:val="16"/>
                <w:szCs w:val="16"/>
                <w:lang w:val="en-US"/>
              </w:rPr>
              <w:t>22,04</w:t>
            </w:r>
          </w:p>
        </w:tc>
      </w:tr>
      <w:tr w:rsidR="00614E29" w:rsidRPr="00B40365" w14:paraId="2326DB2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EAADD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B1B8844" w14:textId="77777777" w:rsidR="00614E29" w:rsidRPr="00B40365" w:rsidRDefault="00614E29" w:rsidP="00123D45">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0A4761E9" w14:textId="77777777" w:rsidR="00614E29" w:rsidRPr="00C97908" w:rsidRDefault="00614E29" w:rsidP="00123D45">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6F83ECE0"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23474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6B728360" w14:textId="77777777" w:rsidR="00614E29" w:rsidRPr="00C97908" w:rsidRDefault="00614E29" w:rsidP="00123D45">
            <w:pPr>
              <w:jc w:val="center"/>
              <w:rPr>
                <w:sz w:val="16"/>
                <w:szCs w:val="16"/>
                <w:lang w:val="en-US"/>
              </w:rPr>
            </w:pPr>
            <w:r w:rsidRPr="00C97908">
              <w:rPr>
                <w:sz w:val="16"/>
                <w:szCs w:val="16"/>
                <w:lang w:val="en-US"/>
              </w:rPr>
              <w:t>0,64</w:t>
            </w:r>
          </w:p>
        </w:tc>
      </w:tr>
      <w:tr w:rsidR="00614E29" w:rsidRPr="009B70F2" w14:paraId="159F3BB2"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B17880" w14:textId="77777777" w:rsidR="00614E29" w:rsidRPr="005E2CA0" w:rsidRDefault="00614E29" w:rsidP="00123D45">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14:paraId="47689579" w14:textId="77777777" w:rsidR="00614E29" w:rsidRPr="005E2CA0" w:rsidRDefault="00614E29" w:rsidP="00123D45">
            <w:pPr>
              <w:jc w:val="center"/>
              <w:rPr>
                <w:b/>
                <w:bCs/>
                <w:sz w:val="22"/>
                <w:szCs w:val="22"/>
                <w:lang w:val="en-US"/>
              </w:rPr>
            </w:pPr>
            <w:r w:rsidRPr="005E2CA0">
              <w:rPr>
                <w:b/>
                <w:bCs/>
                <w:sz w:val="22"/>
                <w:szCs w:val="22"/>
                <w:lang w:val="en-US"/>
              </w:rPr>
              <w:t>RpEA02B</w:t>
            </w:r>
          </w:p>
        </w:tc>
        <w:tc>
          <w:tcPr>
            <w:tcW w:w="4366" w:type="dxa"/>
            <w:gridSpan w:val="5"/>
            <w:tcBorders>
              <w:top w:val="single" w:sz="4" w:space="0" w:color="auto"/>
              <w:bottom w:val="single" w:sz="4" w:space="0" w:color="auto"/>
            </w:tcBorders>
          </w:tcPr>
          <w:p w14:paraId="123B2E08" w14:textId="77777777" w:rsidR="00614E29" w:rsidRPr="005E2CA0" w:rsidRDefault="00614E29" w:rsidP="00123D45">
            <w:pPr>
              <w:rPr>
                <w:b/>
                <w:bCs/>
                <w:sz w:val="2"/>
                <w:szCs w:val="2"/>
                <w:lang w:val="en-US"/>
              </w:rPr>
            </w:pPr>
            <w:r w:rsidRPr="005E2CA0">
              <w:rPr>
                <w:b/>
                <w:bCs/>
                <w:sz w:val="22"/>
                <w:szCs w:val="22"/>
                <w:lang w:val="en-US"/>
              </w:rPr>
              <w:t>Montarea tubului izolant din policlorura de vinil neplastifiata de protectie etans tip IPE-PVC sau PEL lacuit, avind diametrul de 18-25 mm, montat aparent pe dibluri sau console fixate direct in ziduri.  (Teava gofrata diametrul 25mm, fixate pe scoabe) K=0,5 pentru manopera</w:t>
            </w:r>
          </w:p>
          <w:p w14:paraId="0361B20A"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5F7E7E6"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2883A39"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F2E641D" w14:textId="77777777" w:rsidR="00614E29" w:rsidRPr="005E2CA0" w:rsidRDefault="00614E29" w:rsidP="00123D45">
            <w:pPr>
              <w:jc w:val="center"/>
              <w:rPr>
                <w:b/>
                <w:bCs/>
                <w:sz w:val="22"/>
                <w:szCs w:val="22"/>
                <w:lang w:val="en-US"/>
              </w:rPr>
            </w:pPr>
            <w:r w:rsidRPr="005E2CA0">
              <w:rPr>
                <w:b/>
                <w:bCs/>
                <w:sz w:val="22"/>
                <w:szCs w:val="22"/>
                <w:lang w:val="en-US"/>
              </w:rPr>
              <w:t>285,00</w:t>
            </w:r>
          </w:p>
          <w:p w14:paraId="11C38A59" w14:textId="77777777" w:rsidR="00614E29" w:rsidRPr="009B70F2" w:rsidRDefault="00614E29" w:rsidP="00123D45">
            <w:pPr>
              <w:jc w:val="center"/>
              <w:rPr>
                <w:sz w:val="2"/>
                <w:szCs w:val="2"/>
                <w:lang w:val="en-US"/>
              </w:rPr>
            </w:pPr>
          </w:p>
        </w:tc>
      </w:tr>
      <w:tr w:rsidR="00614E29" w:rsidRPr="00B40365" w14:paraId="75FEDA1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C1DA7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FE67638"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75239A2"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879B5E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44EFC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3FB0A035" w14:textId="77777777" w:rsidR="00614E29" w:rsidRPr="00C97908" w:rsidRDefault="00614E29" w:rsidP="00123D45">
            <w:pPr>
              <w:jc w:val="center"/>
              <w:rPr>
                <w:sz w:val="16"/>
                <w:szCs w:val="16"/>
                <w:lang w:val="en-US"/>
              </w:rPr>
            </w:pPr>
            <w:r w:rsidRPr="00C97908">
              <w:rPr>
                <w:sz w:val="16"/>
                <w:szCs w:val="16"/>
                <w:lang w:val="en-US"/>
              </w:rPr>
              <w:t>71,25</w:t>
            </w:r>
          </w:p>
        </w:tc>
      </w:tr>
      <w:tr w:rsidR="00614E29" w:rsidRPr="00B40365" w14:paraId="4FE5CBB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146B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503F59D" w14:textId="77777777" w:rsidR="00614E29" w:rsidRPr="00B40365" w:rsidRDefault="00614E29" w:rsidP="00123D45">
            <w:pPr>
              <w:jc w:val="center"/>
              <w:rPr>
                <w:sz w:val="16"/>
                <w:szCs w:val="16"/>
                <w:lang w:val="en-US"/>
              </w:rPr>
            </w:pPr>
            <w:r w:rsidRPr="00B40365">
              <w:rPr>
                <w:sz w:val="16"/>
                <w:szCs w:val="16"/>
                <w:lang w:val="en-US"/>
              </w:rPr>
              <w:t>25212167042335544</w:t>
            </w:r>
          </w:p>
        </w:tc>
        <w:tc>
          <w:tcPr>
            <w:tcW w:w="4366" w:type="dxa"/>
            <w:gridSpan w:val="4"/>
            <w:tcBorders>
              <w:top w:val="nil"/>
              <w:bottom w:val="single" w:sz="2" w:space="0" w:color="auto"/>
            </w:tcBorders>
            <w:vAlign w:val="center"/>
          </w:tcPr>
          <w:p w14:paraId="43F254E9" w14:textId="77777777" w:rsidR="00614E29" w:rsidRPr="00C97908" w:rsidRDefault="00614E29" w:rsidP="00123D45">
            <w:pPr>
              <w:rPr>
                <w:sz w:val="16"/>
                <w:szCs w:val="16"/>
                <w:lang w:val="en-US"/>
              </w:rPr>
            </w:pPr>
            <w:r w:rsidRPr="00C97908">
              <w:rPr>
                <w:sz w:val="16"/>
                <w:szCs w:val="16"/>
                <w:lang w:val="en-US"/>
              </w:rPr>
              <w:t>Tub gofrat PVC d25</w:t>
            </w:r>
          </w:p>
        </w:tc>
        <w:tc>
          <w:tcPr>
            <w:tcW w:w="1021" w:type="dxa"/>
            <w:gridSpan w:val="3"/>
            <w:tcBorders>
              <w:top w:val="nil"/>
              <w:bottom w:val="single" w:sz="2" w:space="0" w:color="auto"/>
            </w:tcBorders>
            <w:vAlign w:val="center"/>
          </w:tcPr>
          <w:p w14:paraId="42B0566C"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1F036A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776DF1E5" w14:textId="77777777" w:rsidR="00614E29" w:rsidRPr="00C97908" w:rsidRDefault="00614E29" w:rsidP="00123D45">
            <w:pPr>
              <w:jc w:val="center"/>
              <w:rPr>
                <w:sz w:val="16"/>
                <w:szCs w:val="16"/>
                <w:lang w:val="en-US"/>
              </w:rPr>
            </w:pPr>
            <w:r w:rsidRPr="00C97908">
              <w:rPr>
                <w:sz w:val="16"/>
                <w:szCs w:val="16"/>
                <w:lang w:val="en-US"/>
              </w:rPr>
              <w:t>306,73</w:t>
            </w:r>
          </w:p>
        </w:tc>
      </w:tr>
      <w:tr w:rsidR="00614E29" w:rsidRPr="00B40365" w14:paraId="3B374E8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C5F1A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DD41491" w14:textId="77777777" w:rsidR="00614E29" w:rsidRPr="00B40365" w:rsidRDefault="00614E29" w:rsidP="00123D45">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14:paraId="7C25DF68" w14:textId="77777777" w:rsidR="00614E29" w:rsidRPr="00C97908" w:rsidRDefault="00614E29" w:rsidP="00123D45">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14:paraId="53F885CD"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31EE6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693B299" w14:textId="77777777" w:rsidR="00614E29" w:rsidRPr="00C97908" w:rsidRDefault="00614E29" w:rsidP="00123D45">
            <w:pPr>
              <w:jc w:val="center"/>
              <w:rPr>
                <w:sz w:val="16"/>
                <w:szCs w:val="16"/>
                <w:lang w:val="en-US"/>
              </w:rPr>
            </w:pPr>
            <w:r w:rsidRPr="00C97908">
              <w:rPr>
                <w:sz w:val="16"/>
                <w:szCs w:val="16"/>
                <w:lang w:val="en-US"/>
              </w:rPr>
              <w:t>44,89</w:t>
            </w:r>
          </w:p>
        </w:tc>
      </w:tr>
      <w:tr w:rsidR="00614E29" w:rsidRPr="00B40365" w14:paraId="10655B6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CB988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4A7C4D8" w14:textId="77777777" w:rsidR="00614E29" w:rsidRPr="00B40365" w:rsidRDefault="00614E29" w:rsidP="00123D45">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14:paraId="73375CB8" w14:textId="77777777" w:rsidR="00614E29" w:rsidRPr="00C97908" w:rsidRDefault="00614E29" w:rsidP="00123D45">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14:paraId="2DECFF46"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09E0C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E01A6B6" w14:textId="77777777" w:rsidR="00614E29" w:rsidRPr="00C97908" w:rsidRDefault="00614E29" w:rsidP="00123D45">
            <w:pPr>
              <w:jc w:val="center"/>
              <w:rPr>
                <w:sz w:val="16"/>
                <w:szCs w:val="16"/>
                <w:lang w:val="en-US"/>
              </w:rPr>
            </w:pPr>
            <w:r w:rsidRPr="00C97908">
              <w:rPr>
                <w:sz w:val="16"/>
                <w:szCs w:val="16"/>
                <w:lang w:val="en-US"/>
              </w:rPr>
              <w:t>44,89</w:t>
            </w:r>
          </w:p>
        </w:tc>
      </w:tr>
      <w:tr w:rsidR="00614E29" w:rsidRPr="009B70F2" w14:paraId="6A47677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6F41C0" w14:textId="77777777" w:rsidR="00614E29" w:rsidRPr="005E2CA0" w:rsidRDefault="00614E29" w:rsidP="00123D45">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14:paraId="163A2E5B" w14:textId="77777777" w:rsidR="00614E29" w:rsidRPr="005E2CA0" w:rsidRDefault="00614E29" w:rsidP="00123D45">
            <w:pPr>
              <w:jc w:val="center"/>
              <w:rPr>
                <w:b/>
                <w:bCs/>
                <w:sz w:val="22"/>
                <w:szCs w:val="22"/>
                <w:lang w:val="en-US"/>
              </w:rPr>
            </w:pPr>
            <w:r w:rsidRPr="005E2CA0">
              <w:rPr>
                <w:b/>
                <w:bCs/>
                <w:sz w:val="22"/>
                <w:szCs w:val="22"/>
                <w:lang w:val="en-US"/>
              </w:rPr>
              <w:t>RpEA02C</w:t>
            </w:r>
          </w:p>
        </w:tc>
        <w:tc>
          <w:tcPr>
            <w:tcW w:w="4366" w:type="dxa"/>
            <w:gridSpan w:val="5"/>
            <w:tcBorders>
              <w:top w:val="single" w:sz="4" w:space="0" w:color="auto"/>
              <w:bottom w:val="single" w:sz="4" w:space="0" w:color="auto"/>
            </w:tcBorders>
          </w:tcPr>
          <w:p w14:paraId="51111719" w14:textId="77777777" w:rsidR="00614E29" w:rsidRPr="005E2CA0" w:rsidRDefault="00614E29" w:rsidP="00123D45">
            <w:pPr>
              <w:rPr>
                <w:b/>
                <w:bCs/>
                <w:sz w:val="2"/>
                <w:szCs w:val="2"/>
                <w:lang w:val="en-US"/>
              </w:rPr>
            </w:pPr>
            <w:r w:rsidRPr="005E2CA0">
              <w:rPr>
                <w:b/>
                <w:bCs/>
                <w:sz w:val="22"/>
                <w:szCs w:val="22"/>
                <w:lang w:val="en-US"/>
              </w:rPr>
              <w:t>Montarea tubului izolant din policlorura de vinil neplastifiata de protectie etans tip IPE-PVC sau PEL lacuit, avind diametrul peste 25 mm, montat aparent pe dibluri sau console fixate direct in ziduri.  (Teava gofrata diametrul 32mm, fixate pe scoabe) K=0,5 pentru manopera</w:t>
            </w:r>
          </w:p>
          <w:p w14:paraId="17B00336"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677DC06" w14:textId="77777777" w:rsidR="00614E29" w:rsidRPr="005E2CA0" w:rsidRDefault="00614E29" w:rsidP="00123D45">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F40AED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F814892" w14:textId="77777777" w:rsidR="00614E29" w:rsidRPr="005E2CA0" w:rsidRDefault="00614E29" w:rsidP="00123D45">
            <w:pPr>
              <w:jc w:val="center"/>
              <w:rPr>
                <w:b/>
                <w:bCs/>
                <w:sz w:val="22"/>
                <w:szCs w:val="22"/>
                <w:lang w:val="en-US"/>
              </w:rPr>
            </w:pPr>
            <w:r w:rsidRPr="005E2CA0">
              <w:rPr>
                <w:b/>
                <w:bCs/>
                <w:sz w:val="22"/>
                <w:szCs w:val="22"/>
                <w:lang w:val="en-US"/>
              </w:rPr>
              <w:t>20,00</w:t>
            </w:r>
          </w:p>
          <w:p w14:paraId="1DCA05A6" w14:textId="77777777" w:rsidR="00614E29" w:rsidRPr="009B70F2" w:rsidRDefault="00614E29" w:rsidP="00123D45">
            <w:pPr>
              <w:jc w:val="center"/>
              <w:rPr>
                <w:sz w:val="2"/>
                <w:szCs w:val="2"/>
                <w:lang w:val="en-US"/>
              </w:rPr>
            </w:pPr>
          </w:p>
        </w:tc>
      </w:tr>
      <w:tr w:rsidR="00614E29" w:rsidRPr="00B40365" w14:paraId="14197B0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999A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86939F9"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7E1BACF"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9C85743"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C88AC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0,54</w:t>
            </w:r>
          </w:p>
        </w:tc>
        <w:tc>
          <w:tcPr>
            <w:tcW w:w="1559" w:type="dxa"/>
            <w:gridSpan w:val="2"/>
            <w:tcBorders>
              <w:top w:val="nil"/>
              <w:bottom w:val="single" w:sz="2" w:space="0" w:color="auto"/>
            </w:tcBorders>
            <w:vAlign w:val="center"/>
          </w:tcPr>
          <w:p w14:paraId="19816557" w14:textId="77777777" w:rsidR="00614E29" w:rsidRPr="00C97908" w:rsidRDefault="00614E29" w:rsidP="00123D45">
            <w:pPr>
              <w:jc w:val="center"/>
              <w:rPr>
                <w:sz w:val="16"/>
                <w:szCs w:val="16"/>
                <w:lang w:val="en-US"/>
              </w:rPr>
            </w:pPr>
            <w:r w:rsidRPr="00C97908">
              <w:rPr>
                <w:sz w:val="16"/>
                <w:szCs w:val="16"/>
                <w:lang w:val="en-US"/>
              </w:rPr>
              <w:t>5,40</w:t>
            </w:r>
          </w:p>
        </w:tc>
      </w:tr>
      <w:tr w:rsidR="00614E29" w:rsidRPr="00B40365" w14:paraId="7D62DC0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9236E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4520B72" w14:textId="77777777" w:rsidR="00614E29" w:rsidRPr="00B40365" w:rsidRDefault="00614E29" w:rsidP="00123D45">
            <w:pPr>
              <w:jc w:val="center"/>
              <w:rPr>
                <w:sz w:val="16"/>
                <w:szCs w:val="16"/>
                <w:lang w:val="en-US"/>
              </w:rPr>
            </w:pPr>
            <w:r w:rsidRPr="00B40365">
              <w:rPr>
                <w:sz w:val="16"/>
                <w:szCs w:val="16"/>
                <w:lang w:val="en-US"/>
              </w:rPr>
              <w:t>2521216704234-1</w:t>
            </w:r>
          </w:p>
        </w:tc>
        <w:tc>
          <w:tcPr>
            <w:tcW w:w="4366" w:type="dxa"/>
            <w:gridSpan w:val="4"/>
            <w:tcBorders>
              <w:top w:val="nil"/>
              <w:bottom w:val="single" w:sz="2" w:space="0" w:color="auto"/>
            </w:tcBorders>
            <w:vAlign w:val="center"/>
          </w:tcPr>
          <w:p w14:paraId="0A8DFD18" w14:textId="77777777" w:rsidR="00614E29" w:rsidRPr="00C97908" w:rsidRDefault="00614E29" w:rsidP="00123D45">
            <w:pPr>
              <w:rPr>
                <w:sz w:val="16"/>
                <w:szCs w:val="16"/>
                <w:lang w:val="en-US"/>
              </w:rPr>
            </w:pPr>
            <w:r w:rsidRPr="00C97908">
              <w:rPr>
                <w:sz w:val="16"/>
                <w:szCs w:val="16"/>
                <w:lang w:val="en-US"/>
              </w:rPr>
              <w:t>Tub gofrat PVC D32</w:t>
            </w:r>
          </w:p>
        </w:tc>
        <w:tc>
          <w:tcPr>
            <w:tcW w:w="1021" w:type="dxa"/>
            <w:gridSpan w:val="3"/>
            <w:tcBorders>
              <w:top w:val="nil"/>
              <w:bottom w:val="single" w:sz="2" w:space="0" w:color="auto"/>
            </w:tcBorders>
            <w:vAlign w:val="center"/>
          </w:tcPr>
          <w:p w14:paraId="04332BC2"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A22612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53F51CE8" w14:textId="77777777" w:rsidR="00614E29" w:rsidRPr="00C97908" w:rsidRDefault="00614E29" w:rsidP="00123D45">
            <w:pPr>
              <w:jc w:val="center"/>
              <w:rPr>
                <w:sz w:val="16"/>
                <w:szCs w:val="16"/>
                <w:lang w:val="en-US"/>
              </w:rPr>
            </w:pPr>
            <w:r w:rsidRPr="00C97908">
              <w:rPr>
                <w:sz w:val="16"/>
                <w:szCs w:val="16"/>
                <w:lang w:val="en-US"/>
              </w:rPr>
              <w:t>21,52</w:t>
            </w:r>
          </w:p>
        </w:tc>
      </w:tr>
      <w:tr w:rsidR="00614E29" w:rsidRPr="00B40365" w14:paraId="01F3067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9FDA0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37BFE29" w14:textId="77777777" w:rsidR="00614E29" w:rsidRPr="00B40365" w:rsidRDefault="00614E29" w:rsidP="00123D45">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14:paraId="16D2268A" w14:textId="77777777" w:rsidR="00614E29" w:rsidRPr="00C97908" w:rsidRDefault="00614E29" w:rsidP="00123D45">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14:paraId="171D461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169E8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53CD318E" w14:textId="77777777" w:rsidR="00614E29" w:rsidRPr="00C97908" w:rsidRDefault="00614E29" w:rsidP="00123D45">
            <w:pPr>
              <w:jc w:val="center"/>
              <w:rPr>
                <w:sz w:val="16"/>
                <w:szCs w:val="16"/>
                <w:lang w:val="en-US"/>
              </w:rPr>
            </w:pPr>
            <w:r w:rsidRPr="00C97908">
              <w:rPr>
                <w:sz w:val="16"/>
                <w:szCs w:val="16"/>
                <w:lang w:val="en-US"/>
              </w:rPr>
              <w:t>2,10</w:t>
            </w:r>
          </w:p>
        </w:tc>
      </w:tr>
      <w:tr w:rsidR="00614E29" w:rsidRPr="00B40365" w14:paraId="75EC766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4C53C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236005D" w14:textId="77777777" w:rsidR="00614E29" w:rsidRPr="00B40365" w:rsidRDefault="00614E29" w:rsidP="00123D45">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14:paraId="6CB8B3D1" w14:textId="77777777" w:rsidR="00614E29" w:rsidRPr="00C97908" w:rsidRDefault="00614E29" w:rsidP="00123D45">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14:paraId="04D75670"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1BB45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5E17904" w14:textId="77777777" w:rsidR="00614E29" w:rsidRPr="00C97908" w:rsidRDefault="00614E29" w:rsidP="00123D45">
            <w:pPr>
              <w:jc w:val="center"/>
              <w:rPr>
                <w:sz w:val="16"/>
                <w:szCs w:val="16"/>
                <w:lang w:val="en-US"/>
              </w:rPr>
            </w:pPr>
            <w:r w:rsidRPr="00C97908">
              <w:rPr>
                <w:sz w:val="16"/>
                <w:szCs w:val="16"/>
                <w:lang w:val="en-US"/>
              </w:rPr>
              <w:t>3,15</w:t>
            </w:r>
          </w:p>
        </w:tc>
      </w:tr>
      <w:tr w:rsidR="00614E29" w:rsidRPr="009B70F2" w14:paraId="727C4C8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863E9C" w14:textId="77777777" w:rsidR="00614E29" w:rsidRPr="005E2CA0" w:rsidRDefault="00614E29" w:rsidP="00123D45">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14:paraId="381C925B" w14:textId="77777777" w:rsidR="00614E29" w:rsidRPr="005E2CA0" w:rsidRDefault="00614E29" w:rsidP="00123D45">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14:paraId="3B2782ED" w14:textId="77777777" w:rsidR="00614E29" w:rsidRPr="005E2CA0" w:rsidRDefault="00614E29" w:rsidP="00123D45">
            <w:pPr>
              <w:rPr>
                <w:b/>
                <w:bCs/>
                <w:sz w:val="2"/>
                <w:szCs w:val="2"/>
                <w:lang w:val="en-US"/>
              </w:rPr>
            </w:pPr>
            <w:r w:rsidRPr="005E2CA0">
              <w:rPr>
                <w:b/>
                <w:bCs/>
                <w:sz w:val="22"/>
                <w:szCs w:val="22"/>
                <w:lang w:val="en-US"/>
              </w:rPr>
              <w:t>Montarea intrerupatoarelor unipolare - intrerupator simplu tip 1- simbol 0158 (Intrerupator cu 2 clape, tip ingropat)</w:t>
            </w:r>
          </w:p>
          <w:p w14:paraId="75D69E1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57B5941"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81BF359"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35363EA" w14:textId="77777777" w:rsidR="00614E29" w:rsidRPr="005E2CA0" w:rsidRDefault="00614E29" w:rsidP="00123D45">
            <w:pPr>
              <w:jc w:val="center"/>
              <w:rPr>
                <w:b/>
                <w:bCs/>
                <w:sz w:val="22"/>
                <w:szCs w:val="22"/>
                <w:lang w:val="en-US"/>
              </w:rPr>
            </w:pPr>
            <w:r w:rsidRPr="005E2CA0">
              <w:rPr>
                <w:b/>
                <w:bCs/>
                <w:sz w:val="22"/>
                <w:szCs w:val="22"/>
                <w:lang w:val="en-US"/>
              </w:rPr>
              <w:t>4,00</w:t>
            </w:r>
          </w:p>
          <w:p w14:paraId="412CE5E5" w14:textId="77777777" w:rsidR="00614E29" w:rsidRPr="009B70F2" w:rsidRDefault="00614E29" w:rsidP="00123D45">
            <w:pPr>
              <w:jc w:val="center"/>
              <w:rPr>
                <w:sz w:val="2"/>
                <w:szCs w:val="2"/>
                <w:lang w:val="en-US"/>
              </w:rPr>
            </w:pPr>
          </w:p>
        </w:tc>
      </w:tr>
      <w:tr w:rsidR="00614E29" w:rsidRPr="00B40365" w14:paraId="0143A1E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906B5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07317DD"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A674DA7"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81AEDB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1F3EF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15BFFC6D" w14:textId="77777777" w:rsidR="00614E29" w:rsidRPr="00C97908" w:rsidRDefault="00614E29" w:rsidP="00123D45">
            <w:pPr>
              <w:jc w:val="center"/>
              <w:rPr>
                <w:sz w:val="16"/>
                <w:szCs w:val="16"/>
                <w:lang w:val="en-US"/>
              </w:rPr>
            </w:pPr>
            <w:r w:rsidRPr="00C97908">
              <w:rPr>
                <w:sz w:val="16"/>
                <w:szCs w:val="16"/>
                <w:lang w:val="en-US"/>
              </w:rPr>
              <w:t>1,20</w:t>
            </w:r>
          </w:p>
        </w:tc>
      </w:tr>
      <w:tr w:rsidR="00614E29" w:rsidRPr="00B40365" w14:paraId="45D8624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A6557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A295B18" w14:textId="77777777" w:rsidR="00614E29" w:rsidRPr="00B40365" w:rsidRDefault="00614E29" w:rsidP="00123D45">
            <w:pPr>
              <w:jc w:val="center"/>
              <w:rPr>
                <w:sz w:val="16"/>
                <w:szCs w:val="16"/>
                <w:lang w:val="en-US"/>
              </w:rPr>
            </w:pPr>
            <w:r w:rsidRPr="00B40365">
              <w:rPr>
                <w:sz w:val="16"/>
                <w:szCs w:val="16"/>
                <w:lang w:val="en-US"/>
              </w:rPr>
              <w:t>1111000100020-3</w:t>
            </w:r>
          </w:p>
        </w:tc>
        <w:tc>
          <w:tcPr>
            <w:tcW w:w="4366" w:type="dxa"/>
            <w:gridSpan w:val="4"/>
            <w:tcBorders>
              <w:top w:val="nil"/>
              <w:bottom w:val="single" w:sz="2" w:space="0" w:color="auto"/>
            </w:tcBorders>
            <w:vAlign w:val="center"/>
          </w:tcPr>
          <w:p w14:paraId="1F989B26" w14:textId="77777777" w:rsidR="00614E29" w:rsidRPr="00C97908" w:rsidRDefault="00614E29" w:rsidP="00123D45">
            <w:pPr>
              <w:rPr>
                <w:sz w:val="16"/>
                <w:szCs w:val="16"/>
                <w:lang w:val="en-US"/>
              </w:rPr>
            </w:pPr>
            <w:r w:rsidRPr="00C97908">
              <w:rPr>
                <w:sz w:val="16"/>
                <w:szCs w:val="16"/>
                <w:lang w:val="en-US"/>
              </w:rPr>
              <w:t>Intrerupator cu 2 clape tip ingropat</w:t>
            </w:r>
          </w:p>
        </w:tc>
        <w:tc>
          <w:tcPr>
            <w:tcW w:w="1021" w:type="dxa"/>
            <w:gridSpan w:val="3"/>
            <w:tcBorders>
              <w:top w:val="nil"/>
              <w:bottom w:val="single" w:sz="2" w:space="0" w:color="auto"/>
            </w:tcBorders>
            <w:vAlign w:val="center"/>
          </w:tcPr>
          <w:p w14:paraId="3C84C092"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DC6A9E"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1F31779" w14:textId="77777777" w:rsidR="00614E29" w:rsidRPr="00C97908" w:rsidRDefault="00614E29" w:rsidP="00123D45">
            <w:pPr>
              <w:jc w:val="center"/>
              <w:rPr>
                <w:sz w:val="16"/>
                <w:szCs w:val="16"/>
                <w:lang w:val="en-US"/>
              </w:rPr>
            </w:pPr>
            <w:r w:rsidRPr="00C97908">
              <w:rPr>
                <w:sz w:val="16"/>
                <w:szCs w:val="16"/>
                <w:lang w:val="en-US"/>
              </w:rPr>
              <w:t>4,00</w:t>
            </w:r>
          </w:p>
        </w:tc>
      </w:tr>
      <w:tr w:rsidR="00614E29" w:rsidRPr="00B40365" w14:paraId="45D6998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3E6DF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B0E9852" w14:textId="77777777" w:rsidR="00614E29" w:rsidRPr="00B40365" w:rsidRDefault="00614E29" w:rsidP="00123D45">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49F63C9C" w14:textId="77777777" w:rsidR="00614E29" w:rsidRPr="00C97908" w:rsidRDefault="00614E29" w:rsidP="00123D45">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067FF6B4"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281C8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BDC19CC" w14:textId="77777777" w:rsidR="00614E29" w:rsidRPr="00C97908" w:rsidRDefault="00614E29" w:rsidP="00123D45">
            <w:pPr>
              <w:jc w:val="center"/>
              <w:rPr>
                <w:sz w:val="16"/>
                <w:szCs w:val="16"/>
                <w:lang w:val="en-US"/>
              </w:rPr>
            </w:pPr>
            <w:r w:rsidRPr="00C97908">
              <w:rPr>
                <w:sz w:val="16"/>
                <w:szCs w:val="16"/>
                <w:lang w:val="en-US"/>
              </w:rPr>
              <w:t>4,00</w:t>
            </w:r>
          </w:p>
        </w:tc>
      </w:tr>
      <w:tr w:rsidR="00614E29" w:rsidRPr="00B40365" w14:paraId="51FE0D4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CC919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6FABEAD"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C71C4BF"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3959B51"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745AA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3C6858B"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B40365" w14:paraId="6FF54D2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4FFFD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A177510" w14:textId="77777777" w:rsidR="00614E29" w:rsidRPr="00B40365" w:rsidRDefault="00614E29" w:rsidP="00123D45">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40F2ADFF" w14:textId="77777777" w:rsidR="00614E29" w:rsidRPr="00C97908" w:rsidRDefault="00614E29" w:rsidP="00123D45">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3909D88B"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9C51C3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29D87460" w14:textId="77777777" w:rsidR="00614E29" w:rsidRPr="00C97908" w:rsidRDefault="00614E29" w:rsidP="00123D45">
            <w:pPr>
              <w:jc w:val="center"/>
              <w:rPr>
                <w:sz w:val="16"/>
                <w:szCs w:val="16"/>
                <w:lang w:val="en-US"/>
              </w:rPr>
            </w:pPr>
            <w:r w:rsidRPr="00C97908">
              <w:rPr>
                <w:sz w:val="16"/>
                <w:szCs w:val="16"/>
                <w:lang w:val="en-US"/>
              </w:rPr>
              <w:t>0,80</w:t>
            </w:r>
          </w:p>
        </w:tc>
      </w:tr>
      <w:tr w:rsidR="00614E29" w:rsidRPr="009B70F2" w14:paraId="36706AE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9DDFE8" w14:textId="77777777" w:rsidR="00614E29" w:rsidRPr="005E2CA0" w:rsidRDefault="00614E29" w:rsidP="00123D45">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14:paraId="33A3A22C" w14:textId="77777777" w:rsidR="00614E29" w:rsidRPr="005E2CA0" w:rsidRDefault="00614E29" w:rsidP="00123D45">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14:paraId="27913220" w14:textId="77777777" w:rsidR="00614E29" w:rsidRPr="005E2CA0" w:rsidRDefault="00614E29" w:rsidP="00123D45">
            <w:pPr>
              <w:rPr>
                <w:b/>
                <w:bCs/>
                <w:sz w:val="2"/>
                <w:szCs w:val="2"/>
                <w:lang w:val="en-US"/>
              </w:rPr>
            </w:pPr>
            <w:r w:rsidRPr="005E2CA0">
              <w:rPr>
                <w:b/>
                <w:bCs/>
                <w:sz w:val="22"/>
                <w:szCs w:val="22"/>
                <w:lang w:val="en-US"/>
              </w:rPr>
              <w:t>Montarea intrerupatoarelor unipolare - intrerupator simplu tip 1- simbol 0158 (Intrerupator cu 1 clapa, tip ingropat)</w:t>
            </w:r>
          </w:p>
          <w:p w14:paraId="083CBBB0"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CF8FC0C"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6EA192D"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DD48B65" w14:textId="77777777" w:rsidR="00614E29" w:rsidRPr="005E2CA0" w:rsidRDefault="00614E29" w:rsidP="00123D45">
            <w:pPr>
              <w:jc w:val="center"/>
              <w:rPr>
                <w:b/>
                <w:bCs/>
                <w:sz w:val="22"/>
                <w:szCs w:val="22"/>
                <w:lang w:val="en-US"/>
              </w:rPr>
            </w:pPr>
            <w:r w:rsidRPr="005E2CA0">
              <w:rPr>
                <w:b/>
                <w:bCs/>
                <w:sz w:val="22"/>
                <w:szCs w:val="22"/>
                <w:lang w:val="en-US"/>
              </w:rPr>
              <w:t>1,00</w:t>
            </w:r>
          </w:p>
          <w:p w14:paraId="4DF4766F" w14:textId="77777777" w:rsidR="00614E29" w:rsidRPr="009B70F2" w:rsidRDefault="00614E29" w:rsidP="00123D45">
            <w:pPr>
              <w:jc w:val="center"/>
              <w:rPr>
                <w:sz w:val="2"/>
                <w:szCs w:val="2"/>
                <w:lang w:val="en-US"/>
              </w:rPr>
            </w:pPr>
          </w:p>
        </w:tc>
      </w:tr>
      <w:tr w:rsidR="00614E29" w:rsidRPr="00B40365" w14:paraId="2EA22AB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C0D21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D489778"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4E7ABA3"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6B06C46"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368E0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4CF358CA" w14:textId="77777777" w:rsidR="00614E29" w:rsidRPr="00C97908" w:rsidRDefault="00614E29" w:rsidP="00123D45">
            <w:pPr>
              <w:jc w:val="center"/>
              <w:rPr>
                <w:sz w:val="16"/>
                <w:szCs w:val="16"/>
                <w:lang w:val="en-US"/>
              </w:rPr>
            </w:pPr>
            <w:r w:rsidRPr="00C97908">
              <w:rPr>
                <w:sz w:val="16"/>
                <w:szCs w:val="16"/>
                <w:lang w:val="en-US"/>
              </w:rPr>
              <w:t>0,30</w:t>
            </w:r>
          </w:p>
        </w:tc>
      </w:tr>
      <w:tr w:rsidR="00614E29" w:rsidRPr="00B40365" w14:paraId="2BD2578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4D15C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E486934" w14:textId="77777777" w:rsidR="00614E29" w:rsidRPr="00B40365" w:rsidRDefault="00614E29" w:rsidP="00123D45">
            <w:pPr>
              <w:jc w:val="center"/>
              <w:rPr>
                <w:sz w:val="16"/>
                <w:szCs w:val="16"/>
                <w:lang w:val="en-US"/>
              </w:rPr>
            </w:pPr>
            <w:r w:rsidRPr="00B40365">
              <w:rPr>
                <w:sz w:val="16"/>
                <w:szCs w:val="16"/>
                <w:lang w:val="en-US"/>
              </w:rPr>
              <w:t>1111000100020-5</w:t>
            </w:r>
          </w:p>
        </w:tc>
        <w:tc>
          <w:tcPr>
            <w:tcW w:w="4366" w:type="dxa"/>
            <w:gridSpan w:val="4"/>
            <w:tcBorders>
              <w:top w:val="nil"/>
              <w:bottom w:val="single" w:sz="2" w:space="0" w:color="auto"/>
            </w:tcBorders>
            <w:vAlign w:val="center"/>
          </w:tcPr>
          <w:p w14:paraId="0AF8AC70" w14:textId="77777777" w:rsidR="00614E29" w:rsidRPr="00C97908" w:rsidRDefault="00614E29" w:rsidP="00123D45">
            <w:pPr>
              <w:rPr>
                <w:sz w:val="16"/>
                <w:szCs w:val="16"/>
                <w:lang w:val="en-US"/>
              </w:rPr>
            </w:pPr>
            <w:r w:rsidRPr="00C97908">
              <w:rPr>
                <w:sz w:val="16"/>
                <w:szCs w:val="16"/>
                <w:lang w:val="en-US"/>
              </w:rPr>
              <w:t>Intrerupator cu 1 clapa, tip ingropat</w:t>
            </w:r>
          </w:p>
        </w:tc>
        <w:tc>
          <w:tcPr>
            <w:tcW w:w="1021" w:type="dxa"/>
            <w:gridSpan w:val="3"/>
            <w:tcBorders>
              <w:top w:val="nil"/>
              <w:bottom w:val="single" w:sz="2" w:space="0" w:color="auto"/>
            </w:tcBorders>
            <w:vAlign w:val="center"/>
          </w:tcPr>
          <w:p w14:paraId="00FBEF2D"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13447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A35C4F8"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B40365" w14:paraId="4BC8928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5A6E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F917863" w14:textId="77777777" w:rsidR="00614E29" w:rsidRPr="00B40365" w:rsidRDefault="00614E29" w:rsidP="00123D45">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2AC440D6" w14:textId="77777777" w:rsidR="00614E29" w:rsidRPr="00C97908" w:rsidRDefault="00614E29" w:rsidP="00123D45">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45F82789"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118BC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82C6FC5"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B40365" w14:paraId="3F71B37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AB686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2D19D00"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E80D176"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EF041C7"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186C0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DF5F2D5" w14:textId="77777777" w:rsidR="00614E29" w:rsidRPr="00C97908" w:rsidRDefault="00614E29" w:rsidP="00123D45">
            <w:pPr>
              <w:jc w:val="center"/>
              <w:rPr>
                <w:sz w:val="16"/>
                <w:szCs w:val="16"/>
                <w:lang w:val="en-US"/>
              </w:rPr>
            </w:pPr>
            <w:r w:rsidRPr="00C97908">
              <w:rPr>
                <w:sz w:val="16"/>
                <w:szCs w:val="16"/>
                <w:lang w:val="en-US"/>
              </w:rPr>
              <w:t>0,00</w:t>
            </w:r>
          </w:p>
        </w:tc>
      </w:tr>
      <w:tr w:rsidR="00614E29" w:rsidRPr="00B40365" w14:paraId="711FA5D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FFA1A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4E90B9C" w14:textId="77777777" w:rsidR="00614E29" w:rsidRPr="00B40365" w:rsidRDefault="00614E29" w:rsidP="00123D45">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2B6F4341" w14:textId="77777777" w:rsidR="00614E29" w:rsidRPr="00C97908" w:rsidRDefault="00614E29" w:rsidP="00123D45">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6673D786" w14:textId="77777777" w:rsidR="00614E29" w:rsidRPr="00C97908" w:rsidRDefault="00614E29" w:rsidP="00123D45">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520116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3A47D769" w14:textId="77777777" w:rsidR="00614E29" w:rsidRPr="00C97908" w:rsidRDefault="00614E29" w:rsidP="00123D45">
            <w:pPr>
              <w:jc w:val="center"/>
              <w:rPr>
                <w:sz w:val="16"/>
                <w:szCs w:val="16"/>
                <w:lang w:val="en-US"/>
              </w:rPr>
            </w:pPr>
            <w:r w:rsidRPr="00C97908">
              <w:rPr>
                <w:sz w:val="16"/>
                <w:szCs w:val="16"/>
                <w:lang w:val="en-US"/>
              </w:rPr>
              <w:t>0,20</w:t>
            </w:r>
          </w:p>
        </w:tc>
      </w:tr>
      <w:tr w:rsidR="00614E29" w:rsidRPr="009B70F2" w14:paraId="1BA309D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29387C" w14:textId="77777777" w:rsidR="00614E29" w:rsidRPr="005E2CA0" w:rsidRDefault="00614E29" w:rsidP="00123D45">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14:paraId="5668ED19" w14:textId="77777777" w:rsidR="00614E29" w:rsidRPr="005E2CA0" w:rsidRDefault="00614E29" w:rsidP="00123D45">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125CC22F" w14:textId="77777777" w:rsidR="00614E29" w:rsidRPr="005E2CA0" w:rsidRDefault="00614E29" w:rsidP="00123D45">
            <w:pPr>
              <w:rPr>
                <w:b/>
                <w:bCs/>
                <w:sz w:val="2"/>
                <w:szCs w:val="2"/>
                <w:lang w:val="en-US"/>
              </w:rPr>
            </w:pPr>
            <w:r w:rsidRPr="005E2CA0">
              <w:rPr>
                <w:b/>
                <w:bCs/>
                <w:sz w:val="22"/>
                <w:szCs w:val="22"/>
                <w:lang w:val="en-US"/>
              </w:rPr>
              <w:t>Montarea prizelor bipolare constructie normala din bachelita sau aminoplast, simpla, dubla, constructie impermeabila, etanse, etanse metalica sau similare, montate ingropat sub tencuiala sau aparent pe dibluri din lemn sau plastic (Priza dubla cu contact de protectie, montare incorporata, IP 20 Inom 16A, Unom 250V)</w:t>
            </w:r>
          </w:p>
          <w:p w14:paraId="0B924059"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4BB3D73"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E311136"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B6E1371" w14:textId="77777777" w:rsidR="00614E29" w:rsidRPr="005E2CA0" w:rsidRDefault="00614E29" w:rsidP="00123D45">
            <w:pPr>
              <w:jc w:val="center"/>
              <w:rPr>
                <w:b/>
                <w:bCs/>
                <w:sz w:val="22"/>
                <w:szCs w:val="22"/>
                <w:lang w:val="en-US"/>
              </w:rPr>
            </w:pPr>
            <w:r w:rsidRPr="005E2CA0">
              <w:rPr>
                <w:b/>
                <w:bCs/>
                <w:sz w:val="22"/>
                <w:szCs w:val="22"/>
                <w:lang w:val="en-US"/>
              </w:rPr>
              <w:t>8,00</w:t>
            </w:r>
          </w:p>
          <w:p w14:paraId="28ECB330" w14:textId="77777777" w:rsidR="00614E29" w:rsidRPr="009B70F2" w:rsidRDefault="00614E29" w:rsidP="00123D45">
            <w:pPr>
              <w:jc w:val="center"/>
              <w:rPr>
                <w:sz w:val="2"/>
                <w:szCs w:val="2"/>
                <w:lang w:val="en-US"/>
              </w:rPr>
            </w:pPr>
          </w:p>
        </w:tc>
      </w:tr>
      <w:tr w:rsidR="00614E29" w:rsidRPr="00B40365" w14:paraId="518C21C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BC2E1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64093FA"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679A813"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431BAF7"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DE7C4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1C53AFCE" w14:textId="77777777" w:rsidR="00614E29" w:rsidRPr="00C97908" w:rsidRDefault="00614E29" w:rsidP="00123D45">
            <w:pPr>
              <w:jc w:val="center"/>
              <w:rPr>
                <w:sz w:val="16"/>
                <w:szCs w:val="16"/>
                <w:lang w:val="en-US"/>
              </w:rPr>
            </w:pPr>
            <w:r w:rsidRPr="00C97908">
              <w:rPr>
                <w:sz w:val="16"/>
                <w:szCs w:val="16"/>
                <w:lang w:val="en-US"/>
              </w:rPr>
              <w:t>2,48</w:t>
            </w:r>
          </w:p>
        </w:tc>
      </w:tr>
      <w:tr w:rsidR="00614E29" w:rsidRPr="00B40365" w14:paraId="7D5E7DC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F925D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C2C77D2" w14:textId="77777777" w:rsidR="00614E29" w:rsidRPr="00B40365" w:rsidRDefault="00614E29" w:rsidP="00123D45">
            <w:pPr>
              <w:jc w:val="center"/>
              <w:rPr>
                <w:sz w:val="16"/>
                <w:szCs w:val="16"/>
                <w:lang w:val="en-US"/>
              </w:rPr>
            </w:pPr>
            <w:r w:rsidRPr="00B40365">
              <w:rPr>
                <w:sz w:val="16"/>
                <w:szCs w:val="16"/>
                <w:lang w:val="en-US"/>
              </w:rPr>
              <w:t>2746167335100-13</w:t>
            </w:r>
          </w:p>
        </w:tc>
        <w:tc>
          <w:tcPr>
            <w:tcW w:w="4366" w:type="dxa"/>
            <w:gridSpan w:val="4"/>
            <w:tcBorders>
              <w:top w:val="nil"/>
              <w:bottom w:val="single" w:sz="2" w:space="0" w:color="auto"/>
            </w:tcBorders>
            <w:vAlign w:val="center"/>
          </w:tcPr>
          <w:p w14:paraId="50FDBCA2" w14:textId="77777777" w:rsidR="00614E29" w:rsidRPr="00C97908" w:rsidRDefault="00614E29" w:rsidP="00123D45">
            <w:pPr>
              <w:rPr>
                <w:sz w:val="16"/>
                <w:szCs w:val="16"/>
                <w:lang w:val="en-US"/>
              </w:rPr>
            </w:pPr>
            <w:r w:rsidRPr="00C97908">
              <w:rPr>
                <w:sz w:val="16"/>
                <w:szCs w:val="16"/>
                <w:lang w:val="en-US"/>
              </w:rPr>
              <w:t>Priza dubla cu contact de protectie, montare оncorporata, IP 20 Inom 16A, Unom 250V</w:t>
            </w:r>
          </w:p>
        </w:tc>
        <w:tc>
          <w:tcPr>
            <w:tcW w:w="1021" w:type="dxa"/>
            <w:gridSpan w:val="3"/>
            <w:tcBorders>
              <w:top w:val="nil"/>
              <w:bottom w:val="single" w:sz="2" w:space="0" w:color="auto"/>
            </w:tcBorders>
            <w:vAlign w:val="center"/>
          </w:tcPr>
          <w:p w14:paraId="313A6ABE"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1DD75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78DACFB0" w14:textId="77777777" w:rsidR="00614E29" w:rsidRPr="00C97908" w:rsidRDefault="00614E29" w:rsidP="00123D45">
            <w:pPr>
              <w:jc w:val="center"/>
              <w:rPr>
                <w:sz w:val="16"/>
                <w:szCs w:val="16"/>
                <w:lang w:val="en-US"/>
              </w:rPr>
            </w:pPr>
            <w:r w:rsidRPr="00C97908">
              <w:rPr>
                <w:sz w:val="16"/>
                <w:szCs w:val="16"/>
                <w:lang w:val="en-US"/>
              </w:rPr>
              <w:t>8,16</w:t>
            </w:r>
          </w:p>
        </w:tc>
      </w:tr>
      <w:tr w:rsidR="00614E29" w:rsidRPr="00B40365" w14:paraId="56369B9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C62C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F35851E" w14:textId="77777777" w:rsidR="00614E29" w:rsidRPr="00B40365" w:rsidRDefault="00614E29" w:rsidP="00123D45">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5340A52A" w14:textId="77777777" w:rsidR="00614E29" w:rsidRPr="00C97908" w:rsidRDefault="00614E29" w:rsidP="00123D45">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720D3138"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261FE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4A417EB" w14:textId="77777777" w:rsidR="00614E29" w:rsidRPr="00C97908" w:rsidRDefault="00614E29" w:rsidP="00123D45">
            <w:pPr>
              <w:jc w:val="center"/>
              <w:rPr>
                <w:sz w:val="16"/>
                <w:szCs w:val="16"/>
                <w:lang w:val="en-US"/>
              </w:rPr>
            </w:pPr>
            <w:r w:rsidRPr="00C97908">
              <w:rPr>
                <w:sz w:val="16"/>
                <w:szCs w:val="16"/>
                <w:lang w:val="en-US"/>
              </w:rPr>
              <w:t>8,00</w:t>
            </w:r>
          </w:p>
        </w:tc>
      </w:tr>
      <w:tr w:rsidR="00614E29" w:rsidRPr="00B40365" w14:paraId="42963F4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FAD3A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C95AC0B"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4F5F2B1"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A6C6230"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FFCF3D"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2BE1E1E" w14:textId="77777777" w:rsidR="00614E29" w:rsidRPr="00C97908" w:rsidRDefault="00614E29" w:rsidP="00123D45">
            <w:pPr>
              <w:jc w:val="center"/>
              <w:rPr>
                <w:sz w:val="16"/>
                <w:szCs w:val="16"/>
                <w:lang w:val="en-US"/>
              </w:rPr>
            </w:pPr>
            <w:r w:rsidRPr="00C97908">
              <w:rPr>
                <w:sz w:val="16"/>
                <w:szCs w:val="16"/>
                <w:lang w:val="en-US"/>
              </w:rPr>
              <w:t>0,04</w:t>
            </w:r>
          </w:p>
        </w:tc>
      </w:tr>
      <w:tr w:rsidR="00614E29" w:rsidRPr="00B40365" w14:paraId="5E8D605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05C96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E0D3D82" w14:textId="77777777" w:rsidR="00614E29" w:rsidRPr="00B40365" w:rsidRDefault="00614E29" w:rsidP="00123D4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CFD4EB6" w14:textId="77777777" w:rsidR="00614E29" w:rsidRPr="00C97908" w:rsidRDefault="00614E29" w:rsidP="00123D4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CC17596"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C8AA5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13AF9C8" w14:textId="77777777" w:rsidR="00614E29" w:rsidRPr="00C97908" w:rsidRDefault="00614E29" w:rsidP="00123D45">
            <w:pPr>
              <w:jc w:val="center"/>
              <w:rPr>
                <w:sz w:val="16"/>
                <w:szCs w:val="16"/>
                <w:lang w:val="en-US"/>
              </w:rPr>
            </w:pPr>
            <w:r w:rsidRPr="00C97908">
              <w:rPr>
                <w:sz w:val="16"/>
                <w:szCs w:val="16"/>
                <w:lang w:val="en-US"/>
              </w:rPr>
              <w:t>0,04</w:t>
            </w:r>
          </w:p>
        </w:tc>
      </w:tr>
      <w:tr w:rsidR="00614E29" w:rsidRPr="00B40365" w14:paraId="2A0C55A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B6F9D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69CC64A" w14:textId="77777777" w:rsidR="00614E29" w:rsidRPr="00B40365" w:rsidRDefault="00614E29" w:rsidP="00123D45">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376FDC7A" w14:textId="77777777" w:rsidR="00614E29" w:rsidRPr="00C97908" w:rsidRDefault="00614E29" w:rsidP="00123D45">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5969F4C2"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DF986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2CE6B722" w14:textId="77777777" w:rsidR="00614E29" w:rsidRPr="00C97908" w:rsidRDefault="00614E29" w:rsidP="00123D45">
            <w:pPr>
              <w:jc w:val="center"/>
              <w:rPr>
                <w:sz w:val="16"/>
                <w:szCs w:val="16"/>
                <w:lang w:val="en-US"/>
              </w:rPr>
            </w:pPr>
            <w:r w:rsidRPr="00C97908">
              <w:rPr>
                <w:sz w:val="16"/>
                <w:szCs w:val="16"/>
                <w:lang w:val="en-US"/>
              </w:rPr>
              <w:t>16,00</w:t>
            </w:r>
          </w:p>
        </w:tc>
      </w:tr>
      <w:tr w:rsidR="00614E29" w:rsidRPr="00B40365" w14:paraId="02ED279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3F2B1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06493AE" w14:textId="77777777" w:rsidR="00614E29" w:rsidRPr="00B40365" w:rsidRDefault="00614E29" w:rsidP="00123D45">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1D8245E4" w14:textId="77777777" w:rsidR="00614E29" w:rsidRPr="00C97908" w:rsidRDefault="00614E29" w:rsidP="00123D45">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29C000D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ECF6B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2EC2D188" w14:textId="77777777" w:rsidR="00614E29" w:rsidRPr="00C97908" w:rsidRDefault="00614E29" w:rsidP="00123D45">
            <w:pPr>
              <w:jc w:val="center"/>
              <w:rPr>
                <w:sz w:val="16"/>
                <w:szCs w:val="16"/>
                <w:lang w:val="en-US"/>
              </w:rPr>
            </w:pPr>
            <w:r w:rsidRPr="00C97908">
              <w:rPr>
                <w:sz w:val="16"/>
                <w:szCs w:val="16"/>
                <w:lang w:val="en-US"/>
              </w:rPr>
              <w:t>16,00</w:t>
            </w:r>
          </w:p>
        </w:tc>
      </w:tr>
      <w:tr w:rsidR="00614E29" w:rsidRPr="009B70F2" w14:paraId="33EDA29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13EBB9" w14:textId="77777777" w:rsidR="00614E29" w:rsidRPr="005E2CA0" w:rsidRDefault="00614E29" w:rsidP="00123D45">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14:paraId="1A46F054" w14:textId="77777777" w:rsidR="00614E29" w:rsidRPr="005E2CA0" w:rsidRDefault="00614E29" w:rsidP="00123D45">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2E7E8203" w14:textId="77777777" w:rsidR="00614E29" w:rsidRPr="005E2CA0" w:rsidRDefault="00614E29" w:rsidP="00123D45">
            <w:pPr>
              <w:rPr>
                <w:b/>
                <w:bCs/>
                <w:sz w:val="2"/>
                <w:szCs w:val="2"/>
                <w:lang w:val="en-US"/>
              </w:rPr>
            </w:pPr>
            <w:r w:rsidRPr="005E2CA0">
              <w:rPr>
                <w:b/>
                <w:bCs/>
                <w:sz w:val="22"/>
                <w:szCs w:val="22"/>
                <w:lang w:val="en-US"/>
              </w:rPr>
              <w:t>Montarea prizelor bipolare constructie normala din bachelita sau aminoplast, simpla, dubla, constructie impermeabila, etanse, etanse metalica sau similare, montate ingropat sub tencuiala sau aparent pe dibluri din lemn sau plastic (Priza cu contact de protectie, montare оncorporata, IP 20 Inom 16A, Unom 250V)</w:t>
            </w:r>
          </w:p>
          <w:p w14:paraId="464E691B"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9231D9B"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333934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CA51D8C" w14:textId="77777777" w:rsidR="00614E29" w:rsidRPr="005E2CA0" w:rsidRDefault="00614E29" w:rsidP="00123D45">
            <w:pPr>
              <w:jc w:val="center"/>
              <w:rPr>
                <w:b/>
                <w:bCs/>
                <w:sz w:val="22"/>
                <w:szCs w:val="22"/>
                <w:lang w:val="en-US"/>
              </w:rPr>
            </w:pPr>
            <w:r w:rsidRPr="005E2CA0">
              <w:rPr>
                <w:b/>
                <w:bCs/>
                <w:sz w:val="22"/>
                <w:szCs w:val="22"/>
                <w:lang w:val="en-US"/>
              </w:rPr>
              <w:t>3,00</w:t>
            </w:r>
          </w:p>
          <w:p w14:paraId="756B6424" w14:textId="77777777" w:rsidR="00614E29" w:rsidRPr="009B70F2" w:rsidRDefault="00614E29" w:rsidP="00123D45">
            <w:pPr>
              <w:jc w:val="center"/>
              <w:rPr>
                <w:sz w:val="2"/>
                <w:szCs w:val="2"/>
                <w:lang w:val="en-US"/>
              </w:rPr>
            </w:pPr>
          </w:p>
        </w:tc>
      </w:tr>
      <w:tr w:rsidR="00614E29" w:rsidRPr="00B40365" w14:paraId="4D0FEC9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82D80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CA5D989"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1972C92"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F95A1AC"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682C0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596D317A" w14:textId="77777777" w:rsidR="00614E29" w:rsidRPr="00C97908" w:rsidRDefault="00614E29" w:rsidP="00123D45">
            <w:pPr>
              <w:jc w:val="center"/>
              <w:rPr>
                <w:sz w:val="16"/>
                <w:szCs w:val="16"/>
                <w:lang w:val="en-US"/>
              </w:rPr>
            </w:pPr>
            <w:r w:rsidRPr="00C97908">
              <w:rPr>
                <w:sz w:val="16"/>
                <w:szCs w:val="16"/>
                <w:lang w:val="en-US"/>
              </w:rPr>
              <w:t>0,93</w:t>
            </w:r>
          </w:p>
        </w:tc>
      </w:tr>
      <w:tr w:rsidR="00614E29" w:rsidRPr="00B40365" w14:paraId="4B1852C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F50DF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22588C9" w14:textId="77777777" w:rsidR="00614E29" w:rsidRPr="00B40365" w:rsidRDefault="00614E29" w:rsidP="00123D45">
            <w:pPr>
              <w:jc w:val="center"/>
              <w:rPr>
                <w:sz w:val="16"/>
                <w:szCs w:val="16"/>
                <w:lang w:val="en-US"/>
              </w:rPr>
            </w:pPr>
            <w:r w:rsidRPr="00B40365">
              <w:rPr>
                <w:sz w:val="16"/>
                <w:szCs w:val="16"/>
                <w:lang w:val="en-US"/>
              </w:rPr>
              <w:t>2746167335100-12</w:t>
            </w:r>
          </w:p>
        </w:tc>
        <w:tc>
          <w:tcPr>
            <w:tcW w:w="4366" w:type="dxa"/>
            <w:gridSpan w:val="4"/>
            <w:tcBorders>
              <w:top w:val="nil"/>
              <w:bottom w:val="single" w:sz="2" w:space="0" w:color="auto"/>
            </w:tcBorders>
            <w:vAlign w:val="center"/>
          </w:tcPr>
          <w:p w14:paraId="64FD4894" w14:textId="77777777" w:rsidR="00614E29" w:rsidRPr="00C97908" w:rsidRDefault="00614E29" w:rsidP="00123D45">
            <w:pPr>
              <w:rPr>
                <w:sz w:val="16"/>
                <w:szCs w:val="16"/>
                <w:lang w:val="en-US"/>
              </w:rPr>
            </w:pPr>
            <w:r w:rsidRPr="00C97908">
              <w:rPr>
                <w:sz w:val="16"/>
                <w:szCs w:val="16"/>
                <w:lang w:val="en-US"/>
              </w:rPr>
              <w:t>Priza cu contact de protectie, montare оncorporata, IP 20 Inom 16A, Unom 250V</w:t>
            </w:r>
          </w:p>
        </w:tc>
        <w:tc>
          <w:tcPr>
            <w:tcW w:w="1021" w:type="dxa"/>
            <w:gridSpan w:val="3"/>
            <w:tcBorders>
              <w:top w:val="nil"/>
              <w:bottom w:val="single" w:sz="2" w:space="0" w:color="auto"/>
            </w:tcBorders>
            <w:vAlign w:val="center"/>
          </w:tcPr>
          <w:p w14:paraId="63D6537E"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4E010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3B8A7E34" w14:textId="77777777" w:rsidR="00614E29" w:rsidRPr="00C97908" w:rsidRDefault="00614E29" w:rsidP="00123D45">
            <w:pPr>
              <w:jc w:val="center"/>
              <w:rPr>
                <w:sz w:val="16"/>
                <w:szCs w:val="16"/>
                <w:lang w:val="en-US"/>
              </w:rPr>
            </w:pPr>
            <w:r w:rsidRPr="00C97908">
              <w:rPr>
                <w:sz w:val="16"/>
                <w:szCs w:val="16"/>
                <w:lang w:val="en-US"/>
              </w:rPr>
              <w:t>3,06</w:t>
            </w:r>
          </w:p>
        </w:tc>
      </w:tr>
      <w:tr w:rsidR="00614E29" w:rsidRPr="00B40365" w14:paraId="0F6953B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2B82FC"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34D0BB0" w14:textId="77777777" w:rsidR="00614E29" w:rsidRPr="00B40365" w:rsidRDefault="00614E29" w:rsidP="00123D45">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7DC62870" w14:textId="77777777" w:rsidR="00614E29" w:rsidRPr="00C97908" w:rsidRDefault="00614E29" w:rsidP="00123D45">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360A5829"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E4DFF5"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8708348" w14:textId="77777777" w:rsidR="00614E29" w:rsidRPr="00C97908" w:rsidRDefault="00614E29" w:rsidP="00123D45">
            <w:pPr>
              <w:jc w:val="center"/>
              <w:rPr>
                <w:sz w:val="16"/>
                <w:szCs w:val="16"/>
                <w:lang w:val="en-US"/>
              </w:rPr>
            </w:pPr>
            <w:r w:rsidRPr="00C97908">
              <w:rPr>
                <w:sz w:val="16"/>
                <w:szCs w:val="16"/>
                <w:lang w:val="en-US"/>
              </w:rPr>
              <w:t>3,00</w:t>
            </w:r>
          </w:p>
        </w:tc>
      </w:tr>
      <w:tr w:rsidR="00614E29" w:rsidRPr="00B40365" w14:paraId="2A905E1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BDAFB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60A81E1"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C256763"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1FC01DA"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DFED9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8A9F106"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B40365" w14:paraId="6DE72ED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6ED1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071E5BF" w14:textId="77777777" w:rsidR="00614E29" w:rsidRPr="00B40365" w:rsidRDefault="00614E29" w:rsidP="00123D4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C877CF7" w14:textId="77777777" w:rsidR="00614E29" w:rsidRPr="00C97908" w:rsidRDefault="00614E29" w:rsidP="00123D4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4D212DA"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2A309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F976413" w14:textId="77777777" w:rsidR="00614E29" w:rsidRPr="00C97908" w:rsidRDefault="00614E29" w:rsidP="00123D45">
            <w:pPr>
              <w:jc w:val="center"/>
              <w:rPr>
                <w:sz w:val="16"/>
                <w:szCs w:val="16"/>
                <w:lang w:val="en-US"/>
              </w:rPr>
            </w:pPr>
            <w:r w:rsidRPr="00C97908">
              <w:rPr>
                <w:sz w:val="16"/>
                <w:szCs w:val="16"/>
                <w:lang w:val="en-US"/>
              </w:rPr>
              <w:t>0,02</w:t>
            </w:r>
          </w:p>
        </w:tc>
      </w:tr>
      <w:tr w:rsidR="00614E29" w:rsidRPr="00B40365" w14:paraId="124A822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FC53A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322295F" w14:textId="77777777" w:rsidR="00614E29" w:rsidRPr="00B40365" w:rsidRDefault="00614E29" w:rsidP="00123D45">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309A1D72" w14:textId="77777777" w:rsidR="00614E29" w:rsidRPr="00C97908" w:rsidRDefault="00614E29" w:rsidP="00123D45">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2368628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988CC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555E009E" w14:textId="77777777" w:rsidR="00614E29" w:rsidRPr="00C97908" w:rsidRDefault="00614E29" w:rsidP="00123D45">
            <w:pPr>
              <w:jc w:val="center"/>
              <w:rPr>
                <w:sz w:val="16"/>
                <w:szCs w:val="16"/>
                <w:lang w:val="en-US"/>
              </w:rPr>
            </w:pPr>
            <w:r w:rsidRPr="00C97908">
              <w:rPr>
                <w:sz w:val="16"/>
                <w:szCs w:val="16"/>
                <w:lang w:val="en-US"/>
              </w:rPr>
              <w:t>6,00</w:t>
            </w:r>
          </w:p>
        </w:tc>
      </w:tr>
      <w:tr w:rsidR="00614E29" w:rsidRPr="00B40365" w14:paraId="4D1F29A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6F89A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4FFA435" w14:textId="77777777" w:rsidR="00614E29" w:rsidRPr="00B40365" w:rsidRDefault="00614E29" w:rsidP="00123D45">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5E4B3A00" w14:textId="77777777" w:rsidR="00614E29" w:rsidRPr="00C97908" w:rsidRDefault="00614E29" w:rsidP="00123D45">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06FD0D69"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F82ED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3029C2B3" w14:textId="77777777" w:rsidR="00614E29" w:rsidRPr="00C97908" w:rsidRDefault="00614E29" w:rsidP="00123D45">
            <w:pPr>
              <w:jc w:val="center"/>
              <w:rPr>
                <w:sz w:val="16"/>
                <w:szCs w:val="16"/>
                <w:lang w:val="en-US"/>
              </w:rPr>
            </w:pPr>
            <w:r w:rsidRPr="00C97908">
              <w:rPr>
                <w:sz w:val="16"/>
                <w:szCs w:val="16"/>
                <w:lang w:val="en-US"/>
              </w:rPr>
              <w:t>6,00</w:t>
            </w:r>
          </w:p>
        </w:tc>
      </w:tr>
      <w:tr w:rsidR="00614E29" w:rsidRPr="009B70F2" w14:paraId="4436ACAA"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8D3F89" w14:textId="77777777" w:rsidR="00614E29" w:rsidRPr="005E2CA0" w:rsidRDefault="00614E29" w:rsidP="00123D45">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14:paraId="28CB4523" w14:textId="77777777" w:rsidR="00614E29" w:rsidRPr="005E2CA0" w:rsidRDefault="00614E29" w:rsidP="00123D45">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19280571" w14:textId="77777777" w:rsidR="00614E29" w:rsidRPr="005E2CA0" w:rsidRDefault="00614E29" w:rsidP="00123D45">
            <w:pPr>
              <w:rPr>
                <w:b/>
                <w:bCs/>
                <w:sz w:val="2"/>
                <w:szCs w:val="2"/>
                <w:lang w:val="en-US"/>
              </w:rPr>
            </w:pPr>
            <w:r w:rsidRPr="005E2CA0">
              <w:rPr>
                <w:b/>
                <w:bCs/>
                <w:sz w:val="22"/>
                <w:szCs w:val="22"/>
                <w:lang w:val="en-US"/>
              </w:rPr>
              <w:t>Montarea prizelor bipolare constructie normala din bachelita sau aminoplast, simpla, dubla, constructie impermeabila, etanse, etanse metalica sau similare, montate ingropat sub tencuiala sau aparent pe dibluri din lemn sau plastic (Priza cu contact de protectie, montare оncorporata, IP65 Inom 16A, Unom 250V cu capac pentru blocuri sanitare)</w:t>
            </w:r>
          </w:p>
          <w:p w14:paraId="2F657C98"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369A411"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6C7F9A3"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0C0DDC6" w14:textId="77777777" w:rsidR="00614E29" w:rsidRPr="005E2CA0" w:rsidRDefault="00614E29" w:rsidP="00123D45">
            <w:pPr>
              <w:jc w:val="center"/>
              <w:rPr>
                <w:b/>
                <w:bCs/>
                <w:sz w:val="22"/>
                <w:szCs w:val="22"/>
                <w:lang w:val="en-US"/>
              </w:rPr>
            </w:pPr>
            <w:r w:rsidRPr="005E2CA0">
              <w:rPr>
                <w:b/>
                <w:bCs/>
                <w:sz w:val="22"/>
                <w:szCs w:val="22"/>
                <w:lang w:val="en-US"/>
              </w:rPr>
              <w:t>1,00</w:t>
            </w:r>
          </w:p>
          <w:p w14:paraId="2208BC90" w14:textId="77777777" w:rsidR="00614E29" w:rsidRPr="009B70F2" w:rsidRDefault="00614E29" w:rsidP="00123D45">
            <w:pPr>
              <w:jc w:val="center"/>
              <w:rPr>
                <w:sz w:val="2"/>
                <w:szCs w:val="2"/>
                <w:lang w:val="en-US"/>
              </w:rPr>
            </w:pPr>
          </w:p>
        </w:tc>
      </w:tr>
      <w:tr w:rsidR="00614E29" w:rsidRPr="00B40365" w14:paraId="59F5D478"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8AD31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8D20C2C"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D29F1DD"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D309695"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0DB02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742C1385" w14:textId="77777777" w:rsidR="00614E29" w:rsidRPr="00C97908" w:rsidRDefault="00614E29" w:rsidP="00123D45">
            <w:pPr>
              <w:jc w:val="center"/>
              <w:rPr>
                <w:sz w:val="16"/>
                <w:szCs w:val="16"/>
                <w:lang w:val="en-US"/>
              </w:rPr>
            </w:pPr>
            <w:r w:rsidRPr="00C97908">
              <w:rPr>
                <w:sz w:val="16"/>
                <w:szCs w:val="16"/>
                <w:lang w:val="en-US"/>
              </w:rPr>
              <w:t>0,31</w:t>
            </w:r>
          </w:p>
        </w:tc>
      </w:tr>
      <w:tr w:rsidR="00614E29" w:rsidRPr="00B40365" w14:paraId="07B8078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E4E2E0"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55E078B3" w14:textId="77777777" w:rsidR="00614E29" w:rsidRPr="00B40365" w:rsidRDefault="00614E29" w:rsidP="00123D45">
            <w:pPr>
              <w:jc w:val="center"/>
              <w:rPr>
                <w:sz w:val="16"/>
                <w:szCs w:val="16"/>
                <w:lang w:val="en-US"/>
              </w:rPr>
            </w:pPr>
            <w:r w:rsidRPr="00B40365">
              <w:rPr>
                <w:sz w:val="16"/>
                <w:szCs w:val="16"/>
                <w:lang w:val="en-US"/>
              </w:rPr>
              <w:t>2746167335100-15</w:t>
            </w:r>
          </w:p>
        </w:tc>
        <w:tc>
          <w:tcPr>
            <w:tcW w:w="4366" w:type="dxa"/>
            <w:gridSpan w:val="4"/>
            <w:tcBorders>
              <w:top w:val="nil"/>
              <w:bottom w:val="single" w:sz="2" w:space="0" w:color="auto"/>
            </w:tcBorders>
            <w:vAlign w:val="center"/>
          </w:tcPr>
          <w:p w14:paraId="1F835641" w14:textId="77777777" w:rsidR="00614E29" w:rsidRPr="00C97908" w:rsidRDefault="00614E29" w:rsidP="00123D45">
            <w:pPr>
              <w:rPr>
                <w:sz w:val="16"/>
                <w:szCs w:val="16"/>
                <w:lang w:val="en-US"/>
              </w:rPr>
            </w:pPr>
            <w:r w:rsidRPr="00C97908">
              <w:rPr>
                <w:sz w:val="16"/>
                <w:szCs w:val="16"/>
                <w:lang w:val="en-US"/>
              </w:rPr>
              <w:t>Priza cu contact de protectie, montare оncorporata, IP65 Inom 16A, Unom 250V cu capac pentru blocuri sanitare</w:t>
            </w:r>
          </w:p>
        </w:tc>
        <w:tc>
          <w:tcPr>
            <w:tcW w:w="1021" w:type="dxa"/>
            <w:gridSpan w:val="3"/>
            <w:tcBorders>
              <w:top w:val="nil"/>
              <w:bottom w:val="single" w:sz="2" w:space="0" w:color="auto"/>
            </w:tcBorders>
            <w:vAlign w:val="center"/>
          </w:tcPr>
          <w:p w14:paraId="0C90AC52"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2F7BD0"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29ADB2FB" w14:textId="77777777" w:rsidR="00614E29" w:rsidRPr="00C97908" w:rsidRDefault="00614E29" w:rsidP="00123D45">
            <w:pPr>
              <w:jc w:val="center"/>
              <w:rPr>
                <w:sz w:val="16"/>
                <w:szCs w:val="16"/>
                <w:lang w:val="en-US"/>
              </w:rPr>
            </w:pPr>
            <w:r w:rsidRPr="00C97908">
              <w:rPr>
                <w:sz w:val="16"/>
                <w:szCs w:val="16"/>
                <w:lang w:val="en-US"/>
              </w:rPr>
              <w:t>1,02</w:t>
            </w:r>
          </w:p>
        </w:tc>
      </w:tr>
      <w:tr w:rsidR="00614E29" w:rsidRPr="00B40365" w14:paraId="04B07CF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0660D3"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1BD45C3" w14:textId="77777777" w:rsidR="00614E29" w:rsidRPr="00B40365" w:rsidRDefault="00614E29" w:rsidP="00123D45">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752A0BC6" w14:textId="77777777" w:rsidR="00614E29" w:rsidRPr="00C97908" w:rsidRDefault="00614E29" w:rsidP="00123D45">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6912A523"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561373"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034CD31"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B40365" w14:paraId="12E4E83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B5B62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31958B5" w14:textId="77777777" w:rsidR="00614E29" w:rsidRPr="00B40365" w:rsidRDefault="00614E29" w:rsidP="00123D45">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E6CF24F" w14:textId="77777777" w:rsidR="00614E29" w:rsidRPr="00C97908" w:rsidRDefault="00614E29" w:rsidP="00123D45">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498B9A2"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165C4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EDF2D98" w14:textId="77777777" w:rsidR="00614E29" w:rsidRPr="00C97908" w:rsidRDefault="00614E29" w:rsidP="00123D45">
            <w:pPr>
              <w:jc w:val="center"/>
              <w:rPr>
                <w:sz w:val="16"/>
                <w:szCs w:val="16"/>
                <w:lang w:val="en-US"/>
              </w:rPr>
            </w:pPr>
            <w:r w:rsidRPr="00C97908">
              <w:rPr>
                <w:sz w:val="16"/>
                <w:szCs w:val="16"/>
                <w:lang w:val="en-US"/>
              </w:rPr>
              <w:t>0,00</w:t>
            </w:r>
          </w:p>
        </w:tc>
      </w:tr>
      <w:tr w:rsidR="00614E29" w:rsidRPr="00B40365" w14:paraId="3C71654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ADC1E6"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EF483AD" w14:textId="77777777" w:rsidR="00614E29" w:rsidRPr="00B40365" w:rsidRDefault="00614E29" w:rsidP="00123D45">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56C45B5" w14:textId="77777777" w:rsidR="00614E29" w:rsidRPr="00C97908" w:rsidRDefault="00614E29" w:rsidP="00123D45">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5BB23FF" w14:textId="77777777" w:rsidR="00614E29" w:rsidRPr="00C97908" w:rsidRDefault="00614E29" w:rsidP="00123D45">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60AF0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03284F28" w14:textId="77777777" w:rsidR="00614E29" w:rsidRPr="00C97908" w:rsidRDefault="00614E29" w:rsidP="00123D45">
            <w:pPr>
              <w:jc w:val="center"/>
              <w:rPr>
                <w:sz w:val="16"/>
                <w:szCs w:val="16"/>
                <w:lang w:val="en-US"/>
              </w:rPr>
            </w:pPr>
            <w:r w:rsidRPr="00C97908">
              <w:rPr>
                <w:sz w:val="16"/>
                <w:szCs w:val="16"/>
                <w:lang w:val="en-US"/>
              </w:rPr>
              <w:t>0,00</w:t>
            </w:r>
          </w:p>
        </w:tc>
      </w:tr>
      <w:tr w:rsidR="00614E29" w:rsidRPr="00B40365" w14:paraId="1F4A048B"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484EE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2071403" w14:textId="77777777" w:rsidR="00614E29" w:rsidRPr="00B40365" w:rsidRDefault="00614E29" w:rsidP="00123D45">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04977DC0" w14:textId="77777777" w:rsidR="00614E29" w:rsidRPr="00C97908" w:rsidRDefault="00614E29" w:rsidP="00123D45">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42BFED3E"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FD29B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2636CC58"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B40365" w14:paraId="32A115E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D014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34767F3" w14:textId="77777777" w:rsidR="00614E29" w:rsidRPr="00B40365" w:rsidRDefault="00614E29" w:rsidP="00123D45">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056B96B2" w14:textId="77777777" w:rsidR="00614E29" w:rsidRPr="00C97908" w:rsidRDefault="00614E29" w:rsidP="00123D45">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0B80CDBC"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761591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1CA2F516"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9B70F2" w14:paraId="25B93F5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D1E847" w14:textId="77777777" w:rsidR="00614E29" w:rsidRPr="005E2CA0" w:rsidRDefault="00614E29" w:rsidP="00123D45">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14:paraId="57C8CFD2" w14:textId="77777777" w:rsidR="00614E29" w:rsidRPr="005E2CA0" w:rsidRDefault="00614E29" w:rsidP="00123D45">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14:paraId="4DD997EF" w14:textId="77777777" w:rsidR="00614E29" w:rsidRPr="005E2CA0" w:rsidRDefault="00614E29" w:rsidP="00123D45">
            <w:pPr>
              <w:rPr>
                <w:b/>
                <w:bCs/>
                <w:sz w:val="2"/>
                <w:szCs w:val="2"/>
                <w:lang w:val="en-US"/>
              </w:rPr>
            </w:pPr>
            <w:r w:rsidRPr="005E2CA0">
              <w:rPr>
                <w:b/>
                <w:bCs/>
                <w:sz w:val="22"/>
                <w:szCs w:val="22"/>
                <w:lang w:val="en-US"/>
              </w:rPr>
              <w:t>Montarea corpurilor de iluminat,  de plafon sau de perete, complet echipate (Corp de iluminat LED 600x600 cu montare aparenta 40W)</w:t>
            </w:r>
          </w:p>
          <w:p w14:paraId="2FA69433"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4904358"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744023"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FCD6F41" w14:textId="77777777" w:rsidR="00614E29" w:rsidRPr="005E2CA0" w:rsidRDefault="00614E29" w:rsidP="00123D45">
            <w:pPr>
              <w:jc w:val="center"/>
              <w:rPr>
                <w:b/>
                <w:bCs/>
                <w:sz w:val="22"/>
                <w:szCs w:val="22"/>
                <w:lang w:val="en-US"/>
              </w:rPr>
            </w:pPr>
            <w:r w:rsidRPr="005E2CA0">
              <w:rPr>
                <w:b/>
                <w:bCs/>
                <w:sz w:val="22"/>
                <w:szCs w:val="22"/>
                <w:lang w:val="en-US"/>
              </w:rPr>
              <w:t>25,00</w:t>
            </w:r>
          </w:p>
          <w:p w14:paraId="07320A13" w14:textId="77777777" w:rsidR="00614E29" w:rsidRPr="009B70F2" w:rsidRDefault="00614E29" w:rsidP="00123D45">
            <w:pPr>
              <w:jc w:val="center"/>
              <w:rPr>
                <w:sz w:val="2"/>
                <w:szCs w:val="2"/>
                <w:lang w:val="en-US"/>
              </w:rPr>
            </w:pPr>
          </w:p>
        </w:tc>
      </w:tr>
      <w:tr w:rsidR="00614E29" w:rsidRPr="00B40365" w14:paraId="030DFCE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BEB3A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5000F54" w14:textId="77777777" w:rsidR="00614E29" w:rsidRPr="00B40365" w:rsidRDefault="00614E29" w:rsidP="00123D45">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E58B951" w14:textId="77777777" w:rsidR="00614E29" w:rsidRPr="00C97908" w:rsidRDefault="00614E29" w:rsidP="00123D45">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CCA5448"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1031B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14:paraId="5D50E27F" w14:textId="77777777" w:rsidR="00614E29" w:rsidRPr="00C97908" w:rsidRDefault="00614E29" w:rsidP="00123D45">
            <w:pPr>
              <w:jc w:val="center"/>
              <w:rPr>
                <w:sz w:val="16"/>
                <w:szCs w:val="16"/>
                <w:lang w:val="en-US"/>
              </w:rPr>
            </w:pPr>
            <w:r w:rsidRPr="00C97908">
              <w:rPr>
                <w:sz w:val="16"/>
                <w:szCs w:val="16"/>
                <w:lang w:val="en-US"/>
              </w:rPr>
              <w:t>7,00</w:t>
            </w:r>
          </w:p>
        </w:tc>
      </w:tr>
      <w:tr w:rsidR="00614E29" w:rsidRPr="00B40365" w14:paraId="6979402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AAF5F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BA9ECDB" w14:textId="77777777" w:rsidR="00614E29" w:rsidRPr="00B40365" w:rsidRDefault="00614E29" w:rsidP="00123D45">
            <w:pPr>
              <w:jc w:val="center"/>
              <w:rPr>
                <w:sz w:val="16"/>
                <w:szCs w:val="16"/>
                <w:lang w:val="en-US"/>
              </w:rPr>
            </w:pPr>
            <w:r w:rsidRPr="00B40365">
              <w:rPr>
                <w:sz w:val="16"/>
                <w:szCs w:val="16"/>
                <w:lang w:val="en-US"/>
              </w:rPr>
              <w:t>2875274400501-10</w:t>
            </w:r>
          </w:p>
        </w:tc>
        <w:tc>
          <w:tcPr>
            <w:tcW w:w="4366" w:type="dxa"/>
            <w:gridSpan w:val="4"/>
            <w:tcBorders>
              <w:top w:val="nil"/>
              <w:bottom w:val="single" w:sz="2" w:space="0" w:color="auto"/>
            </w:tcBorders>
            <w:vAlign w:val="center"/>
          </w:tcPr>
          <w:p w14:paraId="60F050EB" w14:textId="77777777" w:rsidR="00614E29" w:rsidRPr="00C97908" w:rsidRDefault="00614E29" w:rsidP="00123D45">
            <w:pPr>
              <w:rPr>
                <w:sz w:val="16"/>
                <w:szCs w:val="16"/>
                <w:lang w:val="en-US"/>
              </w:rPr>
            </w:pPr>
            <w:r w:rsidRPr="00C97908">
              <w:rPr>
                <w:sz w:val="16"/>
                <w:szCs w:val="16"/>
                <w:lang w:val="en-US"/>
              </w:rPr>
              <w:t>Corp de iluminat LED 600x600 cu montare aparenta 40W</w:t>
            </w:r>
          </w:p>
        </w:tc>
        <w:tc>
          <w:tcPr>
            <w:tcW w:w="1021" w:type="dxa"/>
            <w:gridSpan w:val="3"/>
            <w:tcBorders>
              <w:top w:val="nil"/>
              <w:bottom w:val="single" w:sz="2" w:space="0" w:color="auto"/>
            </w:tcBorders>
            <w:vAlign w:val="center"/>
          </w:tcPr>
          <w:p w14:paraId="7E5D2C85"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81F2C2"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F4AF3D7" w14:textId="77777777" w:rsidR="00614E29" w:rsidRPr="00C97908" w:rsidRDefault="00614E29" w:rsidP="00123D45">
            <w:pPr>
              <w:jc w:val="center"/>
              <w:rPr>
                <w:sz w:val="16"/>
                <w:szCs w:val="16"/>
                <w:lang w:val="en-US"/>
              </w:rPr>
            </w:pPr>
            <w:r w:rsidRPr="00C97908">
              <w:rPr>
                <w:sz w:val="16"/>
                <w:szCs w:val="16"/>
                <w:lang w:val="en-US"/>
              </w:rPr>
              <w:t>26,00</w:t>
            </w:r>
          </w:p>
        </w:tc>
      </w:tr>
      <w:tr w:rsidR="00614E29" w:rsidRPr="00B40365" w14:paraId="2E544073"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9E986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E492313" w14:textId="77777777" w:rsidR="00614E29" w:rsidRPr="00B40365" w:rsidRDefault="00614E29" w:rsidP="00123D45">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14:paraId="16D3555D" w14:textId="77777777" w:rsidR="00614E29" w:rsidRPr="00C97908" w:rsidRDefault="00614E29" w:rsidP="00123D45">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14:paraId="447E92DF"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D556C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16F852A" w14:textId="77777777" w:rsidR="00614E29" w:rsidRPr="00C97908" w:rsidRDefault="00614E29" w:rsidP="00123D45">
            <w:pPr>
              <w:jc w:val="center"/>
              <w:rPr>
                <w:sz w:val="16"/>
                <w:szCs w:val="16"/>
                <w:lang w:val="en-US"/>
              </w:rPr>
            </w:pPr>
            <w:r w:rsidRPr="00C97908">
              <w:rPr>
                <w:sz w:val="16"/>
                <w:szCs w:val="16"/>
                <w:lang w:val="en-US"/>
              </w:rPr>
              <w:t>26,00</w:t>
            </w:r>
          </w:p>
        </w:tc>
      </w:tr>
      <w:tr w:rsidR="00614E29" w:rsidRPr="00B40365" w14:paraId="483A50B5"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394B5A"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E0C9D4A" w14:textId="77777777" w:rsidR="00614E29" w:rsidRPr="00B40365" w:rsidRDefault="00614E29" w:rsidP="00123D45">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14:paraId="04FAFD2C" w14:textId="77777777" w:rsidR="00614E29" w:rsidRPr="00C97908" w:rsidRDefault="00614E29" w:rsidP="00123D45">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14:paraId="2BCF39EE"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EE3B19"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95E0D8B" w14:textId="77777777" w:rsidR="00614E29" w:rsidRPr="00C97908" w:rsidRDefault="00614E29" w:rsidP="00123D45">
            <w:pPr>
              <w:jc w:val="center"/>
              <w:rPr>
                <w:sz w:val="16"/>
                <w:szCs w:val="16"/>
                <w:lang w:val="en-US"/>
              </w:rPr>
            </w:pPr>
            <w:r w:rsidRPr="00C97908">
              <w:rPr>
                <w:sz w:val="16"/>
                <w:szCs w:val="16"/>
                <w:lang w:val="en-US"/>
              </w:rPr>
              <w:t>26,00</w:t>
            </w:r>
          </w:p>
        </w:tc>
      </w:tr>
      <w:tr w:rsidR="00614E29" w:rsidRPr="009B70F2" w14:paraId="3696D022"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3706FA" w14:textId="77777777" w:rsidR="00614E29" w:rsidRPr="005E2CA0" w:rsidRDefault="00614E29" w:rsidP="00123D45">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14:paraId="5A13426A" w14:textId="77777777" w:rsidR="00614E29" w:rsidRPr="005E2CA0" w:rsidRDefault="00614E29" w:rsidP="00123D45">
            <w:pPr>
              <w:jc w:val="center"/>
              <w:rPr>
                <w:b/>
                <w:bCs/>
                <w:sz w:val="22"/>
                <w:szCs w:val="22"/>
                <w:lang w:val="en-US"/>
              </w:rPr>
            </w:pPr>
            <w:r w:rsidRPr="005E2CA0">
              <w:rPr>
                <w:b/>
                <w:bCs/>
                <w:sz w:val="22"/>
                <w:szCs w:val="22"/>
                <w:lang w:val="en-US"/>
              </w:rPr>
              <w:t>RpEQ04A</w:t>
            </w:r>
          </w:p>
        </w:tc>
        <w:tc>
          <w:tcPr>
            <w:tcW w:w="4366" w:type="dxa"/>
            <w:gridSpan w:val="5"/>
            <w:tcBorders>
              <w:top w:val="single" w:sz="4" w:space="0" w:color="auto"/>
              <w:bottom w:val="single" w:sz="4" w:space="0" w:color="auto"/>
            </w:tcBorders>
          </w:tcPr>
          <w:p w14:paraId="2FE7D30C" w14:textId="77777777" w:rsidR="00614E29" w:rsidRPr="005E2CA0" w:rsidRDefault="00614E29" w:rsidP="00123D45">
            <w:pPr>
              <w:rPr>
                <w:b/>
                <w:bCs/>
                <w:sz w:val="2"/>
                <w:szCs w:val="2"/>
                <w:lang w:val="en-US"/>
              </w:rPr>
            </w:pPr>
            <w:r w:rsidRPr="005E2CA0">
              <w:rPr>
                <w:b/>
                <w:bCs/>
                <w:sz w:val="22"/>
                <w:szCs w:val="22"/>
                <w:lang w:val="en-US"/>
              </w:rPr>
              <w:t>Montarea cutiei cu cleme</w:t>
            </w:r>
          </w:p>
          <w:p w14:paraId="6B9842DB"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B49C10C"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7FBC0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A5C599E" w14:textId="77777777" w:rsidR="00614E29" w:rsidRPr="005E2CA0" w:rsidRDefault="00614E29" w:rsidP="00123D45">
            <w:pPr>
              <w:jc w:val="center"/>
              <w:rPr>
                <w:b/>
                <w:bCs/>
                <w:sz w:val="22"/>
                <w:szCs w:val="22"/>
                <w:lang w:val="en-US"/>
              </w:rPr>
            </w:pPr>
            <w:r w:rsidRPr="005E2CA0">
              <w:rPr>
                <w:b/>
                <w:bCs/>
                <w:sz w:val="22"/>
                <w:szCs w:val="22"/>
                <w:lang w:val="en-US"/>
              </w:rPr>
              <w:t>4,00</w:t>
            </w:r>
          </w:p>
          <w:p w14:paraId="33E6C16A" w14:textId="77777777" w:rsidR="00614E29" w:rsidRPr="009B70F2" w:rsidRDefault="00614E29" w:rsidP="00123D45">
            <w:pPr>
              <w:jc w:val="center"/>
              <w:rPr>
                <w:sz w:val="2"/>
                <w:szCs w:val="2"/>
                <w:lang w:val="en-US"/>
              </w:rPr>
            </w:pPr>
          </w:p>
        </w:tc>
      </w:tr>
      <w:tr w:rsidR="00614E29" w:rsidRPr="00B40365" w14:paraId="2FED1D42"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BB6CE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7B4E0833" w14:textId="77777777" w:rsidR="00614E29" w:rsidRPr="00B40365" w:rsidRDefault="00614E29" w:rsidP="00123D45">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14:paraId="7B9D7965" w14:textId="77777777" w:rsidR="00614E29" w:rsidRPr="00C97908" w:rsidRDefault="00614E29" w:rsidP="00123D45">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14:paraId="6347150B"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FF42D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1,60</w:t>
            </w:r>
          </w:p>
        </w:tc>
        <w:tc>
          <w:tcPr>
            <w:tcW w:w="1559" w:type="dxa"/>
            <w:gridSpan w:val="2"/>
            <w:tcBorders>
              <w:top w:val="nil"/>
              <w:bottom w:val="single" w:sz="2" w:space="0" w:color="auto"/>
            </w:tcBorders>
            <w:vAlign w:val="center"/>
          </w:tcPr>
          <w:p w14:paraId="33B488B3" w14:textId="77777777" w:rsidR="00614E29" w:rsidRPr="00C97908" w:rsidRDefault="00614E29" w:rsidP="00123D45">
            <w:pPr>
              <w:jc w:val="center"/>
              <w:rPr>
                <w:sz w:val="16"/>
                <w:szCs w:val="16"/>
                <w:lang w:val="en-US"/>
              </w:rPr>
            </w:pPr>
            <w:r w:rsidRPr="00C97908">
              <w:rPr>
                <w:sz w:val="16"/>
                <w:szCs w:val="16"/>
                <w:lang w:val="en-US"/>
              </w:rPr>
              <w:t>6,40</w:t>
            </w:r>
          </w:p>
        </w:tc>
      </w:tr>
      <w:tr w:rsidR="00614E29" w:rsidRPr="009B70F2" w14:paraId="0378CA53"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884BD6" w14:textId="77777777" w:rsidR="00614E29" w:rsidRPr="005E2CA0" w:rsidRDefault="00614E29" w:rsidP="00123D45">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14:paraId="25D228EF" w14:textId="77777777" w:rsidR="00614E29" w:rsidRPr="005E2CA0" w:rsidRDefault="00614E29" w:rsidP="00123D45">
            <w:pPr>
              <w:jc w:val="center"/>
              <w:rPr>
                <w:b/>
                <w:bCs/>
                <w:sz w:val="22"/>
                <w:szCs w:val="22"/>
                <w:lang w:val="en-US"/>
              </w:rPr>
            </w:pPr>
          </w:p>
        </w:tc>
        <w:tc>
          <w:tcPr>
            <w:tcW w:w="4366" w:type="dxa"/>
            <w:gridSpan w:val="5"/>
            <w:tcBorders>
              <w:top w:val="single" w:sz="4" w:space="0" w:color="auto"/>
              <w:bottom w:val="single" w:sz="4" w:space="0" w:color="auto"/>
            </w:tcBorders>
          </w:tcPr>
          <w:p w14:paraId="0A792AA6" w14:textId="77777777" w:rsidR="00614E29" w:rsidRPr="005E2CA0" w:rsidRDefault="00614E29" w:rsidP="00123D45">
            <w:pPr>
              <w:rPr>
                <w:b/>
                <w:bCs/>
                <w:sz w:val="2"/>
                <w:szCs w:val="2"/>
                <w:lang w:val="en-US"/>
              </w:rPr>
            </w:pPr>
            <w:r w:rsidRPr="005E2CA0">
              <w:rPr>
                <w:b/>
                <w:bCs/>
                <w:sz w:val="22"/>
                <w:szCs w:val="22"/>
                <w:lang w:val="en-US"/>
              </w:rPr>
              <w:t>Cutii de distributie (doze) (80x80x40mm)</w:t>
            </w:r>
          </w:p>
          <w:p w14:paraId="6565E344"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0CC940D"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358833A"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45AF0D01" w14:textId="77777777" w:rsidR="00614E29" w:rsidRPr="005E2CA0" w:rsidRDefault="00614E29" w:rsidP="00123D45">
            <w:pPr>
              <w:jc w:val="center"/>
              <w:rPr>
                <w:b/>
                <w:bCs/>
                <w:sz w:val="22"/>
                <w:szCs w:val="22"/>
                <w:lang w:val="en-US"/>
              </w:rPr>
            </w:pPr>
            <w:r w:rsidRPr="005E2CA0">
              <w:rPr>
                <w:b/>
                <w:bCs/>
                <w:sz w:val="22"/>
                <w:szCs w:val="22"/>
                <w:lang w:val="en-US"/>
              </w:rPr>
              <w:t>4,00</w:t>
            </w:r>
          </w:p>
          <w:p w14:paraId="6792BD65" w14:textId="77777777" w:rsidR="00614E29" w:rsidRPr="009B70F2" w:rsidRDefault="00614E29" w:rsidP="00123D45">
            <w:pPr>
              <w:jc w:val="center"/>
              <w:rPr>
                <w:sz w:val="2"/>
                <w:szCs w:val="2"/>
                <w:lang w:val="en-US"/>
              </w:rPr>
            </w:pPr>
          </w:p>
        </w:tc>
      </w:tr>
      <w:tr w:rsidR="00614E29" w:rsidRPr="00B40365" w14:paraId="60FE42A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F68494"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B4904F8" w14:textId="77777777" w:rsidR="00614E29" w:rsidRPr="00B40365" w:rsidRDefault="00614E29" w:rsidP="00123D45">
            <w:pPr>
              <w:jc w:val="center"/>
              <w:rPr>
                <w:sz w:val="16"/>
                <w:szCs w:val="16"/>
                <w:lang w:val="en-US"/>
              </w:rPr>
            </w:pPr>
            <w:r w:rsidRPr="00B40365">
              <w:rPr>
                <w:sz w:val="16"/>
                <w:szCs w:val="16"/>
                <w:lang w:val="en-US"/>
              </w:rPr>
              <w:t>4332565</w:t>
            </w:r>
          </w:p>
        </w:tc>
        <w:tc>
          <w:tcPr>
            <w:tcW w:w="4366" w:type="dxa"/>
            <w:gridSpan w:val="4"/>
            <w:tcBorders>
              <w:top w:val="nil"/>
              <w:bottom w:val="single" w:sz="2" w:space="0" w:color="auto"/>
            </w:tcBorders>
            <w:vAlign w:val="center"/>
          </w:tcPr>
          <w:p w14:paraId="4B508AD0" w14:textId="77777777" w:rsidR="00614E29" w:rsidRPr="00C97908" w:rsidRDefault="00614E29" w:rsidP="00123D45">
            <w:pPr>
              <w:rPr>
                <w:sz w:val="16"/>
                <w:szCs w:val="16"/>
                <w:lang w:val="en-US"/>
              </w:rPr>
            </w:pPr>
            <w:r w:rsidRPr="00C97908">
              <w:rPr>
                <w:sz w:val="16"/>
                <w:szCs w:val="16"/>
                <w:lang w:val="en-US"/>
              </w:rPr>
              <w:t>Cutii de distributie (doze) (80x80x40mm)</w:t>
            </w:r>
          </w:p>
        </w:tc>
        <w:tc>
          <w:tcPr>
            <w:tcW w:w="1021" w:type="dxa"/>
            <w:gridSpan w:val="3"/>
            <w:tcBorders>
              <w:top w:val="nil"/>
              <w:bottom w:val="single" w:sz="2" w:space="0" w:color="auto"/>
            </w:tcBorders>
            <w:vAlign w:val="center"/>
          </w:tcPr>
          <w:p w14:paraId="6BEA3CE7"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2F66F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98E3E70" w14:textId="77777777" w:rsidR="00614E29" w:rsidRPr="00C97908" w:rsidRDefault="00614E29" w:rsidP="00123D45">
            <w:pPr>
              <w:jc w:val="center"/>
              <w:rPr>
                <w:sz w:val="16"/>
                <w:szCs w:val="16"/>
                <w:lang w:val="en-US"/>
              </w:rPr>
            </w:pPr>
            <w:r w:rsidRPr="00C97908">
              <w:rPr>
                <w:sz w:val="16"/>
                <w:szCs w:val="16"/>
                <w:lang w:val="en-US"/>
              </w:rPr>
              <w:t>4,00</w:t>
            </w:r>
          </w:p>
        </w:tc>
      </w:tr>
      <w:tr w:rsidR="00614E29" w:rsidRPr="009B70F2" w14:paraId="06FB088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50C795" w14:textId="77777777" w:rsidR="00614E29" w:rsidRPr="005E2CA0" w:rsidRDefault="00614E29" w:rsidP="00123D45">
            <w:pPr>
              <w:jc w:val="center"/>
              <w:rPr>
                <w:b/>
                <w:bCs/>
                <w:sz w:val="22"/>
                <w:szCs w:val="22"/>
                <w:lang w:val="en-US"/>
              </w:rPr>
            </w:pPr>
            <w:r w:rsidRPr="005E2CA0">
              <w:rPr>
                <w:b/>
                <w:bCs/>
                <w:sz w:val="22"/>
                <w:szCs w:val="22"/>
                <w:lang w:val="en-US"/>
              </w:rPr>
              <w:t>152</w:t>
            </w:r>
          </w:p>
        </w:tc>
        <w:tc>
          <w:tcPr>
            <w:tcW w:w="1402" w:type="dxa"/>
            <w:gridSpan w:val="3"/>
            <w:tcBorders>
              <w:top w:val="single" w:sz="4" w:space="0" w:color="auto"/>
              <w:bottom w:val="single" w:sz="4" w:space="0" w:color="auto"/>
            </w:tcBorders>
            <w:vAlign w:val="center"/>
          </w:tcPr>
          <w:p w14:paraId="570565B6" w14:textId="77777777" w:rsidR="00614E29" w:rsidRPr="005E2CA0" w:rsidRDefault="00614E29" w:rsidP="00123D45">
            <w:pPr>
              <w:jc w:val="center"/>
              <w:rPr>
                <w:b/>
                <w:bCs/>
                <w:sz w:val="22"/>
                <w:szCs w:val="22"/>
                <w:lang w:val="en-US"/>
              </w:rPr>
            </w:pPr>
            <w:r w:rsidRPr="005E2CA0">
              <w:rPr>
                <w:b/>
                <w:bCs/>
                <w:sz w:val="22"/>
                <w:szCs w:val="22"/>
                <w:lang w:val="en-US"/>
              </w:rPr>
              <w:t>VC07A</w:t>
            </w:r>
          </w:p>
        </w:tc>
        <w:tc>
          <w:tcPr>
            <w:tcW w:w="4366" w:type="dxa"/>
            <w:gridSpan w:val="5"/>
            <w:tcBorders>
              <w:top w:val="single" w:sz="4" w:space="0" w:color="auto"/>
              <w:bottom w:val="single" w:sz="4" w:space="0" w:color="auto"/>
            </w:tcBorders>
          </w:tcPr>
          <w:p w14:paraId="051BD502" w14:textId="77777777" w:rsidR="00614E29" w:rsidRPr="005E2CA0" w:rsidRDefault="00614E29" w:rsidP="00123D45">
            <w:pPr>
              <w:rPr>
                <w:b/>
                <w:bCs/>
                <w:sz w:val="2"/>
                <w:szCs w:val="2"/>
                <w:lang w:val="en-US"/>
              </w:rPr>
            </w:pPr>
            <w:r w:rsidRPr="005E2CA0">
              <w:rPr>
                <w:b/>
                <w:bCs/>
                <w:sz w:val="22"/>
                <w:szCs w:val="22"/>
                <w:lang w:val="en-US"/>
              </w:rPr>
              <w:t>Montarea ventilatoarelor axiale, de fereastra, tip VF 315 - VF 900, avind greutatea de 3,6 - 8,2 kg cu motor de 0,25 - 0,55 kw</w:t>
            </w:r>
          </w:p>
          <w:p w14:paraId="17C751B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5495D455"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2FFA356"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429E7A4" w14:textId="77777777" w:rsidR="00614E29" w:rsidRPr="005E2CA0" w:rsidRDefault="00614E29" w:rsidP="00123D45">
            <w:pPr>
              <w:jc w:val="center"/>
              <w:rPr>
                <w:b/>
                <w:bCs/>
                <w:sz w:val="22"/>
                <w:szCs w:val="22"/>
                <w:lang w:val="en-US"/>
              </w:rPr>
            </w:pPr>
            <w:r w:rsidRPr="005E2CA0">
              <w:rPr>
                <w:b/>
                <w:bCs/>
                <w:sz w:val="22"/>
                <w:szCs w:val="22"/>
                <w:lang w:val="en-US"/>
              </w:rPr>
              <w:t>1,00</w:t>
            </w:r>
          </w:p>
          <w:p w14:paraId="06A870C6" w14:textId="77777777" w:rsidR="00614E29" w:rsidRPr="009B70F2" w:rsidRDefault="00614E29" w:rsidP="00123D45">
            <w:pPr>
              <w:jc w:val="center"/>
              <w:rPr>
                <w:sz w:val="2"/>
                <w:szCs w:val="2"/>
                <w:lang w:val="en-US"/>
              </w:rPr>
            </w:pPr>
          </w:p>
        </w:tc>
      </w:tr>
      <w:tr w:rsidR="00614E29" w:rsidRPr="00B40365" w14:paraId="4ACF4B2E"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26659"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09D5F98" w14:textId="77777777" w:rsidR="00614E29" w:rsidRPr="00B40365" w:rsidRDefault="00614E29" w:rsidP="00123D45">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0068F5FB" w14:textId="77777777" w:rsidR="00614E29" w:rsidRPr="00C97908" w:rsidRDefault="00614E29" w:rsidP="00123D45">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55B154A8" w14:textId="77777777" w:rsidR="00614E29" w:rsidRPr="00C97908" w:rsidRDefault="00614E29" w:rsidP="00123D45">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098CE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11,55</w:t>
            </w:r>
          </w:p>
        </w:tc>
        <w:tc>
          <w:tcPr>
            <w:tcW w:w="1559" w:type="dxa"/>
            <w:gridSpan w:val="2"/>
            <w:tcBorders>
              <w:top w:val="nil"/>
              <w:bottom w:val="single" w:sz="2" w:space="0" w:color="auto"/>
            </w:tcBorders>
            <w:vAlign w:val="center"/>
          </w:tcPr>
          <w:p w14:paraId="7C6F0993" w14:textId="77777777" w:rsidR="00614E29" w:rsidRPr="00C97908" w:rsidRDefault="00614E29" w:rsidP="00123D45">
            <w:pPr>
              <w:jc w:val="center"/>
              <w:rPr>
                <w:sz w:val="16"/>
                <w:szCs w:val="16"/>
                <w:lang w:val="en-US"/>
              </w:rPr>
            </w:pPr>
            <w:r w:rsidRPr="00C97908">
              <w:rPr>
                <w:sz w:val="16"/>
                <w:szCs w:val="16"/>
                <w:lang w:val="en-US"/>
              </w:rPr>
              <w:t>11,55</w:t>
            </w:r>
          </w:p>
        </w:tc>
      </w:tr>
      <w:tr w:rsidR="00614E29" w:rsidRPr="00B40365" w14:paraId="03EB7596"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840A71"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D9145A7" w14:textId="77777777" w:rsidR="00614E29" w:rsidRPr="00B40365" w:rsidRDefault="00614E29" w:rsidP="00123D45">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6929DEC6" w14:textId="77777777" w:rsidR="00614E29" w:rsidRPr="00C97908" w:rsidRDefault="00614E29" w:rsidP="00123D45">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06543A3C"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84ABD47"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right w:val="single" w:sz="4" w:space="0" w:color="auto"/>
            </w:tcBorders>
            <w:vAlign w:val="center"/>
          </w:tcPr>
          <w:p w14:paraId="164C3073" w14:textId="77777777" w:rsidR="00614E29" w:rsidRPr="00C97908" w:rsidRDefault="00614E29" w:rsidP="00123D45">
            <w:pPr>
              <w:jc w:val="center"/>
              <w:rPr>
                <w:sz w:val="16"/>
                <w:szCs w:val="16"/>
                <w:lang w:val="en-US"/>
              </w:rPr>
            </w:pPr>
            <w:r w:rsidRPr="00C97908">
              <w:rPr>
                <w:sz w:val="16"/>
                <w:szCs w:val="16"/>
                <w:lang w:val="en-US"/>
              </w:rPr>
              <w:t>0,10</w:t>
            </w:r>
          </w:p>
        </w:tc>
      </w:tr>
      <w:tr w:rsidR="00614E29" w:rsidRPr="00B40365" w14:paraId="3F042F31"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AABBE"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36B9753" w14:textId="77777777" w:rsidR="00614E29" w:rsidRPr="00B40365" w:rsidRDefault="00614E29" w:rsidP="00123D45">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1993C5F" w14:textId="77777777" w:rsidR="00614E29" w:rsidRPr="00C97908" w:rsidRDefault="00614E29" w:rsidP="00123D45">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5EADCD98" w14:textId="77777777" w:rsidR="00614E29" w:rsidRPr="00C97908" w:rsidRDefault="00614E29" w:rsidP="00123D45">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B52C31"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right w:val="single" w:sz="4" w:space="0" w:color="auto"/>
            </w:tcBorders>
            <w:vAlign w:val="center"/>
          </w:tcPr>
          <w:p w14:paraId="5D6D23D3" w14:textId="77777777" w:rsidR="00614E29" w:rsidRPr="00C97908" w:rsidRDefault="00614E29" w:rsidP="00123D45">
            <w:pPr>
              <w:jc w:val="center"/>
              <w:rPr>
                <w:sz w:val="16"/>
                <w:szCs w:val="16"/>
                <w:lang w:val="en-US"/>
              </w:rPr>
            </w:pPr>
            <w:r w:rsidRPr="00C97908">
              <w:rPr>
                <w:sz w:val="16"/>
                <w:szCs w:val="16"/>
                <w:lang w:val="en-US"/>
              </w:rPr>
              <w:t>0,15</w:t>
            </w:r>
          </w:p>
        </w:tc>
      </w:tr>
      <w:tr w:rsidR="00614E29" w:rsidRPr="003E2692" w14:paraId="10B14121"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E9346F7"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1316353E"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56055840"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26176917"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6B276906"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61F50AEE" w14:textId="77777777" w:rsidR="00614E29" w:rsidRPr="003E2692" w:rsidRDefault="00614E29" w:rsidP="00123D45">
            <w:pPr>
              <w:rPr>
                <w:sz w:val="2"/>
                <w:szCs w:val="2"/>
                <w:lang w:val="en-US"/>
              </w:rPr>
            </w:pPr>
          </w:p>
        </w:tc>
      </w:tr>
      <w:tr w:rsidR="00614E29" w:rsidRPr="00B449C4" w14:paraId="5D599E6E"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B1C3B58"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051D8D31"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59BE4BC5"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46D9C88"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2C1AF0B0"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20905D57" w14:textId="77777777" w:rsidR="00614E29" w:rsidRPr="00B449C4" w:rsidRDefault="00614E29" w:rsidP="00123D45">
            <w:pPr>
              <w:rPr>
                <w:sz w:val="22"/>
                <w:szCs w:val="22"/>
                <w:lang w:val="en-US"/>
              </w:rPr>
            </w:pPr>
          </w:p>
        </w:tc>
      </w:tr>
      <w:tr w:rsidR="00614E29" w:rsidRPr="00B40365" w14:paraId="68CD730A"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21FDB45"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2B2BC2D4"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48DE13E9"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 interne</w:t>
            </w:r>
          </w:p>
        </w:tc>
        <w:tc>
          <w:tcPr>
            <w:tcW w:w="3621" w:type="dxa"/>
            <w:gridSpan w:val="8"/>
            <w:tcBorders>
              <w:bottom w:val="single" w:sz="4" w:space="0" w:color="auto"/>
              <w:right w:val="single" w:sz="4" w:space="0" w:color="auto"/>
            </w:tcBorders>
          </w:tcPr>
          <w:p w14:paraId="0AAEA3C5" w14:textId="77777777" w:rsidR="00614E29" w:rsidRPr="00B40365" w:rsidRDefault="00614E29" w:rsidP="00123D45">
            <w:pPr>
              <w:rPr>
                <w:sz w:val="22"/>
                <w:szCs w:val="22"/>
                <w:lang w:val="en-US"/>
              </w:rPr>
            </w:pPr>
          </w:p>
        </w:tc>
      </w:tr>
      <w:tr w:rsidR="00614E29" w:rsidRPr="003E2692" w14:paraId="5B5687F9"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CC3227F"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550F3023"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42B68BED"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7022DB6F"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04493773"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07E0EFA7" w14:textId="77777777" w:rsidR="00614E29" w:rsidRPr="003E2692" w:rsidRDefault="00614E29" w:rsidP="00123D45">
            <w:pPr>
              <w:rPr>
                <w:sz w:val="2"/>
                <w:szCs w:val="2"/>
                <w:lang w:val="en-US"/>
              </w:rPr>
            </w:pPr>
          </w:p>
        </w:tc>
      </w:tr>
      <w:tr w:rsidR="00614E29" w:rsidRPr="00B449C4" w14:paraId="2E6B6488"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1AB3F0A"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419E2578"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6B104754"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A8D6071"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4CB9C3DD"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0D9BD5F2" w14:textId="77777777" w:rsidR="00614E29" w:rsidRPr="00B449C4" w:rsidRDefault="00614E29" w:rsidP="00123D45">
            <w:pPr>
              <w:rPr>
                <w:sz w:val="22"/>
                <w:szCs w:val="22"/>
                <w:lang w:val="en-US"/>
              </w:rPr>
            </w:pPr>
          </w:p>
        </w:tc>
      </w:tr>
      <w:tr w:rsidR="00614E29" w:rsidRPr="00B449C4" w14:paraId="7EF0B739"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8FC710C"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3789C9AD"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3C0AD667" w14:textId="77777777" w:rsidR="00614E29" w:rsidRPr="000E0709" w:rsidRDefault="00614E29" w:rsidP="00123D45">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06CFFE1F"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7454906C"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6B358308" w14:textId="77777777" w:rsidR="00614E29" w:rsidRPr="00B449C4" w:rsidRDefault="00614E29" w:rsidP="00123D45">
            <w:pPr>
              <w:rPr>
                <w:sz w:val="22"/>
                <w:szCs w:val="22"/>
                <w:lang w:val="en-US"/>
              </w:rPr>
            </w:pPr>
          </w:p>
        </w:tc>
      </w:tr>
      <w:tr w:rsidR="00614E29" w:rsidRPr="00B449C4" w14:paraId="062F4657"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3B20682"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0FB08C5C"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030564E4" w14:textId="77777777" w:rsidR="00614E29" w:rsidRPr="000E0709" w:rsidRDefault="00614E29" w:rsidP="00123D45">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00FC2C8A"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654555F7"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2FFFDF89" w14:textId="77777777" w:rsidR="00614E29" w:rsidRPr="00B449C4" w:rsidRDefault="00614E29" w:rsidP="00123D45">
            <w:pPr>
              <w:rPr>
                <w:sz w:val="22"/>
                <w:szCs w:val="22"/>
                <w:lang w:val="en-US"/>
              </w:rPr>
            </w:pPr>
          </w:p>
        </w:tc>
      </w:tr>
      <w:tr w:rsidR="00614E29" w:rsidRPr="00B449C4" w14:paraId="5122AD45"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EAA3A97"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43969B88"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03D980BC"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A2C54FC"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21C5133A"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207F5D15" w14:textId="77777777" w:rsidR="00614E29" w:rsidRPr="00B449C4" w:rsidRDefault="00614E29" w:rsidP="00123D45">
            <w:pPr>
              <w:rPr>
                <w:sz w:val="22"/>
                <w:szCs w:val="22"/>
                <w:lang w:val="en-US"/>
              </w:rPr>
            </w:pPr>
          </w:p>
        </w:tc>
      </w:tr>
      <w:tr w:rsidR="00614E29" w:rsidRPr="00B449C4" w14:paraId="426D7FAA"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A5E0436"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43D464C8"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462B2C57" w14:textId="77777777" w:rsidR="00614E29" w:rsidRPr="000E0709" w:rsidRDefault="00614E29" w:rsidP="00123D45">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0150DDBA"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1656CD10"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1B05A3E6" w14:textId="77777777" w:rsidR="00614E29" w:rsidRPr="00B449C4" w:rsidRDefault="00614E29" w:rsidP="00123D45">
            <w:pPr>
              <w:rPr>
                <w:sz w:val="22"/>
                <w:szCs w:val="22"/>
                <w:lang w:val="en-US"/>
              </w:rPr>
            </w:pPr>
          </w:p>
        </w:tc>
      </w:tr>
      <w:tr w:rsidR="00614E29" w:rsidRPr="00B449C4" w14:paraId="6CAE35B2"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DC77B6D"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68D704DF"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1BE2DE05"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96C14B8"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7263CBCE"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798E8C6D" w14:textId="77777777" w:rsidR="00614E29" w:rsidRPr="00B449C4" w:rsidRDefault="00614E29" w:rsidP="00123D45">
            <w:pPr>
              <w:rPr>
                <w:sz w:val="22"/>
                <w:szCs w:val="22"/>
                <w:lang w:val="en-US"/>
              </w:rPr>
            </w:pPr>
          </w:p>
        </w:tc>
      </w:tr>
      <w:tr w:rsidR="00614E29" w:rsidRPr="00B449C4" w14:paraId="4A6380A7"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24ED07E"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54A16217"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4E3CF0FC" w14:textId="77777777" w:rsidR="00614E29" w:rsidRPr="000E0709" w:rsidRDefault="00614E29" w:rsidP="00123D45">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12F5CB37"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7A81C462"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5F57E7C6" w14:textId="77777777" w:rsidR="00614E29" w:rsidRPr="00B449C4" w:rsidRDefault="00614E29" w:rsidP="00123D45">
            <w:pPr>
              <w:rPr>
                <w:sz w:val="22"/>
                <w:szCs w:val="22"/>
                <w:lang w:val="en-US"/>
              </w:rPr>
            </w:pPr>
          </w:p>
        </w:tc>
      </w:tr>
      <w:tr w:rsidR="00614E29" w:rsidRPr="00B40365" w14:paraId="61D16F8C"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64B6BD2"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7674395E"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63C9C26F" w14:textId="77777777" w:rsidR="00614E29" w:rsidRPr="00B40365" w:rsidRDefault="00614E29" w:rsidP="00123D45">
            <w:pPr>
              <w:rPr>
                <w:sz w:val="22"/>
                <w:szCs w:val="22"/>
                <w:lang w:val="en-US"/>
              </w:rPr>
            </w:pPr>
            <w:r w:rsidRPr="00B40365">
              <w:rPr>
                <w:b/>
                <w:bCs/>
                <w:lang w:val="en-US"/>
              </w:rPr>
              <w:t xml:space="preserve">Total </w:t>
            </w:r>
            <w:r w:rsidRPr="00B40365">
              <w:rPr>
                <w:b/>
                <w:bCs/>
                <w:sz w:val="22"/>
                <w:szCs w:val="22"/>
                <w:lang w:val="en-US"/>
              </w:rPr>
              <w:t>Montare utilaj</w:t>
            </w:r>
          </w:p>
        </w:tc>
        <w:tc>
          <w:tcPr>
            <w:tcW w:w="3621" w:type="dxa"/>
            <w:gridSpan w:val="8"/>
            <w:tcBorders>
              <w:bottom w:val="single" w:sz="4" w:space="0" w:color="auto"/>
              <w:right w:val="single" w:sz="4" w:space="0" w:color="auto"/>
            </w:tcBorders>
          </w:tcPr>
          <w:p w14:paraId="4E34FCC2" w14:textId="77777777" w:rsidR="00614E29" w:rsidRPr="00B40365" w:rsidRDefault="00614E29" w:rsidP="00123D45">
            <w:pPr>
              <w:rPr>
                <w:sz w:val="22"/>
                <w:szCs w:val="22"/>
                <w:lang w:val="en-US"/>
              </w:rPr>
            </w:pPr>
          </w:p>
        </w:tc>
      </w:tr>
      <w:tr w:rsidR="00614E29" w:rsidRPr="009B70F2" w14:paraId="5A263575" w14:textId="77777777" w:rsidTr="00123D45">
        <w:tblPrEx>
          <w:tblCellMar>
            <w:left w:w="107" w:type="dxa"/>
            <w:right w:w="107" w:type="dxa"/>
          </w:tblCellMar>
        </w:tblPrEx>
        <w:tc>
          <w:tcPr>
            <w:tcW w:w="10495" w:type="dxa"/>
            <w:gridSpan w:val="19"/>
          </w:tcPr>
          <w:p w14:paraId="3AB13C3B" w14:textId="77777777" w:rsidR="00614E29" w:rsidRPr="009B70F2" w:rsidRDefault="00614E29" w:rsidP="00123D45">
            <w:pPr>
              <w:rPr>
                <w:b/>
                <w:bCs/>
                <w:sz w:val="22"/>
                <w:szCs w:val="22"/>
                <w:lang w:val="en-US"/>
              </w:rPr>
            </w:pPr>
            <w:r w:rsidRPr="009B70F2">
              <w:rPr>
                <w:b/>
                <w:bCs/>
                <w:sz w:val="22"/>
                <w:szCs w:val="22"/>
                <w:lang w:val="en-US"/>
              </w:rPr>
              <w:t>3. Utilaj</w:t>
            </w:r>
          </w:p>
          <w:p w14:paraId="3C606C44" w14:textId="77777777" w:rsidR="00614E29" w:rsidRPr="00B12F65" w:rsidRDefault="00614E29" w:rsidP="00123D45">
            <w:pPr>
              <w:rPr>
                <w:sz w:val="2"/>
                <w:szCs w:val="2"/>
                <w:lang w:val="en-US"/>
              </w:rPr>
            </w:pPr>
          </w:p>
        </w:tc>
      </w:tr>
      <w:tr w:rsidR="00614E29" w:rsidRPr="009B70F2" w14:paraId="38A2C616" w14:textId="77777777" w:rsidTr="00123D45">
        <w:tblPrEx>
          <w:tblCellMar>
            <w:left w:w="107" w:type="dxa"/>
            <w:right w:w="107" w:type="dxa"/>
          </w:tblCellMar>
        </w:tblPrEx>
        <w:tc>
          <w:tcPr>
            <w:tcW w:w="10495" w:type="dxa"/>
            <w:gridSpan w:val="19"/>
          </w:tcPr>
          <w:p w14:paraId="06DDB1A8" w14:textId="77777777" w:rsidR="00614E29" w:rsidRPr="009B70F2" w:rsidRDefault="00614E29" w:rsidP="00123D45">
            <w:pPr>
              <w:rPr>
                <w:b/>
                <w:bCs/>
                <w:sz w:val="22"/>
                <w:szCs w:val="22"/>
                <w:lang w:val="en-US"/>
              </w:rPr>
            </w:pPr>
            <w:r w:rsidRPr="009B70F2">
              <w:rPr>
                <w:b/>
                <w:bCs/>
                <w:sz w:val="22"/>
                <w:szCs w:val="22"/>
                <w:lang w:val="en-US"/>
              </w:rPr>
              <w:t>3.1. Retele de apa si canalizare</w:t>
            </w:r>
          </w:p>
          <w:p w14:paraId="01F53FF2" w14:textId="77777777" w:rsidR="00614E29" w:rsidRPr="00B12F65" w:rsidRDefault="00614E29" w:rsidP="00123D45">
            <w:pPr>
              <w:rPr>
                <w:sz w:val="2"/>
                <w:szCs w:val="2"/>
                <w:lang w:val="en-US"/>
              </w:rPr>
            </w:pPr>
          </w:p>
        </w:tc>
      </w:tr>
      <w:tr w:rsidR="00614E29" w:rsidRPr="009B70F2" w14:paraId="0D51E278"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96030C" w14:textId="77777777" w:rsidR="00614E29" w:rsidRPr="005E2CA0" w:rsidRDefault="00614E29" w:rsidP="00123D45">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14:paraId="30FFD806" w14:textId="77777777" w:rsidR="00614E29" w:rsidRPr="005E2CA0" w:rsidRDefault="00614E29" w:rsidP="00123D45">
            <w:pPr>
              <w:jc w:val="center"/>
              <w:rPr>
                <w:b/>
                <w:bCs/>
                <w:sz w:val="22"/>
                <w:szCs w:val="22"/>
                <w:lang w:val="en-US"/>
              </w:rPr>
            </w:pPr>
          </w:p>
        </w:tc>
        <w:tc>
          <w:tcPr>
            <w:tcW w:w="4366" w:type="dxa"/>
            <w:gridSpan w:val="5"/>
            <w:tcBorders>
              <w:top w:val="single" w:sz="4" w:space="0" w:color="auto"/>
              <w:bottom w:val="single" w:sz="4" w:space="0" w:color="auto"/>
            </w:tcBorders>
          </w:tcPr>
          <w:p w14:paraId="620F30E6" w14:textId="77777777" w:rsidR="00614E29" w:rsidRPr="005E2CA0" w:rsidRDefault="00614E29" w:rsidP="00123D45">
            <w:pPr>
              <w:rPr>
                <w:b/>
                <w:bCs/>
                <w:sz w:val="2"/>
                <w:szCs w:val="2"/>
                <w:lang w:val="en-US"/>
              </w:rPr>
            </w:pPr>
            <w:r w:rsidRPr="005E2CA0">
              <w:rPr>
                <w:b/>
                <w:bCs/>
                <w:sz w:val="22"/>
                <w:szCs w:val="22"/>
                <w:lang w:val="en-US"/>
              </w:rPr>
              <w:t>Boiler electric 100l. 220V</w:t>
            </w:r>
          </w:p>
          <w:p w14:paraId="7BD3D5C5"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8BCEE31"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0A7896"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3C0E177" w14:textId="77777777" w:rsidR="00614E29" w:rsidRPr="005E2CA0" w:rsidRDefault="00614E29" w:rsidP="00123D45">
            <w:pPr>
              <w:jc w:val="center"/>
              <w:rPr>
                <w:b/>
                <w:bCs/>
                <w:sz w:val="22"/>
                <w:szCs w:val="22"/>
                <w:lang w:val="en-US"/>
              </w:rPr>
            </w:pPr>
            <w:r w:rsidRPr="005E2CA0">
              <w:rPr>
                <w:b/>
                <w:bCs/>
                <w:sz w:val="22"/>
                <w:szCs w:val="22"/>
                <w:lang w:val="en-US"/>
              </w:rPr>
              <w:t>1,00</w:t>
            </w:r>
          </w:p>
          <w:p w14:paraId="29967D4E" w14:textId="77777777" w:rsidR="00614E29" w:rsidRPr="009B70F2" w:rsidRDefault="00614E29" w:rsidP="00123D45">
            <w:pPr>
              <w:jc w:val="center"/>
              <w:rPr>
                <w:sz w:val="2"/>
                <w:szCs w:val="2"/>
                <w:lang w:val="en-US"/>
              </w:rPr>
            </w:pPr>
          </w:p>
        </w:tc>
      </w:tr>
      <w:tr w:rsidR="00614E29" w:rsidRPr="00B40365" w14:paraId="248C613F"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9D3DD"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0BF17697" w14:textId="77777777" w:rsidR="00614E29" w:rsidRPr="00B40365" w:rsidRDefault="00614E29" w:rsidP="00123D45">
            <w:pPr>
              <w:jc w:val="center"/>
              <w:rPr>
                <w:sz w:val="16"/>
                <w:szCs w:val="16"/>
                <w:lang w:val="en-US"/>
              </w:rPr>
            </w:pPr>
            <w:r w:rsidRPr="00B40365">
              <w:rPr>
                <w:sz w:val="16"/>
                <w:szCs w:val="16"/>
                <w:lang w:val="en-US"/>
              </w:rPr>
              <w:t>5165151</w:t>
            </w:r>
          </w:p>
        </w:tc>
        <w:tc>
          <w:tcPr>
            <w:tcW w:w="4366" w:type="dxa"/>
            <w:gridSpan w:val="4"/>
            <w:tcBorders>
              <w:top w:val="nil"/>
              <w:bottom w:val="single" w:sz="2" w:space="0" w:color="auto"/>
            </w:tcBorders>
            <w:vAlign w:val="center"/>
          </w:tcPr>
          <w:p w14:paraId="495F4643" w14:textId="77777777" w:rsidR="00614E29" w:rsidRPr="00C97908" w:rsidRDefault="00614E29" w:rsidP="00123D45">
            <w:pPr>
              <w:rPr>
                <w:sz w:val="16"/>
                <w:szCs w:val="16"/>
                <w:lang w:val="en-US"/>
              </w:rPr>
            </w:pPr>
            <w:r w:rsidRPr="00C97908">
              <w:rPr>
                <w:sz w:val="16"/>
                <w:szCs w:val="16"/>
                <w:lang w:val="en-US"/>
              </w:rPr>
              <w:t>Boiler electric 100l. 220V</w:t>
            </w:r>
          </w:p>
        </w:tc>
        <w:tc>
          <w:tcPr>
            <w:tcW w:w="1021" w:type="dxa"/>
            <w:gridSpan w:val="3"/>
            <w:tcBorders>
              <w:top w:val="nil"/>
              <w:bottom w:val="single" w:sz="2" w:space="0" w:color="auto"/>
            </w:tcBorders>
            <w:vAlign w:val="center"/>
          </w:tcPr>
          <w:p w14:paraId="67175626"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50D98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9B5F533"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9B70F2" w14:paraId="40C0427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7B7ECF" w14:textId="77777777" w:rsidR="00614E29" w:rsidRPr="005E2CA0" w:rsidRDefault="00614E29" w:rsidP="00123D45">
            <w:pPr>
              <w:jc w:val="center"/>
              <w:rPr>
                <w:b/>
                <w:bCs/>
                <w:sz w:val="22"/>
                <w:szCs w:val="22"/>
                <w:lang w:val="en-US"/>
              </w:rPr>
            </w:pPr>
            <w:r w:rsidRPr="005E2CA0">
              <w:rPr>
                <w:b/>
                <w:bCs/>
                <w:sz w:val="22"/>
                <w:szCs w:val="22"/>
                <w:lang w:val="en-US"/>
              </w:rPr>
              <w:t>154</w:t>
            </w:r>
          </w:p>
        </w:tc>
        <w:tc>
          <w:tcPr>
            <w:tcW w:w="1402" w:type="dxa"/>
            <w:gridSpan w:val="3"/>
            <w:tcBorders>
              <w:top w:val="single" w:sz="4" w:space="0" w:color="auto"/>
              <w:bottom w:val="single" w:sz="4" w:space="0" w:color="auto"/>
            </w:tcBorders>
            <w:vAlign w:val="center"/>
          </w:tcPr>
          <w:p w14:paraId="74BCABA1" w14:textId="77777777" w:rsidR="00614E29" w:rsidRPr="005E2CA0" w:rsidRDefault="00614E29" w:rsidP="00123D45">
            <w:pPr>
              <w:jc w:val="center"/>
              <w:rPr>
                <w:b/>
                <w:bCs/>
                <w:sz w:val="22"/>
                <w:szCs w:val="22"/>
                <w:lang w:val="en-US"/>
              </w:rPr>
            </w:pPr>
          </w:p>
        </w:tc>
        <w:tc>
          <w:tcPr>
            <w:tcW w:w="4366" w:type="dxa"/>
            <w:gridSpan w:val="5"/>
            <w:tcBorders>
              <w:top w:val="single" w:sz="4" w:space="0" w:color="auto"/>
              <w:bottom w:val="single" w:sz="4" w:space="0" w:color="auto"/>
            </w:tcBorders>
          </w:tcPr>
          <w:p w14:paraId="051136EE" w14:textId="77777777" w:rsidR="00614E29" w:rsidRPr="005E2CA0" w:rsidRDefault="00614E29" w:rsidP="00123D45">
            <w:pPr>
              <w:rPr>
                <w:b/>
                <w:bCs/>
                <w:sz w:val="2"/>
                <w:szCs w:val="2"/>
                <w:lang w:val="en-US"/>
              </w:rPr>
            </w:pPr>
            <w:r w:rsidRPr="005E2CA0">
              <w:rPr>
                <w:b/>
                <w:bCs/>
                <w:sz w:val="22"/>
                <w:szCs w:val="22"/>
                <w:lang w:val="en-US"/>
              </w:rPr>
              <w:t>Cabina de dus 90x90cm, modelul se va coordona cu beneficiarul</w:t>
            </w:r>
          </w:p>
          <w:p w14:paraId="0074EA42"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204B9662"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ED4EE1F"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9BFC2F0" w14:textId="77777777" w:rsidR="00614E29" w:rsidRPr="005E2CA0" w:rsidRDefault="00614E29" w:rsidP="00123D45">
            <w:pPr>
              <w:jc w:val="center"/>
              <w:rPr>
                <w:b/>
                <w:bCs/>
                <w:sz w:val="22"/>
                <w:szCs w:val="22"/>
                <w:lang w:val="en-US"/>
              </w:rPr>
            </w:pPr>
            <w:r w:rsidRPr="005E2CA0">
              <w:rPr>
                <w:b/>
                <w:bCs/>
                <w:sz w:val="22"/>
                <w:szCs w:val="22"/>
                <w:lang w:val="en-US"/>
              </w:rPr>
              <w:t>1,00</w:t>
            </w:r>
          </w:p>
          <w:p w14:paraId="6CA63EB3" w14:textId="77777777" w:rsidR="00614E29" w:rsidRPr="009B70F2" w:rsidRDefault="00614E29" w:rsidP="00123D45">
            <w:pPr>
              <w:jc w:val="center"/>
              <w:rPr>
                <w:sz w:val="2"/>
                <w:szCs w:val="2"/>
                <w:lang w:val="en-US"/>
              </w:rPr>
            </w:pPr>
          </w:p>
        </w:tc>
      </w:tr>
      <w:tr w:rsidR="00614E29" w:rsidRPr="00B40365" w14:paraId="1635922A"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39565"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C471152" w14:textId="77777777" w:rsidR="00614E29" w:rsidRPr="00B40365" w:rsidRDefault="00614E29" w:rsidP="00123D45">
            <w:pPr>
              <w:jc w:val="center"/>
              <w:rPr>
                <w:sz w:val="16"/>
                <w:szCs w:val="16"/>
                <w:lang w:val="en-US"/>
              </w:rPr>
            </w:pPr>
            <w:r w:rsidRPr="00B40365">
              <w:rPr>
                <w:sz w:val="16"/>
                <w:szCs w:val="16"/>
                <w:lang w:val="en-US"/>
              </w:rPr>
              <w:t>425165151</w:t>
            </w:r>
          </w:p>
        </w:tc>
        <w:tc>
          <w:tcPr>
            <w:tcW w:w="4366" w:type="dxa"/>
            <w:gridSpan w:val="4"/>
            <w:tcBorders>
              <w:top w:val="nil"/>
              <w:bottom w:val="single" w:sz="2" w:space="0" w:color="auto"/>
            </w:tcBorders>
            <w:vAlign w:val="center"/>
          </w:tcPr>
          <w:p w14:paraId="3D703129" w14:textId="77777777" w:rsidR="00614E29" w:rsidRPr="00C97908" w:rsidRDefault="00614E29" w:rsidP="00123D45">
            <w:pPr>
              <w:rPr>
                <w:sz w:val="16"/>
                <w:szCs w:val="16"/>
                <w:lang w:val="en-US"/>
              </w:rPr>
            </w:pPr>
            <w:r w:rsidRPr="00C97908">
              <w:rPr>
                <w:sz w:val="16"/>
                <w:szCs w:val="16"/>
                <w:lang w:val="en-US"/>
              </w:rPr>
              <w:t>Cabina de dus 90x90cm, modelul se va coordona cu beneficiarul</w:t>
            </w:r>
          </w:p>
        </w:tc>
        <w:tc>
          <w:tcPr>
            <w:tcW w:w="1021" w:type="dxa"/>
            <w:gridSpan w:val="3"/>
            <w:tcBorders>
              <w:top w:val="nil"/>
              <w:bottom w:val="single" w:sz="2" w:space="0" w:color="auto"/>
            </w:tcBorders>
            <w:vAlign w:val="center"/>
          </w:tcPr>
          <w:p w14:paraId="141AB87B"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23FE3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FDC0195"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3E2692" w14:paraId="0DCFC096"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035115A"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2EE77719"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00D0C5EA"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64454E97"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51E4D39E"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529734C1" w14:textId="77777777" w:rsidR="00614E29" w:rsidRPr="003E2692" w:rsidRDefault="00614E29" w:rsidP="00123D45">
            <w:pPr>
              <w:rPr>
                <w:sz w:val="2"/>
                <w:szCs w:val="2"/>
                <w:lang w:val="en-US"/>
              </w:rPr>
            </w:pPr>
          </w:p>
        </w:tc>
      </w:tr>
      <w:tr w:rsidR="00614E29" w:rsidRPr="00B449C4" w14:paraId="328A4092"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61BE041"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26770C6F"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4024CAAD"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E802C35"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762CD387"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30BBDFEC" w14:textId="77777777" w:rsidR="00614E29" w:rsidRPr="00B449C4" w:rsidRDefault="00614E29" w:rsidP="00123D45">
            <w:pPr>
              <w:rPr>
                <w:sz w:val="22"/>
                <w:szCs w:val="22"/>
                <w:lang w:val="en-US"/>
              </w:rPr>
            </w:pPr>
          </w:p>
        </w:tc>
      </w:tr>
      <w:tr w:rsidR="00614E29" w:rsidRPr="00B40365" w14:paraId="5B7D7580"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CDBE0BA"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1A49288C"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03A548C5"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de apa si canalizare</w:t>
            </w:r>
          </w:p>
        </w:tc>
        <w:tc>
          <w:tcPr>
            <w:tcW w:w="3621" w:type="dxa"/>
            <w:gridSpan w:val="8"/>
            <w:tcBorders>
              <w:bottom w:val="single" w:sz="4" w:space="0" w:color="auto"/>
              <w:right w:val="single" w:sz="4" w:space="0" w:color="auto"/>
            </w:tcBorders>
          </w:tcPr>
          <w:p w14:paraId="76E57319" w14:textId="77777777" w:rsidR="00614E29" w:rsidRPr="00B40365" w:rsidRDefault="00614E29" w:rsidP="00123D45">
            <w:pPr>
              <w:rPr>
                <w:sz w:val="22"/>
                <w:szCs w:val="22"/>
                <w:lang w:val="en-US"/>
              </w:rPr>
            </w:pPr>
          </w:p>
        </w:tc>
      </w:tr>
      <w:tr w:rsidR="00614E29" w:rsidRPr="009B70F2" w14:paraId="56351FA5" w14:textId="77777777" w:rsidTr="00123D45">
        <w:tblPrEx>
          <w:tblCellMar>
            <w:left w:w="107" w:type="dxa"/>
            <w:right w:w="107" w:type="dxa"/>
          </w:tblCellMar>
        </w:tblPrEx>
        <w:tc>
          <w:tcPr>
            <w:tcW w:w="10495" w:type="dxa"/>
            <w:gridSpan w:val="19"/>
          </w:tcPr>
          <w:p w14:paraId="77118D3B" w14:textId="77777777" w:rsidR="00614E29" w:rsidRPr="009B70F2" w:rsidRDefault="00614E29" w:rsidP="00123D45">
            <w:pPr>
              <w:rPr>
                <w:b/>
                <w:bCs/>
                <w:sz w:val="22"/>
                <w:szCs w:val="22"/>
                <w:lang w:val="en-US"/>
              </w:rPr>
            </w:pPr>
            <w:r w:rsidRPr="009B70F2">
              <w:rPr>
                <w:b/>
                <w:bCs/>
                <w:sz w:val="22"/>
                <w:szCs w:val="22"/>
                <w:lang w:val="en-US"/>
              </w:rPr>
              <w:t>3.2. Retele electrice interne</w:t>
            </w:r>
          </w:p>
          <w:p w14:paraId="7764198D" w14:textId="77777777" w:rsidR="00614E29" w:rsidRPr="00B12F65" w:rsidRDefault="00614E29" w:rsidP="00123D45">
            <w:pPr>
              <w:rPr>
                <w:sz w:val="2"/>
                <w:szCs w:val="2"/>
                <w:lang w:val="en-US"/>
              </w:rPr>
            </w:pPr>
          </w:p>
        </w:tc>
      </w:tr>
      <w:tr w:rsidR="00614E29" w:rsidRPr="009B70F2" w14:paraId="2BC088F4"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0BECA9" w14:textId="77777777" w:rsidR="00614E29" w:rsidRPr="005E2CA0" w:rsidRDefault="00614E29" w:rsidP="00123D45">
            <w:pPr>
              <w:jc w:val="center"/>
              <w:rPr>
                <w:b/>
                <w:bCs/>
                <w:sz w:val="22"/>
                <w:szCs w:val="22"/>
                <w:lang w:val="en-US"/>
              </w:rPr>
            </w:pPr>
            <w:r w:rsidRPr="005E2CA0">
              <w:rPr>
                <w:b/>
                <w:bCs/>
                <w:sz w:val="22"/>
                <w:szCs w:val="22"/>
                <w:lang w:val="en-US"/>
              </w:rPr>
              <w:t>155</w:t>
            </w:r>
          </w:p>
        </w:tc>
        <w:tc>
          <w:tcPr>
            <w:tcW w:w="1402" w:type="dxa"/>
            <w:gridSpan w:val="3"/>
            <w:tcBorders>
              <w:top w:val="single" w:sz="4" w:space="0" w:color="auto"/>
              <w:bottom w:val="single" w:sz="4" w:space="0" w:color="auto"/>
            </w:tcBorders>
            <w:vAlign w:val="center"/>
          </w:tcPr>
          <w:p w14:paraId="1782E291" w14:textId="77777777" w:rsidR="00614E29" w:rsidRPr="005E2CA0" w:rsidRDefault="00614E29" w:rsidP="00123D45">
            <w:pPr>
              <w:jc w:val="center"/>
              <w:rPr>
                <w:b/>
                <w:bCs/>
                <w:sz w:val="22"/>
                <w:szCs w:val="22"/>
                <w:lang w:val="en-US"/>
              </w:rPr>
            </w:pPr>
          </w:p>
        </w:tc>
        <w:tc>
          <w:tcPr>
            <w:tcW w:w="4366" w:type="dxa"/>
            <w:gridSpan w:val="5"/>
            <w:tcBorders>
              <w:top w:val="single" w:sz="4" w:space="0" w:color="auto"/>
              <w:bottom w:val="single" w:sz="4" w:space="0" w:color="auto"/>
            </w:tcBorders>
          </w:tcPr>
          <w:p w14:paraId="133A9FFB" w14:textId="77777777" w:rsidR="00614E29" w:rsidRPr="005E2CA0" w:rsidRDefault="00614E29" w:rsidP="00123D45">
            <w:pPr>
              <w:rPr>
                <w:b/>
                <w:bCs/>
                <w:sz w:val="2"/>
                <w:szCs w:val="2"/>
                <w:lang w:val="en-US"/>
              </w:rPr>
            </w:pPr>
            <w:r w:rsidRPr="005E2CA0">
              <w:rPr>
                <w:b/>
                <w:bCs/>
                <w:sz w:val="22"/>
                <w:szCs w:val="22"/>
                <w:lang w:val="en-US"/>
              </w:rPr>
              <w:t>Tablou de distributie cu lacat, montare aparenta, IP-65 pentru 24 module.</w:t>
            </w:r>
          </w:p>
          <w:p w14:paraId="4B1828B7"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8DEC7B9" w14:textId="77777777" w:rsidR="00614E29" w:rsidRPr="005E2CA0" w:rsidRDefault="00614E29" w:rsidP="00123D45">
            <w:pPr>
              <w:jc w:val="center"/>
              <w:rPr>
                <w:b/>
                <w:bCs/>
                <w:sz w:val="22"/>
                <w:szCs w:val="22"/>
                <w:lang w:val="en-US"/>
              </w:rPr>
            </w:pPr>
          </w:p>
        </w:tc>
        <w:tc>
          <w:tcPr>
            <w:tcW w:w="1134" w:type="dxa"/>
            <w:gridSpan w:val="3"/>
            <w:tcBorders>
              <w:top w:val="single" w:sz="4" w:space="0" w:color="auto"/>
              <w:bottom w:val="single" w:sz="4" w:space="0" w:color="auto"/>
            </w:tcBorders>
            <w:vAlign w:val="center"/>
          </w:tcPr>
          <w:p w14:paraId="15A0FCD8"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5C10AF07" w14:textId="77777777" w:rsidR="00614E29" w:rsidRPr="005E2CA0" w:rsidRDefault="00614E29" w:rsidP="00123D45">
            <w:pPr>
              <w:jc w:val="center"/>
              <w:rPr>
                <w:b/>
                <w:bCs/>
                <w:sz w:val="22"/>
                <w:szCs w:val="22"/>
                <w:lang w:val="en-US"/>
              </w:rPr>
            </w:pPr>
            <w:r w:rsidRPr="005E2CA0">
              <w:rPr>
                <w:b/>
                <w:bCs/>
                <w:sz w:val="22"/>
                <w:szCs w:val="22"/>
                <w:lang w:val="en-US"/>
              </w:rPr>
              <w:t>1,00</w:t>
            </w:r>
          </w:p>
          <w:p w14:paraId="0717811A" w14:textId="77777777" w:rsidR="00614E29" w:rsidRPr="009B70F2" w:rsidRDefault="00614E29" w:rsidP="00123D45">
            <w:pPr>
              <w:jc w:val="center"/>
              <w:rPr>
                <w:sz w:val="2"/>
                <w:szCs w:val="2"/>
                <w:lang w:val="en-US"/>
              </w:rPr>
            </w:pPr>
          </w:p>
        </w:tc>
      </w:tr>
      <w:tr w:rsidR="00614E29" w:rsidRPr="00B40365" w14:paraId="10AB403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52CF8F"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7F16F66" w14:textId="77777777" w:rsidR="00614E29" w:rsidRPr="00B40365" w:rsidRDefault="00614E29" w:rsidP="00123D45">
            <w:pPr>
              <w:jc w:val="center"/>
              <w:rPr>
                <w:sz w:val="16"/>
                <w:szCs w:val="16"/>
                <w:lang w:val="en-US"/>
              </w:rPr>
            </w:pPr>
            <w:r w:rsidRPr="00B40365">
              <w:rPr>
                <w:sz w:val="16"/>
                <w:szCs w:val="16"/>
                <w:lang w:val="en-US"/>
              </w:rPr>
              <w:t>82987254</w:t>
            </w:r>
          </w:p>
        </w:tc>
        <w:tc>
          <w:tcPr>
            <w:tcW w:w="4366" w:type="dxa"/>
            <w:gridSpan w:val="4"/>
            <w:tcBorders>
              <w:top w:val="nil"/>
              <w:bottom w:val="single" w:sz="2" w:space="0" w:color="auto"/>
            </w:tcBorders>
            <w:vAlign w:val="center"/>
          </w:tcPr>
          <w:p w14:paraId="144B7CB7" w14:textId="77777777" w:rsidR="00614E29" w:rsidRPr="00C97908" w:rsidRDefault="00614E29" w:rsidP="00123D45">
            <w:pPr>
              <w:rPr>
                <w:sz w:val="16"/>
                <w:szCs w:val="16"/>
                <w:lang w:val="en-US"/>
              </w:rPr>
            </w:pPr>
            <w:r w:rsidRPr="00C97908">
              <w:rPr>
                <w:sz w:val="16"/>
                <w:szCs w:val="16"/>
                <w:lang w:val="en-US"/>
              </w:rPr>
              <w:t>Tablou de distributie cu lacat, montare aparenta, IP-65 pentru 24 module.</w:t>
            </w:r>
          </w:p>
        </w:tc>
        <w:tc>
          <w:tcPr>
            <w:tcW w:w="1021" w:type="dxa"/>
            <w:gridSpan w:val="3"/>
            <w:tcBorders>
              <w:top w:val="nil"/>
              <w:bottom w:val="single" w:sz="2" w:space="0" w:color="auto"/>
            </w:tcBorders>
            <w:vAlign w:val="center"/>
          </w:tcPr>
          <w:p w14:paraId="2EFC3819"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00D2BA"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3A0F386"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9B70F2" w14:paraId="5722E982"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CC0E7F" w14:textId="77777777" w:rsidR="00614E29" w:rsidRPr="005E2CA0" w:rsidRDefault="00614E29" w:rsidP="00123D45">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14:paraId="7354E9A9" w14:textId="77777777" w:rsidR="00614E29" w:rsidRPr="005E2CA0" w:rsidRDefault="00614E29" w:rsidP="00123D45">
            <w:pPr>
              <w:jc w:val="center"/>
              <w:rPr>
                <w:b/>
                <w:bCs/>
                <w:sz w:val="22"/>
                <w:szCs w:val="22"/>
                <w:lang w:val="en-US"/>
              </w:rPr>
            </w:pPr>
          </w:p>
        </w:tc>
        <w:tc>
          <w:tcPr>
            <w:tcW w:w="4366" w:type="dxa"/>
            <w:gridSpan w:val="5"/>
            <w:tcBorders>
              <w:top w:val="single" w:sz="4" w:space="0" w:color="auto"/>
              <w:bottom w:val="single" w:sz="4" w:space="0" w:color="auto"/>
            </w:tcBorders>
          </w:tcPr>
          <w:p w14:paraId="1B94FC32" w14:textId="77777777" w:rsidR="00614E29" w:rsidRPr="005E2CA0" w:rsidRDefault="00614E29" w:rsidP="00123D45">
            <w:pPr>
              <w:rPr>
                <w:b/>
                <w:bCs/>
                <w:sz w:val="2"/>
                <w:szCs w:val="2"/>
                <w:lang w:val="en-US"/>
              </w:rPr>
            </w:pPr>
            <w:r w:rsidRPr="005E2CA0">
              <w:rPr>
                <w:b/>
                <w:bCs/>
                <w:sz w:val="22"/>
                <w:szCs w:val="22"/>
                <w:lang w:val="en-US"/>
              </w:rPr>
              <w:t>Intrerupator de sarcina 3P/40A, IP20,</w:t>
            </w:r>
          </w:p>
          <w:p w14:paraId="3D9BD11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DB26CA1"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0FE1236"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0E0D8487" w14:textId="77777777" w:rsidR="00614E29" w:rsidRPr="005E2CA0" w:rsidRDefault="00614E29" w:rsidP="00123D45">
            <w:pPr>
              <w:jc w:val="center"/>
              <w:rPr>
                <w:b/>
                <w:bCs/>
                <w:sz w:val="22"/>
                <w:szCs w:val="22"/>
                <w:lang w:val="en-US"/>
              </w:rPr>
            </w:pPr>
            <w:r w:rsidRPr="005E2CA0">
              <w:rPr>
                <w:b/>
                <w:bCs/>
                <w:sz w:val="22"/>
                <w:szCs w:val="22"/>
                <w:lang w:val="en-US"/>
              </w:rPr>
              <w:t>1,00</w:t>
            </w:r>
          </w:p>
          <w:p w14:paraId="37A1D987" w14:textId="77777777" w:rsidR="00614E29" w:rsidRPr="009B70F2" w:rsidRDefault="00614E29" w:rsidP="00123D45">
            <w:pPr>
              <w:jc w:val="center"/>
              <w:rPr>
                <w:sz w:val="2"/>
                <w:szCs w:val="2"/>
                <w:lang w:val="en-US"/>
              </w:rPr>
            </w:pPr>
          </w:p>
        </w:tc>
      </w:tr>
      <w:tr w:rsidR="00614E29" w:rsidRPr="00B40365" w14:paraId="71ABBA54"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64F56B"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4927F7DE" w14:textId="77777777" w:rsidR="00614E29" w:rsidRPr="00B40365" w:rsidRDefault="00614E29" w:rsidP="00123D45">
            <w:pPr>
              <w:jc w:val="center"/>
              <w:rPr>
                <w:sz w:val="16"/>
                <w:szCs w:val="16"/>
                <w:lang w:val="en-US"/>
              </w:rPr>
            </w:pPr>
            <w:r w:rsidRPr="00B40365">
              <w:rPr>
                <w:sz w:val="16"/>
                <w:szCs w:val="16"/>
                <w:lang w:val="en-US"/>
              </w:rPr>
              <w:t>8585465544</w:t>
            </w:r>
          </w:p>
        </w:tc>
        <w:tc>
          <w:tcPr>
            <w:tcW w:w="4366" w:type="dxa"/>
            <w:gridSpan w:val="4"/>
            <w:tcBorders>
              <w:top w:val="nil"/>
              <w:bottom w:val="single" w:sz="2" w:space="0" w:color="auto"/>
            </w:tcBorders>
            <w:vAlign w:val="center"/>
          </w:tcPr>
          <w:p w14:paraId="1D5CCC01" w14:textId="77777777" w:rsidR="00614E29" w:rsidRPr="00C97908" w:rsidRDefault="00614E29" w:rsidP="00123D45">
            <w:pPr>
              <w:rPr>
                <w:sz w:val="16"/>
                <w:szCs w:val="16"/>
                <w:lang w:val="en-US"/>
              </w:rPr>
            </w:pPr>
            <w:r w:rsidRPr="00C97908">
              <w:rPr>
                <w:sz w:val="16"/>
                <w:szCs w:val="16"/>
                <w:lang w:val="en-US"/>
              </w:rPr>
              <w:t xml:space="preserve">Intrerupator de sarcina 3P/40A, IP20, </w:t>
            </w:r>
          </w:p>
        </w:tc>
        <w:tc>
          <w:tcPr>
            <w:tcW w:w="1021" w:type="dxa"/>
            <w:gridSpan w:val="3"/>
            <w:tcBorders>
              <w:top w:val="nil"/>
              <w:bottom w:val="single" w:sz="2" w:space="0" w:color="auto"/>
            </w:tcBorders>
            <w:vAlign w:val="center"/>
          </w:tcPr>
          <w:p w14:paraId="0C0AF95D"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0D24B4"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F45BE8B"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9B70F2" w14:paraId="1309B28D"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180E91" w14:textId="77777777" w:rsidR="00614E29" w:rsidRPr="005E2CA0" w:rsidRDefault="00614E29" w:rsidP="00123D45">
            <w:pPr>
              <w:jc w:val="center"/>
              <w:rPr>
                <w:b/>
                <w:bCs/>
                <w:sz w:val="22"/>
                <w:szCs w:val="22"/>
                <w:lang w:val="en-US"/>
              </w:rPr>
            </w:pPr>
            <w:r w:rsidRPr="005E2CA0">
              <w:rPr>
                <w:b/>
                <w:bCs/>
                <w:sz w:val="22"/>
                <w:szCs w:val="22"/>
                <w:lang w:val="en-US"/>
              </w:rPr>
              <w:t>157</w:t>
            </w:r>
          </w:p>
        </w:tc>
        <w:tc>
          <w:tcPr>
            <w:tcW w:w="1402" w:type="dxa"/>
            <w:gridSpan w:val="3"/>
            <w:tcBorders>
              <w:top w:val="single" w:sz="4" w:space="0" w:color="auto"/>
              <w:bottom w:val="single" w:sz="4" w:space="0" w:color="auto"/>
            </w:tcBorders>
            <w:vAlign w:val="center"/>
          </w:tcPr>
          <w:p w14:paraId="09F3B9CE" w14:textId="77777777" w:rsidR="00614E29" w:rsidRPr="005E2CA0" w:rsidRDefault="00614E29" w:rsidP="00123D45">
            <w:pPr>
              <w:jc w:val="center"/>
              <w:rPr>
                <w:b/>
                <w:bCs/>
                <w:sz w:val="22"/>
                <w:szCs w:val="22"/>
                <w:lang w:val="en-US"/>
              </w:rPr>
            </w:pPr>
          </w:p>
        </w:tc>
        <w:tc>
          <w:tcPr>
            <w:tcW w:w="4366" w:type="dxa"/>
            <w:gridSpan w:val="5"/>
            <w:tcBorders>
              <w:top w:val="single" w:sz="4" w:space="0" w:color="auto"/>
              <w:bottom w:val="single" w:sz="4" w:space="0" w:color="auto"/>
            </w:tcBorders>
          </w:tcPr>
          <w:p w14:paraId="662BC13E" w14:textId="77777777" w:rsidR="00614E29" w:rsidRPr="005E2CA0" w:rsidRDefault="00614E29" w:rsidP="00123D45">
            <w:pPr>
              <w:rPr>
                <w:b/>
                <w:bCs/>
                <w:sz w:val="2"/>
                <w:szCs w:val="2"/>
                <w:lang w:val="en-US"/>
              </w:rPr>
            </w:pPr>
            <w:r w:rsidRPr="005E2CA0">
              <w:rPr>
                <w:b/>
                <w:bCs/>
                <w:sz w:val="22"/>
                <w:szCs w:val="22"/>
                <w:lang w:val="en-US"/>
              </w:rPr>
              <w:t>Intrerupator automat, modular, 1-polar, caracteristica "C", In=10A, Un=230V  ВА47-29/1Р/C10A</w:t>
            </w:r>
          </w:p>
          <w:p w14:paraId="37A14436"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40C2998B"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4893FBE"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205F1220" w14:textId="77777777" w:rsidR="00614E29" w:rsidRPr="005E2CA0" w:rsidRDefault="00614E29" w:rsidP="00123D45">
            <w:pPr>
              <w:jc w:val="center"/>
              <w:rPr>
                <w:b/>
                <w:bCs/>
                <w:sz w:val="22"/>
                <w:szCs w:val="22"/>
                <w:lang w:val="en-US"/>
              </w:rPr>
            </w:pPr>
            <w:r w:rsidRPr="005E2CA0">
              <w:rPr>
                <w:b/>
                <w:bCs/>
                <w:sz w:val="22"/>
                <w:szCs w:val="22"/>
                <w:lang w:val="en-US"/>
              </w:rPr>
              <w:t>5,00</w:t>
            </w:r>
          </w:p>
          <w:p w14:paraId="7A470EA4" w14:textId="77777777" w:rsidR="00614E29" w:rsidRPr="009B70F2" w:rsidRDefault="00614E29" w:rsidP="00123D45">
            <w:pPr>
              <w:jc w:val="center"/>
              <w:rPr>
                <w:sz w:val="2"/>
                <w:szCs w:val="2"/>
                <w:lang w:val="en-US"/>
              </w:rPr>
            </w:pPr>
          </w:p>
        </w:tc>
      </w:tr>
      <w:tr w:rsidR="00614E29" w:rsidRPr="00B40365" w14:paraId="2C8E696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13803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529E81C" w14:textId="77777777" w:rsidR="00614E29" w:rsidRPr="00B40365" w:rsidRDefault="00614E29" w:rsidP="00123D45">
            <w:pPr>
              <w:jc w:val="center"/>
              <w:rPr>
                <w:sz w:val="16"/>
                <w:szCs w:val="16"/>
                <w:lang w:val="en-US"/>
              </w:rPr>
            </w:pPr>
            <w:r w:rsidRPr="00B40365">
              <w:rPr>
                <w:sz w:val="16"/>
                <w:szCs w:val="16"/>
                <w:lang w:val="en-US"/>
              </w:rPr>
              <w:t>465652223</w:t>
            </w:r>
          </w:p>
        </w:tc>
        <w:tc>
          <w:tcPr>
            <w:tcW w:w="4366" w:type="dxa"/>
            <w:gridSpan w:val="4"/>
            <w:tcBorders>
              <w:top w:val="nil"/>
              <w:bottom w:val="single" w:sz="2" w:space="0" w:color="auto"/>
            </w:tcBorders>
            <w:vAlign w:val="center"/>
          </w:tcPr>
          <w:p w14:paraId="13BA7462" w14:textId="77777777" w:rsidR="00614E29" w:rsidRPr="00C97908" w:rsidRDefault="00614E29" w:rsidP="00123D45">
            <w:pPr>
              <w:rPr>
                <w:sz w:val="16"/>
                <w:szCs w:val="16"/>
                <w:lang w:val="en-US"/>
              </w:rPr>
            </w:pPr>
            <w:r w:rsidRPr="00C97908">
              <w:rPr>
                <w:sz w:val="16"/>
                <w:szCs w:val="16"/>
                <w:lang w:val="en-US"/>
              </w:rPr>
              <w:t xml:space="preserve">Intrerupator automat, modular, 1-polar, caracteristica "C", In=10A, Un=230V  ВА47-29/1Р/C10A </w:t>
            </w:r>
          </w:p>
        </w:tc>
        <w:tc>
          <w:tcPr>
            <w:tcW w:w="1021" w:type="dxa"/>
            <w:gridSpan w:val="3"/>
            <w:tcBorders>
              <w:top w:val="nil"/>
              <w:bottom w:val="single" w:sz="2" w:space="0" w:color="auto"/>
            </w:tcBorders>
            <w:vAlign w:val="center"/>
          </w:tcPr>
          <w:p w14:paraId="730F90E4"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7366AFF"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DB38F54" w14:textId="77777777" w:rsidR="00614E29" w:rsidRPr="00C97908" w:rsidRDefault="00614E29" w:rsidP="00123D45">
            <w:pPr>
              <w:jc w:val="center"/>
              <w:rPr>
                <w:sz w:val="16"/>
                <w:szCs w:val="16"/>
                <w:lang w:val="en-US"/>
              </w:rPr>
            </w:pPr>
            <w:r w:rsidRPr="00C97908">
              <w:rPr>
                <w:sz w:val="16"/>
                <w:szCs w:val="16"/>
                <w:lang w:val="en-US"/>
              </w:rPr>
              <w:t>5,00</w:t>
            </w:r>
          </w:p>
        </w:tc>
      </w:tr>
      <w:tr w:rsidR="00614E29" w:rsidRPr="009B70F2" w14:paraId="55811313"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6F4141" w14:textId="77777777" w:rsidR="00614E29" w:rsidRPr="005E2CA0" w:rsidRDefault="00614E29" w:rsidP="00123D45">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14:paraId="3D273F78" w14:textId="77777777" w:rsidR="00614E29" w:rsidRPr="005E2CA0" w:rsidRDefault="00614E29" w:rsidP="00123D45">
            <w:pPr>
              <w:jc w:val="center"/>
              <w:rPr>
                <w:b/>
                <w:bCs/>
                <w:sz w:val="22"/>
                <w:szCs w:val="22"/>
                <w:lang w:val="en-US"/>
              </w:rPr>
            </w:pPr>
          </w:p>
        </w:tc>
        <w:tc>
          <w:tcPr>
            <w:tcW w:w="4366" w:type="dxa"/>
            <w:gridSpan w:val="5"/>
            <w:tcBorders>
              <w:top w:val="single" w:sz="4" w:space="0" w:color="auto"/>
              <w:bottom w:val="single" w:sz="4" w:space="0" w:color="auto"/>
            </w:tcBorders>
          </w:tcPr>
          <w:p w14:paraId="25BAA4F4" w14:textId="77777777" w:rsidR="00614E29" w:rsidRPr="005E2CA0" w:rsidRDefault="00614E29" w:rsidP="00123D45">
            <w:pPr>
              <w:rPr>
                <w:b/>
                <w:bCs/>
                <w:sz w:val="2"/>
                <w:szCs w:val="2"/>
                <w:lang w:val="en-US"/>
              </w:rPr>
            </w:pPr>
            <w:r w:rsidRPr="005E2CA0">
              <w:rPr>
                <w:b/>
                <w:bCs/>
                <w:sz w:val="22"/>
                <w:szCs w:val="22"/>
                <w:lang w:val="en-US"/>
              </w:rPr>
              <w:t>Intrerupator automat, modular, 1-polar, caracteristica "C", In=16A, Un=230V  ВА47-29/1Р/C16A</w:t>
            </w:r>
          </w:p>
          <w:p w14:paraId="0456EDA0"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15E6C375"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0E5190C"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FFECE60" w14:textId="77777777" w:rsidR="00614E29" w:rsidRPr="005E2CA0" w:rsidRDefault="00614E29" w:rsidP="00123D45">
            <w:pPr>
              <w:jc w:val="center"/>
              <w:rPr>
                <w:b/>
                <w:bCs/>
                <w:sz w:val="22"/>
                <w:szCs w:val="22"/>
                <w:lang w:val="en-US"/>
              </w:rPr>
            </w:pPr>
            <w:r w:rsidRPr="005E2CA0">
              <w:rPr>
                <w:b/>
                <w:bCs/>
                <w:sz w:val="22"/>
                <w:szCs w:val="22"/>
                <w:lang w:val="en-US"/>
              </w:rPr>
              <w:t>5,00</w:t>
            </w:r>
          </w:p>
          <w:p w14:paraId="6D404417" w14:textId="77777777" w:rsidR="00614E29" w:rsidRPr="009B70F2" w:rsidRDefault="00614E29" w:rsidP="00123D45">
            <w:pPr>
              <w:jc w:val="center"/>
              <w:rPr>
                <w:sz w:val="2"/>
                <w:szCs w:val="2"/>
                <w:lang w:val="en-US"/>
              </w:rPr>
            </w:pPr>
          </w:p>
        </w:tc>
      </w:tr>
      <w:tr w:rsidR="00614E29" w:rsidRPr="00B40365" w14:paraId="26179849"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C5AF52"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61E3BA73" w14:textId="77777777" w:rsidR="00614E29" w:rsidRPr="00B40365" w:rsidRDefault="00614E29" w:rsidP="00123D45">
            <w:pPr>
              <w:jc w:val="center"/>
              <w:rPr>
                <w:sz w:val="16"/>
                <w:szCs w:val="16"/>
                <w:lang w:val="en-US"/>
              </w:rPr>
            </w:pPr>
            <w:r w:rsidRPr="00B40365">
              <w:rPr>
                <w:sz w:val="16"/>
                <w:szCs w:val="16"/>
                <w:lang w:val="en-US"/>
              </w:rPr>
              <w:t>46565522223</w:t>
            </w:r>
          </w:p>
        </w:tc>
        <w:tc>
          <w:tcPr>
            <w:tcW w:w="4366" w:type="dxa"/>
            <w:gridSpan w:val="4"/>
            <w:tcBorders>
              <w:top w:val="nil"/>
              <w:bottom w:val="single" w:sz="2" w:space="0" w:color="auto"/>
            </w:tcBorders>
            <w:vAlign w:val="center"/>
          </w:tcPr>
          <w:p w14:paraId="7874A990" w14:textId="77777777" w:rsidR="00614E29" w:rsidRPr="00C97908" w:rsidRDefault="00614E29" w:rsidP="00123D45">
            <w:pPr>
              <w:rPr>
                <w:sz w:val="16"/>
                <w:szCs w:val="16"/>
                <w:lang w:val="en-US"/>
              </w:rPr>
            </w:pPr>
            <w:r w:rsidRPr="00C97908">
              <w:rPr>
                <w:sz w:val="16"/>
                <w:szCs w:val="16"/>
                <w:lang w:val="en-US"/>
              </w:rPr>
              <w:t xml:space="preserve">Intrerupator automat, modular, 1-polar, caracteristica "C", In=16A, Un=230V  ВА47-29/1Р/C16A </w:t>
            </w:r>
          </w:p>
        </w:tc>
        <w:tc>
          <w:tcPr>
            <w:tcW w:w="1021" w:type="dxa"/>
            <w:gridSpan w:val="3"/>
            <w:tcBorders>
              <w:top w:val="nil"/>
              <w:bottom w:val="single" w:sz="2" w:space="0" w:color="auto"/>
            </w:tcBorders>
            <w:vAlign w:val="center"/>
          </w:tcPr>
          <w:p w14:paraId="2E99E6B6"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348F16"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86216F5" w14:textId="77777777" w:rsidR="00614E29" w:rsidRPr="00C97908" w:rsidRDefault="00614E29" w:rsidP="00123D45">
            <w:pPr>
              <w:jc w:val="center"/>
              <w:rPr>
                <w:sz w:val="16"/>
                <w:szCs w:val="16"/>
                <w:lang w:val="en-US"/>
              </w:rPr>
            </w:pPr>
            <w:r w:rsidRPr="00C97908">
              <w:rPr>
                <w:sz w:val="16"/>
                <w:szCs w:val="16"/>
                <w:lang w:val="en-US"/>
              </w:rPr>
              <w:t>5,00</w:t>
            </w:r>
          </w:p>
        </w:tc>
      </w:tr>
      <w:tr w:rsidR="00614E29" w:rsidRPr="009B70F2" w14:paraId="41D200E7"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39F5D8" w14:textId="77777777" w:rsidR="00614E29" w:rsidRPr="005E2CA0" w:rsidRDefault="00614E29" w:rsidP="00123D45">
            <w:pPr>
              <w:jc w:val="center"/>
              <w:rPr>
                <w:b/>
                <w:bCs/>
                <w:sz w:val="22"/>
                <w:szCs w:val="22"/>
                <w:lang w:val="en-US"/>
              </w:rPr>
            </w:pPr>
            <w:r w:rsidRPr="005E2CA0">
              <w:rPr>
                <w:b/>
                <w:bCs/>
                <w:sz w:val="22"/>
                <w:szCs w:val="22"/>
                <w:lang w:val="en-US"/>
              </w:rPr>
              <w:t>159</w:t>
            </w:r>
          </w:p>
        </w:tc>
        <w:tc>
          <w:tcPr>
            <w:tcW w:w="1402" w:type="dxa"/>
            <w:gridSpan w:val="3"/>
            <w:tcBorders>
              <w:top w:val="single" w:sz="4" w:space="0" w:color="auto"/>
              <w:bottom w:val="single" w:sz="4" w:space="0" w:color="auto"/>
            </w:tcBorders>
            <w:vAlign w:val="center"/>
          </w:tcPr>
          <w:p w14:paraId="34994AB1" w14:textId="77777777" w:rsidR="00614E29" w:rsidRPr="005E2CA0" w:rsidRDefault="00614E29" w:rsidP="00123D45">
            <w:pPr>
              <w:jc w:val="center"/>
              <w:rPr>
                <w:b/>
                <w:bCs/>
                <w:sz w:val="22"/>
                <w:szCs w:val="22"/>
                <w:lang w:val="en-US"/>
              </w:rPr>
            </w:pPr>
          </w:p>
        </w:tc>
        <w:tc>
          <w:tcPr>
            <w:tcW w:w="4366" w:type="dxa"/>
            <w:gridSpan w:val="5"/>
            <w:tcBorders>
              <w:top w:val="single" w:sz="4" w:space="0" w:color="auto"/>
              <w:bottom w:val="single" w:sz="4" w:space="0" w:color="auto"/>
            </w:tcBorders>
          </w:tcPr>
          <w:p w14:paraId="77D33F70" w14:textId="77777777" w:rsidR="00614E29" w:rsidRPr="005E2CA0" w:rsidRDefault="00614E29" w:rsidP="00123D45">
            <w:pPr>
              <w:rPr>
                <w:b/>
                <w:bCs/>
                <w:sz w:val="2"/>
                <w:szCs w:val="2"/>
                <w:lang w:val="en-US"/>
              </w:rPr>
            </w:pPr>
            <w:r w:rsidRPr="005E2CA0">
              <w:rPr>
                <w:b/>
                <w:bCs/>
                <w:sz w:val="22"/>
                <w:szCs w:val="22"/>
                <w:lang w:val="en-US"/>
              </w:rPr>
              <w:t>Intrerupator automat, modular, 1-polar, caracteristica "C", In=20A, Un=230V  ВА47-29/1Р/C20A</w:t>
            </w:r>
          </w:p>
          <w:p w14:paraId="7E35B567"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6D7D2B39"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5F01ED1"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7DB3489" w14:textId="77777777" w:rsidR="00614E29" w:rsidRPr="005E2CA0" w:rsidRDefault="00614E29" w:rsidP="00123D45">
            <w:pPr>
              <w:jc w:val="center"/>
              <w:rPr>
                <w:b/>
                <w:bCs/>
                <w:sz w:val="22"/>
                <w:szCs w:val="22"/>
                <w:lang w:val="en-US"/>
              </w:rPr>
            </w:pPr>
            <w:r w:rsidRPr="005E2CA0">
              <w:rPr>
                <w:b/>
                <w:bCs/>
                <w:sz w:val="22"/>
                <w:szCs w:val="22"/>
                <w:lang w:val="en-US"/>
              </w:rPr>
              <w:t>2,00</w:t>
            </w:r>
          </w:p>
          <w:p w14:paraId="4F7B21F1" w14:textId="77777777" w:rsidR="00614E29" w:rsidRPr="009B70F2" w:rsidRDefault="00614E29" w:rsidP="00123D45">
            <w:pPr>
              <w:jc w:val="center"/>
              <w:rPr>
                <w:sz w:val="2"/>
                <w:szCs w:val="2"/>
                <w:lang w:val="en-US"/>
              </w:rPr>
            </w:pPr>
          </w:p>
        </w:tc>
      </w:tr>
      <w:tr w:rsidR="00614E29" w:rsidRPr="00B40365" w14:paraId="145AB78D"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797C6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3FA65721" w14:textId="77777777" w:rsidR="00614E29" w:rsidRPr="00B40365" w:rsidRDefault="00614E29" w:rsidP="00123D45">
            <w:pPr>
              <w:jc w:val="center"/>
              <w:rPr>
                <w:sz w:val="16"/>
                <w:szCs w:val="16"/>
                <w:lang w:val="en-US"/>
              </w:rPr>
            </w:pPr>
            <w:r w:rsidRPr="00B40365">
              <w:rPr>
                <w:sz w:val="16"/>
                <w:szCs w:val="16"/>
                <w:lang w:val="en-US"/>
              </w:rPr>
              <w:t>32146565522223</w:t>
            </w:r>
          </w:p>
        </w:tc>
        <w:tc>
          <w:tcPr>
            <w:tcW w:w="4366" w:type="dxa"/>
            <w:gridSpan w:val="4"/>
            <w:tcBorders>
              <w:top w:val="nil"/>
              <w:bottom w:val="single" w:sz="2" w:space="0" w:color="auto"/>
            </w:tcBorders>
            <w:vAlign w:val="center"/>
          </w:tcPr>
          <w:p w14:paraId="6B69736A" w14:textId="77777777" w:rsidR="00614E29" w:rsidRPr="00C97908" w:rsidRDefault="00614E29" w:rsidP="00123D45">
            <w:pPr>
              <w:rPr>
                <w:sz w:val="16"/>
                <w:szCs w:val="16"/>
                <w:lang w:val="en-US"/>
              </w:rPr>
            </w:pPr>
            <w:r w:rsidRPr="00C97908">
              <w:rPr>
                <w:sz w:val="16"/>
                <w:szCs w:val="16"/>
                <w:lang w:val="en-US"/>
              </w:rPr>
              <w:t xml:space="preserve">Intrerupator automat, modular, 1-polar, caracteristica "C", In=20A, Un=230V  ВА47-29/1Р/C20A </w:t>
            </w:r>
          </w:p>
        </w:tc>
        <w:tc>
          <w:tcPr>
            <w:tcW w:w="1021" w:type="dxa"/>
            <w:gridSpan w:val="3"/>
            <w:tcBorders>
              <w:top w:val="nil"/>
              <w:bottom w:val="single" w:sz="2" w:space="0" w:color="auto"/>
            </w:tcBorders>
            <w:vAlign w:val="center"/>
          </w:tcPr>
          <w:p w14:paraId="477D8EF6"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E24B1C"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2683F8D"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9B70F2" w14:paraId="7F58A06E"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405FF4" w14:textId="77777777" w:rsidR="00614E29" w:rsidRPr="005E2CA0" w:rsidRDefault="00614E29" w:rsidP="00123D45">
            <w:pPr>
              <w:jc w:val="center"/>
              <w:rPr>
                <w:b/>
                <w:bCs/>
                <w:sz w:val="22"/>
                <w:szCs w:val="22"/>
                <w:lang w:val="en-US"/>
              </w:rPr>
            </w:pPr>
            <w:r w:rsidRPr="005E2CA0">
              <w:rPr>
                <w:b/>
                <w:bCs/>
                <w:sz w:val="22"/>
                <w:szCs w:val="22"/>
                <w:lang w:val="en-US"/>
              </w:rPr>
              <w:t>160</w:t>
            </w:r>
          </w:p>
        </w:tc>
        <w:tc>
          <w:tcPr>
            <w:tcW w:w="1402" w:type="dxa"/>
            <w:gridSpan w:val="3"/>
            <w:tcBorders>
              <w:top w:val="single" w:sz="4" w:space="0" w:color="auto"/>
              <w:bottom w:val="single" w:sz="4" w:space="0" w:color="auto"/>
            </w:tcBorders>
            <w:vAlign w:val="center"/>
          </w:tcPr>
          <w:p w14:paraId="7BAE1BA2" w14:textId="77777777" w:rsidR="00614E29" w:rsidRPr="005E2CA0" w:rsidRDefault="00614E29" w:rsidP="00123D45">
            <w:pPr>
              <w:jc w:val="center"/>
              <w:rPr>
                <w:b/>
                <w:bCs/>
                <w:sz w:val="22"/>
                <w:szCs w:val="22"/>
                <w:lang w:val="en-US"/>
              </w:rPr>
            </w:pPr>
          </w:p>
        </w:tc>
        <w:tc>
          <w:tcPr>
            <w:tcW w:w="4366" w:type="dxa"/>
            <w:gridSpan w:val="5"/>
            <w:tcBorders>
              <w:top w:val="single" w:sz="4" w:space="0" w:color="auto"/>
              <w:bottom w:val="single" w:sz="4" w:space="0" w:color="auto"/>
            </w:tcBorders>
          </w:tcPr>
          <w:p w14:paraId="616709C4" w14:textId="77777777" w:rsidR="00614E29" w:rsidRPr="005E2CA0" w:rsidRDefault="00614E29" w:rsidP="00123D45">
            <w:pPr>
              <w:rPr>
                <w:b/>
                <w:bCs/>
                <w:sz w:val="2"/>
                <w:szCs w:val="2"/>
                <w:lang w:val="en-US"/>
              </w:rPr>
            </w:pPr>
            <w:r w:rsidRPr="005E2CA0">
              <w:rPr>
                <w:b/>
                <w:bCs/>
                <w:sz w:val="22"/>
                <w:szCs w:val="22"/>
                <w:lang w:val="en-US"/>
              </w:rPr>
              <w:t>Automat diferential cu caracteristica "AC", bipolar, In=20A, Idn=30mA, U=230V АВДТ С20А, 30мА</w:t>
            </w:r>
          </w:p>
          <w:p w14:paraId="48EE7E0B"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00663DAC"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D58A282"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7C5F49D0" w14:textId="77777777" w:rsidR="00614E29" w:rsidRPr="005E2CA0" w:rsidRDefault="00614E29" w:rsidP="00123D45">
            <w:pPr>
              <w:jc w:val="center"/>
              <w:rPr>
                <w:b/>
                <w:bCs/>
                <w:sz w:val="22"/>
                <w:szCs w:val="22"/>
                <w:lang w:val="en-US"/>
              </w:rPr>
            </w:pPr>
            <w:r w:rsidRPr="005E2CA0">
              <w:rPr>
                <w:b/>
                <w:bCs/>
                <w:sz w:val="22"/>
                <w:szCs w:val="22"/>
                <w:lang w:val="en-US"/>
              </w:rPr>
              <w:t>2,00</w:t>
            </w:r>
          </w:p>
          <w:p w14:paraId="6E9FB110" w14:textId="77777777" w:rsidR="00614E29" w:rsidRPr="009B70F2" w:rsidRDefault="00614E29" w:rsidP="00123D45">
            <w:pPr>
              <w:jc w:val="center"/>
              <w:rPr>
                <w:sz w:val="2"/>
                <w:szCs w:val="2"/>
                <w:lang w:val="en-US"/>
              </w:rPr>
            </w:pPr>
          </w:p>
        </w:tc>
      </w:tr>
      <w:tr w:rsidR="00614E29" w:rsidRPr="00B40365" w14:paraId="5DC096F0"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0F9247"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1E6B5A14" w14:textId="77777777" w:rsidR="00614E29" w:rsidRPr="00B40365" w:rsidRDefault="00614E29" w:rsidP="00123D45">
            <w:pPr>
              <w:jc w:val="center"/>
              <w:rPr>
                <w:sz w:val="16"/>
                <w:szCs w:val="16"/>
                <w:lang w:val="en-US"/>
              </w:rPr>
            </w:pPr>
            <w:r w:rsidRPr="00B40365">
              <w:rPr>
                <w:sz w:val="16"/>
                <w:szCs w:val="16"/>
                <w:lang w:val="en-US"/>
              </w:rPr>
              <w:t>8546511655445</w:t>
            </w:r>
          </w:p>
        </w:tc>
        <w:tc>
          <w:tcPr>
            <w:tcW w:w="4366" w:type="dxa"/>
            <w:gridSpan w:val="4"/>
            <w:tcBorders>
              <w:top w:val="nil"/>
              <w:bottom w:val="single" w:sz="2" w:space="0" w:color="auto"/>
            </w:tcBorders>
            <w:vAlign w:val="center"/>
          </w:tcPr>
          <w:p w14:paraId="176B7228" w14:textId="77777777" w:rsidR="00614E29" w:rsidRPr="00C97908" w:rsidRDefault="00614E29" w:rsidP="00123D45">
            <w:pPr>
              <w:rPr>
                <w:sz w:val="16"/>
                <w:szCs w:val="16"/>
                <w:lang w:val="en-US"/>
              </w:rPr>
            </w:pPr>
            <w:r w:rsidRPr="00C97908">
              <w:rPr>
                <w:sz w:val="16"/>
                <w:szCs w:val="16"/>
                <w:lang w:val="en-US"/>
              </w:rPr>
              <w:t xml:space="preserve">Automat diferential cu caracteristica "AC", bipolar, In=20A, Idn=30mA, U=230V АВДТ С20А, 30мА </w:t>
            </w:r>
          </w:p>
        </w:tc>
        <w:tc>
          <w:tcPr>
            <w:tcW w:w="1021" w:type="dxa"/>
            <w:gridSpan w:val="3"/>
            <w:tcBorders>
              <w:top w:val="nil"/>
              <w:bottom w:val="single" w:sz="2" w:space="0" w:color="auto"/>
            </w:tcBorders>
            <w:vAlign w:val="center"/>
          </w:tcPr>
          <w:p w14:paraId="1007278D"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84F67B"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0F0B79B" w14:textId="77777777" w:rsidR="00614E29" w:rsidRPr="00C97908" w:rsidRDefault="00614E29" w:rsidP="00123D45">
            <w:pPr>
              <w:jc w:val="center"/>
              <w:rPr>
                <w:sz w:val="16"/>
                <w:szCs w:val="16"/>
                <w:lang w:val="en-US"/>
              </w:rPr>
            </w:pPr>
            <w:r w:rsidRPr="00C97908">
              <w:rPr>
                <w:sz w:val="16"/>
                <w:szCs w:val="16"/>
                <w:lang w:val="en-US"/>
              </w:rPr>
              <w:t>2,00</w:t>
            </w:r>
          </w:p>
        </w:tc>
      </w:tr>
      <w:tr w:rsidR="00614E29" w:rsidRPr="009B70F2" w14:paraId="23996E45"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6B691A" w14:textId="77777777" w:rsidR="00614E29" w:rsidRPr="005E2CA0" w:rsidRDefault="00614E29" w:rsidP="00123D45">
            <w:pPr>
              <w:jc w:val="center"/>
              <w:rPr>
                <w:b/>
                <w:bCs/>
                <w:sz w:val="22"/>
                <w:szCs w:val="22"/>
                <w:lang w:val="en-US"/>
              </w:rPr>
            </w:pPr>
            <w:r w:rsidRPr="005E2CA0">
              <w:rPr>
                <w:b/>
                <w:bCs/>
                <w:sz w:val="22"/>
                <w:szCs w:val="22"/>
                <w:lang w:val="en-US"/>
              </w:rPr>
              <w:t>161</w:t>
            </w:r>
          </w:p>
        </w:tc>
        <w:tc>
          <w:tcPr>
            <w:tcW w:w="1402" w:type="dxa"/>
            <w:gridSpan w:val="3"/>
            <w:tcBorders>
              <w:top w:val="single" w:sz="4" w:space="0" w:color="auto"/>
              <w:bottom w:val="single" w:sz="4" w:space="0" w:color="auto"/>
            </w:tcBorders>
            <w:vAlign w:val="center"/>
          </w:tcPr>
          <w:p w14:paraId="73ABE435" w14:textId="77777777" w:rsidR="00614E29" w:rsidRPr="005E2CA0" w:rsidRDefault="00614E29" w:rsidP="00123D45">
            <w:pPr>
              <w:jc w:val="center"/>
              <w:rPr>
                <w:b/>
                <w:bCs/>
                <w:sz w:val="22"/>
                <w:szCs w:val="22"/>
                <w:lang w:val="en-US"/>
              </w:rPr>
            </w:pPr>
          </w:p>
        </w:tc>
        <w:tc>
          <w:tcPr>
            <w:tcW w:w="4366" w:type="dxa"/>
            <w:gridSpan w:val="5"/>
            <w:tcBorders>
              <w:top w:val="single" w:sz="4" w:space="0" w:color="auto"/>
              <w:bottom w:val="single" w:sz="4" w:space="0" w:color="auto"/>
            </w:tcBorders>
          </w:tcPr>
          <w:p w14:paraId="245EB653" w14:textId="77777777" w:rsidR="00614E29" w:rsidRPr="005E2CA0" w:rsidRDefault="00614E29" w:rsidP="00123D45">
            <w:pPr>
              <w:rPr>
                <w:b/>
                <w:bCs/>
                <w:sz w:val="2"/>
                <w:szCs w:val="2"/>
                <w:lang w:val="en-US"/>
              </w:rPr>
            </w:pPr>
            <w:r w:rsidRPr="005E2CA0">
              <w:rPr>
                <w:b/>
                <w:bCs/>
                <w:sz w:val="22"/>
                <w:szCs w:val="22"/>
                <w:lang w:val="en-US"/>
              </w:rPr>
              <w:t>Ventilator perete d 125 180 m3/h</w:t>
            </w:r>
          </w:p>
          <w:p w14:paraId="6085455F" w14:textId="77777777" w:rsidR="00614E29" w:rsidRPr="009B70F2" w:rsidRDefault="00614E29" w:rsidP="00123D45">
            <w:pPr>
              <w:rPr>
                <w:sz w:val="2"/>
                <w:szCs w:val="2"/>
                <w:lang w:val="en-US"/>
              </w:rPr>
            </w:pPr>
          </w:p>
        </w:tc>
        <w:tc>
          <w:tcPr>
            <w:tcW w:w="1011" w:type="dxa"/>
            <w:gridSpan w:val="3"/>
            <w:tcBorders>
              <w:top w:val="single" w:sz="4" w:space="0" w:color="auto"/>
              <w:bottom w:val="single" w:sz="4" w:space="0" w:color="auto"/>
            </w:tcBorders>
            <w:vAlign w:val="center"/>
          </w:tcPr>
          <w:p w14:paraId="73C348B1" w14:textId="77777777" w:rsidR="00614E29" w:rsidRPr="005E2CA0" w:rsidRDefault="00614E29" w:rsidP="00123D45">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5C89FD2" w14:textId="77777777" w:rsidR="00614E29" w:rsidRPr="009B70F2" w:rsidRDefault="00614E29" w:rsidP="00123D45">
            <w:pPr>
              <w:jc w:val="center"/>
              <w:rPr>
                <w:sz w:val="22"/>
                <w:szCs w:val="22"/>
                <w:lang w:val="en-US"/>
              </w:rPr>
            </w:pPr>
          </w:p>
        </w:tc>
        <w:tc>
          <w:tcPr>
            <w:tcW w:w="1542" w:type="dxa"/>
            <w:gridSpan w:val="2"/>
            <w:tcBorders>
              <w:top w:val="single" w:sz="4" w:space="0" w:color="auto"/>
              <w:bottom w:val="single" w:sz="4" w:space="0" w:color="auto"/>
            </w:tcBorders>
            <w:vAlign w:val="center"/>
          </w:tcPr>
          <w:p w14:paraId="1CA7F5F6" w14:textId="77777777" w:rsidR="00614E29" w:rsidRPr="005E2CA0" w:rsidRDefault="00614E29" w:rsidP="00123D45">
            <w:pPr>
              <w:jc w:val="center"/>
              <w:rPr>
                <w:b/>
                <w:bCs/>
                <w:sz w:val="22"/>
                <w:szCs w:val="22"/>
                <w:lang w:val="en-US"/>
              </w:rPr>
            </w:pPr>
            <w:r w:rsidRPr="005E2CA0">
              <w:rPr>
                <w:b/>
                <w:bCs/>
                <w:sz w:val="22"/>
                <w:szCs w:val="22"/>
                <w:lang w:val="en-US"/>
              </w:rPr>
              <w:t>1,00</w:t>
            </w:r>
          </w:p>
          <w:p w14:paraId="72939A75" w14:textId="77777777" w:rsidR="00614E29" w:rsidRPr="009B70F2" w:rsidRDefault="00614E29" w:rsidP="00123D45">
            <w:pPr>
              <w:jc w:val="center"/>
              <w:rPr>
                <w:sz w:val="2"/>
                <w:szCs w:val="2"/>
                <w:lang w:val="en-US"/>
              </w:rPr>
            </w:pPr>
          </w:p>
        </w:tc>
      </w:tr>
      <w:tr w:rsidR="00614E29" w:rsidRPr="00B40365" w14:paraId="48CFB82C" w14:textId="77777777" w:rsidTr="00123D45">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2818F8" w14:textId="77777777" w:rsidR="00614E29" w:rsidRPr="00C97908" w:rsidRDefault="00614E29" w:rsidP="00123D45">
            <w:pPr>
              <w:jc w:val="center"/>
              <w:rPr>
                <w:sz w:val="16"/>
                <w:szCs w:val="16"/>
                <w:lang w:val="en-US"/>
              </w:rPr>
            </w:pPr>
          </w:p>
        </w:tc>
        <w:tc>
          <w:tcPr>
            <w:tcW w:w="1418" w:type="dxa"/>
            <w:gridSpan w:val="4"/>
            <w:tcBorders>
              <w:top w:val="nil"/>
              <w:bottom w:val="single" w:sz="2" w:space="0" w:color="auto"/>
            </w:tcBorders>
            <w:vAlign w:val="center"/>
          </w:tcPr>
          <w:p w14:paraId="2D52BC02" w14:textId="77777777" w:rsidR="00614E29" w:rsidRPr="00B40365" w:rsidRDefault="00614E29" w:rsidP="00123D45">
            <w:pPr>
              <w:jc w:val="center"/>
              <w:rPr>
                <w:sz w:val="16"/>
                <w:szCs w:val="16"/>
                <w:lang w:val="en-US"/>
              </w:rPr>
            </w:pPr>
            <w:r w:rsidRPr="00B40365">
              <w:rPr>
                <w:sz w:val="16"/>
                <w:szCs w:val="16"/>
                <w:lang w:val="en-US"/>
              </w:rPr>
              <w:t>351315</w:t>
            </w:r>
          </w:p>
        </w:tc>
        <w:tc>
          <w:tcPr>
            <w:tcW w:w="4366" w:type="dxa"/>
            <w:gridSpan w:val="4"/>
            <w:tcBorders>
              <w:top w:val="nil"/>
              <w:bottom w:val="single" w:sz="2" w:space="0" w:color="auto"/>
            </w:tcBorders>
            <w:vAlign w:val="center"/>
          </w:tcPr>
          <w:p w14:paraId="5A03715E" w14:textId="77777777" w:rsidR="00614E29" w:rsidRPr="00C97908" w:rsidRDefault="00614E29" w:rsidP="00123D45">
            <w:pPr>
              <w:rPr>
                <w:sz w:val="16"/>
                <w:szCs w:val="16"/>
                <w:lang w:val="en-US"/>
              </w:rPr>
            </w:pPr>
            <w:r w:rsidRPr="00C97908">
              <w:rPr>
                <w:sz w:val="16"/>
                <w:szCs w:val="16"/>
                <w:lang w:val="en-US"/>
              </w:rPr>
              <w:t>Ventilator perete d 125 180 m3/h</w:t>
            </w:r>
          </w:p>
        </w:tc>
        <w:tc>
          <w:tcPr>
            <w:tcW w:w="1021" w:type="dxa"/>
            <w:gridSpan w:val="3"/>
            <w:tcBorders>
              <w:top w:val="nil"/>
              <w:bottom w:val="single" w:sz="2" w:space="0" w:color="auto"/>
            </w:tcBorders>
            <w:vAlign w:val="center"/>
          </w:tcPr>
          <w:p w14:paraId="5120F86B" w14:textId="77777777" w:rsidR="00614E29" w:rsidRPr="00C97908" w:rsidRDefault="00614E29" w:rsidP="00123D45">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E6EF78" w14:textId="77777777" w:rsidR="00614E29" w:rsidRPr="00C97908" w:rsidRDefault="00614E29" w:rsidP="00123D45">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E7DBD30" w14:textId="77777777" w:rsidR="00614E29" w:rsidRPr="00C97908" w:rsidRDefault="00614E29" w:rsidP="00123D45">
            <w:pPr>
              <w:jc w:val="center"/>
              <w:rPr>
                <w:sz w:val="16"/>
                <w:szCs w:val="16"/>
                <w:lang w:val="en-US"/>
              </w:rPr>
            </w:pPr>
            <w:r w:rsidRPr="00C97908">
              <w:rPr>
                <w:sz w:val="16"/>
                <w:szCs w:val="16"/>
                <w:lang w:val="en-US"/>
              </w:rPr>
              <w:t>1,00</w:t>
            </w:r>
          </w:p>
        </w:tc>
      </w:tr>
      <w:tr w:rsidR="00614E29" w:rsidRPr="003E2692" w14:paraId="2D4B003C"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3D952BD"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234805F0"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1D188388"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507ACCDA"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121195E0"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47AF5B36" w14:textId="77777777" w:rsidR="00614E29" w:rsidRPr="003E2692" w:rsidRDefault="00614E29" w:rsidP="00123D45">
            <w:pPr>
              <w:rPr>
                <w:sz w:val="2"/>
                <w:szCs w:val="2"/>
                <w:lang w:val="en-US"/>
              </w:rPr>
            </w:pPr>
          </w:p>
        </w:tc>
      </w:tr>
      <w:tr w:rsidR="00614E29" w:rsidRPr="00B449C4" w14:paraId="4C8F2B1B"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154BA91"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1A860C11"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2389B547"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4FC3B1C"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0B74849B"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100FE349" w14:textId="77777777" w:rsidR="00614E29" w:rsidRPr="00B449C4" w:rsidRDefault="00614E29" w:rsidP="00123D45">
            <w:pPr>
              <w:rPr>
                <w:sz w:val="22"/>
                <w:szCs w:val="22"/>
                <w:lang w:val="en-US"/>
              </w:rPr>
            </w:pPr>
          </w:p>
        </w:tc>
      </w:tr>
      <w:tr w:rsidR="00614E29" w:rsidRPr="00B40365" w14:paraId="3BDF67F7"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B757E81"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5582F095"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1B54562E" w14:textId="77777777" w:rsidR="00614E29" w:rsidRPr="00B40365" w:rsidRDefault="00614E29" w:rsidP="00123D45">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 interne</w:t>
            </w:r>
          </w:p>
        </w:tc>
        <w:tc>
          <w:tcPr>
            <w:tcW w:w="3621" w:type="dxa"/>
            <w:gridSpan w:val="8"/>
            <w:tcBorders>
              <w:bottom w:val="single" w:sz="4" w:space="0" w:color="auto"/>
              <w:right w:val="single" w:sz="4" w:space="0" w:color="auto"/>
            </w:tcBorders>
          </w:tcPr>
          <w:p w14:paraId="0D7AD238" w14:textId="77777777" w:rsidR="00614E29" w:rsidRPr="00B40365" w:rsidRDefault="00614E29" w:rsidP="00123D45">
            <w:pPr>
              <w:rPr>
                <w:sz w:val="22"/>
                <w:szCs w:val="22"/>
                <w:lang w:val="en-US"/>
              </w:rPr>
            </w:pPr>
          </w:p>
        </w:tc>
      </w:tr>
      <w:tr w:rsidR="00614E29" w:rsidRPr="003E2692" w14:paraId="48786554"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4A43C5C" w14:textId="77777777" w:rsidR="00614E29" w:rsidRPr="003E2692" w:rsidRDefault="00614E29" w:rsidP="00123D45">
            <w:pPr>
              <w:rPr>
                <w:sz w:val="2"/>
                <w:szCs w:val="2"/>
                <w:lang w:val="en-US"/>
              </w:rPr>
            </w:pPr>
          </w:p>
        </w:tc>
        <w:tc>
          <w:tcPr>
            <w:tcW w:w="1418" w:type="dxa"/>
            <w:gridSpan w:val="3"/>
            <w:tcBorders>
              <w:top w:val="single" w:sz="6" w:space="0" w:color="auto"/>
              <w:bottom w:val="nil"/>
            </w:tcBorders>
            <w:vAlign w:val="center"/>
          </w:tcPr>
          <w:p w14:paraId="2BAC4FCB" w14:textId="77777777" w:rsidR="00614E29" w:rsidRPr="003E2692" w:rsidRDefault="00614E29" w:rsidP="00123D45">
            <w:pPr>
              <w:rPr>
                <w:sz w:val="2"/>
                <w:szCs w:val="2"/>
                <w:lang w:val="en-US"/>
              </w:rPr>
            </w:pPr>
          </w:p>
        </w:tc>
        <w:tc>
          <w:tcPr>
            <w:tcW w:w="4204" w:type="dxa"/>
            <w:gridSpan w:val="5"/>
            <w:tcBorders>
              <w:top w:val="single" w:sz="6" w:space="0" w:color="auto"/>
              <w:bottom w:val="nil"/>
            </w:tcBorders>
          </w:tcPr>
          <w:p w14:paraId="0C7DE555" w14:textId="77777777" w:rsidR="00614E29" w:rsidRPr="003E2692" w:rsidRDefault="00614E29" w:rsidP="00123D45">
            <w:pPr>
              <w:rPr>
                <w:sz w:val="2"/>
                <w:szCs w:val="2"/>
                <w:lang w:val="en-US"/>
              </w:rPr>
            </w:pPr>
          </w:p>
        </w:tc>
        <w:tc>
          <w:tcPr>
            <w:tcW w:w="992" w:type="dxa"/>
            <w:gridSpan w:val="3"/>
            <w:tcBorders>
              <w:top w:val="single" w:sz="6" w:space="0" w:color="auto"/>
              <w:bottom w:val="nil"/>
              <w:right w:val="nil"/>
            </w:tcBorders>
          </w:tcPr>
          <w:p w14:paraId="54D3A566" w14:textId="77777777" w:rsidR="00614E29" w:rsidRPr="003E2692" w:rsidRDefault="00614E29" w:rsidP="00123D45">
            <w:pPr>
              <w:rPr>
                <w:sz w:val="2"/>
                <w:szCs w:val="2"/>
                <w:lang w:val="en-US"/>
              </w:rPr>
            </w:pPr>
          </w:p>
        </w:tc>
        <w:tc>
          <w:tcPr>
            <w:tcW w:w="1276" w:type="dxa"/>
            <w:gridSpan w:val="3"/>
            <w:tcBorders>
              <w:top w:val="single" w:sz="6" w:space="0" w:color="auto"/>
              <w:left w:val="nil"/>
              <w:bottom w:val="nil"/>
              <w:right w:val="nil"/>
            </w:tcBorders>
          </w:tcPr>
          <w:p w14:paraId="567D2ABF" w14:textId="77777777" w:rsidR="00614E29" w:rsidRPr="003E2692" w:rsidRDefault="00614E29" w:rsidP="00123D45">
            <w:pPr>
              <w:rPr>
                <w:sz w:val="2"/>
                <w:szCs w:val="2"/>
                <w:lang w:val="en-US"/>
              </w:rPr>
            </w:pPr>
          </w:p>
        </w:tc>
        <w:tc>
          <w:tcPr>
            <w:tcW w:w="1559" w:type="dxa"/>
            <w:gridSpan w:val="3"/>
            <w:tcBorders>
              <w:top w:val="single" w:sz="6" w:space="0" w:color="auto"/>
              <w:left w:val="nil"/>
              <w:bottom w:val="nil"/>
              <w:right w:val="nil"/>
            </w:tcBorders>
          </w:tcPr>
          <w:p w14:paraId="1ADDC26C" w14:textId="77777777" w:rsidR="00614E29" w:rsidRPr="003E2692" w:rsidRDefault="00614E29" w:rsidP="00123D45">
            <w:pPr>
              <w:rPr>
                <w:sz w:val="2"/>
                <w:szCs w:val="2"/>
                <w:lang w:val="en-US"/>
              </w:rPr>
            </w:pPr>
          </w:p>
        </w:tc>
      </w:tr>
      <w:tr w:rsidR="00614E29" w:rsidRPr="00B449C4" w14:paraId="2976A07E"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DD414EB"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5C334732"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363F4279" w14:textId="77777777" w:rsidR="00614E29" w:rsidRPr="000E0709" w:rsidRDefault="00614E29" w:rsidP="00123D45">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3E5F8B8"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18837FBE"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07C847C9" w14:textId="77777777" w:rsidR="00614E29" w:rsidRPr="00B449C4" w:rsidRDefault="00614E29" w:rsidP="00123D45">
            <w:pPr>
              <w:rPr>
                <w:sz w:val="22"/>
                <w:szCs w:val="22"/>
                <w:lang w:val="en-US"/>
              </w:rPr>
            </w:pPr>
          </w:p>
        </w:tc>
      </w:tr>
      <w:tr w:rsidR="00614E29" w:rsidRPr="00B449C4" w14:paraId="2C384ED3" w14:textId="77777777" w:rsidTr="00123D45">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6F7DDA3" w14:textId="77777777" w:rsidR="00614E29" w:rsidRPr="00B40365" w:rsidRDefault="00614E29" w:rsidP="00123D45">
            <w:pPr>
              <w:rPr>
                <w:sz w:val="22"/>
                <w:szCs w:val="22"/>
                <w:lang w:val="en-US"/>
              </w:rPr>
            </w:pPr>
          </w:p>
        </w:tc>
        <w:tc>
          <w:tcPr>
            <w:tcW w:w="1418" w:type="dxa"/>
            <w:gridSpan w:val="4"/>
            <w:tcBorders>
              <w:top w:val="nil"/>
              <w:bottom w:val="single" w:sz="4" w:space="0" w:color="auto"/>
            </w:tcBorders>
            <w:vAlign w:val="center"/>
          </w:tcPr>
          <w:p w14:paraId="2DFE8437" w14:textId="77777777" w:rsidR="00614E29" w:rsidRPr="00B40365" w:rsidRDefault="00614E29" w:rsidP="00123D45">
            <w:pPr>
              <w:rPr>
                <w:sz w:val="22"/>
                <w:szCs w:val="22"/>
                <w:lang w:val="en-US"/>
              </w:rPr>
            </w:pPr>
          </w:p>
        </w:tc>
        <w:tc>
          <w:tcPr>
            <w:tcW w:w="4366" w:type="dxa"/>
            <w:gridSpan w:val="4"/>
            <w:tcBorders>
              <w:top w:val="nil"/>
              <w:bottom w:val="single" w:sz="4" w:space="0" w:color="auto"/>
            </w:tcBorders>
          </w:tcPr>
          <w:p w14:paraId="18230F32" w14:textId="77777777" w:rsidR="00614E29" w:rsidRPr="000E0709" w:rsidRDefault="00614E29" w:rsidP="00123D45">
            <w:pPr>
              <w:rPr>
                <w:i/>
                <w:iCs/>
                <w:sz w:val="22"/>
                <w:szCs w:val="22"/>
                <w:lang w:val="en-US"/>
              </w:rPr>
            </w:pPr>
            <w:r w:rsidRPr="000E0709">
              <w:rPr>
                <w:i/>
                <w:iCs/>
                <w:sz w:val="22"/>
                <w:szCs w:val="22"/>
                <w:lang w:val="en-US"/>
              </w:rPr>
              <w:t>Depozitare utilaj</w:t>
            </w:r>
          </w:p>
        </w:tc>
        <w:tc>
          <w:tcPr>
            <w:tcW w:w="1021" w:type="dxa"/>
            <w:gridSpan w:val="3"/>
            <w:tcBorders>
              <w:top w:val="nil"/>
              <w:bottom w:val="single" w:sz="4" w:space="0" w:color="auto"/>
              <w:right w:val="nil"/>
            </w:tcBorders>
          </w:tcPr>
          <w:p w14:paraId="140AA325" w14:textId="77777777" w:rsidR="00614E29" w:rsidRPr="00B449C4" w:rsidRDefault="00614E29" w:rsidP="00123D45">
            <w:pPr>
              <w:rPr>
                <w:sz w:val="22"/>
                <w:szCs w:val="22"/>
                <w:lang w:val="en-US"/>
              </w:rPr>
            </w:pPr>
          </w:p>
        </w:tc>
        <w:tc>
          <w:tcPr>
            <w:tcW w:w="1134" w:type="dxa"/>
            <w:gridSpan w:val="3"/>
            <w:tcBorders>
              <w:top w:val="nil"/>
              <w:left w:val="nil"/>
              <w:bottom w:val="single" w:sz="4" w:space="0" w:color="auto"/>
              <w:right w:val="nil"/>
            </w:tcBorders>
          </w:tcPr>
          <w:p w14:paraId="77217BD5" w14:textId="77777777" w:rsidR="00614E29" w:rsidRPr="00B449C4" w:rsidRDefault="00614E29" w:rsidP="00123D45">
            <w:pPr>
              <w:rPr>
                <w:sz w:val="22"/>
                <w:szCs w:val="22"/>
                <w:lang w:val="en-US"/>
              </w:rPr>
            </w:pPr>
          </w:p>
        </w:tc>
        <w:tc>
          <w:tcPr>
            <w:tcW w:w="1559" w:type="dxa"/>
            <w:gridSpan w:val="2"/>
            <w:tcBorders>
              <w:top w:val="nil"/>
              <w:left w:val="nil"/>
              <w:bottom w:val="single" w:sz="4" w:space="0" w:color="auto"/>
            </w:tcBorders>
          </w:tcPr>
          <w:p w14:paraId="5A989FD3" w14:textId="77777777" w:rsidR="00614E29" w:rsidRPr="00B449C4" w:rsidRDefault="00614E29" w:rsidP="00123D45">
            <w:pPr>
              <w:rPr>
                <w:sz w:val="22"/>
                <w:szCs w:val="22"/>
                <w:lang w:val="en-US"/>
              </w:rPr>
            </w:pPr>
          </w:p>
        </w:tc>
      </w:tr>
      <w:tr w:rsidR="00614E29" w:rsidRPr="00B40365" w14:paraId="7DCEFE83" w14:textId="77777777" w:rsidTr="00123D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734C115" w14:textId="77777777" w:rsidR="00614E29" w:rsidRPr="00B40365" w:rsidRDefault="00614E29" w:rsidP="00123D45">
            <w:pPr>
              <w:rPr>
                <w:sz w:val="22"/>
                <w:szCs w:val="22"/>
                <w:lang w:val="en-US"/>
              </w:rPr>
            </w:pPr>
          </w:p>
        </w:tc>
        <w:tc>
          <w:tcPr>
            <w:tcW w:w="1381" w:type="dxa"/>
            <w:gridSpan w:val="4"/>
            <w:tcBorders>
              <w:bottom w:val="single" w:sz="4" w:space="0" w:color="auto"/>
            </w:tcBorders>
            <w:vAlign w:val="center"/>
          </w:tcPr>
          <w:p w14:paraId="0DE00099" w14:textId="77777777" w:rsidR="00614E29" w:rsidRPr="00B40365" w:rsidRDefault="00614E29" w:rsidP="00123D45">
            <w:pPr>
              <w:rPr>
                <w:sz w:val="22"/>
                <w:szCs w:val="22"/>
                <w:lang w:val="en-US"/>
              </w:rPr>
            </w:pPr>
          </w:p>
        </w:tc>
        <w:tc>
          <w:tcPr>
            <w:tcW w:w="4238" w:type="dxa"/>
            <w:gridSpan w:val="4"/>
            <w:tcBorders>
              <w:bottom w:val="single" w:sz="4" w:space="0" w:color="auto"/>
            </w:tcBorders>
          </w:tcPr>
          <w:p w14:paraId="6583A95F" w14:textId="77777777" w:rsidR="00614E29" w:rsidRPr="00B40365" w:rsidRDefault="00614E29" w:rsidP="00123D45">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07059FC5" w14:textId="77777777" w:rsidR="00614E29" w:rsidRPr="00B40365" w:rsidRDefault="00614E29" w:rsidP="00123D45">
            <w:pPr>
              <w:rPr>
                <w:sz w:val="22"/>
                <w:szCs w:val="22"/>
                <w:lang w:val="en-US"/>
              </w:rPr>
            </w:pPr>
          </w:p>
        </w:tc>
      </w:tr>
      <w:tr w:rsidR="00614E29" w:rsidRPr="00B40365" w14:paraId="3BD731C9"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0906DF67" w14:textId="77777777" w:rsidR="00614E29" w:rsidRPr="00B40365" w:rsidRDefault="00614E29" w:rsidP="00123D45">
            <w:pPr>
              <w:rPr>
                <w:sz w:val="22"/>
                <w:szCs w:val="22"/>
                <w:lang w:val="en-US"/>
              </w:rPr>
            </w:pPr>
          </w:p>
        </w:tc>
        <w:tc>
          <w:tcPr>
            <w:tcW w:w="1417" w:type="dxa"/>
            <w:gridSpan w:val="4"/>
            <w:tcBorders>
              <w:top w:val="single" w:sz="6" w:space="0" w:color="auto"/>
              <w:bottom w:val="single" w:sz="12" w:space="0" w:color="auto"/>
            </w:tcBorders>
          </w:tcPr>
          <w:p w14:paraId="67B536FA" w14:textId="77777777" w:rsidR="00614E29" w:rsidRPr="00B40365" w:rsidRDefault="00614E29" w:rsidP="00123D45">
            <w:pPr>
              <w:rPr>
                <w:sz w:val="22"/>
                <w:szCs w:val="22"/>
                <w:lang w:val="en-US"/>
              </w:rPr>
            </w:pPr>
          </w:p>
        </w:tc>
        <w:tc>
          <w:tcPr>
            <w:tcW w:w="4111" w:type="dxa"/>
            <w:gridSpan w:val="4"/>
            <w:tcBorders>
              <w:top w:val="single" w:sz="6" w:space="0" w:color="auto"/>
              <w:bottom w:val="single" w:sz="12" w:space="0" w:color="auto"/>
            </w:tcBorders>
          </w:tcPr>
          <w:p w14:paraId="2E0AF661" w14:textId="77777777" w:rsidR="00614E29" w:rsidRPr="00B40365" w:rsidRDefault="00614E29" w:rsidP="00123D45">
            <w:pPr>
              <w:rPr>
                <w:b/>
                <w:bCs/>
                <w:sz w:val="22"/>
                <w:szCs w:val="22"/>
                <w:lang w:val="en-US"/>
              </w:rPr>
            </w:pPr>
          </w:p>
        </w:tc>
        <w:tc>
          <w:tcPr>
            <w:tcW w:w="992" w:type="dxa"/>
            <w:gridSpan w:val="3"/>
            <w:tcBorders>
              <w:top w:val="single" w:sz="6" w:space="0" w:color="auto"/>
              <w:bottom w:val="single" w:sz="12" w:space="0" w:color="auto"/>
            </w:tcBorders>
          </w:tcPr>
          <w:p w14:paraId="759AADBE" w14:textId="77777777" w:rsidR="00614E29" w:rsidRPr="00B40365" w:rsidRDefault="00614E29" w:rsidP="00123D45">
            <w:pPr>
              <w:rPr>
                <w:sz w:val="22"/>
                <w:szCs w:val="22"/>
                <w:lang w:val="en-US"/>
              </w:rPr>
            </w:pPr>
          </w:p>
        </w:tc>
        <w:tc>
          <w:tcPr>
            <w:tcW w:w="2835" w:type="dxa"/>
            <w:gridSpan w:val="7"/>
            <w:tcBorders>
              <w:top w:val="single" w:sz="6" w:space="0" w:color="auto"/>
              <w:bottom w:val="single" w:sz="12" w:space="0" w:color="auto"/>
            </w:tcBorders>
          </w:tcPr>
          <w:p w14:paraId="4A084F4E" w14:textId="77777777" w:rsidR="00614E29" w:rsidRPr="00B40365" w:rsidRDefault="00614E29" w:rsidP="00123D45">
            <w:pPr>
              <w:rPr>
                <w:sz w:val="22"/>
                <w:szCs w:val="22"/>
                <w:lang w:val="en-US"/>
              </w:rPr>
            </w:pPr>
          </w:p>
        </w:tc>
      </w:tr>
      <w:tr w:rsidR="00614E29" w:rsidRPr="003E2692" w14:paraId="759B7A29" w14:textId="77777777" w:rsidTr="00123D45">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499DCCAD" w14:textId="77777777" w:rsidR="00614E29" w:rsidRPr="003E2692" w:rsidRDefault="00614E29" w:rsidP="00123D45">
            <w:pPr>
              <w:rPr>
                <w:sz w:val="2"/>
                <w:szCs w:val="2"/>
                <w:lang w:val="en-US"/>
              </w:rPr>
            </w:pPr>
          </w:p>
        </w:tc>
        <w:tc>
          <w:tcPr>
            <w:tcW w:w="1417" w:type="dxa"/>
            <w:gridSpan w:val="4"/>
            <w:tcBorders>
              <w:top w:val="single" w:sz="12" w:space="0" w:color="auto"/>
              <w:left w:val="nil"/>
              <w:bottom w:val="nil"/>
              <w:right w:val="nil"/>
            </w:tcBorders>
          </w:tcPr>
          <w:p w14:paraId="45C1EED3" w14:textId="77777777" w:rsidR="00614E29" w:rsidRPr="003E2692" w:rsidRDefault="00614E29" w:rsidP="00123D45">
            <w:pPr>
              <w:rPr>
                <w:sz w:val="2"/>
                <w:szCs w:val="2"/>
                <w:lang w:val="en-US"/>
              </w:rPr>
            </w:pPr>
          </w:p>
        </w:tc>
        <w:tc>
          <w:tcPr>
            <w:tcW w:w="4111" w:type="dxa"/>
            <w:gridSpan w:val="4"/>
            <w:tcBorders>
              <w:top w:val="single" w:sz="12" w:space="0" w:color="auto"/>
              <w:left w:val="nil"/>
              <w:bottom w:val="nil"/>
              <w:right w:val="nil"/>
            </w:tcBorders>
          </w:tcPr>
          <w:p w14:paraId="3BF3F6A9" w14:textId="77777777" w:rsidR="00614E29" w:rsidRPr="003E2692" w:rsidRDefault="00614E29" w:rsidP="00123D45">
            <w:pPr>
              <w:rPr>
                <w:sz w:val="2"/>
                <w:szCs w:val="2"/>
                <w:lang w:val="en-US"/>
              </w:rPr>
            </w:pPr>
          </w:p>
        </w:tc>
        <w:tc>
          <w:tcPr>
            <w:tcW w:w="992" w:type="dxa"/>
            <w:gridSpan w:val="3"/>
            <w:tcBorders>
              <w:top w:val="single" w:sz="12" w:space="0" w:color="auto"/>
              <w:left w:val="nil"/>
              <w:bottom w:val="nil"/>
              <w:right w:val="nil"/>
            </w:tcBorders>
          </w:tcPr>
          <w:p w14:paraId="194A7B5A" w14:textId="77777777" w:rsidR="00614E29" w:rsidRPr="003E2692" w:rsidRDefault="00614E29" w:rsidP="00123D45">
            <w:pPr>
              <w:rPr>
                <w:sz w:val="2"/>
                <w:szCs w:val="2"/>
                <w:lang w:val="en-US"/>
              </w:rPr>
            </w:pPr>
          </w:p>
        </w:tc>
        <w:tc>
          <w:tcPr>
            <w:tcW w:w="2835" w:type="dxa"/>
            <w:gridSpan w:val="7"/>
            <w:tcBorders>
              <w:top w:val="single" w:sz="12" w:space="0" w:color="auto"/>
              <w:left w:val="nil"/>
              <w:bottom w:val="nil"/>
              <w:right w:val="single" w:sz="4" w:space="0" w:color="auto"/>
            </w:tcBorders>
          </w:tcPr>
          <w:p w14:paraId="596AE9E2" w14:textId="77777777" w:rsidR="00614E29" w:rsidRPr="003E2692" w:rsidRDefault="00614E29" w:rsidP="00123D45">
            <w:pPr>
              <w:rPr>
                <w:sz w:val="2"/>
                <w:szCs w:val="2"/>
                <w:lang w:val="en-US"/>
              </w:rPr>
            </w:pPr>
          </w:p>
        </w:tc>
      </w:tr>
      <w:tr w:rsidR="00614E29" w:rsidRPr="002D6B2B" w14:paraId="16E45BC0"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8AA68C9" w14:textId="77777777" w:rsidR="00614E29" w:rsidRPr="00B40365" w:rsidRDefault="00614E29" w:rsidP="00123D4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C82C474" w14:textId="77777777" w:rsidR="00614E29" w:rsidRPr="00B40365" w:rsidRDefault="00614E29" w:rsidP="00123D45">
            <w:pPr>
              <w:rPr>
                <w:sz w:val="22"/>
                <w:szCs w:val="22"/>
                <w:lang w:val="en-US"/>
              </w:rPr>
            </w:pPr>
          </w:p>
        </w:tc>
        <w:tc>
          <w:tcPr>
            <w:tcW w:w="4332" w:type="dxa"/>
            <w:gridSpan w:val="3"/>
            <w:tcBorders>
              <w:top w:val="single" w:sz="4" w:space="0" w:color="auto"/>
              <w:bottom w:val="single" w:sz="4" w:space="0" w:color="auto"/>
            </w:tcBorders>
            <w:vAlign w:val="center"/>
          </w:tcPr>
          <w:p w14:paraId="6FB78362" w14:textId="77777777" w:rsidR="00614E29" w:rsidRPr="000E0709" w:rsidRDefault="00614E29" w:rsidP="00123D45">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6E384082" w14:textId="77777777" w:rsidR="00614E29" w:rsidRPr="002D6B2B" w:rsidRDefault="00614E29" w:rsidP="00123D4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F0FA971" w14:textId="77777777" w:rsidR="00614E29" w:rsidRPr="002D6B2B" w:rsidRDefault="00614E29" w:rsidP="00123D45">
            <w:pPr>
              <w:rPr>
                <w:sz w:val="22"/>
                <w:szCs w:val="22"/>
                <w:lang w:val="en-US"/>
              </w:rPr>
            </w:pPr>
          </w:p>
        </w:tc>
      </w:tr>
      <w:tr w:rsidR="00614E29" w:rsidRPr="002D6B2B" w14:paraId="5ADA64F2" w14:textId="77777777" w:rsidTr="00123D45">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1A0866D" w14:textId="77777777" w:rsidR="00614E29" w:rsidRPr="00B40365" w:rsidRDefault="00614E29" w:rsidP="00123D45">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651EDD9" w14:textId="77777777" w:rsidR="00614E29" w:rsidRPr="00B40365" w:rsidRDefault="00614E29" w:rsidP="00123D45">
            <w:pPr>
              <w:rPr>
                <w:sz w:val="22"/>
                <w:szCs w:val="22"/>
                <w:lang w:val="en-US"/>
              </w:rPr>
            </w:pPr>
          </w:p>
        </w:tc>
        <w:tc>
          <w:tcPr>
            <w:tcW w:w="4332" w:type="dxa"/>
            <w:gridSpan w:val="3"/>
            <w:tcBorders>
              <w:top w:val="single" w:sz="4" w:space="0" w:color="auto"/>
              <w:bottom w:val="single" w:sz="4" w:space="0" w:color="auto"/>
            </w:tcBorders>
            <w:vAlign w:val="center"/>
          </w:tcPr>
          <w:p w14:paraId="601E6709" w14:textId="77777777" w:rsidR="00614E29" w:rsidRPr="000E0709" w:rsidRDefault="00614E29" w:rsidP="00123D45">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0963AFDF" w14:textId="77777777" w:rsidR="00614E29" w:rsidRPr="002D6B2B" w:rsidRDefault="00614E29" w:rsidP="00123D45">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05EAB31" w14:textId="77777777" w:rsidR="00614E29" w:rsidRPr="002D6B2B" w:rsidRDefault="00614E29" w:rsidP="00123D45">
            <w:pPr>
              <w:rPr>
                <w:sz w:val="22"/>
                <w:szCs w:val="22"/>
                <w:lang w:val="en-US"/>
              </w:rPr>
            </w:pPr>
          </w:p>
        </w:tc>
      </w:tr>
      <w:tr w:rsidR="00614E29" w:rsidRPr="00B40365" w14:paraId="3B1BFC29" w14:textId="77777777" w:rsidTr="00123D45">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75F7235" w14:textId="77777777" w:rsidR="00614E29" w:rsidRPr="00B40365" w:rsidRDefault="00614E29" w:rsidP="00123D45">
            <w:pPr>
              <w:jc w:val="center"/>
              <w:rPr>
                <w:sz w:val="22"/>
                <w:szCs w:val="22"/>
                <w:lang w:val="en-US"/>
              </w:rPr>
            </w:pPr>
          </w:p>
        </w:tc>
        <w:tc>
          <w:tcPr>
            <w:tcW w:w="1418" w:type="dxa"/>
            <w:gridSpan w:val="4"/>
            <w:tcBorders>
              <w:top w:val="nil"/>
              <w:bottom w:val="single" w:sz="6" w:space="0" w:color="auto"/>
            </w:tcBorders>
            <w:vAlign w:val="center"/>
          </w:tcPr>
          <w:p w14:paraId="73AD0A02" w14:textId="77777777" w:rsidR="00614E29" w:rsidRPr="00B40365" w:rsidRDefault="00614E29" w:rsidP="00123D45">
            <w:pPr>
              <w:jc w:val="center"/>
              <w:rPr>
                <w:sz w:val="22"/>
                <w:szCs w:val="22"/>
                <w:lang w:val="en-US"/>
              </w:rPr>
            </w:pPr>
          </w:p>
        </w:tc>
        <w:tc>
          <w:tcPr>
            <w:tcW w:w="4253" w:type="dxa"/>
            <w:gridSpan w:val="4"/>
            <w:tcBorders>
              <w:top w:val="nil"/>
              <w:bottom w:val="single" w:sz="6" w:space="0" w:color="auto"/>
              <w:right w:val="nil"/>
            </w:tcBorders>
            <w:vAlign w:val="center"/>
          </w:tcPr>
          <w:p w14:paraId="5065D5C1" w14:textId="77777777" w:rsidR="00614E29" w:rsidRPr="00585DBD" w:rsidRDefault="00614E29" w:rsidP="00123D45">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6DC61DA9" w14:textId="77777777" w:rsidR="00614E29" w:rsidRPr="00B40365" w:rsidRDefault="00614E29" w:rsidP="00123D45">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646CC059" w14:textId="77777777" w:rsidR="00614E29" w:rsidRPr="00B40365" w:rsidRDefault="00614E29" w:rsidP="00123D45">
            <w:pPr>
              <w:jc w:val="center"/>
              <w:rPr>
                <w:sz w:val="22"/>
                <w:szCs w:val="22"/>
                <w:lang w:val="en-US"/>
              </w:rPr>
            </w:pPr>
          </w:p>
        </w:tc>
      </w:tr>
    </w:tbl>
    <w:p w14:paraId="3BA584F7" w14:textId="77777777" w:rsidR="00614E29" w:rsidRPr="00B40365" w:rsidRDefault="00614E29" w:rsidP="00614E29">
      <w:pPr>
        <w:rPr>
          <w:sz w:val="22"/>
          <w:szCs w:val="22"/>
          <w:lang w:val="en-US"/>
        </w:rPr>
      </w:pPr>
    </w:p>
    <w:p w14:paraId="57EAC9ED" w14:textId="77777777" w:rsidR="00614E29" w:rsidRPr="000E0709" w:rsidRDefault="00614E29" w:rsidP="00614E29">
      <w:pPr>
        <w:jc w:val="center"/>
        <w:rPr>
          <w:sz w:val="28"/>
          <w:szCs w:val="28"/>
          <w:lang w:val="en-US"/>
        </w:rPr>
      </w:pPr>
    </w:p>
    <w:p w14:paraId="65516CE6" w14:textId="77777777" w:rsidR="00614E29" w:rsidRPr="00B40365" w:rsidRDefault="00614E29" w:rsidP="00614E29">
      <w:pPr>
        <w:rPr>
          <w:sz w:val="22"/>
          <w:szCs w:val="22"/>
          <w:lang w:val="en-US"/>
        </w:rPr>
      </w:pPr>
    </w:p>
    <w:p w14:paraId="7AC21C53" w14:textId="77777777" w:rsidR="008263C6" w:rsidRPr="0060626C" w:rsidRDefault="008263C6" w:rsidP="008263C6">
      <w:pPr>
        <w:jc w:val="both"/>
        <w:rPr>
          <w:b/>
          <w:lang w:val="ro-MD"/>
        </w:rPr>
      </w:pPr>
    </w:p>
    <w:p w14:paraId="03C593AB" w14:textId="77777777" w:rsidR="008263C6" w:rsidRPr="0060626C" w:rsidRDefault="008263C6" w:rsidP="008263C6">
      <w:pPr>
        <w:jc w:val="both"/>
        <w:rPr>
          <w:b/>
          <w:lang w:val="ro-MD"/>
        </w:rPr>
      </w:pPr>
    </w:p>
    <w:p w14:paraId="160C742B" w14:textId="77777777" w:rsidR="008263C6" w:rsidRDefault="008263C6" w:rsidP="000C5DFB">
      <w:pPr>
        <w:jc w:val="right"/>
        <w:rPr>
          <w:noProof w:val="0"/>
          <w:lang w:val="ro-MD"/>
        </w:rPr>
      </w:pPr>
    </w:p>
    <w:p w14:paraId="59D388E0" w14:textId="77777777" w:rsidR="008263C6" w:rsidRDefault="008263C6" w:rsidP="000C5DFB">
      <w:pPr>
        <w:jc w:val="right"/>
        <w:rPr>
          <w:noProof w:val="0"/>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D53D2" w14:textId="77777777" w:rsidR="00285E2D" w:rsidRDefault="00285E2D" w:rsidP="00A20ACF">
      <w:r>
        <w:separator/>
      </w:r>
    </w:p>
  </w:endnote>
  <w:endnote w:type="continuationSeparator" w:id="0">
    <w:p w14:paraId="615B3518" w14:textId="77777777" w:rsidR="00285E2D" w:rsidRDefault="00285E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²Ó©úÅé"/>
    <w:panose1 w:val="02010601000101010101"/>
    <w:charset w:val="88"/>
    <w:family w:val="roman"/>
    <w:pitch w:val="variable"/>
    <w:sig w:usb0="A00002FF" w:usb1="28CFFCFA" w:usb2="00000016" w:usb3="00000000" w:csb0="00100001" w:csb1="00000000"/>
  </w:font>
  <w:font w:name="SimSun">
    <w:altName w:val="ËÎÌå"/>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00"/>
    <w:family w:val="roman"/>
    <w:pitch w:val="variable"/>
    <w:sig w:usb0="E0002EFF" w:usb1="C000785B" w:usb2="00000009" w:usb3="00000000" w:csb0="000001FF" w:csb1="00000000"/>
  </w:font>
  <w:font w:name="MS Mincho">
    <w:altName w:val="‚l‚r –¾’©"/>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8B45B" w14:textId="77777777" w:rsidR="00A86272" w:rsidRDefault="00A86272"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2831D" w14:textId="77777777" w:rsidR="00285E2D" w:rsidRDefault="00285E2D" w:rsidP="00A20ACF">
      <w:r>
        <w:separator/>
      </w:r>
    </w:p>
  </w:footnote>
  <w:footnote w:type="continuationSeparator" w:id="0">
    <w:p w14:paraId="6AE4DB1D" w14:textId="77777777" w:rsidR="00285E2D" w:rsidRDefault="00285E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3CA530A"/>
    <w:multiLevelType w:val="multilevel"/>
    <w:tmpl w:val="DC38F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A426F0D"/>
    <w:multiLevelType w:val="multilevel"/>
    <w:tmpl w:val="197E5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A424211"/>
    <w:multiLevelType w:val="hybridMultilevel"/>
    <w:tmpl w:val="783AD614"/>
    <w:lvl w:ilvl="0" w:tplc="7092E99C">
      <w:numFmt w:val="bullet"/>
      <w:lvlText w:val="-"/>
      <w:lvlJc w:val="left"/>
      <w:pPr>
        <w:ind w:left="420" w:hanging="200"/>
      </w:pPr>
      <w:rPr>
        <w:rFonts w:ascii="Times New Roman" w:eastAsia="Times New Roman" w:hAnsi="Times New Roman" w:cs="Times New Roman" w:hint="default"/>
        <w:i/>
        <w:iCs/>
        <w:color w:val="0070C0"/>
        <w:w w:val="100"/>
        <w:sz w:val="22"/>
        <w:szCs w:val="22"/>
        <w:lang w:val="ro-RO" w:eastAsia="en-US" w:bidi="ar-SA"/>
      </w:rPr>
    </w:lvl>
    <w:lvl w:ilvl="1" w:tplc="C4D6FD58">
      <w:numFmt w:val="bullet"/>
      <w:lvlText w:val="•"/>
      <w:lvlJc w:val="left"/>
      <w:pPr>
        <w:ind w:left="830" w:hanging="200"/>
      </w:pPr>
      <w:rPr>
        <w:rFonts w:hint="default"/>
        <w:lang w:val="ro-RO" w:eastAsia="en-US" w:bidi="ar-SA"/>
      </w:rPr>
    </w:lvl>
    <w:lvl w:ilvl="2" w:tplc="D276A68C">
      <w:numFmt w:val="bullet"/>
      <w:lvlText w:val="•"/>
      <w:lvlJc w:val="left"/>
      <w:pPr>
        <w:ind w:left="1241" w:hanging="200"/>
      </w:pPr>
      <w:rPr>
        <w:rFonts w:hint="default"/>
        <w:lang w:val="ro-RO" w:eastAsia="en-US" w:bidi="ar-SA"/>
      </w:rPr>
    </w:lvl>
    <w:lvl w:ilvl="3" w:tplc="B9326D18">
      <w:numFmt w:val="bullet"/>
      <w:lvlText w:val="•"/>
      <w:lvlJc w:val="left"/>
      <w:pPr>
        <w:ind w:left="1651" w:hanging="200"/>
      </w:pPr>
      <w:rPr>
        <w:rFonts w:hint="default"/>
        <w:lang w:val="ro-RO" w:eastAsia="en-US" w:bidi="ar-SA"/>
      </w:rPr>
    </w:lvl>
    <w:lvl w:ilvl="4" w:tplc="C41E4FEA">
      <w:numFmt w:val="bullet"/>
      <w:lvlText w:val="•"/>
      <w:lvlJc w:val="left"/>
      <w:pPr>
        <w:ind w:left="2062" w:hanging="200"/>
      </w:pPr>
      <w:rPr>
        <w:rFonts w:hint="default"/>
        <w:lang w:val="ro-RO" w:eastAsia="en-US" w:bidi="ar-SA"/>
      </w:rPr>
    </w:lvl>
    <w:lvl w:ilvl="5" w:tplc="5B14890A">
      <w:numFmt w:val="bullet"/>
      <w:lvlText w:val="•"/>
      <w:lvlJc w:val="left"/>
      <w:pPr>
        <w:ind w:left="2472" w:hanging="200"/>
      </w:pPr>
      <w:rPr>
        <w:rFonts w:hint="default"/>
        <w:lang w:val="ro-RO" w:eastAsia="en-US" w:bidi="ar-SA"/>
      </w:rPr>
    </w:lvl>
    <w:lvl w:ilvl="6" w:tplc="ABC4EEAE">
      <w:numFmt w:val="bullet"/>
      <w:lvlText w:val="•"/>
      <w:lvlJc w:val="left"/>
      <w:pPr>
        <w:ind w:left="2883" w:hanging="200"/>
      </w:pPr>
      <w:rPr>
        <w:rFonts w:hint="default"/>
        <w:lang w:val="ro-RO" w:eastAsia="en-US" w:bidi="ar-SA"/>
      </w:rPr>
    </w:lvl>
    <w:lvl w:ilvl="7" w:tplc="25323360">
      <w:numFmt w:val="bullet"/>
      <w:lvlText w:val="•"/>
      <w:lvlJc w:val="left"/>
      <w:pPr>
        <w:ind w:left="3293" w:hanging="200"/>
      </w:pPr>
      <w:rPr>
        <w:rFonts w:hint="default"/>
        <w:lang w:val="ro-RO" w:eastAsia="en-US" w:bidi="ar-SA"/>
      </w:rPr>
    </w:lvl>
    <w:lvl w:ilvl="8" w:tplc="56E896B6">
      <w:numFmt w:val="bullet"/>
      <w:lvlText w:val="•"/>
      <w:lvlJc w:val="left"/>
      <w:pPr>
        <w:ind w:left="3704" w:hanging="200"/>
      </w:pPr>
      <w:rPr>
        <w:rFonts w:hint="default"/>
        <w:lang w:val="ro-RO" w:eastAsia="en-US" w:bidi="ar-SA"/>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3FAD2250"/>
    <w:multiLevelType w:val="hybridMultilevel"/>
    <w:tmpl w:val="F9E43832"/>
    <w:lvl w:ilvl="0" w:tplc="04090005">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3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8364082">
    <w:abstractNumId w:val="39"/>
  </w:num>
  <w:num w:numId="2" w16cid:durableId="433598186">
    <w:abstractNumId w:val="47"/>
  </w:num>
  <w:num w:numId="3" w16cid:durableId="1896425532">
    <w:abstractNumId w:val="36"/>
  </w:num>
  <w:num w:numId="4" w16cid:durableId="1772629892">
    <w:abstractNumId w:val="35"/>
  </w:num>
  <w:num w:numId="5" w16cid:durableId="174154445">
    <w:abstractNumId w:val="16"/>
  </w:num>
  <w:num w:numId="6" w16cid:durableId="1857963451">
    <w:abstractNumId w:val="19"/>
  </w:num>
  <w:num w:numId="7" w16cid:durableId="822892356">
    <w:abstractNumId w:val="17"/>
  </w:num>
  <w:num w:numId="8" w16cid:durableId="1725904804">
    <w:abstractNumId w:val="9"/>
  </w:num>
  <w:num w:numId="9" w16cid:durableId="1908951037">
    <w:abstractNumId w:val="34"/>
  </w:num>
  <w:num w:numId="10" w16cid:durableId="2048286476">
    <w:abstractNumId w:val="13"/>
  </w:num>
  <w:num w:numId="11" w16cid:durableId="1070811647">
    <w:abstractNumId w:val="24"/>
  </w:num>
  <w:num w:numId="12" w16cid:durableId="979848363">
    <w:abstractNumId w:val="25"/>
  </w:num>
  <w:num w:numId="13" w16cid:durableId="1665628349">
    <w:abstractNumId w:val="42"/>
  </w:num>
  <w:num w:numId="14" w16cid:durableId="1202740261">
    <w:abstractNumId w:val="32"/>
  </w:num>
  <w:num w:numId="15" w16cid:durableId="1173297078">
    <w:abstractNumId w:val="8"/>
  </w:num>
  <w:num w:numId="16" w16cid:durableId="521476087">
    <w:abstractNumId w:val="26"/>
  </w:num>
  <w:num w:numId="17" w16cid:durableId="15815077">
    <w:abstractNumId w:val="27"/>
  </w:num>
  <w:num w:numId="18" w16cid:durableId="276642820">
    <w:abstractNumId w:val="40"/>
  </w:num>
  <w:num w:numId="19" w16cid:durableId="756026634">
    <w:abstractNumId w:val="11"/>
  </w:num>
  <w:num w:numId="20" w16cid:durableId="1522890067">
    <w:abstractNumId w:val="44"/>
  </w:num>
  <w:num w:numId="21" w16cid:durableId="922224649">
    <w:abstractNumId w:val="38"/>
  </w:num>
  <w:num w:numId="22" w16cid:durableId="355236331">
    <w:abstractNumId w:val="12"/>
  </w:num>
  <w:num w:numId="23" w16cid:durableId="1249072272">
    <w:abstractNumId w:val="37"/>
  </w:num>
  <w:num w:numId="24" w16cid:durableId="471680256">
    <w:abstractNumId w:val="20"/>
  </w:num>
  <w:num w:numId="25" w16cid:durableId="1665010549">
    <w:abstractNumId w:val="30"/>
  </w:num>
  <w:num w:numId="26" w16cid:durableId="337931533">
    <w:abstractNumId w:val="23"/>
  </w:num>
  <w:num w:numId="27" w16cid:durableId="1637487923">
    <w:abstractNumId w:val="43"/>
  </w:num>
  <w:num w:numId="28" w16cid:durableId="590042939">
    <w:abstractNumId w:val="14"/>
  </w:num>
  <w:num w:numId="29" w16cid:durableId="1776753057">
    <w:abstractNumId w:val="10"/>
  </w:num>
  <w:num w:numId="30" w16cid:durableId="844592354">
    <w:abstractNumId w:val="22"/>
  </w:num>
  <w:num w:numId="31" w16cid:durableId="285551319">
    <w:abstractNumId w:val="7"/>
  </w:num>
  <w:num w:numId="32" w16cid:durableId="527136851">
    <w:abstractNumId w:val="5"/>
  </w:num>
  <w:num w:numId="33" w16cid:durableId="446124723">
    <w:abstractNumId w:val="3"/>
  </w:num>
  <w:num w:numId="34" w16cid:durableId="1049458523">
    <w:abstractNumId w:val="0"/>
  </w:num>
  <w:num w:numId="35" w16cid:durableId="1668365989">
    <w:abstractNumId w:val="2"/>
  </w:num>
  <w:num w:numId="36" w16cid:durableId="1528135466">
    <w:abstractNumId w:val="4"/>
  </w:num>
  <w:num w:numId="37" w16cid:durableId="963465056">
    <w:abstractNumId w:val="1"/>
  </w:num>
  <w:num w:numId="38" w16cid:durableId="2102482438">
    <w:abstractNumId w:val="31"/>
  </w:num>
  <w:num w:numId="39" w16cid:durableId="125516608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198563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049682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632991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3175585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45807502">
    <w:abstractNumId w:val="47"/>
  </w:num>
  <w:num w:numId="45" w16cid:durableId="524171299">
    <w:abstractNumId w:val="41"/>
  </w:num>
  <w:num w:numId="46" w16cid:durableId="1115322953">
    <w:abstractNumId w:val="6"/>
  </w:num>
  <w:num w:numId="47" w16cid:durableId="1493721782">
    <w:abstractNumId w:val="46"/>
  </w:num>
  <w:num w:numId="48" w16cid:durableId="1917545107">
    <w:abstractNumId w:val="29"/>
  </w:num>
  <w:num w:numId="49" w16cid:durableId="509411607">
    <w:abstractNumId w:val="18"/>
  </w:num>
  <w:num w:numId="50" w16cid:durableId="2110466374">
    <w:abstractNumId w:val="45"/>
  </w:num>
  <w:num w:numId="51" w16cid:durableId="1026566085">
    <w:abstractNumId w:val="28"/>
  </w:num>
  <w:num w:numId="52" w16cid:durableId="182673328">
    <w:abstractNumId w:val="33"/>
  </w:num>
  <w:num w:numId="53" w16cid:durableId="1440219499">
    <w:abstractNumId w:val="21"/>
  </w:num>
  <w:num w:numId="54" w16cid:durableId="1538086124">
    <w:abstractNumId w:val="1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0878"/>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7C3"/>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2D8"/>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73F"/>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5E2D"/>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385"/>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6139"/>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0863"/>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E29"/>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B0A"/>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3C6"/>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5B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272"/>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EC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650"/>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C7D8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5B6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36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517"/>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8263C6"/>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8263C6"/>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99"/>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A8627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862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8627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6272"/>
    <w:pPr>
      <w:widowControl w:val="0"/>
      <w:autoSpaceDE w:val="0"/>
      <w:autoSpaceDN w:val="0"/>
    </w:pPr>
    <w:rPr>
      <w:noProof w:val="0"/>
      <w:sz w:val="22"/>
      <w:szCs w:val="22"/>
    </w:rPr>
  </w:style>
  <w:style w:type="paragraph" w:styleId="Titlu">
    <w:name w:val="Title"/>
    <w:basedOn w:val="Normal"/>
    <w:next w:val="Corptext"/>
    <w:link w:val="TitluCaracter"/>
    <w:uiPriority w:val="99"/>
    <w:qFormat/>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D05B64"/>
    <w:rPr>
      <w:rFonts w:ascii="Arial" w:eastAsiaTheme="minorEastAsia" w:hAnsi="Arial" w:cs="Tahoma"/>
      <w:sz w:val="28"/>
      <w:szCs w:val="28"/>
      <w:lang w:val="ru-RU"/>
    </w:rPr>
  </w:style>
  <w:style w:type="character" w:customStyle="1" w:styleId="CorptextCaracter1">
    <w:name w:val="Corp text Caracter1"/>
    <w:basedOn w:val="Fontdeparagrafimplicit"/>
    <w:uiPriority w:val="99"/>
    <w:semiHidden/>
    <w:rsid w:val="00D05B64"/>
    <w:rPr>
      <w:rFonts w:ascii="Times New Roman" w:hAnsi="Times New Roman"/>
      <w:sz w:val="20"/>
      <w:szCs w:val="20"/>
      <w:lang w:val="ru-RU"/>
    </w:rPr>
  </w:style>
  <w:style w:type="paragraph" w:styleId="List">
    <w:name w:val="List"/>
    <w:basedOn w:val="Corptext"/>
    <w:uiPriority w:val="99"/>
    <w:rsid w:val="00D05B64"/>
    <w:pPr>
      <w:widowControl w:val="0"/>
      <w:autoSpaceDE w:val="0"/>
      <w:autoSpaceDN w:val="0"/>
      <w:adjustRightInd w:val="0"/>
      <w:spacing w:after="120"/>
    </w:pPr>
    <w:rPr>
      <w:rFonts w:ascii="Arial" w:eastAsiaTheme="minorEastAsia" w:hAnsi="Arial" w:cs="Tahoma"/>
      <w:sz w:val="20"/>
      <w:lang w:val="x-none"/>
    </w:rPr>
  </w:style>
  <w:style w:type="paragraph" w:customStyle="1" w:styleId="Index">
    <w:name w:val="Index"/>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a0">
    <w:name w:val="Îáûчнûй"/>
    <w:uiPriority w:val="99"/>
    <w:rsid w:val="00D05B64"/>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05B64"/>
    <w:pPr>
      <w:jc w:val="center"/>
    </w:pPr>
    <w:rPr>
      <w:b/>
      <w:bCs/>
    </w:rPr>
  </w:style>
  <w:style w:type="paragraph" w:customStyle="1" w:styleId="WW-TableContents">
    <w:name w:val="WW-Table Contents"/>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05B64"/>
    <w:pPr>
      <w:jc w:val="center"/>
    </w:pPr>
    <w:rPr>
      <w:b/>
      <w:bCs/>
    </w:rPr>
  </w:style>
  <w:style w:type="paragraph" w:customStyle="1" w:styleId="WW-TableContents1">
    <w:name w:val="WW-Table Contents1"/>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05B64"/>
    <w:pPr>
      <w:jc w:val="center"/>
    </w:pPr>
    <w:rPr>
      <w:b/>
      <w:bCs/>
    </w:rPr>
  </w:style>
  <w:style w:type="paragraph" w:customStyle="1" w:styleId="WW-TableContents12">
    <w:name w:val="WW-Table Contents12"/>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05B64"/>
    <w:pPr>
      <w:jc w:val="center"/>
    </w:pPr>
    <w:rPr>
      <w:b/>
      <w:bCs/>
    </w:rPr>
  </w:style>
  <w:style w:type="paragraph" w:customStyle="1" w:styleId="WW-TableContents123">
    <w:name w:val="WW-Table Contents123"/>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05B64"/>
    <w:pPr>
      <w:jc w:val="center"/>
    </w:pPr>
    <w:rPr>
      <w:b/>
      <w:bCs/>
    </w:rPr>
  </w:style>
  <w:style w:type="paragraph" w:customStyle="1" w:styleId="WW-TableContents1234">
    <w:name w:val="WW-Table Contents1234"/>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05B64"/>
    <w:pPr>
      <w:jc w:val="center"/>
    </w:pPr>
    <w:rPr>
      <w:b/>
      <w:bCs/>
    </w:rPr>
  </w:style>
  <w:style w:type="paragraph" w:customStyle="1" w:styleId="TableContents1">
    <w:name w:val="Table Contents1"/>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05B64"/>
    <w:pPr>
      <w:jc w:val="center"/>
    </w:pPr>
    <w:rPr>
      <w:b/>
      <w:bCs/>
    </w:rPr>
  </w:style>
  <w:style w:type="character" w:customStyle="1" w:styleId="a1">
    <w:name w:val="Îñновной øðèфò"/>
    <w:uiPriority w:val="99"/>
    <w:rsid w:val="00D05B64"/>
    <w:rPr>
      <w:rFonts w:eastAsia="Times New Roman"/>
      <w:lang w:val="en-US" w:eastAsia="en-US"/>
    </w:rPr>
  </w:style>
  <w:style w:type="character" w:customStyle="1" w:styleId="Titlu6Caracter">
    <w:name w:val="Titlu 6 Caracter"/>
    <w:basedOn w:val="Fontdeparagrafimplicit"/>
    <w:link w:val="Titlu6"/>
    <w:uiPriority w:val="9"/>
    <w:semiHidden/>
    <w:rsid w:val="008263C6"/>
    <w:rPr>
      <w:rFonts w:ascii="Times New Roman" w:eastAsiaTheme="majorEastAsia" w:hAnsi="Times New Roman" w:cstheme="majorBidi"/>
      <w:i/>
      <w:iCs/>
      <w:noProof/>
      <w:color w:val="595959" w:themeColor="text1" w:themeTint="A6"/>
      <w:sz w:val="24"/>
      <w:szCs w:val="24"/>
      <w:lang w:val="ro-RO"/>
    </w:rPr>
  </w:style>
  <w:style w:type="character" w:customStyle="1" w:styleId="Titlu7Caracter">
    <w:name w:val="Titlu 7 Caracter"/>
    <w:basedOn w:val="Fontdeparagrafimplicit"/>
    <w:link w:val="Titlu7"/>
    <w:uiPriority w:val="9"/>
    <w:semiHidden/>
    <w:rsid w:val="008263C6"/>
    <w:rPr>
      <w:rFonts w:ascii="Times New Roman" w:eastAsiaTheme="majorEastAsia" w:hAnsi="Times New Roman" w:cstheme="majorBidi"/>
      <w:noProof/>
      <w:color w:val="595959" w:themeColor="text1" w:themeTint="A6"/>
      <w:sz w:val="24"/>
      <w:szCs w:val="24"/>
      <w:lang w:val="ro-RO"/>
    </w:rPr>
  </w:style>
  <w:style w:type="paragraph" w:styleId="Citat">
    <w:name w:val="Quote"/>
    <w:basedOn w:val="Normal"/>
    <w:next w:val="Normal"/>
    <w:link w:val="CitatCaracter"/>
    <w:uiPriority w:val="29"/>
    <w:qFormat/>
    <w:rsid w:val="008263C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8263C6"/>
    <w:rPr>
      <w:rFonts w:ascii="Times New Roman" w:eastAsia="Times New Roman" w:hAnsi="Times New Roman" w:cs="Times New Roman"/>
      <w:i/>
      <w:iCs/>
      <w:noProof/>
      <w:color w:val="404040" w:themeColor="text1" w:themeTint="BF"/>
      <w:sz w:val="24"/>
      <w:szCs w:val="24"/>
      <w:lang w:val="ro-RO"/>
    </w:rPr>
  </w:style>
  <w:style w:type="character" w:styleId="Accentuareintens">
    <w:name w:val="Intense Emphasis"/>
    <w:basedOn w:val="Fontdeparagrafimplicit"/>
    <w:uiPriority w:val="21"/>
    <w:qFormat/>
    <w:rsid w:val="008263C6"/>
    <w:rPr>
      <w:i/>
      <w:iCs/>
      <w:color w:val="2E74B5" w:themeColor="accent1" w:themeShade="BF"/>
    </w:rPr>
  </w:style>
  <w:style w:type="paragraph" w:styleId="Citatintens">
    <w:name w:val="Intense Quote"/>
    <w:basedOn w:val="Normal"/>
    <w:next w:val="Normal"/>
    <w:link w:val="CitatintensCaracter"/>
    <w:uiPriority w:val="30"/>
    <w:qFormat/>
    <w:rsid w:val="008263C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8263C6"/>
    <w:rPr>
      <w:rFonts w:ascii="Times New Roman" w:eastAsia="Times New Roman" w:hAnsi="Times New Roman" w:cs="Times New Roman"/>
      <w:i/>
      <w:iCs/>
      <w:noProof/>
      <w:color w:val="2E74B5" w:themeColor="accent1" w:themeShade="BF"/>
      <w:sz w:val="24"/>
      <w:szCs w:val="24"/>
      <w:lang w:val="ro-RO"/>
    </w:rPr>
  </w:style>
  <w:style w:type="character" w:styleId="Referireintens">
    <w:name w:val="Intense Reference"/>
    <w:basedOn w:val="Fontdeparagrafimplicit"/>
    <w:uiPriority w:val="32"/>
    <w:qFormat/>
    <w:rsid w:val="008263C6"/>
    <w:rPr>
      <w:b/>
      <w:bCs/>
      <w:smallCaps/>
      <w:color w:val="2E74B5" w:themeColor="accent1" w:themeShade="BF"/>
      <w:spacing w:val="5"/>
    </w:rPr>
  </w:style>
  <w:style w:type="character" w:customStyle="1" w:styleId="a2">
    <w:name w:val="Основной шрифт"/>
    <w:uiPriority w:val="99"/>
    <w:rsid w:val="001117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93</Pages>
  <Words>36411</Words>
  <Characters>207548</Characters>
  <Application>Microsoft Office Word</Application>
  <DocSecurity>0</DocSecurity>
  <Lines>1729</Lines>
  <Paragraphs>486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243473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2021-06-01T11:52:00Z</cp:lastPrinted>
  <dcterms:created xsi:type="dcterms:W3CDTF">2025-12-10T09:31:00Z</dcterms:created>
  <dcterms:modified xsi:type="dcterms:W3CDTF">2026-07-09T10:33:00Z</dcterms:modified>
</cp:coreProperties>
</file>