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pPr>
        <w:pStyle w:val="a"/>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pPr>
        <w:pStyle w:val="a"/>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pPr>
        <w:pStyle w:val="a"/>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pPr>
        <w:pStyle w:val="a"/>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pPr>
        <w:pStyle w:val="a"/>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pPr>
        <w:pStyle w:val="a"/>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pPr>
        <w:pStyle w:val="a"/>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pPr>
        <w:pStyle w:val="a"/>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pPr>
        <w:pStyle w:val="a"/>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pPr>
        <w:pStyle w:val="a"/>
        <w:numPr>
          <w:ilvl w:val="0"/>
          <w:numId w:val="28"/>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pPr>
        <w:pStyle w:val="a"/>
        <w:numPr>
          <w:ilvl w:val="0"/>
          <w:numId w:val="28"/>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pPr>
        <w:pStyle w:val="a"/>
        <w:numPr>
          <w:ilvl w:val="0"/>
          <w:numId w:val="28"/>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pPr>
        <w:pStyle w:val="a"/>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pPr>
        <w:pStyle w:val="a"/>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000000">
      <w:pPr>
        <w:pStyle w:val="a"/>
        <w:numPr>
          <w:ilvl w:val="0"/>
          <w:numId w:val="14"/>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40C5068C" w:rsidR="000E4D7D" w:rsidRPr="00FF430B" w:rsidRDefault="000E4D7D" w:rsidP="00502EFF">
      <w:pPr>
        <w:jc w:val="right"/>
        <w:rPr>
          <w:noProof w:val="0"/>
          <w:lang w:val="ro-MD"/>
        </w:rPr>
      </w:pPr>
    </w:p>
    <w:p w14:paraId="01B9263E" w14:textId="77777777" w:rsidR="003A0BCC" w:rsidRPr="00884264" w:rsidRDefault="003A0BCC" w:rsidP="003A0BCC">
      <w:pPr>
        <w:keepNext/>
        <w:keepLines/>
        <w:jc w:val="center"/>
        <w:outlineLvl w:val="1"/>
        <w:rPr>
          <w:rFonts w:eastAsiaTheme="majorEastAsia"/>
          <w:b/>
          <w:sz w:val="28"/>
          <w:szCs w:val="28"/>
        </w:rPr>
      </w:pPr>
      <w:r w:rsidRPr="00884264">
        <w:rPr>
          <w:b/>
          <w:color w:val="FF0000"/>
          <w:sz w:val="28"/>
          <w:szCs w:val="28"/>
          <w:highlight w:val="yellow"/>
        </w:rPr>
        <w:t>Conorm anunțului de participare publicat în SIA „RSAP”</w:t>
      </w:r>
      <w:r w:rsidRPr="00884264">
        <w:rPr>
          <w:b/>
          <w:color w:val="FF0000"/>
          <w:sz w:val="28"/>
          <w:szCs w:val="28"/>
        </w:rPr>
        <w:t>.</w:t>
      </w:r>
    </w:p>
    <w:p w14:paraId="7166887D" w14:textId="77777777" w:rsidR="000E4D7D" w:rsidRPr="003A0BCC" w:rsidRDefault="000E4D7D" w:rsidP="00502EFF">
      <w:pPr>
        <w:jc w:val="right"/>
        <w:rPr>
          <w:noProof w:val="0"/>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pPr>
        <w:numPr>
          <w:ilvl w:val="0"/>
          <w:numId w:val="19"/>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r>
              <w:fldChar w:fldCharType="begin"/>
            </w:r>
            <w:r>
              <w:instrText>HYPERLINK "http://www.mtender.gov.md"</w:instrText>
            </w:r>
            <w:r>
              <w:fldChar w:fldCharType="separate"/>
            </w:r>
            <w:r w:rsidRPr="00FF430B">
              <w:rPr>
                <w:i/>
                <w:noProof w:val="0"/>
                <w:color w:val="0000FF"/>
                <w:u w:val="single"/>
                <w:lang w:val="ro-MD" w:eastAsia="ro-RO"/>
              </w:rPr>
              <w:t>www.mtender.gov.md</w:t>
            </w:r>
            <w:r>
              <w:rPr>
                <w:i/>
                <w:noProof w:val="0"/>
                <w:color w:val="0000FF"/>
                <w:u w:val="single"/>
                <w:lang w:val="ro-MD" w:eastAsia="ro-RO"/>
              </w:rPr>
              <w:fldChar w:fldCharType="end"/>
            </w:r>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1E4A7EBE" w14:textId="5A4BCAB3" w:rsidR="003A0BCC" w:rsidRPr="00884264" w:rsidRDefault="003A0BCC" w:rsidP="003A0BCC">
      <w:pPr>
        <w:keepNext/>
        <w:keepLines/>
        <w:jc w:val="center"/>
        <w:outlineLvl w:val="1"/>
        <w:rPr>
          <w:rFonts w:eastAsiaTheme="majorEastAsia"/>
          <w:b/>
          <w:sz w:val="28"/>
          <w:szCs w:val="28"/>
        </w:rPr>
      </w:pPr>
      <w:r w:rsidRPr="00884264">
        <w:rPr>
          <w:b/>
          <w:color w:val="FF0000"/>
          <w:sz w:val="28"/>
          <w:szCs w:val="28"/>
          <w:highlight w:val="yellow"/>
        </w:rPr>
        <w:t xml:space="preserve">Conorm </w:t>
      </w:r>
      <w:r>
        <w:rPr>
          <w:b/>
          <w:color w:val="FF0000"/>
          <w:sz w:val="28"/>
          <w:szCs w:val="28"/>
          <w:highlight w:val="yellow"/>
        </w:rPr>
        <w:t>caietului de sarcini</w:t>
      </w:r>
      <w:r w:rsidRPr="00884264">
        <w:rPr>
          <w:b/>
          <w:color w:val="FF0000"/>
          <w:sz w:val="28"/>
          <w:szCs w:val="28"/>
          <w:highlight w:val="yellow"/>
        </w:rPr>
        <w:t xml:space="preserve"> publicat în SIA „RSAP”</w:t>
      </w:r>
      <w:r w:rsidRPr="00884264">
        <w:rPr>
          <w:b/>
          <w:color w:val="FF0000"/>
          <w:sz w:val="28"/>
          <w:szCs w:val="28"/>
        </w:rPr>
        <w:t>.</w:t>
      </w:r>
    </w:p>
    <w:p w14:paraId="3033C26F" w14:textId="77777777" w:rsidR="002D6E71" w:rsidRPr="003A0BCC"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4"/>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FB6D90" w:rsidRPr="00892FAB" w14:paraId="5143179B" w14:textId="77777777" w:rsidTr="00CB3494">
        <w:tc>
          <w:tcPr>
            <w:tcW w:w="2553" w:type="pct"/>
            <w:tcBorders>
              <w:top w:val="single" w:sz="4" w:space="0" w:color="auto"/>
              <w:left w:val="single" w:sz="4" w:space="0" w:color="auto"/>
              <w:bottom w:val="single" w:sz="4" w:space="0" w:color="auto"/>
              <w:right w:val="single" w:sz="4" w:space="0" w:color="auto"/>
            </w:tcBorders>
          </w:tcPr>
          <w:p w14:paraId="1CE84404" w14:textId="34F1D6DD" w:rsidR="00FB6D90" w:rsidRPr="00892FAB" w:rsidRDefault="00FB6D90" w:rsidP="00FB6D90">
            <w:pPr>
              <w:tabs>
                <w:tab w:val="left" w:pos="360"/>
              </w:tabs>
              <w:jc w:val="both"/>
              <w:rPr>
                <w:b/>
                <w:noProof w:val="0"/>
                <w:lang w:val="ru-RU" w:eastAsia="ru-RU"/>
              </w:rPr>
            </w:pPr>
            <w:proofErr w:type="spellStart"/>
            <w:r>
              <w:rPr>
                <w:b/>
                <w:noProof w:val="0"/>
                <w:lang w:val="ru-RU" w:eastAsia="ru-RU"/>
              </w:rPr>
              <w:t>Beneficiar</w:t>
            </w:r>
            <w:proofErr w:type="spellEnd"/>
            <w:r>
              <w:rPr>
                <w:b/>
                <w:noProof w:val="0"/>
                <w:lang w:eastAsia="ru-RU"/>
              </w:rPr>
              <w:t xml:space="preserve"> IMSP CS Strășeni</w:t>
            </w:r>
          </w:p>
        </w:tc>
        <w:tc>
          <w:tcPr>
            <w:tcW w:w="2447" w:type="pct"/>
          </w:tcPr>
          <w:p w14:paraId="1586038E" w14:textId="77777777" w:rsidR="00FB6D90" w:rsidRPr="00892FAB" w:rsidRDefault="00FB6D90" w:rsidP="00FB6D90">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FB6D90" w:rsidRPr="00892FAB" w14:paraId="69D844EA" w14:textId="77777777" w:rsidTr="00CB3494">
        <w:tc>
          <w:tcPr>
            <w:tcW w:w="2553" w:type="pct"/>
            <w:tcBorders>
              <w:top w:val="single" w:sz="4" w:space="0" w:color="auto"/>
              <w:left w:val="single" w:sz="4" w:space="0" w:color="auto"/>
              <w:bottom w:val="single" w:sz="4" w:space="0" w:color="auto"/>
              <w:right w:val="single" w:sz="4" w:space="0" w:color="auto"/>
            </w:tcBorders>
          </w:tcPr>
          <w:p w14:paraId="15ED77EB" w14:textId="10A82703" w:rsidR="00FB6D90" w:rsidRPr="00892FAB" w:rsidRDefault="00FB6D90" w:rsidP="00FB6D90">
            <w:pPr>
              <w:tabs>
                <w:tab w:val="left" w:pos="360"/>
              </w:tabs>
              <w:jc w:val="both"/>
              <w:rPr>
                <w:noProof w:val="0"/>
                <w:lang w:val="en-US" w:eastAsia="ru-RU"/>
              </w:rPr>
            </w:pPr>
            <w:proofErr w:type="spellStart"/>
            <w:r>
              <w:rPr>
                <w:noProof w:val="0"/>
                <w:lang w:val="en-US" w:eastAsia="ru-RU"/>
              </w:rPr>
              <w:t>reprezentat</w:t>
            </w:r>
            <w:proofErr w:type="spellEnd"/>
            <w:r>
              <w:rPr>
                <w:noProof w:val="0"/>
                <w:lang w:val="en-US" w:eastAsia="ru-RU"/>
              </w:rPr>
              <w:t xml:space="preserve"> legal </w:t>
            </w:r>
            <w:proofErr w:type="spellStart"/>
            <w:r>
              <w:rPr>
                <w:noProof w:val="0"/>
                <w:lang w:val="en-US" w:eastAsia="ru-RU"/>
              </w:rPr>
              <w:t>prin</w:t>
            </w:r>
            <w:proofErr w:type="spellEnd"/>
            <w:r>
              <w:rPr>
                <w:b/>
                <w:noProof w:val="0"/>
                <w:lang w:val="en-US" w:eastAsia="ru-RU"/>
              </w:rPr>
              <w:t>__</w:t>
            </w:r>
            <w:proofErr w:type="spellStart"/>
            <w:r>
              <w:rPr>
                <w:b/>
                <w:noProof w:val="0"/>
                <w:lang w:val="en-US" w:eastAsia="ru-RU"/>
              </w:rPr>
              <w:t>șef</w:t>
            </w:r>
            <w:proofErr w:type="spellEnd"/>
            <w:r>
              <w:rPr>
                <w:b/>
                <w:noProof w:val="0"/>
                <w:lang w:val="en-US" w:eastAsia="ru-RU"/>
              </w:rPr>
              <w:t xml:space="preserve"> Victor </w:t>
            </w:r>
            <w:proofErr w:type="spellStart"/>
            <w:r>
              <w:rPr>
                <w:b/>
                <w:noProof w:val="0"/>
                <w:lang w:val="en-US" w:eastAsia="ru-RU"/>
              </w:rPr>
              <w:t>Bahnaru</w:t>
            </w:r>
            <w:proofErr w:type="spellEnd"/>
            <w:r>
              <w:rPr>
                <w:noProof w:val="0"/>
                <w:lang w:val="en-US" w:eastAsia="ru-RU"/>
              </w:rPr>
              <w:t xml:space="preserve">, </w:t>
            </w:r>
            <w:r>
              <w:rPr>
                <w:noProof w:val="0"/>
                <w:lang w:eastAsia="ru-RU"/>
              </w:rPr>
              <w:t>în calitate</w:t>
            </w:r>
            <w:r>
              <w:rPr>
                <w:noProof w:val="0"/>
                <w:lang w:val="en-US" w:eastAsia="ru-RU"/>
              </w:rPr>
              <w:t xml:space="preserve"> de </w:t>
            </w:r>
            <w:proofErr w:type="spellStart"/>
            <w:r>
              <w:rPr>
                <w:i/>
                <w:noProof w:val="0"/>
                <w:lang w:val="en-US" w:eastAsia="ru-RU"/>
              </w:rPr>
              <w:t>Beneficiar</w:t>
            </w:r>
            <w:proofErr w:type="spellEnd"/>
            <w:r>
              <w:rPr>
                <w:noProof w:val="0"/>
                <w:lang w:val="en-US" w:eastAsia="ru-RU"/>
              </w:rPr>
              <w:t>, IDNO 1007600073873,</w:t>
            </w:r>
            <w:r>
              <w:rPr>
                <w:i/>
                <w:noProof w:val="0"/>
                <w:lang w:val="en-US" w:eastAsia="ru-RU"/>
              </w:rPr>
              <w:t xml:space="preserve"> </w:t>
            </w:r>
            <w:r>
              <w:rPr>
                <w:noProof w:val="0"/>
                <w:lang w:val="en-US" w:eastAsia="ru-RU"/>
              </w:rPr>
              <w:t xml:space="preserve"> pe de o </w:t>
            </w:r>
            <w:proofErr w:type="spellStart"/>
            <w:r>
              <w:rPr>
                <w:noProof w:val="0"/>
                <w:lang w:val="en-US" w:eastAsia="ru-RU"/>
              </w:rPr>
              <w:t>parte</w:t>
            </w:r>
            <w:proofErr w:type="spellEnd"/>
            <w:r>
              <w:rPr>
                <w:noProof w:val="0"/>
                <w:lang w:val="en-US" w:eastAsia="ru-RU"/>
              </w:rPr>
              <w:t>,</w:t>
            </w:r>
          </w:p>
        </w:tc>
        <w:tc>
          <w:tcPr>
            <w:tcW w:w="2447" w:type="pct"/>
          </w:tcPr>
          <w:p w14:paraId="521E2758" w14:textId="77777777" w:rsidR="00FB6D90" w:rsidRPr="00892FAB" w:rsidRDefault="00FB6D90" w:rsidP="00FB6D90">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3516214D"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bookmarkStart w:id="63" w:name="_Hlk223617366"/>
            <w:r w:rsidR="00E63426">
              <w:rPr>
                <w:b/>
                <w:bCs/>
              </w:rPr>
              <w:t>Lucrari de reparatie inerioare la OMF Drăgușeni, OMF Zamcioji ,a grupurilor sanitare parter  și a golurilor de intrare în ascensor, in cadrul IMSP Centrul de Sanatate Straseni</w:t>
            </w:r>
            <w:bookmarkEnd w:id="63"/>
            <w:r w:rsidR="00E63426">
              <w:rPr>
                <w:b/>
                <w:bCs/>
              </w:rPr>
              <w:t>.</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pPr>
              <w:numPr>
                <w:ilvl w:val="0"/>
                <w:numId w:val="33"/>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pPr>
              <w:numPr>
                <w:ilvl w:val="0"/>
                <w:numId w:val="33"/>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15D307F3"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w:t>
            </w:r>
            <w:r w:rsidR="003A0BCC">
              <w:rPr>
                <w:noProof w:val="0"/>
                <w:lang w:val="en-US" w:eastAsia="ru-RU"/>
              </w:rPr>
              <w:t xml:space="preserve">30 </w:t>
            </w:r>
            <w:proofErr w:type="spellStart"/>
            <w:r w:rsidRPr="00892FAB">
              <w:rPr>
                <w:noProof w:val="0"/>
                <w:lang w:val="en-US" w:eastAsia="ru-RU"/>
              </w:rPr>
              <w:t>zile</w:t>
            </w:r>
            <w:proofErr w:type="spellEnd"/>
            <w:r w:rsidRPr="00892FAB">
              <w:rPr>
                <w:noProof w:val="0"/>
                <w:lang w:val="en-US" w:eastAsia="ru-RU"/>
              </w:rPr>
              <w:t>.</w:t>
            </w:r>
          </w:p>
          <w:p w14:paraId="14A4971E" w14:textId="1F9F94F3"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003A0BCC">
              <w:rPr>
                <w:noProof w:val="0"/>
                <w:lang w:val="en-US" w:eastAsia="ru-RU"/>
              </w:rPr>
              <w:t>15</w:t>
            </w:r>
            <w:r w:rsidRPr="00892FAB">
              <w:rPr>
                <w:noProof w:val="0"/>
                <w:lang w:val="en-US" w:eastAsia="ru-RU"/>
              </w:rPr>
              <w:t xml:space="preserve">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lastRenderedPageBreak/>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4E9A8BC"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w:t>
            </w:r>
            <w:r w:rsidR="00FB6D90">
              <w:rPr>
                <w:noProof w:val="0"/>
                <w:lang w:val="en-US" w:eastAsia="ru-RU"/>
              </w:rPr>
              <w:t xml:space="preserve">4( </w:t>
            </w:r>
            <w:proofErr w:type="spellStart"/>
            <w:r w:rsidR="00FB6D90">
              <w:rPr>
                <w:noProof w:val="0"/>
                <w:lang w:val="en-US" w:eastAsia="ru-RU"/>
              </w:rPr>
              <w:t>patru</w:t>
            </w:r>
            <w:proofErr w:type="spellEnd"/>
            <w:r w:rsidR="00FB6D90">
              <w:rPr>
                <w:noProof w:val="0"/>
                <w:lang w:val="en-US" w:eastAsia="ru-RU"/>
              </w:rPr>
              <w:t>)</w:t>
            </w:r>
            <w:r w:rsidRPr="00892FAB">
              <w:rPr>
                <w:noProof w:val="0"/>
                <w:lang w:val="en-US" w:eastAsia="ru-RU"/>
              </w:rPr>
              <w:t xml:space="preserve">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1E8B3FA8"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 xml:space="preserve">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w:t>
            </w:r>
            <w:r w:rsidR="00FB6D90">
              <w:rPr>
                <w:noProof w:val="0"/>
                <w:lang w:eastAsia="ru-RU"/>
              </w:rPr>
              <w:t>4(patru)</w:t>
            </w:r>
            <w:r w:rsidRPr="00892FAB">
              <w:rPr>
                <w:noProof w:val="0"/>
                <w:lang w:eastAsia="ru-RU"/>
              </w:rPr>
              <w:t xml:space="preserve">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lastRenderedPageBreak/>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cel </w:t>
            </w:r>
            <w:proofErr w:type="spellStart"/>
            <w:r w:rsidRPr="00892FAB">
              <w:rPr>
                <w:noProof w:val="0"/>
                <w:lang w:val="en-US" w:eastAsia="ru-RU"/>
              </w:rPr>
              <w:t>puțin</w:t>
            </w:r>
            <w:proofErr w:type="spellEnd"/>
            <w:r w:rsidRPr="00892FAB">
              <w:rPr>
                <w:noProof w:val="0"/>
                <w:lang w:val="en-US" w:eastAsia="ru-RU"/>
              </w:rPr>
              <w:t xml:space="preserve"> </w:t>
            </w:r>
            <w:proofErr w:type="spell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pPr>
              <w:numPr>
                <w:ilvl w:val="0"/>
                <w:numId w:val="32"/>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a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lastRenderedPageBreak/>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Ele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cel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36D9F91A"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de  </w:t>
            </w:r>
            <w:r w:rsidR="003A0BCC">
              <w:rPr>
                <w:noProof w:val="0"/>
                <w:lang w:val="en-US" w:eastAsia="ru-RU"/>
              </w:rPr>
              <w:t>60</w:t>
            </w:r>
            <w:r w:rsidRPr="00892FAB">
              <w:rPr>
                <w:noProof w:val="0"/>
                <w:lang w:val="en-US" w:eastAsia="ru-RU"/>
              </w:rPr>
              <w:t xml:space="preserve">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  din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a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lastRenderedPageBreak/>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CCA3275"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w:t>
            </w:r>
            <w:r w:rsidR="003A0BCC">
              <w:rPr>
                <w:noProof w:val="0"/>
                <w:lang w:eastAsia="ru-RU"/>
              </w:rPr>
              <w:t>10</w:t>
            </w:r>
            <w:r w:rsidRPr="00892FAB">
              <w:rPr>
                <w:noProof w:val="0"/>
                <w:lang w:eastAsia="ru-RU"/>
              </w:rPr>
              <w:t xml:space="preserve">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3554F929"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003A0BCC">
              <w:rPr>
                <w:noProof w:val="0"/>
                <w:lang w:val="en-US" w:eastAsia="ru-RU"/>
              </w:rPr>
              <w:t>10</w:t>
            </w:r>
            <w:r w:rsidRPr="00892FAB">
              <w:rPr>
                <w:noProof w:val="0"/>
                <w:lang w:val="en-US" w:eastAsia="ru-RU"/>
              </w:rPr>
              <w:t xml:space="preserve">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lastRenderedPageBreak/>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r w:rsidRPr="00892FAB">
              <w:rPr>
                <w:noProof w:val="0"/>
                <w:lang w:eastAsia="ru-RU"/>
              </w:rPr>
              <w:t xml:space="preserve">ăsurarea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pPr>
              <w:numPr>
                <w:ilvl w:val="0"/>
                <w:numId w:val="9"/>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pPr>
              <w:numPr>
                <w:ilvl w:val="1"/>
                <w:numId w:val="30"/>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lastRenderedPageBreak/>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w:t>
            </w:r>
            <w:proofErr w:type="spellStart"/>
            <w:r w:rsidRPr="00892FAB">
              <w:rPr>
                <w:noProof w:val="0"/>
                <w:lang w:val="en-US" w:eastAsia="ru-RU"/>
              </w:rPr>
              <w:t>Nici</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7CBB42EE" w14:textId="77777777" w:rsidR="00892FAB" w:rsidRDefault="00892FAB" w:rsidP="00892FAB">
                  <w:pPr>
                    <w:tabs>
                      <w:tab w:val="left" w:pos="1134"/>
                      <w:tab w:val="left" w:pos="4680"/>
                      <w:tab w:val="left" w:pos="7020"/>
                    </w:tabs>
                    <w:suppressAutoHyphens/>
                    <w:jc w:val="both"/>
                    <w:rPr>
                      <w:noProof w:val="0"/>
                      <w:lang w:eastAsia="ru-RU"/>
                    </w:rPr>
                  </w:pPr>
                  <w:r w:rsidRPr="003A0BCC">
                    <w:rPr>
                      <w:noProof w:val="0"/>
                      <w:lang w:eastAsia="ru-RU"/>
                    </w:rPr>
                    <w:t>Adresa poştală:</w:t>
                  </w:r>
                  <w:r w:rsidR="003A0BCC" w:rsidRPr="003A0BCC">
                    <w:rPr>
                      <w:noProof w:val="0"/>
                      <w:lang w:eastAsia="ru-RU"/>
                    </w:rPr>
                    <w:t xml:space="preserve">mun.Strășeni </w:t>
                  </w:r>
                </w:p>
                <w:p w14:paraId="43EBCBD4" w14:textId="3D529512" w:rsidR="003A0BCC" w:rsidRPr="003A0BCC" w:rsidRDefault="003A0BCC" w:rsidP="00892FAB">
                  <w:pPr>
                    <w:tabs>
                      <w:tab w:val="left" w:pos="1134"/>
                      <w:tab w:val="left" w:pos="4680"/>
                      <w:tab w:val="left" w:pos="7020"/>
                    </w:tabs>
                    <w:suppressAutoHyphens/>
                    <w:jc w:val="both"/>
                    <w:rPr>
                      <w:noProof w:val="0"/>
                      <w:lang w:eastAsia="ru-RU"/>
                    </w:rPr>
                  </w:pPr>
                  <w:r>
                    <w:rPr>
                      <w:noProof w:val="0"/>
                      <w:lang w:eastAsia="ru-RU"/>
                    </w:rPr>
                    <w:t>str.Ștefan cel Mare 105</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BC532B">
              <w:tc>
                <w:tcPr>
                  <w:tcW w:w="4675" w:type="dxa"/>
                  <w:vAlign w:val="center"/>
                </w:tcPr>
                <w:p w14:paraId="38F63D1F" w14:textId="51B74BD2"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r w:rsidR="003A0BCC">
                    <w:rPr>
                      <w:noProof w:val="0"/>
                      <w:lang w:val="en-US" w:eastAsia="ru-RU"/>
                    </w:rPr>
                    <w:t>023722862</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BC532B">
              <w:tc>
                <w:tcPr>
                  <w:tcW w:w="4675" w:type="dxa"/>
                  <w:vAlign w:val="center"/>
                </w:tcPr>
                <w:p w14:paraId="1BC12FB8" w14:textId="3D089F96"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r w:rsidR="003A0BCC">
                    <w:rPr>
                      <w:noProof w:val="0"/>
                      <w:lang w:val="en-US" w:eastAsia="ru-RU"/>
                    </w:rPr>
                    <w:t>1007600073873</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49E1DFD9"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Banca:</w:t>
                  </w:r>
                  <w:r w:rsidR="003A0BCC">
                    <w:rPr>
                      <w:noProof w:val="0"/>
                      <w:lang w:val="en-US" w:eastAsia="ru-RU"/>
                    </w:rPr>
                    <w:t>MF-TT</w:t>
                  </w:r>
                  <w:proofErr w:type="spellEnd"/>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465F8C1"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r w:rsidR="003A0BCC">
                    <w:rPr>
                      <w:noProof w:val="0"/>
                      <w:lang w:val="en-US" w:eastAsia="ru-RU"/>
                    </w:rPr>
                    <w:t>MD37TRPCCQ518430D00083AA</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proofErr w:type="spellStart"/>
            <w:r w:rsidRPr="00892FAB">
              <w:rPr>
                <w:b/>
                <w:noProof w:val="0"/>
                <w:lang w:val="ru-RU" w:eastAsia="ru-RU"/>
              </w:rPr>
              <w:t>Beneficiar</w:t>
            </w:r>
            <w:proofErr w:type="spellEnd"/>
          </w:p>
        </w:tc>
        <w:tc>
          <w:tcPr>
            <w:tcW w:w="2524" w:type="pct"/>
          </w:tcPr>
          <w:p w14:paraId="6948E6CF" w14:textId="77777777" w:rsidR="00892FAB" w:rsidRPr="00892FAB" w:rsidRDefault="00892FAB" w:rsidP="00892FAB">
            <w:pPr>
              <w:jc w:val="both"/>
              <w:rPr>
                <w:b/>
                <w:noProof w:val="0"/>
                <w:lang w:val="ru-RU" w:eastAsia="ru-RU"/>
              </w:rPr>
            </w:pPr>
            <w:proofErr w:type="spellStart"/>
            <w:r w:rsidRPr="00892FAB">
              <w:rPr>
                <w:b/>
                <w:noProof w:val="0"/>
                <w:lang w:val="ru-RU" w:eastAsia="ru-RU"/>
              </w:rPr>
              <w:t>Prestator</w:t>
            </w:r>
            <w:proofErr w:type="spellEnd"/>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w:t>
            </w:r>
            <w:proofErr w:type="spellStart"/>
            <w:r w:rsidRPr="00892FAB">
              <w:rPr>
                <w:noProof w:val="0"/>
                <w:lang w:val="en-US" w:eastAsia="ru-RU"/>
              </w:rPr>
              <w:t>parte</w:t>
            </w:r>
            <w:proofErr w:type="spellEnd"/>
            <w:r w:rsidRPr="00892FAB">
              <w:rPr>
                <w:noProof w:val="0"/>
                <w:lang w:val="en-US" w:eastAsia="ru-RU"/>
              </w:rPr>
              <w:t>,</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Prestator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F5390C1" w14:textId="77777777" w:rsidR="00892FAB" w:rsidRPr="00892FAB" w:rsidRDefault="00892FAB" w:rsidP="00892FAB">
      <w:pPr>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w:t>
      </w:r>
      <w:proofErr w:type="spellStart"/>
      <w:r w:rsidRPr="00892FAB">
        <w:rPr>
          <w:noProof w:val="0"/>
          <w:lang w:val="en-US" w:eastAsia="ru-RU"/>
        </w:rPr>
        <w:t>Achiziţionarea</w:t>
      </w:r>
      <w:proofErr w:type="spellEnd"/>
      <w:r w:rsidRPr="00892FAB">
        <w:rPr>
          <w:noProof w:val="0"/>
          <w:lang w:val="en-US" w:eastAsia="ru-RU"/>
        </w:rPr>
        <w:t xml:space="preserve"> </w:t>
      </w:r>
      <w:proofErr w:type="spellStart"/>
      <w:r w:rsidRPr="00892FAB">
        <w:rPr>
          <w:b/>
          <w:noProof w:val="0"/>
          <w:lang w:val="en-US" w:eastAsia="ru-RU"/>
        </w:rPr>
        <w:t>serviciilor</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______________________________________</w:t>
      </w:r>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 xml:space="preserve">1.2.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parametrii</w:t>
      </w:r>
      <w:proofErr w:type="spellEnd"/>
      <w:r w:rsidRPr="00892FAB">
        <w:rPr>
          <w:noProof w:val="0"/>
          <w:lang w:val="en-US" w:eastAsia="ru-RU"/>
        </w:rPr>
        <w:t xml:space="preserve"> </w:t>
      </w:r>
      <w:proofErr w:type="spellStart"/>
      <w:r w:rsidRPr="00892FAB">
        <w:rPr>
          <w:noProof w:val="0"/>
          <w:lang w:val="en-US" w:eastAsia="ru-RU"/>
        </w:rPr>
        <w:t>tehnici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cerinţele</w:t>
      </w:r>
      <w:proofErr w:type="spellEnd"/>
      <w:r w:rsidRPr="00892FAB">
        <w:rPr>
          <w:noProof w:val="0"/>
          <w:lang w:val="en-US" w:eastAsia="ru-RU"/>
        </w:rPr>
        <w:t xml:space="preserve"> de </w:t>
      </w:r>
      <w:proofErr w:type="spellStart"/>
      <w:r w:rsidRPr="00892FAB">
        <w:rPr>
          <w:noProof w:val="0"/>
          <w:lang w:val="en-US" w:eastAsia="ru-RU"/>
        </w:rPr>
        <w:t>bază</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la </w:t>
      </w:r>
      <w:proofErr w:type="spellStart"/>
      <w:r w:rsidRPr="00892FAB">
        <w:rPr>
          <w:noProof w:val="0"/>
          <w:lang w:val="en-US" w:eastAsia="ru-RU"/>
        </w:rPr>
        <w:t>rândul</w:t>
      </w:r>
      <w:proofErr w:type="spellEnd"/>
      <w:r w:rsidRPr="00892FAB">
        <w:rPr>
          <w:noProof w:val="0"/>
          <w:lang w:val="en-US" w:eastAsia="ru-RU"/>
        </w:rPr>
        <w:t xml:space="preserve"> </w:t>
      </w:r>
      <w:proofErr w:type="spellStart"/>
      <w:r w:rsidRPr="00892FAB">
        <w:rPr>
          <w:noProof w:val="0"/>
          <w:lang w:val="en-US" w:eastAsia="ru-RU"/>
        </w:rPr>
        <w:t>său</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achite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să </w:t>
      </w:r>
      <w:proofErr w:type="spellStart"/>
      <w:r w:rsidRPr="00892FAB">
        <w:rPr>
          <w:noProof w:val="0"/>
          <w:lang w:val="en-US" w:eastAsia="ru-RU"/>
        </w:rPr>
        <w:t>recepţioneze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de </w:t>
      </w:r>
      <w:proofErr w:type="spellStart"/>
      <w:r w:rsidRPr="00892FAB">
        <w:rPr>
          <w:noProof w:val="0"/>
          <w:lang w:val="en-US" w:eastAsia="ru-RU"/>
        </w:rPr>
        <w:t>Prestator</w:t>
      </w:r>
      <w:proofErr w:type="spellEnd"/>
      <w:r w:rsidRPr="00892FAB">
        <w:rPr>
          <w:noProof w:val="0"/>
          <w:lang w:val="en-US" w:eastAsia="ru-RU"/>
        </w:rPr>
        <w:t xml:space="preserve">. </w:t>
      </w:r>
    </w:p>
    <w:p w14:paraId="17B64F36" w14:textId="77777777" w:rsidR="00892FAB" w:rsidRPr="00892FAB" w:rsidRDefault="00892FAB" w:rsidP="00892FAB">
      <w:pPr>
        <w:jc w:val="both"/>
        <w:rPr>
          <w:noProof w:val="0"/>
          <w:lang w:val="en-US" w:eastAsia="ru-RU"/>
        </w:rPr>
      </w:pPr>
      <w:r w:rsidRPr="00892FAB">
        <w:rPr>
          <w:noProof w:val="0"/>
          <w:lang w:val="en-US" w:eastAsia="ru-RU"/>
        </w:rPr>
        <w:t xml:space="preserve">1.4.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se </w:t>
      </w:r>
      <w:proofErr w:type="spellStart"/>
      <w:r w:rsidRPr="00892FAB">
        <w:rPr>
          <w:noProof w:val="0"/>
          <w:lang w:val="en-US" w:eastAsia="ru-RU"/>
        </w:rPr>
        <w:t>atestă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legislației</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 ale </w:t>
      </w:r>
      <w:proofErr w:type="spellStart"/>
      <w:r w:rsidRPr="00892FAB">
        <w:rPr>
          <w:noProof w:val="0"/>
          <w:lang w:val="en-US" w:eastAsia="ru-RU"/>
        </w:rPr>
        <w:t>căror</w:t>
      </w:r>
      <w:proofErr w:type="spellEnd"/>
      <w:r w:rsidRPr="00892FAB">
        <w:rPr>
          <w:noProof w:val="0"/>
          <w:lang w:val="en-US" w:eastAsia="ru-RU"/>
        </w:rPr>
        <w:t xml:space="preserve"> </w:t>
      </w:r>
      <w:proofErr w:type="spellStart"/>
      <w:r w:rsidRPr="00892FAB">
        <w:rPr>
          <w:noProof w:val="0"/>
          <w:lang w:val="en-US" w:eastAsia="ru-RU"/>
        </w:rPr>
        <w:t>cerințe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respectate</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 xml:space="preserve">a) </w:t>
      </w:r>
      <w:proofErr w:type="spellStart"/>
      <w:r w:rsidRPr="00892FAB">
        <w:rPr>
          <w:noProof w:val="0"/>
          <w:lang w:val="en-US" w:eastAsia="ru-RU"/>
        </w:rPr>
        <w:t>Formularul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b)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c)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d)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f)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4A19B013" w14:textId="77777777" w:rsidR="00892FAB" w:rsidRPr="00892FAB" w:rsidRDefault="00892FAB" w:rsidP="00892FAB">
      <w:pPr>
        <w:jc w:val="both"/>
        <w:rPr>
          <w:noProof w:val="0"/>
          <w:lang w:val="en-US" w:eastAsia="ru-RU"/>
        </w:rPr>
      </w:pPr>
      <w:r w:rsidRPr="00892FAB">
        <w:rPr>
          <w:noProof w:val="0"/>
          <w:lang w:val="en-US" w:eastAsia="ru-RU"/>
        </w:rPr>
        <w:t xml:space="preserve">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discrepanţe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inconsecvenţe</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de </w:t>
      </w:r>
      <w:proofErr w:type="spellStart"/>
      <w:r w:rsidRPr="00892FAB">
        <w:rPr>
          <w:noProof w:val="0"/>
          <w:lang w:val="en-US" w:eastAsia="ru-RU"/>
        </w:rPr>
        <w:t>prioritate</w:t>
      </w:r>
      <w:proofErr w:type="spellEnd"/>
      <w:r w:rsidRPr="00892FAB">
        <w:rPr>
          <w:noProof w:val="0"/>
          <w:lang w:val="en-US" w:eastAsia="ru-RU"/>
        </w:rPr>
        <w:t xml:space="preserve"> </w:t>
      </w:r>
      <w:proofErr w:type="spellStart"/>
      <w:r w:rsidRPr="00892FAB">
        <w:rPr>
          <w:noProof w:val="0"/>
          <w:lang w:val="en-US" w:eastAsia="ru-RU"/>
        </w:rPr>
        <w:t>enumerată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punctul</w:t>
      </w:r>
      <w:proofErr w:type="spellEnd"/>
      <w:r w:rsidRPr="00892FAB">
        <w:rPr>
          <w:noProof w:val="0"/>
          <w:lang w:val="en-US" w:eastAsia="ru-RU"/>
        </w:rPr>
        <w:t xml:space="preserve"> 2.1.</w:t>
      </w:r>
    </w:p>
    <w:p w14:paraId="5684A5F6" w14:textId="77777777" w:rsidR="00892FAB" w:rsidRPr="00892FAB" w:rsidRDefault="00892FAB" w:rsidP="00892FAB">
      <w:pPr>
        <w:jc w:val="both"/>
        <w:rPr>
          <w:noProof w:val="0"/>
          <w:lang w:val="en-US" w:eastAsia="ru-RU"/>
        </w:rPr>
      </w:pPr>
      <w:r w:rsidRPr="00892FAB">
        <w:rPr>
          <w:noProof w:val="0"/>
          <w:lang w:val="en-US" w:eastAsia="ru-RU"/>
        </w:rPr>
        <w:t xml:space="preserve">2.3.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plăţilor</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efectuate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sub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aspectele</w:t>
      </w:r>
      <w:proofErr w:type="spellEnd"/>
      <w:r w:rsidRPr="00892FAB">
        <w:rPr>
          <w:noProof w:val="0"/>
          <w:lang w:val="en-US" w:eastAsia="ru-RU"/>
        </w:rPr>
        <w:t>.</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prestării</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sumă</w:t>
      </w:r>
      <w:proofErr w:type="spellEnd"/>
      <w:r w:rsidRPr="00892FAB">
        <w:rPr>
          <w:noProof w:val="0"/>
          <w:lang w:val="en-US" w:eastAsia="ru-RU"/>
        </w:rPr>
        <w:t xml:space="preserve"> care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deveni</w:t>
      </w:r>
      <w:proofErr w:type="spellEnd"/>
      <w:r w:rsidRPr="00892FAB">
        <w:rPr>
          <w:noProof w:val="0"/>
          <w:lang w:val="en-US" w:eastAsia="ru-RU"/>
        </w:rPr>
        <w:t xml:space="preserve"> </w:t>
      </w:r>
      <w:proofErr w:type="spellStart"/>
      <w:r w:rsidRPr="00892FAB">
        <w:rPr>
          <w:noProof w:val="0"/>
          <w:lang w:val="en-US" w:eastAsia="ru-RU"/>
        </w:rPr>
        <w:t>plătibilă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modalitatea</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elaborare</w:t>
      </w:r>
      <w:proofErr w:type="spellEnd"/>
      <w:r w:rsidRPr="00892FAB">
        <w:rPr>
          <w:noProof w:val="0"/>
          <w:lang w:val="en-US" w:eastAsia="ru-RU"/>
        </w:rPr>
        <w:t xml:space="preserve"> a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Pr="00892FAB">
        <w:rPr>
          <w:noProof w:val="0"/>
          <w:lang w:eastAsia="ru-RU"/>
        </w:rPr>
        <w:t>până la ______ luni,</w:t>
      </w:r>
      <w:r w:rsidRPr="00892FAB">
        <w:rPr>
          <w:noProof w:val="0"/>
          <w:lang w:val="en-US" w:eastAsia="ru-RU"/>
        </w:rPr>
        <w:t xml:space="preserve"> de la data </w:t>
      </w:r>
      <w:proofErr w:type="spellStart"/>
      <w:r w:rsidRPr="00892FAB">
        <w:rPr>
          <w:noProof w:val="0"/>
          <w:lang w:val="en-US" w:eastAsia="ru-RU"/>
        </w:rPr>
        <w:t>notificării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prestare</w:t>
      </w:r>
      <w:proofErr w:type="spellEnd"/>
      <w:r w:rsidRPr="00892FAB">
        <w:rPr>
          <w:noProof w:val="0"/>
          <w:lang w:val="en-US" w:eastAsia="ru-RU"/>
        </w:rPr>
        <w:t xml:space="preserve"> </w:t>
      </w:r>
      <w:proofErr w:type="spellStart"/>
      <w:r w:rsidRPr="00892FAB">
        <w:rPr>
          <w:noProof w:val="0"/>
          <w:lang w:val="en-US" w:eastAsia="ru-RU"/>
        </w:rPr>
        <w:t>anexat</w:t>
      </w:r>
      <w:proofErr w:type="spellEnd"/>
      <w:r w:rsidRPr="00892FAB">
        <w:rPr>
          <w:noProof w:val="0"/>
          <w:lang w:val="en-US" w:eastAsia="ru-RU"/>
        </w:rPr>
        <w: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xml:space="preserve">* La </w:t>
      </w:r>
      <w:proofErr w:type="spellStart"/>
      <w:r w:rsidRPr="00892FAB">
        <w:rPr>
          <w:i/>
          <w:noProof w:val="0"/>
          <w:sz w:val="20"/>
          <w:szCs w:val="20"/>
          <w:lang w:val="en-US" w:eastAsia="ru-RU"/>
        </w:rPr>
        <w:t>această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secțiune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fiecare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autoritate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contractantă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va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completa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fazele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și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termenele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aferente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realizării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acestora</w:t>
      </w:r>
      <w:proofErr w:type="spellEnd"/>
      <w:r w:rsidRPr="00892FAB">
        <w:rPr>
          <w:i/>
          <w:noProof w:val="0"/>
          <w:sz w:val="20"/>
          <w:szCs w:val="20"/>
          <w:lang w:val="en-US" w:eastAsia="ru-RU"/>
        </w:rPr>
        <w:t xml:space="preserve"> conform </w:t>
      </w:r>
      <w:proofErr w:type="spellStart"/>
      <w:r w:rsidRPr="00892FAB">
        <w:rPr>
          <w:i/>
          <w:noProof w:val="0"/>
          <w:sz w:val="20"/>
          <w:szCs w:val="20"/>
          <w:lang w:val="en-US" w:eastAsia="ru-RU"/>
        </w:rPr>
        <w:t>documentației</w:t>
      </w:r>
      <w:proofErr w:type="spellEnd"/>
      <w:r w:rsidRPr="00892FAB">
        <w:rPr>
          <w:i/>
          <w:noProof w:val="0"/>
          <w:sz w:val="20"/>
          <w:szCs w:val="20"/>
          <w:lang w:val="en-US" w:eastAsia="ru-RU"/>
        </w:rPr>
        <w:t xml:space="preserve"> de </w:t>
      </w:r>
      <w:proofErr w:type="spellStart"/>
      <w:r w:rsidRPr="00892FAB">
        <w:rPr>
          <w:i/>
          <w:noProof w:val="0"/>
          <w:sz w:val="20"/>
          <w:szCs w:val="20"/>
          <w:lang w:val="en-US" w:eastAsia="ru-RU"/>
        </w:rPr>
        <w:t>atribuire</w:t>
      </w:r>
      <w:proofErr w:type="spellEnd"/>
      <w:r w:rsidRPr="00892FAB">
        <w:rPr>
          <w:i/>
          <w:noProof w:val="0"/>
          <w:sz w:val="20"/>
          <w:szCs w:val="20"/>
          <w:lang w:val="en-US" w:eastAsia="ru-RU"/>
        </w:rPr>
        <w:t>.</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opta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soluții</w:t>
      </w:r>
      <w:proofErr w:type="spellEnd"/>
      <w:r w:rsidRPr="00892FAB">
        <w:rPr>
          <w:noProof w:val="0"/>
          <w:lang w:val="en-US" w:eastAsia="ru-RU"/>
        </w:rPr>
        <w:t xml:space="preserve"> care </w:t>
      </w:r>
      <w:proofErr w:type="spellStart"/>
      <w:r w:rsidRPr="00892FAB">
        <w:rPr>
          <w:noProof w:val="0"/>
          <w:lang w:val="en-US" w:eastAsia="ru-RU"/>
        </w:rPr>
        <w:t>vor</w:t>
      </w:r>
      <w:proofErr w:type="spellEnd"/>
      <w:r w:rsidRPr="00892FAB">
        <w:rPr>
          <w:noProof w:val="0"/>
          <w:lang w:val="en-US" w:eastAsia="ru-RU"/>
        </w:rPr>
        <w:t xml:space="preserve"> duce la </w:t>
      </w:r>
      <w:proofErr w:type="spellStart"/>
      <w:r w:rsidRPr="00892FAB">
        <w:rPr>
          <w:noProof w:val="0"/>
          <w:lang w:val="en-US" w:eastAsia="ru-RU"/>
        </w:rPr>
        <w:t>optimizarea</w:t>
      </w:r>
      <w:proofErr w:type="spellEnd"/>
      <w:r w:rsidRPr="00892FAB">
        <w:rPr>
          <w:noProof w:val="0"/>
          <w:lang w:val="en-US" w:eastAsia="ru-RU"/>
        </w:rPr>
        <w:t xml:space="preserve"> </w:t>
      </w:r>
      <w:proofErr w:type="spellStart"/>
      <w:r w:rsidRPr="00892FAB">
        <w:rPr>
          <w:noProof w:val="0"/>
          <w:lang w:val="en-US" w:eastAsia="ru-RU"/>
        </w:rPr>
        <w:t>cheltuielilor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(ulterior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de </w:t>
      </w:r>
      <w:proofErr w:type="spellStart"/>
      <w:r w:rsidRPr="00892FAB">
        <w:rPr>
          <w:noProof w:val="0"/>
          <w:lang w:val="en-US" w:eastAsia="ru-RU"/>
        </w:rPr>
        <w:t>întreținere</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a </w:t>
      </w:r>
      <w:proofErr w:type="spellStart"/>
      <w:r w:rsidRPr="00892FAB">
        <w:rPr>
          <w:noProof w:val="0"/>
          <w:lang w:val="en-US" w:eastAsia="ru-RU"/>
        </w:rPr>
        <w:t>cca</w:t>
      </w:r>
      <w:proofErr w:type="spellEnd"/>
      <w:r w:rsidRPr="00892FAB">
        <w:rPr>
          <w:noProof w:val="0"/>
          <w:lang w:val="en-US" w:eastAsia="ru-RU"/>
        </w:rPr>
        <w:t xml:space="preserve">. 30% din </w:t>
      </w:r>
      <w:proofErr w:type="spellStart"/>
      <w:r w:rsidRPr="00892FAB">
        <w:rPr>
          <w:noProof w:val="0"/>
          <w:lang w:val="en-US" w:eastAsia="ru-RU"/>
        </w:rPr>
        <w:t>proiectul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reparația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artă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prezenta</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aprobare</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conceptul</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care s-a </w:t>
      </w:r>
      <w:proofErr w:type="spellStart"/>
      <w:r w:rsidRPr="00892FAB">
        <w:rPr>
          <w:noProof w:val="0"/>
          <w:lang w:val="en-US" w:eastAsia="ru-RU"/>
        </w:rPr>
        <w:t>optat</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pe date </w:t>
      </w:r>
      <w:proofErr w:type="spellStart"/>
      <w:r w:rsidRPr="00892FAB">
        <w:rPr>
          <w:noProof w:val="0"/>
          <w:lang w:val="en-US" w:eastAsia="ru-RU"/>
        </w:rPr>
        <w:t>relevante</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argumentarea</w:t>
      </w:r>
      <w:proofErr w:type="spellEnd"/>
      <w:r w:rsidRPr="00892FAB">
        <w:rPr>
          <w:noProof w:val="0"/>
          <w:lang w:val="en-US" w:eastAsia="ru-RU"/>
        </w:rPr>
        <w:t xml:space="preserve"> </w:t>
      </w:r>
      <w:proofErr w:type="spellStart"/>
      <w:r w:rsidRPr="00892FAB">
        <w:rPr>
          <w:noProof w:val="0"/>
          <w:lang w:val="en-US" w:eastAsia="ru-RU"/>
        </w:rPr>
        <w:t>tehnico-economică</w:t>
      </w:r>
      <w:proofErr w:type="spellEnd"/>
      <w:r w:rsidRPr="00892FAB">
        <w:rPr>
          <w:noProof w:val="0"/>
          <w:lang w:val="en-US" w:eastAsia="ru-RU"/>
        </w:rPr>
        <w:t>.</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prezintă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limbă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volum</w:t>
      </w:r>
      <w:proofErr w:type="spellEnd"/>
      <w:r w:rsidRPr="00892FAB">
        <w:rPr>
          <w:noProof w:val="0"/>
          <w:lang w:val="en-US" w:eastAsia="ru-RU"/>
        </w:rPr>
        <w:t xml:space="preserve"> de ______ </w:t>
      </w:r>
      <w:proofErr w:type="spellStart"/>
      <w:r w:rsidRPr="00892FAB">
        <w:rPr>
          <w:noProof w:val="0"/>
          <w:lang w:val="en-US" w:eastAsia="ru-RU"/>
        </w:rPr>
        <w:t>exemplare</w:t>
      </w:r>
      <w:proofErr w:type="spellEnd"/>
      <w:r w:rsidRPr="00892FAB">
        <w:rPr>
          <w:noProof w:val="0"/>
          <w:lang w:val="en-US" w:eastAsia="ru-RU"/>
        </w:rPr>
        <w:t xml:space="preserve"> + </w:t>
      </w:r>
      <w:proofErr w:type="spellStart"/>
      <w:r w:rsidRPr="00892FAB">
        <w:rPr>
          <w:noProof w:val="0"/>
          <w:lang w:val="en-US" w:eastAsia="ru-RU"/>
        </w:rPr>
        <w:t>varianta</w:t>
      </w:r>
      <w:proofErr w:type="spellEnd"/>
      <w:r w:rsidRPr="00892FAB">
        <w:rPr>
          <w:noProof w:val="0"/>
          <w:lang w:val="en-US" w:eastAsia="ru-RU"/>
        </w:rPr>
        <w:t xml:space="preserve"> </w:t>
      </w:r>
      <w:proofErr w:type="spellStart"/>
      <w:r w:rsidRPr="00892FAB">
        <w:rPr>
          <w:noProof w:val="0"/>
          <w:lang w:val="en-US" w:eastAsia="ru-RU"/>
        </w:rPr>
        <w:t>electronică</w:t>
      </w:r>
      <w:proofErr w:type="spellEnd"/>
      <w:r w:rsidRPr="00892FAB">
        <w:rPr>
          <w:noProof w:val="0"/>
          <w:lang w:val="en-US" w:eastAsia="ru-RU"/>
        </w:rPr>
        <w:t xml:space="preserve">. </w:t>
      </w:r>
    </w:p>
    <w:p w14:paraId="6E6E0738"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Proiectul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predat</w:t>
      </w:r>
      <w:proofErr w:type="spellEnd"/>
      <w:r w:rsidRPr="00892FAB">
        <w:rPr>
          <w:noProof w:val="0"/>
          <w:lang w:val="en-US" w:eastAsia="ru-RU"/>
        </w:rPr>
        <w:t xml:space="preserve"> </w:t>
      </w:r>
      <w:proofErr w:type="spellStart"/>
      <w:r w:rsidRPr="00892FAB">
        <w:rPr>
          <w:noProof w:val="0"/>
          <w:lang w:val="en-US" w:eastAsia="ru-RU"/>
        </w:rPr>
        <w:t>definitiv</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odată</w:t>
      </w:r>
      <w:proofErr w:type="spellEnd"/>
      <w:r w:rsidRPr="00892FAB">
        <w:rPr>
          <w:noProof w:val="0"/>
          <w:lang w:val="en-US" w:eastAsia="ru-RU"/>
        </w:rPr>
        <w:t xml:space="preserve"> cu </w:t>
      </w:r>
      <w:proofErr w:type="spellStart"/>
      <w:r w:rsidRPr="00892FAB">
        <w:rPr>
          <w:noProof w:val="0"/>
          <w:lang w:val="en-US" w:eastAsia="ru-RU"/>
        </w:rPr>
        <w:t>prezentarea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verificată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expertizată</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originalul</w:t>
      </w:r>
      <w:proofErr w:type="spellEnd"/>
      <w:r w:rsidRPr="00892FAB">
        <w:rPr>
          <w:noProof w:val="0"/>
          <w:lang w:val="en-US" w:eastAsia="ru-RU"/>
        </w:rPr>
        <w:t xml:space="preserve"> </w:t>
      </w:r>
      <w:proofErr w:type="spellStart"/>
      <w:r w:rsidRPr="00892FAB">
        <w:rPr>
          <w:noProof w:val="0"/>
          <w:lang w:val="en-US" w:eastAsia="ru-RU"/>
        </w:rPr>
        <w:t>facturii</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 xml:space="preserve">5.1.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cerințele</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B785425" w14:textId="77777777" w:rsidR="00892FAB" w:rsidRPr="00892FAB" w:rsidRDefault="00892FAB" w:rsidP="00892FAB">
      <w:pPr>
        <w:jc w:val="both"/>
        <w:rPr>
          <w:noProof w:val="0"/>
          <w:lang w:val="en-US" w:eastAsia="ru-RU"/>
        </w:rPr>
      </w:pPr>
      <w:r w:rsidRPr="00892FAB">
        <w:rPr>
          <w:noProof w:val="0"/>
          <w:lang w:val="en-US" w:eastAsia="ru-RU"/>
        </w:rPr>
        <w:t xml:space="preserve">5.2. </w:t>
      </w:r>
      <w:proofErr w:type="spellStart"/>
      <w:r w:rsidRPr="00892FAB">
        <w:rPr>
          <w:noProof w:val="0"/>
          <w:lang w:val="en-US" w:eastAsia="ru-RU"/>
        </w:rPr>
        <w:t>Când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menţionat</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standard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reglementare</w:t>
      </w:r>
      <w:proofErr w:type="spellEnd"/>
      <w:r w:rsidRPr="00892FAB">
        <w:rPr>
          <w:noProof w:val="0"/>
          <w:lang w:val="en-US" w:eastAsia="ru-RU"/>
        </w:rPr>
        <w:t xml:space="preserve"> </w:t>
      </w:r>
      <w:proofErr w:type="spellStart"/>
      <w:r w:rsidRPr="00892FAB">
        <w:rPr>
          <w:noProof w:val="0"/>
          <w:lang w:val="en-US" w:eastAsia="ru-RU"/>
        </w:rPr>
        <w:t>aplicabilă</w:t>
      </w:r>
      <w:proofErr w:type="spellEnd"/>
      <w:r w:rsidRPr="00892FAB">
        <w:rPr>
          <w:noProof w:val="0"/>
          <w:lang w:val="en-US" w:eastAsia="ru-RU"/>
        </w:rPr>
        <w:t xml:space="preserv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reglementări</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Republica</w:t>
      </w:r>
      <w:proofErr w:type="spellEnd"/>
      <w:r w:rsidRPr="00892FAB">
        <w:rPr>
          <w:noProof w:val="0"/>
          <w:lang w:val="en-US" w:eastAsia="ru-RU"/>
        </w:rPr>
        <w:t xml:space="preserve">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1DF9C83C" w14:textId="77777777" w:rsidR="00892FAB" w:rsidRPr="00892FAB" w:rsidRDefault="00892FAB" w:rsidP="00892FAB">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proofErr w:type="spellStart"/>
      <w:r w:rsidRPr="00892FAB">
        <w:rPr>
          <w:noProof w:val="0"/>
          <w:lang w:val="en-US" w:eastAsia="ru-RU"/>
        </w:rPr>
        <w:lastRenderedPageBreak/>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cu </w:t>
      </w:r>
      <w:proofErr w:type="spellStart"/>
      <w:r w:rsidRPr="00892FAB">
        <w:rPr>
          <w:noProof w:val="0"/>
          <w:lang w:val="en-US" w:eastAsia="ru-RU"/>
        </w:rPr>
        <w:t>incidenţă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predate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w:t>
      </w:r>
    </w:p>
    <w:p w14:paraId="727D8616" w14:textId="77777777" w:rsidR="00892FAB" w:rsidRPr="00892FAB" w:rsidRDefault="00892FAB">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informaţiei</w:t>
      </w:r>
      <w:proofErr w:type="spellEnd"/>
      <w:r w:rsidRPr="00892FAB">
        <w:rPr>
          <w:noProof w:val="0"/>
          <w:lang w:val="en-US" w:eastAsia="ru-RU"/>
        </w:rPr>
        <w:t xml:space="preserve"> indicate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548DE91C" w14:textId="77777777" w:rsidR="00892FAB" w:rsidRPr="00892FAB" w:rsidRDefault="00892FAB">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 xml:space="preserve">14.1.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realiza</w:t>
      </w:r>
      <w:proofErr w:type="spellEnd"/>
      <w:r w:rsidRPr="00892FAB">
        <w:rPr>
          <w:noProof w:val="0"/>
          <w:lang w:val="en-US" w:eastAsia="ru-RU"/>
        </w:rPr>
        <w:t xml:space="preserve"> cu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al </w:t>
      </w:r>
      <w:proofErr w:type="spellStart"/>
      <w:r w:rsidRPr="00892FAB">
        <w:rPr>
          <w:noProof w:val="0"/>
          <w:lang w:val="en-US" w:eastAsia="ru-RU"/>
        </w:rPr>
        <w:t>Părţilor</w:t>
      </w:r>
      <w:proofErr w:type="spellEnd"/>
      <w:r w:rsidRPr="00892FAB">
        <w:rPr>
          <w:noProof w:val="0"/>
          <w:lang w:val="en-US" w:eastAsia="ru-RU"/>
        </w:rPr>
        <w:t>.</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refuz</w:t>
      </w:r>
      <w:proofErr w:type="spellEnd"/>
      <w:r w:rsidRPr="00892FAB">
        <w:rPr>
          <w:noProof w:val="0"/>
          <w:lang w:val="en-US" w:eastAsia="ru-RU"/>
        </w:rPr>
        <w:t xml:space="preserve"> al </w:t>
      </w:r>
      <w:proofErr w:type="spellStart"/>
      <w:r w:rsidRPr="00892FAB">
        <w:rPr>
          <w:noProof w:val="0"/>
          <w:lang w:val="en-US" w:eastAsia="ru-RU"/>
        </w:rPr>
        <w:t>Prestatorului</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352780A8"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nesatisfacerea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pretenţiilor</w:t>
      </w:r>
      <w:proofErr w:type="spellEnd"/>
      <w:r w:rsidRPr="00892FAB">
        <w:rPr>
          <w:noProof w:val="0"/>
          <w:lang w:val="en-US" w:eastAsia="ru-RU"/>
        </w:rPr>
        <w:t xml:space="preserve"> </w:t>
      </w:r>
      <w:proofErr w:type="spellStart"/>
      <w:r w:rsidRPr="00892FAB">
        <w:rPr>
          <w:noProof w:val="0"/>
          <w:lang w:val="en-US" w:eastAsia="ru-RU"/>
        </w:rPr>
        <w:t>înaintate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w:t>
      </w:r>
    </w:p>
    <w:p w14:paraId="469362F9"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1F48C0DA" w14:textId="77777777" w:rsidR="00892FAB" w:rsidRPr="00892FAB" w:rsidRDefault="00892FAB">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necesită</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51B3D9E" w14:textId="77777777" w:rsidR="00892FAB" w:rsidRPr="00892FAB" w:rsidRDefault="00892FAB">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avînd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117A8BF" w14:textId="77777777" w:rsidR="00892FAB" w:rsidRPr="00892FAB" w:rsidRDefault="00892FAB" w:rsidP="00892FAB">
      <w:pPr>
        <w:jc w:val="both"/>
        <w:rPr>
          <w:noProof w:val="0"/>
          <w:lang w:val="en-US" w:eastAsia="ru-RU"/>
        </w:rPr>
      </w:pPr>
      <w:r w:rsidRPr="00892FAB">
        <w:rPr>
          <w:noProof w:val="0"/>
          <w:lang w:val="en-US" w:eastAsia="ru-RU"/>
        </w:rPr>
        <w:t xml:space="preserve">14.3.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iniţiatoare</w:t>
      </w:r>
      <w:proofErr w:type="spellEnd"/>
      <w:r w:rsidRPr="00892FAB">
        <w:rPr>
          <w:noProof w:val="0"/>
          <w:lang w:val="en-US" w:eastAsia="ru-RU"/>
        </w:rPr>
        <w:t xml:space="preserve"> 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intenţiile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scrisoare</w:t>
      </w:r>
      <w:proofErr w:type="spellEnd"/>
      <w:r w:rsidRPr="00892FAB">
        <w:rPr>
          <w:noProof w:val="0"/>
          <w:lang w:val="en-US" w:eastAsia="ru-RU"/>
        </w:rPr>
        <w:t xml:space="preserve"> </w:t>
      </w:r>
      <w:proofErr w:type="spellStart"/>
      <w:r w:rsidRPr="00892FAB">
        <w:rPr>
          <w:noProof w:val="0"/>
          <w:lang w:val="en-US" w:eastAsia="ru-RU"/>
        </w:rPr>
        <w:t>motivată</w:t>
      </w:r>
      <w:proofErr w:type="spellEnd"/>
      <w:r w:rsidRPr="00892FAB">
        <w:rPr>
          <w:noProof w:val="0"/>
          <w:lang w:val="en-US" w:eastAsia="ru-RU"/>
        </w:rPr>
        <w:t>.</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înştiinţată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termen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încetat</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Reclamaţiile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sunt </w:t>
      </w:r>
      <w:proofErr w:type="spellStart"/>
      <w:r w:rsidRPr="00892FAB">
        <w:rPr>
          <w:noProof w:val="0"/>
          <w:lang w:val="en-US" w:eastAsia="ru-RU"/>
        </w:rPr>
        <w:t>înaintate</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recepţionării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recepționării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act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cu </w:t>
      </w:r>
      <w:proofErr w:type="spellStart"/>
      <w:r w:rsidRPr="00892FAB">
        <w:rPr>
          <w:noProof w:val="0"/>
          <w:lang w:val="en-US" w:eastAsia="ru-RU"/>
        </w:rPr>
        <w:t>reprezentantul</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proofErr w:type="spellStart"/>
      <w:r w:rsidRPr="00892FAB">
        <w:rPr>
          <w:noProof w:val="0"/>
          <w:lang w:val="en-US" w:eastAsia="ru-RU"/>
        </w:rPr>
        <w:t>Prestatorul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despăgubească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w:t>
      </w:r>
    </w:p>
    <w:p w14:paraId="4E20EBCB" w14:textId="77777777" w:rsidR="00892FAB" w:rsidRPr="00892FAB" w:rsidRDefault="00892FAB" w:rsidP="00892FAB">
      <w:pPr>
        <w:jc w:val="both"/>
        <w:rPr>
          <w:noProof w:val="0"/>
          <w:lang w:val="en-US" w:eastAsia="ru-RU"/>
        </w:rPr>
      </w:pPr>
      <w:r w:rsidRPr="00892FAB">
        <w:rPr>
          <w:noProof w:val="0"/>
          <w:lang w:val="en-US" w:eastAsia="ru-RU"/>
        </w:rPr>
        <w:t xml:space="preserve">a) </w:t>
      </w:r>
      <w:proofErr w:type="spellStart"/>
      <w:r w:rsidRPr="00892FAB">
        <w:rPr>
          <w:noProof w:val="0"/>
          <w:lang w:val="en-US" w:eastAsia="ru-RU"/>
        </w:rPr>
        <w:t>reclamaţii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acţiuni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justiţie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de </w:t>
      </w:r>
      <w:proofErr w:type="spellStart"/>
      <w:r w:rsidRPr="00892FAB">
        <w:rPr>
          <w:noProof w:val="0"/>
          <w:lang w:val="en-US" w:eastAsia="ru-RU"/>
        </w:rPr>
        <w:t>proprietate</w:t>
      </w:r>
      <w:proofErr w:type="spellEnd"/>
      <w:r w:rsidRPr="00892FAB">
        <w:rPr>
          <w:noProof w:val="0"/>
          <w:lang w:val="en-US" w:eastAsia="ru-RU"/>
        </w:rPr>
        <w:t xml:space="preserve"> </w:t>
      </w:r>
      <w:proofErr w:type="spellStart"/>
      <w:r w:rsidRPr="00892FAB">
        <w:rPr>
          <w:noProof w:val="0"/>
          <w:lang w:val="en-US" w:eastAsia="ru-RU"/>
        </w:rPr>
        <w:t>intelectuală</w:t>
      </w:r>
      <w:proofErr w:type="spellEnd"/>
      <w:r w:rsidRPr="00892FAB">
        <w:rPr>
          <w:noProof w:val="0"/>
          <w:lang w:val="en-US" w:eastAsia="ru-RU"/>
        </w:rPr>
        <w:t xml:space="preserve"> (</w:t>
      </w:r>
      <w:proofErr w:type="spellStart"/>
      <w:r w:rsidRPr="00892FAB">
        <w:rPr>
          <w:noProof w:val="0"/>
          <w:lang w:val="en-US" w:eastAsia="ru-RU"/>
        </w:rPr>
        <w:t>brevete</w:t>
      </w:r>
      <w:proofErr w:type="spellEnd"/>
      <w:r w:rsidRPr="00892FAB">
        <w:rPr>
          <w:noProof w:val="0"/>
          <w:lang w:val="en-US" w:eastAsia="ru-RU"/>
        </w:rPr>
        <w:t xml:space="preserve">, </w:t>
      </w:r>
      <w:proofErr w:type="spellStart"/>
      <w:r w:rsidRPr="00892FAB">
        <w:rPr>
          <w:noProof w:val="0"/>
          <w:lang w:val="en-US" w:eastAsia="ru-RU"/>
        </w:rPr>
        <w:t>nume</w:t>
      </w:r>
      <w:proofErr w:type="spellEnd"/>
      <w:r w:rsidRPr="00892FAB">
        <w:rPr>
          <w:noProof w:val="0"/>
          <w:lang w:val="en-US" w:eastAsia="ru-RU"/>
        </w:rPr>
        <w:t xml:space="preserve">, </w:t>
      </w:r>
      <w:proofErr w:type="spellStart"/>
      <w:r w:rsidRPr="00892FAB">
        <w:rPr>
          <w:noProof w:val="0"/>
          <w:lang w:val="en-US" w:eastAsia="ru-RU"/>
        </w:rPr>
        <w:t>mărci</w:t>
      </w:r>
      <w:proofErr w:type="spellEnd"/>
      <w:r w:rsidRPr="00892FAB">
        <w:rPr>
          <w:noProof w:val="0"/>
          <w:lang w:val="en-US" w:eastAsia="ru-RU"/>
        </w:rPr>
        <w:t xml:space="preserve"> </w:t>
      </w:r>
      <w:proofErr w:type="spellStart"/>
      <w:r w:rsidRPr="00892FAB">
        <w:rPr>
          <w:noProof w:val="0"/>
          <w:lang w:val="en-US" w:eastAsia="ru-RU"/>
        </w:rPr>
        <w:t>înregistrate</w:t>
      </w:r>
      <w:proofErr w:type="spellEnd"/>
      <w:r w:rsidRPr="00892FAB">
        <w:rPr>
          <w:noProof w:val="0"/>
          <w:lang w:val="en-US" w:eastAsia="ru-RU"/>
        </w:rPr>
        <w:t xml:space="preserve"> etc.), legate de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instalaţiile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produsele</w:t>
      </w:r>
      <w:proofErr w:type="spellEnd"/>
      <w:r w:rsidRPr="00892FAB">
        <w:rPr>
          <w:noProof w:val="0"/>
          <w:lang w:val="en-US" w:eastAsia="ru-RU"/>
        </w:rPr>
        <w:t xml:space="preserve"> </w:t>
      </w:r>
      <w:proofErr w:type="spellStart"/>
      <w:r w:rsidRPr="00892FAB">
        <w:rPr>
          <w:noProof w:val="0"/>
          <w:lang w:val="en-US" w:eastAsia="ru-RU"/>
        </w:rPr>
        <w:t>achiziţionate</w:t>
      </w:r>
      <w:proofErr w:type="spellEnd"/>
      <w:r w:rsidRPr="00892FAB">
        <w:rPr>
          <w:noProof w:val="0"/>
          <w:lang w:val="en-US" w:eastAsia="ru-RU"/>
        </w:rPr>
        <w:t>;</w:t>
      </w:r>
    </w:p>
    <w:p w14:paraId="6002A705" w14:textId="77777777" w:rsidR="00892FAB" w:rsidRPr="00892FAB" w:rsidRDefault="00892FAB" w:rsidP="00892FAB">
      <w:pPr>
        <w:jc w:val="both"/>
        <w:rPr>
          <w:noProof w:val="0"/>
          <w:lang w:val="en-US" w:eastAsia="ru-RU"/>
        </w:rPr>
      </w:pPr>
      <w:r w:rsidRPr="00892FAB">
        <w:rPr>
          <w:noProof w:val="0"/>
          <w:lang w:val="en-US" w:eastAsia="ru-RU"/>
        </w:rPr>
        <w:t xml:space="preserve">b)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taxe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situaţiei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o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sub </w:t>
      </w:r>
      <w:proofErr w:type="spellStart"/>
      <w:r w:rsidRPr="00892FAB">
        <w:rPr>
          <w:noProof w:val="0"/>
          <w:lang w:val="en-US" w:eastAsia="ru-RU"/>
        </w:rPr>
        <w:t>sechestru</w:t>
      </w:r>
      <w:proofErr w:type="spellEnd"/>
      <w:r w:rsidRPr="00892FAB">
        <w:rPr>
          <w:noProof w:val="0"/>
          <w:lang w:val="en-US" w:eastAsia="ru-RU"/>
        </w:rPr>
        <w:t>;</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 xml:space="preserve">;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7418B68" w14:textId="77777777" w:rsidR="00892FAB" w:rsidRPr="00892FAB" w:rsidRDefault="00892FAB" w:rsidP="00892FAB">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Litigiile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rezulta</w:t>
      </w:r>
      <w:proofErr w:type="spellEnd"/>
      <w:r w:rsidRPr="00892FAB">
        <w:rPr>
          <w:noProof w:val="0"/>
          <w:lang w:val="en-US" w:eastAsia="ru-RU"/>
        </w:rPr>
        <w:t xml:space="preserve"> din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soluţionate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transmise</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instanţa</w:t>
      </w:r>
      <w:proofErr w:type="spellEnd"/>
      <w:r w:rsidRPr="00892FAB">
        <w:rPr>
          <w:noProof w:val="0"/>
          <w:lang w:val="en-US" w:eastAsia="ru-RU"/>
        </w:rPr>
        <w:t xml:space="preserve"> de </w:t>
      </w:r>
      <w:proofErr w:type="spellStart"/>
      <w:r w:rsidRPr="00892FAB">
        <w:rPr>
          <w:noProof w:val="0"/>
          <w:lang w:val="en-US" w:eastAsia="ru-RU"/>
        </w:rPr>
        <w:t>judecată</w:t>
      </w:r>
      <w:proofErr w:type="spellEnd"/>
      <w:r w:rsidRPr="00892FAB">
        <w:rPr>
          <w:noProof w:val="0"/>
          <w:lang w:val="en-US" w:eastAsia="ru-RU"/>
        </w:rPr>
        <w:t xml:space="preserve"> </w:t>
      </w:r>
      <w:proofErr w:type="spellStart"/>
      <w:r w:rsidRPr="00892FAB">
        <w:rPr>
          <w:noProof w:val="0"/>
          <w:lang w:val="en-US" w:eastAsia="ru-RU"/>
        </w:rPr>
        <w:t>competentă</w:t>
      </w:r>
      <w:proofErr w:type="spellEnd"/>
      <w:r w:rsidRPr="00892FAB">
        <w:rPr>
          <w:noProof w:val="0"/>
          <w:lang w:val="en-US" w:eastAsia="ru-RU"/>
        </w:rPr>
        <w:t xml:space="preserve">, conform </w:t>
      </w:r>
      <w:proofErr w:type="spellStart"/>
      <w:r w:rsidRPr="00892FAB">
        <w:rPr>
          <w:noProof w:val="0"/>
          <w:lang w:val="en-US" w:eastAsia="ru-RU"/>
        </w:rPr>
        <w:t>legislaţiei</w:t>
      </w:r>
      <w:proofErr w:type="spellEnd"/>
      <w:r w:rsidRPr="00892FAB">
        <w:rPr>
          <w:noProof w:val="0"/>
          <w:lang w:val="en-US" w:eastAsia="ru-RU"/>
        </w:rPr>
        <w:t xml:space="preserve"> </w:t>
      </w:r>
      <w:proofErr w:type="spellStart"/>
      <w:r w:rsidRPr="00892FAB">
        <w:rPr>
          <w:noProof w:val="0"/>
          <w:lang w:val="en-US" w:eastAsia="ru-RU"/>
        </w:rPr>
        <w:t>Republicii</w:t>
      </w:r>
      <w:proofErr w:type="spellEnd"/>
      <w:r w:rsidRPr="00892FAB">
        <w:rPr>
          <w:noProof w:val="0"/>
          <w:lang w:val="en-US" w:eastAsia="ru-RU"/>
        </w:rPr>
        <w:t xml:space="preserve">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w:t>
      </w:r>
      <w:proofErr w:type="spellStart"/>
      <w:r w:rsidRPr="00892FAB">
        <w:rPr>
          <w:noProof w:val="0"/>
          <w:lang w:val="en-US" w:eastAsia="ru-RU"/>
        </w:rPr>
        <w:t>semnării</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negocierile</w:t>
      </w:r>
      <w:proofErr w:type="spellEnd"/>
      <w:r w:rsidRPr="00892FAB">
        <w:rPr>
          <w:noProof w:val="0"/>
          <w:lang w:val="en-US" w:eastAsia="ru-RU"/>
        </w:rPr>
        <w:t xml:space="preserve"> </w:t>
      </w:r>
      <w:proofErr w:type="spellStart"/>
      <w:r w:rsidRPr="00892FAB">
        <w:rPr>
          <w:noProof w:val="0"/>
          <w:lang w:val="en-US" w:eastAsia="ru-RU"/>
        </w:rPr>
        <w:t>purtate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anterior,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pierd</w:t>
      </w:r>
      <w:proofErr w:type="spellEnd"/>
      <w:r w:rsidRPr="00892FAB">
        <w:rPr>
          <w:noProof w:val="0"/>
          <w:lang w:val="en-US" w:eastAsia="ru-RU"/>
        </w:rPr>
        <w:t xml:space="preserve"> </w:t>
      </w:r>
      <w:proofErr w:type="spellStart"/>
      <w:r w:rsidRPr="00892FAB">
        <w:rPr>
          <w:noProof w:val="0"/>
          <w:lang w:val="en-US" w:eastAsia="ru-RU"/>
        </w:rPr>
        <w:t>valabilitatea</w:t>
      </w:r>
      <w:proofErr w:type="spellEnd"/>
      <w:r w:rsidRPr="00892FAB">
        <w:rPr>
          <w:noProof w:val="0"/>
          <w:lang w:val="en-US" w:eastAsia="ru-RU"/>
        </w:rPr>
        <w:t>.</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lastRenderedPageBreak/>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 xml:space="preserve">19.4. </w:t>
      </w:r>
      <w:proofErr w:type="spellStart"/>
      <w:r w:rsidRPr="00892FAB">
        <w:rPr>
          <w:noProof w:val="0"/>
          <w:lang w:val="en-US" w:eastAsia="ru-RU"/>
        </w:rPr>
        <w:t>Nici</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44B9B6BE" w14:textId="77777777" w:rsidR="00892FAB" w:rsidRPr="00892FAB" w:rsidRDefault="00892FAB" w:rsidP="00892FAB">
      <w:pPr>
        <w:jc w:val="both"/>
        <w:rPr>
          <w:noProof w:val="0"/>
          <w:lang w:val="en-US" w:eastAsia="ru-RU"/>
        </w:rPr>
      </w:pPr>
      <w:r w:rsidRPr="00892FAB">
        <w:rPr>
          <w:noProof w:val="0"/>
          <w:lang w:val="en-US" w:eastAsia="ru-RU"/>
        </w:rPr>
        <w:t xml:space="preserve">19.5.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pPr>
              <w:pStyle w:val="a"/>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pPr>
              <w:pStyle w:val="a"/>
              <w:numPr>
                <w:ilvl w:val="0"/>
                <w:numId w:val="29"/>
              </w:numPr>
              <w:rPr>
                <w:lang w:val="ro-MD"/>
              </w:rPr>
            </w:pPr>
            <w:r w:rsidRPr="00FF430B">
              <w:rPr>
                <w:lang w:val="ro-MD"/>
              </w:rPr>
              <w:t>prin acordul de voinţă al părţilor ;</w:t>
            </w:r>
          </w:p>
          <w:p w14:paraId="12C0102A" w14:textId="77777777" w:rsidR="00325E16" w:rsidRPr="00FF430B" w:rsidRDefault="00325E16">
            <w:pPr>
              <w:pStyle w:val="a"/>
              <w:numPr>
                <w:ilvl w:val="0"/>
                <w:numId w:val="29"/>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pPr>
              <w:pStyle w:val="a"/>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a"/>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0E012C" w14:textId="77777777" w:rsidR="007C15F4" w:rsidRDefault="007C15F4" w:rsidP="00A20ACF">
      <w:r>
        <w:separator/>
      </w:r>
    </w:p>
  </w:endnote>
  <w:endnote w:type="continuationSeparator" w:id="0">
    <w:p w14:paraId="236BEF23" w14:textId="77777777" w:rsidR="007C15F4" w:rsidRDefault="007C15F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AEFF37" w14:textId="77777777" w:rsidR="007C15F4" w:rsidRDefault="007C15F4" w:rsidP="00A20ACF">
      <w:r>
        <w:separator/>
      </w:r>
    </w:p>
  </w:footnote>
  <w:footnote w:type="continuationSeparator" w:id="0">
    <w:p w14:paraId="166C937C" w14:textId="77777777" w:rsidR="007C15F4" w:rsidRDefault="007C15F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31"/>
  </w:num>
  <w:num w:numId="2" w16cid:durableId="414135609">
    <w:abstractNumId w:val="38"/>
  </w:num>
  <w:num w:numId="3" w16cid:durableId="2027292201">
    <w:abstractNumId w:val="27"/>
  </w:num>
  <w:num w:numId="4" w16cid:durableId="2108236595">
    <w:abstractNumId w:val="26"/>
  </w:num>
  <w:num w:numId="5" w16cid:durableId="1158109916">
    <w:abstractNumId w:val="12"/>
  </w:num>
  <w:num w:numId="6" w16cid:durableId="1233197484">
    <w:abstractNumId w:val="15"/>
  </w:num>
  <w:num w:numId="7" w16cid:durableId="494419062">
    <w:abstractNumId w:val="13"/>
  </w:num>
  <w:num w:numId="8" w16cid:durableId="1635285153">
    <w:abstractNumId w:val="7"/>
  </w:num>
  <w:num w:numId="9" w16cid:durableId="1041171787">
    <w:abstractNumId w:val="20"/>
  </w:num>
  <w:num w:numId="10" w16cid:durableId="1705595466">
    <w:abstractNumId w:val="25"/>
  </w:num>
  <w:num w:numId="11" w16cid:durableId="420107131">
    <w:abstractNumId w:val="6"/>
  </w:num>
  <w:num w:numId="12" w16cid:durableId="573055978">
    <w:abstractNumId w:val="23"/>
  </w:num>
  <w:num w:numId="13" w16cid:durableId="1286619272">
    <w:abstractNumId w:val="9"/>
  </w:num>
  <w:num w:numId="14" w16cid:durableId="605575839">
    <w:abstractNumId w:val="35"/>
  </w:num>
  <w:num w:numId="15" w16cid:durableId="928850297">
    <w:abstractNumId w:val="30"/>
  </w:num>
  <w:num w:numId="16" w16cid:durableId="658509592">
    <w:abstractNumId w:val="10"/>
  </w:num>
  <w:num w:numId="17" w16cid:durableId="1452699389">
    <w:abstractNumId w:val="28"/>
  </w:num>
  <w:num w:numId="18" w16cid:durableId="1592541862">
    <w:abstractNumId w:val="17"/>
  </w:num>
  <w:num w:numId="19" w16cid:durableId="372000273">
    <w:abstractNumId w:val="24"/>
  </w:num>
  <w:num w:numId="20" w16cid:durableId="580221322">
    <w:abstractNumId w:val="19"/>
  </w:num>
  <w:num w:numId="21" w16cid:durableId="2054308799">
    <w:abstractNumId w:val="34"/>
  </w:num>
  <w:num w:numId="22" w16cid:durableId="757674645">
    <w:abstractNumId w:val="11"/>
  </w:num>
  <w:num w:numId="23" w16cid:durableId="1526673050">
    <w:abstractNumId w:val="8"/>
  </w:num>
  <w:num w:numId="24" w16cid:durableId="1096053259">
    <w:abstractNumId w:val="18"/>
  </w:num>
  <w:num w:numId="25" w16cid:durableId="2084257426">
    <w:abstractNumId w:val="5"/>
  </w:num>
  <w:num w:numId="26" w16cid:durableId="1030497874">
    <w:abstractNumId w:val="1"/>
  </w:num>
  <w:num w:numId="27" w16cid:durableId="1531187694">
    <w:abstractNumId w:val="32"/>
  </w:num>
  <w:num w:numId="28" w16cid:durableId="1623540681">
    <w:abstractNumId w:val="14"/>
  </w:num>
  <w:num w:numId="29" w16cid:durableId="823621734">
    <w:abstractNumId w:val="36"/>
  </w:num>
  <w:num w:numId="30" w16cid:durableId="1626766214">
    <w:abstractNumId w:val="29"/>
  </w:num>
  <w:num w:numId="31" w16cid:durableId="1207834683">
    <w:abstractNumId w:val="16"/>
  </w:num>
  <w:num w:numId="32" w16cid:durableId="1072697624">
    <w:abstractNumId w:val="21"/>
  </w:num>
  <w:num w:numId="33" w16cid:durableId="496775705">
    <w:abstractNumId w:val="37"/>
  </w:num>
  <w:num w:numId="34" w16cid:durableId="2144150751">
    <w:abstractNumId w:val="22"/>
  </w:num>
  <w:num w:numId="35" w16cid:durableId="1659846624">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22F3"/>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0BCC"/>
    <w:rsid w:val="003A2643"/>
    <w:rsid w:val="003A40C2"/>
    <w:rsid w:val="003A4181"/>
    <w:rsid w:val="003A50BF"/>
    <w:rsid w:val="003A5A35"/>
    <w:rsid w:val="003A6B32"/>
    <w:rsid w:val="003B0085"/>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B72"/>
    <w:rsid w:val="003F0C88"/>
    <w:rsid w:val="003F2E01"/>
    <w:rsid w:val="003F63A0"/>
    <w:rsid w:val="003F6B9C"/>
    <w:rsid w:val="003F6EE2"/>
    <w:rsid w:val="004001DE"/>
    <w:rsid w:val="004014DF"/>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41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5F4"/>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2E13"/>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0FD"/>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3426"/>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971"/>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B6D90"/>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1</Pages>
  <Words>28127</Words>
  <Characters>160327</Characters>
  <Application>Microsoft Office Word</Application>
  <DocSecurity>0</DocSecurity>
  <Lines>1336</Lines>
  <Paragraphs>376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188078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15</cp:revision>
  <cp:lastPrinted>2021-06-01T11:52:00Z</cp:lastPrinted>
  <dcterms:created xsi:type="dcterms:W3CDTF">2026-02-19T08:09:00Z</dcterms:created>
  <dcterms:modified xsi:type="dcterms:W3CDTF">2026-07-16T11:22:00Z</dcterms:modified>
</cp:coreProperties>
</file>