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65598"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77777777" w:rsidR="00113567" w:rsidRDefault="00113567" w:rsidP="00113567">
      <w:pPr>
        <w:spacing w:after="160" w:line="276" w:lineRule="auto"/>
        <w:jc w:val="center"/>
        <w:rPr>
          <w:rFonts w:eastAsia="Calibri"/>
        </w:rPr>
      </w:pPr>
      <w:r>
        <w:rPr>
          <w:rFonts w:eastAsia="Calibri"/>
        </w:rPr>
        <w:t xml:space="preserve">Nr. 06 din 05.03.2026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298FA74E" w:rsidR="00113567" w:rsidRDefault="00113567" w:rsidP="00C80C5D">
            <w:pPr>
              <w:spacing w:line="276" w:lineRule="auto"/>
              <w:jc w:val="center"/>
              <w:rPr>
                <w:rFonts w:eastAsia="Calibri"/>
                <w:b/>
                <w:i/>
              </w:rPr>
            </w:pP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07123122" w:rsidR="00113567" w:rsidRDefault="00113567" w:rsidP="00C80C5D">
            <w:pPr>
              <w:spacing w:line="276" w:lineRule="auto"/>
              <w:jc w:val="center"/>
              <w:rPr>
                <w:rFonts w:eastAsia="Calibri"/>
                <w:b/>
                <w:i/>
              </w:rPr>
            </w:pP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5FF39800" w:rsidR="00113567" w:rsidRDefault="00113567" w:rsidP="00C80C5D">
            <w:pPr>
              <w:spacing w:line="276" w:lineRule="auto"/>
              <w:jc w:val="center"/>
              <w:rPr>
                <w:rFonts w:eastAsia="Calibri"/>
                <w:b/>
                <w:i/>
              </w:rPr>
            </w:pP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0036215E" w14:textId="1F1B301D" w:rsidR="00113567" w:rsidRDefault="00113567" w:rsidP="00C80C5D">
            <w:pPr>
              <w:spacing w:line="276" w:lineRule="auto"/>
              <w:jc w:val="center"/>
              <w:rPr>
                <w:rFonts w:eastAsia="Calibri"/>
                <w:b/>
                <w:i/>
              </w:rPr>
            </w:pP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71118287" w:rsidR="00113567" w:rsidRDefault="00113567" w:rsidP="00C80C5D">
            <w:pPr>
              <w:spacing w:line="276" w:lineRule="auto"/>
              <w:jc w:val="center"/>
              <w:rPr>
                <w:rFonts w:eastAsia="Calibri"/>
                <w:b/>
                <w:i/>
              </w:rPr>
            </w:pPr>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47C96583" w:rsidR="00113567" w:rsidRDefault="00113567" w:rsidP="00C80C5D">
            <w:pPr>
              <w:spacing w:line="276" w:lineRule="auto"/>
              <w:jc w:val="center"/>
              <w:rPr>
                <w:rFonts w:eastAsia="Calibri"/>
                <w:b/>
                <w:i/>
              </w:rPr>
            </w:pPr>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14481ECB" w:rsidR="00113567" w:rsidRDefault="00113567" w:rsidP="00C80C5D">
            <w:pPr>
              <w:spacing w:line="276" w:lineRule="auto"/>
              <w:jc w:val="center"/>
              <w:rPr>
                <w:rFonts w:eastAsia="Calibri"/>
                <w:b/>
                <w:i/>
              </w:rPr>
            </w:pP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14:textId="2DD2212C" w:rsidR="00113567" w:rsidRDefault="00113567" w:rsidP="00C80C5D">
            <w:pPr>
              <w:spacing w:line="276" w:lineRule="auto"/>
              <w:jc w:val="center"/>
              <w:rPr>
                <w:rFonts w:eastAsia="Calibri"/>
                <w:b/>
                <w:i/>
              </w:rPr>
            </w:pP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14F5D23" w:rsidR="00113567" w:rsidRDefault="00113567" w:rsidP="00C80C5D">
            <w:pPr>
              <w:spacing w:line="276" w:lineRule="auto"/>
              <w:jc w:val="center"/>
              <w:rPr>
                <w:rFonts w:eastAsia="Calibri"/>
                <w:b/>
                <w:i/>
              </w:rPr>
            </w:pPr>
          </w:p>
        </w:tc>
      </w:tr>
    </w:tbl>
    <w:p w14:paraId="066F1136" w14:textId="77777777" w:rsidR="00113567" w:rsidRDefault="00113567" w:rsidP="00113567">
      <w:pPr>
        <w:spacing w:before="240" w:after="160" w:line="276" w:lineRule="auto"/>
        <w:ind w:left="1080"/>
        <w:contextualSpacing/>
        <w:jc w:val="both"/>
        <w:rPr>
          <w:rFonts w:eastAsia="Calibri"/>
        </w:rPr>
      </w:pPr>
    </w:p>
    <w:p w14:paraId="36E38826" w14:textId="77777777" w:rsidR="00697074" w:rsidRPr="00697074" w:rsidRDefault="00697074" w:rsidP="00697074">
      <w:pPr>
        <w:spacing w:before="240" w:after="160" w:line="276" w:lineRule="auto"/>
        <w:ind w:left="1080"/>
        <w:contextualSpacing/>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B004D" w14:textId="480574D4" w:rsidR="00113567" w:rsidRDefault="00113567" w:rsidP="00C80C5D">
            <w:pPr>
              <w:shd w:val="clear" w:color="auto" w:fill="FFFFFF" w:themeFill="background1"/>
              <w:spacing w:before="120"/>
              <w:jc w:val="center"/>
              <w:rPr>
                <w:rStyle w:val="aff2"/>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00C4" w14:textId="63EAF6A8"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4CE40D9C"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1787B97F" w:rsidR="00113567" w:rsidRDefault="00113567" w:rsidP="00C80C5D">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764DD" w14:textId="0CB504D9" w:rsidR="00113567" w:rsidRDefault="00113567" w:rsidP="00C80C5D">
            <w:pPr>
              <w:spacing w:line="276" w:lineRule="auto"/>
              <w:jc w:val="center"/>
              <w:rPr>
                <w:rFonts w:eastAsia="Calibri"/>
                <w:b/>
                <w:i/>
                <w:sz w:val="20"/>
                <w:szCs w:val="20"/>
              </w:rPr>
            </w:pPr>
          </w:p>
        </w:tc>
      </w:tr>
      <w:tr w:rsidR="00113567" w14:paraId="45FB8A19"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57673" w14:textId="77777777" w:rsidR="00113567" w:rsidRDefault="00113567" w:rsidP="00C80C5D">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E0B99" w14:textId="0F84935B" w:rsidR="00113567" w:rsidRDefault="00113567" w:rsidP="00C80C5D">
            <w:pPr>
              <w:shd w:val="clear" w:color="auto" w:fill="FFFFFF" w:themeFill="background1"/>
              <w:spacing w:before="120"/>
              <w:jc w:val="center"/>
              <w:rPr>
                <w:rStyle w:val="aff2"/>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2F9CAF" w14:textId="4B622725"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AD6F1" w14:textId="3B807DAD"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34AE93" w14:textId="145FD524" w:rsidR="00113567" w:rsidRDefault="00113567" w:rsidP="00C80C5D">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AB12C3" w14:textId="77777777" w:rsidR="00113567" w:rsidRDefault="00113567" w:rsidP="00C80C5D">
            <w:pPr>
              <w:spacing w:line="276" w:lineRule="auto"/>
              <w:jc w:val="center"/>
              <w:rPr>
                <w:rFonts w:eastAsia="Calibri"/>
                <w:b/>
                <w:i/>
                <w:sz w:val="20"/>
                <w:szCs w:val="20"/>
                <w:lang w:eastAsia="ru-RU"/>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6C15C686" w:rsidR="00113567" w:rsidRDefault="00113567" w:rsidP="00C80C5D">
            <w:pPr>
              <w:spacing w:line="276" w:lineRule="auto"/>
              <w:jc w:val="center"/>
              <w:rPr>
                <w:rFonts w:eastAsia="Calibri"/>
                <w:b/>
                <w:i/>
                <w:sz w:val="20"/>
                <w:szCs w:val="20"/>
                <w:lang w:eastAsia="ru-RU"/>
              </w:rPr>
            </w:pPr>
          </w:p>
        </w:tc>
      </w:tr>
    </w:tbl>
    <w:p w14:paraId="6E11AB3F" w14:textId="77777777" w:rsidR="00697074" w:rsidRDefault="00697074" w:rsidP="00697074">
      <w:pPr>
        <w:spacing w:before="240" w:after="160" w:line="276" w:lineRule="auto"/>
        <w:ind w:left="1080"/>
        <w:rPr>
          <w:rFonts w:eastAsia="Calibri"/>
          <w:b/>
        </w:rPr>
      </w:pPr>
    </w:p>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14:textId="77777777" w:rsidR="00697074" w:rsidRDefault="00113567" w:rsidP="00C80C5D">
            <w:pPr>
              <w:spacing w:line="276" w:lineRule="auto"/>
              <w:contextualSpacing/>
              <w:jc w:val="both"/>
              <w:rPr>
                <w:rFonts w:eastAsia="Calibri"/>
              </w:rPr>
            </w:pPr>
            <w:r w:rsidRPr="00697074">
              <w:rPr>
                <w:rFonts w:eastAsia="Calibri"/>
              </w:rPr>
              <w:t xml:space="preserve">Nu </w:t>
            </w:r>
            <w:r w:rsidR="00697074" w:rsidRPr="00697074">
              <w:rPr>
                <w:rFonts w:eastAsia="Calibri"/>
              </w:rPr>
              <w:t xml:space="preserve"> </w:t>
            </w:r>
            <w:r w:rsidR="00697074">
              <w:rPr>
                <w:rFonts w:eastAsia="Calibri"/>
              </w:rPr>
              <w:t>□</w:t>
            </w:r>
          </w:p>
          <w:p w14:paraId="792F312E" w14:textId="62DB954D"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14:textId="77777777" w:rsidR="00697074" w:rsidRDefault="00697074" w:rsidP="00697074">
            <w:pPr>
              <w:spacing w:line="276" w:lineRule="auto"/>
              <w:contextualSpacing/>
              <w:jc w:val="both"/>
              <w:rPr>
                <w:rFonts w:eastAsia="Calibri"/>
              </w:rPr>
            </w:pPr>
            <w:r w:rsidRPr="00697074">
              <w:rPr>
                <w:rFonts w:eastAsia="Calibri"/>
              </w:rPr>
              <w:t xml:space="preserve">Nu  </w:t>
            </w:r>
            <w:r>
              <w:rPr>
                <w:rFonts w:eastAsia="Calibri"/>
              </w:rPr>
              <w:t>□</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3353FC28" w14:textId="77777777" w:rsidR="00113567" w:rsidRDefault="00113567" w:rsidP="00BE5F66">
      <w:pPr>
        <w:numPr>
          <w:ilvl w:val="0"/>
          <w:numId w:val="1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7A295590" w:rsidR="00113567" w:rsidRDefault="00113567" w:rsidP="00C80C5D">
            <w:pPr>
              <w:spacing w:line="276" w:lineRule="auto"/>
              <w:contextualSpacing/>
              <w:jc w:val="center"/>
              <w:rPr>
                <w:rFonts w:eastAsia="Calibri"/>
              </w:rPr>
            </w:pP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352C1E78" w:rsidR="00113567" w:rsidRPr="005A1ED2" w:rsidRDefault="00113567" w:rsidP="00C80C5D">
            <w:pPr>
              <w:spacing w:line="276" w:lineRule="auto"/>
              <w:contextualSpacing/>
              <w:jc w:val="center"/>
              <w:rPr>
                <w:rFonts w:eastAsia="Calibri"/>
                <w:b/>
                <w:i/>
                <w:u w:val="single"/>
              </w:rPr>
            </w:pPr>
            <w:r w:rsidRPr="00697074">
              <w:rPr>
                <w:rFonts w:eastAsia="Calibri"/>
              </w:rPr>
              <w:t>Sistem dinamic de achiziție</w:t>
            </w:r>
            <w:r w:rsidRPr="00697074">
              <w:rPr>
                <w:rFonts w:eastAsia="Calibri"/>
                <w:b/>
                <w:i/>
              </w:rPr>
              <w:t xml:space="preserve"> </w:t>
            </w:r>
            <w:r w:rsidR="00697074">
              <w:rPr>
                <w:rFonts w:eastAsia="Calibri"/>
              </w:rPr>
              <w:t>□</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14:textId="6EEE1BB2" w:rsidR="00113567" w:rsidRPr="005A1ED2" w:rsidRDefault="00113567" w:rsidP="00C80C5D">
            <w:pPr>
              <w:spacing w:line="276" w:lineRule="auto"/>
              <w:jc w:val="center"/>
              <w:rPr>
                <w:rFonts w:eastAsia="Calibri"/>
                <w:b/>
                <w:i/>
              </w:rPr>
            </w:pPr>
            <w:r w:rsidRPr="00697074">
              <w:rPr>
                <w:rFonts w:eastAsia="Calibri"/>
              </w:rPr>
              <w:t>Nu</w:t>
            </w:r>
            <w:r w:rsidRPr="005A1ED2">
              <w:rPr>
                <w:rFonts w:eastAsia="Calibri"/>
                <w:b/>
                <w:i/>
              </w:rPr>
              <w:t xml:space="preserve"> </w:t>
            </w:r>
            <w:r w:rsidR="00697074">
              <w:rPr>
                <w:rFonts w:eastAsia="Calibri"/>
              </w:rPr>
              <w:t>□</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3"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77777777" w:rsidR="00615E49" w:rsidRPr="00113567"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Default="000E4D7D" w:rsidP="00615E49">
      <w:pPr>
        <w:spacing w:after="160" w:line="276" w:lineRule="auto"/>
        <w:rPr>
          <w:rFonts w:ascii="Calibri" w:eastAsia="Calibri" w:hAnsi="Calibri"/>
          <w:noProof w:val="0"/>
          <w:sz w:val="22"/>
          <w:szCs w:val="22"/>
          <w:lang w:val="ro-MD"/>
        </w:rPr>
      </w:pPr>
    </w:p>
    <w:p w14:paraId="3FA973A0" w14:textId="77777777" w:rsidR="00697074" w:rsidRDefault="00697074" w:rsidP="00615E49">
      <w:pPr>
        <w:spacing w:after="160" w:line="276" w:lineRule="auto"/>
        <w:rPr>
          <w:rFonts w:ascii="Calibri" w:eastAsia="Calibri" w:hAnsi="Calibri"/>
          <w:noProof w:val="0"/>
          <w:sz w:val="22"/>
          <w:szCs w:val="22"/>
          <w:lang w:val="ro-MD"/>
        </w:rPr>
      </w:pPr>
    </w:p>
    <w:p w14:paraId="62C5939F" w14:textId="77777777" w:rsidR="00697074" w:rsidRDefault="00697074" w:rsidP="00615E49">
      <w:pPr>
        <w:spacing w:after="160" w:line="276" w:lineRule="auto"/>
        <w:rPr>
          <w:rFonts w:ascii="Calibri" w:eastAsia="Calibri" w:hAnsi="Calibri"/>
          <w:noProof w:val="0"/>
          <w:sz w:val="22"/>
          <w:szCs w:val="22"/>
          <w:lang w:val="ro-MD"/>
        </w:rPr>
      </w:pPr>
    </w:p>
    <w:p w14:paraId="50BD1413" w14:textId="77777777" w:rsidR="00697074" w:rsidRDefault="00697074" w:rsidP="00615E49">
      <w:pPr>
        <w:spacing w:after="160" w:line="276" w:lineRule="auto"/>
        <w:rPr>
          <w:rFonts w:ascii="Calibri" w:eastAsia="Calibri" w:hAnsi="Calibri"/>
          <w:noProof w:val="0"/>
          <w:sz w:val="22"/>
          <w:szCs w:val="22"/>
          <w:lang w:val="ro-MD"/>
        </w:rPr>
      </w:pPr>
    </w:p>
    <w:p w14:paraId="00B80A87" w14:textId="77777777" w:rsidR="00697074" w:rsidRDefault="00697074" w:rsidP="00615E49">
      <w:pPr>
        <w:spacing w:after="160" w:line="276" w:lineRule="auto"/>
        <w:rPr>
          <w:rFonts w:ascii="Calibri" w:eastAsia="Calibri" w:hAnsi="Calibri"/>
          <w:noProof w:val="0"/>
          <w:sz w:val="22"/>
          <w:szCs w:val="22"/>
          <w:lang w:val="ro-MD"/>
        </w:rPr>
      </w:pPr>
    </w:p>
    <w:p w14:paraId="2F78868E" w14:textId="77777777" w:rsidR="00697074" w:rsidRDefault="00697074" w:rsidP="00615E49">
      <w:pPr>
        <w:spacing w:after="160" w:line="276" w:lineRule="auto"/>
        <w:rPr>
          <w:rFonts w:ascii="Calibri" w:eastAsia="Calibri" w:hAnsi="Calibri"/>
          <w:noProof w:val="0"/>
          <w:sz w:val="22"/>
          <w:szCs w:val="22"/>
          <w:lang w:val="ro-MD"/>
        </w:rPr>
      </w:pPr>
    </w:p>
    <w:p w14:paraId="3DCEC131" w14:textId="77777777" w:rsidR="00697074" w:rsidRDefault="00697074" w:rsidP="00615E49">
      <w:pPr>
        <w:spacing w:after="160" w:line="276" w:lineRule="auto"/>
        <w:rPr>
          <w:rFonts w:ascii="Calibri" w:eastAsia="Calibri" w:hAnsi="Calibri"/>
          <w:noProof w:val="0"/>
          <w:sz w:val="22"/>
          <w:szCs w:val="22"/>
          <w:lang w:val="ro-MD"/>
        </w:rPr>
      </w:pPr>
    </w:p>
    <w:p w14:paraId="3FD63E58" w14:textId="77777777" w:rsidR="00697074" w:rsidRDefault="00697074" w:rsidP="00615E49">
      <w:pPr>
        <w:spacing w:after="160" w:line="276" w:lineRule="auto"/>
        <w:rPr>
          <w:rFonts w:ascii="Calibri" w:eastAsia="Calibri" w:hAnsi="Calibri"/>
          <w:noProof w:val="0"/>
          <w:sz w:val="22"/>
          <w:szCs w:val="22"/>
          <w:lang w:val="ro-MD"/>
        </w:rPr>
      </w:pPr>
    </w:p>
    <w:p w14:paraId="19228758" w14:textId="77777777" w:rsidR="00697074" w:rsidRPr="00FF430B" w:rsidRDefault="00697074"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40277567" w14:textId="77777777" w:rsidR="007F7B5F" w:rsidRDefault="007F7B5F" w:rsidP="007F7B5F">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4CFCF6D" w14:textId="77777777" w:rsidR="007F7B5F" w:rsidRDefault="007F7B5F" w:rsidP="007F7B5F">
      <w:pPr>
        <w:rPr>
          <w:sz w:val="20"/>
          <w:szCs w:val="20"/>
          <w:lang w:eastAsia="ru-RU"/>
        </w:rPr>
      </w:pPr>
    </w:p>
    <w:p w14:paraId="73556EB9" w14:textId="77777777" w:rsidR="007F7B5F" w:rsidRDefault="007F7B5F" w:rsidP="007F7B5F">
      <w:pPr>
        <w:shd w:val="clear" w:color="auto" w:fill="FFFFFF" w:themeFill="background1"/>
        <w:ind w:left="241" w:hangingChars="100" w:hanging="241"/>
        <w:jc w:val="center"/>
        <w:rPr>
          <w:b/>
          <w:u w:val="single"/>
          <w:lang w:eastAsia="ru-RU"/>
        </w:rPr>
      </w:pPr>
      <w:r>
        <w:rPr>
          <w:b/>
          <w:lang w:eastAsia="ru-RU"/>
        </w:rPr>
        <w:t>privind achiziționarea</w:t>
      </w:r>
      <w:r>
        <w:rPr>
          <w:b/>
          <w:lang w:val="en-GB" w:eastAsia="ru-RU"/>
        </w:rPr>
        <w:t>:</w:t>
      </w:r>
      <w:r>
        <w:rPr>
          <w:b/>
          <w:lang w:eastAsia="ru-RU"/>
        </w:rPr>
        <w:t xml:space="preserve"> </w:t>
      </w:r>
      <w:r w:rsidRPr="00F07DC5">
        <w:rPr>
          <w:b/>
          <w:i/>
          <w:color w:val="FF0000"/>
          <w:u w:val="single"/>
          <w:lang w:eastAsia="ru-RU"/>
        </w:rPr>
        <w:t>Lucrărilor de reparație curentă și întreținere a drumurilor /plombare cu beton asfaltic/ a străzilor: I.L.Caragiale, M-t. Marinescu, I.Gagarin, Victoriei, A.Donici și I.A.Teodorovici din  or. Leova</w:t>
      </w:r>
      <w:r>
        <w:rPr>
          <w:b/>
          <w:i/>
          <w:color w:val="FF0000"/>
          <w:u w:val="single"/>
          <w:lang w:eastAsia="ru-RU"/>
        </w:rPr>
        <w:t xml:space="preserve"> /REPETAT/</w:t>
      </w:r>
      <w:r w:rsidRPr="00B74EB4">
        <w:rPr>
          <w:b/>
          <w:i/>
          <w:color w:val="FF0000"/>
          <w:u w:val="single"/>
          <w:lang w:eastAsia="ru-RU"/>
        </w:rPr>
        <w:t>.</w:t>
      </w:r>
    </w:p>
    <w:p w14:paraId="2F859F27" w14:textId="77777777" w:rsidR="007F7B5F" w:rsidRDefault="007F7B5F" w:rsidP="007F7B5F">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u w:val="single"/>
          <w:lang w:eastAsia="ru-RU"/>
        </w:rPr>
        <w:t>Cererea Ofertelor de Prețuri._____</w:t>
      </w:r>
      <w:r>
        <w:rPr>
          <w:b/>
          <w:lang w:eastAsia="ru-RU"/>
        </w:rPr>
        <w:br/>
      </w:r>
      <w:r>
        <w:rPr>
          <w:sz w:val="20"/>
          <w:lang w:eastAsia="ru-RU"/>
        </w:rPr>
        <w:t xml:space="preserve">                                                                          </w:t>
      </w:r>
      <w:r>
        <w:rPr>
          <w:b/>
          <w:i/>
          <w:sz w:val="20"/>
          <w:vertAlign w:val="superscript"/>
          <w:lang w:eastAsia="ru-RU"/>
        </w:rPr>
        <w:t>(tipul procedurii de achiziție)</w:t>
      </w:r>
    </w:p>
    <w:p w14:paraId="34375D08" w14:textId="77777777" w:rsidR="007F7B5F" w:rsidRDefault="007F7B5F" w:rsidP="007F7B5F">
      <w:pPr>
        <w:tabs>
          <w:tab w:val="left" w:pos="284"/>
          <w:tab w:val="right" w:pos="9531"/>
        </w:tabs>
        <w:spacing w:before="120"/>
        <w:jc w:val="both"/>
        <w:rPr>
          <w:b/>
        </w:rPr>
      </w:pPr>
      <w:r>
        <w:rPr>
          <w:b/>
        </w:rPr>
        <w:t xml:space="preserve">*Procedura a fost inclusă în planul de achiziții publice a autorității contractante (Da/Nu): </w:t>
      </w:r>
      <w:r>
        <w:rPr>
          <w:b/>
          <w:u w:val="single"/>
        </w:rPr>
        <w:t>DA.</w:t>
      </w:r>
    </w:p>
    <w:p w14:paraId="4AF8C8C8" w14:textId="77777777" w:rsidR="007F7B5F" w:rsidRDefault="007F7B5F" w:rsidP="007F7B5F">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453B886F" w14:textId="77777777" w:rsidR="007F7B5F" w:rsidRDefault="007F7B5F" w:rsidP="007F7B5F">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Cs/>
          <w:u w:val="single"/>
          <w:lang w:eastAsia="ru-RU"/>
        </w:rPr>
        <w:t>Primăria or.Leova.</w:t>
      </w:r>
    </w:p>
    <w:p w14:paraId="17EDD3C2" w14:textId="77777777" w:rsidR="007F7B5F" w:rsidRDefault="007F7B5F" w:rsidP="007F7B5F">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Cs/>
          <w:shd w:val="clear" w:color="auto" w:fill="FFFFFF" w:themeFill="background1"/>
          <w:lang w:eastAsia="ru-RU"/>
        </w:rPr>
        <w:t>1007601004135.</w:t>
      </w:r>
    </w:p>
    <w:p w14:paraId="19E16D41" w14:textId="77777777" w:rsidR="007F7B5F" w:rsidRDefault="007F7B5F" w:rsidP="007F7B5F">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14:paraId="78291DCB" w14:textId="77777777" w:rsidR="007F7B5F" w:rsidRDefault="007F7B5F" w:rsidP="007F7B5F">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067737212/026322206.</w:t>
      </w:r>
    </w:p>
    <w:p w14:paraId="5C68E403" w14:textId="77777777" w:rsidR="007F7B5F" w:rsidRDefault="007F7B5F" w:rsidP="007F7B5F">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3F003D41" w14:textId="77777777" w:rsidR="007F7B5F" w:rsidRDefault="007F7B5F" w:rsidP="007F7B5F">
      <w:pPr>
        <w:numPr>
          <w:ilvl w:val="0"/>
          <w:numId w:val="1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073AAB40" w14:textId="77777777" w:rsidR="007F7B5F" w:rsidRPr="001167BE" w:rsidRDefault="007F7B5F" w:rsidP="007F7B5F">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70C87869" w14:textId="77777777" w:rsidR="007F7B5F" w:rsidRDefault="007F7B5F" w:rsidP="007F7B5F">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55C03CE5" w14:textId="77777777" w:rsidR="007F7B5F" w:rsidRDefault="007F7B5F" w:rsidP="007F7B5F">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7F7B5F" w14:paraId="104A02C4" w14:textId="77777777" w:rsidTr="00E37AD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ECF4A2"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F71C3B7"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A6E2DA7"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DA4857"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16284A"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14944C"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89F35C" w14:textId="77777777" w:rsidR="007F7B5F" w:rsidRDefault="007F7B5F" w:rsidP="00E37AD7">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7F7B5F" w14:paraId="56569937" w14:textId="77777777" w:rsidTr="00E37AD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58D3BA" w14:textId="77777777" w:rsidR="007F7B5F" w:rsidRDefault="007F7B5F" w:rsidP="00E37AD7">
            <w:pPr>
              <w:shd w:val="clear" w:color="auto" w:fill="FFFFFF" w:themeFill="background1"/>
              <w:jc w:val="center"/>
              <w:rPr>
                <w:b/>
                <w:sz w:val="20"/>
                <w:szCs w:val="20"/>
                <w:lang w:eastAsia="ru-RU"/>
              </w:rPr>
            </w:pPr>
          </w:p>
          <w:p w14:paraId="24BF34BA" w14:textId="77777777" w:rsidR="007F7B5F" w:rsidRPr="00BC363B" w:rsidRDefault="007F7B5F" w:rsidP="00E37AD7">
            <w:pPr>
              <w:shd w:val="clear" w:color="auto" w:fill="FFFFFF" w:themeFill="background1"/>
              <w:spacing w:before="120"/>
              <w:jc w:val="center"/>
              <w:rPr>
                <w:sz w:val="20"/>
                <w:szCs w:val="20"/>
                <w:lang w:eastAsia="ru-RU"/>
              </w:rPr>
            </w:pPr>
            <w:r>
              <w:rPr>
                <w:b/>
                <w:sz w:val="20"/>
                <w:szCs w:val="20"/>
                <w:lang w:eastAsia="ru-RU"/>
              </w:rPr>
              <w:t>Lotul nr. 1:</w:t>
            </w:r>
            <w:r>
              <w:rPr>
                <w:rFonts w:eastAsia="Calibri"/>
                <w:b/>
                <w:i/>
                <w:sz w:val="22"/>
                <w:szCs w:val="22"/>
              </w:rPr>
              <w:t xml:space="preserve"> </w:t>
            </w:r>
            <w:r w:rsidRPr="00F07DC5">
              <w:rPr>
                <w:b/>
                <w:i/>
                <w:color w:val="FF0000"/>
                <w:u w:val="single"/>
                <w:lang w:eastAsia="ru-RU"/>
              </w:rPr>
              <w:t>Lucrări de reparație curentă și întreținere a drumurilor /plombare cu beton asfaltic/ a străzilor: I.L.Caragiale, M-t. Marinescu, I.Gagarin, Victoriei, A.Donici și I.A.Teodorovici din  or. Leova</w:t>
            </w:r>
            <w:r>
              <w:rPr>
                <w:b/>
                <w:i/>
                <w:color w:val="FF0000"/>
                <w:u w:val="single"/>
                <w:lang w:eastAsia="ru-RU"/>
              </w:rPr>
              <w:t xml:space="preserve"> /REPETAT/</w:t>
            </w:r>
            <w:r w:rsidRPr="00B74EB4">
              <w:rPr>
                <w:b/>
                <w:i/>
                <w:color w:val="FF0000"/>
                <w:u w:val="single"/>
                <w:lang w:eastAsia="ru-RU"/>
              </w:rPr>
              <w:t>.</w:t>
            </w:r>
          </w:p>
        </w:tc>
      </w:tr>
      <w:tr w:rsidR="007F7B5F" w14:paraId="6B5C03D0" w14:textId="77777777" w:rsidTr="00E37AD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40B510" w14:textId="77777777" w:rsidR="007F7B5F" w:rsidRDefault="007F7B5F" w:rsidP="00E37AD7">
            <w:pPr>
              <w:shd w:val="clear" w:color="auto" w:fill="FFFFFF" w:themeFill="background1"/>
              <w:spacing w:before="120"/>
              <w:jc w:val="center"/>
              <w:rPr>
                <w:sz w:val="20"/>
                <w:szCs w:val="20"/>
                <w:lang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46EF7BB" w14:textId="77777777" w:rsidR="007F7B5F" w:rsidRDefault="007F7B5F" w:rsidP="00E37AD7">
            <w:pPr>
              <w:shd w:val="clear" w:color="auto" w:fill="FFFFFF" w:themeFill="background1"/>
              <w:spacing w:before="120"/>
              <w:jc w:val="center"/>
              <w:rPr>
                <w:sz w:val="20"/>
                <w:szCs w:val="20"/>
                <w:lang w:eastAsia="ru-RU"/>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6022C7BA" w14:textId="77777777" w:rsidR="007F7B5F" w:rsidRPr="00771C34" w:rsidRDefault="007F7B5F" w:rsidP="00E37AD7">
            <w:pPr>
              <w:shd w:val="clear" w:color="auto" w:fill="FFFFFF" w:themeFill="background1"/>
              <w:jc w:val="center"/>
              <w:rPr>
                <w:i/>
                <w:sz w:val="20"/>
                <w:szCs w:val="20"/>
                <w:lang w:eastAsia="ru-RU"/>
              </w:rPr>
            </w:pPr>
            <w:r w:rsidRPr="00771C34">
              <w:rPr>
                <w:b/>
                <w:i/>
                <w:sz w:val="20"/>
                <w:szCs w:val="20"/>
                <w:lang w:eastAsia="ru-RU"/>
              </w:rPr>
              <w:t>Lucrări de reparație curentă și întreținere a drumurilor /plombare cu beton asfaltic/ a străzilor: I.L.Caragiale, M-t. Marinescu, I.Gagarin, Victoriei, A.Donici și I.A.Teodorovici din  or. Leova</w:t>
            </w:r>
            <w:r>
              <w:rPr>
                <w:b/>
                <w:i/>
                <w:sz w:val="20"/>
                <w:szCs w:val="20"/>
                <w:lang w:eastAsia="ru-RU"/>
              </w:rPr>
              <w:t xml:space="preserve"> /REPETAT/</w:t>
            </w:r>
            <w:r w:rsidRPr="00771C34">
              <w:rPr>
                <w:b/>
                <w:i/>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552215" w14:textId="77777777" w:rsidR="007F7B5F" w:rsidRDefault="007F7B5F" w:rsidP="00E37AD7">
            <w:pPr>
              <w:shd w:val="clear" w:color="auto" w:fill="FFFFFF" w:themeFill="background1"/>
              <w:spacing w:before="120"/>
              <w:jc w:val="center"/>
              <w:rPr>
                <w:sz w:val="20"/>
                <w:szCs w:val="20"/>
                <w:lang w:eastAsia="ru-RU"/>
              </w:rPr>
            </w:pPr>
            <w:r>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094E9B" w14:textId="77777777" w:rsidR="007F7B5F" w:rsidRDefault="007F7B5F" w:rsidP="00E37AD7">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195505" w14:textId="77777777" w:rsidR="007F7B5F" w:rsidRDefault="007F7B5F" w:rsidP="00E37AD7">
            <w:pPr>
              <w:shd w:val="clear" w:color="auto" w:fill="FFFFFF" w:themeFill="background1"/>
              <w:spacing w:before="120"/>
              <w:jc w:val="center"/>
              <w:rPr>
                <w:sz w:val="20"/>
                <w:szCs w:val="20"/>
                <w:lang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DF69F2" w14:textId="77777777" w:rsidR="007F7B5F" w:rsidRPr="00A02DAC" w:rsidRDefault="007F7B5F" w:rsidP="00E37AD7">
            <w:pPr>
              <w:shd w:val="clear" w:color="auto" w:fill="FFFFFF" w:themeFill="background1"/>
              <w:spacing w:before="120"/>
              <w:jc w:val="right"/>
              <w:rPr>
                <w:color w:val="FF0000"/>
                <w:sz w:val="20"/>
                <w:szCs w:val="20"/>
                <w:lang w:eastAsia="ru-RU"/>
              </w:rPr>
            </w:pPr>
          </w:p>
          <w:p w14:paraId="75F04D8A" w14:textId="77777777" w:rsidR="007F7B5F" w:rsidRPr="00A02DAC" w:rsidRDefault="007F7B5F" w:rsidP="00E37AD7">
            <w:pPr>
              <w:shd w:val="clear" w:color="auto" w:fill="FFFFFF" w:themeFill="background1"/>
              <w:spacing w:before="120"/>
              <w:jc w:val="center"/>
              <w:rPr>
                <w:b/>
                <w:i/>
                <w:color w:val="FF0000"/>
                <w:sz w:val="20"/>
                <w:szCs w:val="20"/>
                <w:lang w:eastAsia="ru-RU"/>
              </w:rPr>
            </w:pPr>
          </w:p>
          <w:p w14:paraId="1EDBA52A" w14:textId="77777777" w:rsidR="007F7B5F" w:rsidRPr="00A02DAC" w:rsidRDefault="007F7B5F" w:rsidP="00E37AD7">
            <w:pPr>
              <w:shd w:val="clear" w:color="auto" w:fill="FFFFFF" w:themeFill="background1"/>
              <w:spacing w:before="120"/>
              <w:jc w:val="center"/>
              <w:rPr>
                <w:b/>
                <w:i/>
                <w:color w:val="FF0000"/>
                <w:sz w:val="20"/>
                <w:szCs w:val="20"/>
                <w:lang w:eastAsia="ru-RU"/>
              </w:rPr>
            </w:pPr>
            <w:r>
              <w:rPr>
                <w:b/>
                <w:i/>
                <w:color w:val="FF0000"/>
                <w:sz w:val="20"/>
                <w:szCs w:val="20"/>
                <w:lang w:eastAsia="ru-RU"/>
              </w:rPr>
              <w:t>645 406.73</w:t>
            </w:r>
          </w:p>
        </w:tc>
      </w:tr>
      <w:tr w:rsidR="007F7B5F" w14:paraId="1E21805B" w14:textId="77777777" w:rsidTr="00E37AD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0B2E4F" w14:textId="77777777" w:rsidR="007F7B5F" w:rsidRDefault="007F7B5F" w:rsidP="00E37AD7">
            <w:pPr>
              <w:shd w:val="clear" w:color="auto" w:fill="FFFFFF" w:themeFill="background1"/>
              <w:spacing w:before="120"/>
              <w:jc w:val="center"/>
              <w:rPr>
                <w:sz w:val="20"/>
                <w:szCs w:val="20"/>
                <w:lang w:eastAsia="ru-RU"/>
              </w:rPr>
            </w:pPr>
            <w:r>
              <w:rPr>
                <w:b/>
                <w:sz w:val="20"/>
                <w:szCs w:val="20"/>
                <w:lang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FC6E54" w14:textId="77777777" w:rsidR="007F7B5F" w:rsidRPr="00A02DAC" w:rsidRDefault="007F7B5F" w:rsidP="00E37AD7">
            <w:pPr>
              <w:shd w:val="clear" w:color="auto" w:fill="FFFFFF" w:themeFill="background1"/>
              <w:spacing w:before="120"/>
              <w:jc w:val="center"/>
              <w:rPr>
                <w:b/>
                <w:bCs/>
                <w:color w:val="FF0000"/>
                <w:sz w:val="20"/>
                <w:szCs w:val="20"/>
                <w:lang w:val="en-GB" w:eastAsia="ru-RU"/>
              </w:rPr>
            </w:pPr>
            <w:r>
              <w:rPr>
                <w:b/>
                <w:i/>
                <w:color w:val="FF0000"/>
                <w:sz w:val="20"/>
                <w:szCs w:val="20"/>
                <w:lang w:val="en-GB" w:eastAsia="ru-RU"/>
              </w:rPr>
              <w:t>645 406.73</w:t>
            </w:r>
          </w:p>
        </w:tc>
      </w:tr>
    </w:tbl>
    <w:p w14:paraId="0645F602" w14:textId="77777777" w:rsidR="007F7B5F" w:rsidRDefault="007F7B5F" w:rsidP="007F7B5F">
      <w:pPr>
        <w:shd w:val="clear" w:color="auto" w:fill="FFFFFF" w:themeFill="background1"/>
        <w:tabs>
          <w:tab w:val="right" w:pos="426"/>
        </w:tabs>
        <w:spacing w:before="120"/>
        <w:ind w:left="360"/>
        <w:jc w:val="both"/>
        <w:rPr>
          <w:b/>
          <w:lang w:eastAsia="ru-RU"/>
        </w:rPr>
      </w:pPr>
    </w:p>
    <w:p w14:paraId="44FB6120" w14:textId="77777777" w:rsidR="007F7B5F" w:rsidRDefault="007F7B5F" w:rsidP="007F7B5F">
      <w:pPr>
        <w:numPr>
          <w:ilvl w:val="0"/>
          <w:numId w:val="19"/>
        </w:numPr>
        <w:shd w:val="clear" w:color="auto" w:fill="FFFFFF" w:themeFill="background1"/>
        <w:tabs>
          <w:tab w:val="right" w:pos="426"/>
        </w:tabs>
        <w:spacing w:before="120"/>
        <w:ind w:left="360"/>
        <w:jc w:val="both"/>
        <w:rPr>
          <w:b/>
          <w:lang w:eastAsia="ru-RU"/>
        </w:rPr>
      </w:pPr>
      <w:r>
        <w:rPr>
          <w:b/>
          <w:lang w:eastAsia="ru-RU"/>
        </w:rPr>
        <w:lastRenderedPageBreak/>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7AC9DD84" w14:textId="77777777" w:rsidR="007F7B5F" w:rsidRDefault="007F7B5F" w:rsidP="007F7B5F">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2D440970" w14:textId="77777777" w:rsidR="007F7B5F" w:rsidRDefault="007F7B5F" w:rsidP="007F7B5F">
      <w:pPr>
        <w:shd w:val="clear" w:color="auto" w:fill="FFFFFF" w:themeFill="background1"/>
        <w:tabs>
          <w:tab w:val="right" w:pos="426"/>
        </w:tabs>
        <w:ind w:left="357"/>
        <w:rPr>
          <w:b/>
          <w:lang w:eastAsia="ru-RU"/>
        </w:rPr>
      </w:pPr>
      <w:r>
        <w:rPr>
          <w:b/>
          <w:lang w:eastAsia="ru-RU"/>
        </w:rPr>
        <w:t>oferta (se va selecta):</w:t>
      </w:r>
    </w:p>
    <w:p w14:paraId="262AEA87" w14:textId="77777777" w:rsidR="007F7B5F" w:rsidRDefault="007F7B5F" w:rsidP="007F7B5F">
      <w:pPr>
        <w:shd w:val="clear" w:color="auto" w:fill="FFFFFF" w:themeFill="background1"/>
        <w:tabs>
          <w:tab w:val="right" w:pos="426"/>
        </w:tabs>
        <w:ind w:left="357"/>
        <w:rPr>
          <w:b/>
          <w:lang w:eastAsia="ru-RU"/>
        </w:rPr>
      </w:pPr>
    </w:p>
    <w:p w14:paraId="5773F28A" w14:textId="77777777" w:rsidR="007F7B5F" w:rsidRPr="002433D5" w:rsidRDefault="007F7B5F" w:rsidP="007F7B5F">
      <w:pPr>
        <w:numPr>
          <w:ilvl w:val="0"/>
          <w:numId w:val="20"/>
        </w:numPr>
        <w:shd w:val="clear" w:color="auto" w:fill="FFFFFF" w:themeFill="background1"/>
        <w:tabs>
          <w:tab w:val="right" w:pos="426"/>
        </w:tabs>
        <w:ind w:left="840"/>
        <w:rPr>
          <w:b/>
          <w:bCs/>
          <w:i/>
          <w:color w:val="FF0000"/>
          <w:u w:val="single"/>
          <w:lang w:eastAsia="ru-RU"/>
        </w:rPr>
      </w:pPr>
      <w:r w:rsidRPr="002433D5">
        <w:rPr>
          <w:b/>
          <w:bCs/>
          <w:i/>
          <w:color w:val="FF0000"/>
          <w:u w:val="single"/>
          <w:lang w:eastAsia="ru-RU"/>
        </w:rPr>
        <w:t>Pentru un singur lot;</w:t>
      </w:r>
    </w:p>
    <w:p w14:paraId="162C8C80" w14:textId="77777777" w:rsidR="007F7B5F" w:rsidRPr="002433D5" w:rsidRDefault="007F7B5F" w:rsidP="007F7B5F">
      <w:pPr>
        <w:numPr>
          <w:ilvl w:val="0"/>
          <w:numId w:val="20"/>
        </w:numPr>
        <w:shd w:val="clear" w:color="auto" w:fill="FFFFFF" w:themeFill="background1"/>
        <w:tabs>
          <w:tab w:val="right" w:pos="426"/>
        </w:tabs>
        <w:ind w:left="840"/>
        <w:rPr>
          <w:lang w:eastAsia="ru-RU"/>
        </w:rPr>
      </w:pPr>
      <w:r w:rsidRPr="002433D5">
        <w:rPr>
          <w:bCs/>
          <w:lang w:eastAsia="ru-RU"/>
        </w:rPr>
        <w:t>Pentru mai multe loturi</w:t>
      </w:r>
      <w:r w:rsidRPr="002433D5">
        <w:rPr>
          <w:lang w:eastAsia="ru-RU"/>
        </w:rPr>
        <w:t>;</w:t>
      </w:r>
    </w:p>
    <w:p w14:paraId="4616C159" w14:textId="77777777" w:rsidR="007F7B5F" w:rsidRPr="00A02DAC" w:rsidRDefault="007F7B5F" w:rsidP="007F7B5F">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72044BAB" w14:textId="77777777" w:rsidR="007F7B5F" w:rsidRDefault="007F7B5F" w:rsidP="007F7B5F">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29D7E53F" w14:textId="77777777" w:rsidR="007F7B5F" w:rsidRDefault="007F7B5F" w:rsidP="007F7B5F">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5A825AC2" w14:textId="77777777" w:rsidR="007F7B5F" w:rsidRDefault="007F7B5F" w:rsidP="007F7B5F">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55E09925" w14:textId="77777777" w:rsidR="007F7B5F" w:rsidRDefault="007F7B5F" w:rsidP="007F7B5F">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24600406" w14:textId="77777777" w:rsidR="007F7B5F" w:rsidRPr="00D268E6" w:rsidRDefault="007F7B5F" w:rsidP="007F7B5F">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12871D05" w14:textId="77777777" w:rsidR="007F7B5F" w:rsidRDefault="007F7B5F" w:rsidP="007F7B5F">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6470FD30" w14:textId="77777777" w:rsidR="007F7B5F" w:rsidRDefault="007F7B5F" w:rsidP="007F7B5F">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5DAE195D" w14:textId="77777777" w:rsidR="007F7B5F" w:rsidRDefault="007F7B5F" w:rsidP="007F7B5F">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(după caz):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7B0FF972" w14:textId="77777777" w:rsidR="007F7B5F" w:rsidRDefault="007F7B5F" w:rsidP="007F7B5F">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2EE18380" w14:textId="77777777" w:rsidR="007F7B5F" w:rsidRDefault="007F7B5F" w:rsidP="007F7B5F">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C7E8D5C" w14:textId="77777777" w:rsidR="007F7B5F" w:rsidRDefault="007F7B5F" w:rsidP="007F7B5F">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3"/>
        <w:gridCol w:w="3710"/>
        <w:gridCol w:w="3590"/>
        <w:gridCol w:w="1613"/>
      </w:tblGrid>
      <w:tr w:rsidR="007F7B5F" w14:paraId="3FDCA301" w14:textId="77777777" w:rsidTr="00E37AD7">
        <w:tc>
          <w:tcPr>
            <w:tcW w:w="576" w:type="dxa"/>
            <w:shd w:val="clear" w:color="auto" w:fill="auto"/>
          </w:tcPr>
          <w:p w14:paraId="3E01BD51" w14:textId="77777777" w:rsidR="007F7B5F" w:rsidRDefault="007F7B5F" w:rsidP="00E37AD7">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63C89D6C" w14:textId="77777777" w:rsidR="007F7B5F" w:rsidRDefault="007F7B5F" w:rsidP="00E37AD7">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224C1FA3" w14:textId="77777777" w:rsidR="007F7B5F" w:rsidRDefault="007F7B5F" w:rsidP="00E37AD7">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5D667D2A" w14:textId="77777777" w:rsidR="007F7B5F" w:rsidRDefault="007F7B5F" w:rsidP="00E37AD7">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7F7B5F" w14:paraId="6CF3AA6D" w14:textId="77777777" w:rsidTr="00E37AD7">
        <w:trPr>
          <w:trHeight w:val="1741"/>
        </w:trPr>
        <w:tc>
          <w:tcPr>
            <w:tcW w:w="576" w:type="dxa"/>
            <w:shd w:val="clear" w:color="auto" w:fill="auto"/>
          </w:tcPr>
          <w:p w14:paraId="0E6622AD"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7F4CFAFF"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4745F2A9" w14:textId="77777777" w:rsidR="007F7B5F" w:rsidRPr="00D268E6"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Se interzice modificarea DUAE-ului</w:t>
            </w:r>
            <w:r>
              <w:rPr>
                <w:b/>
                <w:i/>
                <w:sz w:val="20"/>
                <w:szCs w:val="20"/>
              </w:rPr>
              <w:t xml:space="preserve"> </w:t>
            </w:r>
            <w:r w:rsidRPr="00D268E6">
              <w:rPr>
                <w:b/>
                <w:i/>
                <w:sz w:val="20"/>
                <w:szCs w:val="20"/>
              </w:rPr>
              <w:t>la rubricile destinate completării nemijlocite a autorității contractante.</w:t>
            </w:r>
          </w:p>
        </w:tc>
        <w:tc>
          <w:tcPr>
            <w:tcW w:w="1621" w:type="dxa"/>
            <w:shd w:val="clear" w:color="auto" w:fill="auto"/>
          </w:tcPr>
          <w:p w14:paraId="617B1822" w14:textId="77777777" w:rsidR="007F7B5F" w:rsidRDefault="007F7B5F" w:rsidP="00E37AD7">
            <w:pPr>
              <w:jc w:val="center"/>
              <w:rPr>
                <w:b/>
                <w:i/>
                <w:sz w:val="20"/>
                <w:szCs w:val="20"/>
              </w:rPr>
            </w:pPr>
            <w:r>
              <w:rPr>
                <w:rFonts w:eastAsia="SimSun"/>
                <w:b/>
                <w:i/>
                <w:color w:val="000000"/>
                <w:sz w:val="20"/>
                <w:szCs w:val="20"/>
                <w:lang w:bidi="ar"/>
              </w:rPr>
              <w:t>Obligatoriu</w:t>
            </w:r>
          </w:p>
          <w:p w14:paraId="4A59A8EB" w14:textId="77777777" w:rsidR="007F7B5F" w:rsidRDefault="007F7B5F" w:rsidP="00E37AD7">
            <w:pPr>
              <w:jc w:val="center"/>
              <w:rPr>
                <w:b/>
                <w:i/>
                <w:sz w:val="20"/>
                <w:szCs w:val="20"/>
              </w:rPr>
            </w:pPr>
            <w:r>
              <w:rPr>
                <w:rFonts w:eastAsia="SimSun"/>
                <w:b/>
                <w:i/>
                <w:color w:val="000000"/>
                <w:sz w:val="20"/>
                <w:szCs w:val="20"/>
                <w:lang w:bidi="ar"/>
              </w:rPr>
              <w:t>(se va prezenta la</w:t>
            </w:r>
          </w:p>
          <w:p w14:paraId="6CB20DAB" w14:textId="77777777" w:rsidR="007F7B5F" w:rsidRDefault="007F7B5F" w:rsidP="00E37AD7">
            <w:pPr>
              <w:jc w:val="center"/>
              <w:rPr>
                <w:b/>
                <w:i/>
                <w:sz w:val="20"/>
                <w:szCs w:val="20"/>
              </w:rPr>
            </w:pPr>
            <w:r>
              <w:rPr>
                <w:rFonts w:eastAsia="SimSun"/>
                <w:b/>
                <w:i/>
                <w:color w:val="000000"/>
                <w:sz w:val="20"/>
                <w:szCs w:val="20"/>
                <w:lang w:bidi="ar"/>
              </w:rPr>
              <w:t>depunerea ofertei</w:t>
            </w:r>
          </w:p>
          <w:p w14:paraId="05C35236" w14:textId="77777777" w:rsidR="007F7B5F" w:rsidRDefault="007F7B5F" w:rsidP="00E37AD7">
            <w:pPr>
              <w:jc w:val="center"/>
              <w:rPr>
                <w:b/>
                <w:i/>
                <w:sz w:val="20"/>
                <w:szCs w:val="20"/>
              </w:rPr>
            </w:pPr>
            <w:r>
              <w:rPr>
                <w:rFonts w:eastAsia="SimSun"/>
                <w:b/>
                <w:i/>
                <w:color w:val="000000"/>
                <w:sz w:val="20"/>
                <w:szCs w:val="20"/>
                <w:lang w:bidi="ar"/>
              </w:rPr>
              <w:t>de către toți</w:t>
            </w:r>
          </w:p>
          <w:p w14:paraId="3135831D"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004D51A0" w14:textId="77777777" w:rsidTr="00E37AD7">
        <w:trPr>
          <w:trHeight w:val="1464"/>
        </w:trPr>
        <w:tc>
          <w:tcPr>
            <w:tcW w:w="576" w:type="dxa"/>
            <w:shd w:val="clear" w:color="auto" w:fill="auto"/>
          </w:tcPr>
          <w:p w14:paraId="5ADE0EF5"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810" w:type="dxa"/>
            <w:shd w:val="clear" w:color="auto" w:fill="auto"/>
          </w:tcPr>
          <w:p w14:paraId="13F0B47C"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1448A69B" w14:textId="77777777" w:rsidR="007F7B5F" w:rsidRDefault="007F7B5F" w:rsidP="00E37AD7">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 xml:space="preserve">Confirmat prin semnătura electronică a participantului, completat în conformitate cu </w:t>
            </w:r>
          </w:p>
          <w:p w14:paraId="422C4C92"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Anexa nr. 7 din Documentația standart.</w:t>
            </w:r>
          </w:p>
        </w:tc>
        <w:tc>
          <w:tcPr>
            <w:tcW w:w="1621" w:type="dxa"/>
            <w:shd w:val="clear" w:color="auto" w:fill="auto"/>
          </w:tcPr>
          <w:p w14:paraId="388242B9" w14:textId="77777777" w:rsidR="007F7B5F" w:rsidRDefault="007F7B5F" w:rsidP="00E37AD7">
            <w:pPr>
              <w:jc w:val="center"/>
              <w:rPr>
                <w:b/>
                <w:i/>
                <w:sz w:val="20"/>
                <w:szCs w:val="20"/>
              </w:rPr>
            </w:pPr>
            <w:r>
              <w:rPr>
                <w:rFonts w:eastAsia="SimSun"/>
                <w:b/>
                <w:i/>
                <w:color w:val="000000"/>
                <w:sz w:val="20"/>
                <w:szCs w:val="20"/>
                <w:lang w:bidi="ar"/>
              </w:rPr>
              <w:t>Obligatoriu</w:t>
            </w:r>
          </w:p>
          <w:p w14:paraId="78468A32" w14:textId="77777777" w:rsidR="007F7B5F" w:rsidRDefault="007F7B5F" w:rsidP="00E37AD7">
            <w:pPr>
              <w:jc w:val="center"/>
              <w:rPr>
                <w:b/>
                <w:i/>
                <w:sz w:val="20"/>
                <w:szCs w:val="20"/>
              </w:rPr>
            </w:pPr>
            <w:r>
              <w:rPr>
                <w:rFonts w:eastAsia="SimSun"/>
                <w:b/>
                <w:i/>
                <w:color w:val="000000"/>
                <w:sz w:val="20"/>
                <w:szCs w:val="20"/>
                <w:lang w:bidi="ar"/>
              </w:rPr>
              <w:t>(se va prezenta la</w:t>
            </w:r>
          </w:p>
          <w:p w14:paraId="45309BF2" w14:textId="77777777" w:rsidR="007F7B5F" w:rsidRDefault="007F7B5F" w:rsidP="00E37AD7">
            <w:pPr>
              <w:jc w:val="center"/>
              <w:rPr>
                <w:b/>
                <w:i/>
                <w:sz w:val="20"/>
                <w:szCs w:val="20"/>
              </w:rPr>
            </w:pPr>
            <w:r>
              <w:rPr>
                <w:rFonts w:eastAsia="SimSun"/>
                <w:b/>
                <w:i/>
                <w:color w:val="000000"/>
                <w:sz w:val="20"/>
                <w:szCs w:val="20"/>
                <w:lang w:bidi="ar"/>
              </w:rPr>
              <w:t>depunerea ofertei</w:t>
            </w:r>
          </w:p>
          <w:p w14:paraId="74DB6F73" w14:textId="77777777" w:rsidR="007F7B5F" w:rsidRDefault="007F7B5F" w:rsidP="00E37AD7">
            <w:pPr>
              <w:jc w:val="center"/>
              <w:rPr>
                <w:b/>
                <w:i/>
                <w:sz w:val="20"/>
                <w:szCs w:val="20"/>
              </w:rPr>
            </w:pPr>
            <w:r>
              <w:rPr>
                <w:rFonts w:eastAsia="SimSun"/>
                <w:b/>
                <w:i/>
                <w:color w:val="000000"/>
                <w:sz w:val="20"/>
                <w:szCs w:val="20"/>
                <w:lang w:bidi="ar"/>
              </w:rPr>
              <w:t>de către toți</w:t>
            </w:r>
          </w:p>
          <w:p w14:paraId="214F7522"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1EBCFB6C" w14:textId="77777777" w:rsidTr="00E37AD7">
        <w:trPr>
          <w:trHeight w:val="1464"/>
        </w:trPr>
        <w:tc>
          <w:tcPr>
            <w:tcW w:w="576" w:type="dxa"/>
            <w:shd w:val="clear" w:color="auto" w:fill="auto"/>
          </w:tcPr>
          <w:p w14:paraId="31412A69"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2C04DC55" w14:textId="77777777" w:rsidR="007F7B5F" w:rsidRDefault="007F7B5F" w:rsidP="00E37AD7">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5185771A"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14:paraId="08371291" w14:textId="77777777" w:rsidR="007F7B5F" w:rsidRDefault="007F7B5F" w:rsidP="00E37AD7">
            <w:pPr>
              <w:jc w:val="center"/>
              <w:rPr>
                <w:b/>
                <w:i/>
                <w:sz w:val="20"/>
                <w:szCs w:val="20"/>
              </w:rPr>
            </w:pPr>
            <w:r>
              <w:rPr>
                <w:rFonts w:eastAsia="SimSun"/>
                <w:b/>
                <w:i/>
                <w:color w:val="000000"/>
                <w:sz w:val="20"/>
                <w:szCs w:val="20"/>
                <w:lang w:bidi="ar"/>
              </w:rPr>
              <w:t>Obligatoriu</w:t>
            </w:r>
          </w:p>
          <w:p w14:paraId="43CFEA4A" w14:textId="77777777" w:rsidR="007F7B5F" w:rsidRDefault="007F7B5F" w:rsidP="00E37AD7">
            <w:pPr>
              <w:jc w:val="center"/>
              <w:rPr>
                <w:b/>
                <w:i/>
                <w:sz w:val="20"/>
                <w:szCs w:val="20"/>
              </w:rPr>
            </w:pPr>
            <w:r>
              <w:rPr>
                <w:rFonts w:eastAsia="SimSun"/>
                <w:b/>
                <w:i/>
                <w:color w:val="000000"/>
                <w:sz w:val="20"/>
                <w:szCs w:val="20"/>
                <w:lang w:bidi="ar"/>
              </w:rPr>
              <w:t>(se va prezenta la</w:t>
            </w:r>
          </w:p>
          <w:p w14:paraId="1A5BF9C5" w14:textId="77777777" w:rsidR="007F7B5F" w:rsidRDefault="007F7B5F" w:rsidP="00E37AD7">
            <w:pPr>
              <w:jc w:val="center"/>
              <w:rPr>
                <w:b/>
                <w:i/>
                <w:sz w:val="20"/>
                <w:szCs w:val="20"/>
              </w:rPr>
            </w:pPr>
            <w:r>
              <w:rPr>
                <w:rFonts w:eastAsia="SimSun"/>
                <w:b/>
                <w:i/>
                <w:color w:val="000000"/>
                <w:sz w:val="20"/>
                <w:szCs w:val="20"/>
                <w:lang w:bidi="ar"/>
              </w:rPr>
              <w:t>depunerea ofertei</w:t>
            </w:r>
          </w:p>
          <w:p w14:paraId="5589A8B9" w14:textId="77777777" w:rsidR="007F7B5F" w:rsidRDefault="007F7B5F" w:rsidP="00E37AD7">
            <w:pPr>
              <w:jc w:val="center"/>
              <w:rPr>
                <w:b/>
                <w:i/>
                <w:sz w:val="20"/>
                <w:szCs w:val="20"/>
              </w:rPr>
            </w:pPr>
            <w:r>
              <w:rPr>
                <w:rFonts w:eastAsia="SimSun"/>
                <w:b/>
                <w:i/>
                <w:color w:val="000000"/>
                <w:sz w:val="20"/>
                <w:szCs w:val="20"/>
                <w:lang w:bidi="ar"/>
              </w:rPr>
              <w:t>de către toți</w:t>
            </w:r>
          </w:p>
          <w:p w14:paraId="1D1A96DA" w14:textId="77777777" w:rsidR="007F7B5F" w:rsidRDefault="007F7B5F" w:rsidP="00E37AD7">
            <w:pPr>
              <w:jc w:val="center"/>
              <w:rPr>
                <w:b/>
                <w:i/>
                <w:sz w:val="20"/>
                <w:szCs w:val="20"/>
              </w:rPr>
            </w:pPr>
            <w:r>
              <w:rPr>
                <w:rFonts w:eastAsia="SimSun"/>
                <w:b/>
                <w:i/>
                <w:color w:val="000000"/>
                <w:sz w:val="20"/>
                <w:szCs w:val="20"/>
                <w:lang w:bidi="ar"/>
              </w:rPr>
              <w:t>ofertanții).</w:t>
            </w:r>
          </w:p>
          <w:p w14:paraId="2019F447"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p>
        </w:tc>
      </w:tr>
      <w:tr w:rsidR="007F7B5F" w14:paraId="1086D61E" w14:textId="77777777" w:rsidTr="00E37AD7">
        <w:trPr>
          <w:trHeight w:val="1464"/>
        </w:trPr>
        <w:tc>
          <w:tcPr>
            <w:tcW w:w="576" w:type="dxa"/>
            <w:shd w:val="clear" w:color="auto" w:fill="auto"/>
          </w:tcPr>
          <w:p w14:paraId="5306177B"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2BBF9AD5" w14:textId="77777777" w:rsidR="007F7B5F" w:rsidRDefault="007F7B5F" w:rsidP="00E37AD7">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Grafic de executare a lucrărilor.</w:t>
            </w:r>
          </w:p>
        </w:tc>
        <w:tc>
          <w:tcPr>
            <w:tcW w:w="3563" w:type="dxa"/>
            <w:shd w:val="clear" w:color="auto" w:fill="auto"/>
          </w:tcPr>
          <w:p w14:paraId="70A3AC5A" w14:textId="77777777" w:rsidR="007F7B5F" w:rsidRDefault="007F7B5F" w:rsidP="00E37AD7">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5217E3C4" w14:textId="77777777" w:rsidR="007F7B5F" w:rsidRDefault="007F7B5F" w:rsidP="00E37AD7">
            <w:pPr>
              <w:shd w:val="clear" w:color="auto" w:fill="FFFFFF" w:themeFill="background1"/>
              <w:tabs>
                <w:tab w:val="left" w:pos="612"/>
              </w:tabs>
              <w:jc w:val="center"/>
              <w:rPr>
                <w:rFonts w:eastAsia="SimSun"/>
                <w:b/>
                <w:i/>
                <w:iCs/>
                <w:sz w:val="20"/>
                <w:szCs w:val="20"/>
                <w:lang w:eastAsia="ru-RU"/>
              </w:rPr>
            </w:pPr>
          </w:p>
          <w:p w14:paraId="7989C5C5"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sidRPr="005214A0">
              <w:rPr>
                <w:rFonts w:eastAsia="SimSun"/>
                <w:b/>
                <w:i/>
                <w:iCs/>
                <w:color w:val="FF0000"/>
                <w:sz w:val="20"/>
                <w:szCs w:val="20"/>
                <w:vertAlign w:val="superscript"/>
                <w:lang w:eastAsia="ru-RU"/>
              </w:rPr>
              <w:lastRenderedPageBreak/>
              <w:t>Notă: Formularul va prezenta o descriere detaliată a categoriei de lucrări.</w:t>
            </w:r>
          </w:p>
        </w:tc>
        <w:tc>
          <w:tcPr>
            <w:tcW w:w="1621" w:type="dxa"/>
            <w:shd w:val="clear" w:color="auto" w:fill="auto"/>
          </w:tcPr>
          <w:p w14:paraId="3575022A" w14:textId="77777777" w:rsidR="007F7B5F" w:rsidRDefault="007F7B5F" w:rsidP="00E37AD7">
            <w:pPr>
              <w:jc w:val="center"/>
              <w:rPr>
                <w:b/>
                <w:i/>
                <w:sz w:val="20"/>
                <w:szCs w:val="20"/>
              </w:rPr>
            </w:pPr>
            <w:r>
              <w:rPr>
                <w:rFonts w:eastAsia="SimSun"/>
                <w:b/>
                <w:i/>
                <w:color w:val="000000"/>
                <w:sz w:val="20"/>
                <w:szCs w:val="20"/>
                <w:lang w:bidi="ar"/>
              </w:rPr>
              <w:lastRenderedPageBreak/>
              <w:t>Obligatoriu</w:t>
            </w:r>
          </w:p>
          <w:p w14:paraId="64E0D8CD" w14:textId="77777777" w:rsidR="007F7B5F" w:rsidRDefault="007F7B5F" w:rsidP="00E37AD7">
            <w:pPr>
              <w:jc w:val="center"/>
              <w:rPr>
                <w:b/>
                <w:i/>
                <w:sz w:val="20"/>
                <w:szCs w:val="20"/>
              </w:rPr>
            </w:pPr>
            <w:r>
              <w:rPr>
                <w:rFonts w:eastAsia="SimSun"/>
                <w:b/>
                <w:i/>
                <w:color w:val="000000"/>
                <w:sz w:val="20"/>
                <w:szCs w:val="20"/>
                <w:lang w:bidi="ar"/>
              </w:rPr>
              <w:t>(se va prezenta la</w:t>
            </w:r>
          </w:p>
          <w:p w14:paraId="20EA1E9F" w14:textId="77777777" w:rsidR="007F7B5F" w:rsidRDefault="007F7B5F" w:rsidP="00E37AD7">
            <w:pPr>
              <w:jc w:val="center"/>
              <w:rPr>
                <w:b/>
                <w:i/>
                <w:sz w:val="20"/>
                <w:szCs w:val="20"/>
              </w:rPr>
            </w:pPr>
            <w:r>
              <w:rPr>
                <w:rFonts w:eastAsia="SimSun"/>
                <w:b/>
                <w:i/>
                <w:color w:val="000000"/>
                <w:sz w:val="20"/>
                <w:szCs w:val="20"/>
                <w:lang w:bidi="ar"/>
              </w:rPr>
              <w:t>depunerea ofertei</w:t>
            </w:r>
          </w:p>
          <w:p w14:paraId="50A56DB0" w14:textId="77777777" w:rsidR="007F7B5F" w:rsidRDefault="007F7B5F" w:rsidP="00E37AD7">
            <w:pPr>
              <w:jc w:val="center"/>
              <w:rPr>
                <w:b/>
                <w:i/>
                <w:sz w:val="20"/>
                <w:szCs w:val="20"/>
              </w:rPr>
            </w:pPr>
            <w:r>
              <w:rPr>
                <w:rFonts w:eastAsia="SimSun"/>
                <w:b/>
                <w:i/>
                <w:color w:val="000000"/>
                <w:sz w:val="20"/>
                <w:szCs w:val="20"/>
                <w:lang w:bidi="ar"/>
              </w:rPr>
              <w:t>de către toți</w:t>
            </w:r>
          </w:p>
          <w:p w14:paraId="756DCE0E"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7F7B5F" w14:paraId="798D2540" w14:textId="77777777" w:rsidTr="00E37AD7">
        <w:trPr>
          <w:trHeight w:val="809"/>
        </w:trPr>
        <w:tc>
          <w:tcPr>
            <w:tcW w:w="576" w:type="dxa"/>
            <w:shd w:val="clear" w:color="auto" w:fill="auto"/>
          </w:tcPr>
          <w:p w14:paraId="1FD0E716"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810" w:type="dxa"/>
            <w:shd w:val="clear" w:color="auto" w:fill="auto"/>
          </w:tcPr>
          <w:p w14:paraId="2C3DF496"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5FDCDDCE"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37361455"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30B6DB52" w14:textId="77777777" w:rsidR="007F7B5F" w:rsidRPr="005214A0" w:rsidRDefault="007F7B5F" w:rsidP="00E37AD7">
            <w:pPr>
              <w:shd w:val="clear" w:color="auto" w:fill="FFFFFF" w:themeFill="background1"/>
              <w:tabs>
                <w:tab w:val="left" w:pos="612"/>
              </w:tabs>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w:t>
            </w:r>
            <w:r>
              <w:rPr>
                <w:rFonts w:eastAsia="SimSun"/>
                <w:b/>
                <w:i/>
                <w:iCs/>
                <w:color w:val="FF0000"/>
                <w:sz w:val="20"/>
                <w:szCs w:val="20"/>
                <w:vertAlign w:val="superscript"/>
                <w:lang w:eastAsia="ru-RU"/>
              </w:rPr>
              <w:t xml:space="preserve">similare </w:t>
            </w:r>
            <w:r w:rsidRPr="00C97DCB">
              <w:rPr>
                <w:rFonts w:eastAsia="SimSun"/>
                <w:b/>
                <w:i/>
                <w:iCs/>
                <w:color w:val="FF0000"/>
                <w:sz w:val="20"/>
                <w:szCs w:val="20"/>
                <w:vertAlign w:val="superscript"/>
                <w:lang w:eastAsia="ru-RU"/>
              </w:rPr>
              <w:t>– ca să servească drept experiență similară. Vor fi acceptate copii ale contractelor de la alte obiecte de lucrări similare încheiate cu alte instituții.</w:t>
            </w:r>
          </w:p>
        </w:tc>
        <w:tc>
          <w:tcPr>
            <w:tcW w:w="1621" w:type="dxa"/>
            <w:shd w:val="clear" w:color="auto" w:fill="auto"/>
          </w:tcPr>
          <w:p w14:paraId="7208957A" w14:textId="77777777" w:rsidR="007F7B5F" w:rsidRDefault="007F7B5F" w:rsidP="00E37AD7">
            <w:pPr>
              <w:jc w:val="center"/>
              <w:rPr>
                <w:b/>
                <w:i/>
                <w:sz w:val="20"/>
                <w:szCs w:val="20"/>
              </w:rPr>
            </w:pPr>
            <w:r>
              <w:rPr>
                <w:rFonts w:eastAsia="SimSun"/>
                <w:b/>
                <w:i/>
                <w:color w:val="000000"/>
                <w:sz w:val="20"/>
                <w:szCs w:val="20"/>
                <w:lang w:bidi="ar"/>
              </w:rPr>
              <w:t>Obligatoriu</w:t>
            </w:r>
          </w:p>
          <w:p w14:paraId="4E5B6E78" w14:textId="77777777" w:rsidR="007F7B5F" w:rsidRDefault="007F7B5F" w:rsidP="00E37AD7">
            <w:pPr>
              <w:jc w:val="center"/>
              <w:rPr>
                <w:b/>
                <w:i/>
                <w:sz w:val="20"/>
                <w:szCs w:val="20"/>
              </w:rPr>
            </w:pPr>
            <w:r>
              <w:rPr>
                <w:rFonts w:eastAsia="SimSun"/>
                <w:b/>
                <w:i/>
                <w:color w:val="000000"/>
                <w:sz w:val="20"/>
                <w:szCs w:val="20"/>
                <w:lang w:bidi="ar"/>
              </w:rPr>
              <w:t>(se va prezenta la</w:t>
            </w:r>
          </w:p>
          <w:p w14:paraId="24A9C2E5" w14:textId="77777777" w:rsidR="007F7B5F" w:rsidRDefault="007F7B5F" w:rsidP="00E37AD7">
            <w:pPr>
              <w:jc w:val="center"/>
              <w:rPr>
                <w:b/>
                <w:i/>
                <w:sz w:val="20"/>
                <w:szCs w:val="20"/>
              </w:rPr>
            </w:pPr>
            <w:r>
              <w:rPr>
                <w:rFonts w:eastAsia="SimSun"/>
                <w:b/>
                <w:i/>
                <w:color w:val="000000"/>
                <w:sz w:val="20"/>
                <w:szCs w:val="20"/>
                <w:lang w:bidi="ar"/>
              </w:rPr>
              <w:t>depunerea ofertei</w:t>
            </w:r>
          </w:p>
          <w:p w14:paraId="1FA681BE" w14:textId="77777777" w:rsidR="007F7B5F" w:rsidRDefault="007F7B5F" w:rsidP="00E37AD7">
            <w:pPr>
              <w:jc w:val="center"/>
              <w:rPr>
                <w:b/>
                <w:i/>
                <w:sz w:val="20"/>
                <w:szCs w:val="20"/>
              </w:rPr>
            </w:pPr>
            <w:r>
              <w:rPr>
                <w:rFonts w:eastAsia="SimSun"/>
                <w:b/>
                <w:i/>
                <w:color w:val="000000"/>
                <w:sz w:val="20"/>
                <w:szCs w:val="20"/>
                <w:lang w:bidi="ar"/>
              </w:rPr>
              <w:t>de către toți</w:t>
            </w:r>
          </w:p>
          <w:p w14:paraId="51CC127D" w14:textId="77777777" w:rsidR="007F7B5F" w:rsidRDefault="007F7B5F" w:rsidP="00E37AD7">
            <w:pPr>
              <w:jc w:val="center"/>
              <w:rPr>
                <w:b/>
                <w:i/>
                <w:sz w:val="20"/>
                <w:szCs w:val="20"/>
              </w:rPr>
            </w:pPr>
            <w:r>
              <w:rPr>
                <w:rFonts w:eastAsia="SimSun"/>
                <w:b/>
                <w:i/>
                <w:color w:val="000000"/>
                <w:sz w:val="20"/>
                <w:szCs w:val="20"/>
                <w:lang w:bidi="ar"/>
              </w:rPr>
              <w:t>ofertanții).</w:t>
            </w:r>
          </w:p>
          <w:p w14:paraId="1CEE35A8" w14:textId="77777777" w:rsidR="007F7B5F" w:rsidRDefault="007F7B5F" w:rsidP="00E37AD7">
            <w:pPr>
              <w:jc w:val="center"/>
              <w:rPr>
                <w:rFonts w:eastAsia="SimSun"/>
                <w:b/>
                <w:i/>
                <w:iCs/>
                <w:sz w:val="20"/>
                <w:szCs w:val="20"/>
                <w:lang w:eastAsia="ru-RU"/>
              </w:rPr>
            </w:pPr>
          </w:p>
        </w:tc>
      </w:tr>
      <w:tr w:rsidR="007F7B5F" w14:paraId="47373AD0" w14:textId="77777777" w:rsidTr="00E37AD7">
        <w:trPr>
          <w:trHeight w:val="1464"/>
        </w:trPr>
        <w:tc>
          <w:tcPr>
            <w:tcW w:w="576" w:type="dxa"/>
            <w:shd w:val="clear" w:color="auto" w:fill="auto"/>
          </w:tcPr>
          <w:p w14:paraId="36DB036F"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0B1F847B"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63" w:type="dxa"/>
            <w:shd w:val="clear" w:color="auto" w:fill="auto"/>
          </w:tcPr>
          <w:p w14:paraId="532A1D47" w14:textId="77777777" w:rsidR="007F7B5F" w:rsidRPr="00C97DCB" w:rsidRDefault="007F7B5F" w:rsidP="00E37AD7">
            <w:pPr>
              <w:shd w:val="clear" w:color="auto" w:fill="FFFFFF" w:themeFill="background1"/>
              <w:tabs>
                <w:tab w:val="left" w:pos="612"/>
              </w:tabs>
              <w:spacing w:before="120" w:after="120"/>
              <w:jc w:val="center"/>
              <w:rPr>
                <w:rFonts w:eastAsia="SimSun"/>
                <w:b/>
                <w:i/>
                <w:iCs/>
                <w:sz w:val="20"/>
                <w:szCs w:val="20"/>
                <w:vertAlign w:val="superscript"/>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11B20849" w14:textId="77777777" w:rsidR="007F7B5F" w:rsidRDefault="007F7B5F" w:rsidP="00E37AD7">
            <w:pPr>
              <w:jc w:val="center"/>
              <w:rPr>
                <w:b/>
                <w:i/>
                <w:sz w:val="20"/>
                <w:szCs w:val="20"/>
              </w:rPr>
            </w:pPr>
            <w:r>
              <w:rPr>
                <w:rFonts w:eastAsia="SimSun"/>
                <w:b/>
                <w:i/>
                <w:color w:val="000000"/>
                <w:sz w:val="20"/>
                <w:szCs w:val="20"/>
                <w:lang w:bidi="ar"/>
              </w:rPr>
              <w:t>Obligatoriu</w:t>
            </w:r>
          </w:p>
          <w:p w14:paraId="75F483AD" w14:textId="77777777" w:rsidR="007F7B5F" w:rsidRDefault="007F7B5F" w:rsidP="00E37AD7">
            <w:pPr>
              <w:jc w:val="center"/>
              <w:rPr>
                <w:b/>
                <w:i/>
                <w:sz w:val="20"/>
                <w:szCs w:val="20"/>
              </w:rPr>
            </w:pPr>
            <w:r>
              <w:rPr>
                <w:rFonts w:eastAsia="SimSun"/>
                <w:b/>
                <w:i/>
                <w:color w:val="000000"/>
                <w:sz w:val="20"/>
                <w:szCs w:val="20"/>
                <w:lang w:bidi="ar"/>
              </w:rPr>
              <w:t>(se va prezenta la</w:t>
            </w:r>
          </w:p>
          <w:p w14:paraId="406C75AA" w14:textId="77777777" w:rsidR="007F7B5F" w:rsidRDefault="007F7B5F" w:rsidP="00E37AD7">
            <w:pPr>
              <w:jc w:val="center"/>
              <w:rPr>
                <w:b/>
                <w:i/>
                <w:sz w:val="20"/>
                <w:szCs w:val="20"/>
              </w:rPr>
            </w:pPr>
            <w:r>
              <w:rPr>
                <w:rFonts w:eastAsia="SimSun"/>
                <w:b/>
                <w:i/>
                <w:color w:val="000000"/>
                <w:sz w:val="20"/>
                <w:szCs w:val="20"/>
                <w:lang w:bidi="ar"/>
              </w:rPr>
              <w:t>depunerea ofertei</w:t>
            </w:r>
          </w:p>
          <w:p w14:paraId="1BEAD14D" w14:textId="77777777" w:rsidR="007F7B5F" w:rsidRDefault="007F7B5F" w:rsidP="00E37AD7">
            <w:pPr>
              <w:jc w:val="center"/>
              <w:rPr>
                <w:b/>
                <w:i/>
                <w:sz w:val="20"/>
                <w:szCs w:val="20"/>
              </w:rPr>
            </w:pPr>
            <w:r>
              <w:rPr>
                <w:rFonts w:eastAsia="SimSun"/>
                <w:b/>
                <w:i/>
                <w:color w:val="000000"/>
                <w:sz w:val="20"/>
                <w:szCs w:val="20"/>
                <w:lang w:bidi="ar"/>
              </w:rPr>
              <w:t>de către toți</w:t>
            </w:r>
          </w:p>
          <w:p w14:paraId="1A6C48F2"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7F7B5F" w14:paraId="0804D87D" w14:textId="77777777" w:rsidTr="00E37AD7">
        <w:trPr>
          <w:trHeight w:val="839"/>
        </w:trPr>
        <w:tc>
          <w:tcPr>
            <w:tcW w:w="576" w:type="dxa"/>
            <w:shd w:val="clear" w:color="auto" w:fill="auto"/>
          </w:tcPr>
          <w:p w14:paraId="2CD821AB"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7A906A5E"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114DA2C5"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6A6A148A" w14:textId="77777777" w:rsidR="007F7B5F" w:rsidRDefault="007F7B5F" w:rsidP="00E37AD7">
            <w:pPr>
              <w:jc w:val="center"/>
              <w:rPr>
                <w:b/>
                <w:i/>
                <w:sz w:val="20"/>
                <w:szCs w:val="20"/>
              </w:rPr>
            </w:pPr>
            <w:r>
              <w:rPr>
                <w:rFonts w:eastAsia="SimSun"/>
                <w:b/>
                <w:i/>
                <w:color w:val="000000"/>
                <w:sz w:val="20"/>
                <w:szCs w:val="20"/>
                <w:lang w:bidi="ar"/>
              </w:rPr>
              <w:t>Completat în conformitate cu Anexa nr. 14 din Documentația Standard.</w:t>
            </w:r>
          </w:p>
          <w:p w14:paraId="02A2DC16" w14:textId="77777777" w:rsidR="007F7B5F" w:rsidRDefault="007F7B5F" w:rsidP="00E37AD7">
            <w:pPr>
              <w:jc w:val="center"/>
              <w:rPr>
                <w:b/>
                <w:i/>
                <w:sz w:val="20"/>
                <w:szCs w:val="20"/>
              </w:rPr>
            </w:pPr>
            <w:r>
              <w:rPr>
                <w:rFonts w:eastAsia="SimSun"/>
                <w:b/>
                <w:i/>
                <w:color w:val="000000"/>
                <w:sz w:val="20"/>
                <w:szCs w:val="20"/>
                <w:lang w:bidi="ar"/>
              </w:rPr>
              <w:t>Documentul confirmat prin semnătura</w:t>
            </w:r>
          </w:p>
          <w:p w14:paraId="3CE1E553" w14:textId="77777777" w:rsidR="007F7B5F" w:rsidRDefault="007F7B5F" w:rsidP="00E37AD7">
            <w:pPr>
              <w:jc w:val="center"/>
              <w:rPr>
                <w:b/>
                <w:i/>
                <w:sz w:val="20"/>
                <w:szCs w:val="20"/>
              </w:rPr>
            </w:pPr>
            <w:r>
              <w:rPr>
                <w:rFonts w:eastAsia="SimSun"/>
                <w:b/>
                <w:i/>
                <w:color w:val="000000"/>
                <w:sz w:val="20"/>
                <w:szCs w:val="20"/>
                <w:lang w:bidi="ar"/>
              </w:rPr>
              <w:t>electronică a operatorului economic.</w:t>
            </w:r>
          </w:p>
          <w:p w14:paraId="412776DF" w14:textId="77777777" w:rsidR="007F7B5F" w:rsidRDefault="007F7B5F" w:rsidP="00E37AD7">
            <w:pPr>
              <w:jc w:val="center"/>
              <w:rPr>
                <w:b/>
                <w:i/>
                <w:sz w:val="20"/>
                <w:szCs w:val="20"/>
              </w:rPr>
            </w:pPr>
            <w:r>
              <w:rPr>
                <w:rFonts w:eastAsia="SimSun"/>
                <w:b/>
                <w:i/>
                <w:color w:val="000000"/>
                <w:sz w:val="20"/>
                <w:szCs w:val="20"/>
                <w:lang w:bidi="ar"/>
              </w:rPr>
              <w:t>Suplimentar la actul enumerat să fie anexate documentele care atestă faptul că</w:t>
            </w:r>
          </w:p>
          <w:p w14:paraId="22083210" w14:textId="77777777" w:rsidR="007F7B5F" w:rsidRDefault="007F7B5F" w:rsidP="00E37AD7">
            <w:pPr>
              <w:jc w:val="center"/>
              <w:rPr>
                <w:b/>
                <w:i/>
                <w:sz w:val="20"/>
                <w:szCs w:val="20"/>
              </w:rPr>
            </w:pPr>
            <w:r>
              <w:rPr>
                <w:rFonts w:eastAsia="SimSun"/>
                <w:b/>
                <w:i/>
                <w:color w:val="000000"/>
                <w:sz w:val="20"/>
                <w:szCs w:val="20"/>
                <w:lang w:bidi="ar"/>
              </w:rPr>
              <w:t>operatorul economic se află în posesia</w:t>
            </w:r>
          </w:p>
          <w:p w14:paraId="2F755C9E" w14:textId="77777777" w:rsidR="007F7B5F" w:rsidRDefault="007F7B5F" w:rsidP="00E37AD7">
            <w:pPr>
              <w:jc w:val="center"/>
              <w:rPr>
                <w:b/>
                <w:i/>
                <w:sz w:val="20"/>
                <w:szCs w:val="20"/>
              </w:rPr>
            </w:pPr>
            <w:r>
              <w:rPr>
                <w:rFonts w:eastAsia="SimSun"/>
                <w:b/>
                <w:i/>
                <w:color w:val="000000"/>
                <w:sz w:val="20"/>
                <w:szCs w:val="20"/>
                <w:lang w:bidi="ar"/>
              </w:rPr>
              <w:t>utilajelor, instalațiilor și/sau echipamentelor indicate de autoritatea</w:t>
            </w:r>
          </w:p>
          <w:p w14:paraId="446ED3D8"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6AC1D304" w14:textId="77777777" w:rsidR="007F7B5F" w:rsidRDefault="007F7B5F" w:rsidP="00E37AD7">
            <w:pPr>
              <w:jc w:val="center"/>
              <w:rPr>
                <w:b/>
                <w:i/>
                <w:sz w:val="20"/>
                <w:szCs w:val="20"/>
              </w:rPr>
            </w:pPr>
            <w:r>
              <w:rPr>
                <w:rFonts w:eastAsia="SimSun"/>
                <w:b/>
                <w:i/>
                <w:color w:val="000000"/>
                <w:sz w:val="20"/>
                <w:szCs w:val="20"/>
                <w:lang w:bidi="ar"/>
              </w:rPr>
              <w:t>Obligatoriu</w:t>
            </w:r>
          </w:p>
          <w:p w14:paraId="28C94095" w14:textId="77777777" w:rsidR="007F7B5F" w:rsidRDefault="007F7B5F" w:rsidP="00E37AD7">
            <w:pPr>
              <w:jc w:val="center"/>
              <w:rPr>
                <w:b/>
                <w:i/>
                <w:sz w:val="20"/>
                <w:szCs w:val="20"/>
              </w:rPr>
            </w:pPr>
            <w:r>
              <w:rPr>
                <w:rFonts w:eastAsia="SimSun"/>
                <w:b/>
                <w:i/>
                <w:color w:val="000000"/>
                <w:sz w:val="20"/>
                <w:szCs w:val="20"/>
                <w:lang w:bidi="ar"/>
              </w:rPr>
              <w:t>(se va prezenta la</w:t>
            </w:r>
          </w:p>
          <w:p w14:paraId="4BBF5ED5" w14:textId="77777777" w:rsidR="007F7B5F" w:rsidRDefault="007F7B5F" w:rsidP="00E37AD7">
            <w:pPr>
              <w:jc w:val="center"/>
              <w:rPr>
                <w:b/>
                <w:i/>
                <w:sz w:val="20"/>
                <w:szCs w:val="20"/>
              </w:rPr>
            </w:pPr>
            <w:r>
              <w:rPr>
                <w:rFonts w:eastAsia="SimSun"/>
                <w:b/>
                <w:i/>
                <w:color w:val="000000"/>
                <w:sz w:val="20"/>
                <w:szCs w:val="20"/>
                <w:lang w:bidi="ar"/>
              </w:rPr>
              <w:t>depunerea ofertei</w:t>
            </w:r>
          </w:p>
          <w:p w14:paraId="07A5EEE5" w14:textId="77777777" w:rsidR="007F7B5F" w:rsidRDefault="007F7B5F" w:rsidP="00E37AD7">
            <w:pPr>
              <w:jc w:val="center"/>
              <w:rPr>
                <w:b/>
                <w:i/>
                <w:sz w:val="20"/>
                <w:szCs w:val="20"/>
              </w:rPr>
            </w:pPr>
            <w:r>
              <w:rPr>
                <w:rFonts w:eastAsia="SimSun"/>
                <w:b/>
                <w:i/>
                <w:color w:val="000000"/>
                <w:sz w:val="20"/>
                <w:szCs w:val="20"/>
                <w:lang w:bidi="ar"/>
              </w:rPr>
              <w:t>de către toți</w:t>
            </w:r>
          </w:p>
          <w:p w14:paraId="03CA6EAF"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03030C4A" w14:textId="77777777" w:rsidTr="00E37AD7">
        <w:trPr>
          <w:trHeight w:val="1464"/>
        </w:trPr>
        <w:tc>
          <w:tcPr>
            <w:tcW w:w="576" w:type="dxa"/>
            <w:shd w:val="clear" w:color="auto" w:fill="auto"/>
          </w:tcPr>
          <w:p w14:paraId="3CF1EDA1"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28361880" w14:textId="77777777" w:rsidR="007F7B5F" w:rsidRDefault="007F7B5F" w:rsidP="00E37AD7">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3E56A644" w14:textId="77777777" w:rsidR="007F7B5F" w:rsidRDefault="007F7B5F" w:rsidP="00E37AD7">
            <w:pPr>
              <w:jc w:val="center"/>
              <w:rPr>
                <w:b/>
                <w:i/>
                <w:sz w:val="22"/>
                <w:szCs w:val="22"/>
              </w:rPr>
            </w:pPr>
          </w:p>
          <w:p w14:paraId="1D354849"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2022DA3C" w14:textId="77777777" w:rsidR="007F7B5F" w:rsidRDefault="007F7B5F" w:rsidP="00E37AD7">
            <w:pPr>
              <w:jc w:val="center"/>
              <w:rPr>
                <w:b/>
                <w:i/>
                <w:sz w:val="20"/>
                <w:szCs w:val="20"/>
              </w:rPr>
            </w:pPr>
            <w:r>
              <w:rPr>
                <w:rFonts w:eastAsia="SimSun"/>
                <w:b/>
                <w:i/>
                <w:color w:val="000000"/>
                <w:sz w:val="20"/>
                <w:szCs w:val="20"/>
                <w:lang w:bidi="ar"/>
              </w:rPr>
              <w:t>Completat in conformitate cu Anexa nr. 15 din Documentația Standard.</w:t>
            </w:r>
          </w:p>
          <w:p w14:paraId="741AEEBC" w14:textId="77777777" w:rsidR="007F7B5F" w:rsidRDefault="007F7B5F" w:rsidP="00E37AD7">
            <w:pPr>
              <w:jc w:val="center"/>
              <w:rPr>
                <w:b/>
                <w:i/>
                <w:sz w:val="20"/>
                <w:szCs w:val="20"/>
              </w:rPr>
            </w:pPr>
            <w:r>
              <w:rPr>
                <w:rFonts w:eastAsia="SimSun"/>
                <w:b/>
                <w:i/>
                <w:color w:val="000000"/>
                <w:sz w:val="20"/>
                <w:szCs w:val="20"/>
                <w:lang w:bidi="ar"/>
              </w:rPr>
              <w:t>Documentul confirmat prin semnătura</w:t>
            </w:r>
          </w:p>
          <w:p w14:paraId="48459251" w14:textId="77777777" w:rsidR="007F7B5F" w:rsidRDefault="007F7B5F" w:rsidP="00E37AD7">
            <w:pPr>
              <w:jc w:val="center"/>
              <w:rPr>
                <w:b/>
                <w:i/>
                <w:sz w:val="20"/>
                <w:szCs w:val="20"/>
              </w:rPr>
            </w:pPr>
            <w:r>
              <w:rPr>
                <w:rFonts w:eastAsia="SimSun"/>
                <w:b/>
                <w:i/>
                <w:color w:val="000000"/>
                <w:sz w:val="20"/>
                <w:szCs w:val="20"/>
                <w:lang w:bidi="ar"/>
              </w:rPr>
              <w:t>electronică a operatorului economic.</w:t>
            </w:r>
          </w:p>
          <w:p w14:paraId="300AF62F" w14:textId="77777777" w:rsidR="007F7B5F" w:rsidRDefault="007F7B5F" w:rsidP="00E37AD7">
            <w:pPr>
              <w:jc w:val="center"/>
              <w:rPr>
                <w:b/>
                <w:i/>
                <w:sz w:val="20"/>
                <w:szCs w:val="20"/>
              </w:rPr>
            </w:pPr>
            <w:r>
              <w:rPr>
                <w:rFonts w:eastAsia="SimSun"/>
                <w:b/>
                <w:i/>
                <w:color w:val="000000"/>
                <w:sz w:val="20"/>
                <w:szCs w:val="20"/>
                <w:lang w:bidi="ar"/>
              </w:rPr>
              <w:t>Demonstrarea accesului la personalul</w:t>
            </w:r>
          </w:p>
          <w:p w14:paraId="2F932ADD" w14:textId="77777777" w:rsidR="007F7B5F" w:rsidRDefault="007F7B5F" w:rsidP="00E37AD7">
            <w:pPr>
              <w:jc w:val="center"/>
              <w:rPr>
                <w:b/>
                <w:i/>
                <w:sz w:val="20"/>
                <w:szCs w:val="20"/>
              </w:rPr>
            </w:pPr>
            <w:r>
              <w:rPr>
                <w:rFonts w:eastAsia="SimSun"/>
                <w:b/>
                <w:i/>
                <w:color w:val="000000"/>
                <w:sz w:val="20"/>
                <w:szCs w:val="20"/>
                <w:lang w:bidi="ar"/>
              </w:rPr>
              <w:t>necesar pentru îndeplinirea corespunzătoare a obiectului contractului</w:t>
            </w:r>
          </w:p>
          <w:p w14:paraId="3BE02632"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ce urmează a fi atribuit.</w:t>
            </w:r>
          </w:p>
        </w:tc>
        <w:tc>
          <w:tcPr>
            <w:tcW w:w="1621" w:type="dxa"/>
            <w:shd w:val="clear" w:color="auto" w:fill="auto"/>
          </w:tcPr>
          <w:p w14:paraId="212611B3" w14:textId="77777777" w:rsidR="007F7B5F" w:rsidRDefault="007F7B5F" w:rsidP="00E37AD7">
            <w:pPr>
              <w:jc w:val="center"/>
              <w:rPr>
                <w:b/>
                <w:i/>
                <w:sz w:val="20"/>
                <w:szCs w:val="20"/>
              </w:rPr>
            </w:pPr>
            <w:r>
              <w:rPr>
                <w:rFonts w:eastAsia="SimSun"/>
                <w:b/>
                <w:i/>
                <w:color w:val="000000"/>
                <w:sz w:val="20"/>
                <w:szCs w:val="20"/>
                <w:lang w:bidi="ar"/>
              </w:rPr>
              <w:t>Obligatoriu</w:t>
            </w:r>
          </w:p>
          <w:p w14:paraId="4C81C915" w14:textId="77777777" w:rsidR="007F7B5F" w:rsidRDefault="007F7B5F" w:rsidP="00E37AD7">
            <w:pPr>
              <w:jc w:val="center"/>
              <w:rPr>
                <w:b/>
                <w:i/>
                <w:sz w:val="20"/>
                <w:szCs w:val="20"/>
              </w:rPr>
            </w:pPr>
            <w:r>
              <w:rPr>
                <w:rFonts w:eastAsia="SimSun"/>
                <w:b/>
                <w:i/>
                <w:color w:val="000000"/>
                <w:sz w:val="20"/>
                <w:szCs w:val="20"/>
                <w:lang w:bidi="ar"/>
              </w:rPr>
              <w:t>(se va prezenta la</w:t>
            </w:r>
          </w:p>
          <w:p w14:paraId="2A0C084A" w14:textId="77777777" w:rsidR="007F7B5F" w:rsidRDefault="007F7B5F" w:rsidP="00E37AD7">
            <w:pPr>
              <w:jc w:val="center"/>
              <w:rPr>
                <w:b/>
                <w:i/>
                <w:sz w:val="20"/>
                <w:szCs w:val="20"/>
              </w:rPr>
            </w:pPr>
            <w:r>
              <w:rPr>
                <w:rFonts w:eastAsia="SimSun"/>
                <w:b/>
                <w:i/>
                <w:color w:val="000000"/>
                <w:sz w:val="20"/>
                <w:szCs w:val="20"/>
                <w:lang w:bidi="ar"/>
              </w:rPr>
              <w:t>depunerea ofertei</w:t>
            </w:r>
          </w:p>
          <w:p w14:paraId="2AA6DAAC" w14:textId="77777777" w:rsidR="007F7B5F" w:rsidRDefault="007F7B5F" w:rsidP="00E37AD7">
            <w:pPr>
              <w:jc w:val="center"/>
              <w:rPr>
                <w:b/>
                <w:i/>
                <w:sz w:val="20"/>
                <w:szCs w:val="20"/>
              </w:rPr>
            </w:pPr>
            <w:r>
              <w:rPr>
                <w:rFonts w:eastAsia="SimSun"/>
                <w:b/>
                <w:i/>
                <w:color w:val="000000"/>
                <w:sz w:val="20"/>
                <w:szCs w:val="20"/>
                <w:lang w:bidi="ar"/>
              </w:rPr>
              <w:t>de către toți</w:t>
            </w:r>
          </w:p>
          <w:p w14:paraId="5E1FBF84"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32B25D63" w14:textId="77777777" w:rsidTr="00E37AD7">
        <w:trPr>
          <w:trHeight w:val="1464"/>
        </w:trPr>
        <w:tc>
          <w:tcPr>
            <w:tcW w:w="576" w:type="dxa"/>
            <w:shd w:val="clear" w:color="auto" w:fill="auto"/>
          </w:tcPr>
          <w:p w14:paraId="26FB247D"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0BB38C55" w14:textId="77777777" w:rsidR="007F7B5F" w:rsidRDefault="007F7B5F" w:rsidP="00E37AD7">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Pr>
                <w:b/>
                <w:i/>
                <w:iCs/>
                <w:lang w:eastAsia="ru-RU"/>
              </w:rPr>
              <w:t>Lista subcontractanților și partea/părțile din contract care sunt îndeplinite de aceștia.</w:t>
            </w:r>
          </w:p>
        </w:tc>
        <w:tc>
          <w:tcPr>
            <w:tcW w:w="3563" w:type="dxa"/>
            <w:shd w:val="clear" w:color="auto" w:fill="auto"/>
          </w:tcPr>
          <w:p w14:paraId="021B56D9"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6DDF7E9F" w14:textId="77777777" w:rsidR="007F7B5F" w:rsidRDefault="007F7B5F" w:rsidP="00E37AD7">
            <w:pPr>
              <w:jc w:val="center"/>
              <w:rPr>
                <w:b/>
                <w:i/>
                <w:sz w:val="20"/>
                <w:szCs w:val="20"/>
              </w:rPr>
            </w:pPr>
            <w:r>
              <w:rPr>
                <w:rFonts w:eastAsia="SimSun"/>
                <w:b/>
                <w:i/>
                <w:color w:val="000000"/>
                <w:sz w:val="20"/>
                <w:szCs w:val="20"/>
                <w:lang w:bidi="ar"/>
              </w:rPr>
              <w:t>Obligatoriu</w:t>
            </w:r>
          </w:p>
          <w:p w14:paraId="32099805" w14:textId="77777777" w:rsidR="007F7B5F" w:rsidRDefault="007F7B5F" w:rsidP="00E37AD7">
            <w:pPr>
              <w:jc w:val="center"/>
              <w:rPr>
                <w:b/>
                <w:i/>
                <w:sz w:val="20"/>
                <w:szCs w:val="20"/>
              </w:rPr>
            </w:pPr>
            <w:r>
              <w:rPr>
                <w:rFonts w:eastAsia="SimSun"/>
                <w:b/>
                <w:i/>
                <w:color w:val="000000"/>
                <w:sz w:val="20"/>
                <w:szCs w:val="20"/>
                <w:lang w:bidi="ar"/>
              </w:rPr>
              <w:t>(se va prezenta la</w:t>
            </w:r>
          </w:p>
          <w:p w14:paraId="3519C4C5" w14:textId="77777777" w:rsidR="007F7B5F" w:rsidRDefault="007F7B5F" w:rsidP="00E37AD7">
            <w:pPr>
              <w:jc w:val="center"/>
              <w:rPr>
                <w:b/>
                <w:i/>
                <w:sz w:val="20"/>
                <w:szCs w:val="20"/>
              </w:rPr>
            </w:pPr>
            <w:r>
              <w:rPr>
                <w:rFonts w:eastAsia="SimSun"/>
                <w:b/>
                <w:i/>
                <w:color w:val="000000"/>
                <w:sz w:val="20"/>
                <w:szCs w:val="20"/>
                <w:lang w:bidi="ar"/>
              </w:rPr>
              <w:t>depunerea ofertei</w:t>
            </w:r>
          </w:p>
          <w:p w14:paraId="389E81F3" w14:textId="77777777" w:rsidR="007F7B5F" w:rsidRDefault="007F7B5F" w:rsidP="00E37AD7">
            <w:pPr>
              <w:jc w:val="center"/>
              <w:rPr>
                <w:b/>
                <w:i/>
                <w:sz w:val="20"/>
                <w:szCs w:val="20"/>
              </w:rPr>
            </w:pPr>
            <w:r>
              <w:rPr>
                <w:rFonts w:eastAsia="SimSun"/>
                <w:b/>
                <w:i/>
                <w:color w:val="000000"/>
                <w:sz w:val="20"/>
                <w:szCs w:val="20"/>
                <w:lang w:bidi="ar"/>
              </w:rPr>
              <w:t>de către toți</w:t>
            </w:r>
          </w:p>
          <w:p w14:paraId="33EC0C96" w14:textId="77777777" w:rsidR="007F7B5F" w:rsidRDefault="007F7B5F" w:rsidP="00E37AD7">
            <w:pPr>
              <w:jc w:val="center"/>
              <w:rPr>
                <w:b/>
                <w:i/>
                <w:sz w:val="20"/>
                <w:szCs w:val="20"/>
              </w:rPr>
            </w:pPr>
            <w:r>
              <w:rPr>
                <w:rFonts w:eastAsia="SimSun"/>
                <w:b/>
                <w:i/>
                <w:color w:val="000000"/>
                <w:sz w:val="20"/>
                <w:szCs w:val="20"/>
                <w:lang w:bidi="ar"/>
              </w:rPr>
              <w:t>ofertanții).</w:t>
            </w:r>
          </w:p>
          <w:p w14:paraId="01ABB102" w14:textId="77777777" w:rsidR="007F7B5F" w:rsidRDefault="007F7B5F" w:rsidP="00E37AD7">
            <w:pPr>
              <w:jc w:val="center"/>
              <w:rPr>
                <w:rFonts w:eastAsia="SimSun"/>
                <w:b/>
                <w:i/>
                <w:iCs/>
                <w:sz w:val="20"/>
                <w:szCs w:val="20"/>
                <w:lang w:eastAsia="ru-RU"/>
              </w:rPr>
            </w:pPr>
          </w:p>
        </w:tc>
      </w:tr>
      <w:tr w:rsidR="007F7B5F" w14:paraId="0A15BB35" w14:textId="77777777" w:rsidTr="00E37AD7">
        <w:trPr>
          <w:trHeight w:val="1464"/>
        </w:trPr>
        <w:tc>
          <w:tcPr>
            <w:tcW w:w="576" w:type="dxa"/>
            <w:shd w:val="clear" w:color="auto" w:fill="auto"/>
          </w:tcPr>
          <w:p w14:paraId="7FB579A0"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7007FE16"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63" w:type="dxa"/>
            <w:shd w:val="clear" w:color="auto" w:fill="auto"/>
          </w:tcPr>
          <w:p w14:paraId="7DAB81B5"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379BF65D" w14:textId="77777777" w:rsidR="007F7B5F" w:rsidRDefault="007F7B5F" w:rsidP="00E37AD7">
            <w:pPr>
              <w:jc w:val="center"/>
              <w:rPr>
                <w:b/>
                <w:i/>
                <w:sz w:val="20"/>
                <w:szCs w:val="20"/>
              </w:rPr>
            </w:pPr>
            <w:r>
              <w:rPr>
                <w:rFonts w:eastAsia="SimSun"/>
                <w:b/>
                <w:i/>
                <w:color w:val="000000"/>
                <w:sz w:val="20"/>
                <w:szCs w:val="20"/>
                <w:lang w:bidi="ar"/>
              </w:rPr>
              <w:t>Obligatoriu</w:t>
            </w:r>
          </w:p>
          <w:p w14:paraId="75472021" w14:textId="77777777" w:rsidR="007F7B5F" w:rsidRDefault="007F7B5F" w:rsidP="00E37AD7">
            <w:pPr>
              <w:jc w:val="center"/>
              <w:rPr>
                <w:b/>
                <w:i/>
                <w:sz w:val="20"/>
                <w:szCs w:val="20"/>
              </w:rPr>
            </w:pPr>
            <w:r>
              <w:rPr>
                <w:rFonts w:eastAsia="SimSun"/>
                <w:b/>
                <w:i/>
                <w:color w:val="000000"/>
                <w:sz w:val="20"/>
                <w:szCs w:val="20"/>
                <w:lang w:bidi="ar"/>
              </w:rPr>
              <w:t>(se va prezenta la</w:t>
            </w:r>
          </w:p>
          <w:p w14:paraId="44A883BB" w14:textId="77777777" w:rsidR="007F7B5F" w:rsidRDefault="007F7B5F" w:rsidP="00E37AD7">
            <w:pPr>
              <w:jc w:val="center"/>
              <w:rPr>
                <w:b/>
                <w:i/>
                <w:sz w:val="20"/>
                <w:szCs w:val="20"/>
              </w:rPr>
            </w:pPr>
            <w:r>
              <w:rPr>
                <w:rFonts w:eastAsia="SimSun"/>
                <w:b/>
                <w:i/>
                <w:color w:val="000000"/>
                <w:sz w:val="20"/>
                <w:szCs w:val="20"/>
                <w:lang w:bidi="ar"/>
              </w:rPr>
              <w:t>depunerea ofertei</w:t>
            </w:r>
          </w:p>
          <w:p w14:paraId="0FD26C96" w14:textId="77777777" w:rsidR="007F7B5F" w:rsidRDefault="007F7B5F" w:rsidP="00E37AD7">
            <w:pPr>
              <w:jc w:val="center"/>
              <w:rPr>
                <w:b/>
                <w:i/>
                <w:sz w:val="20"/>
                <w:szCs w:val="20"/>
              </w:rPr>
            </w:pPr>
            <w:r>
              <w:rPr>
                <w:rFonts w:eastAsia="SimSun"/>
                <w:b/>
                <w:i/>
                <w:color w:val="000000"/>
                <w:sz w:val="20"/>
                <w:szCs w:val="20"/>
                <w:lang w:bidi="ar"/>
              </w:rPr>
              <w:t>de către toți</w:t>
            </w:r>
          </w:p>
          <w:p w14:paraId="169C6D31"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7F7B5F" w14:paraId="771FE1E9" w14:textId="77777777" w:rsidTr="00E37AD7">
        <w:trPr>
          <w:trHeight w:val="1109"/>
        </w:trPr>
        <w:tc>
          <w:tcPr>
            <w:tcW w:w="576" w:type="dxa"/>
            <w:shd w:val="clear" w:color="auto" w:fill="auto"/>
          </w:tcPr>
          <w:p w14:paraId="7EBBA1E3"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7F3E8629"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63" w:type="dxa"/>
            <w:shd w:val="clear" w:color="auto" w:fill="auto"/>
          </w:tcPr>
          <w:p w14:paraId="1CADC71C"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51BC4C85" w14:textId="77777777" w:rsidR="007F7B5F" w:rsidRDefault="007F7B5F" w:rsidP="00E37AD7">
            <w:pPr>
              <w:jc w:val="center"/>
              <w:rPr>
                <w:b/>
                <w:i/>
                <w:sz w:val="20"/>
                <w:szCs w:val="20"/>
              </w:rPr>
            </w:pPr>
            <w:r>
              <w:rPr>
                <w:rFonts w:eastAsia="SimSun"/>
                <w:b/>
                <w:i/>
                <w:color w:val="000000"/>
                <w:sz w:val="20"/>
                <w:szCs w:val="20"/>
                <w:lang w:bidi="ar"/>
              </w:rPr>
              <w:t>Obligatoriu</w:t>
            </w:r>
          </w:p>
          <w:p w14:paraId="3FD071DE" w14:textId="77777777" w:rsidR="007F7B5F" w:rsidRDefault="007F7B5F" w:rsidP="00E37AD7">
            <w:pPr>
              <w:jc w:val="center"/>
              <w:rPr>
                <w:b/>
                <w:i/>
                <w:sz w:val="20"/>
                <w:szCs w:val="20"/>
              </w:rPr>
            </w:pPr>
            <w:r>
              <w:rPr>
                <w:rFonts w:eastAsia="SimSun"/>
                <w:b/>
                <w:i/>
                <w:color w:val="000000"/>
                <w:sz w:val="20"/>
                <w:szCs w:val="20"/>
                <w:lang w:bidi="ar"/>
              </w:rPr>
              <w:t>(se va prezenta la</w:t>
            </w:r>
          </w:p>
          <w:p w14:paraId="3AAD2C89" w14:textId="77777777" w:rsidR="007F7B5F" w:rsidRDefault="007F7B5F" w:rsidP="00E37AD7">
            <w:pPr>
              <w:jc w:val="center"/>
              <w:rPr>
                <w:b/>
                <w:i/>
                <w:sz w:val="20"/>
                <w:szCs w:val="20"/>
              </w:rPr>
            </w:pPr>
            <w:r>
              <w:rPr>
                <w:rFonts w:eastAsia="SimSun"/>
                <w:b/>
                <w:i/>
                <w:color w:val="000000"/>
                <w:sz w:val="20"/>
                <w:szCs w:val="20"/>
                <w:lang w:bidi="ar"/>
              </w:rPr>
              <w:t>depunerea ofertei</w:t>
            </w:r>
          </w:p>
          <w:p w14:paraId="20926A46" w14:textId="77777777" w:rsidR="007F7B5F" w:rsidRDefault="007F7B5F" w:rsidP="00E37AD7">
            <w:pPr>
              <w:jc w:val="center"/>
              <w:rPr>
                <w:b/>
                <w:i/>
                <w:sz w:val="20"/>
                <w:szCs w:val="20"/>
              </w:rPr>
            </w:pPr>
            <w:r>
              <w:rPr>
                <w:rFonts w:eastAsia="SimSun"/>
                <w:b/>
                <w:i/>
                <w:color w:val="000000"/>
                <w:sz w:val="20"/>
                <w:szCs w:val="20"/>
                <w:lang w:bidi="ar"/>
              </w:rPr>
              <w:t>de către toți</w:t>
            </w:r>
          </w:p>
          <w:p w14:paraId="2C03C57D" w14:textId="77777777" w:rsidR="007F7B5F" w:rsidRDefault="007F7B5F" w:rsidP="00E37AD7">
            <w:pPr>
              <w:jc w:val="center"/>
              <w:rPr>
                <w:b/>
                <w:i/>
                <w:sz w:val="20"/>
                <w:szCs w:val="20"/>
              </w:rPr>
            </w:pPr>
            <w:r>
              <w:rPr>
                <w:rFonts w:eastAsia="SimSun"/>
                <w:b/>
                <w:i/>
                <w:color w:val="000000"/>
                <w:sz w:val="20"/>
                <w:szCs w:val="20"/>
                <w:lang w:bidi="ar"/>
              </w:rPr>
              <w:t>ofertanții).</w:t>
            </w:r>
          </w:p>
          <w:p w14:paraId="27BC1FE2" w14:textId="77777777" w:rsidR="007F7B5F" w:rsidRDefault="007F7B5F" w:rsidP="00E37AD7">
            <w:pPr>
              <w:jc w:val="center"/>
              <w:rPr>
                <w:rFonts w:eastAsia="SimSun"/>
                <w:b/>
                <w:i/>
                <w:iCs/>
                <w:sz w:val="20"/>
                <w:szCs w:val="20"/>
                <w:lang w:eastAsia="ru-RU"/>
              </w:rPr>
            </w:pPr>
          </w:p>
        </w:tc>
      </w:tr>
      <w:tr w:rsidR="007F7B5F" w14:paraId="6AA0F33D" w14:textId="77777777" w:rsidTr="00E37AD7">
        <w:trPr>
          <w:trHeight w:val="644"/>
        </w:trPr>
        <w:tc>
          <w:tcPr>
            <w:tcW w:w="576" w:type="dxa"/>
            <w:shd w:val="clear" w:color="auto" w:fill="auto"/>
          </w:tcPr>
          <w:p w14:paraId="1D2AAC6B"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0925599E" w14:textId="77777777" w:rsidR="007F7B5F" w:rsidRDefault="007F7B5F" w:rsidP="00E37AD7">
            <w:pPr>
              <w:tabs>
                <w:tab w:val="left" w:pos="1134"/>
              </w:tabs>
              <w:ind w:left="720"/>
              <w:jc w:val="center"/>
              <w:outlineLvl w:val="0"/>
              <w:rPr>
                <w:b/>
                <w:i/>
              </w:rPr>
            </w:pPr>
            <w:r>
              <w:rPr>
                <w:b/>
                <w:i/>
              </w:rPr>
              <w:t>Angajament privind susținerea tehnică și profesională a ofertantului/grupului de operatori economici.</w:t>
            </w:r>
          </w:p>
          <w:p w14:paraId="78EBC694"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082E2736"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6DA2F770" w14:textId="77777777" w:rsidR="007F7B5F" w:rsidRDefault="007F7B5F" w:rsidP="00E37AD7">
            <w:pPr>
              <w:jc w:val="center"/>
              <w:rPr>
                <w:b/>
                <w:i/>
                <w:sz w:val="20"/>
                <w:szCs w:val="20"/>
              </w:rPr>
            </w:pPr>
            <w:r>
              <w:rPr>
                <w:rFonts w:eastAsia="SimSun"/>
                <w:b/>
                <w:i/>
                <w:color w:val="000000"/>
                <w:sz w:val="20"/>
                <w:szCs w:val="20"/>
                <w:lang w:bidi="ar"/>
              </w:rPr>
              <w:t>Obligatoriu</w:t>
            </w:r>
          </w:p>
          <w:p w14:paraId="1FFB8611" w14:textId="77777777" w:rsidR="007F7B5F" w:rsidRDefault="007F7B5F" w:rsidP="00E37AD7">
            <w:pPr>
              <w:jc w:val="center"/>
              <w:rPr>
                <w:b/>
                <w:i/>
                <w:sz w:val="20"/>
                <w:szCs w:val="20"/>
              </w:rPr>
            </w:pPr>
            <w:r>
              <w:rPr>
                <w:rFonts w:eastAsia="SimSun"/>
                <w:b/>
                <w:i/>
                <w:color w:val="000000"/>
                <w:sz w:val="20"/>
                <w:szCs w:val="20"/>
                <w:lang w:bidi="ar"/>
              </w:rPr>
              <w:t>(se va prezenta la</w:t>
            </w:r>
          </w:p>
          <w:p w14:paraId="0F52EFC1" w14:textId="77777777" w:rsidR="007F7B5F" w:rsidRDefault="007F7B5F" w:rsidP="00E37AD7">
            <w:pPr>
              <w:jc w:val="center"/>
              <w:rPr>
                <w:b/>
                <w:i/>
                <w:sz w:val="20"/>
                <w:szCs w:val="20"/>
              </w:rPr>
            </w:pPr>
            <w:r>
              <w:rPr>
                <w:rFonts w:eastAsia="SimSun"/>
                <w:b/>
                <w:i/>
                <w:color w:val="000000"/>
                <w:sz w:val="20"/>
                <w:szCs w:val="20"/>
                <w:lang w:bidi="ar"/>
              </w:rPr>
              <w:t>depunerea ofertei</w:t>
            </w:r>
          </w:p>
          <w:p w14:paraId="7BC46DB7" w14:textId="77777777" w:rsidR="007F7B5F" w:rsidRDefault="007F7B5F" w:rsidP="00E37AD7">
            <w:pPr>
              <w:jc w:val="center"/>
              <w:rPr>
                <w:b/>
                <w:i/>
                <w:sz w:val="20"/>
                <w:szCs w:val="20"/>
              </w:rPr>
            </w:pPr>
            <w:r>
              <w:rPr>
                <w:rFonts w:eastAsia="SimSun"/>
                <w:b/>
                <w:i/>
                <w:color w:val="000000"/>
                <w:sz w:val="20"/>
                <w:szCs w:val="20"/>
                <w:lang w:bidi="ar"/>
              </w:rPr>
              <w:t>de către toți</w:t>
            </w:r>
          </w:p>
          <w:p w14:paraId="39B204EF" w14:textId="77777777" w:rsidR="007F7B5F" w:rsidRDefault="007F7B5F" w:rsidP="00E37AD7">
            <w:pPr>
              <w:jc w:val="center"/>
              <w:rPr>
                <w:b/>
                <w:i/>
                <w:sz w:val="20"/>
                <w:szCs w:val="20"/>
              </w:rPr>
            </w:pPr>
            <w:r>
              <w:rPr>
                <w:rFonts w:eastAsia="SimSun"/>
                <w:b/>
                <w:i/>
                <w:color w:val="000000"/>
                <w:sz w:val="20"/>
                <w:szCs w:val="20"/>
                <w:lang w:bidi="ar"/>
              </w:rPr>
              <w:t>ofertanții).</w:t>
            </w:r>
          </w:p>
          <w:p w14:paraId="7D741D9C"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p>
        </w:tc>
      </w:tr>
      <w:tr w:rsidR="007F7B5F" w14:paraId="034DD67E" w14:textId="77777777" w:rsidTr="00E37AD7">
        <w:trPr>
          <w:trHeight w:val="1464"/>
        </w:trPr>
        <w:tc>
          <w:tcPr>
            <w:tcW w:w="576" w:type="dxa"/>
            <w:shd w:val="clear" w:color="auto" w:fill="auto"/>
          </w:tcPr>
          <w:p w14:paraId="3BA057E2"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11584216"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63" w:type="dxa"/>
            <w:shd w:val="clear" w:color="auto" w:fill="auto"/>
          </w:tcPr>
          <w:p w14:paraId="01EBF653"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545587B2" w14:textId="77777777" w:rsidR="007F7B5F" w:rsidRDefault="007F7B5F" w:rsidP="00E37AD7">
            <w:pPr>
              <w:jc w:val="center"/>
              <w:rPr>
                <w:b/>
                <w:i/>
                <w:sz w:val="20"/>
                <w:szCs w:val="20"/>
              </w:rPr>
            </w:pPr>
            <w:r>
              <w:rPr>
                <w:rFonts w:eastAsia="SimSun"/>
                <w:b/>
                <w:i/>
                <w:color w:val="000000"/>
                <w:sz w:val="20"/>
                <w:szCs w:val="20"/>
                <w:lang w:bidi="ar"/>
              </w:rPr>
              <w:t>Obligatoriu</w:t>
            </w:r>
          </w:p>
          <w:p w14:paraId="7043A4AF" w14:textId="77777777" w:rsidR="007F7B5F" w:rsidRDefault="007F7B5F" w:rsidP="00E37AD7">
            <w:pPr>
              <w:jc w:val="center"/>
              <w:rPr>
                <w:b/>
                <w:i/>
                <w:sz w:val="20"/>
                <w:szCs w:val="20"/>
              </w:rPr>
            </w:pPr>
            <w:r>
              <w:rPr>
                <w:rFonts w:eastAsia="SimSun"/>
                <w:b/>
                <w:i/>
                <w:color w:val="000000"/>
                <w:sz w:val="20"/>
                <w:szCs w:val="20"/>
                <w:lang w:bidi="ar"/>
              </w:rPr>
              <w:t>(se va prezenta la</w:t>
            </w:r>
          </w:p>
          <w:p w14:paraId="6E11C96E" w14:textId="77777777" w:rsidR="007F7B5F" w:rsidRDefault="007F7B5F" w:rsidP="00E37AD7">
            <w:pPr>
              <w:jc w:val="center"/>
              <w:rPr>
                <w:b/>
                <w:i/>
                <w:sz w:val="20"/>
                <w:szCs w:val="20"/>
              </w:rPr>
            </w:pPr>
            <w:r>
              <w:rPr>
                <w:rFonts w:eastAsia="SimSun"/>
                <w:b/>
                <w:i/>
                <w:color w:val="000000"/>
                <w:sz w:val="20"/>
                <w:szCs w:val="20"/>
                <w:lang w:bidi="ar"/>
              </w:rPr>
              <w:t>depunerea ofertei</w:t>
            </w:r>
          </w:p>
          <w:p w14:paraId="3B69648B" w14:textId="77777777" w:rsidR="007F7B5F" w:rsidRDefault="007F7B5F" w:rsidP="00E37AD7">
            <w:pPr>
              <w:jc w:val="center"/>
              <w:rPr>
                <w:b/>
                <w:i/>
                <w:sz w:val="20"/>
                <w:szCs w:val="20"/>
              </w:rPr>
            </w:pPr>
            <w:r>
              <w:rPr>
                <w:rFonts w:eastAsia="SimSun"/>
                <w:b/>
                <w:i/>
                <w:color w:val="000000"/>
                <w:sz w:val="20"/>
                <w:szCs w:val="20"/>
                <w:lang w:bidi="ar"/>
              </w:rPr>
              <w:t>de către toți</w:t>
            </w:r>
          </w:p>
          <w:p w14:paraId="5542EB68" w14:textId="77777777" w:rsidR="007F7B5F" w:rsidRDefault="007F7B5F" w:rsidP="00E37AD7">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7F7B5F" w14:paraId="0BE8EDA7" w14:textId="77777777" w:rsidTr="00E37AD7">
        <w:trPr>
          <w:trHeight w:val="1464"/>
        </w:trPr>
        <w:tc>
          <w:tcPr>
            <w:tcW w:w="576" w:type="dxa"/>
            <w:shd w:val="clear" w:color="auto" w:fill="auto"/>
          </w:tcPr>
          <w:p w14:paraId="5C2A4DDA"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5DF9993C"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63" w:type="dxa"/>
            <w:shd w:val="clear" w:color="auto" w:fill="auto"/>
          </w:tcPr>
          <w:p w14:paraId="4B787900"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67C6C58C" w14:textId="77777777" w:rsidR="007F7B5F" w:rsidRDefault="007F7B5F" w:rsidP="00E37AD7">
            <w:pPr>
              <w:jc w:val="center"/>
              <w:rPr>
                <w:b/>
                <w:i/>
                <w:sz w:val="20"/>
                <w:szCs w:val="20"/>
              </w:rPr>
            </w:pPr>
            <w:r>
              <w:rPr>
                <w:rFonts w:eastAsia="SimSun"/>
                <w:b/>
                <w:i/>
                <w:color w:val="000000"/>
                <w:sz w:val="20"/>
                <w:szCs w:val="20"/>
                <w:lang w:bidi="ar"/>
              </w:rPr>
              <w:t>Obligatoriu</w:t>
            </w:r>
          </w:p>
          <w:p w14:paraId="4F956FD0" w14:textId="77777777" w:rsidR="007F7B5F" w:rsidRDefault="007F7B5F" w:rsidP="00E37AD7">
            <w:pPr>
              <w:jc w:val="center"/>
              <w:rPr>
                <w:b/>
                <w:i/>
                <w:sz w:val="20"/>
                <w:szCs w:val="20"/>
              </w:rPr>
            </w:pPr>
            <w:r>
              <w:rPr>
                <w:rFonts w:eastAsia="SimSun"/>
                <w:b/>
                <w:i/>
                <w:color w:val="000000"/>
                <w:sz w:val="20"/>
                <w:szCs w:val="20"/>
                <w:lang w:bidi="ar"/>
              </w:rPr>
              <w:t>(se va prezenta la</w:t>
            </w:r>
          </w:p>
          <w:p w14:paraId="32EF643E" w14:textId="77777777" w:rsidR="007F7B5F" w:rsidRDefault="007F7B5F" w:rsidP="00E37AD7">
            <w:pPr>
              <w:jc w:val="center"/>
              <w:rPr>
                <w:b/>
                <w:i/>
                <w:sz w:val="20"/>
                <w:szCs w:val="20"/>
              </w:rPr>
            </w:pPr>
            <w:r>
              <w:rPr>
                <w:rFonts w:eastAsia="SimSun"/>
                <w:b/>
                <w:i/>
                <w:color w:val="000000"/>
                <w:sz w:val="20"/>
                <w:szCs w:val="20"/>
                <w:lang w:bidi="ar"/>
              </w:rPr>
              <w:t>depunerea ofertei</w:t>
            </w:r>
          </w:p>
          <w:p w14:paraId="24E564A9" w14:textId="77777777" w:rsidR="007F7B5F" w:rsidRDefault="007F7B5F" w:rsidP="00E37AD7">
            <w:pPr>
              <w:jc w:val="center"/>
              <w:rPr>
                <w:b/>
                <w:i/>
                <w:sz w:val="20"/>
                <w:szCs w:val="20"/>
              </w:rPr>
            </w:pPr>
            <w:r>
              <w:rPr>
                <w:rFonts w:eastAsia="SimSun"/>
                <w:b/>
                <w:i/>
                <w:color w:val="000000"/>
                <w:sz w:val="20"/>
                <w:szCs w:val="20"/>
                <w:lang w:bidi="ar"/>
              </w:rPr>
              <w:t>de către toți</w:t>
            </w:r>
          </w:p>
          <w:p w14:paraId="0F535B79"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2EBA41A1" w14:textId="77777777" w:rsidTr="00E37AD7">
        <w:trPr>
          <w:trHeight w:val="1464"/>
        </w:trPr>
        <w:tc>
          <w:tcPr>
            <w:tcW w:w="576" w:type="dxa"/>
            <w:shd w:val="clear" w:color="auto" w:fill="auto"/>
          </w:tcPr>
          <w:p w14:paraId="01F1D818"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35FBBB94"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63" w:type="dxa"/>
            <w:shd w:val="clear" w:color="auto" w:fill="auto"/>
          </w:tcPr>
          <w:p w14:paraId="1557F2B7"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Copie confirmată prin semnătura electronică a participantului. Act completat în conformitate cu Anexa nr. 22 din Documentația standart.</w:t>
            </w:r>
          </w:p>
        </w:tc>
        <w:tc>
          <w:tcPr>
            <w:tcW w:w="1621" w:type="dxa"/>
            <w:shd w:val="clear" w:color="auto" w:fill="auto"/>
          </w:tcPr>
          <w:p w14:paraId="6A0707B5" w14:textId="77777777" w:rsidR="007F7B5F" w:rsidRDefault="007F7B5F" w:rsidP="00E37AD7">
            <w:pPr>
              <w:jc w:val="center"/>
              <w:rPr>
                <w:b/>
                <w:i/>
                <w:sz w:val="20"/>
                <w:szCs w:val="20"/>
              </w:rPr>
            </w:pPr>
            <w:r>
              <w:rPr>
                <w:rFonts w:eastAsia="SimSun"/>
                <w:b/>
                <w:i/>
                <w:color w:val="000000"/>
                <w:sz w:val="20"/>
                <w:szCs w:val="20"/>
                <w:lang w:bidi="ar"/>
              </w:rPr>
              <w:t>Obligatoriu</w:t>
            </w:r>
          </w:p>
          <w:p w14:paraId="2ABF918F" w14:textId="77777777" w:rsidR="007F7B5F" w:rsidRDefault="007F7B5F" w:rsidP="00E37AD7">
            <w:pPr>
              <w:jc w:val="center"/>
              <w:rPr>
                <w:b/>
                <w:i/>
                <w:sz w:val="20"/>
                <w:szCs w:val="20"/>
              </w:rPr>
            </w:pPr>
            <w:r>
              <w:rPr>
                <w:rFonts w:eastAsia="SimSun"/>
                <w:b/>
                <w:i/>
                <w:color w:val="000000"/>
                <w:sz w:val="20"/>
                <w:szCs w:val="20"/>
                <w:lang w:bidi="ar"/>
              </w:rPr>
              <w:t>(se va prezenta la</w:t>
            </w:r>
          </w:p>
          <w:p w14:paraId="123FD685" w14:textId="77777777" w:rsidR="007F7B5F" w:rsidRDefault="007F7B5F" w:rsidP="00E37AD7">
            <w:pPr>
              <w:jc w:val="center"/>
              <w:rPr>
                <w:b/>
                <w:i/>
                <w:sz w:val="20"/>
                <w:szCs w:val="20"/>
              </w:rPr>
            </w:pPr>
            <w:r>
              <w:rPr>
                <w:rFonts w:eastAsia="SimSun"/>
                <w:b/>
                <w:i/>
                <w:color w:val="000000"/>
                <w:sz w:val="20"/>
                <w:szCs w:val="20"/>
                <w:lang w:bidi="ar"/>
              </w:rPr>
              <w:t>depunerea ofertei</w:t>
            </w:r>
          </w:p>
          <w:p w14:paraId="36156F4E" w14:textId="77777777" w:rsidR="007F7B5F" w:rsidRDefault="007F7B5F" w:rsidP="00E37AD7">
            <w:pPr>
              <w:jc w:val="center"/>
              <w:rPr>
                <w:b/>
                <w:i/>
                <w:sz w:val="20"/>
                <w:szCs w:val="20"/>
              </w:rPr>
            </w:pPr>
            <w:r>
              <w:rPr>
                <w:rFonts w:eastAsia="SimSun"/>
                <w:b/>
                <w:i/>
                <w:color w:val="000000"/>
                <w:sz w:val="20"/>
                <w:szCs w:val="20"/>
                <w:lang w:bidi="ar"/>
              </w:rPr>
              <w:t>de către toți</w:t>
            </w:r>
          </w:p>
          <w:p w14:paraId="6F5BC5A5"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44E689ED" w14:textId="77777777" w:rsidTr="00E37AD7">
        <w:trPr>
          <w:trHeight w:val="1464"/>
        </w:trPr>
        <w:tc>
          <w:tcPr>
            <w:tcW w:w="576" w:type="dxa"/>
            <w:shd w:val="clear" w:color="auto" w:fill="auto"/>
          </w:tcPr>
          <w:p w14:paraId="3A748C8A"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244055D0"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5328D192"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5FFCB30A"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p>
          <w:p w14:paraId="7C6D8123" w14:textId="77777777" w:rsidR="007F7B5F" w:rsidRDefault="007F7B5F" w:rsidP="00E37AD7">
            <w:pPr>
              <w:shd w:val="clear" w:color="auto" w:fill="FFFFFF" w:themeFill="background1"/>
              <w:tabs>
                <w:tab w:val="left" w:pos="612"/>
              </w:tabs>
              <w:jc w:val="center"/>
              <w:rPr>
                <w:rFonts w:eastAsia="SimSun"/>
                <w:b/>
                <w:i/>
                <w:color w:val="000000"/>
                <w:sz w:val="20"/>
                <w:szCs w:val="20"/>
              </w:rPr>
            </w:pPr>
            <w:r>
              <w:rPr>
                <w:rFonts w:eastAsia="SimSun"/>
                <w:b/>
                <w:i/>
                <w:color w:val="FF0000"/>
                <w:sz w:val="20"/>
                <w:szCs w:val="20"/>
                <w:vertAlign w:val="superscript"/>
                <w:lang w:bidi="ar"/>
              </w:rPr>
              <w:lastRenderedPageBreak/>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10001B3F" w14:textId="77777777" w:rsidR="007F7B5F" w:rsidRDefault="007F7B5F" w:rsidP="00E37AD7">
            <w:pPr>
              <w:jc w:val="center"/>
              <w:rPr>
                <w:b/>
                <w:i/>
                <w:sz w:val="20"/>
                <w:szCs w:val="20"/>
              </w:rPr>
            </w:pPr>
            <w:r>
              <w:rPr>
                <w:rFonts w:eastAsia="SimSun"/>
                <w:b/>
                <w:i/>
                <w:color w:val="000000"/>
                <w:sz w:val="20"/>
                <w:szCs w:val="20"/>
                <w:lang w:bidi="ar"/>
              </w:rPr>
              <w:lastRenderedPageBreak/>
              <w:t>Obligatoriu</w:t>
            </w:r>
          </w:p>
          <w:p w14:paraId="6F21F95B" w14:textId="77777777" w:rsidR="007F7B5F" w:rsidRDefault="007F7B5F" w:rsidP="00E37AD7">
            <w:pPr>
              <w:jc w:val="center"/>
              <w:rPr>
                <w:b/>
                <w:i/>
                <w:sz w:val="20"/>
                <w:szCs w:val="20"/>
              </w:rPr>
            </w:pPr>
            <w:r>
              <w:rPr>
                <w:rFonts w:eastAsia="SimSun"/>
                <w:b/>
                <w:i/>
                <w:color w:val="000000"/>
                <w:sz w:val="20"/>
                <w:szCs w:val="20"/>
                <w:lang w:bidi="ar"/>
              </w:rPr>
              <w:t>(se va prezenta la</w:t>
            </w:r>
          </w:p>
          <w:p w14:paraId="0567FE1D" w14:textId="77777777" w:rsidR="007F7B5F" w:rsidRDefault="007F7B5F" w:rsidP="00E37AD7">
            <w:pPr>
              <w:jc w:val="center"/>
              <w:rPr>
                <w:b/>
                <w:i/>
                <w:sz w:val="20"/>
                <w:szCs w:val="20"/>
              </w:rPr>
            </w:pPr>
            <w:r>
              <w:rPr>
                <w:rFonts w:eastAsia="SimSun"/>
                <w:b/>
                <w:i/>
                <w:color w:val="000000"/>
                <w:sz w:val="20"/>
                <w:szCs w:val="20"/>
                <w:lang w:bidi="ar"/>
              </w:rPr>
              <w:t>depunerea ofertei</w:t>
            </w:r>
          </w:p>
          <w:p w14:paraId="018C614D" w14:textId="77777777" w:rsidR="007F7B5F" w:rsidRDefault="007F7B5F" w:rsidP="00E37AD7">
            <w:pPr>
              <w:jc w:val="center"/>
              <w:rPr>
                <w:b/>
                <w:i/>
                <w:sz w:val="20"/>
                <w:szCs w:val="20"/>
              </w:rPr>
            </w:pPr>
            <w:r>
              <w:rPr>
                <w:rFonts w:eastAsia="SimSun"/>
                <w:b/>
                <w:i/>
                <w:color w:val="000000"/>
                <w:sz w:val="20"/>
                <w:szCs w:val="20"/>
                <w:lang w:bidi="ar"/>
              </w:rPr>
              <w:t>de către toți</w:t>
            </w:r>
          </w:p>
          <w:p w14:paraId="017D7462" w14:textId="77777777" w:rsidR="007F7B5F" w:rsidRDefault="007F7B5F" w:rsidP="00E37AD7">
            <w:pPr>
              <w:jc w:val="center"/>
              <w:rPr>
                <w:rFonts w:eastAsia="SimSun"/>
                <w:b/>
                <w:i/>
                <w:iCs/>
                <w:sz w:val="20"/>
                <w:szCs w:val="20"/>
                <w:lang w:eastAsia="ru-RU"/>
              </w:rPr>
            </w:pPr>
            <w:r>
              <w:rPr>
                <w:rFonts w:eastAsia="SimSun"/>
                <w:b/>
                <w:i/>
                <w:color w:val="000000"/>
                <w:sz w:val="20"/>
                <w:szCs w:val="20"/>
                <w:lang w:bidi="ar"/>
              </w:rPr>
              <w:t>ofertanții).</w:t>
            </w:r>
          </w:p>
        </w:tc>
      </w:tr>
      <w:tr w:rsidR="007F7B5F" w14:paraId="13CDC48C" w14:textId="77777777" w:rsidTr="00E37AD7">
        <w:tc>
          <w:tcPr>
            <w:tcW w:w="576" w:type="dxa"/>
            <w:shd w:val="clear" w:color="auto" w:fill="auto"/>
          </w:tcPr>
          <w:p w14:paraId="5B462285"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810" w:type="dxa"/>
            <w:shd w:val="clear" w:color="auto" w:fill="auto"/>
          </w:tcPr>
          <w:p w14:paraId="2CA73C9B"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63" w:type="dxa"/>
            <w:shd w:val="clear" w:color="auto" w:fill="auto"/>
          </w:tcPr>
          <w:p w14:paraId="26CCDC8E"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1C35E9B0" w14:textId="77777777" w:rsidR="007F7B5F" w:rsidRDefault="007F7B5F" w:rsidP="00E37AD7">
            <w:pPr>
              <w:jc w:val="center"/>
              <w:rPr>
                <w:b/>
                <w:i/>
                <w:sz w:val="20"/>
                <w:szCs w:val="20"/>
              </w:rPr>
            </w:pPr>
            <w:r>
              <w:rPr>
                <w:rFonts w:eastAsia="SimSun"/>
                <w:b/>
                <w:i/>
                <w:color w:val="000000"/>
                <w:sz w:val="20"/>
                <w:szCs w:val="20"/>
                <w:lang w:bidi="ar"/>
              </w:rPr>
              <w:t>Obligatoriu</w:t>
            </w:r>
          </w:p>
          <w:p w14:paraId="5B52BDF5" w14:textId="77777777" w:rsidR="007F7B5F" w:rsidRDefault="007F7B5F" w:rsidP="00E37AD7">
            <w:pPr>
              <w:jc w:val="center"/>
              <w:rPr>
                <w:b/>
                <w:i/>
                <w:sz w:val="20"/>
                <w:szCs w:val="20"/>
              </w:rPr>
            </w:pPr>
            <w:r>
              <w:rPr>
                <w:rFonts w:eastAsia="SimSun"/>
                <w:b/>
                <w:i/>
                <w:color w:val="000000"/>
                <w:sz w:val="20"/>
                <w:szCs w:val="20"/>
                <w:lang w:bidi="ar"/>
              </w:rPr>
              <w:t>(se va prezenta la</w:t>
            </w:r>
          </w:p>
          <w:p w14:paraId="104E429D" w14:textId="77777777" w:rsidR="007F7B5F" w:rsidRDefault="007F7B5F" w:rsidP="00E37AD7">
            <w:pPr>
              <w:jc w:val="center"/>
              <w:rPr>
                <w:b/>
                <w:i/>
                <w:sz w:val="20"/>
                <w:szCs w:val="20"/>
              </w:rPr>
            </w:pPr>
            <w:r>
              <w:rPr>
                <w:rFonts w:eastAsia="SimSun"/>
                <w:b/>
                <w:i/>
                <w:color w:val="000000"/>
                <w:sz w:val="20"/>
                <w:szCs w:val="20"/>
                <w:lang w:bidi="ar"/>
              </w:rPr>
              <w:t>depunerea ofertei</w:t>
            </w:r>
          </w:p>
          <w:p w14:paraId="255E3603" w14:textId="77777777" w:rsidR="007F7B5F" w:rsidRDefault="007F7B5F" w:rsidP="00E37AD7">
            <w:pPr>
              <w:jc w:val="center"/>
              <w:rPr>
                <w:b/>
                <w:i/>
                <w:sz w:val="20"/>
                <w:szCs w:val="20"/>
              </w:rPr>
            </w:pPr>
            <w:r>
              <w:rPr>
                <w:rFonts w:eastAsia="SimSun"/>
                <w:b/>
                <w:i/>
                <w:color w:val="000000"/>
                <w:sz w:val="20"/>
                <w:szCs w:val="20"/>
                <w:lang w:bidi="ar"/>
              </w:rPr>
              <w:t>de către toți</w:t>
            </w:r>
          </w:p>
          <w:p w14:paraId="2A4AD4AD" w14:textId="77777777" w:rsidR="007F7B5F" w:rsidRDefault="007F7B5F" w:rsidP="00E37AD7">
            <w:pPr>
              <w:jc w:val="center"/>
              <w:rPr>
                <w:b/>
                <w:i/>
                <w:iCs/>
                <w:sz w:val="20"/>
                <w:szCs w:val="20"/>
                <w:lang w:val="zh-CN"/>
              </w:rPr>
            </w:pPr>
            <w:r>
              <w:rPr>
                <w:rFonts w:eastAsia="SimSun"/>
                <w:b/>
                <w:i/>
                <w:color w:val="000000"/>
                <w:sz w:val="20"/>
                <w:szCs w:val="20"/>
                <w:lang w:bidi="ar"/>
              </w:rPr>
              <w:t>ofertanții).</w:t>
            </w:r>
          </w:p>
        </w:tc>
      </w:tr>
      <w:tr w:rsidR="007F7B5F" w14:paraId="4A0DAE3F" w14:textId="77777777" w:rsidTr="00E37AD7">
        <w:tc>
          <w:tcPr>
            <w:tcW w:w="576" w:type="dxa"/>
            <w:shd w:val="clear" w:color="auto" w:fill="auto"/>
          </w:tcPr>
          <w:p w14:paraId="57F9DE37"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27CEB607"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înregistrării persoanei juridice, în conformitate cu prevederile legale din ţara în care ofertantul este stabilit.</w:t>
            </w:r>
          </w:p>
          <w:p w14:paraId="402A0069" w14:textId="77777777" w:rsidR="007F7B5F"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(Act emis cu nu mai mult de </w:t>
            </w:r>
            <w:r>
              <w:rPr>
                <w:rFonts w:eastAsia="SimSun"/>
                <w:b/>
                <w:i/>
                <w:iCs/>
                <w:sz w:val="22"/>
                <w:szCs w:val="22"/>
                <w:lang w:val="en-GB" w:eastAsia="ru-RU"/>
              </w:rPr>
              <w:t>1 lună</w:t>
            </w:r>
            <w:r>
              <w:rPr>
                <w:rFonts w:eastAsia="SimSun"/>
                <w:b/>
                <w:i/>
                <w:iCs/>
                <w:sz w:val="22"/>
                <w:szCs w:val="22"/>
                <w:lang w:eastAsia="ru-RU"/>
              </w:rPr>
              <w:t>).</w:t>
            </w:r>
          </w:p>
        </w:tc>
        <w:tc>
          <w:tcPr>
            <w:tcW w:w="3563" w:type="dxa"/>
            <w:shd w:val="clear" w:color="auto" w:fill="auto"/>
          </w:tcPr>
          <w:p w14:paraId="265E9C21"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16986B9E" w14:textId="77777777" w:rsidR="007F7B5F" w:rsidRDefault="007F7B5F" w:rsidP="00E37AD7">
            <w:pPr>
              <w:jc w:val="center"/>
              <w:rPr>
                <w:b/>
                <w:i/>
                <w:sz w:val="20"/>
                <w:szCs w:val="20"/>
              </w:rPr>
            </w:pPr>
            <w:r>
              <w:rPr>
                <w:rFonts w:eastAsia="SimSun"/>
                <w:b/>
                <w:i/>
                <w:color w:val="000000"/>
                <w:sz w:val="20"/>
                <w:szCs w:val="20"/>
                <w:lang w:bidi="ar"/>
              </w:rPr>
              <w:t>Obligatoriu</w:t>
            </w:r>
          </w:p>
          <w:p w14:paraId="706546C4" w14:textId="77777777" w:rsidR="007F7B5F" w:rsidRDefault="007F7B5F" w:rsidP="00E37AD7">
            <w:pPr>
              <w:jc w:val="center"/>
              <w:rPr>
                <w:b/>
                <w:i/>
                <w:sz w:val="20"/>
                <w:szCs w:val="20"/>
              </w:rPr>
            </w:pPr>
            <w:r>
              <w:rPr>
                <w:rFonts w:eastAsia="SimSun"/>
                <w:b/>
                <w:i/>
                <w:color w:val="000000"/>
                <w:sz w:val="20"/>
                <w:szCs w:val="20"/>
                <w:lang w:bidi="ar"/>
              </w:rPr>
              <w:t>(se va prezenta la</w:t>
            </w:r>
          </w:p>
          <w:p w14:paraId="7858BA25" w14:textId="77777777" w:rsidR="007F7B5F" w:rsidRDefault="007F7B5F" w:rsidP="00E37AD7">
            <w:pPr>
              <w:jc w:val="center"/>
              <w:rPr>
                <w:b/>
                <w:i/>
                <w:sz w:val="20"/>
                <w:szCs w:val="20"/>
              </w:rPr>
            </w:pPr>
            <w:r>
              <w:rPr>
                <w:rFonts w:eastAsia="SimSun"/>
                <w:b/>
                <w:i/>
                <w:color w:val="000000"/>
                <w:sz w:val="20"/>
                <w:szCs w:val="20"/>
                <w:lang w:bidi="ar"/>
              </w:rPr>
              <w:t>depunerea ofertei</w:t>
            </w:r>
          </w:p>
          <w:p w14:paraId="7EEA21D6" w14:textId="77777777" w:rsidR="007F7B5F" w:rsidRDefault="007F7B5F" w:rsidP="00E37AD7">
            <w:pPr>
              <w:jc w:val="center"/>
              <w:rPr>
                <w:b/>
                <w:i/>
                <w:sz w:val="20"/>
                <w:szCs w:val="20"/>
              </w:rPr>
            </w:pPr>
            <w:r>
              <w:rPr>
                <w:rFonts w:eastAsia="SimSun"/>
                <w:b/>
                <w:i/>
                <w:color w:val="000000"/>
                <w:sz w:val="20"/>
                <w:szCs w:val="20"/>
                <w:lang w:bidi="ar"/>
              </w:rPr>
              <w:t>de către toți</w:t>
            </w:r>
          </w:p>
          <w:p w14:paraId="77210D71"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00D793E7" w14:textId="77777777" w:rsidTr="00E37AD7">
        <w:tc>
          <w:tcPr>
            <w:tcW w:w="576" w:type="dxa"/>
            <w:shd w:val="clear" w:color="auto" w:fill="auto"/>
          </w:tcPr>
          <w:p w14:paraId="09E28D05"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53489C08" w14:textId="77777777" w:rsidR="007F7B5F" w:rsidRDefault="007F7B5F" w:rsidP="00E37AD7">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63" w:type="dxa"/>
            <w:shd w:val="clear" w:color="auto" w:fill="auto"/>
          </w:tcPr>
          <w:p w14:paraId="2396C6FC"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6A5C707C" w14:textId="77777777" w:rsidR="007F7B5F" w:rsidRDefault="007F7B5F" w:rsidP="00E37AD7">
            <w:pPr>
              <w:jc w:val="center"/>
              <w:rPr>
                <w:b/>
                <w:i/>
                <w:sz w:val="20"/>
                <w:szCs w:val="20"/>
              </w:rPr>
            </w:pPr>
            <w:r>
              <w:rPr>
                <w:rFonts w:eastAsia="SimSun"/>
                <w:b/>
                <w:i/>
                <w:color w:val="000000"/>
                <w:sz w:val="20"/>
                <w:szCs w:val="20"/>
                <w:lang w:bidi="ar"/>
              </w:rPr>
              <w:t>Obligatoriu</w:t>
            </w:r>
          </w:p>
          <w:p w14:paraId="77543510" w14:textId="77777777" w:rsidR="007F7B5F" w:rsidRDefault="007F7B5F" w:rsidP="00E37AD7">
            <w:pPr>
              <w:jc w:val="center"/>
              <w:rPr>
                <w:b/>
                <w:i/>
                <w:sz w:val="20"/>
                <w:szCs w:val="20"/>
              </w:rPr>
            </w:pPr>
            <w:r>
              <w:rPr>
                <w:rFonts w:eastAsia="SimSun"/>
                <w:b/>
                <w:i/>
                <w:color w:val="000000"/>
                <w:sz w:val="20"/>
                <w:szCs w:val="20"/>
                <w:lang w:bidi="ar"/>
              </w:rPr>
              <w:t>(se va prezenta la</w:t>
            </w:r>
          </w:p>
          <w:p w14:paraId="748495DA" w14:textId="77777777" w:rsidR="007F7B5F" w:rsidRDefault="007F7B5F" w:rsidP="00E37AD7">
            <w:pPr>
              <w:jc w:val="center"/>
              <w:rPr>
                <w:b/>
                <w:i/>
                <w:sz w:val="20"/>
                <w:szCs w:val="20"/>
              </w:rPr>
            </w:pPr>
            <w:r>
              <w:rPr>
                <w:rFonts w:eastAsia="SimSun"/>
                <w:b/>
                <w:i/>
                <w:color w:val="000000"/>
                <w:sz w:val="20"/>
                <w:szCs w:val="20"/>
                <w:lang w:bidi="ar"/>
              </w:rPr>
              <w:t>depunerea ofertei</w:t>
            </w:r>
          </w:p>
          <w:p w14:paraId="1D75D3E5" w14:textId="77777777" w:rsidR="007F7B5F" w:rsidRDefault="007F7B5F" w:rsidP="00E37AD7">
            <w:pPr>
              <w:jc w:val="center"/>
              <w:rPr>
                <w:b/>
                <w:i/>
                <w:sz w:val="20"/>
                <w:szCs w:val="20"/>
              </w:rPr>
            </w:pPr>
            <w:r>
              <w:rPr>
                <w:rFonts w:eastAsia="SimSun"/>
                <w:b/>
                <w:i/>
                <w:color w:val="000000"/>
                <w:sz w:val="20"/>
                <w:szCs w:val="20"/>
                <w:lang w:bidi="ar"/>
              </w:rPr>
              <w:t>de către toți</w:t>
            </w:r>
          </w:p>
          <w:p w14:paraId="4C4EA9DE" w14:textId="77777777" w:rsidR="007F7B5F" w:rsidRDefault="007F7B5F" w:rsidP="00E37AD7">
            <w:pPr>
              <w:jc w:val="center"/>
              <w:rPr>
                <w:b/>
                <w:i/>
                <w:iCs/>
                <w:sz w:val="20"/>
                <w:szCs w:val="20"/>
                <w:lang w:val="zh-CN"/>
              </w:rPr>
            </w:pPr>
            <w:r>
              <w:rPr>
                <w:rFonts w:eastAsia="SimSun"/>
                <w:b/>
                <w:i/>
                <w:color w:val="000000"/>
                <w:sz w:val="20"/>
                <w:szCs w:val="20"/>
                <w:lang w:bidi="ar"/>
              </w:rPr>
              <w:t>ofertanții).</w:t>
            </w:r>
          </w:p>
        </w:tc>
      </w:tr>
      <w:tr w:rsidR="007F7B5F" w14:paraId="62F98475" w14:textId="77777777" w:rsidTr="00E37AD7">
        <w:tc>
          <w:tcPr>
            <w:tcW w:w="576" w:type="dxa"/>
            <w:shd w:val="clear" w:color="auto" w:fill="auto"/>
          </w:tcPr>
          <w:p w14:paraId="6951A7C2"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7C9DA912" w14:textId="77777777" w:rsidR="007F7B5F" w:rsidRDefault="007F7B5F" w:rsidP="00E37AD7">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Capacitatea economică și financiară.</w:t>
            </w:r>
          </w:p>
        </w:tc>
        <w:tc>
          <w:tcPr>
            <w:tcW w:w="3563" w:type="dxa"/>
            <w:shd w:val="clear" w:color="auto" w:fill="auto"/>
          </w:tcPr>
          <w:p w14:paraId="476C1CE9" w14:textId="77777777" w:rsidR="007F7B5F" w:rsidRPr="00167B26"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Raportul financiar pentru ultimul an (2024) sau alt document confirmativ. Confirmat și semnat cu semnătura electronică a participantului.</w:t>
            </w:r>
          </w:p>
        </w:tc>
        <w:tc>
          <w:tcPr>
            <w:tcW w:w="1621" w:type="dxa"/>
            <w:shd w:val="clear" w:color="auto" w:fill="auto"/>
          </w:tcPr>
          <w:p w14:paraId="199DFCC6" w14:textId="77777777" w:rsidR="007F7B5F" w:rsidRDefault="007F7B5F" w:rsidP="00E37AD7">
            <w:pPr>
              <w:jc w:val="center"/>
              <w:rPr>
                <w:b/>
                <w:i/>
                <w:sz w:val="20"/>
                <w:szCs w:val="20"/>
              </w:rPr>
            </w:pPr>
            <w:r>
              <w:rPr>
                <w:rFonts w:eastAsia="SimSun"/>
                <w:b/>
                <w:i/>
                <w:color w:val="000000"/>
                <w:sz w:val="20"/>
                <w:szCs w:val="20"/>
                <w:lang w:bidi="ar"/>
              </w:rPr>
              <w:t>Obligatoriu</w:t>
            </w:r>
          </w:p>
          <w:p w14:paraId="5CF70182" w14:textId="77777777" w:rsidR="007F7B5F" w:rsidRDefault="007F7B5F" w:rsidP="00E37AD7">
            <w:pPr>
              <w:jc w:val="center"/>
              <w:rPr>
                <w:b/>
                <w:i/>
                <w:sz w:val="20"/>
                <w:szCs w:val="20"/>
              </w:rPr>
            </w:pPr>
            <w:r>
              <w:rPr>
                <w:rFonts w:eastAsia="SimSun"/>
                <w:b/>
                <w:i/>
                <w:color w:val="000000"/>
                <w:sz w:val="20"/>
                <w:szCs w:val="20"/>
                <w:lang w:bidi="ar"/>
              </w:rPr>
              <w:t>(se va prezenta la</w:t>
            </w:r>
          </w:p>
          <w:p w14:paraId="0B01C04E" w14:textId="77777777" w:rsidR="007F7B5F" w:rsidRDefault="007F7B5F" w:rsidP="00E37AD7">
            <w:pPr>
              <w:jc w:val="center"/>
              <w:rPr>
                <w:b/>
                <w:i/>
                <w:sz w:val="20"/>
                <w:szCs w:val="20"/>
              </w:rPr>
            </w:pPr>
            <w:r>
              <w:rPr>
                <w:rFonts w:eastAsia="SimSun"/>
                <w:b/>
                <w:i/>
                <w:color w:val="000000"/>
                <w:sz w:val="20"/>
                <w:szCs w:val="20"/>
                <w:lang w:bidi="ar"/>
              </w:rPr>
              <w:t>depunerea ofertei</w:t>
            </w:r>
          </w:p>
          <w:p w14:paraId="5D3B2F46" w14:textId="77777777" w:rsidR="007F7B5F" w:rsidRDefault="007F7B5F" w:rsidP="00E37AD7">
            <w:pPr>
              <w:jc w:val="center"/>
              <w:rPr>
                <w:b/>
                <w:i/>
                <w:sz w:val="20"/>
                <w:szCs w:val="20"/>
              </w:rPr>
            </w:pPr>
            <w:r>
              <w:rPr>
                <w:rFonts w:eastAsia="SimSun"/>
                <w:b/>
                <w:i/>
                <w:color w:val="000000"/>
                <w:sz w:val="20"/>
                <w:szCs w:val="20"/>
                <w:lang w:bidi="ar"/>
              </w:rPr>
              <w:t>de către toți</w:t>
            </w:r>
          </w:p>
          <w:p w14:paraId="42918073" w14:textId="77777777" w:rsidR="007F7B5F" w:rsidRDefault="007F7B5F" w:rsidP="00E37AD7">
            <w:pPr>
              <w:jc w:val="center"/>
              <w:rPr>
                <w:b/>
                <w:i/>
                <w:iCs/>
                <w:sz w:val="20"/>
                <w:szCs w:val="20"/>
                <w:lang w:val="zh-CN"/>
              </w:rPr>
            </w:pPr>
            <w:r>
              <w:rPr>
                <w:rFonts w:eastAsia="SimSun"/>
                <w:b/>
                <w:i/>
                <w:color w:val="000000"/>
                <w:sz w:val="20"/>
                <w:szCs w:val="20"/>
                <w:lang w:bidi="ar"/>
              </w:rPr>
              <w:t>ofertanții).</w:t>
            </w:r>
          </w:p>
        </w:tc>
      </w:tr>
      <w:tr w:rsidR="007F7B5F" w14:paraId="717E4A1A" w14:textId="77777777" w:rsidTr="00E37AD7">
        <w:tc>
          <w:tcPr>
            <w:tcW w:w="576" w:type="dxa"/>
            <w:shd w:val="clear" w:color="auto" w:fill="auto"/>
          </w:tcPr>
          <w:p w14:paraId="195B5DB0"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810" w:type="dxa"/>
            <w:shd w:val="clear" w:color="auto" w:fill="auto"/>
          </w:tcPr>
          <w:p w14:paraId="6125F2F7" w14:textId="77777777" w:rsidR="007F7B5F" w:rsidRDefault="007F7B5F" w:rsidP="00E37AD7">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07E6D942"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de </w:t>
            </w:r>
            <w:r w:rsidRPr="00646D83">
              <w:rPr>
                <w:rFonts w:eastAsia="SimSun"/>
                <w:b/>
                <w:i/>
                <w:color w:val="FF0000"/>
                <w:sz w:val="20"/>
                <w:szCs w:val="20"/>
              </w:rPr>
              <w:t xml:space="preserve">322 703.36 MDL. </w:t>
            </w:r>
            <w:r>
              <w:rPr>
                <w:rFonts w:eastAsia="SimSun"/>
                <w:b/>
                <w:i/>
                <w:color w:val="000000"/>
                <w:sz w:val="20"/>
                <w:szCs w:val="20"/>
              </w:rPr>
              <w:t>Copia actului confirmată cu semnătura electronică a participantului.</w:t>
            </w:r>
          </w:p>
        </w:tc>
        <w:tc>
          <w:tcPr>
            <w:tcW w:w="1621" w:type="dxa"/>
            <w:shd w:val="clear" w:color="auto" w:fill="auto"/>
          </w:tcPr>
          <w:p w14:paraId="3E295F31" w14:textId="77777777" w:rsidR="007F7B5F" w:rsidRDefault="007F7B5F" w:rsidP="00E37AD7">
            <w:pPr>
              <w:jc w:val="center"/>
              <w:rPr>
                <w:b/>
                <w:i/>
                <w:sz w:val="20"/>
                <w:szCs w:val="20"/>
              </w:rPr>
            </w:pPr>
            <w:r>
              <w:rPr>
                <w:rFonts w:eastAsia="SimSun"/>
                <w:b/>
                <w:i/>
                <w:color w:val="000000"/>
                <w:sz w:val="20"/>
                <w:szCs w:val="20"/>
                <w:lang w:bidi="ar"/>
              </w:rPr>
              <w:t>Obligatoriu</w:t>
            </w:r>
          </w:p>
          <w:p w14:paraId="5435A6B4" w14:textId="77777777" w:rsidR="007F7B5F" w:rsidRDefault="007F7B5F" w:rsidP="00E37AD7">
            <w:pPr>
              <w:jc w:val="center"/>
              <w:rPr>
                <w:b/>
                <w:i/>
                <w:sz w:val="20"/>
                <w:szCs w:val="20"/>
              </w:rPr>
            </w:pPr>
            <w:r>
              <w:rPr>
                <w:rFonts w:eastAsia="SimSun"/>
                <w:b/>
                <w:i/>
                <w:color w:val="000000"/>
                <w:sz w:val="20"/>
                <w:szCs w:val="20"/>
                <w:lang w:bidi="ar"/>
              </w:rPr>
              <w:t>(se va prezenta la</w:t>
            </w:r>
          </w:p>
          <w:p w14:paraId="2949214E" w14:textId="77777777" w:rsidR="007F7B5F" w:rsidRDefault="007F7B5F" w:rsidP="00E37AD7">
            <w:pPr>
              <w:jc w:val="center"/>
              <w:rPr>
                <w:b/>
                <w:i/>
                <w:sz w:val="20"/>
                <w:szCs w:val="20"/>
              </w:rPr>
            </w:pPr>
            <w:r>
              <w:rPr>
                <w:rFonts w:eastAsia="SimSun"/>
                <w:b/>
                <w:i/>
                <w:color w:val="000000"/>
                <w:sz w:val="20"/>
                <w:szCs w:val="20"/>
                <w:lang w:bidi="ar"/>
              </w:rPr>
              <w:t>depunerea ofertei</w:t>
            </w:r>
          </w:p>
          <w:p w14:paraId="758F85F9" w14:textId="77777777" w:rsidR="007F7B5F" w:rsidRDefault="007F7B5F" w:rsidP="00E37AD7">
            <w:pPr>
              <w:jc w:val="center"/>
              <w:rPr>
                <w:b/>
                <w:i/>
                <w:sz w:val="20"/>
                <w:szCs w:val="20"/>
              </w:rPr>
            </w:pPr>
            <w:r>
              <w:rPr>
                <w:rFonts w:eastAsia="SimSun"/>
                <w:b/>
                <w:i/>
                <w:color w:val="000000"/>
                <w:sz w:val="20"/>
                <w:szCs w:val="20"/>
                <w:lang w:bidi="ar"/>
              </w:rPr>
              <w:t>de către toți</w:t>
            </w:r>
          </w:p>
          <w:p w14:paraId="1E139D17"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1D377909" w14:textId="77777777" w:rsidTr="00E37AD7">
        <w:tc>
          <w:tcPr>
            <w:tcW w:w="576" w:type="dxa"/>
            <w:shd w:val="clear" w:color="auto" w:fill="auto"/>
          </w:tcPr>
          <w:p w14:paraId="14EDC3FB"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00842378" w14:textId="77777777" w:rsidR="007F7B5F" w:rsidRPr="00211388" w:rsidRDefault="007F7B5F" w:rsidP="00E37AD7">
            <w:pPr>
              <w:tabs>
                <w:tab w:val="left" w:pos="567"/>
              </w:tabs>
              <w:jc w:val="center"/>
              <w:rPr>
                <w:rFonts w:eastAsia="SimSun"/>
                <w:b/>
                <w:i/>
              </w:rPr>
            </w:pPr>
            <w:r>
              <w:rPr>
                <w:rFonts w:eastAsia="SimSun"/>
                <w:b/>
                <w:i/>
                <w:iCs/>
                <w:sz w:val="22"/>
                <w:szCs w:val="22"/>
                <w:lang w:eastAsia="ru-RU"/>
              </w:rPr>
              <w:t>Certificat de atribuire a contului bancar.</w:t>
            </w:r>
          </w:p>
        </w:tc>
        <w:tc>
          <w:tcPr>
            <w:tcW w:w="3563" w:type="dxa"/>
            <w:shd w:val="clear" w:color="auto" w:fill="auto"/>
          </w:tcPr>
          <w:p w14:paraId="6851574E"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138F4BB1" w14:textId="77777777" w:rsidR="007F7B5F" w:rsidRDefault="007F7B5F" w:rsidP="00E37AD7">
            <w:pPr>
              <w:jc w:val="center"/>
              <w:rPr>
                <w:b/>
                <w:i/>
                <w:sz w:val="20"/>
                <w:szCs w:val="20"/>
              </w:rPr>
            </w:pPr>
            <w:r>
              <w:rPr>
                <w:rFonts w:eastAsia="SimSun"/>
                <w:b/>
                <w:i/>
                <w:color w:val="000000"/>
                <w:sz w:val="20"/>
                <w:szCs w:val="20"/>
                <w:lang w:bidi="ar"/>
              </w:rPr>
              <w:t>Obligatoriu</w:t>
            </w:r>
          </w:p>
          <w:p w14:paraId="7B578A02" w14:textId="77777777" w:rsidR="007F7B5F" w:rsidRDefault="007F7B5F" w:rsidP="00E37AD7">
            <w:pPr>
              <w:jc w:val="center"/>
              <w:rPr>
                <w:b/>
                <w:i/>
                <w:sz w:val="20"/>
                <w:szCs w:val="20"/>
              </w:rPr>
            </w:pPr>
            <w:r>
              <w:rPr>
                <w:rFonts w:eastAsia="SimSun"/>
                <w:b/>
                <w:i/>
                <w:color w:val="000000"/>
                <w:sz w:val="20"/>
                <w:szCs w:val="20"/>
                <w:lang w:bidi="ar"/>
              </w:rPr>
              <w:t>(se va prezenta la</w:t>
            </w:r>
          </w:p>
          <w:p w14:paraId="68565E38" w14:textId="77777777" w:rsidR="007F7B5F" w:rsidRDefault="007F7B5F" w:rsidP="00E37AD7">
            <w:pPr>
              <w:jc w:val="center"/>
              <w:rPr>
                <w:b/>
                <w:i/>
                <w:sz w:val="20"/>
                <w:szCs w:val="20"/>
              </w:rPr>
            </w:pPr>
            <w:r>
              <w:rPr>
                <w:rFonts w:eastAsia="SimSun"/>
                <w:b/>
                <w:i/>
                <w:color w:val="000000"/>
                <w:sz w:val="20"/>
                <w:szCs w:val="20"/>
                <w:lang w:bidi="ar"/>
              </w:rPr>
              <w:t>depunerea ofertei</w:t>
            </w:r>
          </w:p>
          <w:p w14:paraId="54696EF9" w14:textId="77777777" w:rsidR="007F7B5F" w:rsidRDefault="007F7B5F" w:rsidP="00E37AD7">
            <w:pPr>
              <w:jc w:val="center"/>
              <w:rPr>
                <w:b/>
                <w:i/>
                <w:sz w:val="20"/>
                <w:szCs w:val="20"/>
              </w:rPr>
            </w:pPr>
            <w:r>
              <w:rPr>
                <w:rFonts w:eastAsia="SimSun"/>
                <w:b/>
                <w:i/>
                <w:color w:val="000000"/>
                <w:sz w:val="20"/>
                <w:szCs w:val="20"/>
                <w:lang w:bidi="ar"/>
              </w:rPr>
              <w:t>de către toți</w:t>
            </w:r>
          </w:p>
          <w:p w14:paraId="6BD31E1F"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2F7E2574" w14:textId="77777777" w:rsidTr="00E37AD7">
        <w:tc>
          <w:tcPr>
            <w:tcW w:w="576" w:type="dxa"/>
            <w:shd w:val="clear" w:color="auto" w:fill="auto"/>
          </w:tcPr>
          <w:p w14:paraId="742B05CA"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318A0713" w14:textId="77777777" w:rsidR="007F7B5F" w:rsidRDefault="007F7B5F" w:rsidP="00E37AD7">
            <w:pPr>
              <w:tabs>
                <w:tab w:val="left" w:pos="567"/>
              </w:tabs>
              <w:jc w:val="center"/>
              <w:rPr>
                <w:b/>
                <w:i/>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173E44F0" w14:textId="77777777" w:rsidR="007F7B5F" w:rsidRDefault="007F7B5F" w:rsidP="00E37AD7">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4AE76748" w14:textId="77777777" w:rsidR="007F7B5F" w:rsidRDefault="007F7B5F" w:rsidP="00E37AD7">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semnate</w:t>
            </w:r>
          </w:p>
          <w:p w14:paraId="2A72028F"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electronic de către operatorul economic.</w:t>
            </w:r>
          </w:p>
        </w:tc>
        <w:tc>
          <w:tcPr>
            <w:tcW w:w="1621" w:type="dxa"/>
            <w:shd w:val="clear" w:color="auto" w:fill="auto"/>
          </w:tcPr>
          <w:p w14:paraId="72D8F3C6" w14:textId="77777777" w:rsidR="007F7B5F" w:rsidRDefault="007F7B5F" w:rsidP="00E37AD7">
            <w:pPr>
              <w:jc w:val="center"/>
              <w:rPr>
                <w:b/>
                <w:i/>
                <w:sz w:val="20"/>
                <w:szCs w:val="20"/>
              </w:rPr>
            </w:pPr>
            <w:r>
              <w:rPr>
                <w:rFonts w:eastAsia="SimSun"/>
                <w:b/>
                <w:i/>
                <w:color w:val="000000"/>
                <w:sz w:val="20"/>
                <w:szCs w:val="20"/>
                <w:lang w:bidi="ar"/>
              </w:rPr>
              <w:t>Obligatoriu</w:t>
            </w:r>
          </w:p>
          <w:p w14:paraId="080CEC3E" w14:textId="77777777" w:rsidR="007F7B5F" w:rsidRDefault="007F7B5F" w:rsidP="00E37AD7">
            <w:pPr>
              <w:jc w:val="center"/>
              <w:rPr>
                <w:b/>
                <w:i/>
                <w:sz w:val="20"/>
                <w:szCs w:val="20"/>
              </w:rPr>
            </w:pPr>
            <w:r>
              <w:rPr>
                <w:rFonts w:eastAsia="SimSun"/>
                <w:b/>
                <w:i/>
                <w:color w:val="000000"/>
                <w:sz w:val="20"/>
                <w:szCs w:val="20"/>
                <w:lang w:bidi="ar"/>
              </w:rPr>
              <w:t>(se va prezenta la</w:t>
            </w:r>
          </w:p>
          <w:p w14:paraId="72CFBCFE" w14:textId="77777777" w:rsidR="007F7B5F" w:rsidRDefault="007F7B5F" w:rsidP="00E37AD7">
            <w:pPr>
              <w:jc w:val="center"/>
              <w:rPr>
                <w:b/>
                <w:i/>
                <w:sz w:val="20"/>
                <w:szCs w:val="20"/>
              </w:rPr>
            </w:pPr>
            <w:r>
              <w:rPr>
                <w:rFonts w:eastAsia="SimSun"/>
                <w:b/>
                <w:i/>
                <w:color w:val="000000"/>
                <w:sz w:val="20"/>
                <w:szCs w:val="20"/>
                <w:lang w:bidi="ar"/>
              </w:rPr>
              <w:t>depunerea ofertei</w:t>
            </w:r>
          </w:p>
          <w:p w14:paraId="26925E80" w14:textId="77777777" w:rsidR="007F7B5F" w:rsidRDefault="007F7B5F" w:rsidP="00E37AD7">
            <w:pPr>
              <w:jc w:val="center"/>
              <w:rPr>
                <w:b/>
                <w:i/>
                <w:sz w:val="20"/>
                <w:szCs w:val="20"/>
              </w:rPr>
            </w:pPr>
            <w:r>
              <w:rPr>
                <w:rFonts w:eastAsia="SimSun"/>
                <w:b/>
                <w:i/>
                <w:color w:val="000000"/>
                <w:sz w:val="20"/>
                <w:szCs w:val="20"/>
                <w:lang w:bidi="ar"/>
              </w:rPr>
              <w:t>de către toți</w:t>
            </w:r>
          </w:p>
          <w:p w14:paraId="584022A6"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47DABD96" w14:textId="77777777" w:rsidTr="00E37AD7">
        <w:tc>
          <w:tcPr>
            <w:tcW w:w="576" w:type="dxa"/>
            <w:shd w:val="clear" w:color="auto" w:fill="auto"/>
          </w:tcPr>
          <w:p w14:paraId="156FA33E"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76D63BAA" w14:textId="77777777" w:rsidR="007F7B5F" w:rsidRDefault="007F7B5F" w:rsidP="00E37AD7">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13BBE72A"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21" w:type="dxa"/>
            <w:shd w:val="clear" w:color="auto" w:fill="auto"/>
          </w:tcPr>
          <w:p w14:paraId="2A9FFA38" w14:textId="77777777" w:rsidR="007F7B5F" w:rsidRDefault="007F7B5F" w:rsidP="00E37AD7">
            <w:pPr>
              <w:jc w:val="center"/>
              <w:rPr>
                <w:b/>
                <w:i/>
                <w:sz w:val="20"/>
                <w:szCs w:val="20"/>
              </w:rPr>
            </w:pPr>
            <w:r>
              <w:rPr>
                <w:rFonts w:eastAsia="SimSun"/>
                <w:b/>
                <w:i/>
                <w:color w:val="000000"/>
                <w:sz w:val="20"/>
                <w:szCs w:val="20"/>
                <w:lang w:bidi="ar"/>
              </w:rPr>
              <w:t>Obligatoriu</w:t>
            </w:r>
          </w:p>
          <w:p w14:paraId="564F0684" w14:textId="77777777" w:rsidR="007F7B5F" w:rsidRDefault="007F7B5F" w:rsidP="00E37AD7">
            <w:pPr>
              <w:jc w:val="center"/>
              <w:rPr>
                <w:b/>
                <w:i/>
                <w:sz w:val="20"/>
                <w:szCs w:val="20"/>
              </w:rPr>
            </w:pPr>
            <w:r>
              <w:rPr>
                <w:rFonts w:eastAsia="SimSun"/>
                <w:b/>
                <w:i/>
                <w:color w:val="000000"/>
                <w:sz w:val="20"/>
                <w:szCs w:val="20"/>
                <w:lang w:bidi="ar"/>
              </w:rPr>
              <w:t>(se va prezenta la</w:t>
            </w:r>
          </w:p>
          <w:p w14:paraId="30B9DD6E" w14:textId="77777777" w:rsidR="007F7B5F" w:rsidRDefault="007F7B5F" w:rsidP="00E37AD7">
            <w:pPr>
              <w:jc w:val="center"/>
              <w:rPr>
                <w:b/>
                <w:i/>
                <w:sz w:val="20"/>
                <w:szCs w:val="20"/>
              </w:rPr>
            </w:pPr>
            <w:r>
              <w:rPr>
                <w:rFonts w:eastAsia="SimSun"/>
                <w:b/>
                <w:i/>
                <w:color w:val="000000"/>
                <w:sz w:val="20"/>
                <w:szCs w:val="20"/>
                <w:lang w:bidi="ar"/>
              </w:rPr>
              <w:t>depunerea ofertei</w:t>
            </w:r>
          </w:p>
          <w:p w14:paraId="657098E1" w14:textId="77777777" w:rsidR="007F7B5F" w:rsidRDefault="007F7B5F" w:rsidP="00E37AD7">
            <w:pPr>
              <w:jc w:val="center"/>
              <w:rPr>
                <w:b/>
                <w:i/>
                <w:sz w:val="20"/>
                <w:szCs w:val="20"/>
              </w:rPr>
            </w:pPr>
            <w:r>
              <w:rPr>
                <w:rFonts w:eastAsia="SimSun"/>
                <w:b/>
                <w:i/>
                <w:color w:val="000000"/>
                <w:sz w:val="20"/>
                <w:szCs w:val="20"/>
                <w:lang w:bidi="ar"/>
              </w:rPr>
              <w:t>de către toți</w:t>
            </w:r>
          </w:p>
          <w:p w14:paraId="2BA5DA5D"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p w14:paraId="14B6E779" w14:textId="77777777" w:rsidR="007F7B5F" w:rsidRDefault="007F7B5F" w:rsidP="00E37AD7">
            <w:pPr>
              <w:jc w:val="center"/>
              <w:rPr>
                <w:rFonts w:eastAsia="SimSun"/>
                <w:b/>
                <w:i/>
                <w:color w:val="000000"/>
                <w:sz w:val="20"/>
                <w:szCs w:val="20"/>
                <w:lang w:bidi="ar"/>
              </w:rPr>
            </w:pPr>
          </w:p>
        </w:tc>
      </w:tr>
      <w:tr w:rsidR="007F7B5F" w14:paraId="2C820062" w14:textId="77777777" w:rsidTr="00E37AD7">
        <w:tc>
          <w:tcPr>
            <w:tcW w:w="576" w:type="dxa"/>
            <w:shd w:val="clear" w:color="auto" w:fill="auto"/>
          </w:tcPr>
          <w:p w14:paraId="2DA7F8E9" w14:textId="77777777" w:rsidR="007F7B5F" w:rsidRDefault="007F7B5F" w:rsidP="00E37AD7">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25</w:t>
            </w:r>
          </w:p>
        </w:tc>
        <w:tc>
          <w:tcPr>
            <w:tcW w:w="3810" w:type="dxa"/>
            <w:shd w:val="clear" w:color="auto" w:fill="auto"/>
          </w:tcPr>
          <w:p w14:paraId="2004DF2F" w14:textId="77777777" w:rsidR="007F7B5F" w:rsidRDefault="007F7B5F" w:rsidP="00E37AD7">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75F2CE0F"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7ED81A4B" w14:textId="77777777" w:rsidR="007F7B5F" w:rsidRDefault="007F7B5F" w:rsidP="00E37AD7">
            <w:pPr>
              <w:jc w:val="center"/>
              <w:rPr>
                <w:b/>
                <w:i/>
                <w:sz w:val="20"/>
                <w:szCs w:val="20"/>
              </w:rPr>
            </w:pPr>
            <w:r>
              <w:rPr>
                <w:rFonts w:eastAsia="SimSun"/>
                <w:b/>
                <w:i/>
                <w:color w:val="000000"/>
                <w:sz w:val="20"/>
                <w:szCs w:val="20"/>
                <w:lang w:bidi="ar"/>
              </w:rPr>
              <w:t>Obligatoriu</w:t>
            </w:r>
          </w:p>
          <w:p w14:paraId="4375B166" w14:textId="77777777" w:rsidR="007F7B5F" w:rsidRDefault="007F7B5F" w:rsidP="00E37AD7">
            <w:pPr>
              <w:jc w:val="center"/>
              <w:rPr>
                <w:b/>
                <w:i/>
                <w:sz w:val="20"/>
                <w:szCs w:val="20"/>
              </w:rPr>
            </w:pPr>
            <w:r>
              <w:rPr>
                <w:rFonts w:eastAsia="SimSun"/>
                <w:b/>
                <w:i/>
                <w:color w:val="000000"/>
                <w:sz w:val="20"/>
                <w:szCs w:val="20"/>
                <w:lang w:bidi="ar"/>
              </w:rPr>
              <w:t>(se va prezenta la</w:t>
            </w:r>
          </w:p>
          <w:p w14:paraId="15235D2A" w14:textId="77777777" w:rsidR="007F7B5F" w:rsidRDefault="007F7B5F" w:rsidP="00E37AD7">
            <w:pPr>
              <w:jc w:val="center"/>
              <w:rPr>
                <w:b/>
                <w:i/>
                <w:sz w:val="20"/>
                <w:szCs w:val="20"/>
              </w:rPr>
            </w:pPr>
            <w:r>
              <w:rPr>
                <w:rFonts w:eastAsia="SimSun"/>
                <w:b/>
                <w:i/>
                <w:color w:val="000000"/>
                <w:sz w:val="20"/>
                <w:szCs w:val="20"/>
                <w:lang w:bidi="ar"/>
              </w:rPr>
              <w:t>depunerea ofertei</w:t>
            </w:r>
          </w:p>
          <w:p w14:paraId="08B9D633" w14:textId="77777777" w:rsidR="007F7B5F" w:rsidRDefault="007F7B5F" w:rsidP="00E37AD7">
            <w:pPr>
              <w:jc w:val="center"/>
              <w:rPr>
                <w:b/>
                <w:i/>
                <w:sz w:val="20"/>
                <w:szCs w:val="20"/>
              </w:rPr>
            </w:pPr>
            <w:r>
              <w:rPr>
                <w:rFonts w:eastAsia="SimSun"/>
                <w:b/>
                <w:i/>
                <w:color w:val="000000"/>
                <w:sz w:val="20"/>
                <w:szCs w:val="20"/>
                <w:lang w:bidi="ar"/>
              </w:rPr>
              <w:t>de către toți</w:t>
            </w:r>
          </w:p>
          <w:p w14:paraId="5C5B1002"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670261F6" w14:textId="77777777" w:rsidTr="00E37AD7">
        <w:tc>
          <w:tcPr>
            <w:tcW w:w="576" w:type="dxa"/>
            <w:shd w:val="clear" w:color="auto" w:fill="auto"/>
          </w:tcPr>
          <w:p w14:paraId="12557969"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6</w:t>
            </w:r>
          </w:p>
        </w:tc>
        <w:tc>
          <w:tcPr>
            <w:tcW w:w="3810" w:type="dxa"/>
            <w:shd w:val="clear" w:color="auto" w:fill="auto"/>
          </w:tcPr>
          <w:p w14:paraId="741F6165" w14:textId="77777777" w:rsidR="007F7B5F" w:rsidRDefault="007F7B5F" w:rsidP="00E37AD7">
            <w:pPr>
              <w:tabs>
                <w:tab w:val="left" w:pos="567"/>
              </w:tabs>
              <w:jc w:val="center"/>
              <w:rPr>
                <w:b/>
                <w:i/>
                <w:iCs/>
                <w:lang w:eastAsia="ru-RU"/>
              </w:rPr>
            </w:pPr>
            <w:r>
              <w:rPr>
                <w:b/>
                <w:i/>
                <w:iCs/>
                <w:lang w:eastAsia="ru-RU"/>
              </w:rPr>
              <w:t>Copia certificatului ISO 14001 ,,Sistemului de management al protecției mediului” respectînd art.40 al Legii nr.131 din 03.07.2015 ,,privind achizițiile publice”.</w:t>
            </w:r>
          </w:p>
        </w:tc>
        <w:tc>
          <w:tcPr>
            <w:tcW w:w="3563" w:type="dxa"/>
            <w:shd w:val="clear" w:color="auto" w:fill="auto"/>
          </w:tcPr>
          <w:p w14:paraId="72E85EFE"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5791277D" w14:textId="77777777" w:rsidR="007F7B5F" w:rsidRDefault="007F7B5F" w:rsidP="00E37AD7">
            <w:pPr>
              <w:jc w:val="center"/>
              <w:rPr>
                <w:b/>
                <w:i/>
                <w:sz w:val="20"/>
                <w:szCs w:val="20"/>
              </w:rPr>
            </w:pPr>
            <w:r>
              <w:rPr>
                <w:rFonts w:eastAsia="SimSun"/>
                <w:b/>
                <w:i/>
                <w:color w:val="000000"/>
                <w:sz w:val="20"/>
                <w:szCs w:val="20"/>
                <w:lang w:bidi="ar"/>
              </w:rPr>
              <w:t>Obligatoriu</w:t>
            </w:r>
          </w:p>
          <w:p w14:paraId="76A4D1EE" w14:textId="77777777" w:rsidR="007F7B5F" w:rsidRDefault="007F7B5F" w:rsidP="00E37AD7">
            <w:pPr>
              <w:jc w:val="center"/>
              <w:rPr>
                <w:b/>
                <w:i/>
                <w:sz w:val="20"/>
                <w:szCs w:val="20"/>
              </w:rPr>
            </w:pPr>
            <w:r>
              <w:rPr>
                <w:rFonts w:eastAsia="SimSun"/>
                <w:b/>
                <w:i/>
                <w:color w:val="000000"/>
                <w:sz w:val="20"/>
                <w:szCs w:val="20"/>
                <w:lang w:bidi="ar"/>
              </w:rPr>
              <w:t>(se va prezenta la</w:t>
            </w:r>
          </w:p>
          <w:p w14:paraId="2C168A67" w14:textId="77777777" w:rsidR="007F7B5F" w:rsidRDefault="007F7B5F" w:rsidP="00E37AD7">
            <w:pPr>
              <w:jc w:val="center"/>
              <w:rPr>
                <w:b/>
                <w:i/>
                <w:sz w:val="20"/>
                <w:szCs w:val="20"/>
              </w:rPr>
            </w:pPr>
            <w:r>
              <w:rPr>
                <w:rFonts w:eastAsia="SimSun"/>
                <w:b/>
                <w:i/>
                <w:color w:val="000000"/>
                <w:sz w:val="20"/>
                <w:szCs w:val="20"/>
                <w:lang w:bidi="ar"/>
              </w:rPr>
              <w:t>depunerea ofertei</w:t>
            </w:r>
          </w:p>
          <w:p w14:paraId="77C85D78" w14:textId="77777777" w:rsidR="007F7B5F" w:rsidRDefault="007F7B5F" w:rsidP="00E37AD7">
            <w:pPr>
              <w:jc w:val="center"/>
              <w:rPr>
                <w:b/>
                <w:i/>
                <w:sz w:val="20"/>
                <w:szCs w:val="20"/>
              </w:rPr>
            </w:pPr>
            <w:r>
              <w:rPr>
                <w:rFonts w:eastAsia="SimSun"/>
                <w:b/>
                <w:i/>
                <w:color w:val="000000"/>
                <w:sz w:val="20"/>
                <w:szCs w:val="20"/>
                <w:lang w:bidi="ar"/>
              </w:rPr>
              <w:t>de către toți</w:t>
            </w:r>
          </w:p>
          <w:p w14:paraId="5CB6AC71"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110F4077" w14:textId="77777777" w:rsidTr="00E37AD7">
        <w:tc>
          <w:tcPr>
            <w:tcW w:w="576" w:type="dxa"/>
            <w:shd w:val="clear" w:color="auto" w:fill="auto"/>
          </w:tcPr>
          <w:p w14:paraId="6174FE52"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604D7577" w14:textId="77777777" w:rsidR="007F7B5F" w:rsidRDefault="007F7B5F" w:rsidP="00E37AD7">
            <w:pPr>
              <w:tabs>
                <w:tab w:val="left" w:pos="567"/>
              </w:tabs>
              <w:jc w:val="center"/>
              <w:rPr>
                <w:b/>
                <w:i/>
                <w:iCs/>
                <w:lang w:val="zh-CN" w:eastAsia="ru-RU"/>
              </w:rPr>
            </w:pPr>
            <w:r>
              <w:rPr>
                <w:b/>
                <w:i/>
                <w:iCs/>
                <w:lang w:eastAsia="ru-RU"/>
              </w:rPr>
              <w:t>Copia certificatului ISO 45001 ,,Sistemul de management al sănătății” respectînd art.40 al Legii nr.131 din 03.07.2015 ,,privind achizițiile publice”.</w:t>
            </w:r>
          </w:p>
        </w:tc>
        <w:tc>
          <w:tcPr>
            <w:tcW w:w="3563" w:type="dxa"/>
            <w:shd w:val="clear" w:color="auto" w:fill="auto"/>
          </w:tcPr>
          <w:p w14:paraId="16A042BB"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1D2CB403" w14:textId="77777777" w:rsidR="007F7B5F" w:rsidRDefault="007F7B5F" w:rsidP="00E37AD7">
            <w:pPr>
              <w:jc w:val="center"/>
              <w:rPr>
                <w:b/>
                <w:i/>
                <w:sz w:val="20"/>
                <w:szCs w:val="20"/>
              </w:rPr>
            </w:pPr>
            <w:r>
              <w:rPr>
                <w:rFonts w:eastAsia="SimSun"/>
                <w:b/>
                <w:i/>
                <w:color w:val="000000"/>
                <w:sz w:val="20"/>
                <w:szCs w:val="20"/>
                <w:lang w:bidi="ar"/>
              </w:rPr>
              <w:t>Obligatoriu</w:t>
            </w:r>
          </w:p>
          <w:p w14:paraId="570293C8" w14:textId="77777777" w:rsidR="007F7B5F" w:rsidRDefault="007F7B5F" w:rsidP="00E37AD7">
            <w:pPr>
              <w:jc w:val="center"/>
              <w:rPr>
                <w:b/>
                <w:i/>
                <w:sz w:val="20"/>
                <w:szCs w:val="20"/>
              </w:rPr>
            </w:pPr>
            <w:r>
              <w:rPr>
                <w:rFonts w:eastAsia="SimSun"/>
                <w:b/>
                <w:i/>
                <w:color w:val="000000"/>
                <w:sz w:val="20"/>
                <w:szCs w:val="20"/>
                <w:lang w:bidi="ar"/>
              </w:rPr>
              <w:t>(se va prezenta la</w:t>
            </w:r>
          </w:p>
          <w:p w14:paraId="18EC3E71" w14:textId="77777777" w:rsidR="007F7B5F" w:rsidRDefault="007F7B5F" w:rsidP="00E37AD7">
            <w:pPr>
              <w:jc w:val="center"/>
              <w:rPr>
                <w:b/>
                <w:i/>
                <w:sz w:val="20"/>
                <w:szCs w:val="20"/>
              </w:rPr>
            </w:pPr>
            <w:r>
              <w:rPr>
                <w:rFonts w:eastAsia="SimSun"/>
                <w:b/>
                <w:i/>
                <w:color w:val="000000"/>
                <w:sz w:val="20"/>
                <w:szCs w:val="20"/>
                <w:lang w:bidi="ar"/>
              </w:rPr>
              <w:t>depunerea ofertei</w:t>
            </w:r>
          </w:p>
          <w:p w14:paraId="3A244646" w14:textId="77777777" w:rsidR="007F7B5F" w:rsidRDefault="007F7B5F" w:rsidP="00E37AD7">
            <w:pPr>
              <w:jc w:val="center"/>
              <w:rPr>
                <w:b/>
                <w:i/>
                <w:sz w:val="20"/>
                <w:szCs w:val="20"/>
              </w:rPr>
            </w:pPr>
            <w:r>
              <w:rPr>
                <w:rFonts w:eastAsia="SimSun"/>
                <w:b/>
                <w:i/>
                <w:color w:val="000000"/>
                <w:sz w:val="20"/>
                <w:szCs w:val="20"/>
                <w:lang w:bidi="ar"/>
              </w:rPr>
              <w:t>de către toți</w:t>
            </w:r>
          </w:p>
          <w:p w14:paraId="1CA8C160"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4EA69ED1" w14:textId="77777777" w:rsidTr="00E37AD7">
        <w:tc>
          <w:tcPr>
            <w:tcW w:w="576" w:type="dxa"/>
            <w:shd w:val="clear" w:color="auto" w:fill="auto"/>
          </w:tcPr>
          <w:p w14:paraId="1128DEBD"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67F5B367" w14:textId="77777777" w:rsidR="007F7B5F" w:rsidRDefault="007F7B5F" w:rsidP="00E37AD7">
            <w:pPr>
              <w:tabs>
                <w:tab w:val="left" w:pos="567"/>
              </w:tabs>
              <w:jc w:val="center"/>
              <w:rPr>
                <w:b/>
                <w:i/>
                <w:iCs/>
                <w:lang w:eastAsia="ru-RU"/>
              </w:rPr>
            </w:pPr>
            <w:r>
              <w:rPr>
                <w:b/>
                <w:i/>
                <w:iCs/>
                <w:lang w:eastAsia="ru-RU"/>
              </w:rPr>
              <w:t>Copia certificatului ISO 50001 ,,Sistemului de management al energiei ” respectînd art.40 al Legii nr.131 din 03.07.2015 ,,privind achizițiile publice”.</w:t>
            </w:r>
          </w:p>
        </w:tc>
        <w:tc>
          <w:tcPr>
            <w:tcW w:w="3563" w:type="dxa"/>
            <w:shd w:val="clear" w:color="auto" w:fill="auto"/>
          </w:tcPr>
          <w:p w14:paraId="57F05FD7"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3B99AAC0" w14:textId="77777777" w:rsidR="007F7B5F" w:rsidRDefault="007F7B5F" w:rsidP="00E37AD7">
            <w:pPr>
              <w:jc w:val="center"/>
              <w:rPr>
                <w:b/>
                <w:i/>
                <w:sz w:val="20"/>
                <w:szCs w:val="20"/>
              </w:rPr>
            </w:pPr>
            <w:r>
              <w:rPr>
                <w:rFonts w:eastAsia="SimSun"/>
                <w:b/>
                <w:i/>
                <w:color w:val="000000"/>
                <w:sz w:val="20"/>
                <w:szCs w:val="20"/>
                <w:lang w:bidi="ar"/>
              </w:rPr>
              <w:t>Obligatoriu</w:t>
            </w:r>
          </w:p>
          <w:p w14:paraId="113853F5" w14:textId="77777777" w:rsidR="007F7B5F" w:rsidRDefault="007F7B5F" w:rsidP="00E37AD7">
            <w:pPr>
              <w:jc w:val="center"/>
              <w:rPr>
                <w:b/>
                <w:i/>
                <w:sz w:val="20"/>
                <w:szCs w:val="20"/>
              </w:rPr>
            </w:pPr>
            <w:r>
              <w:rPr>
                <w:rFonts w:eastAsia="SimSun"/>
                <w:b/>
                <w:i/>
                <w:color w:val="000000"/>
                <w:sz w:val="20"/>
                <w:szCs w:val="20"/>
                <w:lang w:bidi="ar"/>
              </w:rPr>
              <w:t>(se va prezenta la</w:t>
            </w:r>
          </w:p>
          <w:p w14:paraId="38F98711" w14:textId="77777777" w:rsidR="007F7B5F" w:rsidRDefault="007F7B5F" w:rsidP="00E37AD7">
            <w:pPr>
              <w:jc w:val="center"/>
              <w:rPr>
                <w:b/>
                <w:i/>
                <w:sz w:val="20"/>
                <w:szCs w:val="20"/>
              </w:rPr>
            </w:pPr>
            <w:r>
              <w:rPr>
                <w:rFonts w:eastAsia="SimSun"/>
                <w:b/>
                <w:i/>
                <w:color w:val="000000"/>
                <w:sz w:val="20"/>
                <w:szCs w:val="20"/>
                <w:lang w:bidi="ar"/>
              </w:rPr>
              <w:t>depunerea ofertei</w:t>
            </w:r>
          </w:p>
          <w:p w14:paraId="57BF5F55" w14:textId="77777777" w:rsidR="007F7B5F" w:rsidRDefault="007F7B5F" w:rsidP="00E37AD7">
            <w:pPr>
              <w:jc w:val="center"/>
              <w:rPr>
                <w:b/>
                <w:i/>
                <w:sz w:val="20"/>
                <w:szCs w:val="20"/>
              </w:rPr>
            </w:pPr>
            <w:r>
              <w:rPr>
                <w:rFonts w:eastAsia="SimSun"/>
                <w:b/>
                <w:i/>
                <w:color w:val="000000"/>
                <w:sz w:val="20"/>
                <w:szCs w:val="20"/>
                <w:lang w:bidi="ar"/>
              </w:rPr>
              <w:t>de către toți</w:t>
            </w:r>
          </w:p>
          <w:p w14:paraId="63B916A5"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0384A2F2" w14:textId="77777777" w:rsidTr="00E37AD7">
        <w:tc>
          <w:tcPr>
            <w:tcW w:w="576" w:type="dxa"/>
            <w:shd w:val="clear" w:color="auto" w:fill="auto"/>
          </w:tcPr>
          <w:p w14:paraId="6927A0D3"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3051A3E2" w14:textId="77777777" w:rsidR="007F7B5F" w:rsidRPr="00851D07" w:rsidRDefault="007F7B5F" w:rsidP="00E37AD7">
            <w:pPr>
              <w:tabs>
                <w:tab w:val="left" w:pos="567"/>
              </w:tabs>
              <w:jc w:val="center"/>
              <w:rPr>
                <w:b/>
                <w:i/>
                <w:iCs/>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4708D7CA" w14:textId="77777777" w:rsidR="007F7B5F" w:rsidRDefault="007F7B5F" w:rsidP="00E37AD7">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Copii, semnate olograf și/sau  cu semnătura electronică a beneficiarilor ce au beneficiat de lucrările  executate în ultimii 5 ani de către OE și contrasemnate de operatorul economic cu semnătura electronică.</w:t>
            </w:r>
          </w:p>
          <w:p w14:paraId="394B2D2F" w14:textId="77777777" w:rsidR="007F7B5F" w:rsidRDefault="007F7B5F" w:rsidP="00E37AD7">
            <w:pPr>
              <w:shd w:val="clear" w:color="auto" w:fill="FFFFFF" w:themeFill="background1"/>
              <w:tabs>
                <w:tab w:val="left" w:pos="612"/>
              </w:tabs>
              <w:jc w:val="center"/>
              <w:rPr>
                <w:b/>
                <w:i/>
                <w:iCs/>
                <w:sz w:val="20"/>
                <w:szCs w:val="20"/>
              </w:rPr>
            </w:pPr>
          </w:p>
          <w:p w14:paraId="141144E2" w14:textId="77777777" w:rsidR="007F7B5F" w:rsidRDefault="007F7B5F" w:rsidP="00E37AD7">
            <w:pPr>
              <w:shd w:val="clear" w:color="auto" w:fill="FFFFFF" w:themeFill="background1"/>
              <w:tabs>
                <w:tab w:val="left" w:pos="612"/>
              </w:tabs>
              <w:spacing w:before="120" w:after="120"/>
              <w:jc w:val="center"/>
              <w:rPr>
                <w:rFonts w:eastAsia="SimSun"/>
                <w:b/>
                <w:i/>
                <w:color w:val="000000"/>
                <w:sz w:val="20"/>
                <w:szCs w:val="20"/>
                <w:lang w:bidi="ar"/>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21" w:type="dxa"/>
            <w:shd w:val="clear" w:color="auto" w:fill="auto"/>
          </w:tcPr>
          <w:p w14:paraId="758C5FA6" w14:textId="77777777" w:rsidR="007F7B5F" w:rsidRDefault="007F7B5F" w:rsidP="00E37AD7">
            <w:pPr>
              <w:jc w:val="center"/>
              <w:rPr>
                <w:b/>
                <w:i/>
                <w:sz w:val="20"/>
                <w:szCs w:val="20"/>
              </w:rPr>
            </w:pPr>
            <w:r>
              <w:rPr>
                <w:rFonts w:eastAsia="SimSun"/>
                <w:b/>
                <w:i/>
                <w:color w:val="000000"/>
                <w:sz w:val="20"/>
                <w:szCs w:val="20"/>
                <w:lang w:bidi="ar"/>
              </w:rPr>
              <w:t>Obligatoriu</w:t>
            </w:r>
          </w:p>
          <w:p w14:paraId="253E636F" w14:textId="77777777" w:rsidR="007F7B5F" w:rsidRDefault="007F7B5F" w:rsidP="00E37AD7">
            <w:pPr>
              <w:jc w:val="center"/>
              <w:rPr>
                <w:b/>
                <w:i/>
                <w:sz w:val="20"/>
                <w:szCs w:val="20"/>
              </w:rPr>
            </w:pPr>
            <w:r>
              <w:rPr>
                <w:rFonts w:eastAsia="SimSun"/>
                <w:b/>
                <w:i/>
                <w:color w:val="000000"/>
                <w:sz w:val="20"/>
                <w:szCs w:val="20"/>
                <w:lang w:bidi="ar"/>
              </w:rPr>
              <w:t>(se va prezenta la</w:t>
            </w:r>
          </w:p>
          <w:p w14:paraId="6579642D" w14:textId="77777777" w:rsidR="007F7B5F" w:rsidRDefault="007F7B5F" w:rsidP="00E37AD7">
            <w:pPr>
              <w:jc w:val="center"/>
              <w:rPr>
                <w:b/>
                <w:i/>
                <w:sz w:val="20"/>
                <w:szCs w:val="20"/>
              </w:rPr>
            </w:pPr>
            <w:r>
              <w:rPr>
                <w:rFonts w:eastAsia="SimSun"/>
                <w:b/>
                <w:i/>
                <w:color w:val="000000"/>
                <w:sz w:val="20"/>
                <w:szCs w:val="20"/>
                <w:lang w:bidi="ar"/>
              </w:rPr>
              <w:t>depunerea ofertei</w:t>
            </w:r>
          </w:p>
          <w:p w14:paraId="7D04FDCB" w14:textId="77777777" w:rsidR="007F7B5F" w:rsidRDefault="007F7B5F" w:rsidP="00E37AD7">
            <w:pPr>
              <w:jc w:val="center"/>
              <w:rPr>
                <w:b/>
                <w:i/>
                <w:sz w:val="20"/>
                <w:szCs w:val="20"/>
              </w:rPr>
            </w:pPr>
            <w:r>
              <w:rPr>
                <w:rFonts w:eastAsia="SimSun"/>
                <w:b/>
                <w:i/>
                <w:color w:val="000000"/>
                <w:sz w:val="20"/>
                <w:szCs w:val="20"/>
                <w:lang w:bidi="ar"/>
              </w:rPr>
              <w:t>de către toți</w:t>
            </w:r>
          </w:p>
          <w:p w14:paraId="438940B8"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5C9B7810" w14:textId="77777777" w:rsidTr="00E37AD7">
        <w:tc>
          <w:tcPr>
            <w:tcW w:w="576" w:type="dxa"/>
            <w:shd w:val="clear" w:color="auto" w:fill="auto"/>
          </w:tcPr>
          <w:p w14:paraId="126BD810"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4E4C8F7D" w14:textId="77777777" w:rsidR="007F7B5F" w:rsidRDefault="007F7B5F" w:rsidP="00E37AD7">
            <w:pPr>
              <w:tabs>
                <w:tab w:val="left" w:pos="567"/>
              </w:tabs>
              <w:jc w:val="center"/>
              <w:rPr>
                <w:b/>
                <w:i/>
                <w:iCs/>
                <w:sz w:val="22"/>
                <w:szCs w:val="22"/>
                <w:lang w:val="zh-CN"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6A2998A8" w14:textId="77777777" w:rsidR="007F7B5F" w:rsidRDefault="007F7B5F" w:rsidP="00E37AD7">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 xml:space="preserve">Act confirmat prin semnătura </w:t>
            </w:r>
            <w:r>
              <w:rPr>
                <w:rFonts w:eastAsia="SimSun"/>
                <w:b/>
                <w:i/>
                <w:color w:val="000000"/>
                <w:sz w:val="20"/>
                <w:szCs w:val="20"/>
                <w:lang w:bidi="ar"/>
              </w:rPr>
              <w:pgNum/>
            </w:r>
            <w:r>
              <w:rPr>
                <w:rFonts w:eastAsia="SimSun"/>
                <w:b/>
                <w:i/>
                <w:color w:val="000000"/>
                <w:sz w:val="20"/>
                <w:szCs w:val="20"/>
                <w:lang w:bidi="ar"/>
              </w:rPr>
              <w:t>lectronica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58D25499" w14:textId="77777777" w:rsidR="007F7B5F" w:rsidRDefault="007F7B5F" w:rsidP="00E37AD7">
            <w:pPr>
              <w:jc w:val="center"/>
              <w:rPr>
                <w:b/>
                <w:i/>
                <w:sz w:val="20"/>
                <w:szCs w:val="20"/>
              </w:rPr>
            </w:pPr>
            <w:r>
              <w:rPr>
                <w:rFonts w:eastAsia="SimSun"/>
                <w:b/>
                <w:i/>
                <w:color w:val="000000"/>
                <w:sz w:val="20"/>
                <w:szCs w:val="20"/>
                <w:lang w:bidi="ar"/>
              </w:rPr>
              <w:t>Obligatoriu</w:t>
            </w:r>
          </w:p>
          <w:p w14:paraId="18045D2F" w14:textId="77777777" w:rsidR="007F7B5F" w:rsidRDefault="007F7B5F" w:rsidP="00E37AD7">
            <w:pPr>
              <w:jc w:val="center"/>
              <w:rPr>
                <w:b/>
                <w:i/>
                <w:sz w:val="20"/>
                <w:szCs w:val="20"/>
              </w:rPr>
            </w:pPr>
            <w:r>
              <w:rPr>
                <w:rFonts w:eastAsia="SimSun"/>
                <w:b/>
                <w:i/>
                <w:color w:val="000000"/>
                <w:sz w:val="20"/>
                <w:szCs w:val="20"/>
                <w:lang w:bidi="ar"/>
              </w:rPr>
              <w:t>(se va prezenta la</w:t>
            </w:r>
          </w:p>
          <w:p w14:paraId="7A778141" w14:textId="77777777" w:rsidR="007F7B5F" w:rsidRDefault="007F7B5F" w:rsidP="00E37AD7">
            <w:pPr>
              <w:jc w:val="center"/>
              <w:rPr>
                <w:b/>
                <w:i/>
                <w:sz w:val="20"/>
                <w:szCs w:val="20"/>
              </w:rPr>
            </w:pPr>
            <w:r>
              <w:rPr>
                <w:rFonts w:eastAsia="SimSun"/>
                <w:b/>
                <w:i/>
                <w:color w:val="000000"/>
                <w:sz w:val="20"/>
                <w:szCs w:val="20"/>
                <w:lang w:bidi="ar"/>
              </w:rPr>
              <w:t>depunerea ofertei</w:t>
            </w:r>
          </w:p>
          <w:p w14:paraId="55A688C2" w14:textId="77777777" w:rsidR="007F7B5F" w:rsidRDefault="007F7B5F" w:rsidP="00E37AD7">
            <w:pPr>
              <w:jc w:val="center"/>
              <w:rPr>
                <w:b/>
                <w:i/>
                <w:sz w:val="20"/>
                <w:szCs w:val="20"/>
              </w:rPr>
            </w:pPr>
            <w:r>
              <w:rPr>
                <w:rFonts w:eastAsia="SimSun"/>
                <w:b/>
                <w:i/>
                <w:color w:val="000000"/>
                <w:sz w:val="20"/>
                <w:szCs w:val="20"/>
                <w:lang w:bidi="ar"/>
              </w:rPr>
              <w:t>de către toți</w:t>
            </w:r>
          </w:p>
          <w:p w14:paraId="70D954EA"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523C56B4" w14:textId="77777777" w:rsidTr="00E37AD7">
        <w:tc>
          <w:tcPr>
            <w:tcW w:w="576" w:type="dxa"/>
            <w:shd w:val="clear" w:color="auto" w:fill="auto"/>
          </w:tcPr>
          <w:p w14:paraId="5359DCBF"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31</w:t>
            </w:r>
          </w:p>
        </w:tc>
        <w:tc>
          <w:tcPr>
            <w:tcW w:w="3810" w:type="dxa"/>
            <w:shd w:val="clear" w:color="auto" w:fill="auto"/>
          </w:tcPr>
          <w:p w14:paraId="39766A8C" w14:textId="77777777" w:rsidR="007F7B5F" w:rsidRDefault="007F7B5F" w:rsidP="00E37AD7">
            <w:pPr>
              <w:tabs>
                <w:tab w:val="left" w:pos="567"/>
              </w:tabs>
              <w:jc w:val="center"/>
              <w:rPr>
                <w:rFonts w:eastAsia="SimSun"/>
                <w:b/>
                <w:i/>
                <w:iCs/>
                <w:sz w:val="22"/>
                <w:szCs w:val="22"/>
                <w:lang w:eastAsia="ru-RU"/>
              </w:rPr>
            </w:pPr>
            <w:r>
              <w:rPr>
                <w:rFonts w:eastAsia="SimSun"/>
                <w:b/>
                <w:i/>
                <w:iCs/>
                <w:sz w:val="22"/>
                <w:szCs w:val="22"/>
                <w:lang w:eastAsia="ru-RU"/>
              </w:rPr>
              <w:t>Procură (După caz).</w:t>
            </w:r>
          </w:p>
        </w:tc>
        <w:tc>
          <w:tcPr>
            <w:tcW w:w="3563" w:type="dxa"/>
            <w:shd w:val="clear" w:color="auto" w:fill="auto"/>
          </w:tcPr>
          <w:p w14:paraId="0EE24A90" w14:textId="77777777" w:rsidR="007F7B5F" w:rsidRDefault="007F7B5F" w:rsidP="00E37AD7">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 xml:space="preserve">Act eliberat de participant în caz că actele prezentate sînt semnate de o altă persoană decît Administratorul participantului. Confirmată cu semnătura </w:t>
            </w:r>
            <w:r>
              <w:rPr>
                <w:rFonts w:eastAsia="SimSun"/>
                <w:b/>
                <w:i/>
                <w:color w:val="000000"/>
                <w:sz w:val="20"/>
                <w:szCs w:val="20"/>
                <w:lang w:bidi="ar"/>
              </w:rPr>
              <w:pgNum/>
            </w:r>
            <w:r>
              <w:rPr>
                <w:rFonts w:eastAsia="SimSun"/>
                <w:b/>
                <w:i/>
                <w:color w:val="000000"/>
                <w:sz w:val="20"/>
                <w:szCs w:val="20"/>
                <w:lang w:bidi="ar"/>
              </w:rPr>
              <w:t>lectronica a conducătorului instituției.</w:t>
            </w:r>
          </w:p>
        </w:tc>
        <w:tc>
          <w:tcPr>
            <w:tcW w:w="1621" w:type="dxa"/>
            <w:shd w:val="clear" w:color="auto" w:fill="auto"/>
          </w:tcPr>
          <w:p w14:paraId="1A5337A7" w14:textId="77777777" w:rsidR="007F7B5F" w:rsidRDefault="007F7B5F" w:rsidP="00E37AD7">
            <w:pPr>
              <w:jc w:val="center"/>
              <w:rPr>
                <w:b/>
                <w:i/>
                <w:sz w:val="20"/>
                <w:szCs w:val="20"/>
              </w:rPr>
            </w:pPr>
            <w:r>
              <w:rPr>
                <w:rFonts w:eastAsia="SimSun"/>
                <w:b/>
                <w:i/>
                <w:color w:val="000000"/>
                <w:sz w:val="20"/>
                <w:szCs w:val="20"/>
                <w:lang w:bidi="ar"/>
              </w:rPr>
              <w:t>Obligatoriu</w:t>
            </w:r>
          </w:p>
          <w:p w14:paraId="058AC422" w14:textId="77777777" w:rsidR="007F7B5F" w:rsidRDefault="007F7B5F" w:rsidP="00E37AD7">
            <w:pPr>
              <w:jc w:val="center"/>
              <w:rPr>
                <w:b/>
                <w:i/>
                <w:sz w:val="20"/>
                <w:szCs w:val="20"/>
              </w:rPr>
            </w:pPr>
            <w:r>
              <w:rPr>
                <w:rFonts w:eastAsia="SimSun"/>
                <w:b/>
                <w:i/>
                <w:color w:val="000000"/>
                <w:sz w:val="20"/>
                <w:szCs w:val="20"/>
                <w:lang w:bidi="ar"/>
              </w:rPr>
              <w:t>(se va prezenta la</w:t>
            </w:r>
          </w:p>
          <w:p w14:paraId="37930440" w14:textId="77777777" w:rsidR="007F7B5F" w:rsidRDefault="007F7B5F" w:rsidP="00E37AD7">
            <w:pPr>
              <w:jc w:val="center"/>
              <w:rPr>
                <w:b/>
                <w:i/>
                <w:sz w:val="20"/>
                <w:szCs w:val="20"/>
              </w:rPr>
            </w:pPr>
            <w:r>
              <w:rPr>
                <w:rFonts w:eastAsia="SimSun"/>
                <w:b/>
                <w:i/>
                <w:color w:val="000000"/>
                <w:sz w:val="20"/>
                <w:szCs w:val="20"/>
                <w:lang w:bidi="ar"/>
              </w:rPr>
              <w:t>depunerea ofertei</w:t>
            </w:r>
          </w:p>
          <w:p w14:paraId="1E16D20F" w14:textId="77777777" w:rsidR="007F7B5F" w:rsidRDefault="007F7B5F" w:rsidP="00E37AD7">
            <w:pPr>
              <w:jc w:val="center"/>
              <w:rPr>
                <w:b/>
                <w:i/>
                <w:sz w:val="20"/>
                <w:szCs w:val="20"/>
              </w:rPr>
            </w:pPr>
            <w:r>
              <w:rPr>
                <w:rFonts w:eastAsia="SimSun"/>
                <w:b/>
                <w:i/>
                <w:color w:val="000000"/>
                <w:sz w:val="20"/>
                <w:szCs w:val="20"/>
                <w:lang w:bidi="ar"/>
              </w:rPr>
              <w:t>de către toți</w:t>
            </w:r>
          </w:p>
          <w:p w14:paraId="6C8555E0"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7F73BC65" w14:textId="77777777" w:rsidTr="00E37AD7">
        <w:tc>
          <w:tcPr>
            <w:tcW w:w="576" w:type="dxa"/>
            <w:shd w:val="clear" w:color="auto" w:fill="auto"/>
          </w:tcPr>
          <w:p w14:paraId="6FD7199E"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29FEC79F" w14:textId="77777777" w:rsidR="007F7B5F" w:rsidRDefault="007F7B5F" w:rsidP="00E37AD7">
            <w:pPr>
              <w:tabs>
                <w:tab w:val="left" w:pos="567"/>
              </w:tabs>
              <w:jc w:val="center"/>
              <w:rPr>
                <w:rFonts w:eastAsia="SimSun"/>
                <w:b/>
                <w:i/>
                <w:iCs/>
                <w:sz w:val="22"/>
                <w:szCs w:val="22"/>
                <w:lang w:eastAsia="ru-RU"/>
              </w:rPr>
            </w:pPr>
            <w:r>
              <w:rPr>
                <w:b/>
                <w:i/>
                <w:iCs/>
                <w:lang w:eastAsia="ru-RU"/>
              </w:rPr>
              <w:t>Certificat privind lipsa sau existența restanțelor față de bugetul public național. (Act valabil la data petrecerii procedurii de achiziție).</w:t>
            </w:r>
          </w:p>
        </w:tc>
        <w:tc>
          <w:tcPr>
            <w:tcW w:w="3563" w:type="dxa"/>
            <w:shd w:val="clear" w:color="auto" w:fill="auto"/>
          </w:tcPr>
          <w:p w14:paraId="2E3CF71B" w14:textId="77777777" w:rsidR="007F7B5F" w:rsidRDefault="007F7B5F" w:rsidP="00E37AD7">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rPr>
              <w:t xml:space="preserve">Act emis de Inspectoratul Fiscal de Stat și confirmat prin semnătura electronică a operatorului economic. (Oiginal/Copie). </w:t>
            </w:r>
          </w:p>
        </w:tc>
        <w:tc>
          <w:tcPr>
            <w:tcW w:w="1621" w:type="dxa"/>
            <w:shd w:val="clear" w:color="auto" w:fill="auto"/>
          </w:tcPr>
          <w:p w14:paraId="73E08033" w14:textId="77777777" w:rsidR="007F7B5F" w:rsidRDefault="007F7B5F" w:rsidP="00E37AD7">
            <w:pPr>
              <w:jc w:val="center"/>
              <w:rPr>
                <w:b/>
                <w:i/>
                <w:sz w:val="20"/>
                <w:szCs w:val="20"/>
              </w:rPr>
            </w:pPr>
            <w:r>
              <w:rPr>
                <w:rFonts w:eastAsia="SimSun"/>
                <w:b/>
                <w:i/>
                <w:color w:val="000000"/>
                <w:sz w:val="20"/>
                <w:szCs w:val="20"/>
                <w:lang w:bidi="ar"/>
              </w:rPr>
              <w:t>Obligatoriu</w:t>
            </w:r>
          </w:p>
          <w:p w14:paraId="06A329FA" w14:textId="77777777" w:rsidR="007F7B5F" w:rsidRDefault="007F7B5F" w:rsidP="00E37AD7">
            <w:pPr>
              <w:jc w:val="center"/>
              <w:rPr>
                <w:b/>
                <w:i/>
                <w:sz w:val="20"/>
                <w:szCs w:val="20"/>
              </w:rPr>
            </w:pPr>
            <w:r>
              <w:rPr>
                <w:rFonts w:eastAsia="SimSun"/>
                <w:b/>
                <w:i/>
                <w:color w:val="000000"/>
                <w:sz w:val="20"/>
                <w:szCs w:val="20"/>
                <w:lang w:bidi="ar"/>
              </w:rPr>
              <w:t>(se va prezenta la</w:t>
            </w:r>
          </w:p>
          <w:p w14:paraId="3C8E22A1" w14:textId="77777777" w:rsidR="007F7B5F" w:rsidRDefault="007F7B5F" w:rsidP="00E37AD7">
            <w:pPr>
              <w:jc w:val="center"/>
              <w:rPr>
                <w:b/>
                <w:i/>
                <w:sz w:val="20"/>
                <w:szCs w:val="20"/>
              </w:rPr>
            </w:pPr>
            <w:r>
              <w:rPr>
                <w:rFonts w:eastAsia="SimSun"/>
                <w:b/>
                <w:i/>
                <w:color w:val="000000"/>
                <w:sz w:val="20"/>
                <w:szCs w:val="20"/>
                <w:lang w:bidi="ar"/>
              </w:rPr>
              <w:t>depunerea ofertei</w:t>
            </w:r>
          </w:p>
          <w:p w14:paraId="33D346EB" w14:textId="77777777" w:rsidR="007F7B5F" w:rsidRDefault="007F7B5F" w:rsidP="00E37AD7">
            <w:pPr>
              <w:jc w:val="center"/>
              <w:rPr>
                <w:b/>
                <w:i/>
                <w:sz w:val="20"/>
                <w:szCs w:val="20"/>
              </w:rPr>
            </w:pPr>
            <w:r>
              <w:rPr>
                <w:rFonts w:eastAsia="SimSun"/>
                <w:b/>
                <w:i/>
                <w:color w:val="000000"/>
                <w:sz w:val="20"/>
                <w:szCs w:val="20"/>
                <w:lang w:bidi="ar"/>
              </w:rPr>
              <w:t>de către toți</w:t>
            </w:r>
          </w:p>
          <w:p w14:paraId="4B546356"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5BD47A83" w14:textId="77777777" w:rsidTr="00E37AD7">
        <w:tc>
          <w:tcPr>
            <w:tcW w:w="576" w:type="dxa"/>
            <w:shd w:val="clear" w:color="auto" w:fill="auto"/>
          </w:tcPr>
          <w:p w14:paraId="160F6CF3"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33</w:t>
            </w:r>
          </w:p>
        </w:tc>
        <w:tc>
          <w:tcPr>
            <w:tcW w:w="3810" w:type="dxa"/>
            <w:shd w:val="clear" w:color="auto" w:fill="auto"/>
          </w:tcPr>
          <w:p w14:paraId="68D35C4C" w14:textId="77777777" w:rsidR="007F7B5F" w:rsidRDefault="007F7B5F" w:rsidP="00E37AD7">
            <w:pPr>
              <w:tabs>
                <w:tab w:val="left" w:pos="567"/>
              </w:tabs>
              <w:jc w:val="center"/>
              <w:rPr>
                <w:b/>
                <w:i/>
                <w:iCs/>
                <w:lang w:eastAsia="ru-RU"/>
              </w:rPr>
            </w:pPr>
            <w:r>
              <w:rPr>
                <w:b/>
                <w:i/>
                <w:iCs/>
                <w:lang w:eastAsia="ru-RU"/>
              </w:rPr>
              <w:t xml:space="preserve">Declarația privind confirmarea identității beneficiarilor efectivi și neîncadrarea acestora în situația </w:t>
            </w:r>
            <w:r>
              <w:rPr>
                <w:b/>
                <w:i/>
                <w:iCs/>
                <w:lang w:eastAsia="ru-RU"/>
              </w:rPr>
              <w:lastRenderedPageBreak/>
              <w:t>condamnării pentru participarea la activități ale unei organizații sau grupări criminale, pentru corupție, fraudă și/sau spălare de bani.</w:t>
            </w:r>
          </w:p>
        </w:tc>
        <w:tc>
          <w:tcPr>
            <w:tcW w:w="3563" w:type="dxa"/>
            <w:shd w:val="clear" w:color="auto" w:fill="auto"/>
          </w:tcPr>
          <w:p w14:paraId="0F88CE64" w14:textId="77777777" w:rsidR="007F7B5F" w:rsidRDefault="007F7B5F" w:rsidP="00E37AD7">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lastRenderedPageBreak/>
              <w:t>Act semnat cu semnătura electronică a participantului.</w:t>
            </w:r>
          </w:p>
        </w:tc>
        <w:tc>
          <w:tcPr>
            <w:tcW w:w="1621" w:type="dxa"/>
            <w:shd w:val="clear" w:color="auto" w:fill="auto"/>
          </w:tcPr>
          <w:p w14:paraId="0E6292B2" w14:textId="77777777" w:rsidR="007F7B5F" w:rsidRDefault="007F7B5F" w:rsidP="00E37AD7">
            <w:pPr>
              <w:jc w:val="center"/>
              <w:rPr>
                <w:b/>
                <w:i/>
                <w:sz w:val="20"/>
                <w:szCs w:val="20"/>
              </w:rPr>
            </w:pPr>
            <w:r>
              <w:rPr>
                <w:rFonts w:eastAsia="SimSun"/>
                <w:b/>
                <w:i/>
                <w:color w:val="000000"/>
                <w:sz w:val="20"/>
                <w:szCs w:val="20"/>
                <w:lang w:bidi="ar"/>
              </w:rPr>
              <w:t>Obligatoriu</w:t>
            </w:r>
          </w:p>
          <w:p w14:paraId="76A26B43" w14:textId="77777777" w:rsidR="007F7B5F" w:rsidRDefault="007F7B5F" w:rsidP="00E37AD7">
            <w:pPr>
              <w:jc w:val="center"/>
              <w:rPr>
                <w:b/>
                <w:i/>
                <w:sz w:val="20"/>
                <w:szCs w:val="20"/>
              </w:rPr>
            </w:pPr>
            <w:r>
              <w:rPr>
                <w:rFonts w:eastAsia="SimSun"/>
                <w:b/>
                <w:i/>
                <w:color w:val="000000"/>
                <w:sz w:val="20"/>
                <w:szCs w:val="20"/>
                <w:lang w:bidi="ar"/>
              </w:rPr>
              <w:t>(se va prezenta la</w:t>
            </w:r>
          </w:p>
          <w:p w14:paraId="4FF9D6CF" w14:textId="77777777" w:rsidR="007F7B5F" w:rsidRDefault="007F7B5F" w:rsidP="00E37AD7">
            <w:pPr>
              <w:jc w:val="center"/>
              <w:rPr>
                <w:b/>
                <w:i/>
                <w:sz w:val="20"/>
                <w:szCs w:val="20"/>
              </w:rPr>
            </w:pPr>
            <w:r>
              <w:rPr>
                <w:rFonts w:eastAsia="SimSun"/>
                <w:b/>
                <w:i/>
                <w:color w:val="000000"/>
                <w:sz w:val="20"/>
                <w:szCs w:val="20"/>
                <w:lang w:bidi="ar"/>
              </w:rPr>
              <w:lastRenderedPageBreak/>
              <w:t>depunerea ofertei</w:t>
            </w:r>
          </w:p>
          <w:p w14:paraId="3EB2AB93" w14:textId="77777777" w:rsidR="007F7B5F" w:rsidRDefault="007F7B5F" w:rsidP="00E37AD7">
            <w:pPr>
              <w:jc w:val="center"/>
              <w:rPr>
                <w:b/>
                <w:i/>
                <w:sz w:val="20"/>
                <w:szCs w:val="20"/>
              </w:rPr>
            </w:pPr>
            <w:r>
              <w:rPr>
                <w:rFonts w:eastAsia="SimSun"/>
                <w:b/>
                <w:i/>
                <w:color w:val="000000"/>
                <w:sz w:val="20"/>
                <w:szCs w:val="20"/>
                <w:lang w:bidi="ar"/>
              </w:rPr>
              <w:t>de către toți</w:t>
            </w:r>
          </w:p>
          <w:p w14:paraId="676D0137"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791CC007" w14:textId="77777777" w:rsidTr="00E37AD7">
        <w:tc>
          <w:tcPr>
            <w:tcW w:w="576" w:type="dxa"/>
            <w:shd w:val="clear" w:color="auto" w:fill="auto"/>
          </w:tcPr>
          <w:p w14:paraId="016CE423"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34</w:t>
            </w:r>
          </w:p>
        </w:tc>
        <w:tc>
          <w:tcPr>
            <w:tcW w:w="3810" w:type="dxa"/>
            <w:shd w:val="clear" w:color="auto" w:fill="auto"/>
          </w:tcPr>
          <w:p w14:paraId="4978BF72" w14:textId="77777777" w:rsidR="007F7B5F" w:rsidRDefault="007F7B5F" w:rsidP="00E37AD7">
            <w:pPr>
              <w:tabs>
                <w:tab w:val="left" w:pos="567"/>
              </w:tabs>
              <w:jc w:val="center"/>
              <w:rPr>
                <w:rFonts w:eastAsia="SimSun"/>
                <w:b/>
                <w:i/>
                <w:iCs/>
                <w:sz w:val="22"/>
                <w:szCs w:val="22"/>
                <w:lang w:eastAsia="ru-RU"/>
              </w:rPr>
            </w:pPr>
            <w:r>
              <w:rPr>
                <w:b/>
                <w:i/>
                <w:iCs/>
                <w:lang w:eastAsia="ru-RU"/>
              </w:rPr>
              <w:t>Certificat de conformitate pentru materiale.</w:t>
            </w:r>
          </w:p>
        </w:tc>
        <w:tc>
          <w:tcPr>
            <w:tcW w:w="3563" w:type="dxa"/>
            <w:shd w:val="clear" w:color="auto" w:fill="auto"/>
          </w:tcPr>
          <w:p w14:paraId="3855631D" w14:textId="77777777" w:rsidR="007F7B5F" w:rsidRDefault="007F7B5F" w:rsidP="00E37AD7">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3EC827A7" w14:textId="77777777" w:rsidR="007F7B5F" w:rsidRDefault="007F7B5F" w:rsidP="00E37AD7">
            <w:pPr>
              <w:jc w:val="center"/>
              <w:rPr>
                <w:b/>
                <w:i/>
                <w:sz w:val="20"/>
                <w:szCs w:val="20"/>
              </w:rPr>
            </w:pPr>
            <w:r>
              <w:rPr>
                <w:rFonts w:eastAsia="SimSun"/>
                <w:b/>
                <w:i/>
                <w:color w:val="000000"/>
                <w:sz w:val="20"/>
                <w:szCs w:val="20"/>
                <w:lang w:bidi="ar"/>
              </w:rPr>
              <w:t>Obligatoriu</w:t>
            </w:r>
          </w:p>
          <w:p w14:paraId="1FA5FC86" w14:textId="77777777" w:rsidR="007F7B5F" w:rsidRDefault="007F7B5F" w:rsidP="00E37AD7">
            <w:pPr>
              <w:jc w:val="center"/>
              <w:rPr>
                <w:b/>
                <w:i/>
                <w:sz w:val="20"/>
                <w:szCs w:val="20"/>
              </w:rPr>
            </w:pPr>
            <w:r>
              <w:rPr>
                <w:rFonts w:eastAsia="SimSun"/>
                <w:b/>
                <w:i/>
                <w:color w:val="000000"/>
                <w:sz w:val="20"/>
                <w:szCs w:val="20"/>
                <w:lang w:bidi="ar"/>
              </w:rPr>
              <w:t>(se va prezenta la</w:t>
            </w:r>
          </w:p>
          <w:p w14:paraId="3DD565C4" w14:textId="77777777" w:rsidR="007F7B5F" w:rsidRDefault="007F7B5F" w:rsidP="00E37AD7">
            <w:pPr>
              <w:jc w:val="center"/>
              <w:rPr>
                <w:b/>
                <w:i/>
                <w:sz w:val="20"/>
                <w:szCs w:val="20"/>
              </w:rPr>
            </w:pPr>
            <w:r>
              <w:rPr>
                <w:rFonts w:eastAsia="SimSun"/>
                <w:b/>
                <w:i/>
                <w:color w:val="000000"/>
                <w:sz w:val="20"/>
                <w:szCs w:val="20"/>
                <w:lang w:bidi="ar"/>
              </w:rPr>
              <w:t>depunerea ofertei</w:t>
            </w:r>
          </w:p>
          <w:p w14:paraId="3EADD5D0" w14:textId="77777777" w:rsidR="007F7B5F" w:rsidRDefault="007F7B5F" w:rsidP="00E37AD7">
            <w:pPr>
              <w:jc w:val="center"/>
              <w:rPr>
                <w:b/>
                <w:i/>
                <w:sz w:val="20"/>
                <w:szCs w:val="20"/>
              </w:rPr>
            </w:pPr>
            <w:r>
              <w:rPr>
                <w:rFonts w:eastAsia="SimSun"/>
                <w:b/>
                <w:i/>
                <w:color w:val="000000"/>
                <w:sz w:val="20"/>
                <w:szCs w:val="20"/>
                <w:lang w:bidi="ar"/>
              </w:rPr>
              <w:t>de către toți</w:t>
            </w:r>
          </w:p>
          <w:p w14:paraId="2DF05C96"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42872765" w14:textId="77777777" w:rsidTr="00E37AD7">
        <w:tc>
          <w:tcPr>
            <w:tcW w:w="576" w:type="dxa"/>
            <w:shd w:val="clear" w:color="auto" w:fill="auto"/>
          </w:tcPr>
          <w:p w14:paraId="5EFFCF11"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35</w:t>
            </w:r>
          </w:p>
        </w:tc>
        <w:tc>
          <w:tcPr>
            <w:tcW w:w="3810" w:type="dxa"/>
            <w:shd w:val="clear" w:color="auto" w:fill="auto"/>
          </w:tcPr>
          <w:p w14:paraId="16B7A934" w14:textId="77777777" w:rsidR="007F7B5F" w:rsidRDefault="007F7B5F" w:rsidP="00E37AD7">
            <w:pPr>
              <w:tabs>
                <w:tab w:val="left" w:pos="567"/>
              </w:tabs>
              <w:jc w:val="center"/>
              <w:rPr>
                <w:b/>
                <w:i/>
                <w:iCs/>
                <w:lang w:val="zh-CN" w:eastAsia="ru-RU"/>
              </w:rPr>
            </w:pPr>
            <w:r>
              <w:rPr>
                <w:b/>
                <w:i/>
                <w:iCs/>
                <w:lang w:eastAsia="ru-RU"/>
              </w:rPr>
              <w:t>Declarație de eligibilitate.</w:t>
            </w:r>
          </w:p>
        </w:tc>
        <w:tc>
          <w:tcPr>
            <w:tcW w:w="3563" w:type="dxa"/>
            <w:shd w:val="clear" w:color="auto" w:fill="auto"/>
          </w:tcPr>
          <w:p w14:paraId="1EE2E431" w14:textId="77777777" w:rsidR="007F7B5F" w:rsidRPr="00AC6C4D" w:rsidRDefault="007F7B5F" w:rsidP="00E37AD7">
            <w:pPr>
              <w:shd w:val="clear" w:color="auto" w:fill="FFFFFF" w:themeFill="background1"/>
              <w:tabs>
                <w:tab w:val="left" w:pos="612"/>
              </w:tabs>
              <w:jc w:val="center"/>
              <w:rPr>
                <w:rFonts w:eastAsia="SimSun"/>
                <w:b/>
                <w:i/>
                <w:color w:val="FF0000"/>
                <w:sz w:val="20"/>
                <w:szCs w:val="20"/>
                <w:lang w:bidi="ar"/>
              </w:rPr>
            </w:pPr>
            <w:r>
              <w:rPr>
                <w:rFonts w:eastAsia="SimSun"/>
                <w:b/>
                <w:i/>
                <w:color w:val="000000"/>
                <w:sz w:val="20"/>
                <w:szCs w:val="20"/>
              </w:rPr>
              <w:t>Act semnat cu semnătura electronică a participantului.</w:t>
            </w:r>
          </w:p>
        </w:tc>
        <w:tc>
          <w:tcPr>
            <w:tcW w:w="1621" w:type="dxa"/>
            <w:shd w:val="clear" w:color="auto" w:fill="auto"/>
          </w:tcPr>
          <w:p w14:paraId="0158FD67" w14:textId="77777777" w:rsidR="007F7B5F" w:rsidRDefault="007F7B5F" w:rsidP="00E37AD7">
            <w:pPr>
              <w:jc w:val="center"/>
              <w:rPr>
                <w:b/>
                <w:i/>
                <w:sz w:val="20"/>
                <w:szCs w:val="20"/>
              </w:rPr>
            </w:pPr>
            <w:r>
              <w:rPr>
                <w:rFonts w:eastAsia="SimSun"/>
                <w:b/>
                <w:i/>
                <w:color w:val="000000"/>
                <w:sz w:val="20"/>
                <w:szCs w:val="20"/>
                <w:lang w:bidi="ar"/>
              </w:rPr>
              <w:t>Obligatoriu</w:t>
            </w:r>
          </w:p>
          <w:p w14:paraId="4DFE047A" w14:textId="77777777" w:rsidR="007F7B5F" w:rsidRDefault="007F7B5F" w:rsidP="00E37AD7">
            <w:pPr>
              <w:jc w:val="center"/>
              <w:rPr>
                <w:b/>
                <w:i/>
                <w:sz w:val="20"/>
                <w:szCs w:val="20"/>
              </w:rPr>
            </w:pPr>
            <w:r>
              <w:rPr>
                <w:rFonts w:eastAsia="SimSun"/>
                <w:b/>
                <w:i/>
                <w:color w:val="000000"/>
                <w:sz w:val="20"/>
                <w:szCs w:val="20"/>
                <w:lang w:bidi="ar"/>
              </w:rPr>
              <w:t>(se va prezenta la</w:t>
            </w:r>
          </w:p>
          <w:p w14:paraId="24FE8EAB" w14:textId="77777777" w:rsidR="007F7B5F" w:rsidRDefault="007F7B5F" w:rsidP="00E37AD7">
            <w:pPr>
              <w:jc w:val="center"/>
              <w:rPr>
                <w:b/>
                <w:i/>
                <w:sz w:val="20"/>
                <w:szCs w:val="20"/>
              </w:rPr>
            </w:pPr>
            <w:r>
              <w:rPr>
                <w:rFonts w:eastAsia="SimSun"/>
                <w:b/>
                <w:i/>
                <w:color w:val="000000"/>
                <w:sz w:val="20"/>
                <w:szCs w:val="20"/>
                <w:lang w:bidi="ar"/>
              </w:rPr>
              <w:t>depunerea ofertei</w:t>
            </w:r>
          </w:p>
          <w:p w14:paraId="54B40CF6" w14:textId="77777777" w:rsidR="007F7B5F" w:rsidRDefault="007F7B5F" w:rsidP="00E37AD7">
            <w:pPr>
              <w:jc w:val="center"/>
              <w:rPr>
                <w:b/>
                <w:i/>
                <w:sz w:val="20"/>
                <w:szCs w:val="20"/>
              </w:rPr>
            </w:pPr>
            <w:r>
              <w:rPr>
                <w:rFonts w:eastAsia="SimSun"/>
                <w:b/>
                <w:i/>
                <w:color w:val="000000"/>
                <w:sz w:val="20"/>
                <w:szCs w:val="20"/>
                <w:lang w:bidi="ar"/>
              </w:rPr>
              <w:t>de către toți</w:t>
            </w:r>
          </w:p>
          <w:p w14:paraId="1A622737"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r w:rsidR="007F7B5F" w14:paraId="136D1A21" w14:textId="77777777" w:rsidTr="00E37AD7">
        <w:tc>
          <w:tcPr>
            <w:tcW w:w="576" w:type="dxa"/>
            <w:shd w:val="clear" w:color="auto" w:fill="auto"/>
          </w:tcPr>
          <w:p w14:paraId="55FF334B" w14:textId="77777777" w:rsidR="007F7B5F" w:rsidRDefault="007F7B5F" w:rsidP="00E37AD7">
            <w:pPr>
              <w:shd w:val="clear" w:color="auto" w:fill="FFFFFF" w:themeFill="background1"/>
              <w:tabs>
                <w:tab w:val="left" w:pos="612"/>
              </w:tabs>
              <w:spacing w:before="120" w:after="120"/>
              <w:rPr>
                <w:rFonts w:eastAsia="SimSun"/>
                <w:iCs/>
                <w:lang w:val="en-GB" w:eastAsia="ru-RU"/>
              </w:rPr>
            </w:pPr>
            <w:r>
              <w:rPr>
                <w:rFonts w:eastAsia="SimSun"/>
                <w:iCs/>
                <w:lang w:val="en-GB" w:eastAsia="ru-RU"/>
              </w:rPr>
              <w:t>36</w:t>
            </w:r>
          </w:p>
        </w:tc>
        <w:tc>
          <w:tcPr>
            <w:tcW w:w="3810" w:type="dxa"/>
            <w:shd w:val="clear" w:color="auto" w:fill="auto"/>
          </w:tcPr>
          <w:p w14:paraId="3A5FA9C6" w14:textId="77777777" w:rsidR="007F7B5F" w:rsidRPr="00F63986" w:rsidRDefault="007F7B5F" w:rsidP="00E37AD7">
            <w:pPr>
              <w:tabs>
                <w:tab w:val="left" w:pos="567"/>
              </w:tabs>
              <w:jc w:val="center"/>
              <w:rPr>
                <w:b/>
                <w:i/>
                <w:iCs/>
                <w:lang w:eastAsia="ru-RU"/>
              </w:rPr>
            </w:pPr>
            <w:r w:rsidRPr="00F63986">
              <w:rPr>
                <w:b/>
                <w:i/>
              </w:rPr>
              <w:t>Garantia pentru ofertă în cuantum 1% din valoarea ofertei fără TVA.</w:t>
            </w:r>
          </w:p>
        </w:tc>
        <w:tc>
          <w:tcPr>
            <w:tcW w:w="3563" w:type="dxa"/>
            <w:shd w:val="clear" w:color="auto" w:fill="auto"/>
          </w:tcPr>
          <w:p w14:paraId="0300EF7E" w14:textId="77777777" w:rsidR="007F7B5F" w:rsidRPr="005B545E" w:rsidRDefault="007F7B5F" w:rsidP="00E37AD7">
            <w:pPr>
              <w:shd w:val="clear" w:color="auto" w:fill="FFFFFF" w:themeFill="background1"/>
              <w:tabs>
                <w:tab w:val="left" w:pos="612"/>
              </w:tabs>
              <w:jc w:val="center"/>
              <w:rPr>
                <w:b/>
                <w:i/>
              </w:rPr>
            </w:pPr>
            <w:r w:rsidRPr="005B545E">
              <w:rPr>
                <w:b/>
                <w:i/>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55F07117" w14:textId="77777777" w:rsidR="007F7B5F" w:rsidRPr="005B545E" w:rsidRDefault="007F7B5F" w:rsidP="00E37AD7">
            <w:pPr>
              <w:shd w:val="clear" w:color="auto" w:fill="FFFFFF" w:themeFill="background1"/>
              <w:tabs>
                <w:tab w:val="left" w:pos="612"/>
              </w:tabs>
              <w:jc w:val="center"/>
              <w:rPr>
                <w:b/>
                <w:i/>
              </w:rPr>
            </w:pPr>
            <w:r w:rsidRPr="005B545E">
              <w:rPr>
                <w:b/>
                <w:i/>
              </w:rPr>
              <w:t xml:space="preserve"> MF-TR Sud Comrat, Primaria Leova </w:t>
            </w:r>
          </w:p>
          <w:p w14:paraId="042F61AB" w14:textId="77777777" w:rsidR="007F7B5F" w:rsidRPr="005B545E" w:rsidRDefault="007F7B5F" w:rsidP="00E37AD7">
            <w:pPr>
              <w:shd w:val="clear" w:color="auto" w:fill="FFFFFF" w:themeFill="background1"/>
              <w:tabs>
                <w:tab w:val="left" w:pos="612"/>
              </w:tabs>
              <w:jc w:val="center"/>
              <w:rPr>
                <w:b/>
                <w:i/>
              </w:rPr>
            </w:pPr>
            <w:r w:rsidRPr="005B545E">
              <w:rPr>
                <w:b/>
                <w:i/>
              </w:rPr>
              <w:t>Codul fiscal: 1007601004135 Contul de decontare:</w:t>
            </w:r>
          </w:p>
          <w:p w14:paraId="28C28D3A" w14:textId="77777777" w:rsidR="007F7B5F" w:rsidRDefault="007F7B5F" w:rsidP="00E37AD7">
            <w:pPr>
              <w:shd w:val="clear" w:color="auto" w:fill="FFFFFF" w:themeFill="background1"/>
              <w:tabs>
                <w:tab w:val="left" w:pos="612"/>
              </w:tabs>
              <w:jc w:val="center"/>
              <w:rPr>
                <w:rFonts w:eastAsia="SimSun"/>
                <w:b/>
                <w:i/>
                <w:color w:val="000000"/>
                <w:sz w:val="20"/>
                <w:szCs w:val="20"/>
              </w:rPr>
            </w:pPr>
            <w:r w:rsidRPr="005B545E">
              <w:rPr>
                <w:b/>
                <w:i/>
              </w:rPr>
              <w:t>MD71TRPCDC518410A00709AA Contul trezorerial: TREZMD2X Contul bancar: MD71TRPCDC518410A00709AA</w:t>
            </w:r>
          </w:p>
        </w:tc>
        <w:tc>
          <w:tcPr>
            <w:tcW w:w="1621" w:type="dxa"/>
            <w:shd w:val="clear" w:color="auto" w:fill="auto"/>
          </w:tcPr>
          <w:p w14:paraId="4AB0B513" w14:textId="77777777" w:rsidR="007F7B5F" w:rsidRDefault="007F7B5F" w:rsidP="00E37AD7">
            <w:pPr>
              <w:jc w:val="center"/>
              <w:rPr>
                <w:b/>
                <w:i/>
                <w:sz w:val="20"/>
                <w:szCs w:val="20"/>
              </w:rPr>
            </w:pPr>
            <w:r>
              <w:rPr>
                <w:rFonts w:eastAsia="SimSun"/>
                <w:b/>
                <w:i/>
                <w:color w:val="000000"/>
                <w:sz w:val="20"/>
                <w:szCs w:val="20"/>
                <w:lang w:bidi="ar"/>
              </w:rPr>
              <w:t>Obligatoriu</w:t>
            </w:r>
          </w:p>
          <w:p w14:paraId="781F6CEB" w14:textId="77777777" w:rsidR="007F7B5F" w:rsidRDefault="007F7B5F" w:rsidP="00E37AD7">
            <w:pPr>
              <w:jc w:val="center"/>
              <w:rPr>
                <w:b/>
                <w:i/>
                <w:sz w:val="20"/>
                <w:szCs w:val="20"/>
              </w:rPr>
            </w:pPr>
            <w:r>
              <w:rPr>
                <w:rFonts w:eastAsia="SimSun"/>
                <w:b/>
                <w:i/>
                <w:color w:val="000000"/>
                <w:sz w:val="20"/>
                <w:szCs w:val="20"/>
                <w:lang w:bidi="ar"/>
              </w:rPr>
              <w:t>(se va prezenta la</w:t>
            </w:r>
          </w:p>
          <w:p w14:paraId="68A27D76" w14:textId="77777777" w:rsidR="007F7B5F" w:rsidRDefault="007F7B5F" w:rsidP="00E37AD7">
            <w:pPr>
              <w:jc w:val="center"/>
              <w:rPr>
                <w:b/>
                <w:i/>
                <w:sz w:val="20"/>
                <w:szCs w:val="20"/>
              </w:rPr>
            </w:pPr>
            <w:r>
              <w:rPr>
                <w:rFonts w:eastAsia="SimSun"/>
                <w:b/>
                <w:i/>
                <w:color w:val="000000"/>
                <w:sz w:val="20"/>
                <w:szCs w:val="20"/>
                <w:lang w:bidi="ar"/>
              </w:rPr>
              <w:t>depunerea ofertei</w:t>
            </w:r>
          </w:p>
          <w:p w14:paraId="3CB40F14" w14:textId="77777777" w:rsidR="007F7B5F" w:rsidRDefault="007F7B5F" w:rsidP="00E37AD7">
            <w:pPr>
              <w:jc w:val="center"/>
              <w:rPr>
                <w:b/>
                <w:i/>
                <w:sz w:val="20"/>
                <w:szCs w:val="20"/>
              </w:rPr>
            </w:pPr>
            <w:r>
              <w:rPr>
                <w:rFonts w:eastAsia="SimSun"/>
                <w:b/>
                <w:i/>
                <w:color w:val="000000"/>
                <w:sz w:val="20"/>
                <w:szCs w:val="20"/>
                <w:lang w:bidi="ar"/>
              </w:rPr>
              <w:t>de către toți</w:t>
            </w:r>
          </w:p>
          <w:p w14:paraId="62B34BBA" w14:textId="77777777" w:rsidR="007F7B5F" w:rsidRDefault="007F7B5F" w:rsidP="00E37AD7">
            <w:pPr>
              <w:jc w:val="center"/>
              <w:rPr>
                <w:rFonts w:eastAsia="SimSun"/>
                <w:b/>
                <w:i/>
                <w:color w:val="000000"/>
                <w:sz w:val="20"/>
                <w:szCs w:val="20"/>
                <w:lang w:bidi="ar"/>
              </w:rPr>
            </w:pPr>
            <w:r>
              <w:rPr>
                <w:rFonts w:eastAsia="SimSun"/>
                <w:b/>
                <w:i/>
                <w:color w:val="000000"/>
                <w:sz w:val="20"/>
                <w:szCs w:val="20"/>
                <w:lang w:bidi="ar"/>
              </w:rPr>
              <w:t>ofertanții).</w:t>
            </w:r>
          </w:p>
        </w:tc>
      </w:tr>
    </w:tbl>
    <w:p w14:paraId="5B902B9E" w14:textId="77777777" w:rsidR="007F7B5F" w:rsidRPr="005B545E" w:rsidRDefault="007F7B5F" w:rsidP="007F7B5F">
      <w:pPr>
        <w:shd w:val="clear" w:color="auto" w:fill="FFFFFF" w:themeFill="background1"/>
        <w:tabs>
          <w:tab w:val="right" w:pos="426"/>
        </w:tabs>
        <w:spacing w:before="120"/>
        <w:ind w:left="360"/>
        <w:jc w:val="both"/>
        <w:rPr>
          <w:b/>
          <w:sz w:val="22"/>
          <w:szCs w:val="22"/>
          <w:lang w:eastAsia="ru-RU"/>
        </w:rPr>
      </w:pPr>
    </w:p>
    <w:p w14:paraId="44E63F1D" w14:textId="77777777" w:rsidR="007F7B5F" w:rsidRPr="005B545E" w:rsidRDefault="007F7B5F" w:rsidP="007F7B5F">
      <w:pPr>
        <w:numPr>
          <w:ilvl w:val="0"/>
          <w:numId w:val="19"/>
        </w:numPr>
        <w:shd w:val="clear" w:color="auto" w:fill="FFFFFF" w:themeFill="background1"/>
        <w:tabs>
          <w:tab w:val="right" w:pos="426"/>
        </w:tabs>
        <w:spacing w:before="120"/>
        <w:ind w:left="360"/>
        <w:jc w:val="both"/>
        <w:rPr>
          <w:b/>
          <w:sz w:val="22"/>
          <w:szCs w:val="22"/>
          <w:lang w:eastAsia="ru-RU"/>
        </w:rPr>
      </w:pPr>
      <w:r w:rsidRPr="005B545E">
        <w:rPr>
          <w:b/>
          <w:i/>
          <w:sz w:val="22"/>
          <w:szCs w:val="22"/>
          <w:lang w:eastAsia="ru-RU"/>
        </w:rPr>
        <w:t xml:space="preserve">În atenția participanților la procedura de achiziție publică: </w:t>
      </w:r>
      <w:r w:rsidRPr="005B545E">
        <w:rPr>
          <w:b/>
          <w:i/>
          <w:color w:val="FF0000"/>
          <w:sz w:val="22"/>
          <w:szCs w:val="22"/>
          <w:lang w:eastAsia="ru-RU"/>
        </w:rPr>
        <w:t xml:space="preserve">Toate actele enumerate în </w:t>
      </w:r>
      <w:r w:rsidRPr="005B545E">
        <w:rPr>
          <w:b/>
          <w:i/>
          <w:sz w:val="22"/>
          <w:szCs w:val="22"/>
          <w:lang w:eastAsia="ru-RU"/>
        </w:rPr>
        <w:t xml:space="preserve">pct.16 </w:t>
      </w:r>
      <w:r w:rsidRPr="005B545E">
        <w:rPr>
          <w:b/>
          <w:i/>
          <w:color w:val="FF0000"/>
          <w:sz w:val="22"/>
          <w:szCs w:val="22"/>
          <w:lang w:eastAsia="ru-RU"/>
        </w:rPr>
        <w:t xml:space="preserve">din prezentul </w:t>
      </w:r>
      <w:r w:rsidRPr="005B545E">
        <w:rPr>
          <w:b/>
          <w:i/>
          <w:sz w:val="22"/>
          <w:szCs w:val="22"/>
          <w:lang w:eastAsia="ru-RU"/>
        </w:rPr>
        <w:t xml:space="preserve">Anunț de participare </w:t>
      </w:r>
      <w:r w:rsidRPr="005B545E">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501018E5" w14:textId="77777777" w:rsidR="007F7B5F" w:rsidRPr="005B545E" w:rsidRDefault="007F7B5F" w:rsidP="007F7B5F">
      <w:pPr>
        <w:shd w:val="clear" w:color="auto" w:fill="FFFFFF" w:themeFill="background1"/>
        <w:tabs>
          <w:tab w:val="right" w:pos="426"/>
        </w:tabs>
        <w:ind w:left="360"/>
        <w:jc w:val="both"/>
        <w:rPr>
          <w:b/>
          <w:color w:val="FF0000"/>
          <w:sz w:val="22"/>
          <w:szCs w:val="22"/>
          <w:lang w:eastAsia="ru-RU"/>
        </w:rPr>
      </w:pPr>
      <w:r w:rsidRPr="005B545E">
        <w:rPr>
          <w:b/>
          <w:i/>
          <w:color w:val="FF0000"/>
          <w:sz w:val="22"/>
          <w:szCs w:val="22"/>
          <w:lang w:eastAsia="ru-RU"/>
        </w:rPr>
        <w:t xml:space="preserve">Suplimentar, Vă informăm că, neprezentarea a unui sau mai multor acte solicitate în pct.16 din prezentul </w:t>
      </w:r>
      <w:r w:rsidRPr="005B545E">
        <w:rPr>
          <w:b/>
          <w:i/>
          <w:sz w:val="22"/>
          <w:szCs w:val="22"/>
          <w:lang w:eastAsia="ru-RU"/>
        </w:rPr>
        <w:t>Anunț de participare</w:t>
      </w:r>
      <w:r w:rsidRPr="005B545E">
        <w:rPr>
          <w:b/>
          <w:sz w:val="22"/>
          <w:szCs w:val="22"/>
          <w:lang w:eastAsia="ru-RU"/>
        </w:rPr>
        <w:t xml:space="preserve"> </w:t>
      </w:r>
      <w:r w:rsidRPr="005B545E">
        <w:rPr>
          <w:b/>
          <w:color w:val="FF0000"/>
          <w:sz w:val="22"/>
          <w:szCs w:val="22"/>
          <w:lang w:eastAsia="ru-RU"/>
        </w:rPr>
        <w:t xml:space="preserve">– </w:t>
      </w:r>
      <w:r w:rsidRPr="005B545E">
        <w:rPr>
          <w:b/>
          <w:i/>
          <w:color w:val="FF0000"/>
          <w:sz w:val="22"/>
          <w:szCs w:val="22"/>
          <w:lang w:eastAsia="ru-RU"/>
        </w:rPr>
        <w:t>va atrage respingerea ofertei</w:t>
      </w:r>
      <w:r w:rsidRPr="005B545E">
        <w:rPr>
          <w:b/>
          <w:color w:val="FF0000"/>
          <w:sz w:val="22"/>
          <w:szCs w:val="22"/>
          <w:lang w:eastAsia="ru-RU"/>
        </w:rPr>
        <w:t>.</w:t>
      </w:r>
    </w:p>
    <w:p w14:paraId="1497EF79" w14:textId="77777777" w:rsidR="007F7B5F" w:rsidRPr="005B545E" w:rsidRDefault="007F7B5F" w:rsidP="007F7B5F">
      <w:pPr>
        <w:numPr>
          <w:ilvl w:val="0"/>
          <w:numId w:val="19"/>
        </w:numPr>
        <w:shd w:val="clear" w:color="auto" w:fill="FFFFFF" w:themeFill="background1"/>
        <w:tabs>
          <w:tab w:val="right" w:pos="426"/>
        </w:tabs>
        <w:spacing w:before="120"/>
        <w:ind w:left="360"/>
        <w:jc w:val="both"/>
        <w:rPr>
          <w:b/>
          <w:i/>
          <w:color w:val="FF0000"/>
          <w:sz w:val="22"/>
          <w:szCs w:val="22"/>
          <w:lang w:eastAsia="ru-RU"/>
        </w:rPr>
      </w:pPr>
      <w:r w:rsidRPr="005B545E">
        <w:rPr>
          <w:b/>
          <w:sz w:val="22"/>
          <w:szCs w:val="22"/>
          <w:lang w:eastAsia="ru-RU"/>
        </w:rPr>
        <w:t xml:space="preserve">Garanția pentru ofertă – </w:t>
      </w:r>
      <w:r w:rsidRPr="005B545E">
        <w:rPr>
          <w:b/>
          <w:i/>
          <w:color w:val="FF0000"/>
          <w:sz w:val="22"/>
          <w:szCs w:val="22"/>
          <w:u w:val="single"/>
        </w:rPr>
        <w:t>1% din valoarea ofertei fără TVA sau scrisoare de garanţie bancară (În conformitate cu Anexa nr.9 din Documentația standart)</w:t>
      </w:r>
      <w:r w:rsidRPr="005B545E">
        <w:rPr>
          <w:b/>
          <w:i/>
          <w:color w:val="FF0000"/>
          <w:sz w:val="22"/>
          <w:szCs w:val="22"/>
          <w:u w:val="single"/>
          <w:lang w:eastAsia="ru-RU"/>
        </w:rPr>
        <w:t>.</w:t>
      </w:r>
    </w:p>
    <w:p w14:paraId="23CAA61D" w14:textId="77777777" w:rsidR="007F7B5F" w:rsidRPr="005B545E" w:rsidRDefault="007F7B5F" w:rsidP="007F7B5F">
      <w:pPr>
        <w:numPr>
          <w:ilvl w:val="0"/>
          <w:numId w:val="19"/>
        </w:numPr>
        <w:shd w:val="clear" w:color="auto" w:fill="FFFFFF" w:themeFill="background1"/>
        <w:tabs>
          <w:tab w:val="right" w:pos="426"/>
        </w:tabs>
        <w:spacing w:before="120"/>
        <w:ind w:left="360"/>
        <w:jc w:val="both"/>
        <w:rPr>
          <w:b/>
          <w:color w:val="FF0000"/>
          <w:sz w:val="22"/>
          <w:szCs w:val="22"/>
          <w:lang w:eastAsia="ru-RU"/>
        </w:rPr>
      </w:pPr>
      <w:r w:rsidRPr="005B545E">
        <w:rPr>
          <w:b/>
          <w:sz w:val="22"/>
          <w:szCs w:val="22"/>
          <w:lang w:eastAsia="ru-RU"/>
        </w:rPr>
        <w:t xml:space="preserve">Termenul de garanție a lucrărilor sau serviciilor de proiectare și de lucrări - </w:t>
      </w:r>
      <w:r w:rsidRPr="005B545E">
        <w:rPr>
          <w:sz w:val="22"/>
          <w:szCs w:val="22"/>
          <w:u w:val="single"/>
          <w:lang w:eastAsia="ru-RU"/>
        </w:rPr>
        <w:t>minim 5</w:t>
      </w:r>
      <w:r w:rsidRPr="005B545E">
        <w:rPr>
          <w:sz w:val="22"/>
          <w:szCs w:val="22"/>
          <w:u w:val="single"/>
          <w:lang w:val="zh-CN" w:eastAsia="ru-RU"/>
        </w:rPr>
        <w:t xml:space="preserve"> an</w:t>
      </w:r>
      <w:r w:rsidRPr="005B545E">
        <w:rPr>
          <w:sz w:val="22"/>
          <w:szCs w:val="22"/>
          <w:u w:val="single"/>
          <w:lang w:eastAsia="ru-RU"/>
        </w:rPr>
        <w:t>i</w:t>
      </w:r>
      <w:r w:rsidRPr="005B545E">
        <w:rPr>
          <w:sz w:val="22"/>
          <w:szCs w:val="22"/>
          <w:u w:val="single"/>
          <w:lang w:val="zh-CN" w:eastAsia="ru-RU"/>
        </w:rPr>
        <w:t xml:space="preserve"> de la data recepției a terminării lucrărilor</w:t>
      </w:r>
      <w:r w:rsidRPr="005B545E">
        <w:rPr>
          <w:b/>
          <w:sz w:val="22"/>
          <w:szCs w:val="22"/>
          <w:lang w:eastAsia="ru-RU"/>
        </w:rPr>
        <w:t xml:space="preserve">. </w:t>
      </w:r>
      <w:r w:rsidRPr="005B545E">
        <w:rPr>
          <w:b/>
          <w:color w:val="FF0000"/>
          <w:sz w:val="22"/>
          <w:szCs w:val="22"/>
          <w:lang w:eastAsia="ru-RU"/>
        </w:rPr>
        <w:t>(Prezentarea declarației pe proprie răspundere - Obligatoriu).</w:t>
      </w:r>
    </w:p>
    <w:p w14:paraId="30536002" w14:textId="77777777" w:rsidR="007F7B5F" w:rsidRPr="005B545E" w:rsidRDefault="007F7B5F" w:rsidP="007F7B5F">
      <w:pPr>
        <w:numPr>
          <w:ilvl w:val="0"/>
          <w:numId w:val="19"/>
        </w:numPr>
        <w:shd w:val="clear" w:color="auto" w:fill="FFFFFF" w:themeFill="background1"/>
        <w:tabs>
          <w:tab w:val="right" w:pos="426"/>
        </w:tabs>
        <w:spacing w:before="120"/>
        <w:ind w:left="360"/>
        <w:rPr>
          <w:b/>
          <w:sz w:val="22"/>
          <w:szCs w:val="22"/>
          <w:lang w:eastAsia="ru-RU"/>
        </w:rPr>
      </w:pPr>
      <w:r w:rsidRPr="005B545E">
        <w:rPr>
          <w:b/>
          <w:sz w:val="22"/>
          <w:szCs w:val="22"/>
          <w:lang w:eastAsia="ru-RU"/>
        </w:rPr>
        <w:t xml:space="preserve">Garanția de bună execuție a contractului </w:t>
      </w:r>
      <w:r w:rsidRPr="005B545E">
        <w:rPr>
          <w:b/>
          <w:i/>
          <w:color w:val="FF0000"/>
          <w:sz w:val="22"/>
          <w:szCs w:val="22"/>
          <w:lang w:eastAsia="ru-RU"/>
        </w:rPr>
        <w:t>–</w:t>
      </w:r>
      <w:r w:rsidRPr="005B545E">
        <w:rPr>
          <w:b/>
          <w:i/>
          <w:color w:val="FF0000"/>
          <w:sz w:val="22"/>
          <w:szCs w:val="22"/>
          <w:lang w:val="en-GB" w:eastAsia="ru-RU"/>
        </w:rPr>
        <w:t xml:space="preserve"> </w:t>
      </w:r>
      <w:r w:rsidRPr="005B545E">
        <w:rPr>
          <w:b/>
          <w:i/>
          <w:color w:val="FF0000"/>
          <w:sz w:val="22"/>
          <w:szCs w:val="22"/>
          <w:u w:val="single"/>
          <w:lang w:val="zh-CN" w:eastAsia="ru-RU"/>
        </w:rPr>
        <w:t xml:space="preserve">Nu </w:t>
      </w:r>
      <w:r w:rsidRPr="005B545E">
        <w:rPr>
          <w:b/>
          <w:i/>
          <w:color w:val="FF0000"/>
          <w:sz w:val="22"/>
          <w:szCs w:val="22"/>
          <w:u w:val="single"/>
          <w:lang w:eastAsia="ru-RU"/>
        </w:rPr>
        <w:t>se aplică</w:t>
      </w:r>
      <w:r w:rsidRPr="005B545E">
        <w:rPr>
          <w:b/>
          <w:i/>
          <w:color w:val="FF0000"/>
          <w:sz w:val="22"/>
          <w:szCs w:val="22"/>
          <w:lang w:eastAsia="ru-RU"/>
        </w:rPr>
        <w:t>_.</w:t>
      </w:r>
    </w:p>
    <w:p w14:paraId="0996EC6B" w14:textId="77777777" w:rsidR="007F7B5F" w:rsidRPr="005B545E" w:rsidRDefault="007F7B5F" w:rsidP="007F7B5F">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Motivul recurgerii la procedura accelerată (în cazul licitației deschise, restrânse și a procedurii negociate), după caz -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b/>
          <w:sz w:val="22"/>
          <w:szCs w:val="22"/>
          <w:lang w:eastAsia="ru-RU"/>
        </w:rPr>
        <w:t>.</w:t>
      </w:r>
    </w:p>
    <w:p w14:paraId="7DF8877B" w14:textId="77777777" w:rsidR="007F7B5F" w:rsidRPr="005B545E" w:rsidRDefault="007F7B5F" w:rsidP="007F7B5F">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Tehnici și instrumente specifice de atribuire (dacă este cazul specificați dacă se va utiliza acordul-cadru, sistemul dinamic de achiziție sau licitația electronică):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sz w:val="22"/>
          <w:szCs w:val="22"/>
          <w:u w:val="single"/>
          <w:lang w:eastAsia="ru-RU"/>
        </w:rPr>
        <w:t>.</w:t>
      </w:r>
    </w:p>
    <w:p w14:paraId="427265E1" w14:textId="77777777" w:rsidR="007F7B5F" w:rsidRPr="005B545E" w:rsidRDefault="007F7B5F" w:rsidP="007F7B5F">
      <w:pPr>
        <w:numPr>
          <w:ilvl w:val="0"/>
          <w:numId w:val="19"/>
        </w:numPr>
        <w:tabs>
          <w:tab w:val="right" w:pos="426"/>
        </w:tabs>
        <w:spacing w:before="120"/>
        <w:ind w:left="0" w:firstLine="0"/>
        <w:rPr>
          <w:b/>
          <w:sz w:val="22"/>
          <w:szCs w:val="22"/>
          <w:lang w:eastAsia="ru-RU"/>
        </w:rPr>
      </w:pPr>
      <w:r w:rsidRPr="005B545E">
        <w:rPr>
          <w:b/>
          <w:sz w:val="22"/>
          <w:szCs w:val="22"/>
          <w:lang w:eastAsia="ru-RU"/>
        </w:rPr>
        <w:t xml:space="preserve">Condiții speciale de care depinde îndeplinirea contractului:   </w:t>
      </w:r>
      <w:r w:rsidRPr="005B545E">
        <w:rPr>
          <w:b/>
          <w:i/>
          <w:color w:val="FF0000"/>
          <w:sz w:val="22"/>
          <w:szCs w:val="22"/>
          <w:u w:val="single"/>
          <w:lang w:val="zh-CN" w:eastAsia="ru-RU"/>
        </w:rPr>
        <w:t>Nu se aplică</w:t>
      </w:r>
      <w:r w:rsidRPr="005B545E">
        <w:rPr>
          <w:sz w:val="22"/>
          <w:szCs w:val="22"/>
          <w:u w:val="single"/>
          <w:lang w:eastAsia="ru-RU"/>
        </w:rPr>
        <w:t>.</w:t>
      </w:r>
      <w:r w:rsidRPr="005B545E">
        <w:rPr>
          <w:b/>
          <w:sz w:val="22"/>
          <w:szCs w:val="22"/>
          <w:lang w:eastAsia="ru-RU"/>
        </w:rPr>
        <w:t xml:space="preserve">                                                                       </w:t>
      </w:r>
    </w:p>
    <w:p w14:paraId="39BB4DAB" w14:textId="77777777" w:rsidR="007F7B5F" w:rsidRPr="005B545E" w:rsidRDefault="007F7B5F" w:rsidP="007F7B5F">
      <w:pPr>
        <w:numPr>
          <w:ilvl w:val="0"/>
          <w:numId w:val="19"/>
        </w:numPr>
        <w:tabs>
          <w:tab w:val="right" w:pos="426"/>
        </w:tabs>
        <w:spacing w:before="120"/>
        <w:ind w:left="0" w:firstLine="0"/>
        <w:rPr>
          <w:b/>
          <w:sz w:val="22"/>
          <w:szCs w:val="22"/>
          <w:lang w:eastAsia="ru-RU"/>
        </w:rPr>
      </w:pPr>
      <w:bookmarkStart w:id="46" w:name="_Hlk71621175"/>
      <w:r w:rsidRPr="005B545E">
        <w:rPr>
          <w:b/>
          <w:sz w:val="22"/>
          <w:szCs w:val="22"/>
          <w:lang w:eastAsia="ru-RU"/>
        </w:rPr>
        <w:t>Ofertele se prezintă în valută</w:t>
      </w:r>
      <w:bookmarkEnd w:id="46"/>
      <w:r w:rsidRPr="005B545E">
        <w:rPr>
          <w:b/>
          <w:sz w:val="22"/>
          <w:szCs w:val="22"/>
          <w:lang w:eastAsia="ru-RU"/>
        </w:rPr>
        <w:t xml:space="preserve">  </w:t>
      </w:r>
      <w:r w:rsidRPr="005B545E">
        <w:rPr>
          <w:b/>
          <w:i/>
          <w:color w:val="FF0000"/>
          <w:sz w:val="22"/>
          <w:szCs w:val="22"/>
          <w:u w:val="single"/>
          <w:lang w:eastAsia="ru-RU"/>
        </w:rPr>
        <w:t xml:space="preserve">-  </w:t>
      </w:r>
      <w:r w:rsidRPr="005B545E">
        <w:rPr>
          <w:b/>
          <w:bCs/>
          <w:i/>
          <w:color w:val="FF0000"/>
          <w:sz w:val="22"/>
          <w:szCs w:val="22"/>
          <w:u w:val="single"/>
          <w:lang w:eastAsia="ru-RU"/>
        </w:rPr>
        <w:t>MDL.</w:t>
      </w:r>
    </w:p>
    <w:p w14:paraId="619F664C" w14:textId="77777777" w:rsidR="007F7B5F" w:rsidRPr="005B545E" w:rsidRDefault="007F7B5F" w:rsidP="007F7B5F">
      <w:pPr>
        <w:numPr>
          <w:ilvl w:val="0"/>
          <w:numId w:val="19"/>
        </w:numPr>
        <w:tabs>
          <w:tab w:val="right" w:pos="426"/>
        </w:tabs>
        <w:spacing w:before="120"/>
        <w:ind w:left="0" w:firstLine="0"/>
        <w:rPr>
          <w:b/>
          <w:sz w:val="22"/>
          <w:szCs w:val="22"/>
          <w:lang w:eastAsia="ru-RU"/>
        </w:rPr>
      </w:pPr>
      <w:r w:rsidRPr="005B545E">
        <w:rPr>
          <w:b/>
          <w:sz w:val="22"/>
          <w:szCs w:val="22"/>
          <w:lang w:eastAsia="ru-RU"/>
        </w:rPr>
        <w:t>Criteriul de evaluare aplicat pentru atribuirea contractului:</w:t>
      </w:r>
      <w:r w:rsidRPr="005B545E">
        <w:rPr>
          <w:b/>
          <w:sz w:val="22"/>
          <w:szCs w:val="22"/>
          <w:lang w:val="zh-CN" w:eastAsia="ru-RU"/>
        </w:rPr>
        <w:t xml:space="preserve"> </w:t>
      </w:r>
      <w:r w:rsidRPr="005B545E">
        <w:rPr>
          <w:b/>
          <w:bCs/>
          <w:i/>
          <w:color w:val="FF0000"/>
          <w:sz w:val="22"/>
          <w:szCs w:val="22"/>
          <w:u w:val="single"/>
          <w:lang w:eastAsia="ru-RU"/>
        </w:rPr>
        <w:t>Prețul cel mai scăzut.</w:t>
      </w:r>
    </w:p>
    <w:p w14:paraId="3B244EE5" w14:textId="77777777" w:rsidR="007F7B5F" w:rsidRPr="005B545E" w:rsidRDefault="007F7B5F" w:rsidP="007F7B5F">
      <w:pPr>
        <w:tabs>
          <w:tab w:val="right" w:pos="426"/>
        </w:tabs>
        <w:spacing w:before="120"/>
        <w:rPr>
          <w:b/>
          <w:sz w:val="22"/>
          <w:szCs w:val="22"/>
          <w:lang w:eastAsia="ru-RU"/>
        </w:rPr>
      </w:pPr>
    </w:p>
    <w:p w14:paraId="7AF3867F" w14:textId="77777777" w:rsidR="007F7B5F" w:rsidRPr="005B545E" w:rsidRDefault="007F7B5F" w:rsidP="007F7B5F">
      <w:pPr>
        <w:numPr>
          <w:ilvl w:val="0"/>
          <w:numId w:val="19"/>
        </w:numPr>
        <w:tabs>
          <w:tab w:val="right" w:pos="426"/>
        </w:tabs>
        <w:spacing w:before="120"/>
        <w:ind w:left="0" w:firstLine="0"/>
        <w:rPr>
          <w:b/>
          <w:sz w:val="22"/>
          <w:szCs w:val="22"/>
          <w:lang w:eastAsia="ru-RU"/>
        </w:rPr>
      </w:pPr>
      <w:r w:rsidRPr="005B545E">
        <w:rPr>
          <w:b/>
          <w:sz w:val="22"/>
          <w:szCs w:val="22"/>
          <w:lang w:eastAsia="ru-RU"/>
        </w:rPr>
        <w:lastRenderedPageBreak/>
        <w:t>Factorii de evaluare a ofertei celei mai avantajoase din punct de vedere economic, precum și ponderile lor:</w:t>
      </w:r>
    </w:p>
    <w:p w14:paraId="6B7BB823" w14:textId="77777777" w:rsidR="007F7B5F" w:rsidRPr="005B545E" w:rsidRDefault="007F7B5F" w:rsidP="007F7B5F">
      <w:pPr>
        <w:tabs>
          <w:tab w:val="right" w:pos="426"/>
        </w:tabs>
        <w:spacing w:before="120"/>
        <w:rPr>
          <w:b/>
          <w:sz w:val="22"/>
          <w:szCs w:val="22"/>
          <w:lang w:eastAsia="ru-RU"/>
        </w:rPr>
      </w:pPr>
    </w:p>
    <w:tbl>
      <w:tblPr>
        <w:tblStyle w:val="Grigliatabella2"/>
        <w:tblW w:w="0" w:type="auto"/>
        <w:tblLook w:val="04A0" w:firstRow="1" w:lastRow="0" w:firstColumn="1" w:lastColumn="0" w:noHBand="0" w:noVBand="1"/>
      </w:tblPr>
      <w:tblGrid>
        <w:gridCol w:w="577"/>
        <w:gridCol w:w="7124"/>
        <w:gridCol w:w="1785"/>
      </w:tblGrid>
      <w:tr w:rsidR="007F7B5F" w:rsidRPr="005B545E" w14:paraId="55B817AC" w14:textId="77777777" w:rsidTr="00E37AD7">
        <w:tc>
          <w:tcPr>
            <w:tcW w:w="577" w:type="dxa"/>
            <w:shd w:val="clear" w:color="auto" w:fill="auto"/>
          </w:tcPr>
          <w:p w14:paraId="0453F641" w14:textId="77777777" w:rsidR="007F7B5F" w:rsidRPr="005B545E" w:rsidRDefault="007F7B5F" w:rsidP="00E37AD7">
            <w:pPr>
              <w:shd w:val="clear" w:color="auto" w:fill="FFFFFF" w:themeFill="background1"/>
              <w:tabs>
                <w:tab w:val="left" w:pos="612"/>
              </w:tabs>
              <w:spacing w:before="120" w:after="120"/>
              <w:rPr>
                <w:rFonts w:eastAsia="SimSun"/>
                <w:b/>
                <w:i/>
                <w:iCs/>
                <w:sz w:val="22"/>
                <w:szCs w:val="22"/>
                <w:lang w:eastAsia="ru-RU"/>
              </w:rPr>
            </w:pPr>
            <w:r w:rsidRPr="005B545E">
              <w:rPr>
                <w:rFonts w:eastAsia="SimSun"/>
                <w:b/>
                <w:i/>
                <w:iCs/>
                <w:sz w:val="22"/>
                <w:szCs w:val="22"/>
                <w:lang w:eastAsia="ru-RU"/>
              </w:rPr>
              <w:t>Nr. d/o:</w:t>
            </w:r>
          </w:p>
        </w:tc>
        <w:tc>
          <w:tcPr>
            <w:tcW w:w="7248" w:type="dxa"/>
            <w:shd w:val="clear" w:color="auto" w:fill="auto"/>
          </w:tcPr>
          <w:p w14:paraId="241ABF82" w14:textId="77777777" w:rsidR="007F7B5F" w:rsidRPr="005B545E"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Denumirea factorului de evaluare:</w:t>
            </w:r>
          </w:p>
        </w:tc>
        <w:tc>
          <w:tcPr>
            <w:tcW w:w="1800" w:type="dxa"/>
            <w:shd w:val="clear" w:color="auto" w:fill="auto"/>
          </w:tcPr>
          <w:p w14:paraId="313191EE" w14:textId="77777777" w:rsidR="007F7B5F" w:rsidRPr="005B545E"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Ponderea %:</w:t>
            </w:r>
          </w:p>
        </w:tc>
      </w:tr>
      <w:tr w:rsidR="007F7B5F" w:rsidRPr="005B545E" w14:paraId="64CAD15D" w14:textId="77777777" w:rsidTr="00E37AD7">
        <w:tc>
          <w:tcPr>
            <w:tcW w:w="577" w:type="dxa"/>
            <w:shd w:val="clear" w:color="auto" w:fill="auto"/>
          </w:tcPr>
          <w:p w14:paraId="127114E1" w14:textId="77777777" w:rsidR="007F7B5F" w:rsidRPr="005B545E"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c>
          <w:tcPr>
            <w:tcW w:w="7248" w:type="dxa"/>
            <w:shd w:val="clear" w:color="auto" w:fill="auto"/>
          </w:tcPr>
          <w:p w14:paraId="173AA4BA" w14:textId="77777777" w:rsidR="007F7B5F" w:rsidRPr="005B545E"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Nu se aplică.</w:t>
            </w:r>
          </w:p>
        </w:tc>
        <w:tc>
          <w:tcPr>
            <w:tcW w:w="1800" w:type="dxa"/>
            <w:shd w:val="clear" w:color="auto" w:fill="auto"/>
          </w:tcPr>
          <w:p w14:paraId="3FCE34C2" w14:textId="77777777" w:rsidR="007F7B5F" w:rsidRPr="005B545E" w:rsidRDefault="007F7B5F" w:rsidP="00E37AD7">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r>
    </w:tbl>
    <w:p w14:paraId="53CEC349" w14:textId="77777777" w:rsidR="007F7B5F" w:rsidRPr="007F7B5F" w:rsidRDefault="007F7B5F" w:rsidP="007F7B5F">
      <w:pPr>
        <w:numPr>
          <w:ilvl w:val="0"/>
          <w:numId w:val="19"/>
        </w:numPr>
        <w:shd w:val="clear" w:color="auto" w:fill="FFFFFF" w:themeFill="background1"/>
        <w:tabs>
          <w:tab w:val="right" w:pos="426"/>
        </w:tabs>
        <w:spacing w:before="120"/>
        <w:ind w:left="0" w:firstLine="0"/>
        <w:rPr>
          <w:b/>
          <w:sz w:val="20"/>
          <w:szCs w:val="20"/>
          <w:lang w:eastAsia="ru-RU"/>
        </w:rPr>
      </w:pPr>
      <w:r w:rsidRPr="007F7B5F">
        <w:rPr>
          <w:b/>
          <w:sz w:val="20"/>
          <w:szCs w:val="20"/>
          <w:lang w:eastAsia="ru-RU"/>
        </w:rPr>
        <w:t>Termenul limită de depunere/deschidere a ofertelor:</w:t>
      </w:r>
    </w:p>
    <w:p w14:paraId="3E26B3F1" w14:textId="77777777" w:rsidR="007F7B5F" w:rsidRPr="007F7B5F" w:rsidRDefault="007F7B5F" w:rsidP="007F7B5F">
      <w:pPr>
        <w:numPr>
          <w:ilvl w:val="0"/>
          <w:numId w:val="21"/>
        </w:numPr>
        <w:shd w:val="clear" w:color="auto" w:fill="FFFFFF" w:themeFill="background1"/>
        <w:tabs>
          <w:tab w:val="right" w:pos="426"/>
        </w:tabs>
        <w:spacing w:before="120"/>
        <w:rPr>
          <w:b/>
          <w:sz w:val="20"/>
          <w:szCs w:val="20"/>
          <w:lang w:eastAsia="ru-RU"/>
        </w:rPr>
      </w:pPr>
      <w:r w:rsidRPr="007F7B5F">
        <w:rPr>
          <w:b/>
          <w:sz w:val="20"/>
          <w:szCs w:val="20"/>
          <w:lang w:eastAsia="ru-RU"/>
        </w:rPr>
        <w:t xml:space="preserve">conform SIA RSAP /până la: </w:t>
      </w:r>
      <w:r w:rsidRPr="007F7B5F">
        <w:rPr>
          <w:sz w:val="20"/>
          <w:szCs w:val="20"/>
          <w:u w:val="single"/>
          <w:lang w:val="zh-CN" w:eastAsia="ru-RU"/>
        </w:rPr>
        <w:t>Informația o găsiți în SIA RSAP</w:t>
      </w:r>
      <w:r w:rsidRPr="007F7B5F">
        <w:rPr>
          <w:sz w:val="20"/>
          <w:szCs w:val="20"/>
          <w:u w:val="single"/>
          <w:lang w:eastAsia="ru-RU"/>
        </w:rPr>
        <w:t>.</w:t>
      </w:r>
    </w:p>
    <w:p w14:paraId="6DD1F805" w14:textId="77777777" w:rsidR="007F7B5F" w:rsidRPr="007F7B5F" w:rsidRDefault="007F7B5F" w:rsidP="007F7B5F">
      <w:pPr>
        <w:numPr>
          <w:ilvl w:val="0"/>
          <w:numId w:val="21"/>
        </w:numPr>
        <w:shd w:val="clear" w:color="auto" w:fill="FFFFFF" w:themeFill="background1"/>
        <w:tabs>
          <w:tab w:val="right" w:pos="426"/>
        </w:tabs>
        <w:spacing w:before="120"/>
        <w:rPr>
          <w:b/>
          <w:sz w:val="20"/>
          <w:szCs w:val="20"/>
          <w:lang w:eastAsia="ru-RU"/>
        </w:rPr>
      </w:pPr>
      <w:r w:rsidRPr="007F7B5F">
        <w:rPr>
          <w:b/>
          <w:sz w:val="20"/>
          <w:szCs w:val="20"/>
          <w:lang w:eastAsia="ru-RU"/>
        </w:rPr>
        <w:t>pe:</w:t>
      </w:r>
      <w:r w:rsidRPr="007F7B5F">
        <w:rPr>
          <w:b/>
          <w:i/>
          <w:sz w:val="20"/>
          <w:szCs w:val="20"/>
          <w:lang w:eastAsia="ru-RU"/>
        </w:rPr>
        <w:t xml:space="preserve"> </w:t>
      </w:r>
      <w:r w:rsidRPr="007F7B5F">
        <w:rPr>
          <w:sz w:val="20"/>
          <w:szCs w:val="20"/>
          <w:u w:val="single"/>
          <w:lang w:val="zh-CN" w:eastAsia="ru-RU"/>
        </w:rPr>
        <w:t>Informația o găsiți în SIA RSAP</w:t>
      </w:r>
    </w:p>
    <w:p w14:paraId="2B24BEFF"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7F7B5F">
        <w:rPr>
          <w:b/>
          <w:sz w:val="20"/>
          <w:szCs w:val="20"/>
          <w:lang w:eastAsia="ru-RU"/>
        </w:rPr>
        <w:t xml:space="preserve">28. Adresa la care trebuie transmise ofertele sau cererile de participare: </w:t>
      </w:r>
    </w:p>
    <w:p w14:paraId="3BBFF4C2" w14:textId="77777777" w:rsidR="007F7B5F" w:rsidRPr="007F7B5F" w:rsidRDefault="007F7B5F" w:rsidP="007F7B5F">
      <w:pPr>
        <w:shd w:val="clear" w:color="auto" w:fill="FFFFFF" w:themeFill="background1"/>
        <w:tabs>
          <w:tab w:val="right" w:pos="426"/>
        </w:tabs>
        <w:spacing w:before="120"/>
        <w:ind w:left="450"/>
        <w:rPr>
          <w:b/>
          <w:color w:val="FF0000"/>
          <w:sz w:val="20"/>
          <w:szCs w:val="20"/>
          <w:lang w:eastAsia="ru-RU"/>
        </w:rPr>
      </w:pPr>
      <w:r w:rsidRPr="007F7B5F">
        <w:rPr>
          <w:b/>
          <w:i/>
          <w:color w:val="FF0000"/>
          <w:sz w:val="20"/>
          <w:szCs w:val="20"/>
          <w:lang w:eastAsia="ru-RU"/>
        </w:rPr>
        <w:t>Ofertele sau cererile de participare vor fi depuse electronic prin intermediul SIA RSAP.</w:t>
      </w:r>
    </w:p>
    <w:p w14:paraId="4E1D9230"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7F7B5F">
        <w:rPr>
          <w:b/>
          <w:sz w:val="20"/>
          <w:szCs w:val="20"/>
          <w:lang w:eastAsia="ru-RU"/>
        </w:rPr>
        <w:t xml:space="preserve">29. Termenul de valabilitate a ofertelor:  </w:t>
      </w:r>
      <w:r w:rsidRPr="007F7B5F">
        <w:rPr>
          <w:b/>
          <w:i/>
          <w:color w:val="FF0000"/>
          <w:sz w:val="20"/>
          <w:szCs w:val="20"/>
          <w:u w:val="single"/>
          <w:lang w:val="zh-CN" w:eastAsia="ru-RU"/>
        </w:rPr>
        <w:t>60 de zile</w:t>
      </w:r>
      <w:r w:rsidRPr="007F7B5F">
        <w:rPr>
          <w:b/>
          <w:i/>
          <w:color w:val="FF0000"/>
          <w:sz w:val="20"/>
          <w:szCs w:val="20"/>
          <w:u w:val="single"/>
          <w:lang w:eastAsia="ru-RU"/>
        </w:rPr>
        <w:t>.</w:t>
      </w:r>
    </w:p>
    <w:p w14:paraId="5F7E21DD" w14:textId="77777777" w:rsidR="007F7B5F" w:rsidRPr="007F7B5F" w:rsidRDefault="007F7B5F" w:rsidP="007F7B5F">
      <w:pPr>
        <w:shd w:val="clear" w:color="auto" w:fill="FFFFFF" w:themeFill="background1"/>
        <w:tabs>
          <w:tab w:val="right" w:pos="426"/>
        </w:tabs>
        <w:spacing w:before="120"/>
        <w:rPr>
          <w:b/>
          <w:i/>
          <w:color w:val="FF0000"/>
          <w:sz w:val="20"/>
          <w:szCs w:val="20"/>
          <w:lang w:eastAsia="ru-RU"/>
        </w:rPr>
      </w:pPr>
      <w:r w:rsidRPr="007F7B5F">
        <w:rPr>
          <w:b/>
          <w:sz w:val="20"/>
          <w:szCs w:val="20"/>
          <w:lang w:eastAsia="ru-RU"/>
        </w:rPr>
        <w:t xml:space="preserve">30. Locul deschiderii ofertelor: </w:t>
      </w:r>
      <w:r w:rsidRPr="007F7B5F">
        <w:rPr>
          <w:b/>
          <w:sz w:val="20"/>
          <w:szCs w:val="20"/>
          <w:lang w:val="zh-CN" w:eastAsia="ru-RU"/>
        </w:rPr>
        <w:t xml:space="preserve"> </w:t>
      </w:r>
      <w:r w:rsidRPr="007F7B5F">
        <w:rPr>
          <w:b/>
          <w:sz w:val="20"/>
          <w:szCs w:val="20"/>
          <w:lang w:eastAsia="ru-RU"/>
        </w:rPr>
        <w:t xml:space="preserve"> </w:t>
      </w:r>
      <w:r w:rsidRPr="007F7B5F">
        <w:rPr>
          <w:b/>
          <w:i/>
          <w:color w:val="FF0000"/>
          <w:sz w:val="20"/>
          <w:szCs w:val="20"/>
          <w:u w:val="single"/>
          <w:lang w:val="zh-CN" w:eastAsia="ru-RU"/>
        </w:rPr>
        <w:t>SIA RSAP</w:t>
      </w:r>
      <w:r w:rsidRPr="007F7B5F">
        <w:rPr>
          <w:b/>
          <w:i/>
          <w:color w:val="FF0000"/>
          <w:sz w:val="20"/>
          <w:szCs w:val="20"/>
          <w:lang w:val="zh-CN" w:eastAsia="ru-RU"/>
        </w:rPr>
        <w:t xml:space="preserve"> </w:t>
      </w:r>
      <w:r w:rsidRPr="007F7B5F">
        <w:rPr>
          <w:b/>
          <w:i/>
          <w:color w:val="FF0000"/>
          <w:sz w:val="20"/>
          <w:szCs w:val="20"/>
          <w:lang w:eastAsia="ru-RU"/>
        </w:rPr>
        <w:t>.</w:t>
      </w:r>
    </w:p>
    <w:p w14:paraId="04E600BE" w14:textId="77777777" w:rsidR="007F7B5F" w:rsidRPr="007F7B5F" w:rsidRDefault="007F7B5F" w:rsidP="007F7B5F">
      <w:pPr>
        <w:shd w:val="clear" w:color="auto" w:fill="FFFFFF" w:themeFill="background1"/>
        <w:tabs>
          <w:tab w:val="left" w:pos="360"/>
          <w:tab w:val="left" w:pos="1800"/>
          <w:tab w:val="left" w:pos="3240"/>
        </w:tabs>
        <w:spacing w:after="120"/>
        <w:ind w:left="360" w:firstLineChars="100" w:firstLine="201"/>
        <w:rPr>
          <w:b/>
          <w:i/>
          <w:sz w:val="20"/>
          <w:szCs w:val="20"/>
          <w:lang w:eastAsia="ru-RU"/>
        </w:rPr>
      </w:pPr>
      <w:r w:rsidRPr="007F7B5F">
        <w:rPr>
          <w:b/>
          <w:i/>
          <w:color w:val="FF0000"/>
          <w:sz w:val="20"/>
          <w:szCs w:val="20"/>
          <w:lang w:eastAsia="ru-RU"/>
        </w:rPr>
        <w:t>Ofertele întârziate vor fi respinse</w:t>
      </w:r>
      <w:r w:rsidRPr="007F7B5F">
        <w:rPr>
          <w:b/>
          <w:i/>
          <w:sz w:val="20"/>
          <w:szCs w:val="20"/>
          <w:lang w:eastAsia="ru-RU"/>
        </w:rPr>
        <w:t xml:space="preserve">. </w:t>
      </w:r>
    </w:p>
    <w:p w14:paraId="06B72A41" w14:textId="77777777" w:rsidR="007F7B5F" w:rsidRPr="007F7B5F" w:rsidRDefault="007F7B5F" w:rsidP="007F7B5F">
      <w:pPr>
        <w:shd w:val="clear" w:color="auto" w:fill="FFFFFF" w:themeFill="background1"/>
        <w:tabs>
          <w:tab w:val="right" w:pos="426"/>
        </w:tabs>
        <w:spacing w:before="120"/>
        <w:rPr>
          <w:b/>
          <w:color w:val="FF0000"/>
          <w:sz w:val="20"/>
          <w:szCs w:val="20"/>
          <w:lang w:eastAsia="ru-RU"/>
        </w:rPr>
      </w:pPr>
      <w:r w:rsidRPr="007F7B5F">
        <w:rPr>
          <w:b/>
          <w:sz w:val="20"/>
          <w:szCs w:val="20"/>
          <w:lang w:eastAsia="ru-RU"/>
        </w:rPr>
        <w:t xml:space="preserve">31. Persoanele autorizate să asiste la deschiderea ofertelor: </w:t>
      </w:r>
      <w:r w:rsidRPr="007F7B5F">
        <w:rPr>
          <w:b/>
          <w:sz w:val="20"/>
          <w:szCs w:val="20"/>
          <w:lang w:eastAsia="ru-RU"/>
        </w:rPr>
        <w:br/>
        <w:t xml:space="preserve">  </w:t>
      </w:r>
      <w:r w:rsidRPr="007F7B5F">
        <w:rPr>
          <w:b/>
          <w:i/>
          <w:color w:val="FF0000"/>
          <w:sz w:val="20"/>
          <w:szCs w:val="20"/>
          <w:lang w:eastAsia="ru-RU"/>
        </w:rPr>
        <w:t>Ofertanții sau reprezentanții acestora au dreptul să participe la deschiderea ofertelor, cu excepția cazului când ofertele au fost depuse prin SIA RSAP</w:t>
      </w:r>
      <w:r w:rsidRPr="007F7B5F">
        <w:rPr>
          <w:b/>
          <w:color w:val="FF0000"/>
          <w:sz w:val="20"/>
          <w:szCs w:val="20"/>
          <w:lang w:eastAsia="ru-RU"/>
        </w:rPr>
        <w:t>.</w:t>
      </w:r>
    </w:p>
    <w:p w14:paraId="3BDCC00D"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7F7B5F">
        <w:rPr>
          <w:b/>
          <w:sz w:val="20"/>
          <w:szCs w:val="20"/>
          <w:lang w:eastAsia="ru-RU"/>
        </w:rPr>
        <w:t xml:space="preserve">32. Limba sau limbile în care trebuie redactate ofertele sau cererile de participare: </w:t>
      </w:r>
      <w:r w:rsidRPr="007F7B5F">
        <w:rPr>
          <w:b/>
          <w:i/>
          <w:color w:val="FF0000"/>
          <w:sz w:val="20"/>
          <w:szCs w:val="20"/>
          <w:u w:val="single"/>
          <w:lang w:val="zh-CN" w:eastAsia="ru-RU"/>
        </w:rPr>
        <w:t>Limba de Stat</w:t>
      </w:r>
      <w:r w:rsidRPr="007F7B5F">
        <w:rPr>
          <w:color w:val="FF0000"/>
          <w:sz w:val="20"/>
          <w:szCs w:val="20"/>
          <w:u w:val="single"/>
          <w:lang w:eastAsia="ru-RU"/>
        </w:rPr>
        <w:t>.</w:t>
      </w:r>
    </w:p>
    <w:p w14:paraId="1EC094A8"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7F7B5F">
        <w:rPr>
          <w:b/>
          <w:sz w:val="20"/>
          <w:szCs w:val="20"/>
          <w:lang w:eastAsia="ru-RU"/>
        </w:rPr>
        <w:t>33. Respectivul contract se referă la un proiect  finanțat din fonduri ale Uniunii Europene:</w:t>
      </w:r>
    </w:p>
    <w:p w14:paraId="5D13B404" w14:textId="77777777" w:rsidR="007F7B5F" w:rsidRPr="007F7B5F" w:rsidRDefault="007F7B5F" w:rsidP="007F7B5F">
      <w:pPr>
        <w:shd w:val="clear" w:color="auto" w:fill="FFFFFF" w:themeFill="background1"/>
        <w:tabs>
          <w:tab w:val="right" w:pos="426"/>
        </w:tabs>
        <w:contextualSpacing/>
        <w:rPr>
          <w:b/>
          <w:bCs/>
          <w:sz w:val="20"/>
          <w:szCs w:val="20"/>
          <w:u w:val="single"/>
          <w:lang w:eastAsia="ru-RU"/>
        </w:rPr>
      </w:pPr>
      <w:r w:rsidRPr="007F7B5F">
        <w:rPr>
          <w:b/>
          <w:bCs/>
          <w:i/>
          <w:color w:val="FF0000"/>
          <w:sz w:val="20"/>
          <w:szCs w:val="20"/>
          <w:u w:val="single"/>
          <w:lang w:eastAsia="ru-RU"/>
        </w:rPr>
        <w:t>______Nu se aplică______________.</w:t>
      </w:r>
    </w:p>
    <w:p w14:paraId="57EDE620" w14:textId="77777777" w:rsidR="007F7B5F" w:rsidRPr="007F7B5F" w:rsidRDefault="007F7B5F" w:rsidP="007F7B5F">
      <w:pPr>
        <w:shd w:val="clear" w:color="auto" w:fill="FFFFFF" w:themeFill="background1"/>
        <w:tabs>
          <w:tab w:val="right" w:pos="426"/>
        </w:tabs>
        <w:contextualSpacing/>
        <w:rPr>
          <w:b/>
          <w:i/>
          <w:sz w:val="20"/>
          <w:szCs w:val="20"/>
          <w:vertAlign w:val="superscript"/>
          <w:lang w:eastAsia="ru-RU"/>
        </w:rPr>
      </w:pPr>
      <w:r w:rsidRPr="007F7B5F">
        <w:rPr>
          <w:b/>
          <w:i/>
          <w:sz w:val="20"/>
          <w:szCs w:val="20"/>
          <w:vertAlign w:val="superscript"/>
          <w:lang w:eastAsia="ru-RU"/>
        </w:rPr>
        <w:t xml:space="preserve"> (se specifică denumirea proiectului și/sau programului)</w:t>
      </w:r>
    </w:p>
    <w:p w14:paraId="5CA2504F"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5B545E">
        <w:rPr>
          <w:b/>
          <w:sz w:val="22"/>
          <w:szCs w:val="22"/>
          <w:lang w:eastAsia="ru-RU"/>
        </w:rPr>
        <w:t xml:space="preserve">34. </w:t>
      </w:r>
      <w:r w:rsidRPr="007F7B5F">
        <w:rPr>
          <w:b/>
          <w:sz w:val="20"/>
          <w:szCs w:val="20"/>
          <w:lang w:eastAsia="ru-RU"/>
        </w:rPr>
        <w:t xml:space="preserve">Denumirea și adresa organismului competent de soluționare a contestațiilor: </w:t>
      </w:r>
    </w:p>
    <w:p w14:paraId="59EFDC1C" w14:textId="77777777" w:rsidR="007F7B5F" w:rsidRPr="007F7B5F" w:rsidRDefault="007F7B5F" w:rsidP="007F7B5F">
      <w:pPr>
        <w:shd w:val="clear" w:color="auto" w:fill="FFFFFF" w:themeFill="background1"/>
        <w:tabs>
          <w:tab w:val="right" w:pos="426"/>
        </w:tabs>
        <w:ind w:left="450" w:firstLineChars="100" w:firstLine="201"/>
        <w:rPr>
          <w:b/>
          <w:i/>
          <w:color w:val="FF0000"/>
          <w:sz w:val="20"/>
          <w:szCs w:val="20"/>
          <w:lang w:eastAsia="ru-RU"/>
        </w:rPr>
      </w:pPr>
      <w:r w:rsidRPr="007F7B5F">
        <w:rPr>
          <w:b/>
          <w:i/>
          <w:color w:val="FF0000"/>
          <w:sz w:val="20"/>
          <w:szCs w:val="20"/>
          <w:lang w:eastAsia="ru-RU"/>
        </w:rPr>
        <w:t>Agenția Națională pentru Soluționarea Contestațiilor</w:t>
      </w:r>
    </w:p>
    <w:p w14:paraId="61DC1036" w14:textId="77777777" w:rsidR="007F7B5F" w:rsidRPr="007F7B5F" w:rsidRDefault="007F7B5F" w:rsidP="007F7B5F">
      <w:pPr>
        <w:shd w:val="clear" w:color="auto" w:fill="FFFFFF" w:themeFill="background1"/>
        <w:tabs>
          <w:tab w:val="right" w:pos="426"/>
        </w:tabs>
        <w:ind w:left="450"/>
        <w:rPr>
          <w:b/>
          <w:i/>
          <w:color w:val="FF0000"/>
          <w:sz w:val="20"/>
          <w:szCs w:val="20"/>
          <w:lang w:eastAsia="ru-RU"/>
        </w:rPr>
      </w:pPr>
      <w:r w:rsidRPr="007F7B5F">
        <w:rPr>
          <w:b/>
          <w:i/>
          <w:color w:val="FF0000"/>
          <w:sz w:val="20"/>
          <w:szCs w:val="20"/>
          <w:lang w:eastAsia="ru-RU"/>
        </w:rPr>
        <w:t>Adresa: mun. Chișinău, bd. Ștefan cel Mare și Sfânt nr.124 (et.4), MD 2001;</w:t>
      </w:r>
    </w:p>
    <w:p w14:paraId="5266D2FD" w14:textId="77777777" w:rsidR="007F7B5F" w:rsidRPr="007F7B5F" w:rsidRDefault="007F7B5F" w:rsidP="007F7B5F">
      <w:pPr>
        <w:shd w:val="clear" w:color="auto" w:fill="FFFFFF" w:themeFill="background1"/>
        <w:tabs>
          <w:tab w:val="right" w:pos="426"/>
        </w:tabs>
        <w:ind w:left="450"/>
        <w:rPr>
          <w:b/>
          <w:i/>
          <w:color w:val="FF0000"/>
          <w:sz w:val="20"/>
          <w:szCs w:val="20"/>
          <w:lang w:eastAsia="ru-RU"/>
        </w:rPr>
      </w:pPr>
      <w:r w:rsidRPr="007F7B5F">
        <w:rPr>
          <w:b/>
          <w:i/>
          <w:color w:val="FF0000"/>
          <w:sz w:val="20"/>
          <w:szCs w:val="20"/>
          <w:lang w:eastAsia="ru-RU"/>
        </w:rPr>
        <w:t>Tel/Fax/email: 022-820 652, 022 820-651, contestatii@ansc.md</w:t>
      </w:r>
    </w:p>
    <w:p w14:paraId="4DB918EA" w14:textId="77777777" w:rsidR="007F7B5F" w:rsidRPr="007F7B5F" w:rsidRDefault="007F7B5F" w:rsidP="007F7B5F">
      <w:pPr>
        <w:shd w:val="clear" w:color="auto" w:fill="FFFFFF" w:themeFill="background1"/>
        <w:tabs>
          <w:tab w:val="right" w:pos="426"/>
        </w:tabs>
        <w:spacing w:before="120"/>
        <w:jc w:val="both"/>
        <w:rPr>
          <w:b/>
          <w:sz w:val="20"/>
          <w:szCs w:val="20"/>
          <w:lang w:eastAsia="ru-RU"/>
        </w:rPr>
      </w:pPr>
      <w:r w:rsidRPr="007F7B5F">
        <w:rPr>
          <w:b/>
          <w:sz w:val="20"/>
          <w:szCs w:val="20"/>
          <w:lang w:eastAsia="ru-RU"/>
        </w:rPr>
        <w:t xml:space="preserve">35. Data (datele) și referința (referințele) publicărilor anterioare în Jurnalul Oficial al Uniunii Europene privind contractul (contractele) la care se referă anunțul respectiv (dacă este cazul): </w:t>
      </w:r>
      <w:r w:rsidRPr="007F7B5F">
        <w:rPr>
          <w:b/>
          <w:i/>
          <w:color w:val="FF0000"/>
          <w:sz w:val="20"/>
          <w:szCs w:val="20"/>
          <w:u w:val="single"/>
          <w:lang w:val="zh-CN" w:eastAsia="ru-RU"/>
        </w:rPr>
        <w:t>Nu se aplică</w:t>
      </w:r>
      <w:r w:rsidRPr="007F7B5F">
        <w:rPr>
          <w:b/>
          <w:i/>
          <w:color w:val="FF0000"/>
          <w:sz w:val="20"/>
          <w:szCs w:val="20"/>
          <w:u w:val="single"/>
          <w:lang w:eastAsia="ru-RU"/>
        </w:rPr>
        <w:t>.</w:t>
      </w:r>
    </w:p>
    <w:p w14:paraId="50FD9D27" w14:textId="77777777" w:rsidR="007F7B5F" w:rsidRPr="007F7B5F" w:rsidRDefault="007F7B5F" w:rsidP="007F7B5F">
      <w:pPr>
        <w:shd w:val="clear" w:color="auto" w:fill="FFFFFF" w:themeFill="background1"/>
        <w:tabs>
          <w:tab w:val="right" w:pos="426"/>
        </w:tabs>
        <w:spacing w:before="120"/>
        <w:rPr>
          <w:b/>
          <w:i/>
          <w:color w:val="FF0000"/>
          <w:sz w:val="20"/>
          <w:szCs w:val="20"/>
          <w:lang w:eastAsia="ru-RU"/>
        </w:rPr>
      </w:pPr>
      <w:r w:rsidRPr="007F7B5F">
        <w:rPr>
          <w:b/>
          <w:sz w:val="20"/>
          <w:szCs w:val="20"/>
          <w:lang w:eastAsia="ru-RU"/>
        </w:rPr>
        <w:t>36. În cazul achizițiilor periodice, calendarul estimat pentru publicarea anunțurilor viitoare</w:t>
      </w:r>
      <w:r w:rsidRPr="007F7B5F">
        <w:rPr>
          <w:b/>
          <w:sz w:val="20"/>
          <w:szCs w:val="20"/>
          <w:shd w:val="clear" w:color="auto" w:fill="FFFFFF" w:themeFill="background1"/>
          <w:lang w:eastAsia="ru-RU"/>
        </w:rPr>
        <w:t xml:space="preserve">: </w:t>
      </w:r>
      <w:r w:rsidRPr="007F7B5F">
        <w:rPr>
          <w:b/>
          <w:i/>
          <w:color w:val="FF0000"/>
          <w:sz w:val="20"/>
          <w:szCs w:val="20"/>
          <w:u w:val="single"/>
          <w:lang w:val="zh-CN" w:eastAsia="ru-RU"/>
        </w:rPr>
        <w:t>Nu se aplică</w:t>
      </w:r>
      <w:r w:rsidRPr="007F7B5F">
        <w:rPr>
          <w:b/>
          <w:i/>
          <w:color w:val="FF0000"/>
          <w:sz w:val="20"/>
          <w:szCs w:val="20"/>
          <w:u w:val="single"/>
          <w:lang w:eastAsia="ru-RU"/>
        </w:rPr>
        <w:t>.</w:t>
      </w:r>
    </w:p>
    <w:p w14:paraId="2C82BA56" w14:textId="77777777" w:rsidR="007F7B5F" w:rsidRPr="007F7B5F" w:rsidRDefault="007F7B5F" w:rsidP="007F7B5F">
      <w:pPr>
        <w:shd w:val="clear" w:color="auto" w:fill="FFFFFF" w:themeFill="background1"/>
        <w:tabs>
          <w:tab w:val="right" w:pos="426"/>
        </w:tabs>
        <w:spacing w:before="120"/>
        <w:jc w:val="both"/>
        <w:rPr>
          <w:color w:val="FF0000"/>
          <w:sz w:val="20"/>
          <w:szCs w:val="20"/>
          <w:lang w:eastAsia="ru-RU"/>
        </w:rPr>
      </w:pPr>
      <w:r w:rsidRPr="007F7B5F">
        <w:rPr>
          <w:b/>
          <w:sz w:val="20"/>
          <w:szCs w:val="20"/>
          <w:lang w:eastAsia="ru-RU"/>
        </w:rPr>
        <w:t xml:space="preserve">37. Data publicării anunțului de intenție sau, după caz, precizarea că nu a fost publicat un astfel de </w:t>
      </w:r>
      <w:r w:rsidRPr="007F7B5F">
        <w:rPr>
          <w:b/>
          <w:sz w:val="20"/>
          <w:szCs w:val="20"/>
          <w:shd w:val="clear" w:color="auto" w:fill="FFFFFF" w:themeFill="background1"/>
          <w:lang w:eastAsia="ru-RU"/>
        </w:rPr>
        <w:t xml:space="preserve">anunţ: </w:t>
      </w:r>
      <w:r w:rsidRPr="007F7B5F">
        <w:rPr>
          <w:b/>
          <w:i/>
          <w:color w:val="FF0000"/>
          <w:sz w:val="20"/>
          <w:szCs w:val="20"/>
          <w:u w:val="single"/>
          <w:shd w:val="clear" w:color="auto" w:fill="FFFFFF" w:themeFill="background1"/>
          <w:lang w:eastAsia="ru-RU"/>
        </w:rPr>
        <w:t>Nu a fost publicat</w:t>
      </w:r>
      <w:r w:rsidRPr="007F7B5F">
        <w:rPr>
          <w:color w:val="FF0000"/>
          <w:sz w:val="20"/>
          <w:szCs w:val="20"/>
          <w:u w:val="single"/>
          <w:shd w:val="clear" w:color="auto" w:fill="FFFFFF" w:themeFill="background1"/>
          <w:lang w:eastAsia="ru-RU"/>
        </w:rPr>
        <w:t>.</w:t>
      </w:r>
    </w:p>
    <w:p w14:paraId="2E332E90" w14:textId="77777777" w:rsidR="007F7B5F" w:rsidRPr="007F7B5F" w:rsidRDefault="007F7B5F" w:rsidP="007F7B5F">
      <w:pPr>
        <w:shd w:val="clear" w:color="auto" w:fill="FFFFFF" w:themeFill="background1"/>
        <w:tabs>
          <w:tab w:val="right" w:pos="426"/>
        </w:tabs>
        <w:spacing w:before="120"/>
        <w:jc w:val="both"/>
        <w:rPr>
          <w:b/>
          <w:sz w:val="20"/>
          <w:szCs w:val="20"/>
          <w:lang w:eastAsia="ru-RU"/>
        </w:rPr>
      </w:pPr>
      <w:r w:rsidRPr="007F7B5F">
        <w:rPr>
          <w:b/>
          <w:sz w:val="20"/>
          <w:szCs w:val="20"/>
          <w:lang w:eastAsia="ru-RU"/>
        </w:rPr>
        <w:t>38. Data transmiterii spre publicare a anunțului de participar</w:t>
      </w:r>
      <w:r w:rsidRPr="007F7B5F">
        <w:rPr>
          <w:b/>
          <w:sz w:val="20"/>
          <w:szCs w:val="20"/>
          <w:shd w:val="clear" w:color="auto" w:fill="FFFFFF" w:themeFill="background1"/>
          <w:lang w:eastAsia="ru-RU"/>
        </w:rPr>
        <w:t xml:space="preserve">e: </w:t>
      </w:r>
      <w:r w:rsidRPr="007F7B5F">
        <w:rPr>
          <w:b/>
          <w:i/>
          <w:color w:val="FF0000"/>
          <w:sz w:val="20"/>
          <w:szCs w:val="20"/>
          <w:u w:val="single"/>
          <w:shd w:val="clear" w:color="auto" w:fill="FFFFFF" w:themeFill="background1"/>
          <w:lang w:eastAsia="ru-RU"/>
        </w:rPr>
        <w:t>Conform SIA RSAP.</w:t>
      </w:r>
    </w:p>
    <w:p w14:paraId="7C8E226D" w14:textId="77777777" w:rsidR="007F7B5F" w:rsidRPr="007F7B5F" w:rsidRDefault="007F7B5F" w:rsidP="007F7B5F">
      <w:pPr>
        <w:shd w:val="clear" w:color="auto" w:fill="FFFFFF" w:themeFill="background1"/>
        <w:tabs>
          <w:tab w:val="right" w:pos="426"/>
        </w:tabs>
        <w:spacing w:before="120"/>
        <w:rPr>
          <w:b/>
          <w:sz w:val="20"/>
          <w:szCs w:val="20"/>
          <w:lang w:eastAsia="ru-RU"/>
        </w:rPr>
      </w:pPr>
      <w:r w:rsidRPr="007F7B5F">
        <w:rPr>
          <w:b/>
          <w:sz w:val="20"/>
          <w:szCs w:val="20"/>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F7B5F" w:rsidRPr="005B545E" w14:paraId="257F13A5" w14:textId="77777777" w:rsidTr="00E37AD7">
        <w:tc>
          <w:tcPr>
            <w:tcW w:w="5305" w:type="dxa"/>
            <w:shd w:val="clear" w:color="auto" w:fill="FFFFFF"/>
          </w:tcPr>
          <w:p w14:paraId="73CBA0D0"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Denumirea instrumentului electronic:</w:t>
            </w:r>
          </w:p>
        </w:tc>
        <w:tc>
          <w:tcPr>
            <w:tcW w:w="3785" w:type="dxa"/>
            <w:shd w:val="clear" w:color="auto" w:fill="FFFFFF"/>
          </w:tcPr>
          <w:p w14:paraId="65E53715"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Se va utiliza/accepta sau nu:</w:t>
            </w:r>
          </w:p>
        </w:tc>
      </w:tr>
      <w:tr w:rsidR="007F7B5F" w:rsidRPr="005B545E" w14:paraId="2A672413" w14:textId="77777777" w:rsidTr="00E37AD7">
        <w:tc>
          <w:tcPr>
            <w:tcW w:w="5305" w:type="dxa"/>
            <w:shd w:val="clear" w:color="auto" w:fill="FFFFFF"/>
          </w:tcPr>
          <w:p w14:paraId="172173D1"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Depunerea electronică a ofertelor sau a cererilor de participare.</w:t>
            </w:r>
          </w:p>
        </w:tc>
        <w:tc>
          <w:tcPr>
            <w:tcW w:w="3785" w:type="dxa"/>
            <w:shd w:val="clear" w:color="auto" w:fill="FFFFFF"/>
          </w:tcPr>
          <w:p w14:paraId="7964C85A"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7F7B5F" w:rsidRPr="005B545E" w14:paraId="4C4F31DD" w14:textId="77777777" w:rsidTr="00E37AD7">
        <w:tc>
          <w:tcPr>
            <w:tcW w:w="5305" w:type="dxa"/>
            <w:shd w:val="clear" w:color="auto" w:fill="FFFFFF"/>
          </w:tcPr>
          <w:p w14:paraId="51DFBEA6"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Sistemul de comenzi electronice.</w:t>
            </w:r>
          </w:p>
        </w:tc>
        <w:tc>
          <w:tcPr>
            <w:tcW w:w="3785" w:type="dxa"/>
            <w:shd w:val="clear" w:color="auto" w:fill="FFFFFF"/>
          </w:tcPr>
          <w:p w14:paraId="0FA1C6AA"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 xml:space="preserve">Nu se accepta </w:t>
            </w:r>
            <w:r w:rsidRPr="005B545E">
              <w:rPr>
                <w:b/>
                <w:i/>
                <w:sz w:val="22"/>
                <w:szCs w:val="22"/>
              </w:rPr>
              <w:t>.</w:t>
            </w:r>
          </w:p>
        </w:tc>
      </w:tr>
      <w:tr w:rsidR="007F7B5F" w:rsidRPr="005B545E" w14:paraId="477A4102" w14:textId="77777777" w:rsidTr="00E37AD7">
        <w:tc>
          <w:tcPr>
            <w:tcW w:w="5305" w:type="dxa"/>
            <w:shd w:val="clear" w:color="auto" w:fill="FFFFFF"/>
          </w:tcPr>
          <w:p w14:paraId="1538B76A"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Facturarea electronică.</w:t>
            </w:r>
          </w:p>
        </w:tc>
        <w:tc>
          <w:tcPr>
            <w:tcW w:w="3785" w:type="dxa"/>
            <w:shd w:val="clear" w:color="auto" w:fill="FFFFFF"/>
          </w:tcPr>
          <w:p w14:paraId="3BE125F7"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7F7B5F" w:rsidRPr="005B545E" w14:paraId="0E541FC1" w14:textId="77777777" w:rsidTr="00E37AD7">
        <w:trPr>
          <w:trHeight w:val="77"/>
        </w:trPr>
        <w:tc>
          <w:tcPr>
            <w:tcW w:w="5305" w:type="dxa"/>
            <w:shd w:val="clear" w:color="auto" w:fill="FFFFFF"/>
          </w:tcPr>
          <w:p w14:paraId="381CC01F"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Plățile electronice.</w:t>
            </w:r>
          </w:p>
        </w:tc>
        <w:tc>
          <w:tcPr>
            <w:tcW w:w="3785" w:type="dxa"/>
            <w:shd w:val="clear" w:color="auto" w:fill="FFFFFF"/>
          </w:tcPr>
          <w:p w14:paraId="4203294C" w14:textId="77777777" w:rsidR="007F7B5F" w:rsidRPr="005B545E" w:rsidRDefault="007F7B5F" w:rsidP="00E37AD7">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bl>
    <w:p w14:paraId="4C52EC1B" w14:textId="77777777" w:rsidR="007F7B5F" w:rsidRPr="005B545E" w:rsidRDefault="007F7B5F" w:rsidP="007F7B5F">
      <w:pPr>
        <w:shd w:val="clear" w:color="auto" w:fill="FFFFFF" w:themeFill="background1"/>
        <w:tabs>
          <w:tab w:val="right" w:pos="426"/>
        </w:tabs>
        <w:spacing w:before="120"/>
        <w:jc w:val="both"/>
        <w:rPr>
          <w:b/>
          <w:sz w:val="22"/>
          <w:szCs w:val="22"/>
          <w:lang w:eastAsia="ru-RU"/>
        </w:rPr>
      </w:pPr>
      <w:r w:rsidRPr="005B545E">
        <w:rPr>
          <w:b/>
          <w:sz w:val="22"/>
          <w:szCs w:val="22"/>
          <w:lang w:eastAsia="ru-RU"/>
        </w:rPr>
        <w:t>40.Contractul intră sub incidența Acordului privind achizițiile guvernamentale al Organizației Mondiale a Comerțului (numai în cazul anunțurilor transmise spre publicare în Jurnalul Oficial al Uniunii Europene):    ______</w:t>
      </w:r>
      <w:r w:rsidRPr="005B545E">
        <w:rPr>
          <w:b/>
          <w:bCs/>
          <w:i/>
          <w:color w:val="FF0000"/>
          <w:sz w:val="22"/>
          <w:szCs w:val="22"/>
          <w:u w:val="single"/>
          <w:lang w:eastAsia="ru-RU"/>
        </w:rPr>
        <w:t>NU</w:t>
      </w:r>
      <w:r w:rsidRPr="005B545E">
        <w:rPr>
          <w:bCs/>
          <w:sz w:val="22"/>
          <w:szCs w:val="22"/>
          <w:u w:val="single"/>
          <w:lang w:eastAsia="ru-RU"/>
        </w:rPr>
        <w:t>_______</w:t>
      </w:r>
    </w:p>
    <w:p w14:paraId="24389C1B" w14:textId="42DFCE66" w:rsidR="007F7B5F" w:rsidRPr="005B545E" w:rsidRDefault="007F7B5F" w:rsidP="007F7B5F">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w:t>
      </w:r>
      <w:r>
        <w:rPr>
          <w:b/>
          <w:i/>
          <w:sz w:val="22"/>
          <w:szCs w:val="22"/>
          <w:vertAlign w:val="superscript"/>
          <w:lang w:eastAsia="ru-RU"/>
        </w:rPr>
        <w:t xml:space="preserve">                </w:t>
      </w:r>
      <w:r>
        <w:rPr>
          <w:b/>
          <w:i/>
          <w:sz w:val="22"/>
          <w:szCs w:val="22"/>
          <w:vertAlign w:val="superscript"/>
          <w:lang w:eastAsia="ru-RU"/>
        </w:rPr>
        <w:t xml:space="preserve">                 </w:t>
      </w:r>
      <w:r w:rsidRPr="005B545E">
        <w:rPr>
          <w:b/>
          <w:i/>
          <w:sz w:val="22"/>
          <w:szCs w:val="22"/>
          <w:vertAlign w:val="superscript"/>
          <w:lang w:eastAsia="ru-RU"/>
        </w:rPr>
        <w:t xml:space="preserve">  (se specifică da sau nu)</w:t>
      </w:r>
    </w:p>
    <w:p w14:paraId="2AC9788C" w14:textId="77777777" w:rsidR="007F7B5F" w:rsidRPr="005B545E" w:rsidRDefault="007F7B5F" w:rsidP="007F7B5F">
      <w:pPr>
        <w:shd w:val="clear" w:color="auto" w:fill="FFFFFF" w:themeFill="background1"/>
        <w:spacing w:before="120" w:after="120"/>
        <w:rPr>
          <w:b/>
          <w:sz w:val="22"/>
          <w:szCs w:val="22"/>
          <w:lang w:eastAsia="ru-RU"/>
        </w:rPr>
      </w:pPr>
      <w:r w:rsidRPr="005B545E">
        <w:rPr>
          <w:b/>
          <w:sz w:val="22"/>
          <w:szCs w:val="22"/>
          <w:lang w:eastAsia="ru-RU"/>
        </w:rPr>
        <w:t>41. Alte informații relevante:</w:t>
      </w:r>
    </w:p>
    <w:p w14:paraId="0E226A4E" w14:textId="77777777" w:rsidR="007F7B5F" w:rsidRPr="005B545E" w:rsidRDefault="007F7B5F" w:rsidP="007F7B5F">
      <w:pPr>
        <w:shd w:val="clear" w:color="auto" w:fill="FFFFFF" w:themeFill="background1"/>
        <w:spacing w:before="120" w:after="120"/>
        <w:ind w:firstLineChars="100" w:firstLine="221"/>
        <w:jc w:val="both"/>
        <w:rPr>
          <w:b/>
          <w:sz w:val="22"/>
          <w:szCs w:val="22"/>
          <w:lang w:eastAsia="ru-RU"/>
        </w:rPr>
      </w:pPr>
      <w:r w:rsidRPr="005B545E">
        <w:rPr>
          <w:b/>
          <w:color w:val="FF0000"/>
          <w:sz w:val="22"/>
          <w:szCs w:val="22"/>
          <w:lang w:eastAsia="ru-RU"/>
        </w:rPr>
        <w:t xml:space="preserve">Metoda și condițiile de plată: </w:t>
      </w:r>
      <w:r w:rsidRPr="005B545E">
        <w:rPr>
          <w:b/>
          <w:sz w:val="22"/>
          <w:szCs w:val="22"/>
          <w:lang w:eastAsia="ru-RU"/>
        </w:rPr>
        <w:t xml:space="preserve">Achitarea plăților pentru lucrările executate de </w:t>
      </w:r>
      <w:r w:rsidRPr="005B545E">
        <w:rPr>
          <w:b/>
          <w:color w:val="FF0000"/>
          <w:sz w:val="22"/>
          <w:szCs w:val="22"/>
          <w:lang w:eastAsia="ru-RU"/>
        </w:rPr>
        <w:t xml:space="preserve">,,Antreprenor” </w:t>
      </w:r>
      <w:r w:rsidRPr="005B545E">
        <w:rPr>
          <w:b/>
          <w:sz w:val="22"/>
          <w:szCs w:val="22"/>
          <w:lang w:eastAsia="ru-RU"/>
        </w:rPr>
        <w:t xml:space="preserve">și recepționate de către </w:t>
      </w:r>
      <w:r w:rsidRPr="005B545E">
        <w:rPr>
          <w:b/>
          <w:color w:val="FF0000"/>
          <w:sz w:val="22"/>
          <w:szCs w:val="22"/>
          <w:lang w:eastAsia="ru-RU"/>
        </w:rPr>
        <w:t xml:space="preserve">,,Beneficiar” </w:t>
      </w:r>
      <w:r w:rsidRPr="005B545E">
        <w:rPr>
          <w:b/>
          <w:sz w:val="22"/>
          <w:szCs w:val="22"/>
          <w:lang w:eastAsia="ru-RU"/>
        </w:rPr>
        <w:t xml:space="preserve">se efectuează prin transfer în baza e-facturii  și a procesului verbal de recepție a lucrărilor executate, prezentate de către </w:t>
      </w:r>
      <w:r w:rsidRPr="005B545E">
        <w:rPr>
          <w:b/>
          <w:color w:val="FF0000"/>
          <w:sz w:val="22"/>
          <w:szCs w:val="22"/>
          <w:lang w:eastAsia="ru-RU"/>
        </w:rPr>
        <w:t xml:space="preserve">,,Antreprenor”, </w:t>
      </w:r>
      <w:r w:rsidRPr="005B545E">
        <w:rPr>
          <w:b/>
          <w:sz w:val="22"/>
          <w:szCs w:val="22"/>
          <w:lang w:eastAsia="ru-RU"/>
        </w:rPr>
        <w:t xml:space="preserve">în termen de </w:t>
      </w:r>
      <w:r w:rsidRPr="005B545E">
        <w:rPr>
          <w:b/>
          <w:color w:val="FF0000"/>
          <w:sz w:val="22"/>
          <w:szCs w:val="22"/>
          <w:lang w:eastAsia="ru-RU"/>
        </w:rPr>
        <w:t xml:space="preserve">20 zile lucrătoare </w:t>
      </w:r>
      <w:r w:rsidRPr="005B545E">
        <w:rPr>
          <w:b/>
          <w:sz w:val="22"/>
          <w:szCs w:val="22"/>
          <w:lang w:eastAsia="ru-RU"/>
        </w:rPr>
        <w:t xml:space="preserve">din data recepționării și acceptării acestora de către </w:t>
      </w:r>
      <w:r w:rsidRPr="005B545E">
        <w:rPr>
          <w:b/>
          <w:color w:val="FF0000"/>
          <w:sz w:val="22"/>
          <w:szCs w:val="22"/>
          <w:lang w:eastAsia="ru-RU"/>
        </w:rPr>
        <w:t>,,Beneficiar”.</w:t>
      </w:r>
    </w:p>
    <w:p w14:paraId="5954E4D6" w14:textId="77777777" w:rsidR="007F7B5F" w:rsidRPr="005B545E" w:rsidRDefault="007F7B5F" w:rsidP="007F7B5F">
      <w:pPr>
        <w:shd w:val="clear" w:color="auto" w:fill="FFFFFF" w:themeFill="background1"/>
        <w:spacing w:before="120" w:after="120"/>
        <w:ind w:firstLineChars="100" w:firstLine="221"/>
        <w:jc w:val="both"/>
        <w:rPr>
          <w:b/>
          <w:sz w:val="22"/>
          <w:szCs w:val="22"/>
          <w:lang w:eastAsia="ru-RU"/>
        </w:rPr>
      </w:pPr>
    </w:p>
    <w:p w14:paraId="28DBCFEB" w14:textId="77777777" w:rsidR="007F7B5F" w:rsidRPr="005B545E" w:rsidRDefault="007F7B5F" w:rsidP="007F7B5F">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sidRPr="005B545E">
        <w:rPr>
          <w:b/>
          <w:sz w:val="22"/>
          <w:szCs w:val="22"/>
          <w:lang w:eastAsia="ru-RU"/>
        </w:rPr>
        <w:t xml:space="preserve">Conducătorul grupului de lucru:                                                       </w:t>
      </w:r>
      <w:r w:rsidRPr="005B545E">
        <w:rPr>
          <w:b/>
          <w:sz w:val="22"/>
          <w:szCs w:val="22"/>
          <w:shd w:val="clear" w:color="auto" w:fill="FFFFFF" w:themeFill="background1"/>
          <w:lang w:val="zh-CN" w:eastAsia="ru-RU"/>
        </w:rPr>
        <w:t xml:space="preserve">Alexandru </w:t>
      </w:r>
      <w:r w:rsidRPr="005B545E">
        <w:rPr>
          <w:b/>
          <w:sz w:val="22"/>
          <w:szCs w:val="22"/>
          <w:shd w:val="clear" w:color="auto" w:fill="FFFFFF" w:themeFill="background1"/>
          <w:lang w:eastAsia="ru-RU"/>
        </w:rPr>
        <w:t xml:space="preserve"> BUJOREAN</w:t>
      </w:r>
      <w:r w:rsidRPr="005B545E">
        <w:rPr>
          <w:b/>
          <w:sz w:val="22"/>
          <w:szCs w:val="22"/>
          <w:shd w:val="clear" w:color="auto" w:fill="FFFFFF" w:themeFill="background1"/>
          <w:lang w:val="zh-CN" w:eastAsia="ru-RU"/>
        </w:rPr>
        <w:t xml:space="preserve">   </w:t>
      </w:r>
    </w:p>
    <w:p w14:paraId="66153AC1" w14:textId="77777777" w:rsidR="00B65C93" w:rsidRPr="007F7B5F"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bookmarkStart w:id="47" w:name="_GoBack"/>
      <w:bookmarkEnd w:id="47"/>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14:textId="77777777" w:rsidR="00697074" w:rsidRDefault="00697074" w:rsidP="00892FAB">
      <w:pPr>
        <w:jc w:val="both"/>
        <w:rPr>
          <w:noProof w:val="0"/>
          <w:lang w:val="en-US" w:eastAsia="ru-RU"/>
        </w:rPr>
      </w:pPr>
    </w:p>
    <w:p w14:paraId="2641F7E5" w14:textId="77777777" w:rsidR="00697074" w:rsidRPr="00892FAB" w:rsidRDefault="00697074" w:rsidP="00892FAB">
      <w:pPr>
        <w:jc w:val="both"/>
        <w:rPr>
          <w:noProof w:val="0"/>
          <w:lang w:val="en-US" w:eastAsia="ru-RU"/>
        </w:rPr>
      </w:pP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0D423" w14:textId="77777777" w:rsidR="00665598" w:rsidRDefault="00665598" w:rsidP="00A20ACF">
      <w:r>
        <w:separator/>
      </w:r>
    </w:p>
  </w:endnote>
  <w:endnote w:type="continuationSeparator" w:id="0">
    <w:p w14:paraId="141EE9FD" w14:textId="77777777" w:rsidR="00665598" w:rsidRDefault="006655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2D7E8EB" w:rsidR="008F1D40" w:rsidRDefault="008F1D40">
        <w:pPr>
          <w:pStyle w:val="a4"/>
          <w:jc w:val="right"/>
        </w:pPr>
        <w:r>
          <w:fldChar w:fldCharType="begin"/>
        </w:r>
        <w:r>
          <w:instrText xml:space="preserve"> PAGE   \* MERGEFORMAT </w:instrText>
        </w:r>
        <w:r>
          <w:fldChar w:fldCharType="separate"/>
        </w:r>
        <w:r w:rsidR="007F7B5F">
          <w:t>74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B5494" w14:textId="77777777" w:rsidR="00665598" w:rsidRDefault="00665598" w:rsidP="00A20ACF">
      <w:r>
        <w:separator/>
      </w:r>
    </w:p>
  </w:footnote>
  <w:footnote w:type="continuationSeparator" w:id="0">
    <w:p w14:paraId="57BF9CA0" w14:textId="77777777" w:rsidR="00665598" w:rsidRDefault="0066559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F30FD-20B3-4B73-9E87-25ED1E4A9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30243</Words>
  <Characters>172390</Characters>
  <Application>Microsoft Office Word</Application>
  <DocSecurity>0</DocSecurity>
  <Lines>1436</Lines>
  <Paragraphs>404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2021-06-01T11:52:00Z</cp:lastPrinted>
  <dcterms:created xsi:type="dcterms:W3CDTF">2026-02-19T08:09:00Z</dcterms:created>
  <dcterms:modified xsi:type="dcterms:W3CDTF">2026-04-17T06:44:00Z</dcterms:modified>
</cp:coreProperties>
</file>