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E09E03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370A1C" w:rsidRPr="00370A1C">
        <w:rPr>
          <w:noProof w:val="0"/>
          <w:lang w:val="ro-MD" w:eastAsia="ru-RU"/>
        </w:rPr>
        <w:t>nr. 69 din 07.05.2021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46EE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46EE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46EE7">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46EE7">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46EE7">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46EE7">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46EE7">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46EE7">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46EE7">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46EE7">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46EE7">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46EE7">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46EE7">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46EE7">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46EE7">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46EE7">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46EE7">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46EE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46EE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46EE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46EE7">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D7DB6" w:rsidP="00B46EE7">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46EE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46EE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46EE7">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46EE7">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46EE7">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46EE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46EE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46EE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46EE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46EE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4BEC5D2D"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w:t>
      </w:r>
      <w:r w:rsidR="00370A1C">
        <w:rPr>
          <w:lang w:val="ro-MD"/>
        </w:rPr>
        <w:t xml:space="preserve"> </w:t>
      </w:r>
      <w:r w:rsidRPr="005743A4">
        <w:rPr>
          <w:lang w:val="ro-MD"/>
        </w:rPr>
        <w:t>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46EE7">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46EE7">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46EE7">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46EE7">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B46EE7">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B46EE7">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B46EE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B46EE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B46EE7">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B46EE7">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B46EE7">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B46EE7">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46EE7">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46EE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46EE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46EE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46EE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46EE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46EE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46EE7">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46EE7">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46EE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46EE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46EE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46EE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46EE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46EE7">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46EE7">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46EE7">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46EE7">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46EE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46EE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46EE7">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46EE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4E796FB6" w14:textId="77777777" w:rsidR="00CC4C39" w:rsidRDefault="0003591A" w:rsidP="00196AB4">
      <w:pPr>
        <w:ind w:firstLine="709"/>
        <w:jc w:val="both"/>
        <w:rPr>
          <w:lang w:val="ro-MD"/>
        </w:rPr>
      </w:pPr>
      <w:r w:rsidRPr="00FF430B">
        <w:rPr>
          <w:lang w:val="ro-MD"/>
        </w:rPr>
        <w:t>Obiectul</w:t>
      </w:r>
      <w:r w:rsidR="00CC4C39">
        <w:rPr>
          <w:lang w:val="ro-MD"/>
        </w:rPr>
        <w:t>:</w:t>
      </w:r>
    </w:p>
    <w:p w14:paraId="3FE3C444" w14:textId="31855D2D" w:rsidR="00233538" w:rsidRPr="00FF430B" w:rsidRDefault="00CC4C39" w:rsidP="00196AB4">
      <w:pPr>
        <w:ind w:firstLine="709"/>
        <w:jc w:val="both"/>
        <w:rPr>
          <w:lang w:val="ro-MD"/>
        </w:rPr>
      </w:pPr>
      <w:r>
        <w:rPr>
          <w:lang w:val="ro-MD"/>
        </w:rPr>
        <w:t>Lotul 1:</w:t>
      </w:r>
      <w:r w:rsidR="000565D3" w:rsidRPr="000565D3">
        <w:rPr>
          <w:b/>
          <w:bCs/>
          <w:u w:val="single"/>
          <w:lang w:val="en-US"/>
        </w:rPr>
        <w:t xml:space="preserve"> </w:t>
      </w:r>
      <w:r w:rsidR="000565D3">
        <w:rPr>
          <w:b/>
          <w:bCs/>
          <w:u w:val="single"/>
          <w:lang w:val="en-US"/>
        </w:rPr>
        <w:t>Reparația  capitală interioară</w:t>
      </w:r>
      <w:r w:rsidR="000565D3" w:rsidRPr="00741FE8">
        <w:rPr>
          <w:b/>
          <w:bCs/>
          <w:u w:val="single"/>
          <w:lang w:val="en-US"/>
        </w:rPr>
        <w:t xml:space="preserve">  la   clasa - laborator  de  fizica a  </w:t>
      </w:r>
      <w:r w:rsidR="000565D3">
        <w:rPr>
          <w:b/>
          <w:bCs/>
          <w:u w:val="single"/>
          <w:lang w:val="en-US"/>
        </w:rPr>
        <w:t xml:space="preserve">I.P. Liceul  Teoretic  din  s. </w:t>
      </w:r>
      <w:r w:rsidR="000565D3" w:rsidRPr="00741FE8">
        <w:rPr>
          <w:b/>
          <w:bCs/>
          <w:u w:val="single"/>
          <w:lang w:val="en-US"/>
        </w:rPr>
        <w:t>Larga,  raionul  Briceni</w:t>
      </w:r>
      <w:r w:rsidR="000565D3" w:rsidRPr="00580B44">
        <w:rPr>
          <w:b/>
          <w:bCs/>
          <w:lang w:val="en-US"/>
        </w:rPr>
        <w:t xml:space="preserve">     </w:t>
      </w:r>
    </w:p>
    <w:p w14:paraId="1FED3E8B" w14:textId="18403DBA" w:rsidR="00233538" w:rsidRDefault="0003591A" w:rsidP="000565D3">
      <w:pPr>
        <w:ind w:firstLine="709"/>
        <w:rPr>
          <w:i/>
          <w:lang w:val="ro-MD"/>
        </w:rPr>
      </w:pPr>
      <w:r w:rsidRPr="00FF430B">
        <w:rPr>
          <w:i/>
          <w:lang w:val="ro-MD"/>
        </w:rPr>
        <w:t>(denumirea, adresa)</w:t>
      </w:r>
    </w:p>
    <w:p w14:paraId="738CC1AA" w14:textId="131753C3" w:rsidR="00CC4C39" w:rsidRDefault="00CC4C39" w:rsidP="000565D3">
      <w:pPr>
        <w:ind w:firstLine="709"/>
        <w:rPr>
          <w:i/>
          <w:lang w:val="ro-MD"/>
        </w:rPr>
      </w:pPr>
      <w:r>
        <w:rPr>
          <w:i/>
          <w:lang w:val="ro-MD"/>
        </w:rPr>
        <w:t>Lotul 2;</w:t>
      </w:r>
      <w:r w:rsidRPr="00CC4C39">
        <w:rPr>
          <w:i/>
          <w:lang w:eastAsia="ru-RU"/>
        </w:rPr>
        <w:t xml:space="preserve"> </w:t>
      </w:r>
      <w:r w:rsidRPr="00CC4C39">
        <w:rPr>
          <w:b/>
          <w:u w:val="single"/>
          <w:lang w:eastAsia="ru-RU"/>
        </w:rPr>
        <w:t>Lucrari de reparți</w:t>
      </w:r>
      <w:r w:rsidRPr="00CC4C39">
        <w:rPr>
          <w:b/>
          <w:u w:val="single"/>
          <w:lang w:eastAsia="ru-RU"/>
        </w:rPr>
        <w:t>e capitala interioara la clasa- laborator chimie</w:t>
      </w:r>
    </w:p>
    <w:p w14:paraId="60C181B4" w14:textId="77777777" w:rsidR="000565D3" w:rsidRPr="00FF430B" w:rsidRDefault="000565D3" w:rsidP="000565D3">
      <w:pPr>
        <w:ind w:firstLine="709"/>
        <w:rPr>
          <w:lang w:val="ro-MD"/>
        </w:rPr>
      </w:pPr>
    </w:p>
    <w:p w14:paraId="6B852C2A" w14:textId="41504265" w:rsidR="00233538" w:rsidRPr="00FF430B" w:rsidRDefault="0003591A" w:rsidP="00196AB4">
      <w:pPr>
        <w:ind w:firstLine="709"/>
        <w:jc w:val="both"/>
        <w:rPr>
          <w:lang w:val="ro-MD"/>
        </w:rPr>
      </w:pPr>
      <w:r w:rsidRPr="00FF430B">
        <w:rPr>
          <w:lang w:val="ro-MD"/>
        </w:rPr>
        <w:t>Autoritatea contractantă__</w:t>
      </w:r>
      <w:r w:rsidR="000565D3" w:rsidRPr="000565D3">
        <w:rPr>
          <w:b/>
          <w:u w:val="single"/>
          <w:lang w:val="ro-MD"/>
        </w:rPr>
        <w:t xml:space="preserve"> </w:t>
      </w:r>
      <w:r w:rsidR="000565D3" w:rsidRPr="00741FE8">
        <w:rPr>
          <w:b/>
          <w:u w:val="single"/>
          <w:lang w:val="ro-MD"/>
        </w:rPr>
        <w:t>Institiția Publică Liceul Teoretic din com Larga</w:t>
      </w:r>
      <w:r w:rsidR="000565D3" w:rsidRPr="00741FE8">
        <w:rPr>
          <w:u w:val="single"/>
          <w:lang w:val="en-US"/>
        </w:rPr>
        <w:t xml:space="preserve">  </w:t>
      </w:r>
      <w:r w:rsidR="000565D3" w:rsidRPr="00741FE8">
        <w:rPr>
          <w:b/>
          <w:bCs/>
          <w:u w:val="single"/>
          <w:lang w:val="en-US"/>
        </w:rPr>
        <w:t>r.Briceni</w:t>
      </w:r>
      <w:r w:rsidR="000565D3" w:rsidRPr="00741FE8">
        <w:rPr>
          <w:u w:val="single"/>
          <w:lang w:val="en-US"/>
        </w:rPr>
        <w:t xml:space="preserve">  </w:t>
      </w:r>
      <w:r w:rsidRPr="00FF430B">
        <w:rPr>
          <w:lang w:val="ro-MD"/>
        </w:rPr>
        <w:t>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46EE7">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46EE7">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46EE7">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46EE7">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46EE7">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46EE7">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46EE7">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46EE7">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46EE7">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B46EE7">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0565D3">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0565D3">
        <w:tc>
          <w:tcPr>
            <w:tcW w:w="2553" w:type="pct"/>
          </w:tcPr>
          <w:p w14:paraId="15ED77EB" w14:textId="389C61C1"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 pe de o parte,</w:t>
            </w:r>
          </w:p>
        </w:tc>
        <w:tc>
          <w:tcPr>
            <w:tcW w:w="2447" w:type="pct"/>
          </w:tcPr>
          <w:p w14:paraId="521E2758" w14:textId="1A6D2480"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0565D3">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38CF510A"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0565D3">
              <w:rPr>
                <w:b/>
                <w:bCs/>
                <w:u w:val="single"/>
                <w:lang w:val="en-US"/>
              </w:rPr>
              <w:t>Reparația  capitală interioară</w:t>
            </w:r>
            <w:r w:rsidR="000565D3" w:rsidRPr="00741FE8">
              <w:rPr>
                <w:b/>
                <w:bCs/>
                <w:u w:val="single"/>
                <w:lang w:val="en-US"/>
              </w:rPr>
              <w:t xml:space="preserve">  la   clasa - laborator  de  fizica a  </w:t>
            </w:r>
            <w:r w:rsidR="000565D3">
              <w:rPr>
                <w:b/>
                <w:bCs/>
                <w:u w:val="single"/>
                <w:lang w:val="en-US"/>
              </w:rPr>
              <w:t xml:space="preserve">I.P. Liceul  Teoretic  din  s. </w:t>
            </w:r>
            <w:r w:rsidR="000565D3" w:rsidRPr="00741FE8">
              <w:rPr>
                <w:b/>
                <w:bCs/>
                <w:u w:val="single"/>
                <w:lang w:val="en-US"/>
              </w:rPr>
              <w:t xml:space="preserve">Larga,  raionul  </w:t>
            </w:r>
            <w:r w:rsidR="000565D3" w:rsidRPr="00CC4C39">
              <w:rPr>
                <w:b/>
                <w:bCs/>
                <w:u w:val="single"/>
                <w:lang w:val="en-US"/>
              </w:rPr>
              <w:t>Briceni</w:t>
            </w:r>
            <w:r w:rsidR="000565D3" w:rsidRPr="00CC4C39">
              <w:rPr>
                <w:b/>
                <w:i/>
                <w:noProof w:val="0"/>
                <w:u w:val="single"/>
                <w:lang w:val="en-US" w:eastAsia="ru-RU"/>
              </w:rPr>
              <w:t xml:space="preserve"> </w:t>
            </w:r>
            <w:r w:rsidR="00CC4C39" w:rsidRPr="00CC4C39">
              <w:rPr>
                <w:b/>
                <w:i/>
                <w:noProof w:val="0"/>
                <w:u w:val="single"/>
                <w:lang w:val="en-US" w:eastAsia="ru-RU"/>
              </w:rPr>
              <w:t xml:space="preserve">și </w:t>
            </w:r>
            <w:r w:rsidR="00CC4C39">
              <w:rPr>
                <w:b/>
                <w:i/>
                <w:u w:val="single"/>
                <w:lang w:eastAsia="ru-RU"/>
              </w:rPr>
              <w:t>Lucrari de reparți</w:t>
            </w:r>
            <w:bookmarkStart w:id="63" w:name="_GoBack"/>
            <w:bookmarkEnd w:id="63"/>
            <w:r w:rsidR="00CC4C39" w:rsidRPr="00CC4C39">
              <w:rPr>
                <w:b/>
                <w:i/>
                <w:u w:val="single"/>
                <w:lang w:eastAsia="ru-RU"/>
              </w:rPr>
              <w:t>e capitala interioara la clasa- laborator chimie</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B46EE7">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B46EE7">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C33FA10"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w:t>
            </w:r>
            <w:r w:rsidR="003A497B">
              <w:rPr>
                <w:noProof w:val="0"/>
                <w:lang w:val="en-US" w:eastAsia="ru-RU"/>
              </w:rPr>
              <w:t xml:space="preserve">e Beneficiar, în decurs de </w:t>
            </w:r>
            <w:r w:rsidR="003A497B">
              <w:rPr>
                <w:noProof w:val="0"/>
                <w:u w:val="single"/>
                <w:lang w:val="en-US" w:eastAsia="ru-RU"/>
              </w:rPr>
              <w:t>3</w:t>
            </w:r>
            <w:r w:rsidRPr="00892FAB">
              <w:rPr>
                <w:noProof w:val="0"/>
                <w:lang w:val="en-US" w:eastAsia="ru-RU"/>
              </w:rPr>
              <w:t>zile.</w:t>
            </w:r>
          </w:p>
          <w:p w14:paraId="14A4971E" w14:textId="12103F60"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w:t>
            </w:r>
            <w:r w:rsidR="003A497B">
              <w:rPr>
                <w:noProof w:val="0"/>
                <w:lang w:val="en-US" w:eastAsia="ru-RU"/>
              </w:rPr>
              <w:t>r executate în termen de _</w:t>
            </w:r>
            <w:r w:rsidR="003A497B">
              <w:rPr>
                <w:noProof w:val="0"/>
                <w:u w:val="single"/>
                <w:lang w:val="en-US" w:eastAsia="ru-RU"/>
              </w:rPr>
              <w:t>3</w:t>
            </w:r>
            <w:r w:rsidRPr="00892FAB">
              <w:rPr>
                <w:noProof w:val="0"/>
                <w:lang w:val="en-US" w:eastAsia="ru-RU"/>
              </w:rPr>
              <w:t>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681DF9DF" w:rsidR="00892FAB" w:rsidRPr="00892FAB" w:rsidRDefault="00892FAB" w:rsidP="00892FAB">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363375E6"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0565D3">
              <w:rPr>
                <w:b/>
                <w:noProof w:val="0"/>
                <w:u w:val="single"/>
                <w:lang w:val="en-US" w:eastAsia="ru-RU"/>
              </w:rPr>
              <w:t>3</w:t>
            </w:r>
            <w:r w:rsidR="000565D3" w:rsidRPr="000565D3">
              <w:rPr>
                <w:b/>
                <w:noProof w:val="0"/>
                <w:u w:val="single"/>
                <w:lang w:eastAsia="ru-RU"/>
              </w:rPr>
              <w:t>0 de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02A74C61"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w:t>
            </w:r>
            <w:r w:rsidR="000565D3">
              <w:rPr>
                <w:noProof w:val="0"/>
                <w:lang w:eastAsia="ru-RU"/>
              </w:rPr>
              <w:t xml:space="preserve">ntractului, în decurs de </w:t>
            </w:r>
            <w:r w:rsidR="000565D3">
              <w:rPr>
                <w:b/>
                <w:noProof w:val="0"/>
                <w:u w:val="single"/>
                <w:lang w:eastAsia="ru-RU"/>
              </w:rPr>
              <w:t>3</w:t>
            </w:r>
            <w:r w:rsidR="000565D3" w:rsidRPr="000565D3">
              <w:rPr>
                <w:b/>
                <w:noProof w:val="0"/>
                <w:u w:val="single"/>
                <w:lang w:eastAsia="ru-RU"/>
              </w:rPr>
              <w:t>0 de zile</w:t>
            </w:r>
            <w:r w:rsidR="000565D3">
              <w:rPr>
                <w:noProof w:val="0"/>
                <w:u w:val="single"/>
                <w:lang w:eastAsia="ru-RU"/>
              </w:rPr>
              <w:t xml:space="preserve"> </w:t>
            </w:r>
            <w:r w:rsidRPr="00892FAB">
              <w:rPr>
                <w:noProof w:val="0"/>
                <w:lang w:eastAsia="ru-RU"/>
              </w:rPr>
              <w:t>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12B5F" w:rsidRDefault="00892FAB" w:rsidP="00892FAB">
            <w:pPr>
              <w:tabs>
                <w:tab w:val="left" w:pos="567"/>
              </w:tabs>
              <w:ind w:firstLine="29"/>
              <w:jc w:val="both"/>
              <w:rPr>
                <w:noProof w:val="0"/>
                <w:lang w:val="it-IT" w:eastAsia="ru-RU"/>
              </w:rPr>
            </w:pPr>
            <w:r w:rsidRPr="00812B5F">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12B5F" w:rsidRDefault="00892FAB" w:rsidP="00892FAB">
            <w:pPr>
              <w:tabs>
                <w:tab w:val="left" w:pos="567"/>
              </w:tabs>
              <w:jc w:val="both"/>
              <w:rPr>
                <w:noProof w:val="0"/>
                <w:lang w:val="it-IT" w:eastAsia="ru-RU"/>
              </w:rPr>
            </w:pPr>
            <w:r w:rsidRPr="00812B5F">
              <w:rPr>
                <w:noProof w:val="0"/>
                <w:lang w:val="it-IT"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12B5F">
              <w:rPr>
                <w:noProof w:val="0"/>
                <w:color w:val="333333"/>
                <w:shd w:val="clear" w:color="auto" w:fill="FFFFFF"/>
                <w:lang w:val="it-IT"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45BF5918"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B46EE7">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B46EE7">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B46EE7">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413105C1"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3A497B">
              <w:rPr>
                <w:noProof w:val="0"/>
                <w:lang w:val="en-US" w:eastAsia="ru-RU"/>
              </w:rPr>
              <w:t>5 ani.</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2D35CBA4"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612F63D7" w:rsidR="00892FAB" w:rsidRPr="00812B5F" w:rsidRDefault="00892FAB" w:rsidP="00892FAB">
            <w:pPr>
              <w:jc w:val="both"/>
              <w:rPr>
                <w:noProof w:val="0"/>
                <w:lang w:val="it-IT" w:eastAsia="ru-RU"/>
              </w:rPr>
            </w:pPr>
            <w:r w:rsidRPr="00812B5F">
              <w:rPr>
                <w:noProof w:val="0"/>
                <w:lang w:val="it-IT" w:eastAsia="ru-RU"/>
              </w:rPr>
              <w:t>15.1. Toate lucrările contractate vor fi finalizate de Antreprenor și recepţionate de Beneficiar în cadrul termenului convenit de parți potrivit punctului 4.1., sub sancţiunea aplicării unor penalitați de în</w:t>
            </w:r>
            <w:r w:rsidR="000565D3">
              <w:rPr>
                <w:noProof w:val="0"/>
                <w:lang w:val="it-IT" w:eastAsia="ru-RU"/>
              </w:rPr>
              <w:t>târziere în cuantum de: _</w:t>
            </w:r>
            <w:r w:rsidR="000565D3">
              <w:rPr>
                <w:noProof w:val="0"/>
                <w:u w:val="single"/>
                <w:lang w:val="it-IT" w:eastAsia="ru-RU"/>
              </w:rPr>
              <w:t>5</w:t>
            </w:r>
            <w:r w:rsidRPr="00812B5F">
              <w:rPr>
                <w:noProof w:val="0"/>
                <w:lang w:val="it-IT" w:eastAsia="ru-RU"/>
              </w:rPr>
              <w:t xml:space="preserve"> %/ zi din valoarea restului de exe</w:t>
            </w:r>
            <w:r w:rsidR="000565D3">
              <w:rPr>
                <w:noProof w:val="0"/>
                <w:lang w:val="it-IT" w:eastAsia="ru-RU"/>
              </w:rPr>
              <w:t>cutat dar nu mai mult de _</w:t>
            </w:r>
            <w:r w:rsidR="000565D3">
              <w:rPr>
                <w:noProof w:val="0"/>
                <w:u w:val="single"/>
                <w:lang w:val="it-IT" w:eastAsia="ru-RU"/>
              </w:rPr>
              <w:t>5</w:t>
            </w:r>
            <w:r w:rsidRPr="00812B5F">
              <w:rPr>
                <w:noProof w:val="0"/>
                <w:lang w:val="it-IT" w:eastAsia="ru-RU"/>
              </w:rPr>
              <w:t xml:space="preserve">_% din suma totală a prezentului contract, </w:t>
            </w:r>
            <w:r w:rsidRPr="00892FAB">
              <w:rPr>
                <w:noProof w:val="0"/>
                <w:lang w:eastAsia="ru-RU"/>
              </w:rPr>
              <w:t>în conformitate cu prevederile Codului</w:t>
            </w:r>
            <w:r w:rsidRPr="00812B5F">
              <w:rPr>
                <w:noProof w:val="0"/>
                <w:lang w:val="it-IT" w:eastAsia="ru-RU"/>
              </w:rPr>
              <w:t xml:space="preserve"> civil al </w:t>
            </w:r>
            <w:r w:rsidRPr="00892FAB">
              <w:rPr>
                <w:noProof w:val="0"/>
                <w:lang w:eastAsia="ru-RU"/>
              </w:rPr>
              <w:t>Republicii Moldova nr</w:t>
            </w:r>
            <w:r w:rsidRPr="00812B5F">
              <w:rPr>
                <w:noProof w:val="0"/>
                <w:lang w:val="it-IT" w:eastAsia="ru-RU"/>
              </w:rPr>
              <w:t>. 1107/2002</w:t>
            </w:r>
            <w:r w:rsidRPr="00812B5F">
              <w:rPr>
                <w:noProof w:val="0"/>
                <w:color w:val="000000"/>
                <w:lang w:val="it-IT" w:eastAsia="ru-RU"/>
              </w:rPr>
              <w:t>,</w:t>
            </w:r>
            <w:r w:rsidRPr="00812B5F">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56765B5" w:rsidR="00892FAB" w:rsidRPr="00892FAB" w:rsidRDefault="00892FAB" w:rsidP="00892FAB">
            <w:pPr>
              <w:jc w:val="both"/>
              <w:rPr>
                <w:noProof w:val="0"/>
                <w:lang w:eastAsia="ru-RU"/>
              </w:rPr>
            </w:pPr>
            <w:r w:rsidRPr="00812B5F">
              <w:rPr>
                <w:noProof w:val="0"/>
                <w:lang w:val="it-IT" w:eastAsia="ru-RU"/>
              </w:rPr>
              <w:t>15.5. Pentru refuzul de a executa lucrările prevăzute în prezentul contract, Antreprenorul suportă</w:t>
            </w:r>
            <w:r w:rsidR="000565D3">
              <w:rPr>
                <w:noProof w:val="0"/>
                <w:lang w:val="it-IT" w:eastAsia="ru-RU"/>
              </w:rPr>
              <w:t xml:space="preserve"> o penalitate în valoare de </w:t>
            </w:r>
            <w:r w:rsidR="000565D3">
              <w:rPr>
                <w:noProof w:val="0"/>
                <w:u w:val="single"/>
                <w:lang w:val="it-IT" w:eastAsia="ru-RU"/>
              </w:rPr>
              <w:t>2</w:t>
            </w:r>
            <w:r w:rsidRPr="00812B5F">
              <w:rPr>
                <w:noProof w:val="0"/>
                <w:lang w:val="it-IT" w:eastAsia="ru-RU"/>
              </w:rPr>
              <w:t xml:space="preserve">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12B5F" w:rsidRDefault="00892FAB" w:rsidP="00892FAB">
            <w:pPr>
              <w:tabs>
                <w:tab w:val="left" w:pos="360"/>
              </w:tabs>
              <w:jc w:val="both"/>
              <w:rPr>
                <w:noProof w:val="0"/>
                <w:lang w:eastAsia="ru-RU"/>
              </w:rPr>
            </w:pPr>
            <w:r w:rsidRPr="00812B5F">
              <w:rPr>
                <w:noProof w:val="0"/>
                <w:lang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12B5F" w:rsidRDefault="00892FAB" w:rsidP="00892FAB">
            <w:pPr>
              <w:tabs>
                <w:tab w:val="left" w:pos="360"/>
              </w:tabs>
              <w:jc w:val="both"/>
              <w:rPr>
                <w:noProof w:val="0"/>
                <w:lang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E17D59C" w:rsidR="00892FAB" w:rsidRPr="00892FAB" w:rsidRDefault="00892FAB" w:rsidP="00892FAB">
            <w:pPr>
              <w:jc w:val="both"/>
              <w:rPr>
                <w:noProof w:val="0"/>
                <w:lang w:eastAsia="ru-RU"/>
              </w:rPr>
            </w:pPr>
            <w:r w:rsidRPr="00892FAB">
              <w:rPr>
                <w:noProof w:val="0"/>
                <w:lang w:eastAsia="ru-RU"/>
              </w:rPr>
              <w:t>16.2. Cuantumul garanţiei de bună execuţie a contractului reprezin</w:t>
            </w:r>
            <w:r w:rsidR="000565D3">
              <w:rPr>
                <w:noProof w:val="0"/>
                <w:lang w:eastAsia="ru-RU"/>
              </w:rPr>
              <w:t xml:space="preserve">tă </w:t>
            </w:r>
            <w:r w:rsidR="000565D3">
              <w:rPr>
                <w:noProof w:val="0"/>
                <w:u w:val="single"/>
                <w:lang w:eastAsia="ru-RU"/>
              </w:rPr>
              <w:t>5</w:t>
            </w:r>
            <w:r w:rsidRPr="00892FAB">
              <w:rPr>
                <w:noProof w:val="0"/>
                <w:lang w:eastAsia="ru-RU"/>
              </w:rPr>
              <w:t xml:space="preserve">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B46EE7">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6CFCA13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w:t>
            </w:r>
            <w:r w:rsidR="000565D3">
              <w:rPr>
                <w:noProof w:val="0"/>
                <w:lang w:val="en-US" w:eastAsia="ru-RU"/>
              </w:rPr>
              <w:t>ionare amiabila în termen de _</w:t>
            </w:r>
            <w:r w:rsidR="000565D3">
              <w:rPr>
                <w:noProof w:val="0"/>
                <w:u w:val="single"/>
                <w:lang w:val="en-US" w:eastAsia="ru-RU"/>
              </w:rPr>
              <w:t>3</w:t>
            </w:r>
            <w:r w:rsidRPr="00892FAB">
              <w:rPr>
                <w:noProof w:val="0"/>
                <w:lang w:val="en-US" w:eastAsia="ru-RU"/>
              </w:rPr>
              <w:t>__ zile, fiecare dintre acestea poate solicita ca litigiul să se soluţioneze de către instantele judecătoreşti competente.</w:t>
            </w:r>
          </w:p>
          <w:p w14:paraId="6C3B48C7" w14:textId="2E63F48C"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B46EE7">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582E2119"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c) Beneficiarul notifică Antreprenorul că datorită unor conjuncturi economice din motive neimputabile Beneficiarului, este în imposibilitate de</w:t>
            </w:r>
            <w:r w:rsidR="00370A1C">
              <w:rPr>
                <w:noProof w:val="0"/>
                <w:lang w:val="en-US" w:eastAsia="ru-RU"/>
              </w:rPr>
              <w:t xml:space="preserve"> </w:t>
            </w:r>
            <w:r w:rsidRPr="00892FAB">
              <w:rPr>
                <w:noProof w:val="0"/>
                <w:lang w:val="en-US" w:eastAsia="ru-RU"/>
              </w:rPr>
              <w:t xml:space="preserve">a continua îndeplinirea obligaţiunilor contractuale. </w:t>
            </w:r>
          </w:p>
          <w:p w14:paraId="5D4EE7AB"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510BA884"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e) Antreprenorul notifică Beneficiarul că datorită unor conjuncturi economice din motive neimputabile Antreprenorului, este în imposibilitate de</w:t>
            </w:r>
            <w:r w:rsidR="00370A1C">
              <w:rPr>
                <w:noProof w:val="0"/>
                <w:lang w:val="en-US" w:eastAsia="ru-RU"/>
              </w:rPr>
              <w:t xml:space="preserve"> </w:t>
            </w:r>
            <w:r w:rsidRPr="00892FAB">
              <w:rPr>
                <w:noProof w:val="0"/>
                <w:lang w:val="en-US" w:eastAsia="ru-RU"/>
              </w:rPr>
              <w:t xml:space="preserve">a continua îndeplinirea obligaţiunilor contractuale. </w:t>
            </w:r>
          </w:p>
          <w:p w14:paraId="22763D17"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B46EE7">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B46EE7">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B46EE7">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0565D3">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0565D3">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0565D3">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0565D3">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0565D3">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0565D3">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0565D3">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0565D3">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0565D3">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B46EE7">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0565D3">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0565D3">
        <w:tc>
          <w:tcPr>
            <w:tcW w:w="2476" w:type="pct"/>
          </w:tcPr>
          <w:p w14:paraId="18DA087B" w14:textId="659E8572"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 pe de o parte,</w:t>
            </w:r>
          </w:p>
        </w:tc>
        <w:tc>
          <w:tcPr>
            <w:tcW w:w="2524" w:type="pct"/>
          </w:tcPr>
          <w:p w14:paraId="7F841612" w14:textId="474CBA93"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0D7263C6"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12B5F" w:rsidRDefault="00892FAB" w:rsidP="00892FAB">
      <w:pPr>
        <w:jc w:val="both"/>
        <w:rPr>
          <w:noProof w:val="0"/>
          <w:lang w:val="it-IT" w:eastAsia="ru-RU"/>
        </w:rPr>
      </w:pPr>
      <w:r w:rsidRPr="00812B5F">
        <w:rPr>
          <w:noProof w:val="0"/>
          <w:lang w:val="it-IT" w:eastAsia="ru-RU"/>
        </w:rPr>
        <w:t>4.1. Preţul serviciilor de proiectare  conform prezentului contract este stabilit în lei MDL.</w:t>
      </w:r>
    </w:p>
    <w:p w14:paraId="7DBEDEFB" w14:textId="77777777" w:rsidR="00892FAB" w:rsidRPr="000565D3" w:rsidRDefault="00892FAB" w:rsidP="00892FAB">
      <w:pPr>
        <w:rPr>
          <w:noProof w:val="0"/>
          <w:lang w:val="it-IT" w:eastAsia="ru-RU"/>
        </w:rPr>
      </w:pPr>
      <w:r w:rsidRPr="000565D3">
        <w:rPr>
          <w:noProof w:val="0"/>
          <w:lang w:val="it-IT"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B46EE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B46EE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B46EE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B46EE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12B5F" w:rsidRDefault="00892FAB" w:rsidP="00892FAB">
      <w:pPr>
        <w:jc w:val="both"/>
        <w:rPr>
          <w:noProof w:val="0"/>
          <w:lang w:val="it-IT" w:eastAsia="ru-RU"/>
        </w:rPr>
      </w:pPr>
      <w:r w:rsidRPr="00812B5F">
        <w:rPr>
          <w:noProof w:val="0"/>
          <w:lang w:val="it-IT"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12B5F" w:rsidRDefault="00892FAB" w:rsidP="00892FAB">
      <w:pPr>
        <w:jc w:val="both"/>
        <w:rPr>
          <w:noProof w:val="0"/>
          <w:lang w:val="it-IT" w:eastAsia="ru-RU"/>
        </w:rPr>
      </w:pPr>
      <w:r w:rsidRPr="00812B5F">
        <w:rPr>
          <w:noProof w:val="0"/>
          <w:lang w:val="it-IT"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12B5F" w:rsidRDefault="00892FAB" w:rsidP="00892FAB">
      <w:pPr>
        <w:rPr>
          <w:b/>
          <w:noProof w:val="0"/>
          <w:lang w:val="it-IT"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21D80D16"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86A51FB"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87AC50E"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B46EE7">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0565D3">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0565D3">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0565D3">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0565D3">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0565D3">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0565D3">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0565D3">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0565D3">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0565D3">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0565D3">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0565D3">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0565D3">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0565D3">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0565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0565D3">
        <w:trPr>
          <w:trHeight w:val="697"/>
        </w:trPr>
        <w:tc>
          <w:tcPr>
            <w:tcW w:w="9748" w:type="dxa"/>
            <w:vAlign w:val="center"/>
          </w:tcPr>
          <w:p w14:paraId="0502552E" w14:textId="77777777" w:rsidR="00325E16" w:rsidRPr="00FF430B" w:rsidRDefault="00325E16" w:rsidP="000565D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0565D3">
            <w:pPr>
              <w:jc w:val="right"/>
              <w:rPr>
                <w:noProof w:val="0"/>
                <w:lang w:val="ro-MD"/>
              </w:rPr>
            </w:pPr>
            <w:r>
              <w:rPr>
                <w:noProof w:val="0"/>
                <w:lang w:val="ro-MD"/>
              </w:rPr>
              <w:t>la Documentația standard nr.69</w:t>
            </w:r>
          </w:p>
          <w:p w14:paraId="6D99E99F" w14:textId="77777777" w:rsidR="00325E16" w:rsidRDefault="00325E16" w:rsidP="000565D3">
            <w:pPr>
              <w:jc w:val="right"/>
              <w:rPr>
                <w:noProof w:val="0"/>
                <w:lang w:val="ro-MD"/>
              </w:rPr>
            </w:pPr>
            <w:r>
              <w:rPr>
                <w:noProof w:val="0"/>
                <w:lang w:val="ro-MD"/>
              </w:rPr>
              <w:t>din 7 mai 2021</w:t>
            </w:r>
          </w:p>
          <w:p w14:paraId="44A47751" w14:textId="77777777" w:rsidR="00325E16" w:rsidRPr="00FF430B" w:rsidRDefault="00325E16" w:rsidP="000565D3">
            <w:pPr>
              <w:autoSpaceDE w:val="0"/>
              <w:autoSpaceDN w:val="0"/>
              <w:adjustRightInd w:val="0"/>
              <w:ind w:right="23"/>
              <w:jc w:val="center"/>
              <w:rPr>
                <w:b/>
                <w:color w:val="000000"/>
                <w:w w:val="90"/>
                <w:lang w:val="ro-MD"/>
              </w:rPr>
            </w:pPr>
          </w:p>
          <w:p w14:paraId="74823052" w14:textId="77777777" w:rsidR="00325E16" w:rsidRPr="00FF430B" w:rsidRDefault="00325E16" w:rsidP="000565D3">
            <w:pPr>
              <w:autoSpaceDE w:val="0"/>
              <w:autoSpaceDN w:val="0"/>
              <w:adjustRightInd w:val="0"/>
              <w:ind w:right="23"/>
              <w:jc w:val="center"/>
              <w:rPr>
                <w:b/>
                <w:color w:val="000000"/>
                <w:w w:val="90"/>
                <w:lang w:val="ro-MD"/>
              </w:rPr>
            </w:pPr>
          </w:p>
          <w:p w14:paraId="4184A815" w14:textId="77777777" w:rsidR="00325E16" w:rsidRPr="00FF430B" w:rsidRDefault="00325E16" w:rsidP="000565D3">
            <w:pPr>
              <w:autoSpaceDE w:val="0"/>
              <w:autoSpaceDN w:val="0"/>
              <w:adjustRightInd w:val="0"/>
              <w:ind w:right="23"/>
              <w:jc w:val="center"/>
              <w:rPr>
                <w:b/>
                <w:bCs/>
                <w:lang w:val="ro-MD"/>
              </w:rPr>
            </w:pPr>
          </w:p>
          <w:p w14:paraId="193115DB" w14:textId="77777777" w:rsidR="00325E16" w:rsidRPr="00FF430B" w:rsidRDefault="00325E16" w:rsidP="000565D3">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0565D3">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0565D3">
            <w:pPr>
              <w:autoSpaceDE w:val="0"/>
              <w:autoSpaceDN w:val="0"/>
              <w:adjustRightInd w:val="0"/>
              <w:ind w:right="23"/>
              <w:jc w:val="center"/>
              <w:rPr>
                <w:lang w:val="ro-MD"/>
              </w:rPr>
            </w:pPr>
          </w:p>
          <w:p w14:paraId="631C47E0" w14:textId="77777777" w:rsidR="00325E16" w:rsidRPr="00FF430B" w:rsidRDefault="00325E16" w:rsidP="000565D3">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0565D3">
            <w:pPr>
              <w:autoSpaceDE w:val="0"/>
              <w:autoSpaceDN w:val="0"/>
              <w:adjustRightInd w:val="0"/>
              <w:ind w:left="1140" w:right="-540"/>
              <w:jc w:val="both"/>
              <w:rPr>
                <w:b/>
                <w:bCs/>
                <w:lang w:val="ro-MD"/>
              </w:rPr>
            </w:pPr>
          </w:p>
          <w:p w14:paraId="097E2D23" w14:textId="77777777" w:rsidR="00325E16" w:rsidRPr="00FF430B" w:rsidRDefault="00325E16" w:rsidP="000565D3">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0565D3">
            <w:pPr>
              <w:autoSpaceDE w:val="0"/>
              <w:autoSpaceDN w:val="0"/>
              <w:adjustRightInd w:val="0"/>
              <w:jc w:val="both"/>
              <w:rPr>
                <w:lang w:val="ro-MD"/>
              </w:rPr>
            </w:pPr>
          </w:p>
          <w:p w14:paraId="4C05837C" w14:textId="77777777" w:rsidR="00325E16" w:rsidRPr="00FF430B" w:rsidRDefault="00325E16" w:rsidP="000565D3">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0565D3">
            <w:pPr>
              <w:autoSpaceDE w:val="0"/>
              <w:autoSpaceDN w:val="0"/>
              <w:adjustRightInd w:val="0"/>
              <w:jc w:val="both"/>
              <w:rPr>
                <w:lang w:val="ro-MD"/>
              </w:rPr>
            </w:pPr>
          </w:p>
          <w:p w14:paraId="207F958D" w14:textId="77777777" w:rsidR="00325E16" w:rsidRPr="00FF430B" w:rsidRDefault="00325E16" w:rsidP="000565D3">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0565D3">
            <w:pPr>
              <w:autoSpaceDE w:val="0"/>
              <w:autoSpaceDN w:val="0"/>
              <w:adjustRightInd w:val="0"/>
              <w:jc w:val="both"/>
              <w:rPr>
                <w:lang w:val="ro-MD"/>
              </w:rPr>
            </w:pPr>
          </w:p>
          <w:p w14:paraId="5E444C9C" w14:textId="77777777" w:rsidR="00325E16" w:rsidRPr="00FF430B" w:rsidRDefault="00325E16" w:rsidP="000565D3">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0565D3">
            <w:pPr>
              <w:autoSpaceDE w:val="0"/>
              <w:autoSpaceDN w:val="0"/>
              <w:adjustRightInd w:val="0"/>
              <w:jc w:val="both"/>
              <w:rPr>
                <w:b/>
                <w:bCs/>
                <w:lang w:val="ro-MD"/>
              </w:rPr>
            </w:pPr>
          </w:p>
          <w:p w14:paraId="7C7BA76E" w14:textId="77777777" w:rsidR="00325E16" w:rsidRPr="00FF430B" w:rsidRDefault="00325E16" w:rsidP="000565D3">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0565D3">
            <w:pPr>
              <w:autoSpaceDE w:val="0"/>
              <w:autoSpaceDN w:val="0"/>
              <w:adjustRightInd w:val="0"/>
              <w:jc w:val="both"/>
              <w:rPr>
                <w:lang w:val="ro-MD"/>
              </w:rPr>
            </w:pPr>
          </w:p>
          <w:p w14:paraId="74955362" w14:textId="77777777" w:rsidR="00325E16" w:rsidRPr="00FF430B" w:rsidRDefault="00325E16" w:rsidP="000565D3">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0565D3">
            <w:pPr>
              <w:autoSpaceDE w:val="0"/>
              <w:autoSpaceDN w:val="0"/>
              <w:adjustRightInd w:val="0"/>
              <w:jc w:val="both"/>
              <w:rPr>
                <w:lang w:val="ro-MD"/>
              </w:rPr>
            </w:pPr>
          </w:p>
          <w:p w14:paraId="428EA79E" w14:textId="77777777" w:rsidR="00325E16" w:rsidRPr="00FF430B" w:rsidRDefault="00325E16" w:rsidP="000565D3">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0565D3">
            <w:pPr>
              <w:autoSpaceDE w:val="0"/>
              <w:autoSpaceDN w:val="0"/>
              <w:adjustRightInd w:val="0"/>
              <w:jc w:val="both"/>
              <w:rPr>
                <w:b/>
                <w:bCs/>
                <w:lang w:val="ro-MD"/>
              </w:rPr>
            </w:pPr>
          </w:p>
          <w:p w14:paraId="102CBA46" w14:textId="77777777" w:rsidR="00325E16" w:rsidRPr="00FF430B" w:rsidRDefault="00325E16" w:rsidP="000565D3">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0565D3">
            <w:pPr>
              <w:autoSpaceDE w:val="0"/>
              <w:autoSpaceDN w:val="0"/>
              <w:adjustRightInd w:val="0"/>
              <w:jc w:val="both"/>
              <w:rPr>
                <w:lang w:val="ro-MD"/>
              </w:rPr>
            </w:pPr>
          </w:p>
          <w:p w14:paraId="644E3761" w14:textId="77777777" w:rsidR="00325E16" w:rsidRPr="00FF430B" w:rsidRDefault="00325E16" w:rsidP="000565D3">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0565D3">
            <w:pPr>
              <w:autoSpaceDE w:val="0"/>
              <w:autoSpaceDN w:val="0"/>
              <w:adjustRightInd w:val="0"/>
              <w:jc w:val="both"/>
              <w:rPr>
                <w:b/>
                <w:bCs/>
                <w:i/>
                <w:iCs/>
                <w:lang w:val="ro-MD"/>
              </w:rPr>
            </w:pPr>
          </w:p>
          <w:p w14:paraId="110BD0A9" w14:textId="77777777" w:rsidR="00325E16" w:rsidRPr="00FF430B" w:rsidRDefault="00325E16" w:rsidP="000565D3">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0565D3">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0565D3">
            <w:pPr>
              <w:autoSpaceDE w:val="0"/>
              <w:autoSpaceDN w:val="0"/>
              <w:adjustRightInd w:val="0"/>
              <w:jc w:val="both"/>
              <w:rPr>
                <w:i/>
                <w:iCs/>
                <w:lang w:val="ro-MD"/>
              </w:rPr>
            </w:pPr>
          </w:p>
          <w:p w14:paraId="6BD32E3F" w14:textId="77777777" w:rsidR="00325E16" w:rsidRPr="00FF430B" w:rsidRDefault="00325E16" w:rsidP="000565D3">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0565D3">
            <w:pPr>
              <w:autoSpaceDE w:val="0"/>
              <w:autoSpaceDN w:val="0"/>
              <w:adjustRightInd w:val="0"/>
              <w:jc w:val="both"/>
              <w:rPr>
                <w:b/>
                <w:bCs/>
                <w:lang w:val="ro-MD"/>
              </w:rPr>
            </w:pPr>
          </w:p>
          <w:p w14:paraId="28C5A612" w14:textId="77777777" w:rsidR="00325E16" w:rsidRPr="00FF430B" w:rsidRDefault="00325E16" w:rsidP="000565D3">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0565D3">
            <w:pPr>
              <w:autoSpaceDE w:val="0"/>
              <w:autoSpaceDN w:val="0"/>
              <w:adjustRightInd w:val="0"/>
              <w:jc w:val="both"/>
              <w:rPr>
                <w:b/>
                <w:bCs/>
                <w:lang w:val="ro-MD"/>
              </w:rPr>
            </w:pPr>
          </w:p>
          <w:p w14:paraId="03A056F2" w14:textId="77777777" w:rsidR="00325E16" w:rsidRPr="00FF430B" w:rsidRDefault="00325E16" w:rsidP="000565D3">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0565D3">
            <w:pPr>
              <w:ind w:left="660"/>
              <w:jc w:val="both"/>
              <w:rPr>
                <w:b/>
                <w:bCs/>
                <w:lang w:val="ro-MD"/>
              </w:rPr>
            </w:pPr>
          </w:p>
          <w:p w14:paraId="225E7599" w14:textId="77777777" w:rsidR="00325E16" w:rsidRPr="00FF430B" w:rsidRDefault="00325E16" w:rsidP="000565D3">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0565D3">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0565D3">
            <w:pPr>
              <w:autoSpaceDE w:val="0"/>
              <w:autoSpaceDN w:val="0"/>
              <w:adjustRightInd w:val="0"/>
              <w:ind w:firstLine="720"/>
              <w:jc w:val="both"/>
              <w:rPr>
                <w:lang w:val="ro-MD"/>
              </w:rPr>
            </w:pPr>
          </w:p>
          <w:p w14:paraId="41E43985" w14:textId="77777777" w:rsidR="00325E16" w:rsidRPr="00FF430B" w:rsidRDefault="00325E16" w:rsidP="00B46EE7">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0565D3">
            <w:pPr>
              <w:autoSpaceDE w:val="0"/>
              <w:autoSpaceDN w:val="0"/>
              <w:adjustRightInd w:val="0"/>
              <w:ind w:left="660"/>
              <w:jc w:val="both"/>
              <w:rPr>
                <w:b/>
                <w:bCs/>
                <w:lang w:val="ro-MD"/>
              </w:rPr>
            </w:pPr>
          </w:p>
          <w:p w14:paraId="151F3723" w14:textId="77777777" w:rsidR="00325E16" w:rsidRPr="00FF430B" w:rsidRDefault="00325E16" w:rsidP="000565D3">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0565D3">
            <w:pPr>
              <w:jc w:val="both"/>
              <w:rPr>
                <w:lang w:val="ro-MD"/>
              </w:rPr>
            </w:pPr>
            <w:r w:rsidRPr="00FF430B">
              <w:rPr>
                <w:lang w:val="ro-MD"/>
              </w:rPr>
              <w:t>b) propunerea financiară;</w:t>
            </w:r>
          </w:p>
          <w:p w14:paraId="4634B05E" w14:textId="77777777" w:rsidR="00325E16" w:rsidRPr="00FF430B" w:rsidRDefault="00325E16" w:rsidP="000565D3">
            <w:pPr>
              <w:jc w:val="both"/>
              <w:rPr>
                <w:lang w:val="ro-MD"/>
              </w:rPr>
            </w:pPr>
            <w:r w:rsidRPr="00FF430B">
              <w:rPr>
                <w:lang w:val="ro-MD"/>
              </w:rPr>
              <w:t>c) caietul de sarcini;</w:t>
            </w:r>
          </w:p>
          <w:p w14:paraId="6E5EDE09" w14:textId="77777777" w:rsidR="00325E16" w:rsidRPr="00FF430B" w:rsidRDefault="00325E16" w:rsidP="000565D3">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0565D3">
            <w:pPr>
              <w:autoSpaceDE w:val="0"/>
              <w:autoSpaceDN w:val="0"/>
              <w:adjustRightInd w:val="0"/>
              <w:jc w:val="both"/>
              <w:rPr>
                <w:lang w:val="ro-MD"/>
              </w:rPr>
            </w:pPr>
          </w:p>
          <w:p w14:paraId="654C725C" w14:textId="77777777" w:rsidR="00325E16" w:rsidRPr="00FF430B" w:rsidRDefault="00325E16" w:rsidP="00B46EE7">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0565D3">
            <w:pPr>
              <w:pStyle w:val="a"/>
              <w:numPr>
                <w:ilvl w:val="0"/>
                <w:numId w:val="0"/>
              </w:numPr>
              <w:autoSpaceDE w:val="0"/>
              <w:autoSpaceDN w:val="0"/>
              <w:adjustRightInd w:val="0"/>
              <w:ind w:left="660"/>
              <w:rPr>
                <w:b/>
                <w:bCs/>
                <w:lang w:val="ro-MD"/>
              </w:rPr>
            </w:pPr>
          </w:p>
          <w:p w14:paraId="71B217A7" w14:textId="77777777" w:rsidR="00325E16" w:rsidRPr="00FF430B" w:rsidRDefault="00325E16" w:rsidP="000565D3">
            <w:pPr>
              <w:jc w:val="both"/>
              <w:rPr>
                <w:lang w:val="ro-MD"/>
              </w:rPr>
            </w:pPr>
            <w:r w:rsidRPr="00FF430B">
              <w:rPr>
                <w:lang w:val="ro-MD"/>
              </w:rPr>
              <w:t>8.1    Prezentul acord-cadru încetează de drept- prin ajungerea la termen;</w:t>
            </w:r>
          </w:p>
          <w:p w14:paraId="584252A9" w14:textId="77777777" w:rsidR="00325E16" w:rsidRPr="00FF430B" w:rsidRDefault="00325E16" w:rsidP="000565D3">
            <w:pPr>
              <w:jc w:val="both"/>
              <w:rPr>
                <w:lang w:val="ro-MD"/>
              </w:rPr>
            </w:pPr>
            <w:r w:rsidRPr="00FF430B">
              <w:rPr>
                <w:lang w:val="ro-MD"/>
              </w:rPr>
              <w:t>8.2    Acordul-cadru poate înceta şi în următoarele cazuri:</w:t>
            </w:r>
          </w:p>
          <w:p w14:paraId="0369F3F1" w14:textId="77777777" w:rsidR="00325E16" w:rsidRPr="00FF430B" w:rsidRDefault="00325E16" w:rsidP="00B46EE7">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B46EE7">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0565D3">
            <w:pPr>
              <w:autoSpaceDE w:val="0"/>
              <w:autoSpaceDN w:val="0"/>
              <w:adjustRightInd w:val="0"/>
              <w:jc w:val="both"/>
              <w:rPr>
                <w:lang w:val="ro-MD"/>
              </w:rPr>
            </w:pPr>
          </w:p>
          <w:p w14:paraId="35BC26DA" w14:textId="77777777" w:rsidR="00325E16" w:rsidRPr="00FF430B" w:rsidRDefault="00325E16" w:rsidP="000565D3">
            <w:pPr>
              <w:jc w:val="both"/>
              <w:rPr>
                <w:i/>
                <w:lang w:val="ro-MD"/>
              </w:rPr>
            </w:pPr>
            <w:r w:rsidRPr="00FF430B">
              <w:rPr>
                <w:i/>
                <w:lang w:val="ro-MD"/>
              </w:rPr>
              <w:t>CLAUZE APLICABILE CONTRACTELOR SUBSECVENTE</w:t>
            </w:r>
          </w:p>
          <w:p w14:paraId="0E2B4673" w14:textId="77777777" w:rsidR="00325E16" w:rsidRPr="00FF430B" w:rsidRDefault="00325E16" w:rsidP="000565D3">
            <w:pPr>
              <w:jc w:val="both"/>
              <w:rPr>
                <w:lang w:val="ro-MD"/>
              </w:rPr>
            </w:pPr>
          </w:p>
          <w:p w14:paraId="2D3A67AB" w14:textId="77777777" w:rsidR="00325E16" w:rsidRPr="00FF430B" w:rsidRDefault="00325E16" w:rsidP="00B46EE7">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0565D3">
            <w:pPr>
              <w:pStyle w:val="a"/>
              <w:numPr>
                <w:ilvl w:val="0"/>
                <w:numId w:val="0"/>
              </w:numPr>
              <w:ind w:left="660"/>
              <w:rPr>
                <w:b/>
                <w:lang w:val="ro-MD"/>
              </w:rPr>
            </w:pPr>
          </w:p>
          <w:p w14:paraId="283B40B7" w14:textId="77777777" w:rsidR="00325E16" w:rsidRPr="00FF430B" w:rsidRDefault="00325E16" w:rsidP="000565D3">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0565D3">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0565D3">
            <w:pPr>
              <w:jc w:val="both"/>
              <w:rPr>
                <w:lang w:val="ro-MD"/>
              </w:rPr>
            </w:pPr>
          </w:p>
          <w:p w14:paraId="4B945A2D" w14:textId="77777777" w:rsidR="00325E16" w:rsidRPr="00FF430B" w:rsidRDefault="00325E16" w:rsidP="000565D3">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0565D3">
            <w:pPr>
              <w:jc w:val="both"/>
              <w:rPr>
                <w:lang w:val="ro-MD"/>
              </w:rPr>
            </w:pPr>
          </w:p>
          <w:p w14:paraId="5D83DE0D" w14:textId="77777777" w:rsidR="00325E16" w:rsidRPr="00FF430B" w:rsidRDefault="00325E16" w:rsidP="000565D3">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0565D3">
            <w:pPr>
              <w:jc w:val="both"/>
              <w:rPr>
                <w:b/>
                <w:lang w:val="ro-MD"/>
              </w:rPr>
            </w:pPr>
          </w:p>
          <w:p w14:paraId="0D5077EF" w14:textId="77777777" w:rsidR="00325E16" w:rsidRPr="00FF430B" w:rsidRDefault="00325E16" w:rsidP="000565D3">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0565D3">
            <w:pPr>
              <w:jc w:val="both"/>
              <w:rPr>
                <w:lang w:val="ro-MD"/>
              </w:rPr>
            </w:pPr>
          </w:p>
          <w:p w14:paraId="54643E20" w14:textId="77777777" w:rsidR="00325E16" w:rsidRPr="00FF430B" w:rsidRDefault="00325E16" w:rsidP="000565D3">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0565D3">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0565D3">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0565D3">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0565D3">
            <w:pPr>
              <w:jc w:val="both"/>
              <w:rPr>
                <w:lang w:val="ro-MD"/>
              </w:rPr>
            </w:pPr>
          </w:p>
          <w:p w14:paraId="2FB54762" w14:textId="77777777" w:rsidR="00325E16" w:rsidRPr="00FF430B" w:rsidRDefault="00325E16" w:rsidP="000565D3">
            <w:pPr>
              <w:jc w:val="both"/>
              <w:rPr>
                <w:lang w:val="ro-MD"/>
              </w:rPr>
            </w:pPr>
          </w:p>
          <w:p w14:paraId="5880556A" w14:textId="77777777" w:rsidR="00325E16" w:rsidRPr="00FF430B" w:rsidRDefault="00325E16" w:rsidP="000565D3">
            <w:pPr>
              <w:jc w:val="both"/>
              <w:rPr>
                <w:lang w:val="ro-MD"/>
              </w:rPr>
            </w:pPr>
          </w:p>
          <w:p w14:paraId="4E59A30A" w14:textId="77777777" w:rsidR="00325E16" w:rsidRPr="00FF430B" w:rsidRDefault="00325E16" w:rsidP="000565D3">
            <w:pPr>
              <w:jc w:val="both"/>
              <w:rPr>
                <w:lang w:val="ro-MD"/>
              </w:rPr>
            </w:pPr>
          </w:p>
          <w:p w14:paraId="5FD0A72C" w14:textId="77777777" w:rsidR="00325E16" w:rsidRPr="00FF430B" w:rsidRDefault="00325E16" w:rsidP="000565D3">
            <w:pPr>
              <w:jc w:val="both"/>
              <w:rPr>
                <w:lang w:val="ro-MD"/>
              </w:rPr>
            </w:pPr>
          </w:p>
          <w:p w14:paraId="62AA3C71" w14:textId="77777777" w:rsidR="00325E16" w:rsidRPr="00FF430B" w:rsidRDefault="00325E16" w:rsidP="000565D3">
            <w:pPr>
              <w:jc w:val="both"/>
              <w:rPr>
                <w:lang w:val="ro-MD"/>
              </w:rPr>
            </w:pPr>
            <w:r w:rsidRPr="00FF430B">
              <w:rPr>
                <w:lang w:val="ro-MD"/>
              </w:rPr>
              <w:t>Promitent-achizitor,                                              Promitent- executor/prestator,</w:t>
            </w:r>
          </w:p>
          <w:p w14:paraId="37DDA5C0" w14:textId="77777777" w:rsidR="00325E16" w:rsidRPr="00FF430B" w:rsidRDefault="00325E16" w:rsidP="000565D3">
            <w:pPr>
              <w:jc w:val="both"/>
              <w:rPr>
                <w:lang w:val="ro-MD"/>
              </w:rPr>
            </w:pPr>
            <w:r w:rsidRPr="00FF430B">
              <w:rPr>
                <w:lang w:val="ro-MD"/>
              </w:rPr>
              <w:t>...........................                                                     ...................................</w:t>
            </w:r>
          </w:p>
          <w:p w14:paraId="4D2C8367" w14:textId="77777777" w:rsidR="00325E16" w:rsidRPr="00FF430B" w:rsidRDefault="00325E16" w:rsidP="000565D3">
            <w:pPr>
              <w:jc w:val="both"/>
              <w:rPr>
                <w:lang w:val="ro-MD"/>
              </w:rPr>
            </w:pPr>
            <w:r w:rsidRPr="00FF430B">
              <w:rPr>
                <w:lang w:val="ro-MD"/>
              </w:rPr>
              <w:t xml:space="preserve"> (semnătura autorizată)                                              (semnătura autorizată)</w:t>
            </w:r>
          </w:p>
          <w:p w14:paraId="3FB9D94A" w14:textId="77777777" w:rsidR="00325E16" w:rsidRPr="00FF430B" w:rsidRDefault="00325E16" w:rsidP="000565D3">
            <w:pPr>
              <w:jc w:val="both"/>
              <w:rPr>
                <w:lang w:val="ro-MD"/>
              </w:rPr>
            </w:pPr>
          </w:p>
          <w:p w14:paraId="57D1C1AD" w14:textId="77777777" w:rsidR="00325E16" w:rsidRPr="00FF430B" w:rsidRDefault="00325E16" w:rsidP="000565D3">
            <w:pPr>
              <w:jc w:val="both"/>
              <w:rPr>
                <w:lang w:val="ro-MD"/>
              </w:rPr>
            </w:pPr>
            <w:r w:rsidRPr="00FF430B">
              <w:rPr>
                <w:lang w:val="ro-MD"/>
              </w:rPr>
              <w:t>Promitent-achizitor,                                              Promitent- executor/prestator,</w:t>
            </w:r>
          </w:p>
          <w:p w14:paraId="24FFE2DD" w14:textId="77777777" w:rsidR="00325E16" w:rsidRPr="00FF430B" w:rsidRDefault="00325E16" w:rsidP="000565D3">
            <w:pPr>
              <w:jc w:val="both"/>
              <w:rPr>
                <w:lang w:val="ro-MD"/>
              </w:rPr>
            </w:pPr>
            <w:r w:rsidRPr="00FF430B">
              <w:rPr>
                <w:lang w:val="ro-MD"/>
              </w:rPr>
              <w:t xml:space="preserve">  ...........................                                                     ..................................</w:t>
            </w:r>
          </w:p>
          <w:p w14:paraId="07AF0A09" w14:textId="77777777" w:rsidR="00325E16" w:rsidRPr="00FF430B" w:rsidRDefault="00325E16" w:rsidP="000565D3">
            <w:pPr>
              <w:jc w:val="both"/>
              <w:rPr>
                <w:lang w:val="ro-MD"/>
              </w:rPr>
            </w:pPr>
            <w:r w:rsidRPr="00FF430B">
              <w:rPr>
                <w:lang w:val="ro-MD"/>
              </w:rPr>
              <w:t xml:space="preserve">  (semnătura autorizată)                                              (semnătura autorizată)</w:t>
            </w:r>
          </w:p>
          <w:p w14:paraId="6120B543" w14:textId="77777777" w:rsidR="00325E16" w:rsidRPr="00FF430B" w:rsidRDefault="00325E16" w:rsidP="000565D3">
            <w:pPr>
              <w:jc w:val="both"/>
              <w:rPr>
                <w:lang w:val="ro-MD"/>
              </w:rPr>
            </w:pPr>
          </w:p>
          <w:p w14:paraId="3ED6BBCF" w14:textId="77777777" w:rsidR="00325E16" w:rsidRPr="00FF430B" w:rsidRDefault="00325E16" w:rsidP="000565D3">
            <w:pPr>
              <w:jc w:val="both"/>
              <w:rPr>
                <w:lang w:val="ro-MD"/>
              </w:rPr>
            </w:pPr>
          </w:p>
          <w:p w14:paraId="4EEFC053" w14:textId="77777777" w:rsidR="00325E16" w:rsidRPr="00FF430B" w:rsidRDefault="00325E16" w:rsidP="000565D3">
            <w:pPr>
              <w:jc w:val="both"/>
              <w:rPr>
                <w:lang w:val="ro-MD"/>
              </w:rPr>
            </w:pPr>
            <w:r w:rsidRPr="00FF430B">
              <w:rPr>
                <w:lang w:val="ro-MD"/>
              </w:rPr>
              <w:t>Promitent-achizitor,                                              Promitent- executor/prestator,</w:t>
            </w:r>
          </w:p>
          <w:p w14:paraId="5EB21EF8" w14:textId="77777777" w:rsidR="00325E16" w:rsidRPr="00FF430B" w:rsidRDefault="00325E16" w:rsidP="000565D3">
            <w:pPr>
              <w:jc w:val="both"/>
              <w:rPr>
                <w:lang w:val="ro-MD"/>
              </w:rPr>
            </w:pPr>
            <w:r w:rsidRPr="00FF430B">
              <w:rPr>
                <w:lang w:val="ro-MD"/>
              </w:rPr>
              <w:t>...........................                                                     ..................................</w:t>
            </w:r>
          </w:p>
          <w:p w14:paraId="725B02BB" w14:textId="77777777" w:rsidR="00325E16" w:rsidRPr="00FF430B" w:rsidRDefault="00325E16" w:rsidP="000565D3">
            <w:pPr>
              <w:jc w:val="both"/>
              <w:rPr>
                <w:lang w:val="ro-MD"/>
              </w:rPr>
            </w:pPr>
            <w:r w:rsidRPr="00FF430B">
              <w:rPr>
                <w:lang w:val="ro-MD"/>
              </w:rPr>
              <w:t xml:space="preserve"> (semnătura autorizată)                                              (semnătura autorizată)</w:t>
            </w:r>
          </w:p>
          <w:p w14:paraId="2884BCB1" w14:textId="77777777" w:rsidR="00325E16" w:rsidRPr="00FF430B" w:rsidRDefault="00325E16" w:rsidP="000565D3">
            <w:pPr>
              <w:jc w:val="both"/>
              <w:rPr>
                <w:lang w:val="ro-MD"/>
              </w:rPr>
            </w:pPr>
          </w:p>
          <w:p w14:paraId="0747966A" w14:textId="77777777" w:rsidR="00325E16" w:rsidRPr="00FF430B" w:rsidRDefault="00325E16" w:rsidP="000565D3">
            <w:pPr>
              <w:jc w:val="both"/>
              <w:rPr>
                <w:sz w:val="28"/>
                <w:szCs w:val="28"/>
                <w:lang w:val="ro-MD"/>
              </w:rPr>
            </w:pPr>
          </w:p>
          <w:p w14:paraId="60621841" w14:textId="77777777" w:rsidR="00325E16" w:rsidRPr="00FF430B" w:rsidRDefault="00325E16" w:rsidP="000565D3">
            <w:pPr>
              <w:jc w:val="both"/>
              <w:rPr>
                <w:lang w:val="ro-MD"/>
              </w:rPr>
            </w:pPr>
          </w:p>
          <w:p w14:paraId="2E4954D9" w14:textId="77777777" w:rsidR="00325E16" w:rsidRPr="00FF430B" w:rsidRDefault="00325E16" w:rsidP="000565D3">
            <w:pPr>
              <w:jc w:val="both"/>
              <w:rPr>
                <w:lang w:val="ro-MD"/>
              </w:rPr>
            </w:pPr>
          </w:p>
          <w:p w14:paraId="4E48DD80" w14:textId="77777777" w:rsidR="00325E16" w:rsidRPr="00FF430B" w:rsidRDefault="00325E16" w:rsidP="000565D3">
            <w:pPr>
              <w:jc w:val="both"/>
              <w:rPr>
                <w:lang w:val="ro-MD"/>
              </w:rPr>
            </w:pPr>
          </w:p>
          <w:p w14:paraId="5C665B14" w14:textId="77777777" w:rsidR="00325E16" w:rsidRPr="00FF430B" w:rsidRDefault="00325E16" w:rsidP="000565D3">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63155" w14:textId="77777777" w:rsidR="001D7DB6" w:rsidRDefault="001D7DB6" w:rsidP="00A20ACF">
      <w:r>
        <w:separator/>
      </w:r>
    </w:p>
  </w:endnote>
  <w:endnote w:type="continuationSeparator" w:id="0">
    <w:p w14:paraId="429DA3FF" w14:textId="77777777" w:rsidR="001D7DB6" w:rsidRDefault="001D7D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0565D3" w:rsidRDefault="000565D3"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8F98738" w:rsidR="000565D3" w:rsidRDefault="000565D3">
        <w:pPr>
          <w:pStyle w:val="a4"/>
          <w:jc w:val="right"/>
        </w:pPr>
        <w:r>
          <w:fldChar w:fldCharType="begin"/>
        </w:r>
        <w:r>
          <w:instrText xml:space="preserve"> PAGE   \* MERGEFORMAT </w:instrText>
        </w:r>
        <w:r>
          <w:fldChar w:fldCharType="separate"/>
        </w:r>
        <w:r w:rsidR="00CC4C39">
          <w:t>58</w:t>
        </w:r>
        <w:r>
          <w:fldChar w:fldCharType="end"/>
        </w:r>
      </w:p>
    </w:sdtContent>
  </w:sdt>
  <w:p w14:paraId="075618FA" w14:textId="77777777" w:rsidR="000565D3" w:rsidRDefault="000565D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8ADD4" w14:textId="77777777" w:rsidR="001D7DB6" w:rsidRDefault="001D7DB6" w:rsidP="00A20ACF">
      <w:r>
        <w:separator/>
      </w:r>
    </w:p>
  </w:footnote>
  <w:footnote w:type="continuationSeparator" w:id="0">
    <w:p w14:paraId="7DB95764" w14:textId="77777777" w:rsidR="001D7DB6" w:rsidRDefault="001D7DB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7AD"/>
    <w:rsid w:val="00050E70"/>
    <w:rsid w:val="000528D9"/>
    <w:rsid w:val="0005316F"/>
    <w:rsid w:val="00054AD8"/>
    <w:rsid w:val="000565D3"/>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529"/>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DB6"/>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59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A1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497B"/>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F3"/>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526"/>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2B5F"/>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EE7"/>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C3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3DB43-10B5-47C8-A56E-E60DE6E45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28121</Words>
  <Characters>160295</Characters>
  <Application>Microsoft Office Word</Application>
  <DocSecurity>0</DocSecurity>
  <Lines>1335</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EconomieSef</cp:lastModifiedBy>
  <cp:revision>4</cp:revision>
  <cp:lastPrinted>2021-06-01T11:52:00Z</cp:lastPrinted>
  <dcterms:created xsi:type="dcterms:W3CDTF">2026-07-10T06:29:00Z</dcterms:created>
  <dcterms:modified xsi:type="dcterms:W3CDTF">2026-07-10T06:59:00Z</dcterms:modified>
</cp:coreProperties>
</file>