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3571AB" w14:textId="77777777" w:rsidR="00A91216" w:rsidRPr="00FF430B" w:rsidRDefault="00A91216">
      <w:pPr>
        <w:rPr>
          <w:lang w:val="ro-MD"/>
        </w:rPr>
      </w:pPr>
    </w:p>
    <w:p w14:paraId="41152BE5" w14:textId="77777777" w:rsidR="00D925B0" w:rsidRPr="00FF430B" w:rsidRDefault="00D925B0" w:rsidP="00D925B0">
      <w:pPr>
        <w:rPr>
          <w:b/>
          <w:noProof w:val="0"/>
          <w:sz w:val="28"/>
          <w:szCs w:val="28"/>
          <w:lang w:val="ro-MD" w:eastAsia="ru-RU"/>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6D06F70D"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00E959CD">
        <w:rPr>
          <w:noProof w:val="0"/>
          <w:lang w:val="ro-MD"/>
        </w:rPr>
        <w:t>ocumentația standard nr.69</w:t>
      </w:r>
    </w:p>
    <w:p w14:paraId="730FD7E5" w14:textId="6BAAE958" w:rsidR="00502EFF" w:rsidRPr="00FF430B" w:rsidRDefault="00E959CD" w:rsidP="00502EFF">
      <w:pPr>
        <w:jc w:val="right"/>
        <w:rPr>
          <w:noProof w:val="0"/>
          <w:lang w:val="ro-MD"/>
        </w:rPr>
      </w:pPr>
      <w:r>
        <w:rPr>
          <w:noProof w:val="0"/>
          <w:lang w:val="ro-MD"/>
        </w:rPr>
        <w:t>din 7 mai 2021</w:t>
      </w:r>
    </w:p>
    <w:p w14:paraId="41DA5E75" w14:textId="77777777" w:rsidR="000E4D7D" w:rsidRPr="00FF430B" w:rsidRDefault="000E4D7D" w:rsidP="00502EFF">
      <w:pPr>
        <w:jc w:val="right"/>
        <w:rPr>
          <w:noProof w:val="0"/>
          <w:lang w:val="ro-MD"/>
        </w:rPr>
      </w:pPr>
    </w:p>
    <w:p w14:paraId="058F2963" w14:textId="247D9A86"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2ED345BA" w14:textId="57A3982C" w:rsidR="00BE362C" w:rsidRPr="00FF430B" w:rsidRDefault="00BE362C" w:rsidP="002A64BA">
      <w:pPr>
        <w:spacing w:before="120"/>
        <w:jc w:val="center"/>
        <w:rPr>
          <w:b/>
          <w:noProof w:val="0"/>
          <w:lang w:val="ro-MD" w:eastAsia="ru-RU"/>
        </w:rPr>
      </w:pPr>
      <w:r w:rsidRPr="00FF430B">
        <w:rPr>
          <w:b/>
          <w:noProof w:val="0"/>
          <w:lang w:val="ro-MD" w:eastAsia="ru-RU"/>
        </w:rPr>
        <w:t xml:space="preserve">privind achiziționarea </w:t>
      </w:r>
      <w:r w:rsidR="008B317B">
        <w:rPr>
          <w:b/>
          <w:sz w:val="26"/>
          <w:szCs w:val="26"/>
          <w:shd w:val="clear" w:color="auto" w:fill="FFFF00"/>
        </w:rPr>
        <w:t>Serviciilor de proiectare a lucrărilor de reparație capitală a subsolului</w:t>
      </w:r>
      <w:r w:rsidR="00736C9F" w:rsidRPr="00736C9F">
        <w:rPr>
          <w:b/>
          <w:sz w:val="26"/>
          <w:szCs w:val="26"/>
          <w:shd w:val="clear" w:color="auto" w:fill="FFFF00"/>
        </w:rPr>
        <w:t xml:space="preserve"> </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w:t>
      </w:r>
      <w:r w:rsidR="00E97340">
        <w:rPr>
          <w:b/>
          <w:noProof w:val="0"/>
          <w:lang w:val="ro-MD" w:eastAsia="ru-RU"/>
        </w:rPr>
        <w:t xml:space="preserve"> </w:t>
      </w:r>
      <w:r w:rsidR="00E97340" w:rsidRPr="00E97340">
        <w:rPr>
          <w:b/>
          <w:sz w:val="26"/>
          <w:szCs w:val="26"/>
          <w:shd w:val="clear" w:color="auto" w:fill="FFFF00"/>
        </w:rPr>
        <w:t xml:space="preserve"> </w:t>
      </w:r>
      <w:r w:rsidR="00E97340" w:rsidRPr="00916899">
        <w:rPr>
          <w:b/>
          <w:sz w:val="26"/>
          <w:szCs w:val="26"/>
          <w:shd w:val="clear" w:color="auto" w:fill="FFFF00"/>
        </w:rPr>
        <w:t xml:space="preserve">Licitație </w:t>
      </w:r>
      <w:r w:rsidR="00EE2C45">
        <w:rPr>
          <w:b/>
          <w:sz w:val="26"/>
          <w:szCs w:val="26"/>
          <w:shd w:val="clear" w:color="auto" w:fill="FFFF00"/>
        </w:rPr>
        <w:t>deschisă</w:t>
      </w:r>
      <w:r w:rsidR="00E97340" w:rsidRPr="00916899">
        <w:rPr>
          <w:b/>
          <w:sz w:val="26"/>
          <w:szCs w:val="26"/>
          <w:lang w:val="en-US"/>
        </w:rPr>
        <w:t xml:space="preserve"> </w:t>
      </w:r>
    </w:p>
    <w:p w14:paraId="7A26B547" w14:textId="4C008E3B" w:rsidR="00BE362C" w:rsidRDefault="0060249C" w:rsidP="005320FE">
      <w:pPr>
        <w:shd w:val="clear" w:color="auto" w:fill="FFFFFF" w:themeFill="background1"/>
        <w:spacing w:before="120"/>
        <w:ind w:left="720" w:firstLine="720"/>
        <w:outlineLvl w:val="0"/>
        <w:rPr>
          <w:b/>
        </w:rPr>
      </w:pPr>
      <w:r>
        <w:rPr>
          <w:b/>
        </w:rPr>
        <w:t>LD</w:t>
      </w:r>
      <w:r w:rsidR="005320FE">
        <w:rPr>
          <w:b/>
        </w:rPr>
        <w:t xml:space="preserve"> nr. _______________________________________din _________________</w:t>
      </w:r>
    </w:p>
    <w:p w14:paraId="3A055449" w14:textId="771F5620"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Denumirea autorității contractante: </w:t>
      </w:r>
      <w:r w:rsidR="00E97340" w:rsidRPr="00916899">
        <w:rPr>
          <w:b/>
          <w:sz w:val="26"/>
          <w:szCs w:val="26"/>
          <w:shd w:val="clear" w:color="auto" w:fill="FFFF00"/>
        </w:rPr>
        <w:t>Serviciul de Informații și Securitate al RM</w:t>
      </w:r>
    </w:p>
    <w:p w14:paraId="797F5925" w14:textId="5FCEC748"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00E97340" w:rsidRPr="00916899">
        <w:rPr>
          <w:b/>
          <w:sz w:val="26"/>
          <w:szCs w:val="26"/>
          <w:shd w:val="clear" w:color="auto" w:fill="FFFF00"/>
        </w:rPr>
        <w:t>1006601000439</w:t>
      </w:r>
    </w:p>
    <w:p w14:paraId="258BDE79" w14:textId="1E78B39C"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Adresa:</w:t>
      </w:r>
      <w:r w:rsidR="00E97340" w:rsidRPr="00916899">
        <w:rPr>
          <w:b/>
          <w:sz w:val="26"/>
          <w:szCs w:val="26"/>
          <w:lang w:val="en-US"/>
        </w:rPr>
        <w:t xml:space="preserve"> </w:t>
      </w:r>
      <w:r w:rsidR="00E97340" w:rsidRPr="00916899">
        <w:rPr>
          <w:b/>
          <w:sz w:val="26"/>
          <w:szCs w:val="26"/>
          <w:shd w:val="clear" w:color="auto" w:fill="FFFF00"/>
        </w:rPr>
        <w:t xml:space="preserve"> bd. Ștefan cel Mare și Sfânt 166</w:t>
      </w:r>
    </w:p>
    <w:p w14:paraId="01E28F85" w14:textId="2E0058DC"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00E97340" w:rsidRPr="00916899">
        <w:rPr>
          <w:b/>
          <w:sz w:val="26"/>
          <w:szCs w:val="26"/>
          <w:shd w:val="clear" w:color="auto" w:fill="FFFF00"/>
          <w:lang w:val="en-US"/>
        </w:rPr>
        <w:t>0</w:t>
      </w:r>
      <w:r w:rsidR="00E97340" w:rsidRPr="00916899">
        <w:rPr>
          <w:b/>
          <w:sz w:val="26"/>
          <w:szCs w:val="26"/>
          <w:shd w:val="clear" w:color="auto" w:fill="FFFF00"/>
        </w:rPr>
        <w:t>22-239-391</w:t>
      </w:r>
    </w:p>
    <w:p w14:paraId="6BA88056" w14:textId="2B610D21"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hyperlink r:id="rId8" w:history="1">
        <w:r w:rsidR="00E97340" w:rsidRPr="00916899">
          <w:rPr>
            <w:rStyle w:val="af3"/>
            <w:b/>
            <w:sz w:val="26"/>
            <w:szCs w:val="26"/>
            <w:highlight w:val="yellow"/>
            <w:lang w:val="en-US"/>
          </w:rPr>
          <w:t>d</w:t>
        </w:r>
        <w:r w:rsidR="00E97340" w:rsidRPr="00916899">
          <w:rPr>
            <w:rStyle w:val="af3"/>
            <w:b/>
            <w:sz w:val="26"/>
            <w:szCs w:val="26"/>
            <w:highlight w:val="yellow"/>
          </w:rPr>
          <w:t>tm_sis@sis.md</w:t>
        </w:r>
      </w:hyperlink>
      <w:r w:rsidR="00E97340" w:rsidRPr="00916899">
        <w:rPr>
          <w:b/>
          <w:sz w:val="26"/>
          <w:szCs w:val="26"/>
          <w:shd w:val="clear" w:color="auto" w:fill="FFFF00"/>
        </w:rPr>
        <w:t>, sis.md</w:t>
      </w:r>
      <w:r w:rsidR="00E97340" w:rsidRPr="00FF430B">
        <w:rPr>
          <w:b/>
          <w:noProof w:val="0"/>
          <w:shd w:val="clear" w:color="auto" w:fill="FFFFFF" w:themeFill="background1"/>
          <w:lang w:val="ro-MD" w:eastAsia="ru-RU"/>
        </w:rPr>
        <w:t xml:space="preserve"> </w:t>
      </w:r>
    </w:p>
    <w:p w14:paraId="3A5044BA" w14:textId="77777777" w:rsidR="00BE362C" w:rsidRPr="00FF430B" w:rsidRDefault="00BE362C" w:rsidP="00076BC5">
      <w:pPr>
        <w:numPr>
          <w:ilvl w:val="0"/>
          <w:numId w:val="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506390E0" w14:textId="77777777" w:rsidR="00E97340" w:rsidRPr="00E97340"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E97340">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E97340" w:rsidRPr="00916899">
        <w:rPr>
          <w:b/>
          <w:sz w:val="26"/>
          <w:szCs w:val="26"/>
          <w:shd w:val="clear" w:color="auto" w:fill="FFFF00"/>
          <w:lang w:val="en-US"/>
        </w:rPr>
        <w:t>A</w:t>
      </w:r>
      <w:r w:rsidR="00E97340" w:rsidRPr="00916899">
        <w:rPr>
          <w:b/>
          <w:sz w:val="26"/>
          <w:szCs w:val="26"/>
          <w:shd w:val="clear" w:color="auto" w:fill="FFFF00"/>
        </w:rPr>
        <w:t>utoritate centrală de achiziție</w:t>
      </w:r>
    </w:p>
    <w:p w14:paraId="4B18AC82" w14:textId="46A96A1E" w:rsidR="00BE362C" w:rsidRDefault="00E97340"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E97340">
        <w:rPr>
          <w:b/>
          <w:noProof w:val="0"/>
          <w:lang w:val="ro-MD" w:eastAsia="ru-RU"/>
        </w:rPr>
        <w:t xml:space="preserve"> </w:t>
      </w:r>
      <w:r w:rsidR="00BE362C" w:rsidRPr="00E97340">
        <w:rPr>
          <w:b/>
          <w:noProof w:val="0"/>
          <w:lang w:val="ro-MD" w:eastAsia="ru-RU"/>
        </w:rPr>
        <w:t>Cumpărătorul invită operatorii economici interesați, care îi pot satisface necesitățile, să participe la procedur</w:t>
      </w:r>
      <w:r w:rsidR="00093AE5" w:rsidRPr="00E97340">
        <w:rPr>
          <w:b/>
          <w:noProof w:val="0"/>
          <w:lang w:val="ro-MD" w:eastAsia="ru-RU"/>
        </w:rPr>
        <w:t xml:space="preserve">a de achiziție privind </w:t>
      </w:r>
      <w:r w:rsidR="00BE362C" w:rsidRPr="00E97340">
        <w:rPr>
          <w:b/>
          <w:noProof w:val="0"/>
          <w:lang w:val="ro-MD" w:eastAsia="ru-RU"/>
        </w:rPr>
        <w:t>prestarea/executarea următoarelor servicii</w:t>
      </w:r>
      <w:r w:rsidR="00D012A2" w:rsidRPr="00E97340">
        <w:rPr>
          <w:b/>
          <w:noProof w:val="0"/>
          <w:lang w:val="ro-MD" w:eastAsia="ru-RU"/>
        </w:rPr>
        <w:t xml:space="preserve"> de proiectare</w:t>
      </w:r>
      <w:r w:rsidR="00BE362C" w:rsidRPr="00E97340">
        <w:rPr>
          <w:b/>
          <w:noProof w:val="0"/>
          <w:lang w:val="ro-MD" w:eastAsia="ru-RU"/>
        </w:rPr>
        <w:t>/lucrări:</w:t>
      </w:r>
    </w:p>
    <w:tbl>
      <w:tblPr>
        <w:tblW w:w="9526" w:type="dxa"/>
        <w:tblInd w:w="250" w:type="dxa"/>
        <w:tblLayout w:type="fixed"/>
        <w:tblLook w:val="0000" w:firstRow="0" w:lastRow="0" w:firstColumn="0" w:lastColumn="0" w:noHBand="0" w:noVBand="0"/>
      </w:tblPr>
      <w:tblGrid>
        <w:gridCol w:w="851"/>
        <w:gridCol w:w="1145"/>
        <w:gridCol w:w="2421"/>
        <w:gridCol w:w="966"/>
        <w:gridCol w:w="732"/>
        <w:gridCol w:w="1980"/>
        <w:gridCol w:w="1431"/>
      </w:tblGrid>
      <w:tr w:rsidR="00E97340" w14:paraId="01D9D2AC" w14:textId="77777777" w:rsidTr="00E97340">
        <w:trPr>
          <w:trHeight w:val="1124"/>
        </w:trPr>
        <w:tc>
          <w:tcPr>
            <w:tcW w:w="851" w:type="dxa"/>
            <w:tcBorders>
              <w:top w:val="single" w:sz="4" w:space="0" w:color="000000"/>
              <w:left w:val="single" w:sz="4" w:space="0" w:color="000000"/>
              <w:bottom w:val="single" w:sz="4" w:space="0" w:color="000000"/>
            </w:tcBorders>
            <w:shd w:val="clear" w:color="auto" w:fill="D9D9D9"/>
            <w:vAlign w:val="center"/>
          </w:tcPr>
          <w:p w14:paraId="27875970" w14:textId="1198BFAC" w:rsidR="00E97340" w:rsidRPr="00E97340" w:rsidRDefault="00E97340" w:rsidP="00183557">
            <w:pPr>
              <w:spacing w:before="120"/>
              <w:jc w:val="center"/>
              <w:rPr>
                <w:b/>
                <w:sz w:val="20"/>
                <w:szCs w:val="20"/>
                <w:lang w:val="en-US"/>
              </w:rPr>
            </w:pPr>
            <w:r w:rsidRPr="00E97340">
              <w:rPr>
                <w:b/>
                <w:sz w:val="20"/>
                <w:szCs w:val="20"/>
              </w:rPr>
              <w:t xml:space="preserve">Nr. </w:t>
            </w:r>
            <w:r w:rsidR="00074FBB">
              <w:rPr>
                <w:b/>
                <w:sz w:val="20"/>
                <w:szCs w:val="20"/>
                <w:lang w:val="en-US"/>
              </w:rPr>
              <w:t>LOT</w:t>
            </w:r>
          </w:p>
          <w:p w14:paraId="0E7EE70C" w14:textId="1C8FD86E" w:rsidR="00E97340" w:rsidRPr="00E97340" w:rsidRDefault="00E97340" w:rsidP="00183557">
            <w:pPr>
              <w:spacing w:before="120"/>
              <w:jc w:val="center"/>
              <w:rPr>
                <w:sz w:val="20"/>
                <w:szCs w:val="20"/>
                <w:lang w:val="en-US"/>
              </w:rPr>
            </w:pPr>
          </w:p>
        </w:tc>
        <w:tc>
          <w:tcPr>
            <w:tcW w:w="1145" w:type="dxa"/>
            <w:tcBorders>
              <w:top w:val="single" w:sz="4" w:space="0" w:color="000000"/>
              <w:left w:val="single" w:sz="4" w:space="0" w:color="000000"/>
              <w:bottom w:val="single" w:sz="4" w:space="0" w:color="000000"/>
            </w:tcBorders>
            <w:shd w:val="clear" w:color="auto" w:fill="D9D9D9"/>
            <w:vAlign w:val="center"/>
          </w:tcPr>
          <w:p w14:paraId="3572642B" w14:textId="77777777" w:rsidR="00E97340" w:rsidRPr="00E97340" w:rsidRDefault="00E97340" w:rsidP="00183557">
            <w:pPr>
              <w:spacing w:before="120"/>
              <w:jc w:val="center"/>
              <w:rPr>
                <w:sz w:val="20"/>
                <w:szCs w:val="20"/>
              </w:rPr>
            </w:pPr>
            <w:r w:rsidRPr="00E97340">
              <w:rPr>
                <w:b/>
                <w:sz w:val="20"/>
                <w:szCs w:val="20"/>
              </w:rPr>
              <w:t>Cod CPV</w:t>
            </w:r>
          </w:p>
        </w:tc>
        <w:tc>
          <w:tcPr>
            <w:tcW w:w="2421" w:type="dxa"/>
            <w:tcBorders>
              <w:top w:val="single" w:sz="4" w:space="0" w:color="000000"/>
              <w:left w:val="single" w:sz="4" w:space="0" w:color="000000"/>
              <w:bottom w:val="single" w:sz="4" w:space="0" w:color="000000"/>
            </w:tcBorders>
            <w:shd w:val="clear" w:color="auto" w:fill="D9D9D9"/>
            <w:vAlign w:val="center"/>
          </w:tcPr>
          <w:p w14:paraId="007990EE" w14:textId="77777777" w:rsidR="00E97340" w:rsidRPr="00E97340" w:rsidRDefault="00E97340" w:rsidP="00183557">
            <w:pPr>
              <w:spacing w:before="120"/>
              <w:jc w:val="center"/>
              <w:rPr>
                <w:sz w:val="20"/>
                <w:szCs w:val="20"/>
                <w:lang w:val="en-US"/>
              </w:rPr>
            </w:pPr>
            <w:r w:rsidRPr="00E97340">
              <w:rPr>
                <w:b/>
                <w:sz w:val="20"/>
                <w:szCs w:val="20"/>
                <w:lang w:val="en-US"/>
              </w:rPr>
              <w:t>Denumirea bunurilor/serviciilor/lucrărilor solicitate</w:t>
            </w:r>
          </w:p>
        </w:tc>
        <w:tc>
          <w:tcPr>
            <w:tcW w:w="966" w:type="dxa"/>
            <w:tcBorders>
              <w:top w:val="single" w:sz="4" w:space="0" w:color="000000"/>
              <w:left w:val="single" w:sz="4" w:space="0" w:color="000000"/>
              <w:bottom w:val="single" w:sz="4" w:space="0" w:color="000000"/>
            </w:tcBorders>
            <w:shd w:val="clear" w:color="auto" w:fill="D9D9D9"/>
            <w:vAlign w:val="center"/>
          </w:tcPr>
          <w:p w14:paraId="52B99CA1" w14:textId="77777777" w:rsidR="00E97340" w:rsidRPr="00E97340" w:rsidRDefault="00E97340" w:rsidP="00183557">
            <w:pPr>
              <w:spacing w:before="120"/>
              <w:jc w:val="center"/>
              <w:rPr>
                <w:sz w:val="20"/>
                <w:szCs w:val="20"/>
              </w:rPr>
            </w:pPr>
            <w:r w:rsidRPr="00E97340">
              <w:rPr>
                <w:b/>
                <w:sz w:val="20"/>
                <w:szCs w:val="20"/>
              </w:rPr>
              <w:t>Unitatea de măsură</w:t>
            </w:r>
          </w:p>
        </w:tc>
        <w:tc>
          <w:tcPr>
            <w:tcW w:w="732" w:type="dxa"/>
            <w:tcBorders>
              <w:top w:val="single" w:sz="4" w:space="0" w:color="000000"/>
              <w:left w:val="single" w:sz="4" w:space="0" w:color="000000"/>
              <w:bottom w:val="single" w:sz="4" w:space="0" w:color="000000"/>
            </w:tcBorders>
            <w:shd w:val="clear" w:color="auto" w:fill="D9D9D9"/>
            <w:vAlign w:val="center"/>
          </w:tcPr>
          <w:p w14:paraId="35BA9FBC" w14:textId="77777777" w:rsidR="00E97340" w:rsidRPr="00E97340" w:rsidRDefault="00E97340" w:rsidP="00183557">
            <w:pPr>
              <w:spacing w:before="120"/>
              <w:jc w:val="center"/>
              <w:rPr>
                <w:sz w:val="20"/>
                <w:szCs w:val="20"/>
              </w:rPr>
            </w:pPr>
            <w:r w:rsidRPr="00E97340">
              <w:rPr>
                <w:b/>
                <w:sz w:val="20"/>
                <w:szCs w:val="20"/>
              </w:rPr>
              <w:t>Cant.</w:t>
            </w:r>
          </w:p>
        </w:tc>
        <w:tc>
          <w:tcPr>
            <w:tcW w:w="1980" w:type="dxa"/>
            <w:tcBorders>
              <w:top w:val="single" w:sz="4" w:space="0" w:color="000000"/>
              <w:left w:val="single" w:sz="4" w:space="0" w:color="000000"/>
              <w:bottom w:val="single" w:sz="4" w:space="0" w:color="000000"/>
            </w:tcBorders>
            <w:shd w:val="clear" w:color="auto" w:fill="D9D9D9"/>
            <w:vAlign w:val="center"/>
          </w:tcPr>
          <w:p w14:paraId="538ECD08" w14:textId="77777777" w:rsidR="00E97340" w:rsidRPr="00E97340" w:rsidRDefault="00E97340" w:rsidP="00183557">
            <w:pPr>
              <w:spacing w:before="120"/>
              <w:jc w:val="center"/>
              <w:rPr>
                <w:sz w:val="20"/>
                <w:szCs w:val="20"/>
                <w:lang w:val="en-US"/>
              </w:rPr>
            </w:pPr>
            <w:r w:rsidRPr="00E97340">
              <w:rPr>
                <w:b/>
                <w:sz w:val="20"/>
                <w:szCs w:val="20"/>
                <w:lang w:val="en-US"/>
              </w:rPr>
              <w:t>Specificarea tehnică deplină solicitată, Standarde de referință</w:t>
            </w:r>
          </w:p>
        </w:tc>
        <w:tc>
          <w:tcPr>
            <w:tcW w:w="1431" w:type="dxa"/>
            <w:tcBorders>
              <w:top w:val="single" w:sz="4" w:space="0" w:color="000000"/>
              <w:left w:val="single" w:sz="4" w:space="0" w:color="000000"/>
              <w:bottom w:val="single" w:sz="4" w:space="0" w:color="000000"/>
              <w:right w:val="single" w:sz="4" w:space="0" w:color="000000"/>
            </w:tcBorders>
            <w:shd w:val="clear" w:color="auto" w:fill="D9D9D9"/>
          </w:tcPr>
          <w:p w14:paraId="285C8EAA" w14:textId="77777777" w:rsidR="00E97340" w:rsidRPr="00E97340" w:rsidRDefault="00E97340" w:rsidP="00183557">
            <w:pPr>
              <w:spacing w:before="120"/>
              <w:jc w:val="center"/>
              <w:rPr>
                <w:sz w:val="20"/>
                <w:szCs w:val="20"/>
                <w:lang w:val="en-US"/>
              </w:rPr>
            </w:pPr>
            <w:r w:rsidRPr="00E97340">
              <w:rPr>
                <w:b/>
                <w:sz w:val="20"/>
                <w:szCs w:val="20"/>
                <w:lang w:val="en-US"/>
              </w:rPr>
              <w:t>Valoarea estimată</w:t>
            </w:r>
            <w:r w:rsidRPr="00E97340">
              <w:rPr>
                <w:b/>
                <w:sz w:val="20"/>
                <w:szCs w:val="20"/>
                <w:lang w:val="en-US"/>
              </w:rPr>
              <w:br/>
              <w:t>(se va indica pentru fiecare lot în parte)</w:t>
            </w:r>
          </w:p>
        </w:tc>
      </w:tr>
      <w:tr w:rsidR="00E97340" w14:paraId="61D18C8B" w14:textId="77777777" w:rsidTr="00E97340">
        <w:trPr>
          <w:trHeight w:val="386"/>
        </w:trPr>
        <w:tc>
          <w:tcPr>
            <w:tcW w:w="9526" w:type="dxa"/>
            <w:gridSpan w:val="7"/>
            <w:tcBorders>
              <w:top w:val="single" w:sz="4" w:space="0" w:color="000000"/>
              <w:left w:val="single" w:sz="4" w:space="0" w:color="000000"/>
              <w:bottom w:val="single" w:sz="4" w:space="0" w:color="000000"/>
              <w:right w:val="single" w:sz="4" w:space="0" w:color="000000"/>
            </w:tcBorders>
            <w:shd w:val="clear" w:color="auto" w:fill="FFFF00"/>
            <w:vAlign w:val="center"/>
          </w:tcPr>
          <w:p w14:paraId="215F5877" w14:textId="0BAD18E8" w:rsidR="00E97340" w:rsidRPr="00E97340" w:rsidRDefault="00AC105D" w:rsidP="00AC105D">
            <w:pPr>
              <w:jc w:val="center"/>
              <w:rPr>
                <w:b/>
                <w:sz w:val="20"/>
                <w:szCs w:val="20"/>
              </w:rPr>
            </w:pPr>
            <w:r>
              <w:rPr>
                <w:b/>
                <w:sz w:val="26"/>
                <w:szCs w:val="26"/>
                <w:shd w:val="clear" w:color="auto" w:fill="FFFF00"/>
              </w:rPr>
              <w:t>Servicii de proiectare a lucrărilor de reparație capitală a subsolului</w:t>
            </w:r>
          </w:p>
        </w:tc>
      </w:tr>
      <w:tr w:rsidR="00074FBB" w14:paraId="64D15DFB" w14:textId="77777777" w:rsidTr="002A64BA">
        <w:trPr>
          <w:trHeight w:val="648"/>
        </w:trPr>
        <w:tc>
          <w:tcPr>
            <w:tcW w:w="851" w:type="dxa"/>
            <w:tcBorders>
              <w:top w:val="single" w:sz="4" w:space="0" w:color="000000"/>
              <w:left w:val="single" w:sz="4" w:space="0" w:color="000000"/>
            </w:tcBorders>
            <w:shd w:val="clear" w:color="auto" w:fill="FFFF00"/>
            <w:vAlign w:val="center"/>
          </w:tcPr>
          <w:p w14:paraId="6ED896B6" w14:textId="700C2261" w:rsidR="00074FBB" w:rsidRPr="002A64BA" w:rsidRDefault="00074FBB" w:rsidP="00EE2C45">
            <w:pPr>
              <w:spacing w:before="120"/>
              <w:jc w:val="center"/>
              <w:rPr>
                <w:sz w:val="20"/>
                <w:szCs w:val="20"/>
              </w:rPr>
            </w:pPr>
            <w:r w:rsidRPr="002A64BA">
              <w:rPr>
                <w:sz w:val="20"/>
                <w:szCs w:val="20"/>
              </w:rPr>
              <w:t>1</w:t>
            </w:r>
          </w:p>
        </w:tc>
        <w:tc>
          <w:tcPr>
            <w:tcW w:w="1145" w:type="dxa"/>
            <w:tcBorders>
              <w:top w:val="single" w:sz="4" w:space="0" w:color="000000"/>
              <w:left w:val="single" w:sz="4" w:space="0" w:color="000000"/>
              <w:bottom w:val="single" w:sz="4" w:space="0" w:color="000000"/>
            </w:tcBorders>
            <w:shd w:val="clear" w:color="auto" w:fill="FFFF00"/>
            <w:vAlign w:val="center"/>
          </w:tcPr>
          <w:p w14:paraId="061AA72D" w14:textId="39042D80" w:rsidR="00074FBB" w:rsidRPr="002A64BA" w:rsidRDefault="00AC105D" w:rsidP="00EE2C45">
            <w:pPr>
              <w:spacing w:before="120"/>
              <w:jc w:val="center"/>
              <w:rPr>
                <w:sz w:val="20"/>
                <w:szCs w:val="20"/>
              </w:rPr>
            </w:pPr>
            <w:r w:rsidRPr="00AC105D">
              <w:rPr>
                <w:sz w:val="20"/>
                <w:szCs w:val="20"/>
              </w:rPr>
              <w:t>71220000-6</w:t>
            </w:r>
          </w:p>
        </w:tc>
        <w:tc>
          <w:tcPr>
            <w:tcW w:w="2421" w:type="dxa"/>
            <w:tcBorders>
              <w:top w:val="single" w:sz="4" w:space="0" w:color="000000"/>
              <w:left w:val="single" w:sz="4" w:space="0" w:color="000000"/>
              <w:bottom w:val="single" w:sz="4" w:space="0" w:color="000000"/>
            </w:tcBorders>
            <w:shd w:val="clear" w:color="auto" w:fill="FFFF00"/>
            <w:vAlign w:val="center"/>
          </w:tcPr>
          <w:p w14:paraId="478C21EB" w14:textId="3F311EE3" w:rsidR="00074FBB" w:rsidRPr="002A64BA" w:rsidRDefault="00AC105D" w:rsidP="000226F4">
            <w:pPr>
              <w:ind w:right="56"/>
              <w:jc w:val="center"/>
              <w:rPr>
                <w:sz w:val="20"/>
                <w:szCs w:val="20"/>
              </w:rPr>
            </w:pPr>
            <w:r>
              <w:rPr>
                <w:b/>
                <w:sz w:val="26"/>
                <w:szCs w:val="26"/>
                <w:shd w:val="clear" w:color="auto" w:fill="FFFF00"/>
              </w:rPr>
              <w:t>Servicii de proiectare a lucrărilor de reparație capitală a subsolului</w:t>
            </w:r>
          </w:p>
        </w:tc>
        <w:tc>
          <w:tcPr>
            <w:tcW w:w="966" w:type="dxa"/>
            <w:tcBorders>
              <w:top w:val="single" w:sz="4" w:space="0" w:color="000000"/>
              <w:left w:val="single" w:sz="4" w:space="0" w:color="000000"/>
              <w:bottom w:val="single" w:sz="4" w:space="0" w:color="000000"/>
            </w:tcBorders>
            <w:shd w:val="clear" w:color="auto" w:fill="FFFF00"/>
            <w:vAlign w:val="center"/>
          </w:tcPr>
          <w:p w14:paraId="65FE1387" w14:textId="77777777" w:rsidR="00074FBB" w:rsidRPr="002A64BA" w:rsidRDefault="00074FBB" w:rsidP="00EE2C45">
            <w:pPr>
              <w:spacing w:before="120"/>
              <w:jc w:val="center"/>
              <w:rPr>
                <w:sz w:val="20"/>
                <w:szCs w:val="20"/>
              </w:rPr>
            </w:pPr>
            <w:r w:rsidRPr="002A64BA">
              <w:rPr>
                <w:sz w:val="20"/>
                <w:szCs w:val="20"/>
              </w:rPr>
              <w:t>lucrare</w:t>
            </w:r>
          </w:p>
        </w:tc>
        <w:tc>
          <w:tcPr>
            <w:tcW w:w="732" w:type="dxa"/>
            <w:tcBorders>
              <w:top w:val="single" w:sz="4" w:space="0" w:color="000000"/>
              <w:left w:val="single" w:sz="4" w:space="0" w:color="000000"/>
              <w:bottom w:val="single" w:sz="4" w:space="0" w:color="000000"/>
            </w:tcBorders>
            <w:shd w:val="clear" w:color="auto" w:fill="FFFF00"/>
            <w:vAlign w:val="center"/>
          </w:tcPr>
          <w:p w14:paraId="5F40161B" w14:textId="77777777" w:rsidR="00074FBB" w:rsidRPr="002A64BA" w:rsidRDefault="00074FBB" w:rsidP="00EE2C45">
            <w:pPr>
              <w:spacing w:before="120"/>
              <w:jc w:val="center"/>
              <w:rPr>
                <w:sz w:val="20"/>
                <w:szCs w:val="20"/>
              </w:rPr>
            </w:pPr>
            <w:r w:rsidRPr="002A64BA">
              <w:rPr>
                <w:sz w:val="20"/>
                <w:szCs w:val="20"/>
                <w:lang w:val="en-US"/>
              </w:rPr>
              <w:t>1</w:t>
            </w:r>
          </w:p>
        </w:tc>
        <w:tc>
          <w:tcPr>
            <w:tcW w:w="1980" w:type="dxa"/>
            <w:tcBorders>
              <w:top w:val="single" w:sz="4" w:space="0" w:color="000000"/>
              <w:left w:val="single" w:sz="4" w:space="0" w:color="000000"/>
              <w:bottom w:val="single" w:sz="4" w:space="0" w:color="000000"/>
            </w:tcBorders>
            <w:shd w:val="clear" w:color="auto" w:fill="FFFF00"/>
            <w:vAlign w:val="center"/>
          </w:tcPr>
          <w:p w14:paraId="389CF183" w14:textId="30EB8C7B" w:rsidR="00074FBB" w:rsidRPr="002A64BA" w:rsidRDefault="00074FBB" w:rsidP="00AC105D">
            <w:pPr>
              <w:spacing w:before="120"/>
              <w:jc w:val="center"/>
              <w:rPr>
                <w:sz w:val="20"/>
                <w:szCs w:val="20"/>
                <w:lang w:val="en-US"/>
              </w:rPr>
            </w:pPr>
            <w:r w:rsidRPr="002A64BA">
              <w:rPr>
                <w:sz w:val="20"/>
                <w:szCs w:val="20"/>
                <w:lang w:val="en-US"/>
              </w:rPr>
              <w:t>Conform caie</w:t>
            </w:r>
            <w:r w:rsidR="00AC105D">
              <w:rPr>
                <w:sz w:val="20"/>
                <w:szCs w:val="20"/>
                <w:lang w:val="en-US"/>
              </w:rPr>
              <w:t>tului</w:t>
            </w:r>
            <w:r w:rsidR="0093581C">
              <w:rPr>
                <w:sz w:val="20"/>
                <w:szCs w:val="20"/>
                <w:lang w:val="en-US"/>
              </w:rPr>
              <w:t xml:space="preserve"> de sarcini atașat</w:t>
            </w:r>
          </w:p>
        </w:tc>
        <w:tc>
          <w:tcPr>
            <w:tcW w:w="1431"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7E9F10C" w14:textId="208D3963" w:rsidR="00074FBB" w:rsidRPr="000226F4" w:rsidRDefault="00AC105D" w:rsidP="0093581C">
            <w:pPr>
              <w:spacing w:before="120"/>
              <w:jc w:val="center"/>
              <w:rPr>
                <w:sz w:val="20"/>
                <w:szCs w:val="20"/>
                <w:lang w:val="en-US"/>
              </w:rPr>
            </w:pPr>
            <w:r>
              <w:rPr>
                <w:sz w:val="20"/>
                <w:szCs w:val="20"/>
                <w:lang w:val="en-US"/>
              </w:rPr>
              <w:t>150000,00</w:t>
            </w:r>
          </w:p>
        </w:tc>
      </w:tr>
      <w:tr w:rsidR="0060249C" w14:paraId="254210F5" w14:textId="77777777" w:rsidTr="00A07F46">
        <w:trPr>
          <w:trHeight w:val="283"/>
        </w:trPr>
        <w:tc>
          <w:tcPr>
            <w:tcW w:w="8095" w:type="dxa"/>
            <w:gridSpan w:val="6"/>
            <w:tcBorders>
              <w:top w:val="single" w:sz="4" w:space="0" w:color="000000"/>
              <w:left w:val="single" w:sz="4" w:space="0" w:color="000000"/>
              <w:bottom w:val="single" w:sz="4" w:space="0" w:color="000000"/>
            </w:tcBorders>
            <w:shd w:val="clear" w:color="auto" w:fill="FFFF00"/>
            <w:vAlign w:val="center"/>
          </w:tcPr>
          <w:p w14:paraId="1C8D5497" w14:textId="77777777" w:rsidR="0060249C" w:rsidRPr="00E97340" w:rsidRDefault="0060249C" w:rsidP="0060249C">
            <w:pPr>
              <w:spacing w:before="120"/>
              <w:jc w:val="center"/>
              <w:rPr>
                <w:sz w:val="20"/>
                <w:szCs w:val="20"/>
                <w:lang w:val="en-US"/>
              </w:rPr>
            </w:pPr>
            <w:r w:rsidRPr="00E97340">
              <w:rPr>
                <w:b/>
                <w:sz w:val="20"/>
                <w:szCs w:val="20"/>
                <w:lang w:val="en-US"/>
              </w:rPr>
              <w:t>Valoarea estimativă totală</w:t>
            </w:r>
            <w:r w:rsidRPr="00E97340">
              <w:rPr>
                <w:b/>
                <w:sz w:val="20"/>
                <w:szCs w:val="20"/>
              </w:rPr>
              <w:t xml:space="preserve">, lei fără TVA: </w:t>
            </w:r>
          </w:p>
        </w:tc>
        <w:tc>
          <w:tcPr>
            <w:tcW w:w="1431"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4F2E4D7" w14:textId="3993AEE8" w:rsidR="0060249C" w:rsidRPr="00E97340" w:rsidRDefault="00AC105D" w:rsidP="0060249C">
            <w:pPr>
              <w:snapToGrid w:val="0"/>
              <w:spacing w:before="120"/>
              <w:jc w:val="center"/>
              <w:rPr>
                <w:b/>
                <w:sz w:val="20"/>
                <w:szCs w:val="20"/>
              </w:rPr>
            </w:pPr>
            <w:r>
              <w:rPr>
                <w:sz w:val="20"/>
                <w:szCs w:val="20"/>
                <w:lang w:val="en-US"/>
              </w:rPr>
              <w:t>150000,00</w:t>
            </w:r>
          </w:p>
        </w:tc>
      </w:tr>
    </w:tbl>
    <w:p w14:paraId="3D38E887" w14:textId="0541532D" w:rsidR="004C499F" w:rsidRPr="00FF430B" w:rsidRDefault="00816026"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w:t>
      </w:r>
      <w:r w:rsidR="00E97340">
        <w:rPr>
          <w:b/>
          <w:noProof w:val="0"/>
          <w:lang w:val="ro-MD" w:eastAsia="ru-RU"/>
        </w:rPr>
        <w:t xml:space="preserve"> NU SE APLIC</w:t>
      </w:r>
      <w:r w:rsidR="00E97340">
        <w:rPr>
          <w:b/>
          <w:noProof w:val="0"/>
          <w:lang w:eastAsia="ru-RU"/>
        </w:rPr>
        <w:t>Ă</w:t>
      </w:r>
    </w:p>
    <w:p w14:paraId="4B3D5C22" w14:textId="77777777" w:rsidR="004C499F" w:rsidRPr="00FF430B" w:rsidRDefault="00BE362C" w:rsidP="00076BC5">
      <w:pPr>
        <w:numPr>
          <w:ilvl w:val="0"/>
          <w:numId w:val="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0226F4" w:rsidRDefault="00BE362C" w:rsidP="0093581C">
      <w:pPr>
        <w:numPr>
          <w:ilvl w:val="0"/>
          <w:numId w:val="4"/>
        </w:numPr>
        <w:tabs>
          <w:tab w:val="right" w:pos="426"/>
        </w:tabs>
        <w:rPr>
          <w:b/>
          <w:noProof w:val="0"/>
          <w:highlight w:val="yellow"/>
          <w:lang w:val="ro-MD" w:eastAsia="ru-RU"/>
        </w:rPr>
      </w:pPr>
      <w:r w:rsidRPr="000226F4">
        <w:rPr>
          <w:b/>
          <w:noProof w:val="0"/>
          <w:highlight w:val="yellow"/>
          <w:lang w:val="ro-MD" w:eastAsia="ru-RU"/>
        </w:rPr>
        <w:t>Pentru un singur lot;</w:t>
      </w:r>
    </w:p>
    <w:p w14:paraId="443B79FD" w14:textId="77777777" w:rsidR="00BE362C" w:rsidRPr="000226F4" w:rsidRDefault="00BE362C" w:rsidP="0093581C">
      <w:pPr>
        <w:numPr>
          <w:ilvl w:val="0"/>
          <w:numId w:val="4"/>
        </w:numPr>
        <w:tabs>
          <w:tab w:val="right" w:pos="426"/>
        </w:tabs>
        <w:rPr>
          <w:b/>
          <w:noProof w:val="0"/>
          <w:highlight w:val="yellow"/>
          <w:lang w:val="ro-MD" w:eastAsia="ru-RU"/>
        </w:rPr>
      </w:pPr>
      <w:r w:rsidRPr="000226F4">
        <w:rPr>
          <w:b/>
          <w:noProof w:val="0"/>
          <w:highlight w:val="yellow"/>
          <w:lang w:val="ro-MD" w:eastAsia="ru-RU"/>
        </w:rPr>
        <w:t>Pentru mai multe loturi;</w:t>
      </w:r>
    </w:p>
    <w:p w14:paraId="38C3A784" w14:textId="77777777" w:rsidR="00BE362C" w:rsidRPr="000226F4" w:rsidRDefault="00BE362C" w:rsidP="00076BC5">
      <w:pPr>
        <w:numPr>
          <w:ilvl w:val="0"/>
          <w:numId w:val="4"/>
        </w:numPr>
        <w:shd w:val="clear" w:color="auto" w:fill="FFFFFF" w:themeFill="background1"/>
        <w:tabs>
          <w:tab w:val="right" w:pos="426"/>
        </w:tabs>
        <w:rPr>
          <w:b/>
          <w:noProof w:val="0"/>
          <w:highlight w:val="yellow"/>
          <w:lang w:val="ro-MD" w:eastAsia="ru-RU"/>
        </w:rPr>
      </w:pPr>
      <w:r w:rsidRPr="00A66205">
        <w:rPr>
          <w:b/>
          <w:noProof w:val="0"/>
          <w:highlight w:val="yellow"/>
          <w:lang w:val="ro-MD" w:eastAsia="ru-RU"/>
        </w:rPr>
        <w:t>Pentru toate loturile</w:t>
      </w:r>
      <w:r w:rsidRPr="000226F4">
        <w:rPr>
          <w:b/>
          <w:noProof w:val="0"/>
          <w:highlight w:val="yellow"/>
          <w:lang w:val="ro-MD" w:eastAsia="ru-RU"/>
        </w:rPr>
        <w:t>;</w:t>
      </w:r>
    </w:p>
    <w:p w14:paraId="44FE4D2B" w14:textId="77777777" w:rsidR="00BE362C" w:rsidRPr="00FF430B" w:rsidRDefault="00BE362C" w:rsidP="00076BC5">
      <w:pPr>
        <w:numPr>
          <w:ilvl w:val="0"/>
          <w:numId w:val="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474FDA41"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00E97340">
        <w:rPr>
          <w:b/>
          <w:shd w:val="clear" w:color="auto" w:fill="FFFF00"/>
          <w:lang w:val="en-US"/>
        </w:rPr>
        <w:t>nu se admite</w:t>
      </w:r>
    </w:p>
    <w:p w14:paraId="74F0AF16" w14:textId="185B9C0B" w:rsidR="00E97340" w:rsidRPr="006B3187" w:rsidRDefault="00BE362C" w:rsidP="0060249C">
      <w:pPr>
        <w:numPr>
          <w:ilvl w:val="0"/>
          <w:numId w:val="3"/>
        </w:numPr>
        <w:shd w:val="clear" w:color="auto" w:fill="FFFFFF" w:themeFill="background1"/>
        <w:tabs>
          <w:tab w:val="left" w:pos="0"/>
          <w:tab w:val="left" w:pos="284"/>
          <w:tab w:val="left" w:pos="426"/>
        </w:tabs>
        <w:spacing w:before="120"/>
        <w:ind w:left="360"/>
        <w:jc w:val="both"/>
        <w:rPr>
          <w:b/>
          <w:highlight w:val="yellow"/>
        </w:rPr>
      </w:pPr>
      <w:r w:rsidRPr="006B3187">
        <w:rPr>
          <w:b/>
          <w:noProof w:val="0"/>
          <w:lang w:val="ro-MD" w:eastAsia="ru-RU"/>
        </w:rPr>
        <w:lastRenderedPageBreak/>
        <w:t>T</w:t>
      </w:r>
      <w:r w:rsidR="00093AE5" w:rsidRPr="006B3187">
        <w:rPr>
          <w:b/>
          <w:noProof w:val="0"/>
          <w:lang w:val="ro-MD" w:eastAsia="ru-RU"/>
        </w:rPr>
        <w:t xml:space="preserve">ermenii și condițiile de </w:t>
      </w:r>
      <w:r w:rsidRPr="006B3187">
        <w:rPr>
          <w:b/>
          <w:noProof w:val="0"/>
          <w:lang w:val="ro-MD" w:eastAsia="ru-RU"/>
        </w:rPr>
        <w:t>prestare/executare solicitați:</w:t>
      </w:r>
      <w:r w:rsidR="00714ADD">
        <w:rPr>
          <w:b/>
          <w:noProof w:val="0"/>
          <w:lang w:val="ro-MD" w:eastAsia="ru-RU"/>
        </w:rPr>
        <w:t xml:space="preserve"> </w:t>
      </w:r>
      <w:r w:rsidR="0060249C">
        <w:rPr>
          <w:b/>
          <w:highlight w:val="yellow"/>
        </w:rPr>
        <w:t xml:space="preserve">În decurs de </w:t>
      </w:r>
      <w:r w:rsidR="00AC105D">
        <w:rPr>
          <w:b/>
          <w:highlight w:val="yellow"/>
        </w:rPr>
        <w:t>9</w:t>
      </w:r>
      <w:r w:rsidR="0060249C">
        <w:rPr>
          <w:b/>
          <w:highlight w:val="yellow"/>
        </w:rPr>
        <w:t>0 zile de la înregistrarea contractului la Trezorerie</w:t>
      </w:r>
      <w:r w:rsidR="00736C9F" w:rsidRPr="006B3187">
        <w:rPr>
          <w:b/>
          <w:highlight w:val="yellow"/>
        </w:rPr>
        <w:t>.</w:t>
      </w:r>
    </w:p>
    <w:p w14:paraId="6CE0A203" w14:textId="687FA4B6" w:rsidR="00BE362C" w:rsidRPr="00FF430B" w:rsidRDefault="00BE362C" w:rsidP="0060249C">
      <w:pPr>
        <w:numPr>
          <w:ilvl w:val="0"/>
          <w:numId w:val="3"/>
        </w:numPr>
        <w:shd w:val="clear" w:color="auto" w:fill="FFFFFF" w:themeFill="background1"/>
        <w:tabs>
          <w:tab w:val="left" w:pos="0"/>
          <w:tab w:val="left" w:pos="284"/>
          <w:tab w:val="left" w:pos="426"/>
        </w:tabs>
        <w:spacing w:before="120"/>
        <w:ind w:left="284" w:hanging="284"/>
        <w:jc w:val="both"/>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w:t>
      </w:r>
      <w:r w:rsidR="00736C9F">
        <w:rPr>
          <w:b/>
          <w:noProof w:val="0"/>
          <w:lang w:val="ro-MD" w:eastAsia="ru-RU"/>
        </w:rPr>
        <w:t xml:space="preserve"> </w:t>
      </w:r>
      <w:r w:rsidR="00EE2C45">
        <w:rPr>
          <w:b/>
          <w:shd w:val="clear" w:color="auto" w:fill="FFFF00"/>
        </w:rPr>
        <w:t>pînă la data de 31.12.202</w:t>
      </w:r>
      <w:r w:rsidR="000226F4">
        <w:rPr>
          <w:b/>
          <w:shd w:val="clear" w:color="auto" w:fill="FFFF00"/>
        </w:rPr>
        <w:t>6</w:t>
      </w:r>
    </w:p>
    <w:p w14:paraId="00B44342" w14:textId="20194EE1" w:rsidR="00BE362C" w:rsidRPr="00FF430B" w:rsidRDefault="00BE362C" w:rsidP="00076BC5">
      <w:pPr>
        <w:numPr>
          <w:ilvl w:val="0"/>
          <w:numId w:val="3"/>
        </w:numPr>
        <w:tabs>
          <w:tab w:val="right" w:pos="426"/>
        </w:tabs>
        <w:spacing w:before="120"/>
        <w:ind w:left="360"/>
        <w:rPr>
          <w:b/>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00E97340">
        <w:rPr>
          <w:b/>
          <w:shd w:val="clear" w:color="auto" w:fill="FFFF00"/>
          <w:lang w:val="en-US"/>
        </w:rPr>
        <w:t>nu se aplică</w:t>
      </w:r>
    </w:p>
    <w:p w14:paraId="233AD04A" w14:textId="2350F930" w:rsidR="00BE362C" w:rsidRPr="00FF430B" w:rsidRDefault="00BE362C" w:rsidP="00076BC5">
      <w:pPr>
        <w:numPr>
          <w:ilvl w:val="0"/>
          <w:numId w:val="3"/>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 xml:space="preserve">sau al unor acte administrative (după caz): </w:t>
      </w:r>
      <w:r w:rsidR="00E97340">
        <w:rPr>
          <w:b/>
          <w:shd w:val="clear" w:color="auto" w:fill="FFFF00"/>
          <w:lang w:val="en-US"/>
        </w:rPr>
        <w:t>nu se aplică</w:t>
      </w:r>
    </w:p>
    <w:p w14:paraId="225566E0" w14:textId="0481783F" w:rsidR="00BE362C"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W w:w="9933" w:type="dxa"/>
        <w:tblInd w:w="-15" w:type="dxa"/>
        <w:tblLayout w:type="fixed"/>
        <w:tblLook w:val="0000" w:firstRow="0" w:lastRow="0" w:firstColumn="0" w:lastColumn="0" w:noHBand="0" w:noVBand="0"/>
      </w:tblPr>
      <w:tblGrid>
        <w:gridCol w:w="571"/>
        <w:gridCol w:w="2700"/>
        <w:gridCol w:w="5386"/>
        <w:gridCol w:w="1276"/>
      </w:tblGrid>
      <w:tr w:rsidR="00E97340" w14:paraId="60169E6B" w14:textId="77777777" w:rsidTr="003D5B6E">
        <w:trPr>
          <w:trHeight w:val="713"/>
        </w:trPr>
        <w:tc>
          <w:tcPr>
            <w:tcW w:w="571" w:type="dxa"/>
            <w:tcBorders>
              <w:top w:val="single" w:sz="4" w:space="0" w:color="000000"/>
              <w:left w:val="single" w:sz="4" w:space="0" w:color="000000"/>
              <w:bottom w:val="single" w:sz="4" w:space="0" w:color="000000"/>
            </w:tcBorders>
            <w:shd w:val="clear" w:color="auto" w:fill="D9D9D9"/>
          </w:tcPr>
          <w:p w14:paraId="22D9A9A9" w14:textId="77777777" w:rsidR="00E97340" w:rsidRDefault="00E97340" w:rsidP="00183557">
            <w:pPr>
              <w:tabs>
                <w:tab w:val="left" w:pos="612"/>
              </w:tabs>
              <w:spacing w:before="120" w:after="120"/>
            </w:pPr>
            <w:r>
              <w:rPr>
                <w:b/>
                <w:iCs/>
              </w:rPr>
              <w:t>Nr. d/o</w:t>
            </w:r>
          </w:p>
        </w:tc>
        <w:tc>
          <w:tcPr>
            <w:tcW w:w="2700" w:type="dxa"/>
            <w:tcBorders>
              <w:top w:val="single" w:sz="4" w:space="0" w:color="000000"/>
              <w:left w:val="single" w:sz="4" w:space="0" w:color="000000"/>
              <w:bottom w:val="single" w:sz="4" w:space="0" w:color="000000"/>
            </w:tcBorders>
            <w:shd w:val="clear" w:color="auto" w:fill="D9D9D9"/>
          </w:tcPr>
          <w:p w14:paraId="134E8353" w14:textId="77777777" w:rsidR="00E97340" w:rsidRDefault="00E97340" w:rsidP="00183557">
            <w:pPr>
              <w:tabs>
                <w:tab w:val="left" w:pos="612"/>
              </w:tabs>
              <w:spacing w:before="120" w:after="120"/>
              <w:jc w:val="center"/>
            </w:pPr>
            <w:r>
              <w:rPr>
                <w:b/>
                <w:iCs/>
              </w:rPr>
              <w:t>Descrierea criteriului/cerinței</w:t>
            </w:r>
          </w:p>
        </w:tc>
        <w:tc>
          <w:tcPr>
            <w:tcW w:w="5386" w:type="dxa"/>
            <w:tcBorders>
              <w:top w:val="single" w:sz="4" w:space="0" w:color="000000"/>
              <w:left w:val="single" w:sz="4" w:space="0" w:color="000000"/>
              <w:bottom w:val="single" w:sz="4" w:space="0" w:color="000000"/>
            </w:tcBorders>
            <w:shd w:val="clear" w:color="auto" w:fill="D9D9D9"/>
          </w:tcPr>
          <w:p w14:paraId="4610D334" w14:textId="77777777" w:rsidR="00E97340" w:rsidRPr="00447097" w:rsidRDefault="00E97340" w:rsidP="00183557">
            <w:pPr>
              <w:tabs>
                <w:tab w:val="left" w:pos="612"/>
              </w:tabs>
              <w:spacing w:before="120" w:after="120"/>
              <w:rPr>
                <w:lang w:val="en-US"/>
              </w:rPr>
            </w:pPr>
            <w:r>
              <w:rPr>
                <w:b/>
                <w:iCs/>
                <w:lang w:val="en-US"/>
              </w:rPr>
              <w:t>Mod de demonstrare a îndeplinirii criteriului/cerinței:</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0E8359BF" w14:textId="77777777" w:rsidR="00E97340" w:rsidRDefault="00E97340" w:rsidP="00183557">
            <w:pPr>
              <w:tabs>
                <w:tab w:val="left" w:pos="612"/>
              </w:tabs>
              <w:spacing w:before="120" w:after="120"/>
              <w:jc w:val="center"/>
            </w:pPr>
            <w:r>
              <w:rPr>
                <w:b/>
                <w:iCs/>
              </w:rPr>
              <w:t>Nivelul minim/</w:t>
            </w:r>
            <w:r>
              <w:rPr>
                <w:b/>
                <w:iCs/>
              </w:rPr>
              <w:br/>
              <w:t>Obligativitatea</w:t>
            </w:r>
          </w:p>
        </w:tc>
      </w:tr>
      <w:tr w:rsidR="00E97340" w14:paraId="087CBA65" w14:textId="77777777" w:rsidTr="003D5B6E">
        <w:trPr>
          <w:trHeight w:val="70"/>
        </w:trPr>
        <w:tc>
          <w:tcPr>
            <w:tcW w:w="571" w:type="dxa"/>
            <w:tcBorders>
              <w:top w:val="single" w:sz="4" w:space="0" w:color="000000"/>
              <w:left w:val="single" w:sz="4" w:space="0" w:color="000000"/>
              <w:bottom w:val="single" w:sz="4" w:space="0" w:color="000000"/>
            </w:tcBorders>
            <w:shd w:val="clear" w:color="auto" w:fill="FFFF00"/>
          </w:tcPr>
          <w:p w14:paraId="5EC86B40" w14:textId="77777777" w:rsidR="00E97340" w:rsidRPr="00E5555F" w:rsidRDefault="00E97340" w:rsidP="00183557">
            <w:pPr>
              <w:tabs>
                <w:tab w:val="left" w:pos="612"/>
              </w:tabs>
              <w:spacing w:before="120" w:after="120"/>
              <w:rPr>
                <w:sz w:val="20"/>
                <w:szCs w:val="20"/>
                <w:lang w:val="en-GB"/>
              </w:rPr>
            </w:pPr>
            <w:r w:rsidRPr="00E5555F">
              <w:rPr>
                <w:iCs/>
                <w:sz w:val="20"/>
                <w:szCs w:val="20"/>
              </w:rPr>
              <w:t>1</w:t>
            </w:r>
          </w:p>
        </w:tc>
        <w:tc>
          <w:tcPr>
            <w:tcW w:w="2700" w:type="dxa"/>
            <w:tcBorders>
              <w:top w:val="single" w:sz="4" w:space="0" w:color="000000"/>
              <w:left w:val="single" w:sz="4" w:space="0" w:color="000000"/>
              <w:bottom w:val="single" w:sz="4" w:space="0" w:color="000000"/>
            </w:tcBorders>
            <w:shd w:val="clear" w:color="auto" w:fill="FFFF00"/>
          </w:tcPr>
          <w:p w14:paraId="49C7642B" w14:textId="77777777" w:rsidR="00E97340" w:rsidRPr="00E5555F" w:rsidRDefault="00E97340" w:rsidP="00183557">
            <w:pPr>
              <w:tabs>
                <w:tab w:val="left" w:pos="612"/>
              </w:tabs>
              <w:spacing w:before="120" w:after="120"/>
              <w:rPr>
                <w:sz w:val="20"/>
                <w:szCs w:val="20"/>
                <w:lang w:val="en-GB"/>
              </w:rPr>
            </w:pPr>
            <w:r w:rsidRPr="00E5555F">
              <w:rPr>
                <w:iCs/>
                <w:sz w:val="20"/>
                <w:szCs w:val="20"/>
              </w:rPr>
              <w:t>DUAE</w:t>
            </w:r>
          </w:p>
        </w:tc>
        <w:tc>
          <w:tcPr>
            <w:tcW w:w="5386" w:type="dxa"/>
            <w:tcBorders>
              <w:top w:val="single" w:sz="4" w:space="0" w:color="000000"/>
              <w:left w:val="single" w:sz="4" w:space="0" w:color="000000"/>
              <w:bottom w:val="single" w:sz="4" w:space="0" w:color="000000"/>
            </w:tcBorders>
            <w:shd w:val="clear" w:color="auto" w:fill="FFFF00"/>
          </w:tcPr>
          <w:p w14:paraId="015AB15F" w14:textId="77777777" w:rsidR="00E97340" w:rsidRPr="00E5555F" w:rsidRDefault="00E97340" w:rsidP="00183557">
            <w:pPr>
              <w:tabs>
                <w:tab w:val="left" w:pos="612"/>
              </w:tabs>
              <w:spacing w:before="120" w:after="120"/>
              <w:rPr>
                <w:iCs/>
                <w:sz w:val="20"/>
                <w:szCs w:val="20"/>
              </w:rPr>
            </w:pPr>
            <w:r w:rsidRPr="00E5555F">
              <w:rPr>
                <w:iCs/>
                <w:sz w:val="20"/>
                <w:szCs w:val="20"/>
              </w:rPr>
              <w:t>Conform formularului atașat în SIARSAP, confirmat prin semnătura electronică a ofertantului.</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0F5344A2" w14:textId="77777777" w:rsidR="00E97340" w:rsidRPr="00E5555F" w:rsidRDefault="00E97340" w:rsidP="00183557">
            <w:pPr>
              <w:tabs>
                <w:tab w:val="left" w:pos="612"/>
              </w:tabs>
              <w:spacing w:before="120" w:after="120"/>
              <w:jc w:val="center"/>
              <w:rPr>
                <w:iCs/>
                <w:sz w:val="20"/>
                <w:szCs w:val="20"/>
              </w:rPr>
            </w:pPr>
            <w:r w:rsidRPr="00E5555F">
              <w:rPr>
                <w:iCs/>
                <w:sz w:val="20"/>
                <w:szCs w:val="20"/>
              </w:rPr>
              <w:t>Obligatoriu</w:t>
            </w:r>
          </w:p>
        </w:tc>
      </w:tr>
      <w:tr w:rsidR="00E97340" w14:paraId="20A4D586" w14:textId="77777777" w:rsidTr="003D5B6E">
        <w:trPr>
          <w:trHeight w:val="70"/>
        </w:trPr>
        <w:tc>
          <w:tcPr>
            <w:tcW w:w="571" w:type="dxa"/>
            <w:tcBorders>
              <w:top w:val="single" w:sz="4" w:space="0" w:color="000000"/>
              <w:left w:val="single" w:sz="4" w:space="0" w:color="000000"/>
              <w:bottom w:val="single" w:sz="4" w:space="0" w:color="000000"/>
            </w:tcBorders>
            <w:shd w:val="clear" w:color="auto" w:fill="FFFF00"/>
          </w:tcPr>
          <w:p w14:paraId="340774DE" w14:textId="77777777" w:rsidR="00E97340" w:rsidRPr="00E5555F" w:rsidRDefault="00E97340" w:rsidP="00183557">
            <w:pPr>
              <w:tabs>
                <w:tab w:val="left" w:pos="612"/>
              </w:tabs>
              <w:spacing w:before="120" w:after="120"/>
              <w:rPr>
                <w:sz w:val="20"/>
                <w:szCs w:val="20"/>
                <w:lang w:val="en-GB"/>
              </w:rPr>
            </w:pPr>
            <w:r w:rsidRPr="00E5555F">
              <w:rPr>
                <w:iCs/>
                <w:sz w:val="20"/>
                <w:szCs w:val="20"/>
                <w:lang w:val="en-US"/>
              </w:rPr>
              <w:t>2</w:t>
            </w:r>
          </w:p>
        </w:tc>
        <w:tc>
          <w:tcPr>
            <w:tcW w:w="2700" w:type="dxa"/>
            <w:tcBorders>
              <w:top w:val="single" w:sz="4" w:space="0" w:color="000000"/>
              <w:left w:val="single" w:sz="4" w:space="0" w:color="000000"/>
              <w:bottom w:val="single" w:sz="4" w:space="0" w:color="000000"/>
            </w:tcBorders>
            <w:shd w:val="clear" w:color="auto" w:fill="FFFF00"/>
          </w:tcPr>
          <w:p w14:paraId="1D1B4560" w14:textId="77777777" w:rsidR="00E97340" w:rsidRPr="00E5555F" w:rsidRDefault="00E97340" w:rsidP="00183557">
            <w:pPr>
              <w:tabs>
                <w:tab w:val="left" w:pos="612"/>
              </w:tabs>
              <w:spacing w:before="120" w:after="120"/>
              <w:rPr>
                <w:sz w:val="20"/>
                <w:szCs w:val="20"/>
                <w:lang w:val="en-GB"/>
              </w:rPr>
            </w:pPr>
            <w:r w:rsidRPr="00E5555F">
              <w:rPr>
                <w:iCs/>
                <w:sz w:val="20"/>
                <w:szCs w:val="20"/>
                <w:lang w:val="en-US"/>
              </w:rPr>
              <w:t xml:space="preserve">Propunerea financiară </w:t>
            </w:r>
          </w:p>
        </w:tc>
        <w:tc>
          <w:tcPr>
            <w:tcW w:w="5386" w:type="dxa"/>
            <w:tcBorders>
              <w:top w:val="single" w:sz="4" w:space="0" w:color="000000"/>
              <w:left w:val="single" w:sz="4" w:space="0" w:color="000000"/>
              <w:bottom w:val="single" w:sz="4" w:space="0" w:color="000000"/>
            </w:tcBorders>
            <w:shd w:val="clear" w:color="auto" w:fill="FFFF00"/>
          </w:tcPr>
          <w:p w14:paraId="722BF6CE" w14:textId="7FA09967" w:rsidR="00F86EEE" w:rsidRPr="00F86EEE" w:rsidRDefault="00E97340" w:rsidP="00F86EEE">
            <w:pPr>
              <w:tabs>
                <w:tab w:val="left" w:pos="612"/>
              </w:tabs>
              <w:spacing w:before="120" w:after="120"/>
              <w:rPr>
                <w:iCs/>
                <w:sz w:val="20"/>
                <w:szCs w:val="20"/>
              </w:rPr>
            </w:pPr>
            <w:r w:rsidRPr="00E5555F">
              <w:rPr>
                <w:b/>
                <w:bCs/>
                <w:iCs/>
                <w:sz w:val="20"/>
                <w:szCs w:val="20"/>
              </w:rPr>
              <w:t>Conform formularului atașat în SIARSAP</w:t>
            </w:r>
            <w:r w:rsidRPr="00E5555F">
              <w:rPr>
                <w:iCs/>
                <w:sz w:val="20"/>
                <w:szCs w:val="20"/>
              </w:rPr>
              <w:t>, confirmat prin semnătura electronică a ofertantului.</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1BA83FD0" w14:textId="77777777" w:rsidR="00E97340" w:rsidRPr="00E5555F" w:rsidRDefault="00E97340" w:rsidP="00183557">
            <w:pPr>
              <w:tabs>
                <w:tab w:val="left" w:pos="612"/>
              </w:tabs>
              <w:spacing w:before="120" w:after="120"/>
              <w:jc w:val="center"/>
              <w:rPr>
                <w:iCs/>
                <w:sz w:val="20"/>
                <w:szCs w:val="20"/>
              </w:rPr>
            </w:pPr>
            <w:r w:rsidRPr="00E5555F">
              <w:rPr>
                <w:iCs/>
                <w:sz w:val="20"/>
                <w:szCs w:val="20"/>
                <w:lang w:val="en-US"/>
              </w:rPr>
              <w:t>Obligatoriu</w:t>
            </w:r>
          </w:p>
        </w:tc>
      </w:tr>
      <w:tr w:rsidR="00E97340" w14:paraId="05239397" w14:textId="77777777" w:rsidTr="003D5B6E">
        <w:trPr>
          <w:trHeight w:val="70"/>
        </w:trPr>
        <w:tc>
          <w:tcPr>
            <w:tcW w:w="571" w:type="dxa"/>
            <w:tcBorders>
              <w:top w:val="single" w:sz="4" w:space="0" w:color="000000"/>
              <w:left w:val="single" w:sz="4" w:space="0" w:color="000000"/>
              <w:bottom w:val="single" w:sz="4" w:space="0" w:color="000000"/>
            </w:tcBorders>
            <w:shd w:val="clear" w:color="auto" w:fill="FFFF00"/>
          </w:tcPr>
          <w:p w14:paraId="6EA029AD" w14:textId="1A48313D" w:rsidR="00E97340" w:rsidRPr="00E5555F" w:rsidRDefault="00E97340" w:rsidP="00183557">
            <w:pPr>
              <w:tabs>
                <w:tab w:val="left" w:pos="612"/>
              </w:tabs>
              <w:spacing w:before="120" w:after="120"/>
              <w:rPr>
                <w:iCs/>
                <w:sz w:val="20"/>
                <w:szCs w:val="20"/>
              </w:rPr>
            </w:pPr>
            <w:r w:rsidRPr="00E5555F">
              <w:rPr>
                <w:iCs/>
                <w:sz w:val="20"/>
                <w:szCs w:val="20"/>
              </w:rPr>
              <w:t>3</w:t>
            </w:r>
          </w:p>
        </w:tc>
        <w:tc>
          <w:tcPr>
            <w:tcW w:w="2700" w:type="dxa"/>
            <w:tcBorders>
              <w:top w:val="single" w:sz="4" w:space="0" w:color="000000"/>
              <w:left w:val="single" w:sz="4" w:space="0" w:color="000000"/>
              <w:bottom w:val="single" w:sz="4" w:space="0" w:color="000000"/>
            </w:tcBorders>
            <w:shd w:val="clear" w:color="auto" w:fill="FFFF00"/>
          </w:tcPr>
          <w:p w14:paraId="116BD44D" w14:textId="77777777" w:rsidR="00E97340" w:rsidRPr="00E5555F" w:rsidRDefault="00E97340" w:rsidP="00183557">
            <w:pPr>
              <w:tabs>
                <w:tab w:val="left" w:pos="612"/>
              </w:tabs>
              <w:spacing w:before="120" w:after="120"/>
              <w:rPr>
                <w:iCs/>
                <w:sz w:val="20"/>
                <w:szCs w:val="20"/>
              </w:rPr>
            </w:pPr>
            <w:r w:rsidRPr="00E5555F">
              <w:rPr>
                <w:sz w:val="20"/>
                <w:szCs w:val="20"/>
                <w:lang w:val="en-GB"/>
              </w:rPr>
              <w:t>Cerere de participare (Anexa nr.7)</w:t>
            </w:r>
          </w:p>
        </w:tc>
        <w:tc>
          <w:tcPr>
            <w:tcW w:w="5386" w:type="dxa"/>
            <w:tcBorders>
              <w:top w:val="single" w:sz="4" w:space="0" w:color="000000"/>
              <w:left w:val="single" w:sz="4" w:space="0" w:color="000000"/>
              <w:bottom w:val="single" w:sz="4" w:space="0" w:color="000000"/>
            </w:tcBorders>
            <w:shd w:val="clear" w:color="auto" w:fill="FFFF00"/>
          </w:tcPr>
          <w:p w14:paraId="70BC4A96"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02865AAD" w14:textId="4B333D0F" w:rsidR="00E97340" w:rsidRPr="00E5555F" w:rsidRDefault="00E97340" w:rsidP="00183557">
            <w:pPr>
              <w:tabs>
                <w:tab w:val="left" w:pos="612"/>
              </w:tabs>
              <w:spacing w:before="120" w:after="120"/>
              <w:rPr>
                <w:iCs/>
                <w:sz w:val="20"/>
                <w:szCs w:val="20"/>
              </w:rPr>
            </w:pPr>
            <w:r w:rsidRPr="00E5555F">
              <w:rPr>
                <w:iCs/>
                <w:sz w:val="20"/>
                <w:szCs w:val="20"/>
              </w:rPr>
              <w:t>Conform Anexei nr. 7 din documentația standard</w:t>
            </w:r>
            <w:r w:rsidR="00906283">
              <w:rPr>
                <w:iCs/>
                <w:sz w:val="20"/>
                <w:szCs w:val="20"/>
              </w:rPr>
              <w:t xml:space="preserve"> aprobată prin Ordinul MF nr. 69 din 07.05.2021</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77514DD3" w14:textId="77777777" w:rsidR="00E97340" w:rsidRPr="00E5555F" w:rsidRDefault="00E97340" w:rsidP="00183557">
            <w:pPr>
              <w:tabs>
                <w:tab w:val="left" w:pos="612"/>
              </w:tabs>
              <w:spacing w:before="120" w:after="120"/>
              <w:jc w:val="center"/>
              <w:rPr>
                <w:iCs/>
                <w:sz w:val="20"/>
                <w:szCs w:val="20"/>
              </w:rPr>
            </w:pPr>
            <w:r w:rsidRPr="00E5555F">
              <w:rPr>
                <w:iCs/>
                <w:sz w:val="20"/>
                <w:szCs w:val="20"/>
              </w:rPr>
              <w:t>Obligatoriu</w:t>
            </w:r>
          </w:p>
        </w:tc>
      </w:tr>
      <w:tr w:rsidR="00E97340" w14:paraId="33DF8303" w14:textId="77777777" w:rsidTr="003D5B6E">
        <w:trPr>
          <w:trHeight w:val="760"/>
        </w:trPr>
        <w:tc>
          <w:tcPr>
            <w:tcW w:w="571" w:type="dxa"/>
            <w:tcBorders>
              <w:top w:val="single" w:sz="4" w:space="0" w:color="000000"/>
              <w:left w:val="single" w:sz="4" w:space="0" w:color="000000"/>
              <w:bottom w:val="single" w:sz="4" w:space="0" w:color="000000"/>
            </w:tcBorders>
            <w:shd w:val="clear" w:color="auto" w:fill="FFFF00"/>
          </w:tcPr>
          <w:p w14:paraId="40E1BCAE" w14:textId="77777777" w:rsidR="00E97340" w:rsidRPr="00E5555F" w:rsidRDefault="00E97340" w:rsidP="00183557">
            <w:pPr>
              <w:tabs>
                <w:tab w:val="left" w:pos="612"/>
              </w:tabs>
              <w:spacing w:before="120" w:after="120"/>
              <w:rPr>
                <w:sz w:val="20"/>
                <w:szCs w:val="20"/>
                <w:lang w:val="en-GB"/>
              </w:rPr>
            </w:pPr>
            <w:r w:rsidRPr="00E5555F">
              <w:rPr>
                <w:sz w:val="20"/>
                <w:szCs w:val="20"/>
                <w:lang w:val="en-GB"/>
              </w:rPr>
              <w:t>4</w:t>
            </w:r>
          </w:p>
        </w:tc>
        <w:tc>
          <w:tcPr>
            <w:tcW w:w="2700" w:type="dxa"/>
            <w:tcBorders>
              <w:top w:val="single" w:sz="4" w:space="0" w:color="000000"/>
              <w:left w:val="single" w:sz="4" w:space="0" w:color="000000"/>
              <w:bottom w:val="single" w:sz="4" w:space="0" w:color="000000"/>
            </w:tcBorders>
            <w:shd w:val="clear" w:color="auto" w:fill="FFFF00"/>
          </w:tcPr>
          <w:p w14:paraId="2F103B39" w14:textId="77777777" w:rsidR="00E97340" w:rsidRPr="00E5555F" w:rsidRDefault="00E97340" w:rsidP="00183557">
            <w:pPr>
              <w:tabs>
                <w:tab w:val="left" w:pos="612"/>
              </w:tabs>
              <w:spacing w:before="120" w:after="120"/>
              <w:rPr>
                <w:sz w:val="20"/>
                <w:szCs w:val="20"/>
                <w:lang w:val="en-GB"/>
              </w:rPr>
            </w:pPr>
            <w:r w:rsidRPr="00E5555F">
              <w:rPr>
                <w:sz w:val="20"/>
                <w:szCs w:val="20"/>
                <w:lang w:val="en-GB"/>
              </w:rPr>
              <w:t>Declaraţie privind valabilitatea ofertei (Anexa nr. 8)</w:t>
            </w:r>
          </w:p>
        </w:tc>
        <w:tc>
          <w:tcPr>
            <w:tcW w:w="5386" w:type="dxa"/>
            <w:tcBorders>
              <w:top w:val="single" w:sz="4" w:space="0" w:color="000000"/>
              <w:left w:val="single" w:sz="4" w:space="0" w:color="000000"/>
              <w:bottom w:val="single" w:sz="4" w:space="0" w:color="000000"/>
            </w:tcBorders>
            <w:shd w:val="clear" w:color="auto" w:fill="FFFF00"/>
          </w:tcPr>
          <w:p w14:paraId="1CBCD5A6"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135CEFEA" w14:textId="5B3823B9" w:rsidR="00E97340" w:rsidRPr="00E5555F" w:rsidRDefault="00906283" w:rsidP="00183557">
            <w:pPr>
              <w:tabs>
                <w:tab w:val="left" w:pos="612"/>
              </w:tabs>
              <w:spacing w:before="120" w:after="120"/>
              <w:rPr>
                <w:b/>
                <w:bCs/>
                <w:sz w:val="20"/>
                <w:szCs w:val="20"/>
                <w:lang w:val="en-US"/>
              </w:rPr>
            </w:pPr>
            <w:r w:rsidRPr="00E5555F">
              <w:rPr>
                <w:iCs/>
                <w:sz w:val="20"/>
                <w:szCs w:val="20"/>
              </w:rPr>
              <w:t>Conform Anexei nr. 7 din documentația standard</w:t>
            </w:r>
            <w:r>
              <w:rPr>
                <w:iCs/>
                <w:sz w:val="20"/>
                <w:szCs w:val="20"/>
              </w:rPr>
              <w:t xml:space="preserve"> aprobată prin Ordinul MF nr. 69 din 07.05.2021</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6F6C96BB" w14:textId="77777777" w:rsidR="00E97340" w:rsidRPr="00E5555F" w:rsidRDefault="00E97340" w:rsidP="00183557">
            <w:pPr>
              <w:tabs>
                <w:tab w:val="left" w:pos="612"/>
              </w:tabs>
              <w:spacing w:before="120" w:after="120"/>
              <w:jc w:val="center"/>
              <w:rPr>
                <w:sz w:val="20"/>
                <w:szCs w:val="20"/>
                <w:lang w:val="en-GB"/>
              </w:rPr>
            </w:pPr>
            <w:r w:rsidRPr="00E5555F">
              <w:rPr>
                <w:iCs/>
                <w:sz w:val="20"/>
                <w:szCs w:val="20"/>
              </w:rPr>
              <w:t>Obligatoriu</w:t>
            </w:r>
          </w:p>
        </w:tc>
      </w:tr>
      <w:tr w:rsidR="00E97340" w14:paraId="397D8E38" w14:textId="77777777" w:rsidTr="003D5B6E">
        <w:trPr>
          <w:trHeight w:val="1244"/>
        </w:trPr>
        <w:tc>
          <w:tcPr>
            <w:tcW w:w="571" w:type="dxa"/>
            <w:tcBorders>
              <w:top w:val="single" w:sz="4" w:space="0" w:color="000000"/>
              <w:left w:val="single" w:sz="4" w:space="0" w:color="000000"/>
              <w:bottom w:val="single" w:sz="4" w:space="0" w:color="000000"/>
            </w:tcBorders>
            <w:shd w:val="clear" w:color="auto" w:fill="FFFF00"/>
          </w:tcPr>
          <w:p w14:paraId="20B1E654" w14:textId="77777777" w:rsidR="00E97340" w:rsidRPr="00E5555F" w:rsidRDefault="00E97340" w:rsidP="00183557">
            <w:pPr>
              <w:tabs>
                <w:tab w:val="left" w:pos="612"/>
              </w:tabs>
              <w:snapToGrid w:val="0"/>
              <w:spacing w:before="120" w:after="120"/>
              <w:rPr>
                <w:sz w:val="20"/>
                <w:szCs w:val="20"/>
              </w:rPr>
            </w:pPr>
            <w:r w:rsidRPr="00E5555F">
              <w:rPr>
                <w:iCs/>
                <w:sz w:val="20"/>
                <w:szCs w:val="20"/>
              </w:rPr>
              <w:t>5</w:t>
            </w:r>
          </w:p>
        </w:tc>
        <w:tc>
          <w:tcPr>
            <w:tcW w:w="2700" w:type="dxa"/>
            <w:tcBorders>
              <w:top w:val="single" w:sz="4" w:space="0" w:color="000000"/>
              <w:left w:val="single" w:sz="4" w:space="0" w:color="000000"/>
              <w:bottom w:val="single" w:sz="4" w:space="0" w:color="000000"/>
            </w:tcBorders>
            <w:shd w:val="clear" w:color="auto" w:fill="FFFF00"/>
          </w:tcPr>
          <w:p w14:paraId="63DDEEFE" w14:textId="77777777" w:rsidR="00E97340" w:rsidRPr="00E5555F" w:rsidRDefault="00E97340" w:rsidP="00183557">
            <w:pPr>
              <w:tabs>
                <w:tab w:val="left" w:pos="612"/>
              </w:tabs>
              <w:spacing w:before="120" w:after="120"/>
              <w:rPr>
                <w:sz w:val="20"/>
                <w:szCs w:val="20"/>
                <w:lang w:val="en-GB"/>
              </w:rPr>
            </w:pPr>
            <w:r w:rsidRPr="00E5555F">
              <w:rPr>
                <w:iCs/>
                <w:sz w:val="20"/>
                <w:szCs w:val="20"/>
              </w:rPr>
              <w:t>Garanția pentru ofertă (Anexa nr. 9) sau transfer la contul autorității contractante</w:t>
            </w:r>
          </w:p>
        </w:tc>
        <w:tc>
          <w:tcPr>
            <w:tcW w:w="5386" w:type="dxa"/>
            <w:tcBorders>
              <w:top w:val="single" w:sz="4" w:space="0" w:color="000000"/>
              <w:left w:val="single" w:sz="4" w:space="0" w:color="000000"/>
              <w:bottom w:val="single" w:sz="4" w:space="0" w:color="000000"/>
            </w:tcBorders>
            <w:shd w:val="clear" w:color="auto" w:fill="FFFF00"/>
          </w:tcPr>
          <w:p w14:paraId="5426753E" w14:textId="77777777" w:rsidR="00E97340" w:rsidRPr="00E5555F" w:rsidRDefault="00E97340" w:rsidP="00183557">
            <w:pPr>
              <w:tabs>
                <w:tab w:val="left" w:pos="612"/>
              </w:tabs>
              <w:spacing w:before="120"/>
              <w:rPr>
                <w:b/>
                <w:bCs/>
                <w:sz w:val="20"/>
                <w:szCs w:val="20"/>
                <w:lang w:val="en-US"/>
              </w:rPr>
            </w:pPr>
            <w:r w:rsidRPr="00E5555F">
              <w:rPr>
                <w:b/>
                <w:bCs/>
                <w:iCs/>
                <w:sz w:val="20"/>
                <w:szCs w:val="20"/>
              </w:rPr>
              <w:t>În cuantum de 1 % din valoarea ofertei fără TVA.</w:t>
            </w:r>
          </w:p>
          <w:p w14:paraId="626CA5BC" w14:textId="77777777" w:rsidR="00E97340" w:rsidRPr="00E5555F" w:rsidRDefault="00E97340" w:rsidP="00183557">
            <w:pPr>
              <w:tabs>
                <w:tab w:val="left" w:pos="612"/>
              </w:tabs>
              <w:spacing w:before="120"/>
              <w:rPr>
                <w:sz w:val="20"/>
                <w:szCs w:val="20"/>
                <w:lang w:val="en-US"/>
              </w:rPr>
            </w:pPr>
            <w:r w:rsidRPr="00E5555F">
              <w:rPr>
                <w:iCs/>
                <w:sz w:val="20"/>
                <w:szCs w:val="20"/>
              </w:rPr>
              <w:t xml:space="preserve">Confirmat prin semnătura electronică a ofertantului. Garanţie pentru ofertă (emisă de o bancă comercială) conform Anexei nr. 9 din documentația standard </w:t>
            </w:r>
          </w:p>
          <w:p w14:paraId="7D1F11CF" w14:textId="77777777" w:rsidR="00E97340" w:rsidRPr="00E5555F" w:rsidRDefault="00E97340" w:rsidP="00183557">
            <w:pPr>
              <w:tabs>
                <w:tab w:val="left" w:pos="372"/>
              </w:tabs>
              <w:spacing w:before="120" w:after="120"/>
              <w:ind w:left="372"/>
              <w:rPr>
                <w:b/>
                <w:bCs/>
                <w:iCs/>
                <w:sz w:val="20"/>
                <w:szCs w:val="20"/>
              </w:rPr>
            </w:pPr>
            <w:r w:rsidRPr="00E5555F">
              <w:rPr>
                <w:b/>
                <w:bCs/>
                <w:iCs/>
                <w:sz w:val="20"/>
                <w:szCs w:val="20"/>
              </w:rPr>
              <w:t>sau</w:t>
            </w:r>
          </w:p>
          <w:p w14:paraId="2BFB1D59" w14:textId="77777777" w:rsidR="00E97340" w:rsidRPr="00E5555F" w:rsidRDefault="00E97340" w:rsidP="00183557">
            <w:pPr>
              <w:tabs>
                <w:tab w:val="left" w:pos="372"/>
              </w:tabs>
              <w:rPr>
                <w:iCs/>
                <w:sz w:val="20"/>
                <w:szCs w:val="20"/>
              </w:rPr>
            </w:pPr>
            <w:r w:rsidRPr="00E5555F">
              <w:rPr>
                <w:iCs/>
                <w:sz w:val="20"/>
                <w:szCs w:val="20"/>
              </w:rPr>
              <w:t>Garanţia pentru ofertă prin transfer la contul autorităţii contractante, conform următoarelor date bancare:</w:t>
            </w:r>
          </w:p>
          <w:p w14:paraId="5BA1AF94" w14:textId="77777777" w:rsidR="00E97340" w:rsidRPr="00E5555F" w:rsidRDefault="00E97340" w:rsidP="00183557">
            <w:pPr>
              <w:rPr>
                <w:iCs/>
                <w:sz w:val="20"/>
                <w:szCs w:val="20"/>
              </w:rPr>
            </w:pPr>
            <w:r w:rsidRPr="00E5555F">
              <w:rPr>
                <w:iCs/>
                <w:sz w:val="20"/>
                <w:szCs w:val="20"/>
              </w:rPr>
              <w:t>Beneficiarul plăţii:SERVICIUL DE INFORMAŢII ŞI SECURITATE AL REPUBLICII MOLDOVA</w:t>
            </w:r>
          </w:p>
          <w:p w14:paraId="64D9AF35" w14:textId="77777777" w:rsidR="00E97340" w:rsidRPr="00E5555F" w:rsidRDefault="00E97340" w:rsidP="00183557">
            <w:pPr>
              <w:rPr>
                <w:iCs/>
                <w:sz w:val="20"/>
                <w:szCs w:val="20"/>
              </w:rPr>
            </w:pPr>
            <w:r w:rsidRPr="00E5555F">
              <w:rPr>
                <w:iCs/>
                <w:sz w:val="20"/>
                <w:szCs w:val="20"/>
              </w:rPr>
              <w:t>Denumirea Băncii: Ministerul Finantelor – Trezoreria de Stat</w:t>
            </w:r>
          </w:p>
          <w:p w14:paraId="0E237A6B" w14:textId="77777777" w:rsidR="00E97340" w:rsidRPr="00E5555F" w:rsidRDefault="00E97340" w:rsidP="00183557">
            <w:pPr>
              <w:rPr>
                <w:iCs/>
                <w:sz w:val="20"/>
                <w:szCs w:val="20"/>
              </w:rPr>
            </w:pPr>
            <w:r w:rsidRPr="00E5555F">
              <w:rPr>
                <w:iCs/>
                <w:sz w:val="20"/>
                <w:szCs w:val="20"/>
              </w:rPr>
              <w:t>Codul fiscal: 1006601000439</w:t>
            </w:r>
          </w:p>
          <w:p w14:paraId="021C1F82" w14:textId="68C813DE" w:rsidR="00E97340" w:rsidRPr="00E5555F" w:rsidRDefault="00EE2C45" w:rsidP="00183557">
            <w:pPr>
              <w:rPr>
                <w:iCs/>
                <w:sz w:val="20"/>
                <w:szCs w:val="20"/>
              </w:rPr>
            </w:pPr>
            <w:r>
              <w:rPr>
                <w:iCs/>
                <w:sz w:val="20"/>
                <w:szCs w:val="20"/>
              </w:rPr>
              <w:t>IBAN</w:t>
            </w:r>
            <w:r w:rsidR="00E97340" w:rsidRPr="00E5555F">
              <w:rPr>
                <w:iCs/>
                <w:sz w:val="20"/>
                <w:szCs w:val="20"/>
              </w:rPr>
              <w:t>: MD83TRPCAA518410A00462AA</w:t>
            </w:r>
          </w:p>
          <w:p w14:paraId="0BF18064" w14:textId="77777777" w:rsidR="00E97340" w:rsidRPr="00E5555F" w:rsidRDefault="00E97340" w:rsidP="00183557">
            <w:pPr>
              <w:rPr>
                <w:iCs/>
                <w:sz w:val="20"/>
                <w:szCs w:val="20"/>
              </w:rPr>
            </w:pPr>
            <w:r w:rsidRPr="00E5555F">
              <w:rPr>
                <w:iCs/>
                <w:sz w:val="20"/>
                <w:szCs w:val="20"/>
              </w:rPr>
              <w:t>Contul trezorerial: TREZMD2X</w:t>
            </w:r>
          </w:p>
          <w:p w14:paraId="3E8DE0C4" w14:textId="77777777" w:rsidR="00E97340" w:rsidRPr="00E5555F" w:rsidRDefault="00E97340" w:rsidP="00183557">
            <w:pPr>
              <w:tabs>
                <w:tab w:val="left" w:pos="1152"/>
              </w:tabs>
              <w:rPr>
                <w:iCs/>
                <w:sz w:val="20"/>
                <w:szCs w:val="20"/>
              </w:rPr>
            </w:pPr>
            <w:r w:rsidRPr="00E5555F">
              <w:rPr>
                <w:iCs/>
                <w:sz w:val="20"/>
                <w:szCs w:val="20"/>
              </w:rPr>
              <w:t>cu nota “Pentru garanţia pentru ofertă la procedura de achiziție publică inițiată de SIS al RM în SIARSAP Mtender”</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63F49824" w14:textId="77777777" w:rsidR="00E97340" w:rsidRPr="00E5555F" w:rsidRDefault="00E97340" w:rsidP="00183557">
            <w:pPr>
              <w:tabs>
                <w:tab w:val="left" w:pos="612"/>
              </w:tabs>
              <w:snapToGrid w:val="0"/>
              <w:spacing w:before="120" w:after="120"/>
              <w:jc w:val="center"/>
              <w:rPr>
                <w:sz w:val="20"/>
                <w:szCs w:val="20"/>
              </w:rPr>
            </w:pPr>
            <w:r w:rsidRPr="00E5555F">
              <w:rPr>
                <w:iCs/>
                <w:sz w:val="20"/>
                <w:szCs w:val="20"/>
                <w:lang w:val="en-US"/>
              </w:rPr>
              <w:t>Obligatoriu</w:t>
            </w:r>
          </w:p>
        </w:tc>
      </w:tr>
      <w:tr w:rsidR="00E97340" w14:paraId="461D6B3C" w14:textId="77777777" w:rsidTr="003D5B6E">
        <w:trPr>
          <w:trHeight w:val="701"/>
        </w:trPr>
        <w:tc>
          <w:tcPr>
            <w:tcW w:w="571" w:type="dxa"/>
            <w:tcBorders>
              <w:left w:val="single" w:sz="4" w:space="0" w:color="000000"/>
              <w:bottom w:val="single" w:sz="4" w:space="0" w:color="000000"/>
            </w:tcBorders>
            <w:shd w:val="clear" w:color="auto" w:fill="FFFF00"/>
          </w:tcPr>
          <w:p w14:paraId="20C5DED3" w14:textId="77777777" w:rsidR="00E97340" w:rsidRPr="00E5555F" w:rsidRDefault="00E97340" w:rsidP="00183557">
            <w:pPr>
              <w:tabs>
                <w:tab w:val="left" w:pos="612"/>
              </w:tabs>
              <w:snapToGrid w:val="0"/>
              <w:spacing w:before="120" w:after="120"/>
              <w:rPr>
                <w:sz w:val="20"/>
                <w:szCs w:val="20"/>
              </w:rPr>
            </w:pPr>
            <w:r w:rsidRPr="00E5555F">
              <w:rPr>
                <w:iCs/>
                <w:sz w:val="20"/>
                <w:szCs w:val="20"/>
              </w:rPr>
              <w:t>6</w:t>
            </w:r>
          </w:p>
        </w:tc>
        <w:tc>
          <w:tcPr>
            <w:tcW w:w="2700" w:type="dxa"/>
            <w:tcBorders>
              <w:left w:val="single" w:sz="4" w:space="0" w:color="000000"/>
              <w:bottom w:val="single" w:sz="4" w:space="0" w:color="000000"/>
            </w:tcBorders>
            <w:shd w:val="clear" w:color="auto" w:fill="FFFF00"/>
          </w:tcPr>
          <w:p w14:paraId="62020E61" w14:textId="2C0CE598" w:rsidR="00E97340" w:rsidRPr="00E5555F" w:rsidRDefault="00E97340" w:rsidP="00183557">
            <w:pPr>
              <w:tabs>
                <w:tab w:val="left" w:pos="612"/>
              </w:tabs>
              <w:spacing w:before="120" w:after="120"/>
              <w:rPr>
                <w:iCs/>
                <w:sz w:val="20"/>
                <w:szCs w:val="20"/>
              </w:rPr>
            </w:pPr>
            <w:r w:rsidRPr="00E5555F">
              <w:rPr>
                <w:iCs/>
                <w:sz w:val="20"/>
                <w:szCs w:val="20"/>
              </w:rPr>
              <w:t xml:space="preserve">Grafic de executare a </w:t>
            </w:r>
            <w:r w:rsidR="00906283">
              <w:rPr>
                <w:iCs/>
                <w:sz w:val="20"/>
                <w:szCs w:val="20"/>
              </w:rPr>
              <w:t>documentației de proiect</w:t>
            </w:r>
          </w:p>
          <w:p w14:paraId="03EE9541" w14:textId="34D5951E" w:rsidR="00E97340" w:rsidRPr="00E5555F" w:rsidRDefault="00E97340" w:rsidP="00183557">
            <w:pPr>
              <w:tabs>
                <w:tab w:val="left" w:pos="612"/>
              </w:tabs>
              <w:spacing w:before="120" w:after="120"/>
              <w:rPr>
                <w:iCs/>
                <w:sz w:val="20"/>
                <w:szCs w:val="20"/>
              </w:rPr>
            </w:pPr>
            <w:r w:rsidRPr="00E5555F">
              <w:rPr>
                <w:iCs/>
                <w:sz w:val="20"/>
                <w:szCs w:val="20"/>
              </w:rPr>
              <w:t xml:space="preserve"> (Anexa nr. 1</w:t>
            </w:r>
            <w:r w:rsidR="00906283">
              <w:rPr>
                <w:iCs/>
                <w:sz w:val="20"/>
                <w:szCs w:val="20"/>
              </w:rPr>
              <w:t>1</w:t>
            </w:r>
            <w:r w:rsidRPr="00E5555F">
              <w:rPr>
                <w:iCs/>
                <w:sz w:val="20"/>
                <w:szCs w:val="20"/>
              </w:rPr>
              <w:t xml:space="preserve">) </w:t>
            </w:r>
          </w:p>
          <w:p w14:paraId="72E0954F" w14:textId="77777777" w:rsidR="00E97340" w:rsidRPr="00E5555F" w:rsidRDefault="00E97340" w:rsidP="00183557">
            <w:pPr>
              <w:tabs>
                <w:tab w:val="left" w:pos="612"/>
              </w:tabs>
              <w:spacing w:before="120" w:after="120"/>
              <w:rPr>
                <w:iCs/>
                <w:sz w:val="20"/>
                <w:szCs w:val="20"/>
              </w:rPr>
            </w:pPr>
            <w:r w:rsidRPr="00E5555F">
              <w:rPr>
                <w:b/>
                <w:iCs/>
                <w:sz w:val="20"/>
                <w:szCs w:val="20"/>
              </w:rPr>
              <w:t>(Desfășurat pe fiecare lună în parte)</w:t>
            </w:r>
          </w:p>
        </w:tc>
        <w:tc>
          <w:tcPr>
            <w:tcW w:w="5386" w:type="dxa"/>
            <w:tcBorders>
              <w:left w:val="single" w:sz="4" w:space="0" w:color="000000"/>
              <w:bottom w:val="single" w:sz="4" w:space="0" w:color="000000"/>
            </w:tcBorders>
            <w:shd w:val="clear" w:color="auto" w:fill="FFFF00"/>
          </w:tcPr>
          <w:p w14:paraId="2CCCE878"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4BFF054E" w14:textId="5F1CE6B0" w:rsidR="00E97340" w:rsidRPr="00E5555F" w:rsidRDefault="00E97340" w:rsidP="00906283">
            <w:pPr>
              <w:tabs>
                <w:tab w:val="left" w:pos="612"/>
              </w:tabs>
              <w:spacing w:before="120" w:after="120"/>
              <w:rPr>
                <w:sz w:val="20"/>
                <w:szCs w:val="20"/>
                <w:lang w:val="en-US"/>
              </w:rPr>
            </w:pPr>
            <w:r w:rsidRPr="00E5555F">
              <w:rPr>
                <w:iCs/>
                <w:sz w:val="20"/>
                <w:szCs w:val="20"/>
              </w:rPr>
              <w:t>Conform Anexei nr. 1</w:t>
            </w:r>
            <w:r w:rsidR="00906283">
              <w:rPr>
                <w:iCs/>
                <w:sz w:val="20"/>
                <w:szCs w:val="20"/>
              </w:rPr>
              <w:t>1</w:t>
            </w:r>
            <w:r w:rsidRPr="00E5555F">
              <w:rPr>
                <w:iCs/>
                <w:sz w:val="20"/>
                <w:szCs w:val="20"/>
              </w:rPr>
              <w:t xml:space="preserve"> din </w:t>
            </w:r>
            <w:r w:rsidR="00906283" w:rsidRPr="00E5555F">
              <w:rPr>
                <w:iCs/>
                <w:sz w:val="20"/>
                <w:szCs w:val="20"/>
              </w:rPr>
              <w:t>documentația standard</w:t>
            </w:r>
            <w:r w:rsidR="00906283">
              <w:rPr>
                <w:iCs/>
                <w:sz w:val="20"/>
                <w:szCs w:val="20"/>
              </w:rPr>
              <w:t xml:space="preserve"> aprobată prin Ordinul MF nr. 69 din 07.05.2021</w:t>
            </w:r>
          </w:p>
        </w:tc>
        <w:tc>
          <w:tcPr>
            <w:tcW w:w="1276" w:type="dxa"/>
            <w:tcBorders>
              <w:left w:val="single" w:sz="4" w:space="0" w:color="000000"/>
              <w:bottom w:val="single" w:sz="4" w:space="0" w:color="000000"/>
              <w:right w:val="single" w:sz="4" w:space="0" w:color="000000"/>
            </w:tcBorders>
            <w:shd w:val="clear" w:color="auto" w:fill="FFFF00"/>
          </w:tcPr>
          <w:p w14:paraId="117B66A4"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Obligatoriu</w:t>
            </w:r>
          </w:p>
        </w:tc>
      </w:tr>
      <w:tr w:rsidR="00E97340" w14:paraId="5301C129" w14:textId="77777777" w:rsidTr="003D5B6E">
        <w:trPr>
          <w:trHeight w:val="557"/>
        </w:trPr>
        <w:tc>
          <w:tcPr>
            <w:tcW w:w="571" w:type="dxa"/>
            <w:tcBorders>
              <w:left w:val="single" w:sz="4" w:space="0" w:color="000000"/>
              <w:bottom w:val="single" w:sz="4" w:space="0" w:color="000000"/>
            </w:tcBorders>
            <w:shd w:val="clear" w:color="auto" w:fill="FFFF00"/>
          </w:tcPr>
          <w:p w14:paraId="71A7A57A" w14:textId="77777777" w:rsidR="00E97340" w:rsidRPr="00E5555F" w:rsidRDefault="00E97340" w:rsidP="00183557">
            <w:pPr>
              <w:tabs>
                <w:tab w:val="left" w:pos="612"/>
              </w:tabs>
              <w:snapToGrid w:val="0"/>
              <w:spacing w:before="120" w:after="120"/>
              <w:rPr>
                <w:sz w:val="20"/>
                <w:szCs w:val="20"/>
              </w:rPr>
            </w:pPr>
            <w:r w:rsidRPr="00E5555F">
              <w:rPr>
                <w:iCs/>
                <w:sz w:val="20"/>
                <w:szCs w:val="20"/>
              </w:rPr>
              <w:t>7</w:t>
            </w:r>
          </w:p>
        </w:tc>
        <w:tc>
          <w:tcPr>
            <w:tcW w:w="2700" w:type="dxa"/>
            <w:tcBorders>
              <w:left w:val="single" w:sz="4" w:space="0" w:color="000000"/>
              <w:bottom w:val="single" w:sz="4" w:space="0" w:color="000000"/>
            </w:tcBorders>
            <w:shd w:val="clear" w:color="auto" w:fill="FFFF00"/>
          </w:tcPr>
          <w:p w14:paraId="47841A81" w14:textId="6AF9D0F5" w:rsidR="00E97340" w:rsidRPr="00E5555F" w:rsidRDefault="00906283" w:rsidP="00183557">
            <w:pPr>
              <w:tabs>
                <w:tab w:val="left" w:pos="612"/>
              </w:tabs>
              <w:spacing w:before="120" w:after="120"/>
              <w:rPr>
                <w:sz w:val="20"/>
                <w:szCs w:val="20"/>
                <w:lang w:val="en-US"/>
              </w:rPr>
            </w:pPr>
            <w:r>
              <w:rPr>
                <w:iCs/>
                <w:sz w:val="20"/>
                <w:szCs w:val="20"/>
              </w:rPr>
              <w:t>Calculul serviciilor de proiectare</w:t>
            </w:r>
          </w:p>
        </w:tc>
        <w:tc>
          <w:tcPr>
            <w:tcW w:w="5386" w:type="dxa"/>
            <w:tcBorders>
              <w:left w:val="single" w:sz="4" w:space="0" w:color="000000"/>
              <w:bottom w:val="single" w:sz="4" w:space="0" w:color="000000"/>
            </w:tcBorders>
            <w:shd w:val="clear" w:color="auto" w:fill="FFFF00"/>
          </w:tcPr>
          <w:p w14:paraId="31F990F8" w14:textId="0CD249E8" w:rsidR="00E97340" w:rsidRPr="00E5555F" w:rsidRDefault="00E97340" w:rsidP="00183557">
            <w:pPr>
              <w:tabs>
                <w:tab w:val="left" w:pos="612"/>
              </w:tabs>
              <w:rPr>
                <w:sz w:val="20"/>
                <w:szCs w:val="20"/>
                <w:lang w:val="en-US"/>
              </w:rPr>
            </w:pPr>
            <w:r w:rsidRPr="00E5555F">
              <w:rPr>
                <w:sz w:val="20"/>
                <w:szCs w:val="20"/>
                <w:lang w:val="en-US"/>
              </w:rPr>
              <w:br/>
            </w:r>
            <w:r w:rsidRPr="00E5555F">
              <w:rPr>
                <w:iCs/>
                <w:sz w:val="20"/>
                <w:szCs w:val="20"/>
              </w:rPr>
              <w:t>Confirmat prin semnătura electronică a ofertantului.</w:t>
            </w:r>
          </w:p>
        </w:tc>
        <w:tc>
          <w:tcPr>
            <w:tcW w:w="1276" w:type="dxa"/>
            <w:tcBorders>
              <w:left w:val="single" w:sz="4" w:space="0" w:color="000000"/>
              <w:bottom w:val="single" w:sz="4" w:space="0" w:color="000000"/>
              <w:right w:val="single" w:sz="4" w:space="0" w:color="000000"/>
            </w:tcBorders>
            <w:shd w:val="clear" w:color="auto" w:fill="FFFF00"/>
          </w:tcPr>
          <w:p w14:paraId="4E3B4638"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Obligatoriu</w:t>
            </w:r>
          </w:p>
        </w:tc>
      </w:tr>
      <w:tr w:rsidR="00E97340" w14:paraId="419E5D94" w14:textId="77777777" w:rsidTr="003D5B6E">
        <w:trPr>
          <w:trHeight w:val="1244"/>
        </w:trPr>
        <w:tc>
          <w:tcPr>
            <w:tcW w:w="571" w:type="dxa"/>
            <w:tcBorders>
              <w:left w:val="single" w:sz="4" w:space="0" w:color="000000"/>
              <w:bottom w:val="single" w:sz="4" w:space="0" w:color="000000"/>
            </w:tcBorders>
            <w:shd w:val="clear" w:color="auto" w:fill="FFFF00"/>
          </w:tcPr>
          <w:p w14:paraId="055C348A" w14:textId="77777777" w:rsidR="00E97340" w:rsidRPr="00E5555F" w:rsidRDefault="00E97340" w:rsidP="00183557">
            <w:pPr>
              <w:tabs>
                <w:tab w:val="left" w:pos="612"/>
              </w:tabs>
              <w:snapToGrid w:val="0"/>
              <w:spacing w:before="120" w:after="120"/>
              <w:rPr>
                <w:sz w:val="20"/>
                <w:szCs w:val="20"/>
                <w:lang w:val="en-GB"/>
              </w:rPr>
            </w:pPr>
            <w:r w:rsidRPr="00E5555F">
              <w:rPr>
                <w:sz w:val="20"/>
                <w:szCs w:val="20"/>
                <w:lang w:val="en-GB"/>
              </w:rPr>
              <w:lastRenderedPageBreak/>
              <w:t>8</w:t>
            </w:r>
          </w:p>
        </w:tc>
        <w:tc>
          <w:tcPr>
            <w:tcW w:w="2700" w:type="dxa"/>
            <w:tcBorders>
              <w:left w:val="single" w:sz="4" w:space="0" w:color="000000"/>
              <w:bottom w:val="single" w:sz="4" w:space="0" w:color="000000"/>
            </w:tcBorders>
            <w:shd w:val="clear" w:color="auto" w:fill="FFFF00"/>
          </w:tcPr>
          <w:p w14:paraId="3D58422A" w14:textId="50F55A6C" w:rsidR="00E97340" w:rsidRPr="00E5555F" w:rsidRDefault="00E97340" w:rsidP="00183557">
            <w:pPr>
              <w:spacing w:before="120" w:after="120" w:line="276" w:lineRule="auto"/>
              <w:rPr>
                <w:iCs/>
                <w:sz w:val="20"/>
                <w:szCs w:val="20"/>
                <w:lang w:eastAsia="en-GB"/>
              </w:rPr>
            </w:pPr>
            <w:r w:rsidRPr="00E5555F">
              <w:rPr>
                <w:iCs/>
                <w:sz w:val="20"/>
                <w:szCs w:val="20"/>
                <w:lang w:eastAsia="en-GB"/>
              </w:rPr>
              <w:t xml:space="preserve">Declarație privind experiența similară (Anexa nr. 12) </w:t>
            </w:r>
            <w:r w:rsidRPr="00E5555F">
              <w:rPr>
                <w:b/>
                <w:bCs/>
                <w:iCs/>
                <w:sz w:val="20"/>
                <w:szCs w:val="20"/>
                <w:lang w:eastAsia="en-GB"/>
              </w:rPr>
              <w:t>sau</w:t>
            </w:r>
            <w:r w:rsidRPr="00E5555F">
              <w:rPr>
                <w:iCs/>
                <w:sz w:val="20"/>
                <w:szCs w:val="20"/>
                <w:lang w:eastAsia="en-GB"/>
              </w:rPr>
              <w:t xml:space="preserve"> Declarație privind lista principalelor </w:t>
            </w:r>
            <w:r w:rsidR="00906283">
              <w:rPr>
                <w:iCs/>
                <w:sz w:val="20"/>
                <w:szCs w:val="20"/>
                <w:lang w:eastAsia="en-GB"/>
              </w:rPr>
              <w:t>serviciilor de proiectare</w:t>
            </w:r>
            <w:r w:rsidRPr="00E5555F">
              <w:rPr>
                <w:iCs/>
                <w:sz w:val="20"/>
                <w:szCs w:val="20"/>
                <w:lang w:eastAsia="en-GB"/>
              </w:rPr>
              <w:t xml:space="preserve"> executate în ultimul an de activitate (Anexa nr. 13)</w:t>
            </w:r>
          </w:p>
          <w:p w14:paraId="7DEF094A" w14:textId="13A50A00" w:rsidR="00E97340" w:rsidRPr="00E5555F" w:rsidRDefault="00E97340" w:rsidP="00803A08">
            <w:pPr>
              <w:spacing w:before="120" w:after="120" w:line="276" w:lineRule="auto"/>
              <w:rPr>
                <w:sz w:val="20"/>
                <w:szCs w:val="20"/>
                <w:lang w:val="en-US"/>
              </w:rPr>
            </w:pPr>
            <w:r w:rsidRPr="00E5555F">
              <w:rPr>
                <w:b/>
                <w:bCs/>
                <w:iCs/>
                <w:sz w:val="20"/>
                <w:szCs w:val="20"/>
              </w:rPr>
              <w:t>Toate contractele trebuie</w:t>
            </w:r>
            <w:r w:rsidRPr="00E5555F">
              <w:rPr>
                <w:b/>
                <w:bCs/>
                <w:iCs/>
                <w:sz w:val="20"/>
                <w:szCs w:val="20"/>
              </w:rPr>
              <w:br/>
              <w:t>confirmate prin procesul verbal de recepţie</w:t>
            </w:r>
            <w:r w:rsidRPr="00E5555F">
              <w:rPr>
                <w:b/>
                <w:bCs/>
                <w:iCs/>
                <w:sz w:val="20"/>
                <w:szCs w:val="20"/>
              </w:rPr>
              <w:br/>
              <w:t xml:space="preserve">finală a </w:t>
            </w:r>
            <w:r w:rsidR="00803A08">
              <w:rPr>
                <w:b/>
                <w:bCs/>
                <w:iCs/>
                <w:sz w:val="20"/>
                <w:szCs w:val="20"/>
              </w:rPr>
              <w:t>serviciilor de proiectare</w:t>
            </w:r>
            <w:r w:rsidRPr="00E5555F">
              <w:rPr>
                <w:b/>
                <w:bCs/>
                <w:iCs/>
                <w:sz w:val="20"/>
                <w:szCs w:val="20"/>
              </w:rPr>
              <w:t xml:space="preserve"> </w:t>
            </w:r>
            <w:r w:rsidRPr="00E5555F">
              <w:rPr>
                <w:b/>
                <w:bCs/>
                <w:iCs/>
                <w:sz w:val="20"/>
                <w:szCs w:val="20"/>
                <w:lang w:val="en-US"/>
              </w:rPr>
              <w:t xml:space="preserve">precum </w:t>
            </w:r>
            <w:r w:rsidRPr="00E5555F">
              <w:rPr>
                <w:b/>
                <w:bCs/>
                <w:iCs/>
                <w:sz w:val="20"/>
                <w:szCs w:val="20"/>
              </w:rPr>
              <w:t>și prin recomandările beneficiarilor.</w:t>
            </w:r>
          </w:p>
        </w:tc>
        <w:tc>
          <w:tcPr>
            <w:tcW w:w="5386" w:type="dxa"/>
            <w:tcBorders>
              <w:left w:val="single" w:sz="4" w:space="0" w:color="000000"/>
              <w:bottom w:val="single" w:sz="4" w:space="0" w:color="000000"/>
            </w:tcBorders>
            <w:shd w:val="clear" w:color="auto" w:fill="FFFF00"/>
          </w:tcPr>
          <w:p w14:paraId="56445963" w14:textId="1DB71D33" w:rsidR="00E97340" w:rsidRPr="00E5555F" w:rsidRDefault="00E97340" w:rsidP="00183557">
            <w:pPr>
              <w:tabs>
                <w:tab w:val="left" w:pos="612"/>
              </w:tabs>
              <w:spacing w:before="120" w:after="120"/>
              <w:rPr>
                <w:iCs/>
                <w:sz w:val="20"/>
                <w:szCs w:val="20"/>
              </w:rPr>
            </w:pPr>
            <w:r w:rsidRPr="00E5555F">
              <w:rPr>
                <w:iCs/>
                <w:sz w:val="20"/>
                <w:szCs w:val="20"/>
              </w:rPr>
              <w:t>Ofertantul (operator economic sau membrii asocierii împreună) trebuie să demonstreze că a</w:t>
            </w:r>
            <w:r w:rsidRPr="00E5555F">
              <w:rPr>
                <w:iCs/>
                <w:sz w:val="20"/>
                <w:szCs w:val="20"/>
              </w:rPr>
              <w:br/>
              <w:t>finalizat în ultimii 5 ani (calculaţi până la data</w:t>
            </w:r>
            <w:r w:rsidRPr="00E5555F">
              <w:rPr>
                <w:iCs/>
                <w:sz w:val="20"/>
                <w:szCs w:val="20"/>
              </w:rPr>
              <w:br/>
              <w:t>limită de depunere a ofertelor): - un contract ce</w:t>
            </w:r>
            <w:r w:rsidRPr="00E5555F">
              <w:rPr>
                <w:iCs/>
                <w:sz w:val="20"/>
                <w:szCs w:val="20"/>
              </w:rPr>
              <w:br/>
              <w:t xml:space="preserve">au avut ca obiect execuţia unor </w:t>
            </w:r>
            <w:r w:rsidR="00906283">
              <w:rPr>
                <w:iCs/>
                <w:sz w:val="20"/>
                <w:szCs w:val="20"/>
              </w:rPr>
              <w:t>servicii de proiectare</w:t>
            </w:r>
            <w:r w:rsidRPr="00E5555F">
              <w:rPr>
                <w:iCs/>
                <w:sz w:val="20"/>
                <w:szCs w:val="20"/>
              </w:rPr>
              <w:t xml:space="preserve"> similare</w:t>
            </w:r>
            <w:r w:rsidRPr="00E5555F">
              <w:rPr>
                <w:iCs/>
                <w:sz w:val="20"/>
                <w:szCs w:val="20"/>
              </w:rPr>
              <w:br/>
              <w:t>cu cele ce fac obiectul contractului ce urmează a</w:t>
            </w:r>
            <w:r w:rsidRPr="00E5555F">
              <w:rPr>
                <w:iCs/>
                <w:sz w:val="20"/>
                <w:szCs w:val="20"/>
              </w:rPr>
              <w:br/>
              <w:t xml:space="preserve">fi atribuit, cel puţin egal cu </w:t>
            </w:r>
            <w:r w:rsidR="001412B2">
              <w:rPr>
                <w:iCs/>
                <w:sz w:val="20"/>
                <w:szCs w:val="20"/>
              </w:rPr>
              <w:t>100</w:t>
            </w:r>
            <w:r w:rsidRPr="00E5555F">
              <w:rPr>
                <w:iCs/>
                <w:sz w:val="20"/>
                <w:szCs w:val="20"/>
              </w:rPr>
              <w:t xml:space="preserve"> % din valoarea</w:t>
            </w:r>
            <w:r w:rsidRPr="00E5555F">
              <w:rPr>
                <w:iCs/>
                <w:sz w:val="20"/>
                <w:szCs w:val="20"/>
              </w:rPr>
              <w:br/>
              <w:t>viitorului contract. (Anexa 12)</w:t>
            </w:r>
          </w:p>
          <w:p w14:paraId="17260E66" w14:textId="77777777" w:rsidR="00E97340" w:rsidRPr="00E5555F" w:rsidRDefault="00E97340" w:rsidP="00183557">
            <w:pPr>
              <w:tabs>
                <w:tab w:val="left" w:pos="612"/>
              </w:tabs>
              <w:spacing w:before="120" w:after="120"/>
              <w:rPr>
                <w:iCs/>
                <w:sz w:val="20"/>
                <w:szCs w:val="20"/>
              </w:rPr>
            </w:pPr>
            <w:r w:rsidRPr="00E5555F">
              <w:rPr>
                <w:b/>
                <w:bCs/>
                <w:iCs/>
                <w:sz w:val="20"/>
                <w:szCs w:val="20"/>
              </w:rPr>
              <w:t>sau</w:t>
            </w:r>
            <w:r w:rsidRPr="00E5555F">
              <w:rPr>
                <w:iCs/>
                <w:sz w:val="20"/>
                <w:szCs w:val="20"/>
              </w:rPr>
              <w:br/>
              <w:t>valoarea cumulată a tuturor contractelor</w:t>
            </w:r>
            <w:r w:rsidRPr="00E5555F">
              <w:rPr>
                <w:iCs/>
                <w:sz w:val="20"/>
                <w:szCs w:val="20"/>
              </w:rPr>
              <w:br/>
              <w:t>executate în ultimul an de activitate să fie egală</w:t>
            </w:r>
            <w:r w:rsidRPr="00E5555F">
              <w:rPr>
                <w:iCs/>
                <w:sz w:val="20"/>
                <w:szCs w:val="20"/>
              </w:rPr>
              <w:br/>
              <w:t>sau mai mare decît valoarea viitorului contract.</w:t>
            </w:r>
            <w:r w:rsidRPr="00E5555F">
              <w:rPr>
                <w:iCs/>
                <w:sz w:val="20"/>
                <w:szCs w:val="20"/>
              </w:rPr>
              <w:br/>
              <w:t xml:space="preserve">(Anexa 13) </w:t>
            </w:r>
          </w:p>
          <w:p w14:paraId="2A0313F5" w14:textId="77777777" w:rsidR="00E97340" w:rsidRPr="00E5555F" w:rsidRDefault="00E97340" w:rsidP="00183557">
            <w:pPr>
              <w:tabs>
                <w:tab w:val="left" w:pos="612"/>
              </w:tabs>
              <w:spacing w:before="120" w:after="120"/>
              <w:rPr>
                <w:sz w:val="20"/>
                <w:szCs w:val="20"/>
                <w:lang w:val="en-GB"/>
              </w:rPr>
            </w:pPr>
            <w:r w:rsidRPr="00E5555F">
              <w:rPr>
                <w:iCs/>
                <w:sz w:val="20"/>
                <w:szCs w:val="20"/>
              </w:rPr>
              <w:t>Confirmat prin semnătura electronică a ofertantului.</w:t>
            </w:r>
          </w:p>
        </w:tc>
        <w:tc>
          <w:tcPr>
            <w:tcW w:w="1276" w:type="dxa"/>
            <w:tcBorders>
              <w:left w:val="single" w:sz="4" w:space="0" w:color="000000"/>
              <w:bottom w:val="single" w:sz="4" w:space="0" w:color="000000"/>
              <w:right w:val="single" w:sz="4" w:space="0" w:color="000000"/>
            </w:tcBorders>
            <w:shd w:val="clear" w:color="auto" w:fill="FFFF00"/>
          </w:tcPr>
          <w:p w14:paraId="53215A9F"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Obligatoriu</w:t>
            </w:r>
          </w:p>
        </w:tc>
      </w:tr>
      <w:tr w:rsidR="00E97340" w14:paraId="1EA8446A" w14:textId="77777777" w:rsidTr="003D5B6E">
        <w:trPr>
          <w:trHeight w:val="591"/>
        </w:trPr>
        <w:tc>
          <w:tcPr>
            <w:tcW w:w="571" w:type="dxa"/>
            <w:tcBorders>
              <w:left w:val="single" w:sz="4" w:space="0" w:color="000000"/>
              <w:bottom w:val="single" w:sz="4" w:space="0" w:color="000000"/>
            </w:tcBorders>
            <w:shd w:val="clear" w:color="auto" w:fill="FFFF00"/>
          </w:tcPr>
          <w:p w14:paraId="7378CC1B" w14:textId="77777777" w:rsidR="00E97340" w:rsidRPr="00E5555F" w:rsidRDefault="00E97340" w:rsidP="00183557">
            <w:pPr>
              <w:tabs>
                <w:tab w:val="left" w:pos="612"/>
              </w:tabs>
              <w:snapToGrid w:val="0"/>
              <w:rPr>
                <w:sz w:val="20"/>
                <w:szCs w:val="20"/>
                <w:lang w:val="en-GB"/>
              </w:rPr>
            </w:pPr>
            <w:r w:rsidRPr="00E5555F">
              <w:rPr>
                <w:sz w:val="20"/>
                <w:szCs w:val="20"/>
                <w:lang w:val="en-GB"/>
              </w:rPr>
              <w:t>9</w:t>
            </w:r>
          </w:p>
        </w:tc>
        <w:tc>
          <w:tcPr>
            <w:tcW w:w="2700" w:type="dxa"/>
            <w:tcBorders>
              <w:left w:val="single" w:sz="4" w:space="0" w:color="000000"/>
              <w:bottom w:val="single" w:sz="4" w:space="0" w:color="000000"/>
            </w:tcBorders>
            <w:shd w:val="clear" w:color="auto" w:fill="FFFF00"/>
          </w:tcPr>
          <w:p w14:paraId="7C3B23BD" w14:textId="77777777" w:rsidR="00E97340" w:rsidRPr="00E5555F" w:rsidRDefault="00E97340" w:rsidP="00183557">
            <w:pPr>
              <w:spacing w:line="276" w:lineRule="auto"/>
              <w:rPr>
                <w:sz w:val="20"/>
                <w:szCs w:val="20"/>
                <w:lang w:val="en-US"/>
              </w:rPr>
            </w:pPr>
            <w:r w:rsidRPr="00E5555F">
              <w:rPr>
                <w:iCs/>
                <w:sz w:val="20"/>
                <w:szCs w:val="20"/>
              </w:rPr>
              <w:t xml:space="preserve">Declarație privind dotările specifice, utilajul şi echipamentul necesar </w:t>
            </w:r>
            <w:r w:rsidRPr="00E5555F">
              <w:rPr>
                <w:bCs/>
                <w:iCs/>
                <w:spacing w:val="-2"/>
                <w:sz w:val="20"/>
                <w:szCs w:val="20"/>
                <w:lang w:eastAsia="en-GB"/>
              </w:rPr>
              <w:t xml:space="preserve">pentru </w:t>
            </w:r>
            <w:r w:rsidRPr="00E5555F">
              <w:rPr>
                <w:iCs/>
                <w:sz w:val="20"/>
                <w:szCs w:val="20"/>
                <w:lang w:eastAsia="en-GB"/>
              </w:rPr>
              <w:t>îndeplinirea corespunzătoare a contractului (Anexa 14)</w:t>
            </w:r>
          </w:p>
        </w:tc>
        <w:tc>
          <w:tcPr>
            <w:tcW w:w="5386" w:type="dxa"/>
            <w:tcBorders>
              <w:left w:val="single" w:sz="4" w:space="0" w:color="000000"/>
              <w:bottom w:val="single" w:sz="4" w:space="0" w:color="000000"/>
            </w:tcBorders>
            <w:shd w:val="clear" w:color="auto" w:fill="FFFF00"/>
          </w:tcPr>
          <w:p w14:paraId="03D6F44A" w14:textId="77777777" w:rsidR="00E97340" w:rsidRPr="00E5555F" w:rsidRDefault="00E97340" w:rsidP="00183557">
            <w:pPr>
              <w:tabs>
                <w:tab w:val="left" w:pos="612"/>
              </w:tabs>
              <w:rPr>
                <w:iCs/>
                <w:sz w:val="20"/>
                <w:szCs w:val="20"/>
              </w:rPr>
            </w:pPr>
            <w:r w:rsidRPr="00E5555F">
              <w:rPr>
                <w:iCs/>
                <w:sz w:val="20"/>
                <w:szCs w:val="20"/>
              </w:rPr>
              <w:t>Confirmat prin semnătura electronică a ofertantului.</w:t>
            </w:r>
          </w:p>
          <w:p w14:paraId="68665A47" w14:textId="77777777" w:rsidR="00E97340" w:rsidRPr="00E5555F" w:rsidRDefault="00E97340" w:rsidP="00183557">
            <w:pPr>
              <w:tabs>
                <w:tab w:val="left" w:pos="612"/>
              </w:tabs>
              <w:rPr>
                <w:sz w:val="20"/>
                <w:szCs w:val="20"/>
                <w:lang w:val="en-US"/>
              </w:rPr>
            </w:pPr>
            <w:r w:rsidRPr="00E5555F">
              <w:rPr>
                <w:iCs/>
                <w:sz w:val="20"/>
                <w:szCs w:val="20"/>
                <w:lang w:eastAsia="en-GB"/>
              </w:rPr>
              <w:t>Conform Anexei nr. 14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39A233C1" w14:textId="77777777" w:rsidR="00E97340" w:rsidRPr="00E5555F" w:rsidRDefault="00E97340" w:rsidP="00183557">
            <w:pPr>
              <w:tabs>
                <w:tab w:val="left" w:pos="612"/>
              </w:tabs>
              <w:jc w:val="center"/>
              <w:rPr>
                <w:sz w:val="20"/>
                <w:szCs w:val="20"/>
              </w:rPr>
            </w:pPr>
            <w:r w:rsidRPr="00E5555F">
              <w:rPr>
                <w:iCs/>
                <w:sz w:val="20"/>
                <w:szCs w:val="20"/>
                <w:lang w:val="en-US"/>
              </w:rPr>
              <w:t>Obligatoriu</w:t>
            </w:r>
          </w:p>
        </w:tc>
      </w:tr>
      <w:tr w:rsidR="00BD3A87" w14:paraId="2A46B4ED" w14:textId="77777777" w:rsidTr="00C96068">
        <w:trPr>
          <w:trHeight w:val="1203"/>
        </w:trPr>
        <w:tc>
          <w:tcPr>
            <w:tcW w:w="571" w:type="dxa"/>
            <w:tcBorders>
              <w:left w:val="single" w:sz="4" w:space="0" w:color="000000"/>
              <w:bottom w:val="single" w:sz="4" w:space="0" w:color="000000"/>
            </w:tcBorders>
            <w:shd w:val="clear" w:color="auto" w:fill="FFFF00"/>
          </w:tcPr>
          <w:p w14:paraId="38554D0E" w14:textId="77777777" w:rsidR="00BD3A87" w:rsidRPr="00E5555F" w:rsidRDefault="00BD3A87" w:rsidP="00BD3A87">
            <w:pPr>
              <w:tabs>
                <w:tab w:val="left" w:pos="612"/>
              </w:tabs>
              <w:snapToGrid w:val="0"/>
              <w:spacing w:before="120" w:after="120"/>
              <w:rPr>
                <w:sz w:val="20"/>
                <w:szCs w:val="20"/>
                <w:lang w:val="en-GB"/>
              </w:rPr>
            </w:pPr>
            <w:r w:rsidRPr="00E5555F">
              <w:rPr>
                <w:sz w:val="20"/>
                <w:szCs w:val="20"/>
                <w:lang w:val="en-GB"/>
              </w:rPr>
              <w:t>10</w:t>
            </w:r>
          </w:p>
        </w:tc>
        <w:tc>
          <w:tcPr>
            <w:tcW w:w="2700" w:type="dxa"/>
            <w:tcBorders>
              <w:left w:val="single" w:sz="4" w:space="0" w:color="000000"/>
              <w:bottom w:val="single" w:sz="4" w:space="0" w:color="000000"/>
            </w:tcBorders>
            <w:shd w:val="clear" w:color="auto" w:fill="FFFF00"/>
          </w:tcPr>
          <w:p w14:paraId="6A7F012B" w14:textId="77777777" w:rsidR="00BD3A87" w:rsidRDefault="00BD3A87" w:rsidP="00BD3A87">
            <w:pPr>
              <w:spacing w:before="120" w:after="120" w:line="276" w:lineRule="auto"/>
              <w:rPr>
                <w:iCs/>
                <w:sz w:val="20"/>
                <w:szCs w:val="20"/>
                <w:lang w:eastAsia="en-GB"/>
              </w:rPr>
            </w:pPr>
            <w:r w:rsidRPr="00E5555F">
              <w:rPr>
                <w:iCs/>
                <w:sz w:val="20"/>
                <w:szCs w:val="20"/>
                <w:lang w:eastAsia="en-GB"/>
              </w:rPr>
              <w:t>Declarație privind personalul de specialitate şi/sau a experţilor propus/propuşi pentru implementarea contractului (Anexa 15)</w:t>
            </w:r>
          </w:p>
          <w:p w14:paraId="3B79F4EB" w14:textId="3D7D534E" w:rsidR="00BD3A87" w:rsidRPr="00C96068" w:rsidRDefault="00BD3A87" w:rsidP="001412B2">
            <w:pPr>
              <w:spacing w:before="120" w:after="120" w:line="276" w:lineRule="auto"/>
              <w:rPr>
                <w:iCs/>
                <w:sz w:val="20"/>
                <w:szCs w:val="20"/>
                <w:lang w:eastAsia="en-GB"/>
              </w:rPr>
            </w:pPr>
          </w:p>
        </w:tc>
        <w:tc>
          <w:tcPr>
            <w:tcW w:w="5386" w:type="dxa"/>
            <w:tcBorders>
              <w:left w:val="single" w:sz="4" w:space="0" w:color="000000"/>
              <w:bottom w:val="single" w:sz="4" w:space="0" w:color="000000"/>
            </w:tcBorders>
            <w:shd w:val="clear" w:color="auto" w:fill="FFFF00"/>
          </w:tcPr>
          <w:p w14:paraId="1B9F80F3" w14:textId="77777777" w:rsidR="00BD3A87" w:rsidRPr="00EE7125" w:rsidRDefault="00BD3A87" w:rsidP="00BD3A87">
            <w:pPr>
              <w:tabs>
                <w:tab w:val="left" w:pos="612"/>
              </w:tabs>
              <w:rPr>
                <w:b/>
                <w:iCs/>
                <w:sz w:val="20"/>
                <w:szCs w:val="20"/>
              </w:rPr>
            </w:pPr>
            <w:r w:rsidRPr="00EE7125">
              <w:rPr>
                <w:b/>
                <w:iCs/>
                <w:sz w:val="20"/>
                <w:szCs w:val="20"/>
              </w:rPr>
              <w:t>Confirmat prin semnătura electronică a ofertantului.</w:t>
            </w:r>
          </w:p>
          <w:p w14:paraId="5122BD39" w14:textId="77777777" w:rsidR="00BD3A87" w:rsidRPr="00E5555F" w:rsidRDefault="00BD3A87" w:rsidP="00BD3A87">
            <w:pPr>
              <w:tabs>
                <w:tab w:val="left" w:pos="612"/>
              </w:tabs>
              <w:rPr>
                <w:iCs/>
                <w:sz w:val="20"/>
                <w:szCs w:val="20"/>
              </w:rPr>
            </w:pPr>
            <w:r w:rsidRPr="00E5555F">
              <w:rPr>
                <w:iCs/>
                <w:sz w:val="20"/>
                <w:szCs w:val="20"/>
                <w:lang w:eastAsia="en-GB"/>
              </w:rPr>
              <w:t>Conform Anexei nr. 15 din documentația standard.</w:t>
            </w:r>
          </w:p>
          <w:p w14:paraId="3CC21078" w14:textId="4050211A" w:rsidR="00BD3A87" w:rsidRPr="00053CAD" w:rsidRDefault="00BD3A87" w:rsidP="00BD3A87">
            <w:pPr>
              <w:pStyle w:val="a"/>
              <w:numPr>
                <w:ilvl w:val="0"/>
                <w:numId w:val="6"/>
              </w:numPr>
              <w:tabs>
                <w:tab w:val="clear" w:pos="1134"/>
              </w:tabs>
              <w:ind w:left="33" w:firstLine="0"/>
              <w:rPr>
                <w:b/>
                <w:sz w:val="20"/>
                <w:szCs w:val="20"/>
              </w:rPr>
            </w:pPr>
            <w:proofErr w:type="spellStart"/>
            <w:r w:rsidRPr="00053CAD">
              <w:rPr>
                <w:b/>
                <w:sz w:val="20"/>
                <w:szCs w:val="20"/>
              </w:rPr>
              <w:t>Administratorul</w:t>
            </w:r>
            <w:proofErr w:type="spellEnd"/>
            <w:r w:rsidRPr="00053CAD">
              <w:rPr>
                <w:b/>
                <w:sz w:val="20"/>
                <w:szCs w:val="20"/>
              </w:rPr>
              <w:t xml:space="preserve"> </w:t>
            </w:r>
            <w:proofErr w:type="spellStart"/>
            <w:r w:rsidRPr="00053CAD">
              <w:rPr>
                <w:b/>
                <w:sz w:val="20"/>
                <w:szCs w:val="20"/>
              </w:rPr>
              <w:t>companiei</w:t>
            </w:r>
            <w:proofErr w:type="spellEnd"/>
            <w:r w:rsidRPr="00053CAD">
              <w:rPr>
                <w:b/>
                <w:sz w:val="20"/>
                <w:szCs w:val="20"/>
              </w:rPr>
              <w:t xml:space="preserve"> </w:t>
            </w:r>
            <w:proofErr w:type="spellStart"/>
            <w:r w:rsidRPr="00053CAD">
              <w:rPr>
                <w:b/>
                <w:sz w:val="20"/>
                <w:szCs w:val="20"/>
              </w:rPr>
              <w:t>precum</w:t>
            </w:r>
            <w:proofErr w:type="spellEnd"/>
            <w:r w:rsidRPr="00053CAD">
              <w:rPr>
                <w:b/>
                <w:sz w:val="20"/>
                <w:szCs w:val="20"/>
              </w:rPr>
              <w:t xml:space="preserve"> </w:t>
            </w:r>
            <w:proofErr w:type="spellStart"/>
            <w:r w:rsidRPr="00053CAD">
              <w:rPr>
                <w:b/>
                <w:sz w:val="20"/>
                <w:szCs w:val="20"/>
              </w:rPr>
              <w:t>și</w:t>
            </w:r>
            <w:proofErr w:type="spellEnd"/>
            <w:r w:rsidRPr="00053CAD">
              <w:rPr>
                <w:b/>
                <w:sz w:val="20"/>
                <w:szCs w:val="20"/>
              </w:rPr>
              <w:t xml:space="preserve"> </w:t>
            </w:r>
            <w:proofErr w:type="spellStart"/>
            <w:r w:rsidR="00803A08">
              <w:rPr>
                <w:b/>
                <w:sz w:val="20"/>
                <w:szCs w:val="20"/>
              </w:rPr>
              <w:t>personalul</w:t>
            </w:r>
            <w:proofErr w:type="spellEnd"/>
            <w:r w:rsidR="00803A08">
              <w:rPr>
                <w:b/>
                <w:sz w:val="20"/>
                <w:szCs w:val="20"/>
              </w:rPr>
              <w:t xml:space="preserve"> </w:t>
            </w:r>
            <w:proofErr w:type="spellStart"/>
            <w:r w:rsidR="00803A08">
              <w:rPr>
                <w:b/>
                <w:sz w:val="20"/>
                <w:szCs w:val="20"/>
              </w:rPr>
              <w:t>implicat</w:t>
            </w:r>
            <w:proofErr w:type="spellEnd"/>
            <w:r w:rsidR="00803A08">
              <w:rPr>
                <w:b/>
                <w:sz w:val="20"/>
                <w:szCs w:val="20"/>
              </w:rPr>
              <w:t xml:space="preserve"> </w:t>
            </w:r>
            <w:proofErr w:type="spellStart"/>
            <w:r w:rsidR="00803A08">
              <w:rPr>
                <w:b/>
                <w:sz w:val="20"/>
                <w:szCs w:val="20"/>
              </w:rPr>
              <w:t>în</w:t>
            </w:r>
            <w:proofErr w:type="spellEnd"/>
            <w:r w:rsidR="00803A08">
              <w:rPr>
                <w:b/>
                <w:sz w:val="20"/>
                <w:szCs w:val="20"/>
              </w:rPr>
              <w:t xml:space="preserve"> </w:t>
            </w:r>
            <w:proofErr w:type="spellStart"/>
            <w:r w:rsidR="00803A08">
              <w:rPr>
                <w:b/>
                <w:sz w:val="20"/>
                <w:szCs w:val="20"/>
              </w:rPr>
              <w:t>executarea</w:t>
            </w:r>
            <w:proofErr w:type="spellEnd"/>
            <w:r w:rsidR="00803A08">
              <w:rPr>
                <w:b/>
                <w:sz w:val="20"/>
                <w:szCs w:val="20"/>
              </w:rPr>
              <w:t xml:space="preserve"> </w:t>
            </w:r>
            <w:proofErr w:type="spellStart"/>
            <w:r w:rsidR="00803A08">
              <w:rPr>
                <w:b/>
                <w:sz w:val="20"/>
                <w:szCs w:val="20"/>
              </w:rPr>
              <w:t>serviciilor</w:t>
            </w:r>
            <w:proofErr w:type="spellEnd"/>
            <w:r w:rsidR="00803A08">
              <w:rPr>
                <w:b/>
                <w:sz w:val="20"/>
                <w:szCs w:val="20"/>
              </w:rPr>
              <w:t xml:space="preserve"> de </w:t>
            </w:r>
            <w:proofErr w:type="spellStart"/>
            <w:r w:rsidR="00803A08">
              <w:rPr>
                <w:b/>
                <w:sz w:val="20"/>
                <w:szCs w:val="20"/>
              </w:rPr>
              <w:t>proiectare</w:t>
            </w:r>
            <w:proofErr w:type="spellEnd"/>
            <w:r w:rsidRPr="00053CAD">
              <w:rPr>
                <w:b/>
                <w:sz w:val="20"/>
                <w:szCs w:val="20"/>
              </w:rPr>
              <w:t xml:space="preserve"> nu </w:t>
            </w:r>
            <w:proofErr w:type="spellStart"/>
            <w:r w:rsidRPr="00053CAD">
              <w:rPr>
                <w:b/>
                <w:sz w:val="20"/>
                <w:szCs w:val="20"/>
              </w:rPr>
              <w:t>vor</w:t>
            </w:r>
            <w:proofErr w:type="spellEnd"/>
            <w:r w:rsidRPr="00053CAD">
              <w:rPr>
                <w:b/>
                <w:sz w:val="20"/>
                <w:szCs w:val="20"/>
              </w:rPr>
              <w:t xml:space="preserve"> </w:t>
            </w:r>
            <w:proofErr w:type="spellStart"/>
            <w:r w:rsidRPr="00053CAD">
              <w:rPr>
                <w:b/>
                <w:sz w:val="20"/>
                <w:szCs w:val="20"/>
              </w:rPr>
              <w:t>avea</w:t>
            </w:r>
            <w:proofErr w:type="spellEnd"/>
            <w:r w:rsidRPr="00053CAD">
              <w:rPr>
                <w:b/>
                <w:sz w:val="20"/>
                <w:szCs w:val="20"/>
              </w:rPr>
              <w:t xml:space="preserve"> </w:t>
            </w:r>
            <w:proofErr w:type="spellStart"/>
            <w:r w:rsidRPr="00053CAD">
              <w:rPr>
                <w:b/>
                <w:sz w:val="20"/>
                <w:szCs w:val="20"/>
              </w:rPr>
              <w:t>antecedente</w:t>
            </w:r>
            <w:proofErr w:type="spellEnd"/>
            <w:r w:rsidRPr="00053CAD">
              <w:rPr>
                <w:b/>
                <w:sz w:val="20"/>
                <w:szCs w:val="20"/>
              </w:rPr>
              <w:t xml:space="preserve"> </w:t>
            </w:r>
            <w:proofErr w:type="spellStart"/>
            <w:r w:rsidRPr="00053CAD">
              <w:rPr>
                <w:b/>
                <w:sz w:val="20"/>
                <w:szCs w:val="20"/>
              </w:rPr>
              <w:t>penale</w:t>
            </w:r>
            <w:proofErr w:type="spellEnd"/>
            <w:r w:rsidRPr="00053CAD">
              <w:rPr>
                <w:b/>
                <w:sz w:val="20"/>
                <w:szCs w:val="20"/>
              </w:rPr>
              <w:t>!</w:t>
            </w:r>
          </w:p>
          <w:p w14:paraId="7BFEA07C" w14:textId="77777777" w:rsidR="00BD3A87" w:rsidRPr="00053CAD" w:rsidRDefault="00BD3A87" w:rsidP="00BD3A87">
            <w:pPr>
              <w:pStyle w:val="a"/>
              <w:numPr>
                <w:ilvl w:val="0"/>
                <w:numId w:val="6"/>
              </w:numPr>
              <w:tabs>
                <w:tab w:val="clear" w:pos="1134"/>
              </w:tabs>
              <w:ind w:left="33" w:firstLine="0"/>
              <w:rPr>
                <w:b/>
                <w:sz w:val="20"/>
                <w:szCs w:val="20"/>
              </w:rPr>
            </w:pPr>
            <w:proofErr w:type="spellStart"/>
            <w:r w:rsidRPr="00053CAD">
              <w:rPr>
                <w:b/>
                <w:sz w:val="20"/>
                <w:szCs w:val="20"/>
              </w:rPr>
              <w:t>În</w:t>
            </w:r>
            <w:proofErr w:type="spellEnd"/>
            <w:r w:rsidRPr="00053CAD">
              <w:rPr>
                <w:b/>
                <w:sz w:val="20"/>
                <w:szCs w:val="20"/>
              </w:rPr>
              <w:t xml:space="preserve"> </w:t>
            </w:r>
            <w:proofErr w:type="spellStart"/>
            <w:r w:rsidRPr="00053CAD">
              <w:rPr>
                <w:b/>
                <w:sz w:val="20"/>
                <w:szCs w:val="20"/>
              </w:rPr>
              <w:t>cazul</w:t>
            </w:r>
            <w:proofErr w:type="spellEnd"/>
            <w:r w:rsidRPr="00053CAD">
              <w:rPr>
                <w:b/>
                <w:sz w:val="20"/>
                <w:szCs w:val="20"/>
              </w:rPr>
              <w:t xml:space="preserve">, </w:t>
            </w:r>
            <w:proofErr w:type="spellStart"/>
            <w:r w:rsidRPr="00053CAD">
              <w:rPr>
                <w:b/>
                <w:sz w:val="20"/>
                <w:szCs w:val="20"/>
              </w:rPr>
              <w:t>constatării</w:t>
            </w:r>
            <w:proofErr w:type="spellEnd"/>
            <w:r w:rsidRPr="00053CAD">
              <w:rPr>
                <w:b/>
                <w:sz w:val="20"/>
                <w:szCs w:val="20"/>
              </w:rPr>
              <w:t xml:space="preserve"> </w:t>
            </w:r>
            <w:proofErr w:type="spellStart"/>
            <w:r w:rsidRPr="00053CAD">
              <w:rPr>
                <w:b/>
                <w:sz w:val="20"/>
                <w:szCs w:val="20"/>
              </w:rPr>
              <w:t>antecedentelor</w:t>
            </w:r>
            <w:proofErr w:type="spellEnd"/>
            <w:r w:rsidRPr="00053CAD">
              <w:rPr>
                <w:b/>
                <w:sz w:val="20"/>
                <w:szCs w:val="20"/>
              </w:rPr>
              <w:t xml:space="preserve"> </w:t>
            </w:r>
            <w:proofErr w:type="spellStart"/>
            <w:r w:rsidRPr="00053CAD">
              <w:rPr>
                <w:b/>
                <w:sz w:val="20"/>
                <w:szCs w:val="20"/>
              </w:rPr>
              <w:t>penale</w:t>
            </w:r>
            <w:proofErr w:type="spellEnd"/>
            <w:r w:rsidRPr="00053CAD">
              <w:rPr>
                <w:b/>
                <w:sz w:val="20"/>
                <w:szCs w:val="20"/>
              </w:rPr>
              <w:t xml:space="preserve"> al </w:t>
            </w:r>
            <w:proofErr w:type="spellStart"/>
            <w:r w:rsidRPr="00053CAD">
              <w:rPr>
                <w:b/>
                <w:sz w:val="20"/>
                <w:szCs w:val="20"/>
              </w:rPr>
              <w:t>acestora</w:t>
            </w:r>
            <w:proofErr w:type="spellEnd"/>
            <w:r w:rsidRPr="00053CAD">
              <w:rPr>
                <w:b/>
                <w:sz w:val="20"/>
                <w:szCs w:val="20"/>
              </w:rPr>
              <w:t xml:space="preserve">, </w:t>
            </w:r>
            <w:proofErr w:type="spellStart"/>
            <w:r w:rsidRPr="00053CAD">
              <w:rPr>
                <w:b/>
                <w:sz w:val="20"/>
                <w:szCs w:val="20"/>
              </w:rPr>
              <w:t>operatorul</w:t>
            </w:r>
            <w:proofErr w:type="spellEnd"/>
            <w:r w:rsidRPr="00053CAD">
              <w:rPr>
                <w:b/>
                <w:sz w:val="20"/>
                <w:szCs w:val="20"/>
              </w:rPr>
              <w:t xml:space="preserve"> economic </w:t>
            </w:r>
            <w:proofErr w:type="spellStart"/>
            <w:proofErr w:type="gramStart"/>
            <w:r w:rsidRPr="00053CAD">
              <w:rPr>
                <w:b/>
                <w:sz w:val="20"/>
                <w:szCs w:val="20"/>
              </w:rPr>
              <w:t>va</w:t>
            </w:r>
            <w:proofErr w:type="spellEnd"/>
            <w:proofErr w:type="gramEnd"/>
            <w:r w:rsidRPr="00053CAD">
              <w:rPr>
                <w:b/>
                <w:sz w:val="20"/>
                <w:szCs w:val="20"/>
              </w:rPr>
              <w:t xml:space="preserve"> fi </w:t>
            </w:r>
            <w:proofErr w:type="spellStart"/>
            <w:r>
              <w:rPr>
                <w:b/>
                <w:sz w:val="20"/>
                <w:szCs w:val="20"/>
              </w:rPr>
              <w:t>respins</w:t>
            </w:r>
            <w:proofErr w:type="spellEnd"/>
            <w:r w:rsidRPr="00053CAD">
              <w:rPr>
                <w:b/>
                <w:sz w:val="20"/>
                <w:szCs w:val="20"/>
              </w:rPr>
              <w:t>.</w:t>
            </w:r>
          </w:p>
          <w:p w14:paraId="044F3A78" w14:textId="0BF19EBF" w:rsidR="00BD3A87" w:rsidRPr="00C96068" w:rsidRDefault="00BD3A87" w:rsidP="00803A08">
            <w:pPr>
              <w:pStyle w:val="a"/>
              <w:numPr>
                <w:ilvl w:val="0"/>
                <w:numId w:val="0"/>
              </w:numPr>
              <w:tabs>
                <w:tab w:val="clear" w:pos="1134"/>
              </w:tabs>
              <w:ind w:left="33"/>
              <w:rPr>
                <w:b/>
                <w:sz w:val="20"/>
                <w:szCs w:val="20"/>
              </w:rPr>
            </w:pPr>
          </w:p>
        </w:tc>
        <w:tc>
          <w:tcPr>
            <w:tcW w:w="1276" w:type="dxa"/>
            <w:tcBorders>
              <w:left w:val="single" w:sz="4" w:space="0" w:color="000000"/>
              <w:bottom w:val="single" w:sz="4" w:space="0" w:color="000000"/>
              <w:right w:val="single" w:sz="4" w:space="0" w:color="000000"/>
            </w:tcBorders>
            <w:shd w:val="clear" w:color="auto" w:fill="FFFF00"/>
          </w:tcPr>
          <w:p w14:paraId="6E82C82F" w14:textId="45F742F5" w:rsidR="00BD3A87" w:rsidRPr="00E5555F" w:rsidRDefault="00BD3A87" w:rsidP="00BD3A87">
            <w:pPr>
              <w:tabs>
                <w:tab w:val="left" w:pos="612"/>
              </w:tabs>
              <w:spacing w:before="120" w:after="120"/>
              <w:jc w:val="center"/>
              <w:rPr>
                <w:sz w:val="20"/>
                <w:szCs w:val="20"/>
              </w:rPr>
            </w:pPr>
            <w:r w:rsidRPr="00E5555F">
              <w:rPr>
                <w:iCs/>
                <w:sz w:val="20"/>
                <w:szCs w:val="20"/>
                <w:lang w:val="en-US"/>
              </w:rPr>
              <w:t>Obligatoriu</w:t>
            </w:r>
          </w:p>
        </w:tc>
      </w:tr>
      <w:tr w:rsidR="00E97340" w14:paraId="13FD67B2" w14:textId="77777777" w:rsidTr="003C27DB">
        <w:trPr>
          <w:trHeight w:val="1041"/>
        </w:trPr>
        <w:tc>
          <w:tcPr>
            <w:tcW w:w="571" w:type="dxa"/>
            <w:tcBorders>
              <w:left w:val="single" w:sz="4" w:space="0" w:color="000000"/>
              <w:bottom w:val="single" w:sz="4" w:space="0" w:color="000000"/>
            </w:tcBorders>
            <w:shd w:val="clear" w:color="auto" w:fill="FFFF00"/>
          </w:tcPr>
          <w:p w14:paraId="7597B9B1" w14:textId="361BBA71" w:rsidR="00E97340" w:rsidRPr="00E5555F" w:rsidRDefault="00E97340" w:rsidP="00183557">
            <w:pPr>
              <w:tabs>
                <w:tab w:val="left" w:pos="612"/>
              </w:tabs>
              <w:snapToGrid w:val="0"/>
              <w:spacing w:before="120" w:after="120"/>
              <w:rPr>
                <w:sz w:val="20"/>
                <w:szCs w:val="20"/>
                <w:lang w:val="en-GB"/>
              </w:rPr>
            </w:pPr>
            <w:r w:rsidRPr="00E5555F">
              <w:rPr>
                <w:sz w:val="20"/>
                <w:szCs w:val="20"/>
                <w:lang w:val="en-GB"/>
              </w:rPr>
              <w:t>11</w:t>
            </w:r>
          </w:p>
        </w:tc>
        <w:tc>
          <w:tcPr>
            <w:tcW w:w="2700" w:type="dxa"/>
            <w:tcBorders>
              <w:left w:val="single" w:sz="4" w:space="0" w:color="000000"/>
              <w:bottom w:val="single" w:sz="4" w:space="0" w:color="000000"/>
            </w:tcBorders>
            <w:shd w:val="clear" w:color="auto" w:fill="FFFF00"/>
          </w:tcPr>
          <w:p w14:paraId="58BBB416" w14:textId="77777777" w:rsidR="00E97340" w:rsidRPr="00E5555F" w:rsidRDefault="00E97340" w:rsidP="003C27DB">
            <w:pPr>
              <w:spacing w:line="276" w:lineRule="auto"/>
              <w:rPr>
                <w:sz w:val="20"/>
                <w:szCs w:val="20"/>
                <w:lang w:val="en-US"/>
              </w:rPr>
            </w:pPr>
            <w:r w:rsidRPr="00E5555F">
              <w:rPr>
                <w:iCs/>
                <w:sz w:val="20"/>
                <w:szCs w:val="20"/>
                <w:lang w:eastAsia="en-GB"/>
              </w:rPr>
              <w:t>Lista subcontractanților și partea/părțile din contract care sunt îndeplinite de către aceștia (Anexa 16)</w:t>
            </w:r>
          </w:p>
        </w:tc>
        <w:tc>
          <w:tcPr>
            <w:tcW w:w="5386" w:type="dxa"/>
            <w:tcBorders>
              <w:left w:val="single" w:sz="4" w:space="0" w:color="000000"/>
              <w:bottom w:val="single" w:sz="4" w:space="0" w:color="000000"/>
            </w:tcBorders>
            <w:shd w:val="clear" w:color="auto" w:fill="FFFF00"/>
          </w:tcPr>
          <w:p w14:paraId="33F88257"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5FAD0EFB" w14:textId="77777777" w:rsidR="00E97340" w:rsidRPr="00E5555F" w:rsidRDefault="00E97340" w:rsidP="00183557">
            <w:pPr>
              <w:tabs>
                <w:tab w:val="left" w:pos="612"/>
              </w:tabs>
              <w:rPr>
                <w:iCs/>
                <w:sz w:val="20"/>
                <w:szCs w:val="20"/>
              </w:rPr>
            </w:pPr>
            <w:r w:rsidRPr="00E5555F">
              <w:rPr>
                <w:iCs/>
                <w:sz w:val="20"/>
                <w:szCs w:val="20"/>
                <w:lang w:eastAsia="en-GB"/>
              </w:rPr>
              <w:t>Conform Anexei nr. 16 din documentația standard.</w:t>
            </w:r>
          </w:p>
          <w:p w14:paraId="0D24A90D" w14:textId="77777777" w:rsidR="00E97340" w:rsidRPr="00E5555F" w:rsidRDefault="00E97340" w:rsidP="00183557">
            <w:pPr>
              <w:tabs>
                <w:tab w:val="left" w:pos="612"/>
              </w:tabs>
              <w:spacing w:before="120" w:after="120"/>
              <w:rPr>
                <w:sz w:val="20"/>
                <w:szCs w:val="20"/>
              </w:rPr>
            </w:pPr>
          </w:p>
        </w:tc>
        <w:tc>
          <w:tcPr>
            <w:tcW w:w="1276" w:type="dxa"/>
            <w:tcBorders>
              <w:left w:val="single" w:sz="4" w:space="0" w:color="000000"/>
              <w:bottom w:val="single" w:sz="4" w:space="0" w:color="000000"/>
              <w:right w:val="single" w:sz="4" w:space="0" w:color="000000"/>
            </w:tcBorders>
            <w:shd w:val="clear" w:color="auto" w:fill="FFFF00"/>
          </w:tcPr>
          <w:p w14:paraId="5276007C"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 xml:space="preserve">Obligatoriu </w:t>
            </w:r>
            <w:r w:rsidRPr="00E5555F">
              <w:rPr>
                <w:iCs/>
                <w:sz w:val="20"/>
                <w:szCs w:val="20"/>
              </w:rPr>
              <w:t>în cazul subcontractării</w:t>
            </w:r>
          </w:p>
        </w:tc>
      </w:tr>
      <w:tr w:rsidR="00E97340" w14:paraId="637EA1FB" w14:textId="77777777" w:rsidTr="003D5B6E">
        <w:trPr>
          <w:trHeight w:val="614"/>
        </w:trPr>
        <w:tc>
          <w:tcPr>
            <w:tcW w:w="571" w:type="dxa"/>
            <w:tcBorders>
              <w:left w:val="single" w:sz="4" w:space="0" w:color="000000"/>
              <w:bottom w:val="single" w:sz="4" w:space="0" w:color="000000"/>
            </w:tcBorders>
            <w:shd w:val="clear" w:color="auto" w:fill="FFFF00"/>
          </w:tcPr>
          <w:p w14:paraId="7B7FD88C" w14:textId="77777777" w:rsidR="00E97340" w:rsidRPr="00E5555F" w:rsidRDefault="00E97340" w:rsidP="00183557">
            <w:pPr>
              <w:tabs>
                <w:tab w:val="left" w:pos="612"/>
              </w:tabs>
              <w:snapToGrid w:val="0"/>
              <w:spacing w:before="120" w:after="120"/>
              <w:rPr>
                <w:sz w:val="20"/>
                <w:szCs w:val="20"/>
                <w:lang w:val="en-GB"/>
              </w:rPr>
            </w:pPr>
            <w:r w:rsidRPr="00E5555F">
              <w:rPr>
                <w:sz w:val="20"/>
                <w:szCs w:val="20"/>
                <w:lang w:val="en-GB"/>
              </w:rPr>
              <w:t>12</w:t>
            </w:r>
          </w:p>
        </w:tc>
        <w:tc>
          <w:tcPr>
            <w:tcW w:w="2700" w:type="dxa"/>
            <w:tcBorders>
              <w:left w:val="single" w:sz="4" w:space="0" w:color="000000"/>
              <w:bottom w:val="single" w:sz="4" w:space="0" w:color="000000"/>
            </w:tcBorders>
            <w:shd w:val="clear" w:color="auto" w:fill="FFFF00"/>
          </w:tcPr>
          <w:p w14:paraId="72A37E99" w14:textId="77777777" w:rsidR="00E97340" w:rsidRPr="00E5555F" w:rsidRDefault="00E97340" w:rsidP="00183557">
            <w:pPr>
              <w:spacing w:before="120" w:after="120" w:line="276" w:lineRule="auto"/>
              <w:rPr>
                <w:sz w:val="20"/>
                <w:szCs w:val="20"/>
              </w:rPr>
            </w:pPr>
            <w:r w:rsidRPr="00E5555F">
              <w:rPr>
                <w:iCs/>
                <w:sz w:val="20"/>
                <w:szCs w:val="20"/>
                <w:lang w:eastAsia="en-GB"/>
              </w:rPr>
              <w:t>Informație privind asocierea (Anexa 17)</w:t>
            </w:r>
          </w:p>
        </w:tc>
        <w:tc>
          <w:tcPr>
            <w:tcW w:w="5386" w:type="dxa"/>
            <w:tcBorders>
              <w:left w:val="single" w:sz="4" w:space="0" w:color="000000"/>
              <w:bottom w:val="single" w:sz="4" w:space="0" w:color="000000"/>
            </w:tcBorders>
            <w:shd w:val="clear" w:color="auto" w:fill="FFFF00"/>
          </w:tcPr>
          <w:p w14:paraId="053CAAA6"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036B478C" w14:textId="77777777" w:rsidR="00E97340" w:rsidRPr="00E5555F" w:rsidRDefault="00E97340" w:rsidP="00183557">
            <w:pPr>
              <w:tabs>
                <w:tab w:val="left" w:pos="612"/>
              </w:tabs>
              <w:rPr>
                <w:iCs/>
                <w:sz w:val="20"/>
                <w:szCs w:val="20"/>
                <w:lang w:eastAsia="en-GB"/>
              </w:rPr>
            </w:pPr>
            <w:r w:rsidRPr="00E5555F">
              <w:rPr>
                <w:iCs/>
                <w:sz w:val="20"/>
                <w:szCs w:val="20"/>
                <w:lang w:eastAsia="en-GB"/>
              </w:rPr>
              <w:t>Conform Anexei nr. 17 din documentația standard.</w:t>
            </w:r>
          </w:p>
          <w:p w14:paraId="45A483E6" w14:textId="77777777" w:rsidR="00E97340" w:rsidRPr="00E5555F" w:rsidRDefault="00E97340" w:rsidP="00183557">
            <w:pPr>
              <w:tabs>
                <w:tab w:val="left" w:pos="612"/>
              </w:tabs>
              <w:rPr>
                <w:iCs/>
                <w:sz w:val="20"/>
                <w:szCs w:val="20"/>
              </w:rPr>
            </w:pPr>
            <w:r w:rsidRPr="00E5555F">
              <w:rPr>
                <w:iCs/>
                <w:sz w:val="20"/>
                <w:szCs w:val="20"/>
                <w:lang w:eastAsia="en-GB"/>
              </w:rPr>
              <w:t>Totodată, în cazul asocierii, operatorii vor prezenta și formularele de la Anexele nr. 18-21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5364F7AE"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 xml:space="preserve">Obligatoriu </w:t>
            </w:r>
            <w:r w:rsidRPr="00E5555F">
              <w:rPr>
                <w:iCs/>
                <w:sz w:val="20"/>
                <w:szCs w:val="20"/>
              </w:rPr>
              <w:t>în cazul asocierii</w:t>
            </w:r>
          </w:p>
        </w:tc>
      </w:tr>
      <w:tr w:rsidR="00E97340" w14:paraId="2DCD57F2" w14:textId="77777777" w:rsidTr="00EE7125">
        <w:trPr>
          <w:trHeight w:val="2285"/>
        </w:trPr>
        <w:tc>
          <w:tcPr>
            <w:tcW w:w="571" w:type="dxa"/>
            <w:tcBorders>
              <w:top w:val="single" w:sz="4" w:space="0" w:color="auto"/>
              <w:left w:val="single" w:sz="4" w:space="0" w:color="000000"/>
              <w:bottom w:val="single" w:sz="4" w:space="0" w:color="auto"/>
            </w:tcBorders>
            <w:shd w:val="clear" w:color="auto" w:fill="FFFF00"/>
          </w:tcPr>
          <w:p w14:paraId="208CDB95" w14:textId="22A4D943" w:rsidR="00E97340" w:rsidRPr="00E5555F" w:rsidRDefault="00803A08" w:rsidP="00183557">
            <w:pPr>
              <w:tabs>
                <w:tab w:val="left" w:pos="612"/>
              </w:tabs>
              <w:snapToGrid w:val="0"/>
              <w:spacing w:before="120" w:after="120"/>
              <w:rPr>
                <w:iCs/>
                <w:sz w:val="20"/>
                <w:szCs w:val="20"/>
              </w:rPr>
            </w:pPr>
            <w:r>
              <w:rPr>
                <w:iCs/>
                <w:sz w:val="20"/>
                <w:szCs w:val="20"/>
              </w:rPr>
              <w:t>13</w:t>
            </w:r>
          </w:p>
        </w:tc>
        <w:tc>
          <w:tcPr>
            <w:tcW w:w="2700" w:type="dxa"/>
            <w:tcBorders>
              <w:top w:val="single" w:sz="4" w:space="0" w:color="auto"/>
              <w:left w:val="single" w:sz="4" w:space="0" w:color="000000"/>
              <w:bottom w:val="single" w:sz="4" w:space="0" w:color="auto"/>
            </w:tcBorders>
            <w:shd w:val="clear" w:color="auto" w:fill="FFFF00"/>
          </w:tcPr>
          <w:p w14:paraId="56D0A6CA" w14:textId="77777777" w:rsidR="00E97340" w:rsidRPr="00E5555F" w:rsidRDefault="00E97340" w:rsidP="00183557">
            <w:pPr>
              <w:tabs>
                <w:tab w:val="left" w:pos="612"/>
              </w:tabs>
              <w:spacing w:before="120" w:after="120"/>
              <w:rPr>
                <w:iCs/>
                <w:sz w:val="20"/>
                <w:szCs w:val="20"/>
              </w:rPr>
            </w:pPr>
            <w:r w:rsidRPr="00E5555F">
              <w:rPr>
                <w:iCs/>
                <w:sz w:val="20"/>
                <w:szCs w:val="20"/>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386" w:type="dxa"/>
            <w:tcBorders>
              <w:top w:val="single" w:sz="4" w:space="0" w:color="auto"/>
              <w:left w:val="single" w:sz="4" w:space="0" w:color="000000"/>
              <w:bottom w:val="single" w:sz="4" w:space="0" w:color="auto"/>
            </w:tcBorders>
            <w:shd w:val="clear" w:color="auto" w:fill="FFFF00"/>
          </w:tcPr>
          <w:p w14:paraId="1D9B6E0C" w14:textId="77777777" w:rsidR="00E97340" w:rsidRPr="00E5555F" w:rsidRDefault="00E97340" w:rsidP="00183557">
            <w:pPr>
              <w:tabs>
                <w:tab w:val="left" w:pos="612"/>
              </w:tabs>
              <w:spacing w:after="120"/>
              <w:jc w:val="both"/>
              <w:rPr>
                <w:iCs/>
                <w:sz w:val="20"/>
                <w:szCs w:val="20"/>
              </w:rPr>
            </w:pPr>
            <w:r w:rsidRPr="00E5555F">
              <w:rPr>
                <w:iCs/>
                <w:sz w:val="20"/>
                <w:szCs w:val="20"/>
              </w:rPr>
              <w:t>Conform Ordinului Ministrului Finanțelor nr. 145 din 24.11.2020.</w:t>
            </w:r>
          </w:p>
          <w:p w14:paraId="6ED993F4" w14:textId="77777777" w:rsidR="00E97340" w:rsidRPr="00E5555F" w:rsidRDefault="00E97340" w:rsidP="00183557">
            <w:pPr>
              <w:tabs>
                <w:tab w:val="left" w:pos="612"/>
              </w:tabs>
              <w:spacing w:after="120"/>
              <w:jc w:val="both"/>
              <w:rPr>
                <w:iCs/>
                <w:sz w:val="20"/>
                <w:szCs w:val="20"/>
              </w:rPr>
            </w:pPr>
            <w:r w:rsidRPr="00E5555F">
              <w:rPr>
                <w:iCs/>
                <w:sz w:val="20"/>
                <w:szCs w:val="20"/>
              </w:rPr>
              <w:t>În termen de 5 zile de la data comunicării rezultatelor procedurii de achiziție publică, ofertantul/ofertantul asociat desemnat câștigător va prezenta Declarația autorității contractante și Agenției Achiziții Publice.</w:t>
            </w:r>
          </w:p>
        </w:tc>
        <w:tc>
          <w:tcPr>
            <w:tcW w:w="1276" w:type="dxa"/>
            <w:tcBorders>
              <w:top w:val="single" w:sz="4" w:space="0" w:color="auto"/>
              <w:left w:val="single" w:sz="4" w:space="0" w:color="000000"/>
              <w:bottom w:val="single" w:sz="4" w:space="0" w:color="auto"/>
              <w:right w:val="single" w:sz="4" w:space="0" w:color="000000"/>
            </w:tcBorders>
            <w:shd w:val="clear" w:color="auto" w:fill="FFFF00"/>
          </w:tcPr>
          <w:p w14:paraId="2C0DF06D" w14:textId="77777777" w:rsidR="00E97340" w:rsidRPr="00E5555F" w:rsidRDefault="00E97340" w:rsidP="00183557">
            <w:pPr>
              <w:tabs>
                <w:tab w:val="left" w:pos="612"/>
              </w:tabs>
              <w:spacing w:before="120" w:after="120"/>
              <w:jc w:val="center"/>
              <w:rPr>
                <w:iCs/>
                <w:sz w:val="20"/>
                <w:szCs w:val="20"/>
              </w:rPr>
            </w:pPr>
            <w:r w:rsidRPr="00E5555F">
              <w:rPr>
                <w:iCs/>
                <w:sz w:val="20"/>
                <w:szCs w:val="20"/>
              </w:rPr>
              <w:t>Obligatoriu pentru câștigătorii procedurii</w:t>
            </w:r>
          </w:p>
        </w:tc>
      </w:tr>
      <w:tr w:rsidR="00EE2C45" w14:paraId="09604FA7" w14:textId="77777777" w:rsidTr="006B3187">
        <w:trPr>
          <w:trHeight w:val="4194"/>
        </w:trPr>
        <w:tc>
          <w:tcPr>
            <w:tcW w:w="571" w:type="dxa"/>
            <w:tcBorders>
              <w:left w:val="single" w:sz="4" w:space="0" w:color="000000"/>
              <w:bottom w:val="single" w:sz="4" w:space="0" w:color="auto"/>
            </w:tcBorders>
            <w:shd w:val="clear" w:color="auto" w:fill="FFFF00"/>
          </w:tcPr>
          <w:p w14:paraId="0B9DC3C6" w14:textId="2253BFC3" w:rsidR="00EE2C45" w:rsidRPr="00E5555F" w:rsidRDefault="00803A08" w:rsidP="00EE2C45">
            <w:pPr>
              <w:tabs>
                <w:tab w:val="left" w:pos="612"/>
              </w:tabs>
              <w:snapToGrid w:val="0"/>
              <w:spacing w:before="120" w:after="120"/>
              <w:rPr>
                <w:iCs/>
                <w:sz w:val="20"/>
                <w:szCs w:val="20"/>
              </w:rPr>
            </w:pPr>
            <w:r>
              <w:rPr>
                <w:iCs/>
                <w:sz w:val="20"/>
                <w:szCs w:val="20"/>
              </w:rPr>
              <w:lastRenderedPageBreak/>
              <w:t>14</w:t>
            </w:r>
          </w:p>
        </w:tc>
        <w:tc>
          <w:tcPr>
            <w:tcW w:w="2700" w:type="dxa"/>
            <w:tcBorders>
              <w:left w:val="single" w:sz="4" w:space="0" w:color="000000"/>
              <w:bottom w:val="single" w:sz="4" w:space="0" w:color="auto"/>
            </w:tcBorders>
            <w:shd w:val="clear" w:color="auto" w:fill="FFFF00"/>
          </w:tcPr>
          <w:p w14:paraId="5E17BBAD" w14:textId="77777777" w:rsidR="00EE2C45" w:rsidRDefault="00EE2C45" w:rsidP="00EE2C45">
            <w:pPr>
              <w:tabs>
                <w:tab w:val="left" w:pos="612"/>
              </w:tabs>
              <w:spacing w:before="120"/>
              <w:jc w:val="center"/>
              <w:rPr>
                <w:iCs/>
                <w:sz w:val="22"/>
                <w:szCs w:val="22"/>
              </w:rPr>
            </w:pPr>
            <w:r>
              <w:rPr>
                <w:sz w:val="22"/>
                <w:szCs w:val="22"/>
                <w:lang w:val="ro-MD"/>
              </w:rPr>
              <w:t>Garanție de bună execuție a contractului</w:t>
            </w:r>
            <w:r>
              <w:rPr>
                <w:iCs/>
                <w:sz w:val="22"/>
                <w:szCs w:val="22"/>
              </w:rPr>
              <w:t xml:space="preserve"> î</w:t>
            </w:r>
            <w:r w:rsidRPr="000104C6">
              <w:rPr>
                <w:iCs/>
                <w:sz w:val="22"/>
                <w:szCs w:val="22"/>
              </w:rPr>
              <w:t>n cuantum de 1</w:t>
            </w:r>
            <w:r>
              <w:rPr>
                <w:iCs/>
                <w:sz w:val="22"/>
                <w:szCs w:val="22"/>
              </w:rPr>
              <w:t>5</w:t>
            </w:r>
            <w:r w:rsidRPr="000104C6">
              <w:rPr>
                <w:iCs/>
                <w:sz w:val="22"/>
                <w:szCs w:val="22"/>
              </w:rPr>
              <w:t xml:space="preserve">% din suma </w:t>
            </w:r>
            <w:r>
              <w:rPr>
                <w:iCs/>
                <w:sz w:val="22"/>
                <w:szCs w:val="22"/>
              </w:rPr>
              <w:t>contractului</w:t>
            </w:r>
            <w:r w:rsidRPr="000104C6">
              <w:rPr>
                <w:iCs/>
                <w:sz w:val="22"/>
                <w:szCs w:val="22"/>
              </w:rPr>
              <w:t xml:space="preserve"> fără TVA</w:t>
            </w:r>
          </w:p>
          <w:p w14:paraId="3E6C2C11" w14:textId="04669057" w:rsidR="00EE2C45" w:rsidRPr="00E5555F" w:rsidRDefault="00EE2C45" w:rsidP="00EE2C45">
            <w:pPr>
              <w:tabs>
                <w:tab w:val="left" w:pos="612"/>
              </w:tabs>
              <w:spacing w:before="120" w:after="120"/>
              <w:rPr>
                <w:iCs/>
                <w:sz w:val="20"/>
                <w:szCs w:val="20"/>
              </w:rPr>
            </w:pPr>
          </w:p>
        </w:tc>
        <w:tc>
          <w:tcPr>
            <w:tcW w:w="5386" w:type="dxa"/>
            <w:tcBorders>
              <w:left w:val="single" w:sz="4" w:space="0" w:color="000000"/>
              <w:bottom w:val="single" w:sz="4" w:space="0" w:color="auto"/>
            </w:tcBorders>
            <w:shd w:val="clear" w:color="auto" w:fill="FFFF00"/>
          </w:tcPr>
          <w:p w14:paraId="1A8923E0" w14:textId="77777777" w:rsidR="00BD3A87" w:rsidRDefault="00BD3A87" w:rsidP="00EE2C45">
            <w:pPr>
              <w:tabs>
                <w:tab w:val="left" w:pos="612"/>
              </w:tabs>
              <w:spacing w:before="120"/>
              <w:jc w:val="center"/>
              <w:rPr>
                <w:b/>
                <w:iCs/>
                <w:sz w:val="22"/>
                <w:szCs w:val="22"/>
              </w:rPr>
            </w:pPr>
            <w:r>
              <w:rPr>
                <w:b/>
                <w:iCs/>
                <w:sz w:val="22"/>
                <w:szCs w:val="22"/>
                <w:lang w:val="en-US"/>
              </w:rPr>
              <w:t>Garan</w:t>
            </w:r>
            <w:r>
              <w:rPr>
                <w:b/>
                <w:iCs/>
                <w:sz w:val="22"/>
                <w:szCs w:val="22"/>
              </w:rPr>
              <w:t>ție bancară sau</w:t>
            </w:r>
          </w:p>
          <w:p w14:paraId="244F12BE" w14:textId="6CC34709" w:rsidR="00EE2C45" w:rsidRPr="00EE2C45" w:rsidRDefault="00EE2C45" w:rsidP="00EE2C45">
            <w:pPr>
              <w:tabs>
                <w:tab w:val="left" w:pos="612"/>
              </w:tabs>
              <w:spacing w:before="120"/>
              <w:jc w:val="center"/>
              <w:rPr>
                <w:b/>
                <w:iCs/>
                <w:sz w:val="22"/>
                <w:szCs w:val="22"/>
              </w:rPr>
            </w:pPr>
            <w:r w:rsidRPr="00EE2C45">
              <w:rPr>
                <w:b/>
                <w:iCs/>
                <w:sz w:val="22"/>
                <w:szCs w:val="22"/>
                <w:lang w:val="en-US"/>
              </w:rPr>
              <w:t>T</w:t>
            </w:r>
            <w:r w:rsidRPr="00EE2C45">
              <w:rPr>
                <w:b/>
                <w:iCs/>
                <w:sz w:val="22"/>
                <w:szCs w:val="22"/>
              </w:rPr>
              <w:t xml:space="preserve">ransfer la contul autorității contractante </w:t>
            </w:r>
          </w:p>
          <w:p w14:paraId="088EBA2D" w14:textId="77777777" w:rsidR="00EE2C45" w:rsidRPr="00EE2C45" w:rsidRDefault="00EE2C45" w:rsidP="00EE2C45">
            <w:pPr>
              <w:tabs>
                <w:tab w:val="left" w:pos="612"/>
              </w:tabs>
              <w:spacing w:before="120"/>
              <w:jc w:val="center"/>
              <w:rPr>
                <w:b/>
                <w:iCs/>
                <w:sz w:val="22"/>
                <w:szCs w:val="22"/>
              </w:rPr>
            </w:pPr>
            <w:r w:rsidRPr="00EE2C45">
              <w:rPr>
                <w:iCs/>
                <w:sz w:val="22"/>
                <w:szCs w:val="22"/>
              </w:rPr>
              <w:t>(cu atașarea dovezii transferului):</w:t>
            </w:r>
            <w:r w:rsidRPr="00EE2C45">
              <w:rPr>
                <w:b/>
                <w:iCs/>
                <w:sz w:val="22"/>
                <w:szCs w:val="22"/>
              </w:rPr>
              <w:t xml:space="preserve"> </w:t>
            </w:r>
          </w:p>
          <w:p w14:paraId="6688F7D5" w14:textId="77777777" w:rsidR="00EE2C45" w:rsidRPr="00EE2C45" w:rsidRDefault="00EE2C45" w:rsidP="00EE2C45">
            <w:pPr>
              <w:ind w:left="30"/>
              <w:rPr>
                <w:i/>
                <w:color w:val="000000" w:themeColor="text1"/>
                <w:sz w:val="22"/>
                <w:szCs w:val="22"/>
              </w:rPr>
            </w:pPr>
            <w:r w:rsidRPr="00EE2C45">
              <w:rPr>
                <w:i/>
                <w:color w:val="000000" w:themeColor="text1"/>
                <w:sz w:val="22"/>
                <w:szCs w:val="22"/>
              </w:rPr>
              <w:t>Beneficiarul plăţii:SERVICIUL DE INFORMAŢII ŞI SECURITATE AL REPUBLICII MOLDOVA</w:t>
            </w:r>
          </w:p>
          <w:p w14:paraId="2F989C05" w14:textId="77777777" w:rsidR="00EE2C45" w:rsidRPr="00EE2C45" w:rsidRDefault="00EE2C45" w:rsidP="00EE2C45">
            <w:pPr>
              <w:ind w:left="30"/>
              <w:rPr>
                <w:i/>
                <w:color w:val="000000" w:themeColor="text1"/>
                <w:sz w:val="22"/>
                <w:szCs w:val="22"/>
              </w:rPr>
            </w:pPr>
            <w:r w:rsidRPr="00EE2C45">
              <w:rPr>
                <w:i/>
                <w:color w:val="000000" w:themeColor="text1"/>
                <w:sz w:val="22"/>
                <w:szCs w:val="22"/>
              </w:rPr>
              <w:t>Denumirea Băncii: MF-TR Chișinău bugetul de stat</w:t>
            </w:r>
          </w:p>
          <w:p w14:paraId="0CA6260A" w14:textId="77777777" w:rsidR="00EE2C45" w:rsidRPr="00EE2C45" w:rsidRDefault="00EE2C45" w:rsidP="00EE2C45">
            <w:pPr>
              <w:ind w:left="30"/>
              <w:rPr>
                <w:i/>
                <w:color w:val="000000" w:themeColor="text1"/>
                <w:sz w:val="22"/>
                <w:szCs w:val="22"/>
              </w:rPr>
            </w:pPr>
            <w:r w:rsidRPr="00EE2C45">
              <w:rPr>
                <w:i/>
                <w:color w:val="000000" w:themeColor="text1"/>
                <w:sz w:val="22"/>
                <w:szCs w:val="22"/>
              </w:rPr>
              <w:t>Codul fiscal: 1006601000439</w:t>
            </w:r>
          </w:p>
          <w:p w14:paraId="5D0E0647" w14:textId="77777777" w:rsidR="00EE2C45" w:rsidRPr="00EE2C45" w:rsidRDefault="00EE2C45" w:rsidP="00EE2C45">
            <w:pPr>
              <w:ind w:left="30"/>
              <w:rPr>
                <w:i/>
                <w:color w:val="000000" w:themeColor="text1"/>
                <w:sz w:val="22"/>
                <w:szCs w:val="22"/>
              </w:rPr>
            </w:pPr>
            <w:r w:rsidRPr="00EE2C45">
              <w:rPr>
                <w:i/>
                <w:color w:val="000000" w:themeColor="text1"/>
                <w:sz w:val="22"/>
                <w:szCs w:val="22"/>
              </w:rPr>
              <w:t>Contul de decontare: MD10TRPCAA518440A00462AA</w:t>
            </w:r>
          </w:p>
          <w:p w14:paraId="7E13B7EB" w14:textId="77777777" w:rsidR="00EE2C45" w:rsidRPr="00EE2C45" w:rsidRDefault="00EE2C45" w:rsidP="00EE2C45">
            <w:pPr>
              <w:ind w:left="30"/>
              <w:rPr>
                <w:i/>
                <w:color w:val="000000" w:themeColor="text1"/>
                <w:sz w:val="22"/>
                <w:szCs w:val="22"/>
              </w:rPr>
            </w:pPr>
            <w:r w:rsidRPr="00EE2C45">
              <w:rPr>
                <w:i/>
                <w:color w:val="000000" w:themeColor="text1"/>
                <w:sz w:val="22"/>
                <w:szCs w:val="22"/>
              </w:rPr>
              <w:t>Contul trezorerial: TREZMD2X</w:t>
            </w:r>
          </w:p>
          <w:p w14:paraId="5583A250" w14:textId="77777777" w:rsidR="00EE2C45" w:rsidRPr="00EE2C45" w:rsidRDefault="00EE2C45" w:rsidP="00EE2C45">
            <w:pPr>
              <w:ind w:left="30"/>
              <w:rPr>
                <w:i/>
                <w:color w:val="000000" w:themeColor="text1"/>
                <w:sz w:val="22"/>
                <w:szCs w:val="22"/>
              </w:rPr>
            </w:pPr>
            <w:r w:rsidRPr="00EE2C45">
              <w:rPr>
                <w:i/>
                <w:color w:val="000000" w:themeColor="text1"/>
                <w:sz w:val="22"/>
                <w:szCs w:val="22"/>
              </w:rPr>
              <w:t>Contul bancar: MD10TRPCAA518440A00462AA</w:t>
            </w:r>
          </w:p>
          <w:p w14:paraId="35F6BF4A" w14:textId="77777777" w:rsidR="00EE2C45" w:rsidRPr="00EE2C45" w:rsidRDefault="00EE2C45" w:rsidP="00EE2C45">
            <w:pPr>
              <w:tabs>
                <w:tab w:val="left" w:pos="612"/>
              </w:tabs>
              <w:spacing w:before="120"/>
              <w:jc w:val="center"/>
              <w:rPr>
                <w:i/>
                <w:color w:val="000000" w:themeColor="text1"/>
                <w:sz w:val="22"/>
                <w:szCs w:val="22"/>
              </w:rPr>
            </w:pPr>
            <w:r w:rsidRPr="00EE2C45">
              <w:rPr>
                <w:i/>
                <w:color w:val="000000" w:themeColor="text1"/>
                <w:sz w:val="22"/>
                <w:szCs w:val="22"/>
              </w:rPr>
              <w:t xml:space="preserve">cu nota “Garanția de bună execuție a contractului atribuit la procedura de achiziție publică </w:t>
            </w:r>
          </w:p>
          <w:p w14:paraId="561546C2" w14:textId="77777777" w:rsidR="00EE2C45" w:rsidRPr="00EE2C45" w:rsidRDefault="00EE2C45" w:rsidP="00EE2C45">
            <w:pPr>
              <w:tabs>
                <w:tab w:val="left" w:pos="612"/>
              </w:tabs>
              <w:spacing w:before="120"/>
              <w:jc w:val="center"/>
              <w:rPr>
                <w:iCs/>
                <w:sz w:val="22"/>
                <w:szCs w:val="22"/>
              </w:rPr>
            </w:pPr>
            <w:r w:rsidRPr="00EE2C45">
              <w:rPr>
                <w:i/>
                <w:color w:val="000000" w:themeColor="text1"/>
                <w:sz w:val="22"/>
                <w:szCs w:val="22"/>
              </w:rPr>
              <w:t>nr. ______ din ___________”</w:t>
            </w:r>
            <w:r w:rsidRPr="00EE2C45">
              <w:rPr>
                <w:iCs/>
                <w:sz w:val="22"/>
                <w:szCs w:val="22"/>
              </w:rPr>
              <w:t xml:space="preserve"> </w:t>
            </w:r>
          </w:p>
          <w:p w14:paraId="56E3574D" w14:textId="09486842" w:rsidR="00EE2C45" w:rsidRPr="00E5555F" w:rsidRDefault="00EE2C45" w:rsidP="00EE2C45">
            <w:pPr>
              <w:tabs>
                <w:tab w:val="left" w:pos="612"/>
              </w:tabs>
              <w:spacing w:after="120"/>
              <w:jc w:val="center"/>
              <w:rPr>
                <w:iCs/>
                <w:sz w:val="20"/>
                <w:szCs w:val="20"/>
              </w:rPr>
            </w:pPr>
            <w:r w:rsidRPr="00EE2C45">
              <w:rPr>
                <w:b/>
                <w:iCs/>
                <w:sz w:val="22"/>
                <w:szCs w:val="22"/>
              </w:rPr>
              <w:t>Confirmat prin semnătura electronică</w:t>
            </w:r>
          </w:p>
        </w:tc>
        <w:tc>
          <w:tcPr>
            <w:tcW w:w="1276" w:type="dxa"/>
            <w:tcBorders>
              <w:left w:val="single" w:sz="4" w:space="0" w:color="000000"/>
              <w:bottom w:val="single" w:sz="4" w:space="0" w:color="auto"/>
              <w:right w:val="single" w:sz="4" w:space="0" w:color="000000"/>
            </w:tcBorders>
            <w:shd w:val="clear" w:color="auto" w:fill="FFFF00"/>
          </w:tcPr>
          <w:p w14:paraId="6A98F79E" w14:textId="39D44F0B" w:rsidR="00EE2C45" w:rsidRPr="00E5555F" w:rsidRDefault="00EE2C45" w:rsidP="00EE2C45">
            <w:pPr>
              <w:tabs>
                <w:tab w:val="left" w:pos="612"/>
              </w:tabs>
              <w:spacing w:before="120" w:after="120"/>
              <w:jc w:val="center"/>
              <w:rPr>
                <w:iCs/>
                <w:sz w:val="20"/>
                <w:szCs w:val="20"/>
              </w:rPr>
            </w:pPr>
            <w:r w:rsidRPr="000104C6">
              <w:rPr>
                <w:b/>
                <w:bCs/>
                <w:iCs/>
                <w:sz w:val="22"/>
                <w:szCs w:val="22"/>
                <w:lang w:val="en-US"/>
              </w:rPr>
              <w:t>Obligatoriu pentru c</w:t>
            </w:r>
            <w:r w:rsidRPr="000104C6">
              <w:rPr>
                <w:b/>
                <w:bCs/>
                <w:iCs/>
                <w:sz w:val="22"/>
                <w:szCs w:val="22"/>
              </w:rPr>
              <w:t>âștigătorii procedurii</w:t>
            </w:r>
          </w:p>
        </w:tc>
      </w:tr>
    </w:tbl>
    <w:p w14:paraId="04AF486D" w14:textId="1A3208BE" w:rsidR="0015247E" w:rsidRPr="00FF430B" w:rsidRDefault="0015247E"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Garanția pentru ofertă, după caz </w:t>
      </w:r>
      <w:r w:rsidR="00E5555F" w:rsidRPr="00E5555F">
        <w:rPr>
          <w:b/>
          <w:noProof w:val="0"/>
          <w:highlight w:val="yellow"/>
          <w:lang w:val="ro-MD" w:eastAsia="ru-RU"/>
        </w:rPr>
        <w:t>garanție bancară sau transfer bancar</w:t>
      </w:r>
      <w:r w:rsidRPr="00FF430B">
        <w:rPr>
          <w:lang w:val="ro-MD"/>
        </w:rPr>
        <w:t>,</w:t>
      </w:r>
      <w:r w:rsidR="00FE38A6" w:rsidRPr="00FF430B">
        <w:rPr>
          <w:lang w:val="ro-MD"/>
        </w:rPr>
        <w:t xml:space="preserve"> </w:t>
      </w:r>
      <w:r w:rsidRPr="00FF430B">
        <w:rPr>
          <w:b/>
          <w:noProof w:val="0"/>
          <w:lang w:val="ro-MD" w:eastAsia="ru-RU"/>
        </w:rPr>
        <w:t>cuantumul</w:t>
      </w:r>
      <w:r w:rsidR="00E5555F">
        <w:rPr>
          <w:b/>
          <w:noProof w:val="0"/>
          <w:lang w:val="ro-MD" w:eastAsia="ru-RU"/>
        </w:rPr>
        <w:t xml:space="preserve"> </w:t>
      </w:r>
      <w:r w:rsidR="00E5555F" w:rsidRPr="00E5555F">
        <w:rPr>
          <w:b/>
          <w:noProof w:val="0"/>
          <w:highlight w:val="yellow"/>
          <w:lang w:val="ro-MD" w:eastAsia="ru-RU"/>
        </w:rPr>
        <w:t>1%</w:t>
      </w:r>
      <w:r w:rsidRPr="00FF430B">
        <w:rPr>
          <w:b/>
          <w:noProof w:val="0"/>
          <w:lang w:val="ro-MD" w:eastAsia="ru-RU"/>
        </w:rPr>
        <w:t>.</w:t>
      </w:r>
    </w:p>
    <w:p w14:paraId="537A3EA2" w14:textId="1A7BB406" w:rsidR="0015247E" w:rsidRPr="00FF430B" w:rsidRDefault="00F6465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E5555F">
        <w:rPr>
          <w:b/>
          <w:noProof w:val="0"/>
          <w:lang w:val="ro-MD" w:eastAsia="ru-RU"/>
        </w:rPr>
        <w:t xml:space="preserve"> </w:t>
      </w:r>
      <w:r w:rsidR="00984FA2" w:rsidRPr="00FF430B">
        <w:rPr>
          <w:b/>
          <w:noProof w:val="0"/>
          <w:lang w:val="ro-MD" w:eastAsia="ru-RU"/>
        </w:rPr>
        <w:t>sau serviciilor de proiectare și de lucrări</w:t>
      </w:r>
      <w:r w:rsidR="00E5555F">
        <w:rPr>
          <w:b/>
          <w:noProof w:val="0"/>
          <w:lang w:val="ro-MD" w:eastAsia="ru-RU"/>
        </w:rPr>
        <w:t xml:space="preserve"> </w:t>
      </w:r>
      <w:r w:rsidR="002E27AA">
        <w:rPr>
          <w:b/>
          <w:noProof w:val="0"/>
          <w:highlight w:val="yellow"/>
          <w:lang w:val="ro-MD" w:eastAsia="ru-RU"/>
        </w:rPr>
        <w:t xml:space="preserve">min. </w:t>
      </w:r>
      <w:r w:rsidR="00803A08">
        <w:rPr>
          <w:b/>
          <w:noProof w:val="0"/>
          <w:highlight w:val="yellow"/>
          <w:lang w:val="ro-MD" w:eastAsia="ru-RU"/>
        </w:rPr>
        <w:t>-</w:t>
      </w:r>
      <w:r w:rsidR="00A03826">
        <w:rPr>
          <w:b/>
          <w:noProof w:val="0"/>
          <w:highlight w:val="yellow"/>
          <w:lang w:val="ro-MD" w:eastAsia="ru-RU"/>
        </w:rPr>
        <w:t xml:space="preserve"> </w:t>
      </w:r>
      <w:r w:rsidR="00E5555F" w:rsidRPr="00E5555F">
        <w:rPr>
          <w:b/>
          <w:noProof w:val="0"/>
          <w:highlight w:val="yellow"/>
          <w:lang w:val="ro-MD" w:eastAsia="ru-RU"/>
        </w:rPr>
        <w:t>an</w:t>
      </w:r>
      <w:r w:rsidR="002E27AA" w:rsidRPr="002E27AA">
        <w:rPr>
          <w:b/>
          <w:noProof w:val="0"/>
          <w:highlight w:val="yellow"/>
          <w:lang w:val="ro-MD" w:eastAsia="ru-RU"/>
        </w:rPr>
        <w:t>i</w:t>
      </w:r>
      <w:r w:rsidRPr="00FF430B">
        <w:rPr>
          <w:b/>
          <w:noProof w:val="0"/>
          <w:lang w:val="ro-MD" w:eastAsia="ru-RU"/>
        </w:rPr>
        <w:t>.</w:t>
      </w:r>
    </w:p>
    <w:p w14:paraId="13C1C02B" w14:textId="7D2A3F7B" w:rsidR="00F6465C" w:rsidRPr="00FF430B" w:rsidRDefault="00F6465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Garanția de bună execuție a contractului, </w:t>
      </w:r>
      <w:r w:rsidR="00BD3A87" w:rsidRPr="00E5555F">
        <w:rPr>
          <w:b/>
          <w:noProof w:val="0"/>
          <w:highlight w:val="yellow"/>
          <w:lang w:val="ro-MD" w:eastAsia="ru-RU"/>
        </w:rPr>
        <w:t>garanție bancară</w:t>
      </w:r>
      <w:r w:rsidR="00BD3A87" w:rsidRPr="00E5555F">
        <w:rPr>
          <w:b/>
          <w:highlight w:val="yellow"/>
        </w:rPr>
        <w:t xml:space="preserve"> </w:t>
      </w:r>
      <w:r w:rsidR="00BD3A87">
        <w:rPr>
          <w:b/>
          <w:highlight w:val="yellow"/>
        </w:rPr>
        <w:t xml:space="preserve">sau </w:t>
      </w:r>
      <w:r w:rsidR="00E5555F" w:rsidRPr="00E5555F">
        <w:rPr>
          <w:b/>
          <w:highlight w:val="yellow"/>
        </w:rPr>
        <w:t xml:space="preserve">transfer pe contul autorității </w:t>
      </w:r>
      <w:r w:rsidR="00E5555F">
        <w:rPr>
          <w:b/>
          <w:highlight w:val="yellow"/>
        </w:rPr>
        <w:t>c</w:t>
      </w:r>
      <w:r w:rsidR="00E5555F" w:rsidRPr="00E5555F">
        <w:rPr>
          <w:b/>
          <w:highlight w:val="yellow"/>
        </w:rPr>
        <w:t>ontractante</w:t>
      </w:r>
      <w:r w:rsidRPr="00FF430B">
        <w:rPr>
          <w:b/>
          <w:noProof w:val="0"/>
          <w:lang w:val="ro-MD" w:eastAsia="ru-RU"/>
        </w:rPr>
        <w:t>,</w:t>
      </w:r>
      <w:r w:rsidR="00FE38A6" w:rsidRPr="00FF430B">
        <w:rPr>
          <w:b/>
          <w:noProof w:val="0"/>
          <w:lang w:val="ro-MD" w:eastAsia="ru-RU"/>
        </w:rPr>
        <w:t xml:space="preserve"> </w:t>
      </w:r>
      <w:r w:rsidRPr="00FF430B">
        <w:rPr>
          <w:b/>
          <w:noProof w:val="0"/>
          <w:lang w:val="ro-MD" w:eastAsia="ru-RU"/>
        </w:rPr>
        <w:t>cuantumul</w:t>
      </w:r>
      <w:r w:rsidR="00E5555F">
        <w:rPr>
          <w:b/>
          <w:noProof w:val="0"/>
          <w:lang w:val="ro-MD" w:eastAsia="ru-RU"/>
        </w:rPr>
        <w:t xml:space="preserve"> </w:t>
      </w:r>
      <w:r w:rsidR="00E5555F" w:rsidRPr="00E5555F">
        <w:rPr>
          <w:b/>
          <w:noProof w:val="0"/>
          <w:highlight w:val="yellow"/>
          <w:lang w:val="ro-MD" w:eastAsia="ru-RU"/>
        </w:rPr>
        <w:t>15%</w:t>
      </w:r>
      <w:r w:rsidRPr="003D5B6E">
        <w:rPr>
          <w:b/>
          <w:noProof w:val="0"/>
          <w:highlight w:val="yellow"/>
          <w:lang w:val="ro-MD" w:eastAsia="ru-RU"/>
        </w:rPr>
        <w:t>.</w:t>
      </w:r>
    </w:p>
    <w:p w14:paraId="0AF5FA01" w14:textId="6F1B4895"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w:t>
      </w:r>
      <w:r w:rsidR="00E5555F">
        <w:rPr>
          <w:b/>
          <w:noProof w:val="0"/>
          <w:lang w:val="ro-MD" w:eastAsia="ru-RU"/>
        </w:rPr>
        <w:t>:</w:t>
      </w:r>
      <w:r w:rsidR="00E5555F" w:rsidRPr="00E5555F">
        <w:rPr>
          <w:b/>
          <w:shd w:val="clear" w:color="auto" w:fill="FFFF00"/>
          <w:lang w:val="en-US"/>
        </w:rPr>
        <w:t xml:space="preserve"> </w:t>
      </w:r>
      <w:r w:rsidR="00E5555F" w:rsidRPr="00300BDD">
        <w:rPr>
          <w:b/>
          <w:shd w:val="clear" w:color="auto" w:fill="FFFF00"/>
          <w:lang w:val="en-US"/>
        </w:rPr>
        <w:t>nu se aplică</w:t>
      </w:r>
    </w:p>
    <w:p w14:paraId="1984BDAD" w14:textId="637AB2F1"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00E5555F" w:rsidRPr="00E5555F">
        <w:rPr>
          <w:b/>
          <w:shd w:val="clear" w:color="auto" w:fill="FFFF00"/>
          <w:lang w:val="en-US"/>
        </w:rPr>
        <w:t xml:space="preserve"> </w:t>
      </w:r>
      <w:r w:rsidR="00E5555F" w:rsidRPr="00300BDD">
        <w:rPr>
          <w:b/>
          <w:shd w:val="clear" w:color="auto" w:fill="FFFF00"/>
          <w:lang w:val="en-US"/>
        </w:rPr>
        <w:t>nu se aplică</w:t>
      </w:r>
    </w:p>
    <w:p w14:paraId="26E42CAD" w14:textId="77777777" w:rsidR="00E5555F" w:rsidRDefault="00BE362C" w:rsidP="00076BC5">
      <w:pPr>
        <w:numPr>
          <w:ilvl w:val="0"/>
          <w:numId w:val="3"/>
        </w:numPr>
        <w:tabs>
          <w:tab w:val="right" w:pos="426"/>
        </w:tabs>
        <w:spacing w:before="120"/>
        <w:ind w:left="0" w:firstLine="0"/>
        <w:jc w:val="both"/>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w:t>
      </w:r>
      <w:r w:rsidR="00E5555F">
        <w:rPr>
          <w:b/>
          <w:noProof w:val="0"/>
          <w:lang w:val="ro-MD" w:eastAsia="ru-RU"/>
        </w:rPr>
        <w:t xml:space="preserve"> </w:t>
      </w:r>
      <w:r w:rsidRPr="00FF430B">
        <w:rPr>
          <w:b/>
          <w:noProof w:val="0"/>
          <w:lang w:val="ro-MD" w:eastAsia="ru-RU"/>
        </w:rPr>
        <w:t xml:space="preserve"> </w:t>
      </w:r>
    </w:p>
    <w:p w14:paraId="146D4A00" w14:textId="187ADAC8" w:rsidR="00BE362C" w:rsidRPr="00FF430B" w:rsidRDefault="00E5555F" w:rsidP="00E5555F">
      <w:pPr>
        <w:tabs>
          <w:tab w:val="right" w:pos="426"/>
        </w:tabs>
        <w:spacing w:before="120"/>
        <w:jc w:val="both"/>
        <w:rPr>
          <w:b/>
          <w:noProof w:val="0"/>
          <w:lang w:val="ro-MD" w:eastAsia="ru-RU"/>
        </w:rPr>
      </w:pPr>
      <w:r w:rsidRPr="00300BDD">
        <w:rPr>
          <w:b/>
          <w:shd w:val="clear" w:color="auto" w:fill="FFFF00"/>
          <w:lang w:val="en-US"/>
        </w:rPr>
        <w:t xml:space="preserve">Avînd în vedere că imobilele Serviciului sunt cu statut special, intrarea pe teritoriul Serviciului se permite doar după verificarea persoanelor. Astfel, operatorul economic va lua în considerare faptul ca personalul implicat direct în executarea </w:t>
      </w:r>
      <w:r w:rsidR="00803A08">
        <w:rPr>
          <w:b/>
          <w:shd w:val="clear" w:color="auto" w:fill="FFFF00"/>
          <w:lang w:val="en-US"/>
        </w:rPr>
        <w:t>serviciilor de proiectare</w:t>
      </w:r>
      <w:bookmarkStart w:id="0" w:name="_GoBack"/>
      <w:bookmarkEnd w:id="0"/>
      <w:r w:rsidRPr="00300BDD">
        <w:rPr>
          <w:b/>
          <w:shd w:val="clear" w:color="auto" w:fill="FFFF00"/>
          <w:lang w:val="en-US"/>
        </w:rPr>
        <w:t xml:space="preserve"> nu vor avea antecedente penale</w:t>
      </w:r>
      <w:r>
        <w:rPr>
          <w:b/>
          <w:shd w:val="clear" w:color="auto" w:fill="FFFF00"/>
          <w:lang w:val="en-US"/>
        </w:rPr>
        <w:t>!</w:t>
      </w:r>
    </w:p>
    <w:p w14:paraId="3FBCA5A9" w14:textId="01F46284" w:rsidR="00EF4276" w:rsidRPr="00FF430B" w:rsidRDefault="00EF4276" w:rsidP="00076BC5">
      <w:pPr>
        <w:numPr>
          <w:ilvl w:val="0"/>
          <w:numId w:val="3"/>
        </w:numPr>
        <w:tabs>
          <w:tab w:val="right" w:pos="426"/>
        </w:tabs>
        <w:spacing w:before="120"/>
        <w:ind w:left="0" w:firstLine="0"/>
        <w:rPr>
          <w:b/>
          <w:noProof w:val="0"/>
          <w:lang w:val="ro-MD" w:eastAsia="ru-RU"/>
        </w:rPr>
      </w:pPr>
      <w:bookmarkStart w:id="1" w:name="_Hlk71621175"/>
      <w:r w:rsidRPr="00FF430B">
        <w:rPr>
          <w:b/>
          <w:noProof w:val="0"/>
          <w:lang w:val="ro-MD" w:eastAsia="ru-RU"/>
        </w:rPr>
        <w:t>Ofertele se prezintă în valuta</w:t>
      </w:r>
      <w:r w:rsidR="00E84C34">
        <w:rPr>
          <w:b/>
          <w:noProof w:val="0"/>
          <w:lang w:val="ro-MD" w:eastAsia="ru-RU"/>
        </w:rPr>
        <w:t xml:space="preserve"> </w:t>
      </w:r>
      <w:bookmarkEnd w:id="1"/>
      <w:r w:rsidR="00E84C34" w:rsidRPr="00E84C34">
        <w:rPr>
          <w:b/>
          <w:noProof w:val="0"/>
          <w:highlight w:val="yellow"/>
          <w:lang w:val="ro-MD" w:eastAsia="ru-RU"/>
        </w:rPr>
        <w:t>lei MD</w:t>
      </w:r>
      <w:r w:rsidR="00E84C34">
        <w:rPr>
          <w:b/>
          <w:noProof w:val="0"/>
          <w:lang w:val="ro-MD" w:eastAsia="ru-RU"/>
        </w:rPr>
        <w:t>.</w:t>
      </w:r>
    </w:p>
    <w:p w14:paraId="432C1F0F" w14:textId="3516D182" w:rsidR="00BE362C" w:rsidRPr="00E84C34" w:rsidRDefault="00BE362C" w:rsidP="00076BC5">
      <w:pPr>
        <w:numPr>
          <w:ilvl w:val="0"/>
          <w:numId w:val="3"/>
        </w:numPr>
        <w:tabs>
          <w:tab w:val="right" w:pos="426"/>
        </w:tabs>
        <w:spacing w:before="120"/>
        <w:ind w:left="0" w:firstLine="0"/>
        <w:rPr>
          <w:b/>
          <w:noProof w:val="0"/>
          <w:highlight w:val="yellow"/>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w:t>
      </w:r>
      <w:r w:rsidR="00E84C34">
        <w:rPr>
          <w:b/>
          <w:noProof w:val="0"/>
          <w:lang w:val="ro-MD" w:eastAsia="ru-RU"/>
        </w:rPr>
        <w:t xml:space="preserve"> </w:t>
      </w:r>
      <w:r w:rsidR="00E84C34" w:rsidRPr="00E84C34">
        <w:rPr>
          <w:b/>
          <w:noProof w:val="0"/>
          <w:highlight w:val="yellow"/>
          <w:lang w:val="ro-MD" w:eastAsia="ru-RU"/>
        </w:rPr>
        <w:t>cel mai mic preț fără TVA.</w:t>
      </w:r>
    </w:p>
    <w:p w14:paraId="0EB0540D" w14:textId="77777777" w:rsidR="00BE362C" w:rsidRPr="00FF430B" w:rsidRDefault="00BE362C" w:rsidP="00076BC5">
      <w:pPr>
        <w:numPr>
          <w:ilvl w:val="0"/>
          <w:numId w:val="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1129"/>
        <w:gridCol w:w="6569"/>
        <w:gridCol w:w="1788"/>
      </w:tblGrid>
      <w:tr w:rsidR="00BE362C" w:rsidRPr="00EC30C2" w14:paraId="5894E2AC" w14:textId="77777777" w:rsidTr="003C27DB">
        <w:trPr>
          <w:trHeight w:val="289"/>
        </w:trPr>
        <w:tc>
          <w:tcPr>
            <w:tcW w:w="1129"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6569"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88"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3C27DB">
        <w:trPr>
          <w:trHeight w:val="97"/>
        </w:trPr>
        <w:tc>
          <w:tcPr>
            <w:tcW w:w="1129" w:type="dxa"/>
            <w:shd w:val="clear" w:color="auto" w:fill="auto"/>
          </w:tcPr>
          <w:p w14:paraId="62C8BD8B" w14:textId="77777777" w:rsidR="00BE362C" w:rsidRPr="00FF430B" w:rsidRDefault="00BE362C" w:rsidP="003C27DB">
            <w:pPr>
              <w:shd w:val="clear" w:color="auto" w:fill="FFFFFF" w:themeFill="background1"/>
              <w:tabs>
                <w:tab w:val="left" w:pos="612"/>
              </w:tabs>
              <w:rPr>
                <w:iCs/>
                <w:noProof w:val="0"/>
                <w:lang w:val="ro-MD" w:eastAsia="ru-RU"/>
              </w:rPr>
            </w:pPr>
          </w:p>
        </w:tc>
        <w:tc>
          <w:tcPr>
            <w:tcW w:w="6569" w:type="dxa"/>
            <w:shd w:val="clear" w:color="auto" w:fill="auto"/>
          </w:tcPr>
          <w:p w14:paraId="4A1C6E43" w14:textId="11A363A5" w:rsidR="00BE362C" w:rsidRPr="00FF430B" w:rsidRDefault="00E84C34" w:rsidP="003C27DB">
            <w:pPr>
              <w:shd w:val="clear" w:color="auto" w:fill="FFFFFF" w:themeFill="background1"/>
              <w:tabs>
                <w:tab w:val="left" w:pos="612"/>
              </w:tabs>
              <w:jc w:val="center"/>
              <w:rPr>
                <w:iCs/>
                <w:noProof w:val="0"/>
                <w:lang w:val="ro-MD" w:eastAsia="ru-RU"/>
              </w:rPr>
            </w:pPr>
            <w:r>
              <w:rPr>
                <w:iCs/>
                <w:noProof w:val="0"/>
                <w:lang w:val="ro-MD" w:eastAsia="ru-RU"/>
              </w:rPr>
              <w:t>NU SE APLICĂ</w:t>
            </w:r>
          </w:p>
        </w:tc>
        <w:tc>
          <w:tcPr>
            <w:tcW w:w="1788" w:type="dxa"/>
            <w:shd w:val="clear" w:color="auto" w:fill="auto"/>
          </w:tcPr>
          <w:p w14:paraId="3FBEE857" w14:textId="77777777" w:rsidR="00BE362C" w:rsidRPr="00FF430B" w:rsidRDefault="00BE362C" w:rsidP="003C27DB">
            <w:pPr>
              <w:shd w:val="clear" w:color="auto" w:fill="FFFFFF" w:themeFill="background1"/>
              <w:tabs>
                <w:tab w:val="left" w:pos="612"/>
              </w:tabs>
              <w:rPr>
                <w:iCs/>
                <w:noProof w:val="0"/>
                <w:lang w:val="ro-MD" w:eastAsia="ru-RU"/>
              </w:rPr>
            </w:pPr>
          </w:p>
        </w:tc>
      </w:tr>
    </w:tbl>
    <w:p w14:paraId="56F393EE"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61668A63" w:rsidR="00BE362C" w:rsidRPr="00FF430B" w:rsidRDefault="00EF4276" w:rsidP="00076BC5">
      <w:pPr>
        <w:numPr>
          <w:ilvl w:val="0"/>
          <w:numId w:val="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E84C34" w:rsidRPr="00E84C34">
        <w:rPr>
          <w:b/>
          <w:sz w:val="25"/>
          <w:szCs w:val="25"/>
          <w:shd w:val="clear" w:color="auto" w:fill="FFFF00"/>
        </w:rPr>
        <w:t xml:space="preserve"> </w:t>
      </w:r>
      <w:r w:rsidR="00E84C34" w:rsidRPr="00C105D8">
        <w:rPr>
          <w:b/>
          <w:sz w:val="25"/>
          <w:szCs w:val="25"/>
          <w:shd w:val="clear" w:color="auto" w:fill="FFFF00"/>
        </w:rPr>
        <w:t>Informația o găsiți în SIA RSAP</w:t>
      </w:r>
      <w:r w:rsidR="00E84C34" w:rsidRPr="00FF430B">
        <w:rPr>
          <w:b/>
          <w:noProof w:val="0"/>
          <w:lang w:val="ro-MD" w:eastAsia="ru-RU"/>
        </w:rPr>
        <w:t xml:space="preserve"> </w:t>
      </w:r>
    </w:p>
    <w:p w14:paraId="75C232E2" w14:textId="360C1FF2" w:rsidR="00BE362C" w:rsidRPr="00FF430B" w:rsidRDefault="00BE362C" w:rsidP="00076BC5">
      <w:pPr>
        <w:numPr>
          <w:ilvl w:val="0"/>
          <w:numId w:val="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00E84C34" w:rsidRPr="00E84C34">
        <w:rPr>
          <w:b/>
          <w:sz w:val="25"/>
          <w:szCs w:val="25"/>
          <w:shd w:val="clear" w:color="auto" w:fill="FFFF00"/>
        </w:rPr>
        <w:t xml:space="preserve"> </w:t>
      </w:r>
      <w:r w:rsidR="00E84C34" w:rsidRPr="00C105D8">
        <w:rPr>
          <w:b/>
          <w:sz w:val="25"/>
          <w:szCs w:val="25"/>
          <w:shd w:val="clear" w:color="auto" w:fill="FFFF00"/>
        </w:rPr>
        <w:t>Informația o găsiți în SIA RSAP</w:t>
      </w:r>
    </w:p>
    <w:p w14:paraId="3626F6C6"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2D698636" w:rsidR="00BE362C" w:rsidRPr="00FF430B" w:rsidRDefault="00BE362C" w:rsidP="00076BC5">
      <w:pPr>
        <w:numPr>
          <w:ilvl w:val="0"/>
          <w:numId w:val="3"/>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00EE2C45">
        <w:rPr>
          <w:b/>
          <w:sz w:val="25"/>
          <w:szCs w:val="25"/>
          <w:shd w:val="clear" w:color="auto" w:fill="FFFF00"/>
        </w:rPr>
        <w:t>6</w:t>
      </w:r>
      <w:r w:rsidR="00E84C34" w:rsidRPr="00C105D8">
        <w:rPr>
          <w:b/>
          <w:sz w:val="25"/>
          <w:szCs w:val="25"/>
          <w:shd w:val="clear" w:color="auto" w:fill="FFFF00"/>
        </w:rPr>
        <w:t>0</w:t>
      </w:r>
      <w:r w:rsidR="00E84C34" w:rsidRPr="00C105D8">
        <w:rPr>
          <w:b/>
          <w:sz w:val="25"/>
          <w:szCs w:val="25"/>
          <w:shd w:val="clear" w:color="auto" w:fill="FFFF00"/>
          <w:lang w:val="en-US"/>
        </w:rPr>
        <w:t xml:space="preserve"> zile</w:t>
      </w:r>
    </w:p>
    <w:p w14:paraId="4E3C6F91" w14:textId="0F55A2BF" w:rsidR="00BE362C" w:rsidRPr="00FF430B" w:rsidRDefault="00BE362C" w:rsidP="00076BC5">
      <w:pPr>
        <w:numPr>
          <w:ilvl w:val="0"/>
          <w:numId w:val="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E84C34" w:rsidRPr="00C105D8">
        <w:rPr>
          <w:b/>
          <w:sz w:val="25"/>
          <w:szCs w:val="25"/>
          <w:shd w:val="clear" w:color="auto" w:fill="FFFF00"/>
        </w:rPr>
        <w:t>SIA RSAP</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076BC5">
      <w:pPr>
        <w:numPr>
          <w:ilvl w:val="0"/>
          <w:numId w:val="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4393DCA5" w:rsidR="00BE362C" w:rsidRPr="00FF430B" w:rsidRDefault="00BE362C" w:rsidP="00076BC5">
      <w:pPr>
        <w:numPr>
          <w:ilvl w:val="0"/>
          <w:numId w:val="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lastRenderedPageBreak/>
        <w:t xml:space="preserve">Limba sau limbile în care trebuie redactate ofertele sau cererile de participare: </w:t>
      </w:r>
      <w:r w:rsidR="00E84C34" w:rsidRPr="00C105D8">
        <w:rPr>
          <w:b/>
          <w:sz w:val="25"/>
          <w:szCs w:val="25"/>
          <w:shd w:val="clear" w:color="auto" w:fill="FFFF00"/>
          <w:lang w:val="en-US"/>
        </w:rPr>
        <w:t>Limba română</w:t>
      </w:r>
      <w:r w:rsidR="00E84C34" w:rsidRPr="00C105D8">
        <w:rPr>
          <w:b/>
          <w:sz w:val="25"/>
          <w:szCs w:val="25"/>
          <w:lang w:val="en-US"/>
        </w:rPr>
        <w:t xml:space="preserve"> </w:t>
      </w:r>
    </w:p>
    <w:p w14:paraId="3525B78C" w14:textId="113B6B15"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sidR="00E84C34" w:rsidRPr="00C105D8">
        <w:rPr>
          <w:b/>
          <w:sz w:val="25"/>
          <w:szCs w:val="25"/>
          <w:shd w:val="clear" w:color="auto" w:fill="FFFF00"/>
          <w:lang w:val="en-US"/>
        </w:rPr>
        <w:t>nu se aplică</w:t>
      </w:r>
    </w:p>
    <w:p w14:paraId="16F7BF55"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58489AC6"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w:t>
      </w:r>
      <w:r w:rsidR="00E84C34" w:rsidRPr="00E84C34">
        <w:rPr>
          <w:b/>
          <w:sz w:val="25"/>
          <w:szCs w:val="25"/>
          <w:highlight w:val="yellow"/>
          <w:lang w:val="en-US"/>
        </w:rPr>
        <w:t xml:space="preserve"> </w:t>
      </w:r>
      <w:r w:rsidR="00E84C34" w:rsidRPr="00C105D8">
        <w:rPr>
          <w:b/>
          <w:sz w:val="25"/>
          <w:szCs w:val="25"/>
          <w:highlight w:val="yellow"/>
          <w:lang w:val="en-US"/>
        </w:rPr>
        <w:t>nu se aplică</w:t>
      </w:r>
    </w:p>
    <w:p w14:paraId="0A3E25DE" w14:textId="48D7003E"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sidR="00E84C34" w:rsidRPr="00E84C34">
        <w:rPr>
          <w:b/>
          <w:sz w:val="25"/>
          <w:szCs w:val="25"/>
          <w:highlight w:val="yellow"/>
          <w:lang w:val="en-US"/>
        </w:rPr>
        <w:t xml:space="preserve"> </w:t>
      </w:r>
      <w:r w:rsidR="00E84C34" w:rsidRPr="00C105D8">
        <w:rPr>
          <w:b/>
          <w:sz w:val="25"/>
          <w:szCs w:val="25"/>
          <w:highlight w:val="yellow"/>
          <w:lang w:val="en-US"/>
        </w:rPr>
        <w:t>nu se aplică</w:t>
      </w:r>
    </w:p>
    <w:p w14:paraId="0D3F5FE9" w14:textId="7C9B3A11"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w:t>
      </w:r>
      <w:r w:rsidR="00E84C34" w:rsidRPr="00E84C34">
        <w:rPr>
          <w:b/>
          <w:sz w:val="25"/>
          <w:szCs w:val="25"/>
          <w:shd w:val="clear" w:color="auto" w:fill="FFFF00"/>
          <w:lang w:val="en-US"/>
        </w:rPr>
        <w:t xml:space="preserve"> </w:t>
      </w:r>
      <w:r w:rsidR="00E84C34" w:rsidRPr="00C105D8">
        <w:rPr>
          <w:b/>
          <w:sz w:val="25"/>
          <w:szCs w:val="25"/>
          <w:shd w:val="clear" w:color="auto" w:fill="FFFF00"/>
          <w:lang w:val="en-US"/>
        </w:rPr>
        <w:t>nu a fost publicat un anunț de intenție</w:t>
      </w:r>
    </w:p>
    <w:p w14:paraId="534F3234" w14:textId="002EEF1B"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w:t>
      </w:r>
      <w:r w:rsidR="00E84C34" w:rsidRPr="00E84C34">
        <w:rPr>
          <w:b/>
          <w:sz w:val="25"/>
          <w:szCs w:val="25"/>
          <w:shd w:val="clear" w:color="auto" w:fill="FFFF00"/>
        </w:rPr>
        <w:t xml:space="preserve"> </w:t>
      </w:r>
      <w:r w:rsidR="00E84C34" w:rsidRPr="00C105D8">
        <w:rPr>
          <w:b/>
          <w:sz w:val="25"/>
          <w:szCs w:val="25"/>
          <w:shd w:val="clear" w:color="auto" w:fill="FFFF00"/>
        </w:rPr>
        <w:t>Conform SIARSAP</w:t>
      </w:r>
    </w:p>
    <w:p w14:paraId="2045D673"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E84C34">
        <w:tc>
          <w:tcPr>
            <w:tcW w:w="5274"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67"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E84C34" w:rsidRPr="00EC30C2" w14:paraId="6965C240" w14:textId="77777777" w:rsidTr="00E84C34">
        <w:tc>
          <w:tcPr>
            <w:tcW w:w="5274" w:type="dxa"/>
            <w:shd w:val="clear" w:color="auto" w:fill="FFFFFF" w:themeFill="background1"/>
          </w:tcPr>
          <w:p w14:paraId="7715F972"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67" w:type="dxa"/>
            <w:shd w:val="clear" w:color="auto" w:fill="FFFFFF" w:themeFill="background1"/>
          </w:tcPr>
          <w:p w14:paraId="210F7770" w14:textId="187E4EAC"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lang w:val="en-US"/>
              </w:rPr>
              <w:t>Se acceptă</w:t>
            </w:r>
          </w:p>
        </w:tc>
      </w:tr>
      <w:tr w:rsidR="00E84C34" w:rsidRPr="00EC30C2" w14:paraId="33FEFD82" w14:textId="77777777" w:rsidTr="00E84C34">
        <w:tc>
          <w:tcPr>
            <w:tcW w:w="5274" w:type="dxa"/>
            <w:shd w:val="clear" w:color="auto" w:fill="FFFFFF" w:themeFill="background1"/>
          </w:tcPr>
          <w:p w14:paraId="7FDA04C9"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67" w:type="dxa"/>
            <w:shd w:val="clear" w:color="auto" w:fill="FFFFFF" w:themeFill="background1"/>
          </w:tcPr>
          <w:p w14:paraId="69F696AB" w14:textId="409CCBC4"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rPr>
              <w:t>Nu se acceptă</w:t>
            </w:r>
          </w:p>
        </w:tc>
      </w:tr>
      <w:tr w:rsidR="00E84C34" w:rsidRPr="00EC30C2" w14:paraId="67B17268" w14:textId="77777777" w:rsidTr="00E84C34">
        <w:tc>
          <w:tcPr>
            <w:tcW w:w="5274" w:type="dxa"/>
            <w:shd w:val="clear" w:color="auto" w:fill="FFFFFF" w:themeFill="background1"/>
          </w:tcPr>
          <w:p w14:paraId="58502078"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67" w:type="dxa"/>
            <w:shd w:val="clear" w:color="auto" w:fill="FFFFFF" w:themeFill="background1"/>
          </w:tcPr>
          <w:p w14:paraId="14FA76EF" w14:textId="5A41E948"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rPr>
              <w:t>Se acceptă</w:t>
            </w:r>
          </w:p>
        </w:tc>
      </w:tr>
      <w:tr w:rsidR="00E84C34" w:rsidRPr="00EC30C2" w14:paraId="57FEAAB3" w14:textId="77777777" w:rsidTr="00E84C34">
        <w:trPr>
          <w:trHeight w:val="77"/>
        </w:trPr>
        <w:tc>
          <w:tcPr>
            <w:tcW w:w="5274" w:type="dxa"/>
            <w:shd w:val="clear" w:color="auto" w:fill="FFFFFF" w:themeFill="background1"/>
          </w:tcPr>
          <w:p w14:paraId="1D7EF9D8"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67" w:type="dxa"/>
            <w:shd w:val="clear" w:color="auto" w:fill="FFFFFF" w:themeFill="background1"/>
          </w:tcPr>
          <w:p w14:paraId="2B4382D3" w14:textId="2D9F4926"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rPr>
              <w:t>Se acceptă</w:t>
            </w:r>
          </w:p>
        </w:tc>
      </w:tr>
    </w:tbl>
    <w:p w14:paraId="5FE76AE5" w14:textId="501680FC"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E84C34" w:rsidRPr="00C105D8">
        <w:rPr>
          <w:b/>
          <w:sz w:val="25"/>
          <w:szCs w:val="25"/>
          <w:shd w:val="clear" w:color="auto" w:fill="FFFF00"/>
          <w:lang w:val="en-US"/>
        </w:rPr>
        <w:t>nu se aplică</w:t>
      </w:r>
    </w:p>
    <w:p w14:paraId="387292F9" w14:textId="28F14638" w:rsidR="00BE362C" w:rsidRPr="00FF430B" w:rsidRDefault="00BE362C" w:rsidP="002A64BA">
      <w:pPr>
        <w:numPr>
          <w:ilvl w:val="0"/>
          <w:numId w:val="3"/>
        </w:numPr>
        <w:shd w:val="clear" w:color="auto" w:fill="FFFFFF" w:themeFill="background1"/>
        <w:tabs>
          <w:tab w:val="right" w:pos="426"/>
        </w:tabs>
        <w:spacing w:before="120"/>
        <w:ind w:left="0" w:firstLine="0"/>
        <w:jc w:val="both"/>
        <w:rPr>
          <w:b/>
          <w:noProof w:val="0"/>
          <w:lang w:val="ro-MD" w:eastAsia="ru-RU"/>
        </w:rPr>
      </w:pPr>
      <w:r w:rsidRPr="00FF430B">
        <w:rPr>
          <w:b/>
          <w:noProof w:val="0"/>
          <w:lang w:val="ro-MD" w:eastAsia="ru-RU"/>
        </w:rPr>
        <w:t xml:space="preserve">Alte informații relevante: </w:t>
      </w:r>
      <w:r w:rsidR="00A03826">
        <w:rPr>
          <w:b/>
          <w:sz w:val="25"/>
          <w:szCs w:val="25"/>
          <w:shd w:val="clear" w:color="auto" w:fill="FFFF00"/>
        </w:rPr>
        <w:t>-</w:t>
      </w:r>
      <w:r w:rsidR="002A64BA">
        <w:rPr>
          <w:b/>
          <w:sz w:val="25"/>
          <w:szCs w:val="25"/>
          <w:shd w:val="clear" w:color="auto" w:fill="FFFF00"/>
        </w:rPr>
        <w:t>.</w:t>
      </w:r>
    </w:p>
    <w:p w14:paraId="525D47EB" w14:textId="77777777" w:rsidR="003C27DB" w:rsidRDefault="003C27DB" w:rsidP="00BE362C">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p>
    <w:p w14:paraId="74D956F7" w14:textId="77777777" w:rsidR="00E84C34" w:rsidRDefault="00E84C34" w:rsidP="00BE362C">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r>
        <w:rPr>
          <w:b/>
          <w:noProof w:val="0"/>
          <w:lang w:val="ro-MD" w:eastAsia="ru-RU"/>
        </w:rPr>
        <w:t>Adjunctul președintelui</w:t>
      </w:r>
      <w:r w:rsidR="00BE362C" w:rsidRPr="00FF430B">
        <w:rPr>
          <w:b/>
          <w:noProof w:val="0"/>
          <w:lang w:val="ro-MD" w:eastAsia="ru-RU"/>
        </w:rPr>
        <w:t xml:space="preserve"> grupului de lucru:</w:t>
      </w:r>
    </w:p>
    <w:p w14:paraId="57C0C67C" w14:textId="0F985155" w:rsidR="00507348" w:rsidRDefault="00E84C34" w:rsidP="00EE2C45">
      <w:pPr>
        <w:shd w:val="clear" w:color="auto" w:fill="FFFFFF" w:themeFill="background1"/>
        <w:tabs>
          <w:tab w:val="left" w:pos="284"/>
          <w:tab w:val="left" w:pos="426"/>
          <w:tab w:val="decimal" w:pos="8364"/>
        </w:tabs>
        <w:spacing w:line="276" w:lineRule="auto"/>
        <w:ind w:left="-284" w:right="-144" w:firstLine="284"/>
        <w:rPr>
          <w:b/>
          <w:lang w:val="ro-MD"/>
        </w:rPr>
      </w:pPr>
      <w:r>
        <w:rPr>
          <w:b/>
          <w:noProof w:val="0"/>
          <w:lang w:val="ro-MD" w:eastAsia="ru-RU"/>
        </w:rPr>
        <w:tab/>
      </w:r>
      <w:r>
        <w:rPr>
          <w:b/>
          <w:noProof w:val="0"/>
          <w:lang w:val="ro-MD" w:eastAsia="ru-RU"/>
        </w:rPr>
        <w:tab/>
      </w:r>
      <w:r w:rsidR="00EE2C45">
        <w:rPr>
          <w:b/>
          <w:noProof w:val="0"/>
          <w:lang w:val="ro-MD" w:eastAsia="ru-RU"/>
        </w:rPr>
        <w:t>Ion CLIMA</w:t>
      </w:r>
      <w:r>
        <w:rPr>
          <w:b/>
          <w:noProof w:val="0"/>
          <w:lang w:val="ro-MD" w:eastAsia="ru-RU"/>
        </w:rPr>
        <w:tab/>
      </w:r>
      <w:r w:rsidR="00BE362C" w:rsidRPr="00FF430B">
        <w:rPr>
          <w:b/>
          <w:noProof w:val="0"/>
          <w:lang w:val="ro-MD" w:eastAsia="ru-RU"/>
        </w:rPr>
        <w:t xml:space="preserve">  </w:t>
      </w:r>
      <w:r w:rsidR="00EE2C45">
        <w:rPr>
          <w:b/>
          <w:noProof w:val="0"/>
          <w:shd w:val="clear" w:color="auto" w:fill="FFFFFF" w:themeFill="background1"/>
          <w:lang w:val="ro-MD" w:eastAsia="ru-RU"/>
        </w:rPr>
        <w:t>______________________________</w:t>
      </w:r>
      <w:r w:rsidR="00BE362C" w:rsidRPr="00FF430B">
        <w:rPr>
          <w:b/>
          <w:noProof w:val="0"/>
          <w:shd w:val="clear" w:color="auto" w:fill="FFFFFF" w:themeFill="background1"/>
          <w:lang w:val="ro-MD" w:eastAsia="ru-RU"/>
        </w:rPr>
        <w:t xml:space="preserve"> </w:t>
      </w:r>
      <w:r w:rsidR="00426FF4" w:rsidRPr="00FF430B">
        <w:rPr>
          <w:b/>
          <w:lang w:val="ro-MD"/>
        </w:rPr>
        <w:t>.</w:t>
      </w:r>
    </w:p>
    <w:p w14:paraId="3BF989A3" w14:textId="2ACABE17" w:rsidR="003C27DB" w:rsidRPr="00EE2C45" w:rsidRDefault="003C27DB" w:rsidP="00EE2C45">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ro-MD" w:eastAsia="ru-RU"/>
        </w:rPr>
      </w:pPr>
      <w:r>
        <w:rPr>
          <w:b/>
          <w:lang w:val="ro-MD"/>
        </w:rPr>
        <w:tab/>
      </w:r>
      <w:r>
        <w:rPr>
          <w:b/>
          <w:lang w:val="ro-MD"/>
        </w:rPr>
        <w:tab/>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sectPr w:rsidR="00507348" w:rsidRPr="00FF430B" w:rsidSect="00B325A8">
      <w:footerReference w:type="default" r:id="rId9"/>
      <w:pgSz w:w="11906" w:h="16838" w:code="9"/>
      <w:pgMar w:top="426" w:right="1134" w:bottom="851" w:left="1276" w:header="720" w:footer="51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880232" w14:textId="77777777" w:rsidR="00CF2D87" w:rsidRDefault="00CF2D87" w:rsidP="00A20ACF">
      <w:r>
        <w:separator/>
      </w:r>
    </w:p>
  </w:endnote>
  <w:endnote w:type="continuationSeparator" w:id="0">
    <w:p w14:paraId="54FF0483" w14:textId="77777777" w:rsidR="00CF2D87" w:rsidRDefault="00CF2D8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CC"/>
    <w:family w:val="roman"/>
    <w:pitch w:val="variable"/>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4DB06EB5" w:rsidR="008F1D40" w:rsidRDefault="008F1D40">
        <w:pPr>
          <w:pStyle w:val="a4"/>
          <w:jc w:val="right"/>
        </w:pPr>
        <w:r>
          <w:fldChar w:fldCharType="begin"/>
        </w:r>
        <w:r>
          <w:instrText xml:space="preserve"> PAGE   \* MERGEFORMAT </w:instrText>
        </w:r>
        <w:r>
          <w:fldChar w:fldCharType="separate"/>
        </w:r>
        <w:r w:rsidR="00803A08">
          <w:t>2</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06E8A3" w14:textId="77777777" w:rsidR="00CF2D87" w:rsidRDefault="00CF2D87" w:rsidP="00A20ACF">
      <w:r>
        <w:separator/>
      </w:r>
    </w:p>
  </w:footnote>
  <w:footnote w:type="continuationSeparator" w:id="0">
    <w:p w14:paraId="05B2AAF4" w14:textId="77777777" w:rsidR="00CF2D87" w:rsidRDefault="00CF2D8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1FB63623"/>
    <w:multiLevelType w:val="hybridMultilevel"/>
    <w:tmpl w:val="D8A825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E3316D5"/>
    <w:multiLevelType w:val="hybridMultilevel"/>
    <w:tmpl w:val="B6BAB4B8"/>
    <w:lvl w:ilvl="0" w:tplc="ACE6891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E3D6768"/>
    <w:multiLevelType w:val="hybridMultilevel"/>
    <w:tmpl w:val="68FE6034"/>
    <w:lvl w:ilvl="0" w:tplc="3554352E">
      <w:start w:val="1"/>
      <w:numFmt w:val="decimal"/>
      <w:lvlText w:val="%1."/>
      <w:lvlJc w:val="left"/>
      <w:pPr>
        <w:ind w:left="643"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10"/>
  </w:num>
  <w:num w:numId="3">
    <w:abstractNumId w:val="7"/>
  </w:num>
  <w:num w:numId="4">
    <w:abstractNumId w:val="6"/>
  </w:num>
  <w:num w:numId="5">
    <w:abstractNumId w:val="9"/>
  </w:num>
  <w:num w:numId="6">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6F4"/>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3CAD"/>
    <w:rsid w:val="00054AD8"/>
    <w:rsid w:val="00057F3A"/>
    <w:rsid w:val="00064810"/>
    <w:rsid w:val="00065C50"/>
    <w:rsid w:val="000673B5"/>
    <w:rsid w:val="00070491"/>
    <w:rsid w:val="0007146B"/>
    <w:rsid w:val="00071859"/>
    <w:rsid w:val="00072088"/>
    <w:rsid w:val="00072940"/>
    <w:rsid w:val="00073EB7"/>
    <w:rsid w:val="00073FF9"/>
    <w:rsid w:val="00074305"/>
    <w:rsid w:val="00074FBB"/>
    <w:rsid w:val="00076BC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12B2"/>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4BA"/>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27AA"/>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5EC"/>
    <w:rsid w:val="00371806"/>
    <w:rsid w:val="003731FD"/>
    <w:rsid w:val="00373336"/>
    <w:rsid w:val="00373AF9"/>
    <w:rsid w:val="00377CE0"/>
    <w:rsid w:val="0038163C"/>
    <w:rsid w:val="00381EF2"/>
    <w:rsid w:val="0038237B"/>
    <w:rsid w:val="0038240D"/>
    <w:rsid w:val="0038275D"/>
    <w:rsid w:val="0038382A"/>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DB"/>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B6E"/>
    <w:rsid w:val="003D5FF1"/>
    <w:rsid w:val="003D62DB"/>
    <w:rsid w:val="003D7B60"/>
    <w:rsid w:val="003E13A7"/>
    <w:rsid w:val="003E7B03"/>
    <w:rsid w:val="003F06E8"/>
    <w:rsid w:val="003F0C88"/>
    <w:rsid w:val="003F1FAD"/>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536"/>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3116"/>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0FE"/>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49C"/>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52D6"/>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5BFA"/>
    <w:rsid w:val="006A6FDA"/>
    <w:rsid w:val="006A7C1C"/>
    <w:rsid w:val="006A7DEC"/>
    <w:rsid w:val="006B014B"/>
    <w:rsid w:val="006B1C7D"/>
    <w:rsid w:val="006B2729"/>
    <w:rsid w:val="006B3187"/>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4ADD"/>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6C9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5EB8"/>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A0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5C98"/>
    <w:rsid w:val="008904BC"/>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17B"/>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6283"/>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581C"/>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3826"/>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205"/>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05D"/>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5A8"/>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3A87"/>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068"/>
    <w:rsid w:val="00C96BE2"/>
    <w:rsid w:val="00C974C7"/>
    <w:rsid w:val="00C9771C"/>
    <w:rsid w:val="00C97B51"/>
    <w:rsid w:val="00CA027D"/>
    <w:rsid w:val="00CA0469"/>
    <w:rsid w:val="00CA08C6"/>
    <w:rsid w:val="00CA1E86"/>
    <w:rsid w:val="00CA2D6F"/>
    <w:rsid w:val="00CA55D4"/>
    <w:rsid w:val="00CA5AF4"/>
    <w:rsid w:val="00CA6004"/>
    <w:rsid w:val="00CA60CC"/>
    <w:rsid w:val="00CA6A31"/>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D8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1F3"/>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555F"/>
    <w:rsid w:val="00E577E4"/>
    <w:rsid w:val="00E57AFE"/>
    <w:rsid w:val="00E6009A"/>
    <w:rsid w:val="00E6012E"/>
    <w:rsid w:val="00E614FD"/>
    <w:rsid w:val="00E706C1"/>
    <w:rsid w:val="00E7180A"/>
    <w:rsid w:val="00E71F7B"/>
    <w:rsid w:val="00E72EBC"/>
    <w:rsid w:val="00E73079"/>
    <w:rsid w:val="00E80759"/>
    <w:rsid w:val="00E80C5F"/>
    <w:rsid w:val="00E81A3E"/>
    <w:rsid w:val="00E8202C"/>
    <w:rsid w:val="00E828BB"/>
    <w:rsid w:val="00E836D3"/>
    <w:rsid w:val="00E838F8"/>
    <w:rsid w:val="00E845B0"/>
    <w:rsid w:val="00E84C34"/>
    <w:rsid w:val="00E85B92"/>
    <w:rsid w:val="00E86623"/>
    <w:rsid w:val="00E92862"/>
    <w:rsid w:val="00E93A68"/>
    <w:rsid w:val="00E94F3E"/>
    <w:rsid w:val="00E9530A"/>
    <w:rsid w:val="00E959CD"/>
    <w:rsid w:val="00E95E11"/>
    <w:rsid w:val="00E97340"/>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2C45"/>
    <w:rsid w:val="00EE7125"/>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6EEE"/>
    <w:rsid w:val="00F8797B"/>
    <w:rsid w:val="00F902A7"/>
    <w:rsid w:val="00F90362"/>
    <w:rsid w:val="00F92ACB"/>
    <w:rsid w:val="00F94BAD"/>
    <w:rsid w:val="00F954EF"/>
    <w:rsid w:val="00F96957"/>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tm_sis@si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120EB1-38C1-4474-913F-1C35CAB41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5</Pages>
  <Words>1763</Words>
  <Characters>10228</Characters>
  <Application>Microsoft Office Word</Application>
  <DocSecurity>0</DocSecurity>
  <Lines>85</Lines>
  <Paragraphs>23</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Veaceslav Peiu</cp:lastModifiedBy>
  <cp:revision>11</cp:revision>
  <cp:lastPrinted>2024-03-01T07:02:00Z</cp:lastPrinted>
  <dcterms:created xsi:type="dcterms:W3CDTF">2025-06-10T06:33:00Z</dcterms:created>
  <dcterms:modified xsi:type="dcterms:W3CDTF">2026-02-18T12:16:00Z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PManualFileClassification">
    <vt:lpwstr>{1A067545-A4E2-4FA1-8094-0D7902669705}</vt:lpwstr>
  </property>
  <property fmtid="{D5CDD505-2E9C-101B-9397-08002B2CF9AE}" pid="3" name="DLPManualFileClassificationLastModifiedBy">
    <vt:lpwstr>LOCAL\UngureanuA</vt:lpwstr>
  </property>
  <property fmtid="{D5CDD505-2E9C-101B-9397-08002B2CF9AE}" pid="4" name="DLPManualFileClassificationLastModificationDate">
    <vt:lpwstr>1675166374</vt:lpwstr>
  </property>
  <property fmtid="{D5CDD505-2E9C-101B-9397-08002B2CF9AE}" pid="5" name="DLPManualFileClassificationVersion">
    <vt:lpwstr>11.0.0.116</vt:lpwstr>
  </property>
</Properties>
</file>