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45EBF"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w:t>
      </w:r>
      <w:bookmarkStart w:id="21" w:name="_GoBack"/>
      <w:bookmarkEnd w:id="21"/>
      <w:r w:rsidR="00627939" w:rsidRPr="00FF430B">
        <w:rPr>
          <w:color w:val="000000" w:themeColor="text1"/>
          <w:lang w:val="ro-MD"/>
        </w:rPr>
        <w:t>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1B93406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21339216"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335FF7" w:rsidRPr="00335FF7">
        <w:rPr>
          <w:b/>
          <w:u w:val="single"/>
          <w:shd w:val="clear" w:color="auto" w:fill="FFFF00"/>
          <w:lang w:val="ro-MD"/>
        </w:rPr>
        <w:t xml:space="preserve"> </w:t>
      </w:r>
      <w:r w:rsidR="00335FF7" w:rsidRPr="00300688">
        <w:rPr>
          <w:b/>
          <w:u w:val="single"/>
          <w:shd w:val="clear" w:color="auto" w:fill="FFFF00"/>
          <w:lang w:val="ro-MD"/>
        </w:rPr>
        <w:t>lucrarilor de renovare/constructie a blocului sanitar al IP Gimnaziul Falestii Noi</w:t>
      </w:r>
      <w:r w:rsidR="00335FF7" w:rsidRPr="00300688">
        <w:rPr>
          <w:b/>
          <w:u w:val="single"/>
          <w:lang w:val="ro-MD"/>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w:t>
      </w:r>
      <w:r w:rsidR="00335FF7" w:rsidRPr="00DB2FA4">
        <w:rPr>
          <w:b/>
          <w:shd w:val="clear" w:color="auto" w:fill="FFFF00"/>
          <w:lang w:val="ro-MD"/>
        </w:rPr>
        <w:t>___</w:t>
      </w:r>
      <w:r w:rsidR="00335FF7" w:rsidRPr="00300688">
        <w:rPr>
          <w:b/>
          <w:u w:val="single"/>
          <w:shd w:val="clear" w:color="auto" w:fill="FFFF00"/>
          <w:lang w:val="ro-MD"/>
        </w:rPr>
        <w:t>Cererea ofertelor de preturi</w:t>
      </w:r>
      <w:r w:rsidR="00335FF7">
        <w:rPr>
          <w:b/>
          <w:u w:val="single"/>
          <w:shd w:val="clear" w:color="auto" w:fill="FFFF00"/>
          <w:lang w:val="ro-MD"/>
        </w:rPr>
        <w:t xml:space="preserve"> (procedura repetata)</w:t>
      </w:r>
      <w:r w:rsidR="00335FF7">
        <w:rPr>
          <w:b/>
          <w:shd w:val="clear" w:color="auto" w:fill="FFFF00"/>
          <w:lang w:val="ro-MD"/>
        </w:rPr>
        <w:t>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26A4267D"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Denumirea autorității contractante: IP Gimnaziul Falestii Noi_</w:t>
      </w:r>
    </w:p>
    <w:p w14:paraId="02654AD4"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IDNO: 1012620011686_______________________________________</w:t>
      </w:r>
    </w:p>
    <w:p w14:paraId="02F44A16" w14:textId="649CD48C"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 xml:space="preserve">Adresa: rl.Falesti, </w:t>
      </w:r>
      <w:r>
        <w:rPr>
          <w:b/>
          <w:noProof w:val="0"/>
          <w:lang w:val="ro-MD" w:eastAsia="ru-RU"/>
        </w:rPr>
        <w:t>s.Falestii Noi, str.M.Eminescu,</w:t>
      </w:r>
      <w:r w:rsidRPr="00335FF7">
        <w:rPr>
          <w:b/>
          <w:noProof w:val="0"/>
          <w:lang w:val="en-US" w:eastAsia="ru-RU"/>
        </w:rPr>
        <w:t>1</w:t>
      </w:r>
      <w:r w:rsidRPr="00335FF7">
        <w:rPr>
          <w:b/>
          <w:noProof w:val="0"/>
          <w:lang w:val="ro-MD" w:eastAsia="ru-RU"/>
        </w:rPr>
        <w:t>__________________________</w:t>
      </w:r>
    </w:p>
    <w:p w14:paraId="70CAE1C4"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Numărul de telefon/fax: 0 259 60 366_____________________________</w:t>
      </w:r>
    </w:p>
    <w:p w14:paraId="324420BF" w14:textId="77777777" w:rsidR="00335FF7" w:rsidRPr="00335FF7" w:rsidRDefault="00335FF7" w:rsidP="00335FF7">
      <w:pPr>
        <w:numPr>
          <w:ilvl w:val="0"/>
          <w:numId w:val="25"/>
        </w:numPr>
        <w:shd w:val="clear" w:color="auto" w:fill="FFFFFF" w:themeFill="background1"/>
        <w:tabs>
          <w:tab w:val="left" w:pos="284"/>
          <w:tab w:val="right" w:pos="9531"/>
        </w:tabs>
        <w:spacing w:before="120"/>
        <w:rPr>
          <w:b/>
          <w:noProof w:val="0"/>
          <w:lang w:val="ro-MD" w:eastAsia="ru-RU"/>
        </w:rPr>
      </w:pPr>
      <w:r w:rsidRPr="00335FF7">
        <w:rPr>
          <w:b/>
          <w:noProof w:val="0"/>
          <w:lang w:val="ro-MD" w:eastAsia="ru-RU"/>
        </w:rPr>
        <w:t>Adresa de e-mail și de internet a autorității contractante: cifalestiinoi@gmail.com</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335FF7" w:rsidRPr="00EC30C2" w14:paraId="49A0E54F" w14:textId="77777777" w:rsidTr="00E442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C418424" w14:textId="101EBB9E" w:rsidR="00335FF7" w:rsidRPr="00FF430B" w:rsidRDefault="00335FF7" w:rsidP="00335FF7">
            <w:pPr>
              <w:shd w:val="clear" w:color="auto" w:fill="FFFFFF" w:themeFill="background1"/>
              <w:spacing w:before="120"/>
              <w:jc w:val="center"/>
              <w:rPr>
                <w:noProof w:val="0"/>
                <w:sz w:val="20"/>
                <w:szCs w:val="20"/>
                <w:lang w:val="ro-MD" w:eastAsia="ru-RU"/>
              </w:rPr>
            </w:pPr>
            <w:r w:rsidRPr="00FB2FCD">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8773EFB" w14:textId="061060E3" w:rsidR="00335FF7" w:rsidRPr="00FF430B" w:rsidRDefault="00335FF7" w:rsidP="00335FF7">
            <w:pPr>
              <w:shd w:val="clear" w:color="auto" w:fill="FFFFFF" w:themeFill="background1"/>
              <w:spacing w:before="120"/>
              <w:jc w:val="center"/>
              <w:rPr>
                <w:noProof w:val="0"/>
                <w:sz w:val="20"/>
                <w:szCs w:val="20"/>
                <w:lang w:val="ro-MD" w:eastAsia="ru-RU"/>
              </w:rPr>
            </w:pPr>
            <w:r w:rsidRPr="00FB2FCD">
              <w:t>45214220-8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B7FE3A" w14:textId="642B88ED" w:rsidR="00335FF7" w:rsidRPr="00FF430B" w:rsidRDefault="00335FF7" w:rsidP="00335FF7">
            <w:pPr>
              <w:shd w:val="clear" w:color="auto" w:fill="FFFFFF" w:themeFill="background1"/>
              <w:spacing w:before="120"/>
              <w:jc w:val="center"/>
              <w:rPr>
                <w:i/>
                <w:noProof w:val="0"/>
                <w:sz w:val="20"/>
                <w:szCs w:val="20"/>
                <w:lang w:val="ro-MD" w:eastAsia="ru-RU"/>
              </w:rPr>
            </w:pPr>
            <w:r w:rsidRPr="00FB2FCD">
              <w:t>Lucrari de renovare/constructie a blocului sanitar al gimnaziului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A09EC9" w14:textId="7530E900" w:rsidR="00335FF7" w:rsidRPr="00FF430B" w:rsidRDefault="00335FF7" w:rsidP="00335FF7">
            <w:pPr>
              <w:shd w:val="clear" w:color="auto" w:fill="FFFFFF" w:themeFill="background1"/>
              <w:spacing w:before="120"/>
              <w:jc w:val="center"/>
              <w:rPr>
                <w:noProof w:val="0"/>
                <w:sz w:val="20"/>
                <w:szCs w:val="20"/>
                <w:lang w:val="ro-MD" w:eastAsia="ru-RU"/>
              </w:rPr>
            </w:pPr>
            <w:r w:rsidRPr="00FB2FCD">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EF842D6" w14:textId="70679D55" w:rsidR="00335FF7" w:rsidRPr="00FF430B" w:rsidRDefault="00335FF7" w:rsidP="00335FF7">
            <w:pPr>
              <w:shd w:val="clear" w:color="auto" w:fill="FFFFFF" w:themeFill="background1"/>
              <w:spacing w:before="120"/>
              <w:jc w:val="center"/>
              <w:rPr>
                <w:noProof w:val="0"/>
                <w:sz w:val="20"/>
                <w:szCs w:val="20"/>
                <w:lang w:val="ro-MD" w:eastAsia="ru-RU"/>
              </w:rPr>
            </w:pPr>
            <w:r w:rsidRPr="00FB2FCD">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28F6F5" w14:textId="520BBB4A" w:rsidR="00335FF7" w:rsidRPr="00FF430B" w:rsidRDefault="00335FF7" w:rsidP="00335FF7">
            <w:pPr>
              <w:shd w:val="clear" w:color="auto" w:fill="FFFFFF" w:themeFill="background1"/>
              <w:spacing w:before="120"/>
              <w:jc w:val="center"/>
              <w:rPr>
                <w:noProof w:val="0"/>
                <w:sz w:val="20"/>
                <w:szCs w:val="20"/>
                <w:lang w:val="ro-MD" w:eastAsia="ru-RU"/>
              </w:rPr>
            </w:pPr>
            <w:r w:rsidRPr="00FB2FCD">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271CF800" w:rsidR="00335FF7" w:rsidRPr="00FF430B" w:rsidRDefault="00335FF7" w:rsidP="00335FF7">
            <w:pPr>
              <w:shd w:val="clear" w:color="auto" w:fill="FFFFFF" w:themeFill="background1"/>
              <w:spacing w:before="120"/>
              <w:jc w:val="center"/>
              <w:rPr>
                <w:noProof w:val="0"/>
                <w:sz w:val="20"/>
                <w:szCs w:val="20"/>
                <w:lang w:val="ro-MD" w:eastAsia="ru-RU"/>
              </w:rPr>
            </w:pPr>
            <w:r w:rsidRPr="00FB2FCD">
              <w:t>715 000.00</w:t>
            </w: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65638BA2" w:rsidR="00BE362C" w:rsidRPr="00335FF7" w:rsidRDefault="00335FF7" w:rsidP="00BE362C">
            <w:pPr>
              <w:shd w:val="clear" w:color="auto" w:fill="FFFFFF" w:themeFill="background1"/>
              <w:spacing w:before="120"/>
              <w:jc w:val="center"/>
              <w:rPr>
                <w:noProof w:val="0"/>
                <w:sz w:val="20"/>
                <w:szCs w:val="20"/>
                <w:lang w:val="ru-RU" w:eastAsia="ru-RU"/>
              </w:rPr>
            </w:pPr>
            <w:r>
              <w:rPr>
                <w:noProof w:val="0"/>
                <w:sz w:val="20"/>
                <w:szCs w:val="20"/>
                <w:lang w:val="ru-RU" w:eastAsia="ru-RU"/>
              </w:rPr>
              <w:t>715 000,00</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335FF7" w:rsidRDefault="00BE362C" w:rsidP="002F556B">
      <w:pPr>
        <w:numPr>
          <w:ilvl w:val="0"/>
          <w:numId w:val="26"/>
        </w:numPr>
        <w:shd w:val="clear" w:color="auto" w:fill="FFFFFF" w:themeFill="background1"/>
        <w:tabs>
          <w:tab w:val="right" w:pos="426"/>
        </w:tabs>
        <w:rPr>
          <w:b/>
          <w:noProof w:val="0"/>
          <w:u w:val="single"/>
          <w:lang w:val="ro-MD" w:eastAsia="ru-RU"/>
        </w:rPr>
      </w:pPr>
      <w:r w:rsidRPr="00335FF7">
        <w:rPr>
          <w:b/>
          <w:noProof w:val="0"/>
          <w:u w:val="single"/>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2C3E84CF"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w:t>
      </w:r>
      <w:r w:rsidR="00335FF7">
        <w:rPr>
          <w:b/>
          <w:noProof w:val="0"/>
          <w:lang w:val="en-US" w:eastAsia="ru-RU"/>
        </w:rPr>
        <w:t>nu se admit</w:t>
      </w:r>
      <w:r w:rsidR="00335FF7" w:rsidRPr="00335FF7">
        <w:rPr>
          <w:b/>
          <w:noProof w:val="0"/>
          <w:lang w:val="en-US" w:eastAsia="ru-RU"/>
        </w:rPr>
        <w:t xml:space="preserve"> </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507CDD23" w:rsidR="00BE362C" w:rsidRPr="00335FF7"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highlight w:val="yellow"/>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w:t>
      </w:r>
      <w:r w:rsidR="00335FF7" w:rsidRPr="00335FF7">
        <w:rPr>
          <w:b/>
          <w:noProof w:val="0"/>
          <w:highlight w:val="yellow"/>
          <w:lang w:val="ro-MD" w:eastAsia="ru-RU"/>
        </w:rPr>
        <w:t>timp de 60 zile din momentul semnarii contractului</w:t>
      </w:r>
    </w:p>
    <w:p w14:paraId="6CE0A203" w14:textId="389A4D1B"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w:t>
      </w:r>
      <w:r w:rsidR="00335FF7">
        <w:rPr>
          <w:b/>
          <w:noProof w:val="0"/>
          <w:lang w:val="ro-MD" w:eastAsia="ru-RU"/>
        </w:rPr>
        <w:t>31.12.2021</w:t>
      </w:r>
      <w:r w:rsidRPr="00FF430B">
        <w:rPr>
          <w:b/>
          <w:noProof w:val="0"/>
          <w:lang w:val="ro-MD" w:eastAsia="ru-RU"/>
        </w:rPr>
        <w:t>__</w:t>
      </w:r>
      <w:r w:rsidR="0042296C" w:rsidRPr="00FF430B">
        <w:rPr>
          <w:b/>
          <w:noProof w:val="0"/>
          <w:lang w:val="ro-MD" w:eastAsia="ru-RU"/>
        </w:rPr>
        <w:t>_________</w:t>
      </w:r>
    </w:p>
    <w:p w14:paraId="00B44342" w14:textId="2D7FE44B"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w:t>
      </w:r>
      <w:r w:rsidR="00335FF7">
        <w:rPr>
          <w:b/>
          <w:noProof w:val="0"/>
          <w:lang w:val="ro-MD" w:eastAsia="ru-RU"/>
        </w:rPr>
        <w:t>nu</w:t>
      </w:r>
      <w:r w:rsidR="001A1A16" w:rsidRPr="00FF430B">
        <w:rPr>
          <w:b/>
          <w:noProof w:val="0"/>
          <w:lang w:val="ro-MD" w:eastAsia="ru-RU"/>
        </w:rPr>
        <w:t>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3DDA7792"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w:t>
      </w:r>
      <w:r w:rsidR="00335FF7">
        <w:rPr>
          <w:b/>
          <w:noProof w:val="0"/>
          <w:lang w:val="ro-MD" w:eastAsia="ru-RU"/>
        </w:rPr>
        <w:t>nu</w:t>
      </w:r>
      <w:r w:rsidRPr="00FF430B">
        <w:rPr>
          <w:b/>
          <w:noProof w:val="0"/>
          <w:lang w:val="ro-MD" w:eastAsia="ru-RU"/>
        </w:rPr>
        <w:t>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10065" w:type="dxa"/>
        <w:tblInd w:w="-147" w:type="dxa"/>
        <w:tblLook w:val="04A0" w:firstRow="1" w:lastRow="0" w:firstColumn="1" w:lastColumn="0" w:noHBand="0" w:noVBand="1"/>
      </w:tblPr>
      <w:tblGrid>
        <w:gridCol w:w="574"/>
        <w:gridCol w:w="5976"/>
        <w:gridCol w:w="2598"/>
        <w:gridCol w:w="917"/>
      </w:tblGrid>
      <w:tr w:rsidR="00BE362C" w:rsidRPr="00EC30C2" w14:paraId="55FCB16C" w14:textId="77777777" w:rsidTr="0054689D">
        <w:tc>
          <w:tcPr>
            <w:tcW w:w="574"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5976"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2598"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917" w:type="dxa"/>
            <w:shd w:val="clear" w:color="auto" w:fill="auto"/>
          </w:tcPr>
          <w:p w14:paraId="08E5A3A9" w14:textId="77777777" w:rsidR="009D1DDE"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 xml:space="preserve">Nivelul </w:t>
            </w:r>
          </w:p>
          <w:p w14:paraId="41A2CD5F" w14:textId="77777777" w:rsidR="009D1DDE"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minim/</w:t>
            </w:r>
            <w:r w:rsidRPr="00FF430B">
              <w:rPr>
                <w:b/>
                <w:iCs/>
                <w:noProof w:val="0"/>
                <w:sz w:val="20"/>
                <w:szCs w:val="20"/>
                <w:lang w:val="ro-MD" w:eastAsia="ru-RU"/>
              </w:rPr>
              <w:br/>
              <w:t>Obligati</w:t>
            </w:r>
          </w:p>
          <w:p w14:paraId="6BCA9681" w14:textId="6CC44BF4"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vitatea</w:t>
            </w:r>
          </w:p>
        </w:tc>
      </w:tr>
      <w:tr w:rsidR="0054689D" w:rsidRPr="00EC30C2" w14:paraId="23C0A345" w14:textId="77777777" w:rsidTr="0054689D">
        <w:trPr>
          <w:trHeight w:val="423"/>
        </w:trPr>
        <w:tc>
          <w:tcPr>
            <w:tcW w:w="574" w:type="dxa"/>
            <w:shd w:val="clear" w:color="auto" w:fill="auto"/>
          </w:tcPr>
          <w:p w14:paraId="2A4089C1" w14:textId="3EFDA861" w:rsidR="0054689D" w:rsidRPr="00FF430B" w:rsidRDefault="0054689D" w:rsidP="0054689D">
            <w:pPr>
              <w:shd w:val="clear" w:color="auto" w:fill="FFFFFF" w:themeFill="background1"/>
              <w:tabs>
                <w:tab w:val="left" w:pos="612"/>
              </w:tabs>
              <w:spacing w:before="120" w:after="120"/>
              <w:rPr>
                <w:iCs/>
                <w:noProof w:val="0"/>
                <w:lang w:val="ro-MD" w:eastAsia="ru-RU"/>
              </w:rPr>
            </w:pPr>
            <w:r w:rsidRPr="000479E4">
              <w:t>1</w:t>
            </w:r>
          </w:p>
        </w:tc>
        <w:tc>
          <w:tcPr>
            <w:tcW w:w="5976" w:type="dxa"/>
            <w:shd w:val="clear" w:color="auto" w:fill="auto"/>
          </w:tcPr>
          <w:p w14:paraId="08F167D1" w14:textId="24316071" w:rsidR="0054689D" w:rsidRPr="00F102D2" w:rsidRDefault="0054689D" w:rsidP="0054689D">
            <w:pPr>
              <w:tabs>
                <w:tab w:val="left" w:pos="567"/>
              </w:tabs>
              <w:rPr>
                <w:noProof w:val="0"/>
                <w:sz w:val="28"/>
                <w:szCs w:val="28"/>
                <w:lang w:val="ro-MD"/>
              </w:rPr>
            </w:pPr>
            <w:r w:rsidRPr="000479E4">
              <w:t>Formularul standard al DUAE</w:t>
            </w:r>
          </w:p>
        </w:tc>
        <w:tc>
          <w:tcPr>
            <w:tcW w:w="2598" w:type="dxa"/>
            <w:shd w:val="clear" w:color="auto" w:fill="auto"/>
          </w:tcPr>
          <w:p w14:paraId="302860F8" w14:textId="154D824E" w:rsidR="0054689D" w:rsidRPr="00F04792" w:rsidRDefault="0054689D" w:rsidP="0054689D">
            <w:pPr>
              <w:shd w:val="clear" w:color="auto" w:fill="FFFFFF" w:themeFill="background1"/>
              <w:tabs>
                <w:tab w:val="left" w:pos="612"/>
              </w:tabs>
              <w:spacing w:before="120" w:after="120"/>
            </w:pPr>
            <w:r w:rsidRPr="000479E4">
              <w:t>Confirmat prin semnătura electronica</w:t>
            </w:r>
          </w:p>
        </w:tc>
        <w:tc>
          <w:tcPr>
            <w:tcW w:w="917" w:type="dxa"/>
            <w:shd w:val="clear" w:color="auto" w:fill="auto"/>
          </w:tcPr>
          <w:p w14:paraId="181CCBBC" w14:textId="45A924EE" w:rsidR="0054689D" w:rsidRPr="00970A6F" w:rsidRDefault="0054689D" w:rsidP="0054689D">
            <w:pPr>
              <w:shd w:val="clear" w:color="auto" w:fill="FFFFFF" w:themeFill="background1"/>
              <w:tabs>
                <w:tab w:val="left" w:pos="612"/>
              </w:tabs>
              <w:spacing w:before="120" w:after="120"/>
            </w:pPr>
            <w:r w:rsidRPr="00D41F0C">
              <w:t>DA</w:t>
            </w:r>
          </w:p>
        </w:tc>
      </w:tr>
      <w:tr w:rsidR="0054689D" w:rsidRPr="00EC30C2" w14:paraId="13D408C6" w14:textId="77777777" w:rsidTr="0054689D">
        <w:trPr>
          <w:trHeight w:val="423"/>
        </w:trPr>
        <w:tc>
          <w:tcPr>
            <w:tcW w:w="574" w:type="dxa"/>
            <w:shd w:val="clear" w:color="auto" w:fill="auto"/>
          </w:tcPr>
          <w:p w14:paraId="30445BD8" w14:textId="598CA71A" w:rsidR="0054689D" w:rsidRPr="00FF430B" w:rsidRDefault="0054689D" w:rsidP="0054689D">
            <w:pPr>
              <w:shd w:val="clear" w:color="auto" w:fill="FFFFFF" w:themeFill="background1"/>
              <w:tabs>
                <w:tab w:val="left" w:pos="612"/>
              </w:tabs>
              <w:spacing w:before="120" w:after="120"/>
              <w:rPr>
                <w:iCs/>
                <w:noProof w:val="0"/>
                <w:lang w:val="ro-MD" w:eastAsia="ru-RU"/>
              </w:rPr>
            </w:pPr>
            <w:r w:rsidRPr="000479E4">
              <w:t>2</w:t>
            </w:r>
          </w:p>
        </w:tc>
        <w:tc>
          <w:tcPr>
            <w:tcW w:w="5976" w:type="dxa"/>
            <w:shd w:val="clear" w:color="auto" w:fill="auto"/>
          </w:tcPr>
          <w:p w14:paraId="498435C6" w14:textId="03F37634" w:rsidR="0054689D" w:rsidRPr="00F102D2" w:rsidRDefault="0054689D" w:rsidP="0054689D">
            <w:pPr>
              <w:tabs>
                <w:tab w:val="left" w:pos="567"/>
              </w:tabs>
              <w:rPr>
                <w:noProof w:val="0"/>
                <w:sz w:val="28"/>
                <w:szCs w:val="28"/>
                <w:lang w:val="ro-MD"/>
              </w:rPr>
            </w:pPr>
            <w:r w:rsidRPr="000479E4">
              <w:t>Formularul Ofertă</w:t>
            </w:r>
          </w:p>
        </w:tc>
        <w:tc>
          <w:tcPr>
            <w:tcW w:w="2598" w:type="dxa"/>
            <w:shd w:val="clear" w:color="auto" w:fill="auto"/>
          </w:tcPr>
          <w:p w14:paraId="700FD1A1" w14:textId="2E0A4FA1" w:rsidR="0054689D" w:rsidRPr="00F04792" w:rsidRDefault="0054689D" w:rsidP="0054689D">
            <w:pPr>
              <w:shd w:val="clear" w:color="auto" w:fill="FFFFFF" w:themeFill="background1"/>
              <w:tabs>
                <w:tab w:val="left" w:pos="612"/>
              </w:tabs>
              <w:spacing w:before="120" w:after="120"/>
            </w:pPr>
            <w:r w:rsidRPr="000479E4">
              <w:t>Confirmat prin semnătura electronica</w:t>
            </w:r>
          </w:p>
        </w:tc>
        <w:tc>
          <w:tcPr>
            <w:tcW w:w="917" w:type="dxa"/>
            <w:shd w:val="clear" w:color="auto" w:fill="auto"/>
          </w:tcPr>
          <w:p w14:paraId="29EA127D" w14:textId="1F40F629" w:rsidR="0054689D" w:rsidRPr="00970A6F" w:rsidRDefault="0054689D" w:rsidP="0054689D">
            <w:pPr>
              <w:shd w:val="clear" w:color="auto" w:fill="FFFFFF" w:themeFill="background1"/>
              <w:tabs>
                <w:tab w:val="left" w:pos="612"/>
              </w:tabs>
              <w:spacing w:before="120" w:after="120"/>
            </w:pPr>
            <w:r w:rsidRPr="00D41F0C">
              <w:t>DA</w:t>
            </w:r>
          </w:p>
        </w:tc>
      </w:tr>
      <w:tr w:rsidR="0054689D" w:rsidRPr="00EC30C2" w14:paraId="25597B53" w14:textId="77777777" w:rsidTr="0054689D">
        <w:trPr>
          <w:trHeight w:val="423"/>
        </w:trPr>
        <w:tc>
          <w:tcPr>
            <w:tcW w:w="574" w:type="dxa"/>
            <w:shd w:val="clear" w:color="auto" w:fill="auto"/>
          </w:tcPr>
          <w:p w14:paraId="486152B8" w14:textId="5C9DA9CE" w:rsidR="0054689D" w:rsidRPr="00FF430B" w:rsidRDefault="0054689D" w:rsidP="0054689D">
            <w:pPr>
              <w:shd w:val="clear" w:color="auto" w:fill="FFFFFF" w:themeFill="background1"/>
              <w:tabs>
                <w:tab w:val="left" w:pos="612"/>
              </w:tabs>
              <w:spacing w:before="120" w:after="120"/>
              <w:rPr>
                <w:iCs/>
                <w:noProof w:val="0"/>
                <w:lang w:val="ro-MD" w:eastAsia="ru-RU"/>
              </w:rPr>
            </w:pPr>
            <w:r w:rsidRPr="000479E4">
              <w:t>3</w:t>
            </w:r>
          </w:p>
        </w:tc>
        <w:tc>
          <w:tcPr>
            <w:tcW w:w="5976" w:type="dxa"/>
            <w:shd w:val="clear" w:color="auto" w:fill="auto"/>
          </w:tcPr>
          <w:p w14:paraId="58AF3EEC" w14:textId="27882745" w:rsidR="0054689D" w:rsidRPr="00F102D2" w:rsidRDefault="0054689D" w:rsidP="0054689D">
            <w:pPr>
              <w:tabs>
                <w:tab w:val="left" w:pos="567"/>
              </w:tabs>
              <w:rPr>
                <w:noProof w:val="0"/>
                <w:sz w:val="28"/>
                <w:szCs w:val="28"/>
                <w:lang w:val="ro-MD"/>
              </w:rPr>
            </w:pPr>
            <w:r w:rsidRPr="000479E4">
              <w:t>Devizele locale aferente oferei</w:t>
            </w:r>
          </w:p>
        </w:tc>
        <w:tc>
          <w:tcPr>
            <w:tcW w:w="2598" w:type="dxa"/>
            <w:shd w:val="clear" w:color="auto" w:fill="auto"/>
          </w:tcPr>
          <w:p w14:paraId="560DDB05" w14:textId="2D5736F8" w:rsidR="0054689D" w:rsidRPr="00F04792" w:rsidRDefault="0054689D" w:rsidP="0054689D">
            <w:pPr>
              <w:shd w:val="clear" w:color="auto" w:fill="FFFFFF" w:themeFill="background1"/>
              <w:tabs>
                <w:tab w:val="left" w:pos="612"/>
              </w:tabs>
              <w:spacing w:before="120" w:after="120"/>
            </w:pPr>
            <w:r w:rsidRPr="000479E4">
              <w:t>Formularele 3,5,7 cu specificatia parametrilor tehnici solicitati in caietul de sarcini. Confirmat prin semnătura electronica</w:t>
            </w:r>
          </w:p>
        </w:tc>
        <w:tc>
          <w:tcPr>
            <w:tcW w:w="917" w:type="dxa"/>
            <w:shd w:val="clear" w:color="auto" w:fill="auto"/>
          </w:tcPr>
          <w:p w14:paraId="6C982F3F" w14:textId="497CCB56" w:rsidR="0054689D" w:rsidRPr="00970A6F" w:rsidRDefault="0054689D" w:rsidP="0054689D">
            <w:pPr>
              <w:shd w:val="clear" w:color="auto" w:fill="FFFFFF" w:themeFill="background1"/>
              <w:tabs>
                <w:tab w:val="left" w:pos="612"/>
              </w:tabs>
              <w:spacing w:before="120" w:after="120"/>
            </w:pPr>
            <w:r w:rsidRPr="00D41F0C">
              <w:t>DA</w:t>
            </w:r>
          </w:p>
        </w:tc>
      </w:tr>
      <w:tr w:rsidR="009D1DDE" w:rsidRPr="00EC30C2" w14:paraId="7BE02D7C" w14:textId="77777777" w:rsidTr="0054689D">
        <w:trPr>
          <w:trHeight w:val="423"/>
        </w:trPr>
        <w:tc>
          <w:tcPr>
            <w:tcW w:w="574" w:type="dxa"/>
            <w:shd w:val="clear" w:color="auto" w:fill="auto"/>
          </w:tcPr>
          <w:p w14:paraId="5A2F5F10" w14:textId="6AF109A8"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5976" w:type="dxa"/>
            <w:shd w:val="clear" w:color="auto" w:fill="auto"/>
          </w:tcPr>
          <w:p w14:paraId="665ED90E" w14:textId="2E2789AA" w:rsidR="009D1DDE" w:rsidRPr="009D1DDE" w:rsidRDefault="009D1DDE" w:rsidP="009D1DDE">
            <w:pPr>
              <w:tabs>
                <w:tab w:val="left" w:pos="567"/>
              </w:tabs>
              <w:rPr>
                <w:iCs/>
                <w:noProof w:val="0"/>
                <w:lang w:val="ro-MD" w:eastAsia="ru-RU"/>
              </w:rPr>
            </w:pPr>
            <w:r w:rsidRPr="00F102D2">
              <w:rPr>
                <w:noProof w:val="0"/>
                <w:sz w:val="28"/>
                <w:szCs w:val="28"/>
                <w:lang w:val="ro-MD"/>
              </w:rPr>
              <w:t>CERERE DE PARTICIPARE</w:t>
            </w:r>
          </w:p>
        </w:tc>
        <w:tc>
          <w:tcPr>
            <w:tcW w:w="2598" w:type="dxa"/>
            <w:shd w:val="clear" w:color="auto" w:fill="auto"/>
          </w:tcPr>
          <w:p w14:paraId="5FB9CBAB" w14:textId="39EBA0F9"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75C75A4D" w14:textId="4AF0BA9E"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27626451" w14:textId="77777777" w:rsidTr="0054689D">
        <w:trPr>
          <w:trHeight w:val="317"/>
        </w:trPr>
        <w:tc>
          <w:tcPr>
            <w:tcW w:w="574" w:type="dxa"/>
            <w:shd w:val="clear" w:color="auto" w:fill="auto"/>
          </w:tcPr>
          <w:p w14:paraId="623DF571" w14:textId="3C0C5F21"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5976" w:type="dxa"/>
            <w:shd w:val="clear" w:color="auto" w:fill="auto"/>
          </w:tcPr>
          <w:p w14:paraId="7DFDD294" w14:textId="2B8DDA0C" w:rsidR="009D1DDE" w:rsidRPr="009D1DDE" w:rsidRDefault="009D1DDE" w:rsidP="009D1DDE">
            <w:pPr>
              <w:keepNext/>
              <w:keepLines/>
              <w:tabs>
                <w:tab w:val="left" w:pos="567"/>
              </w:tabs>
              <w:outlineLvl w:val="1"/>
              <w:rPr>
                <w:iCs/>
                <w:noProof w:val="0"/>
                <w:lang w:val="ro-MD" w:eastAsia="ru-RU"/>
              </w:rPr>
            </w:pPr>
            <w:r w:rsidRPr="00F102D2">
              <w:rPr>
                <w:rFonts w:eastAsiaTheme="majorEastAsia"/>
                <w:bCs/>
                <w:lang w:val="ro-MD"/>
              </w:rPr>
              <w:t>DECLARAŢIE</w:t>
            </w:r>
            <w:r>
              <w:rPr>
                <w:rFonts w:eastAsiaTheme="majorEastAsia"/>
                <w:bCs/>
                <w:lang w:val="ro-MD"/>
              </w:rPr>
              <w:t xml:space="preserve"> </w:t>
            </w:r>
            <w:r w:rsidRPr="00F102D2">
              <w:rPr>
                <w:noProof w:val="0"/>
                <w:lang w:val="ro-MD"/>
              </w:rPr>
              <w:t>privind valabilitatea ofertei</w:t>
            </w:r>
          </w:p>
        </w:tc>
        <w:tc>
          <w:tcPr>
            <w:tcW w:w="2598" w:type="dxa"/>
            <w:shd w:val="clear" w:color="auto" w:fill="auto"/>
          </w:tcPr>
          <w:p w14:paraId="0D847280" w14:textId="1F8B4C9F"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D29605C" w14:textId="10342C92"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4F8BF829" w14:textId="77777777" w:rsidTr="0054689D">
        <w:tc>
          <w:tcPr>
            <w:tcW w:w="574" w:type="dxa"/>
            <w:shd w:val="clear" w:color="auto" w:fill="auto"/>
          </w:tcPr>
          <w:p w14:paraId="613188B7" w14:textId="41AA5186"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5976" w:type="dxa"/>
            <w:shd w:val="clear" w:color="auto" w:fill="auto"/>
          </w:tcPr>
          <w:p w14:paraId="73634E1D" w14:textId="77777777" w:rsidR="009D1DDE" w:rsidRPr="00F102D2" w:rsidRDefault="009D1DDE" w:rsidP="009D1DDE">
            <w:pPr>
              <w:tabs>
                <w:tab w:val="left" w:pos="567"/>
              </w:tabs>
              <w:rPr>
                <w:noProof w:val="0"/>
                <w:lang w:val="ro-MD"/>
              </w:rPr>
            </w:pPr>
            <w:r w:rsidRPr="00F102D2">
              <w:rPr>
                <w:noProof w:val="0"/>
                <w:lang w:val="ro-MD"/>
              </w:rPr>
              <w:t>GRAFIC DE  EXECUTARE A LUCRĂRILOR</w:t>
            </w:r>
          </w:p>
          <w:p w14:paraId="4456CDB7" w14:textId="77777777" w:rsidR="009D1DDE" w:rsidRPr="009D1DDE" w:rsidRDefault="009D1DDE" w:rsidP="009D1DDE">
            <w:pPr>
              <w:keepNext/>
              <w:keepLines/>
              <w:tabs>
                <w:tab w:val="left" w:pos="567"/>
              </w:tabs>
              <w:outlineLvl w:val="1"/>
              <w:rPr>
                <w:rFonts w:eastAsiaTheme="majorEastAsia"/>
                <w:bCs/>
                <w:lang w:val="ro-MD"/>
              </w:rPr>
            </w:pPr>
          </w:p>
        </w:tc>
        <w:tc>
          <w:tcPr>
            <w:tcW w:w="2598" w:type="dxa"/>
            <w:shd w:val="clear" w:color="auto" w:fill="auto"/>
          </w:tcPr>
          <w:p w14:paraId="511EBB46" w14:textId="3E073346"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3034572" w14:textId="3C9EA977"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7431B348" w14:textId="77777777" w:rsidTr="0054689D">
        <w:tc>
          <w:tcPr>
            <w:tcW w:w="574" w:type="dxa"/>
            <w:shd w:val="clear" w:color="auto" w:fill="auto"/>
          </w:tcPr>
          <w:p w14:paraId="47BC1D41" w14:textId="3E066808"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5976" w:type="dxa"/>
            <w:shd w:val="clear" w:color="auto" w:fill="auto"/>
          </w:tcPr>
          <w:p w14:paraId="0FE64B85" w14:textId="68650B57" w:rsidR="009D1DDE" w:rsidRPr="00F102D2" w:rsidRDefault="009D1DDE" w:rsidP="009D1DDE">
            <w:pPr>
              <w:rPr>
                <w:rFonts w:ascii="Baltica RR" w:hAnsi="Baltica RR"/>
                <w:noProof w:val="0"/>
                <w:szCs w:val="20"/>
                <w:lang w:val="ro-MD"/>
              </w:rPr>
            </w:pPr>
            <w:r w:rsidRPr="009D1DDE">
              <w:rPr>
                <w:rFonts w:eastAsia="PMingLiU"/>
                <w:lang w:val="ro-MD"/>
              </w:rPr>
              <w:t>DECLARAȚIE</w:t>
            </w:r>
            <w:r>
              <w:rPr>
                <w:rFonts w:eastAsia="PMingLiU"/>
                <w:lang w:val="ro-MD"/>
              </w:rPr>
              <w:t xml:space="preserve"> </w:t>
            </w:r>
            <w:r w:rsidRPr="00F102D2">
              <w:rPr>
                <w:rFonts w:ascii="Baltica RR" w:hAnsi="Baltica RR"/>
                <w:noProof w:val="0"/>
                <w:szCs w:val="20"/>
                <w:lang w:val="ro-MD"/>
              </w:rPr>
              <w:t>privind experien</w:t>
            </w:r>
            <w:r w:rsidRPr="00F102D2">
              <w:rPr>
                <w:rFonts w:ascii="Baltica RR" w:hAnsi="Baltica RR" w:hint="eastAsia"/>
                <w:noProof w:val="0"/>
                <w:szCs w:val="20"/>
                <w:lang w:val="ro-MD"/>
              </w:rPr>
              <w:t>ţ</w:t>
            </w:r>
            <w:r w:rsidRPr="00F102D2">
              <w:rPr>
                <w:rFonts w:ascii="Baltica RR" w:hAnsi="Baltica RR"/>
                <w:noProof w:val="0"/>
                <w:szCs w:val="20"/>
                <w:lang w:val="ro-MD"/>
              </w:rPr>
              <w:t>a similar</w:t>
            </w:r>
            <w:r w:rsidRPr="00F102D2">
              <w:rPr>
                <w:rFonts w:ascii="Baltica RR" w:hAnsi="Baltica RR" w:hint="eastAsia"/>
                <w:noProof w:val="0"/>
                <w:szCs w:val="20"/>
                <w:lang w:val="ro-MD"/>
              </w:rPr>
              <w:t>ă</w:t>
            </w:r>
          </w:p>
          <w:p w14:paraId="16BB10B8" w14:textId="0F1128DA" w:rsidR="009D1DDE" w:rsidRPr="009D1DDE" w:rsidRDefault="009D1DDE" w:rsidP="009D1DDE">
            <w:pPr>
              <w:keepNext/>
              <w:keepLines/>
              <w:tabs>
                <w:tab w:val="left" w:pos="567"/>
                <w:tab w:val="left" w:pos="2280"/>
              </w:tabs>
              <w:outlineLvl w:val="1"/>
              <w:rPr>
                <w:rFonts w:eastAsiaTheme="majorEastAsia"/>
                <w:bCs/>
                <w:lang w:val="ro-MD"/>
              </w:rPr>
            </w:pPr>
            <w:r w:rsidRPr="009D1DDE">
              <w:rPr>
                <w:rFonts w:eastAsiaTheme="majorEastAsia"/>
                <w:bCs/>
                <w:lang w:val="ro-MD"/>
              </w:rPr>
              <w:tab/>
            </w:r>
          </w:p>
        </w:tc>
        <w:tc>
          <w:tcPr>
            <w:tcW w:w="2598" w:type="dxa"/>
            <w:shd w:val="clear" w:color="auto" w:fill="auto"/>
          </w:tcPr>
          <w:p w14:paraId="217D2EF9" w14:textId="3546D128"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5A7FCEE9" w14:textId="2DD81E90"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7CF342F1" w14:textId="77777777" w:rsidTr="0054689D">
        <w:tc>
          <w:tcPr>
            <w:tcW w:w="574" w:type="dxa"/>
            <w:shd w:val="clear" w:color="auto" w:fill="auto"/>
          </w:tcPr>
          <w:p w14:paraId="01FBEEDD" w14:textId="16D1D965"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5976" w:type="dxa"/>
            <w:shd w:val="clear" w:color="auto" w:fill="auto"/>
          </w:tcPr>
          <w:p w14:paraId="0F69F5AD" w14:textId="0770FBA0" w:rsidR="009D1DDE" w:rsidRPr="00F102D2" w:rsidRDefault="009D1DDE" w:rsidP="009D1DDE">
            <w:pPr>
              <w:tabs>
                <w:tab w:val="left" w:pos="567"/>
              </w:tabs>
              <w:rPr>
                <w:noProof w:val="0"/>
                <w:lang w:val="ro-MD"/>
              </w:rPr>
            </w:pPr>
            <w:r w:rsidRPr="00F102D2">
              <w:rPr>
                <w:rFonts w:eastAsia="PMingLiU"/>
                <w:noProof w:val="0"/>
                <w:lang w:val="ro-MD"/>
              </w:rPr>
              <w:t xml:space="preserve">DECLARAȚIE privind </w:t>
            </w:r>
            <w:r w:rsidRPr="00F102D2">
              <w:rPr>
                <w:noProof w:val="0"/>
                <w:lang w:val="ro-MD"/>
              </w:rPr>
              <w:t>lista principalelor lucrări executate în ultimul an de activitate</w:t>
            </w:r>
          </w:p>
          <w:p w14:paraId="390753AD" w14:textId="77777777" w:rsidR="009D1DDE" w:rsidRPr="009D1DDE" w:rsidRDefault="009D1DDE" w:rsidP="009D1DDE">
            <w:pPr>
              <w:rPr>
                <w:rFonts w:eastAsiaTheme="majorEastAsia"/>
                <w:bCs/>
                <w:lang w:val="ro-MD"/>
              </w:rPr>
            </w:pPr>
          </w:p>
        </w:tc>
        <w:tc>
          <w:tcPr>
            <w:tcW w:w="2598" w:type="dxa"/>
            <w:shd w:val="clear" w:color="auto" w:fill="auto"/>
          </w:tcPr>
          <w:p w14:paraId="6921E0F3" w14:textId="78D2C55E"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53BFB799" w14:textId="5719361B"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3ED7E78A" w14:textId="77777777" w:rsidTr="0054689D">
        <w:tc>
          <w:tcPr>
            <w:tcW w:w="574" w:type="dxa"/>
            <w:shd w:val="clear" w:color="auto" w:fill="auto"/>
          </w:tcPr>
          <w:p w14:paraId="1B5C1A01" w14:textId="0B8DAD0B"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5976" w:type="dxa"/>
            <w:shd w:val="clear" w:color="auto" w:fill="auto"/>
          </w:tcPr>
          <w:p w14:paraId="37CABE92" w14:textId="6E1D7DA4" w:rsidR="009D1DDE" w:rsidRPr="00F102D2" w:rsidRDefault="009D1DDE" w:rsidP="009D1DDE">
            <w:pPr>
              <w:keepNext/>
              <w:ind w:firstLine="1"/>
              <w:outlineLvl w:val="1"/>
              <w:rPr>
                <w:rFonts w:eastAsia="PMingLiU"/>
                <w:lang w:val="ro-MD"/>
              </w:rPr>
            </w:pPr>
            <w:r w:rsidRPr="00F102D2">
              <w:rPr>
                <w:rFonts w:eastAsia="PMingLiU"/>
                <w:bCs/>
                <w:iCs/>
                <w:lang w:val="ro-MD"/>
              </w:rPr>
              <w:t>DECLARAŢIE</w:t>
            </w:r>
            <w:r>
              <w:rPr>
                <w:rFonts w:eastAsia="PMingLiU"/>
                <w:bCs/>
                <w:iCs/>
                <w:lang w:val="ro-MD"/>
              </w:rPr>
              <w:t xml:space="preserve"> </w:t>
            </w:r>
            <w:r w:rsidRPr="00F102D2">
              <w:rPr>
                <w:rFonts w:eastAsia="PMingLiU"/>
                <w:lang w:val="ro-MD"/>
              </w:rPr>
              <w:t xml:space="preserve">privind dotările specifice, utilajul şi echipamentul necesar </w:t>
            </w:r>
            <w:r w:rsidRPr="00F102D2">
              <w:rPr>
                <w:rFonts w:eastAsia="PMingLiU"/>
                <w:bCs/>
                <w:spacing w:val="-2"/>
                <w:lang w:val="ro-MD"/>
              </w:rPr>
              <w:t xml:space="preserve">pentru </w:t>
            </w:r>
            <w:r w:rsidRPr="00F102D2">
              <w:rPr>
                <w:rFonts w:eastAsia="PMingLiU"/>
                <w:lang w:val="ro-MD"/>
              </w:rPr>
              <w:t>îndeplinirea corespunzătoare a contractului</w:t>
            </w:r>
          </w:p>
          <w:p w14:paraId="375E54FB" w14:textId="77777777" w:rsidR="009D1DDE" w:rsidRPr="009D1DDE" w:rsidRDefault="009D1DDE" w:rsidP="009D1DDE">
            <w:pPr>
              <w:rPr>
                <w:rFonts w:eastAsiaTheme="majorEastAsia"/>
                <w:bCs/>
                <w:lang w:val="ro-MD"/>
              </w:rPr>
            </w:pPr>
          </w:p>
        </w:tc>
        <w:tc>
          <w:tcPr>
            <w:tcW w:w="2598" w:type="dxa"/>
            <w:shd w:val="clear" w:color="auto" w:fill="auto"/>
          </w:tcPr>
          <w:p w14:paraId="38EEF900" w14:textId="48EA9F2F"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42D34A58" w14:textId="7D3D81B2"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535A78FA" w14:textId="77777777" w:rsidTr="0054689D">
        <w:tc>
          <w:tcPr>
            <w:tcW w:w="574" w:type="dxa"/>
            <w:shd w:val="clear" w:color="auto" w:fill="auto"/>
          </w:tcPr>
          <w:p w14:paraId="7BDA5D3D" w14:textId="506407E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5976" w:type="dxa"/>
            <w:shd w:val="clear" w:color="auto" w:fill="auto"/>
          </w:tcPr>
          <w:p w14:paraId="2A09708D" w14:textId="08F3B7C1" w:rsidR="009D1DDE" w:rsidRPr="00F102D2" w:rsidRDefault="009D1DDE" w:rsidP="009D1DDE">
            <w:pPr>
              <w:rPr>
                <w:rFonts w:eastAsia="PMingLiU"/>
                <w:lang w:val="ro-MD"/>
              </w:rPr>
            </w:pPr>
            <w:r w:rsidRPr="00F102D2">
              <w:rPr>
                <w:rFonts w:eastAsia="PMingLiU"/>
                <w:lang w:val="ro-MD"/>
              </w:rPr>
              <w:t>DECLARAŢIE</w:t>
            </w:r>
            <w:r>
              <w:rPr>
                <w:rFonts w:eastAsia="PMingLiU"/>
                <w:lang w:val="ro-MD"/>
              </w:rPr>
              <w:t xml:space="preserve"> </w:t>
            </w:r>
            <w:r w:rsidRPr="00F102D2">
              <w:rPr>
                <w:rFonts w:eastAsia="PMingLiU"/>
                <w:lang w:val="ro-MD"/>
              </w:rPr>
              <w:t>privind personalul de specialitate propus pentru implementarea contractului</w:t>
            </w:r>
          </w:p>
          <w:p w14:paraId="0337F1A3" w14:textId="77777777" w:rsidR="009D1DDE" w:rsidRPr="009D1DDE" w:rsidRDefault="009D1DDE" w:rsidP="009D1DDE">
            <w:pPr>
              <w:rPr>
                <w:rFonts w:eastAsiaTheme="majorEastAsia"/>
                <w:bCs/>
                <w:lang w:val="ro-MD"/>
              </w:rPr>
            </w:pPr>
          </w:p>
        </w:tc>
        <w:tc>
          <w:tcPr>
            <w:tcW w:w="2598" w:type="dxa"/>
            <w:shd w:val="clear" w:color="auto" w:fill="auto"/>
          </w:tcPr>
          <w:p w14:paraId="143DB317" w14:textId="6BE9A79C"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1E0C27AA" w14:textId="3BA58C57"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2C23EAAB" w14:textId="77777777" w:rsidTr="0054689D">
        <w:tc>
          <w:tcPr>
            <w:tcW w:w="574" w:type="dxa"/>
            <w:shd w:val="clear" w:color="auto" w:fill="auto"/>
          </w:tcPr>
          <w:p w14:paraId="50DFEEF4" w14:textId="3770620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11</w:t>
            </w:r>
          </w:p>
        </w:tc>
        <w:tc>
          <w:tcPr>
            <w:tcW w:w="5976" w:type="dxa"/>
            <w:shd w:val="clear" w:color="auto" w:fill="auto"/>
          </w:tcPr>
          <w:p w14:paraId="28EA0AC4" w14:textId="77777777" w:rsidR="009D1DDE" w:rsidRPr="00F102D2" w:rsidRDefault="009D1DDE" w:rsidP="009D1DDE">
            <w:pPr>
              <w:rPr>
                <w:rFonts w:eastAsia="SimSun"/>
                <w:bCs/>
                <w:iCs/>
                <w:lang w:val="ro-MD"/>
              </w:rPr>
            </w:pPr>
            <w:r w:rsidRPr="00F102D2">
              <w:rPr>
                <w:rFonts w:eastAsia="SimSun"/>
                <w:bCs/>
                <w:iCs/>
                <w:lang w:val="ro-MD"/>
              </w:rPr>
              <w:t>LISTA SUBCONTRACTANȚILOR</w:t>
            </w:r>
          </w:p>
          <w:p w14:paraId="35ABD3B3" w14:textId="77777777" w:rsidR="009D1DDE" w:rsidRPr="00F102D2" w:rsidRDefault="009D1DDE" w:rsidP="009D1DDE">
            <w:pPr>
              <w:rPr>
                <w:rFonts w:eastAsia="SimSun"/>
                <w:bCs/>
                <w:iCs/>
                <w:lang w:val="ro-MD"/>
              </w:rPr>
            </w:pPr>
            <w:r w:rsidRPr="00F102D2">
              <w:rPr>
                <w:rFonts w:eastAsia="SimSun"/>
                <w:bCs/>
                <w:iCs/>
                <w:lang w:val="ro-MD"/>
              </w:rPr>
              <w:t>ŞI PARTEA/PĂRŢILE DIN CONTRACT CARE SUNT</w:t>
            </w:r>
          </w:p>
          <w:p w14:paraId="39DEE234" w14:textId="08DD2130" w:rsidR="009D1DDE" w:rsidRPr="009D1DDE" w:rsidRDefault="009D1DDE" w:rsidP="009D1DDE">
            <w:pPr>
              <w:rPr>
                <w:rFonts w:eastAsiaTheme="majorEastAsia"/>
                <w:bCs/>
                <w:lang w:val="ro-MD"/>
              </w:rPr>
            </w:pPr>
            <w:r w:rsidRPr="00F102D2">
              <w:rPr>
                <w:rFonts w:eastAsia="SimSun"/>
                <w:bCs/>
                <w:iCs/>
                <w:lang w:val="ro-MD"/>
              </w:rPr>
              <w:t>ÎNDEPLINITE DE ACEŞTIA</w:t>
            </w:r>
          </w:p>
        </w:tc>
        <w:tc>
          <w:tcPr>
            <w:tcW w:w="2598" w:type="dxa"/>
            <w:shd w:val="clear" w:color="auto" w:fill="auto"/>
          </w:tcPr>
          <w:p w14:paraId="3698BD62" w14:textId="7DD00E32"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1CA61FF0" w14:textId="5905B70D"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39F29B06" w14:textId="77777777" w:rsidTr="0054689D">
        <w:tc>
          <w:tcPr>
            <w:tcW w:w="574" w:type="dxa"/>
            <w:shd w:val="clear" w:color="auto" w:fill="auto"/>
          </w:tcPr>
          <w:p w14:paraId="7E5CAD20" w14:textId="1E19734F"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5976" w:type="dxa"/>
            <w:shd w:val="clear" w:color="auto" w:fill="auto"/>
          </w:tcPr>
          <w:p w14:paraId="6F5323E9" w14:textId="77777777" w:rsidR="009D1DDE" w:rsidRPr="00F102D2" w:rsidRDefault="009D1DDE" w:rsidP="009D1DDE">
            <w:pPr>
              <w:tabs>
                <w:tab w:val="left" w:pos="567"/>
              </w:tabs>
              <w:rPr>
                <w:noProof w:val="0"/>
                <w:lang w:val="ro-MD"/>
              </w:rPr>
            </w:pPr>
            <w:r w:rsidRPr="00F102D2">
              <w:rPr>
                <w:noProof w:val="0"/>
                <w:lang w:val="ro-MD"/>
              </w:rPr>
              <w:t>INFORMAŢII PRIVIND ASOCIEREA</w:t>
            </w:r>
          </w:p>
          <w:p w14:paraId="446AA19B" w14:textId="264ED926" w:rsidR="009D1DDE" w:rsidRPr="009D1DDE" w:rsidRDefault="009D1DDE" w:rsidP="009D1DDE">
            <w:pPr>
              <w:tabs>
                <w:tab w:val="left" w:pos="567"/>
              </w:tabs>
              <w:rPr>
                <w:rFonts w:eastAsia="SimSun"/>
                <w:bCs/>
                <w:iCs/>
                <w:lang w:val="ro-MD"/>
              </w:rPr>
            </w:pPr>
            <w:r w:rsidRPr="00F102D2">
              <w:rPr>
                <w:noProof w:val="0"/>
                <w:lang w:val="ro-MD"/>
              </w:rPr>
              <w:t>în vederea participării la procedura de atribuirea executării obiectivului de investiție</w:t>
            </w:r>
          </w:p>
        </w:tc>
        <w:tc>
          <w:tcPr>
            <w:tcW w:w="2598" w:type="dxa"/>
            <w:shd w:val="clear" w:color="auto" w:fill="auto"/>
          </w:tcPr>
          <w:p w14:paraId="49C69040" w14:textId="31BD7E30"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6198B207" w14:textId="4B4C5892"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5248B472" w14:textId="77777777" w:rsidTr="0054689D">
        <w:tc>
          <w:tcPr>
            <w:tcW w:w="574" w:type="dxa"/>
            <w:shd w:val="clear" w:color="auto" w:fill="auto"/>
          </w:tcPr>
          <w:p w14:paraId="2B31FEE9" w14:textId="529AE32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5976" w:type="dxa"/>
            <w:shd w:val="clear" w:color="auto" w:fill="auto"/>
          </w:tcPr>
          <w:p w14:paraId="2B0AB227" w14:textId="77777777" w:rsidR="009D1DDE" w:rsidRPr="00F102D2" w:rsidRDefault="009D1DDE" w:rsidP="009D1DDE">
            <w:pPr>
              <w:tabs>
                <w:tab w:val="left" w:pos="1134"/>
              </w:tabs>
              <w:outlineLvl w:val="0"/>
              <w:rPr>
                <w:noProof w:val="0"/>
                <w:lang w:val="ro-MD"/>
              </w:rPr>
            </w:pPr>
            <w:r w:rsidRPr="00F102D2">
              <w:rPr>
                <w:noProof w:val="0"/>
                <w:lang w:val="ro-MD"/>
              </w:rPr>
              <w:t>ANGAJAMENT TERŢ SUSŢINĂTOR FINANCIAR</w:t>
            </w:r>
          </w:p>
          <w:p w14:paraId="380D004B" w14:textId="77777777" w:rsidR="009D1DDE" w:rsidRPr="009D1DDE" w:rsidRDefault="009D1DDE" w:rsidP="009D1DDE">
            <w:pPr>
              <w:rPr>
                <w:rFonts w:eastAsia="SimSun"/>
                <w:bCs/>
                <w:iCs/>
                <w:lang w:val="ro-MD"/>
              </w:rPr>
            </w:pPr>
          </w:p>
        </w:tc>
        <w:tc>
          <w:tcPr>
            <w:tcW w:w="2598" w:type="dxa"/>
            <w:shd w:val="clear" w:color="auto" w:fill="auto"/>
          </w:tcPr>
          <w:p w14:paraId="65D11A4E" w14:textId="4D9ED22D"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1EB131B" w14:textId="4AEEB3A1" w:rsidR="009D1DDE" w:rsidRPr="00FF430B" w:rsidRDefault="009D1DDE" w:rsidP="009D1DDE">
            <w:pPr>
              <w:shd w:val="clear" w:color="auto" w:fill="FFFFFF" w:themeFill="background1"/>
              <w:tabs>
                <w:tab w:val="left" w:pos="612"/>
              </w:tabs>
              <w:spacing w:before="120" w:after="120"/>
              <w:rPr>
                <w:iCs/>
                <w:noProof w:val="0"/>
                <w:lang w:val="ro-MD" w:eastAsia="ru-RU"/>
              </w:rPr>
            </w:pPr>
            <w:r w:rsidRPr="00970A6F">
              <w:t>DA</w:t>
            </w:r>
          </w:p>
        </w:tc>
      </w:tr>
      <w:tr w:rsidR="009D1DDE" w:rsidRPr="00EC30C2" w14:paraId="66DBC7C6" w14:textId="77777777" w:rsidTr="0054689D">
        <w:tc>
          <w:tcPr>
            <w:tcW w:w="574" w:type="dxa"/>
            <w:shd w:val="clear" w:color="auto" w:fill="auto"/>
          </w:tcPr>
          <w:p w14:paraId="4A3F57C0" w14:textId="4C5CA208"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5976" w:type="dxa"/>
            <w:shd w:val="clear" w:color="auto" w:fill="auto"/>
          </w:tcPr>
          <w:p w14:paraId="386E9750" w14:textId="77777777" w:rsidR="009D1DDE" w:rsidRPr="00F102D2" w:rsidRDefault="009D1DDE" w:rsidP="009D1DDE">
            <w:pPr>
              <w:tabs>
                <w:tab w:val="left" w:pos="1134"/>
              </w:tabs>
              <w:outlineLvl w:val="0"/>
              <w:rPr>
                <w:noProof w:val="0"/>
                <w:lang w:val="ro-MD"/>
              </w:rPr>
            </w:pPr>
            <w:r w:rsidRPr="00F102D2">
              <w:rPr>
                <w:noProof w:val="0"/>
                <w:lang w:val="ro-MD"/>
              </w:rPr>
              <w:t>ANGAJAMENT PRIVIND SUSŢINEREA TEHNICĂ ȘI PROFESIONALĂ A OFERTANTULUI/GRUPULUI DE OPERATORI ECONOMICI</w:t>
            </w:r>
          </w:p>
          <w:p w14:paraId="05AFB846" w14:textId="77777777" w:rsidR="009D1DDE" w:rsidRPr="009D1DDE" w:rsidRDefault="009D1DDE" w:rsidP="009D1DDE">
            <w:pPr>
              <w:ind w:left="5040" w:firstLine="720"/>
              <w:rPr>
                <w:rFonts w:eastAsiaTheme="majorEastAsia"/>
                <w:bCs/>
                <w:lang w:val="ro-MD"/>
              </w:rPr>
            </w:pPr>
          </w:p>
          <w:p w14:paraId="7B162E86" w14:textId="77777777" w:rsidR="009D1DDE" w:rsidRPr="009D1DDE" w:rsidRDefault="009D1DDE" w:rsidP="009D1DDE">
            <w:pPr>
              <w:rPr>
                <w:rFonts w:eastAsia="SimSun"/>
                <w:bCs/>
                <w:iCs/>
                <w:lang w:val="ro-MD"/>
              </w:rPr>
            </w:pPr>
          </w:p>
        </w:tc>
        <w:tc>
          <w:tcPr>
            <w:tcW w:w="2598" w:type="dxa"/>
            <w:shd w:val="clear" w:color="auto" w:fill="auto"/>
          </w:tcPr>
          <w:p w14:paraId="1D03B95A" w14:textId="60F1E0E9"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32EA701D" w14:textId="139C7FA8"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689C4017" w14:textId="77777777" w:rsidTr="0054689D">
        <w:trPr>
          <w:trHeight w:val="424"/>
        </w:trPr>
        <w:tc>
          <w:tcPr>
            <w:tcW w:w="574" w:type="dxa"/>
            <w:shd w:val="clear" w:color="auto" w:fill="auto"/>
          </w:tcPr>
          <w:p w14:paraId="188BDC76" w14:textId="3CF36CF4"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5976" w:type="dxa"/>
            <w:shd w:val="clear" w:color="auto" w:fill="auto"/>
          </w:tcPr>
          <w:p w14:paraId="48955310" w14:textId="11B905F9" w:rsidR="009D1DDE" w:rsidRPr="009D1DDE" w:rsidRDefault="009D1DDE" w:rsidP="009D1DDE">
            <w:pPr>
              <w:keepNext/>
              <w:spacing w:before="240" w:after="60"/>
              <w:outlineLvl w:val="0"/>
              <w:rPr>
                <w:rFonts w:eastAsia="SimSun"/>
                <w:bCs/>
                <w:iCs/>
                <w:lang w:val="ro-MD"/>
              </w:rPr>
            </w:pPr>
            <w:r w:rsidRPr="00F102D2">
              <w:rPr>
                <w:bCs/>
                <w:kern w:val="32"/>
                <w:lang w:val="ro-MD"/>
              </w:rPr>
              <w:t>DECLARAŢIE TERŢ SUSŢINĂTOR TEHNIC</w:t>
            </w:r>
          </w:p>
        </w:tc>
        <w:tc>
          <w:tcPr>
            <w:tcW w:w="2598" w:type="dxa"/>
            <w:shd w:val="clear" w:color="auto" w:fill="auto"/>
          </w:tcPr>
          <w:p w14:paraId="23A06F7F" w14:textId="3A4E3F4F"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5CE21714" w14:textId="75DA17BC"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717FD707" w14:textId="77777777" w:rsidTr="0054689D">
        <w:tc>
          <w:tcPr>
            <w:tcW w:w="574" w:type="dxa"/>
            <w:shd w:val="clear" w:color="auto" w:fill="auto"/>
          </w:tcPr>
          <w:p w14:paraId="4D53ACCA" w14:textId="775FD1B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5976" w:type="dxa"/>
            <w:shd w:val="clear" w:color="auto" w:fill="auto"/>
          </w:tcPr>
          <w:p w14:paraId="1E189395" w14:textId="0226E4AD" w:rsidR="009D1DDE" w:rsidRPr="009D1DDE" w:rsidRDefault="009D1DDE" w:rsidP="009D1DDE">
            <w:pPr>
              <w:keepNext/>
              <w:spacing w:before="240" w:after="60"/>
              <w:ind w:left="432" w:hanging="432"/>
              <w:outlineLvl w:val="0"/>
              <w:rPr>
                <w:rFonts w:eastAsia="SimSun"/>
                <w:bCs/>
                <w:iCs/>
                <w:lang w:val="ro-MD"/>
              </w:rPr>
            </w:pPr>
            <w:r w:rsidRPr="00F102D2">
              <w:rPr>
                <w:bCs/>
                <w:kern w:val="32"/>
                <w:lang w:val="ro-MD"/>
              </w:rPr>
              <w:t>DECLARAŢIE TERŢ SUSŢINĂTOR PROFESIONAL</w:t>
            </w:r>
          </w:p>
        </w:tc>
        <w:tc>
          <w:tcPr>
            <w:tcW w:w="2598" w:type="dxa"/>
            <w:shd w:val="clear" w:color="auto" w:fill="auto"/>
          </w:tcPr>
          <w:p w14:paraId="2FE27892" w14:textId="66DF8C6B"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1E3850C8" w14:textId="4ACD80FB"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4A963C19" w14:textId="77777777" w:rsidTr="0054689D">
        <w:tc>
          <w:tcPr>
            <w:tcW w:w="574" w:type="dxa"/>
            <w:shd w:val="clear" w:color="auto" w:fill="auto"/>
          </w:tcPr>
          <w:p w14:paraId="50692798" w14:textId="5E246ECE"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5976" w:type="dxa"/>
            <w:shd w:val="clear" w:color="auto" w:fill="auto"/>
          </w:tcPr>
          <w:p w14:paraId="6D20DC64" w14:textId="2A57138E" w:rsidR="009D1DDE" w:rsidRPr="009D1DDE" w:rsidRDefault="009D1DDE" w:rsidP="009D1DDE">
            <w:pPr>
              <w:spacing w:before="72" w:line="292" w:lineRule="auto"/>
              <w:rPr>
                <w:rFonts w:eastAsia="SimSun"/>
                <w:bCs/>
                <w:iCs/>
                <w:lang w:val="ro-MD"/>
              </w:rPr>
            </w:pPr>
            <w:r w:rsidRPr="009D1DDE">
              <w:rPr>
                <w:color w:val="000000"/>
                <w:w w:val="90"/>
                <w:sz w:val="28"/>
                <w:szCs w:val="28"/>
                <w:lang w:val="ro-MD"/>
              </w:rPr>
              <w:t>AVIZ</w:t>
            </w:r>
            <w:r>
              <w:rPr>
                <w:color w:val="000000"/>
                <w:w w:val="90"/>
                <w:sz w:val="28"/>
                <w:szCs w:val="28"/>
                <w:lang w:val="ro-MD"/>
              </w:rPr>
              <w:t xml:space="preserve"> </w:t>
            </w:r>
            <w:r w:rsidRPr="00F102D2">
              <w:rPr>
                <w:rFonts w:eastAsia="PMingLiU"/>
                <w:lang w:val="ro-MD"/>
              </w:rPr>
              <w:t>pentru participare la licitațiile publice de lucrări din domeniul construcțiilor și instalațiilor</w:t>
            </w:r>
          </w:p>
        </w:tc>
        <w:tc>
          <w:tcPr>
            <w:tcW w:w="2598" w:type="dxa"/>
            <w:shd w:val="clear" w:color="auto" w:fill="auto"/>
          </w:tcPr>
          <w:p w14:paraId="20B3D0EE" w14:textId="291AD318" w:rsidR="009D1DDE" w:rsidRPr="00FF430B" w:rsidRDefault="009D1DDE" w:rsidP="009D1DDE">
            <w:pPr>
              <w:shd w:val="clear" w:color="auto" w:fill="FFFFFF" w:themeFill="background1"/>
              <w:tabs>
                <w:tab w:val="left" w:pos="612"/>
              </w:tabs>
              <w:spacing w:before="120" w:after="120"/>
              <w:rPr>
                <w:iCs/>
                <w:noProof w:val="0"/>
                <w:lang w:val="ro-MD" w:eastAsia="ru-RU"/>
              </w:rPr>
            </w:pPr>
            <w:r w:rsidRPr="00F04792">
              <w:t>Confirmat prin semnătura electronica</w:t>
            </w:r>
          </w:p>
        </w:tc>
        <w:tc>
          <w:tcPr>
            <w:tcW w:w="917" w:type="dxa"/>
            <w:shd w:val="clear" w:color="auto" w:fill="auto"/>
          </w:tcPr>
          <w:p w14:paraId="2D6303D1" w14:textId="48D9F66C" w:rsidR="009D1DDE" w:rsidRPr="00FF430B" w:rsidRDefault="009D1DDE" w:rsidP="009D1DDE">
            <w:pPr>
              <w:shd w:val="clear" w:color="auto" w:fill="FFFFFF" w:themeFill="background1"/>
              <w:tabs>
                <w:tab w:val="left" w:pos="612"/>
              </w:tabs>
              <w:spacing w:before="120" w:after="120"/>
              <w:rPr>
                <w:iCs/>
                <w:noProof w:val="0"/>
                <w:lang w:val="ro-MD" w:eastAsia="ru-RU"/>
              </w:rPr>
            </w:pPr>
            <w:r w:rsidRPr="005C42D3">
              <w:t>DA</w:t>
            </w:r>
          </w:p>
        </w:tc>
      </w:tr>
      <w:tr w:rsidR="009D1DDE" w:rsidRPr="00EC30C2" w14:paraId="3EE3ADE5" w14:textId="77777777" w:rsidTr="0054689D">
        <w:tc>
          <w:tcPr>
            <w:tcW w:w="574" w:type="dxa"/>
            <w:shd w:val="clear" w:color="auto" w:fill="auto"/>
          </w:tcPr>
          <w:p w14:paraId="008C5664" w14:textId="5A510733"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5976" w:type="dxa"/>
            <w:shd w:val="clear" w:color="auto" w:fill="auto"/>
          </w:tcPr>
          <w:p w14:paraId="22DADC7F" w14:textId="13A54FF7" w:rsidR="009D1DDE" w:rsidRPr="009D1DDE" w:rsidRDefault="009D1DDE" w:rsidP="009D1DDE">
            <w:pPr>
              <w:rPr>
                <w:rFonts w:eastAsia="SimSun"/>
                <w:bCs/>
                <w:iCs/>
                <w:lang w:val="ro-MD"/>
              </w:rPr>
            </w:pPr>
            <w:r w:rsidRPr="008079ED">
              <w:t>Certificat de efectuare sistematica a plăților, impozitelor, contribuțiilor eliberat de Inspectoratul Fiscal</w:t>
            </w:r>
          </w:p>
        </w:tc>
        <w:tc>
          <w:tcPr>
            <w:tcW w:w="2598" w:type="dxa"/>
            <w:shd w:val="clear" w:color="auto" w:fill="auto"/>
          </w:tcPr>
          <w:p w14:paraId="4149C762" w14:textId="47F96842"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 Certificatul trebuie sa fie valabil la data deschiderii ofertelor</w:t>
            </w:r>
          </w:p>
        </w:tc>
        <w:tc>
          <w:tcPr>
            <w:tcW w:w="917" w:type="dxa"/>
            <w:shd w:val="clear" w:color="auto" w:fill="auto"/>
          </w:tcPr>
          <w:p w14:paraId="4672D860" w14:textId="4621884A"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5DE8DDEF" w14:textId="77777777" w:rsidTr="0054689D">
        <w:tc>
          <w:tcPr>
            <w:tcW w:w="574" w:type="dxa"/>
            <w:shd w:val="clear" w:color="auto" w:fill="auto"/>
          </w:tcPr>
          <w:p w14:paraId="3F930DEC" w14:textId="709A11DD"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5976" w:type="dxa"/>
            <w:shd w:val="clear" w:color="auto" w:fill="auto"/>
          </w:tcPr>
          <w:p w14:paraId="0789E783" w14:textId="0F765055" w:rsidR="009D1DDE" w:rsidRPr="00F102D2" w:rsidRDefault="009D1DDE" w:rsidP="009D1DDE">
            <w:pPr>
              <w:rPr>
                <w:rFonts w:eastAsia="SimSun"/>
                <w:b/>
                <w:bCs/>
                <w:iCs/>
                <w:lang w:val="ro-MD"/>
              </w:rPr>
            </w:pPr>
            <w:r w:rsidRPr="008079ED">
              <w:t>Certificat de înregistrare a întreprinderii și extras din registrul de stat al persoanelor juridice</w:t>
            </w:r>
          </w:p>
        </w:tc>
        <w:tc>
          <w:tcPr>
            <w:tcW w:w="2598" w:type="dxa"/>
            <w:shd w:val="clear" w:color="auto" w:fill="auto"/>
          </w:tcPr>
          <w:p w14:paraId="508338B9" w14:textId="48F4915D"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w:t>
            </w:r>
          </w:p>
        </w:tc>
        <w:tc>
          <w:tcPr>
            <w:tcW w:w="917" w:type="dxa"/>
            <w:shd w:val="clear" w:color="auto" w:fill="auto"/>
          </w:tcPr>
          <w:p w14:paraId="5523EA85" w14:textId="6979775F"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39ED7CD0" w14:textId="77777777" w:rsidTr="0054689D">
        <w:tc>
          <w:tcPr>
            <w:tcW w:w="574" w:type="dxa"/>
            <w:shd w:val="clear" w:color="auto" w:fill="auto"/>
          </w:tcPr>
          <w:p w14:paraId="0E191680" w14:textId="2521827A"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5976" w:type="dxa"/>
            <w:shd w:val="clear" w:color="auto" w:fill="auto"/>
          </w:tcPr>
          <w:p w14:paraId="7380EC56" w14:textId="73E56880" w:rsidR="009D1DDE" w:rsidRPr="00F102D2" w:rsidRDefault="009D1DDE" w:rsidP="009D1DDE">
            <w:pPr>
              <w:rPr>
                <w:rFonts w:eastAsia="SimSun"/>
                <w:b/>
                <w:bCs/>
                <w:iCs/>
                <w:lang w:val="ro-MD"/>
              </w:rPr>
            </w:pPr>
            <w:r w:rsidRPr="008079ED">
              <w:t>Perioada de garanție a lucrărilor</w:t>
            </w:r>
          </w:p>
        </w:tc>
        <w:tc>
          <w:tcPr>
            <w:tcW w:w="2598" w:type="dxa"/>
            <w:shd w:val="clear" w:color="auto" w:fill="auto"/>
          </w:tcPr>
          <w:p w14:paraId="33F79628" w14:textId="42E6F368"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Min. 5</w:t>
            </w:r>
          </w:p>
        </w:tc>
        <w:tc>
          <w:tcPr>
            <w:tcW w:w="917" w:type="dxa"/>
            <w:shd w:val="clear" w:color="auto" w:fill="auto"/>
          </w:tcPr>
          <w:p w14:paraId="3C483A33" w14:textId="3114AED4"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21F16D73" w14:textId="77777777" w:rsidTr="0054689D">
        <w:tc>
          <w:tcPr>
            <w:tcW w:w="574" w:type="dxa"/>
            <w:shd w:val="clear" w:color="auto" w:fill="auto"/>
          </w:tcPr>
          <w:p w14:paraId="66D9F993" w14:textId="729E31C4"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5976" w:type="dxa"/>
            <w:shd w:val="clear" w:color="auto" w:fill="auto"/>
          </w:tcPr>
          <w:p w14:paraId="53485737" w14:textId="0183D0E3" w:rsidR="009D1DDE" w:rsidRPr="00F102D2" w:rsidRDefault="009D1DDE" w:rsidP="009D1DDE">
            <w:pPr>
              <w:rPr>
                <w:rFonts w:eastAsia="SimSun"/>
                <w:b/>
                <w:bCs/>
                <w:iCs/>
                <w:lang w:val="ro-MD"/>
              </w:rPr>
            </w:pPr>
            <w:r w:rsidRPr="008079ED">
              <w:t>Garanția de bună execuție- 5% (pentru agentul economic câștigător la etapa semnării contractului)</w:t>
            </w:r>
          </w:p>
        </w:tc>
        <w:tc>
          <w:tcPr>
            <w:tcW w:w="2598" w:type="dxa"/>
            <w:shd w:val="clear" w:color="auto" w:fill="auto"/>
          </w:tcPr>
          <w:p w14:paraId="1946B884" w14:textId="5B27CD2E"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w:t>
            </w:r>
            <w:r w:rsidR="0054689D">
              <w:t>-</w:t>
            </w:r>
            <w:r w:rsidRPr="008079ED">
              <w:t>tura electronica Origi</w:t>
            </w:r>
            <w:r w:rsidR="0054689D">
              <w:t>-</w:t>
            </w:r>
            <w:r w:rsidRPr="008079ED">
              <w:t>nalul se v-a prezenta la semnarea contractului</w:t>
            </w:r>
          </w:p>
        </w:tc>
        <w:tc>
          <w:tcPr>
            <w:tcW w:w="917" w:type="dxa"/>
            <w:shd w:val="clear" w:color="auto" w:fill="auto"/>
          </w:tcPr>
          <w:p w14:paraId="49216A22" w14:textId="1C4D6F9F"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1192FCCB" w14:textId="77777777" w:rsidTr="0054689D">
        <w:tc>
          <w:tcPr>
            <w:tcW w:w="574" w:type="dxa"/>
            <w:shd w:val="clear" w:color="auto" w:fill="auto"/>
          </w:tcPr>
          <w:p w14:paraId="4600991D" w14:textId="1C1EB665"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5976" w:type="dxa"/>
            <w:shd w:val="clear" w:color="auto" w:fill="auto"/>
          </w:tcPr>
          <w:p w14:paraId="1FFEBA30" w14:textId="61BFEC98" w:rsidR="009D1DDE" w:rsidRPr="00F102D2" w:rsidRDefault="009D1DDE" w:rsidP="009D1DDE">
            <w:pPr>
              <w:rPr>
                <w:rFonts w:eastAsia="SimSun"/>
                <w:b/>
                <w:bCs/>
                <w:iCs/>
                <w:lang w:val="ro-MD"/>
              </w:rPr>
            </w:pPr>
            <w:r w:rsidRPr="008079ED">
              <w:t>Raport financiar pentru anul 2020</w:t>
            </w:r>
          </w:p>
        </w:tc>
        <w:tc>
          <w:tcPr>
            <w:tcW w:w="2598" w:type="dxa"/>
            <w:shd w:val="clear" w:color="auto" w:fill="auto"/>
          </w:tcPr>
          <w:p w14:paraId="0A399650" w14:textId="1AE46826"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w:t>
            </w:r>
          </w:p>
        </w:tc>
        <w:tc>
          <w:tcPr>
            <w:tcW w:w="917" w:type="dxa"/>
            <w:shd w:val="clear" w:color="auto" w:fill="auto"/>
          </w:tcPr>
          <w:p w14:paraId="5E482A7E" w14:textId="477C46FB"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36012B62" w14:textId="77777777" w:rsidTr="0054689D">
        <w:tc>
          <w:tcPr>
            <w:tcW w:w="574" w:type="dxa"/>
            <w:shd w:val="clear" w:color="auto" w:fill="auto"/>
          </w:tcPr>
          <w:p w14:paraId="4EF8A321" w14:textId="213AFE1D"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5976" w:type="dxa"/>
            <w:shd w:val="clear" w:color="auto" w:fill="auto"/>
          </w:tcPr>
          <w:p w14:paraId="33970959" w14:textId="05BBE879" w:rsidR="009D1DDE" w:rsidRPr="00F102D2" w:rsidRDefault="009D1DDE" w:rsidP="009D1DDE">
            <w:pPr>
              <w:rPr>
                <w:rFonts w:eastAsia="SimSun"/>
                <w:b/>
                <w:bCs/>
                <w:iCs/>
                <w:lang w:val="ro-MD"/>
              </w:rPr>
            </w:pPr>
            <w:r w:rsidRPr="008079ED">
              <w:t>Cifra medie anuala de afaceri în ultimii 3 ani conform IPO 14</w:t>
            </w:r>
          </w:p>
        </w:tc>
        <w:tc>
          <w:tcPr>
            <w:tcW w:w="2598" w:type="dxa"/>
            <w:shd w:val="clear" w:color="auto" w:fill="auto"/>
          </w:tcPr>
          <w:p w14:paraId="444E6570" w14:textId="14D222E8"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1 000 000 lei fara TVA</w:t>
            </w:r>
          </w:p>
        </w:tc>
        <w:tc>
          <w:tcPr>
            <w:tcW w:w="917" w:type="dxa"/>
            <w:shd w:val="clear" w:color="auto" w:fill="auto"/>
          </w:tcPr>
          <w:p w14:paraId="0E9645D1" w14:textId="5C91D38E"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r w:rsidR="009D1DDE" w:rsidRPr="00EC30C2" w14:paraId="39AC842A" w14:textId="77777777" w:rsidTr="0054689D">
        <w:tc>
          <w:tcPr>
            <w:tcW w:w="574" w:type="dxa"/>
            <w:shd w:val="clear" w:color="auto" w:fill="auto"/>
          </w:tcPr>
          <w:p w14:paraId="65EA1AE0" w14:textId="20F1D6D7" w:rsidR="009D1DDE" w:rsidRPr="00FF430B" w:rsidRDefault="0054689D" w:rsidP="009D1DDE">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5976" w:type="dxa"/>
            <w:shd w:val="clear" w:color="auto" w:fill="auto"/>
          </w:tcPr>
          <w:p w14:paraId="61160021" w14:textId="0F340244" w:rsidR="009D1DDE" w:rsidRPr="00F102D2" w:rsidRDefault="009D1DDE" w:rsidP="0054689D">
            <w:pPr>
              <w:rPr>
                <w:rFonts w:eastAsia="SimSun"/>
                <w:b/>
                <w:bCs/>
                <w:iCs/>
                <w:lang w:val="ro-MD"/>
              </w:rPr>
            </w:pPr>
            <w:r w:rsidRPr="008079ED">
              <w:t xml:space="preserve">DECLARATIE privind confirmarea identitdlii benefi ciarilor efectivi </w:t>
            </w:r>
            <w:r w:rsidR="0054689D">
              <w:t>s</w:t>
            </w:r>
            <w:r w:rsidRPr="008079ED">
              <w:t>i</w:t>
            </w:r>
            <w:r w:rsidR="0054689D">
              <w:t xml:space="preserve"> neincadrarea acestora in situat</w:t>
            </w:r>
            <w:r w:rsidRPr="008079ED">
              <w:t>ia condamndrii pentru participarea la activitdli ale unei organizalii sau grupdri criminale, pentru corupfie, fraudd si/sau sodlare de bani.</w:t>
            </w:r>
          </w:p>
        </w:tc>
        <w:tc>
          <w:tcPr>
            <w:tcW w:w="2598" w:type="dxa"/>
            <w:shd w:val="clear" w:color="auto" w:fill="auto"/>
          </w:tcPr>
          <w:p w14:paraId="240FDC63" w14:textId="4C866592"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Confirmat prin semnătura electronica</w:t>
            </w:r>
          </w:p>
        </w:tc>
        <w:tc>
          <w:tcPr>
            <w:tcW w:w="917" w:type="dxa"/>
            <w:shd w:val="clear" w:color="auto" w:fill="auto"/>
          </w:tcPr>
          <w:p w14:paraId="0F86991C" w14:textId="5AF36941" w:rsidR="009D1DDE" w:rsidRPr="00FF430B" w:rsidRDefault="009D1DDE" w:rsidP="009D1DDE">
            <w:pPr>
              <w:shd w:val="clear" w:color="auto" w:fill="FFFFFF" w:themeFill="background1"/>
              <w:tabs>
                <w:tab w:val="left" w:pos="612"/>
              </w:tabs>
              <w:spacing w:before="120" w:after="120"/>
              <w:rPr>
                <w:iCs/>
                <w:noProof w:val="0"/>
                <w:lang w:val="ro-MD" w:eastAsia="ru-RU"/>
              </w:rPr>
            </w:pPr>
            <w:r w:rsidRPr="008079ED">
              <w:t>DA</w:t>
            </w:r>
          </w:p>
        </w:tc>
      </w:tr>
    </w:tbl>
    <w:p w14:paraId="04AF486D" w14:textId="1A893EDD"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w:t>
      </w:r>
      <w:r w:rsidR="00335FF7">
        <w:rPr>
          <w:b/>
          <w:noProof w:val="0"/>
          <w:lang w:val="ro-MD" w:eastAsia="ru-RU"/>
        </w:rPr>
        <w:t>nu se cere</w:t>
      </w:r>
      <w:r w:rsidRPr="00FF430B">
        <w:rPr>
          <w:b/>
          <w:noProof w:val="0"/>
          <w:lang w:val="ro-MD" w:eastAsia="ru-RU"/>
        </w:rPr>
        <w:t>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6125E706"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335FF7">
        <w:rPr>
          <w:b/>
          <w:noProof w:val="0"/>
          <w:lang w:val="ro-MD" w:eastAsia="ru-RU"/>
        </w:rPr>
        <w:t xml:space="preserve"> </w:t>
      </w:r>
      <w:r w:rsidR="00984FA2" w:rsidRPr="00FF430B">
        <w:rPr>
          <w:b/>
          <w:noProof w:val="0"/>
          <w:lang w:val="ro-MD" w:eastAsia="ru-RU"/>
        </w:rPr>
        <w:t>sau serviciilor de proiectare și de lucrări</w:t>
      </w:r>
      <w:r w:rsidRPr="00FF430B">
        <w:rPr>
          <w:b/>
          <w:noProof w:val="0"/>
          <w:lang w:val="ro-MD" w:eastAsia="ru-RU"/>
        </w:rPr>
        <w:t>_</w:t>
      </w:r>
      <w:r w:rsidR="00335FF7" w:rsidRPr="00335FF7">
        <w:rPr>
          <w:b/>
          <w:noProof w:val="0"/>
          <w:u w:val="single"/>
          <w:lang w:val="ro-MD" w:eastAsia="ru-RU"/>
        </w:rPr>
        <w:t>5</w:t>
      </w:r>
      <w:r w:rsidR="00984FA2" w:rsidRPr="00335FF7">
        <w:rPr>
          <w:b/>
          <w:noProof w:val="0"/>
          <w:u w:val="single"/>
          <w:lang w:val="ro-MD" w:eastAsia="ru-RU"/>
        </w:rPr>
        <w:t>_</w:t>
      </w:r>
      <w:r w:rsidR="00335FF7" w:rsidRPr="00335FF7">
        <w:rPr>
          <w:b/>
          <w:noProof w:val="0"/>
          <w:u w:val="single"/>
          <w:lang w:val="ro-MD" w:eastAsia="ru-RU"/>
        </w:rPr>
        <w:t>ani</w:t>
      </w:r>
      <w:r w:rsidR="00984FA2" w:rsidRPr="00FF430B">
        <w:rPr>
          <w:b/>
          <w:noProof w:val="0"/>
          <w:lang w:val="ro-MD" w:eastAsia="ru-RU"/>
        </w:rPr>
        <w:t>_</w:t>
      </w:r>
      <w:r w:rsidRPr="00FF430B">
        <w:rPr>
          <w:b/>
          <w:noProof w:val="0"/>
          <w:lang w:val="ro-MD" w:eastAsia="ru-RU"/>
        </w:rPr>
        <w:t>_.</w:t>
      </w:r>
    </w:p>
    <w:p w14:paraId="13C1C02B" w14:textId="19DBDAC0"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w:t>
      </w:r>
      <w:r w:rsidR="00335FF7" w:rsidRPr="00335FF7">
        <w:rPr>
          <w:iCs/>
          <w:u w:val="single"/>
          <w:lang w:val="ro-MD"/>
        </w:rPr>
        <w:t>5%</w:t>
      </w:r>
      <w:r w:rsidR="00335FF7" w:rsidRPr="00335FF7">
        <w:rPr>
          <w:iCs/>
          <w:u w:val="single"/>
          <w:lang w:val="ro-MD"/>
        </w:rPr>
        <w:t xml:space="preserve"> din suma oferter</w:t>
      </w:r>
      <w:r w:rsidR="00335FF7" w:rsidRPr="00335FF7">
        <w:rPr>
          <w:iCs/>
          <w:u w:val="single"/>
          <w:lang w:val="ro-MD"/>
        </w:rPr>
        <w:t xml:space="preserve"> (pentru agentul economic câștigător la etapa semnării contractului)</w:t>
      </w:r>
      <w:r w:rsidRPr="00335FF7">
        <w:rPr>
          <w:b/>
          <w:noProof w:val="0"/>
          <w:u w:val="single"/>
          <w:lang w:val="ro-MD" w:eastAsia="ru-RU"/>
        </w:rPr>
        <w:t>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11A72821"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Tehnici și instrumente specifice de atribuire (dacă este cazul specificați dacă se va utiliza acordul-cadru, sistemul dinamic de achiziție sau licitația electronică):___</w:t>
      </w:r>
      <w:r w:rsidR="004E07AF">
        <w:rPr>
          <w:b/>
          <w:noProof w:val="0"/>
          <w:lang w:val="ro-MD" w:eastAsia="ru-RU"/>
        </w:rPr>
        <w:t>nu</w:t>
      </w:r>
      <w:r w:rsidRPr="00FF430B">
        <w:rPr>
          <w:b/>
          <w:noProof w:val="0"/>
          <w:lang w:val="ro-MD" w:eastAsia="ru-RU"/>
        </w:rPr>
        <w:t>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2ED7BFC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w:t>
      </w:r>
      <w:r w:rsidR="004E07AF" w:rsidRPr="004E07AF">
        <w:rPr>
          <w:b/>
          <w:noProof w:val="0"/>
          <w:u w:val="single"/>
          <w:lang w:val="ro-MD" w:eastAsia="ru-RU"/>
        </w:rPr>
        <w:t>MDL</w:t>
      </w:r>
      <w:r w:rsidRPr="00FF430B">
        <w:rPr>
          <w:b/>
          <w:noProof w:val="0"/>
          <w:lang w:val="ro-MD" w:eastAsia="ru-RU"/>
        </w:rPr>
        <w:t>_________</w:t>
      </w:r>
      <w:bookmarkEnd w:id="46"/>
      <w:r w:rsidRPr="00FF430B">
        <w:rPr>
          <w:b/>
          <w:noProof w:val="0"/>
          <w:lang w:val="ro-MD" w:eastAsia="ru-RU"/>
        </w:rPr>
        <w:t>_________________________________</w:t>
      </w:r>
    </w:p>
    <w:p w14:paraId="432C1F0F" w14:textId="04E8103D"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w:t>
      </w:r>
      <w:r w:rsidR="004E07AF" w:rsidRPr="004E07AF">
        <w:rPr>
          <w:b/>
          <w:noProof w:val="0"/>
          <w:u w:val="single"/>
          <w:lang w:val="ro-MD" w:eastAsia="ru-RU"/>
        </w:rPr>
        <w:t>cel mai mic pret</w:t>
      </w:r>
      <w:r w:rsidR="00EF4276" w:rsidRPr="004E07AF">
        <w:rPr>
          <w:b/>
          <w:noProof w:val="0"/>
          <w:u w:val="single"/>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43A7C9A8" w14:textId="77777777" w:rsidR="004E07AF" w:rsidRPr="004E07AF" w:rsidRDefault="004E07AF" w:rsidP="004E07AF">
      <w:pPr>
        <w:shd w:val="clear" w:color="auto" w:fill="FFFFFF" w:themeFill="background1"/>
        <w:tabs>
          <w:tab w:val="right" w:pos="426"/>
        </w:tabs>
        <w:spacing w:before="120"/>
        <w:ind w:left="360"/>
        <w:rPr>
          <w:b/>
          <w:noProof w:val="0"/>
          <w:lang w:val="ro-MD" w:eastAsia="ru-RU"/>
        </w:rPr>
      </w:pPr>
      <w:r w:rsidRPr="004E07AF">
        <w:rPr>
          <w:b/>
          <w:noProof w:val="0"/>
          <w:lang w:val="ro-MD" w:eastAsia="ru-RU"/>
        </w:rPr>
        <w:t>Conform SIA RSAP până la: [ora exactă] informația o găsiți în SIA RSAP_________</w:t>
      </w:r>
    </w:p>
    <w:p w14:paraId="16F005F4" w14:textId="66E10DE2" w:rsidR="004E07AF" w:rsidRPr="004E07AF" w:rsidRDefault="004E07AF" w:rsidP="004E07AF">
      <w:pPr>
        <w:shd w:val="clear" w:color="auto" w:fill="FFFFFF" w:themeFill="background1"/>
        <w:tabs>
          <w:tab w:val="right" w:pos="426"/>
        </w:tabs>
        <w:spacing w:before="120"/>
        <w:rPr>
          <w:b/>
          <w:noProof w:val="0"/>
          <w:lang w:val="ro-MD" w:eastAsia="ru-RU"/>
        </w:rPr>
      </w:pPr>
      <w:r>
        <w:rPr>
          <w:b/>
          <w:noProof w:val="0"/>
          <w:lang w:val="ro-MD" w:eastAsia="ru-RU"/>
        </w:rPr>
        <w:t xml:space="preserve">       </w:t>
      </w:r>
      <w:r w:rsidRPr="004E07AF">
        <w:rPr>
          <w:b/>
          <w:noProof w:val="0"/>
          <w:lang w:val="ro-MD" w:eastAsia="ru-RU"/>
        </w:rPr>
        <w:t>pe: [data] informația o găsiți în SIA RSAP 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4E3C6F91" w14:textId="63BF14D8" w:rsidR="00BE362C" w:rsidRPr="00FF430B" w:rsidRDefault="00BE362C" w:rsidP="004E07AF">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4E07AF">
        <w:rPr>
          <w:b/>
          <w:noProof w:val="0"/>
          <w:lang w:val="ro-MD" w:eastAsia="ru-RU"/>
        </w:rPr>
        <w:t>45 zile</w:t>
      </w:r>
      <w:r w:rsidRPr="00FF430B">
        <w:rPr>
          <w:b/>
          <w:noProof w:val="0"/>
          <w:lang w:val="ro-MD" w:eastAsia="ru-RU"/>
        </w:rPr>
        <w:t>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F231B31"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Pr="004E07AF">
        <w:rPr>
          <w:b/>
          <w:noProof w:val="0"/>
          <w:lang w:val="ro-MD" w:eastAsia="ru-RU"/>
        </w:rPr>
        <w:t>_______________</w:t>
      </w:r>
      <w:r w:rsidR="004E07AF" w:rsidRPr="004E07AF">
        <w:rPr>
          <w:b/>
          <w:noProof w:val="0"/>
          <w:u w:val="single"/>
          <w:lang w:val="ro-MD" w:eastAsia="ru-RU"/>
        </w:rPr>
        <w:t>de stat</w:t>
      </w:r>
      <w:r w:rsidRPr="004E07AF">
        <w:rPr>
          <w:b/>
          <w:noProof w:val="0"/>
          <w:lang w:val="ro-MD" w:eastAsia="ru-RU"/>
        </w:rPr>
        <w:t>_________</w:t>
      </w:r>
      <w:r w:rsidR="00426FF4" w:rsidRPr="004E07AF">
        <w:rPr>
          <w:b/>
          <w:noProof w:val="0"/>
          <w:lang w:val="ro-MD" w:eastAsia="ru-RU"/>
        </w:rPr>
        <w:t>_______________________________</w:t>
      </w:r>
    </w:p>
    <w:p w14:paraId="3525B78C" w14:textId="66BF8B8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w:t>
      </w:r>
      <w:r w:rsidR="004E07AF">
        <w:rPr>
          <w:b/>
          <w:noProof w:val="0"/>
          <w:lang w:val="ro-MD" w:eastAsia="ru-RU"/>
        </w:rPr>
        <w:t>nu</w:t>
      </w:r>
      <w:r w:rsidRPr="00FF430B">
        <w:rPr>
          <w:b/>
          <w:noProof w:val="0"/>
          <w:lang w:val="ro-MD" w:eastAsia="ru-RU"/>
        </w:rPr>
        <w:t>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lastRenderedPageBreak/>
              <w:t>depunerea electronică a ofertelor sau a cererilor de participare</w:t>
            </w:r>
          </w:p>
        </w:tc>
        <w:tc>
          <w:tcPr>
            <w:tcW w:w="3785" w:type="dxa"/>
            <w:shd w:val="clear" w:color="auto" w:fill="FFFFFF" w:themeFill="background1"/>
          </w:tcPr>
          <w:p w14:paraId="210F7770" w14:textId="2E3EA7F5"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01A0186B"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1B2D715E"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0BC3F32" w:rsidR="00BE362C" w:rsidRPr="00FF430B" w:rsidRDefault="004E07AF" w:rsidP="00BE362C">
            <w:pPr>
              <w:shd w:val="clear" w:color="auto" w:fill="FFFFFF" w:themeFill="background1"/>
              <w:tabs>
                <w:tab w:val="right" w:pos="426"/>
              </w:tabs>
              <w:rPr>
                <w:noProof w:val="0"/>
                <w:lang w:val="ro-MD" w:eastAsia="ru-RU"/>
              </w:rPr>
            </w:pPr>
            <w:r>
              <w:rPr>
                <w:noProof w:val="0"/>
                <w:lang w:val="ro-MD" w:eastAsia="ru-RU"/>
              </w:rPr>
              <w:t>nu</w:t>
            </w: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lastRenderedPageBreak/>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0F05475B" w:rsidR="00130A49" w:rsidRDefault="00130A49" w:rsidP="00130A49">
      <w:pPr>
        <w:rPr>
          <w:noProof w:val="0"/>
          <w:lang w:val="ro-MD" w:eastAsia="zh-CN"/>
        </w:rPr>
      </w:pPr>
    </w:p>
    <w:p w14:paraId="588F1AA4" w14:textId="04FDF959" w:rsidR="00D72F27" w:rsidRDefault="00D72F27" w:rsidP="00130A49">
      <w:pPr>
        <w:rPr>
          <w:noProof w:val="0"/>
          <w:lang w:val="ro-MD" w:eastAsia="zh-CN"/>
        </w:rPr>
      </w:pPr>
    </w:p>
    <w:p w14:paraId="1E5370CC" w14:textId="021B150F" w:rsidR="00D72F27" w:rsidRDefault="00D72F27" w:rsidP="00130A49">
      <w:pPr>
        <w:rPr>
          <w:noProof w:val="0"/>
          <w:lang w:val="ro-MD" w:eastAsia="zh-CN"/>
        </w:rPr>
      </w:pPr>
    </w:p>
    <w:p w14:paraId="640396D8" w14:textId="78BED7BA" w:rsidR="00D72F27" w:rsidRDefault="00D72F27" w:rsidP="00130A49">
      <w:pPr>
        <w:rPr>
          <w:noProof w:val="0"/>
          <w:lang w:val="ro-MD" w:eastAsia="zh-CN"/>
        </w:rPr>
      </w:pPr>
    </w:p>
    <w:p w14:paraId="4C66E3B2" w14:textId="2239F783" w:rsidR="00D72F27" w:rsidRDefault="00D72F27" w:rsidP="00130A49">
      <w:pPr>
        <w:rPr>
          <w:noProof w:val="0"/>
          <w:lang w:val="ro-MD" w:eastAsia="zh-CN"/>
        </w:rPr>
      </w:pPr>
    </w:p>
    <w:p w14:paraId="24D919E2" w14:textId="37C2BCE8" w:rsidR="00D72F27" w:rsidRDefault="00D72F27" w:rsidP="00130A49">
      <w:pPr>
        <w:rPr>
          <w:noProof w:val="0"/>
          <w:lang w:val="ro-MD" w:eastAsia="zh-CN"/>
        </w:rPr>
      </w:pPr>
    </w:p>
    <w:p w14:paraId="44D5E6E6" w14:textId="5D07DE7E" w:rsidR="00D72F27" w:rsidRDefault="00D72F27" w:rsidP="00130A49">
      <w:pPr>
        <w:rPr>
          <w:noProof w:val="0"/>
          <w:lang w:val="ro-MD" w:eastAsia="zh-CN"/>
        </w:rPr>
      </w:pPr>
    </w:p>
    <w:p w14:paraId="11EF78EB" w14:textId="2AFE8D7D" w:rsidR="00D72F27" w:rsidRDefault="00D72F27" w:rsidP="00130A49">
      <w:pPr>
        <w:rPr>
          <w:noProof w:val="0"/>
          <w:lang w:val="ro-MD" w:eastAsia="zh-CN"/>
        </w:rPr>
      </w:pPr>
    </w:p>
    <w:p w14:paraId="0286BE25" w14:textId="06393ABB" w:rsidR="00D72F27" w:rsidRDefault="00D72F27" w:rsidP="00130A49">
      <w:pPr>
        <w:rPr>
          <w:noProof w:val="0"/>
          <w:lang w:val="ro-MD" w:eastAsia="zh-CN"/>
        </w:rPr>
      </w:pPr>
    </w:p>
    <w:p w14:paraId="5C8ECEA2" w14:textId="6D99FE3F" w:rsidR="00D72F27" w:rsidRDefault="00D72F27" w:rsidP="00130A49">
      <w:pPr>
        <w:rPr>
          <w:noProof w:val="0"/>
          <w:lang w:val="ro-MD" w:eastAsia="zh-CN"/>
        </w:rPr>
      </w:pPr>
    </w:p>
    <w:p w14:paraId="47BBACE6" w14:textId="05E4D0B2" w:rsidR="00D72F27" w:rsidRDefault="00D72F27" w:rsidP="00130A49">
      <w:pPr>
        <w:rPr>
          <w:noProof w:val="0"/>
          <w:lang w:val="ro-MD" w:eastAsia="zh-CN"/>
        </w:rPr>
      </w:pPr>
    </w:p>
    <w:p w14:paraId="3626E7AD" w14:textId="0D92955E" w:rsidR="00D72F27" w:rsidRDefault="00D72F27" w:rsidP="00130A49">
      <w:pPr>
        <w:rPr>
          <w:noProof w:val="0"/>
          <w:lang w:val="ro-MD" w:eastAsia="zh-CN"/>
        </w:rPr>
      </w:pPr>
    </w:p>
    <w:p w14:paraId="4B78EF7F" w14:textId="7988A563" w:rsidR="00D72F27" w:rsidRDefault="00D72F27" w:rsidP="00130A49">
      <w:pPr>
        <w:rPr>
          <w:noProof w:val="0"/>
          <w:lang w:val="ro-MD" w:eastAsia="zh-CN"/>
        </w:rPr>
      </w:pPr>
    </w:p>
    <w:p w14:paraId="0A3DC765" w14:textId="7F172E0D" w:rsidR="00D72F27" w:rsidRDefault="00D72F27" w:rsidP="00130A49">
      <w:pPr>
        <w:rPr>
          <w:noProof w:val="0"/>
          <w:lang w:val="ro-MD" w:eastAsia="zh-CN"/>
        </w:rPr>
      </w:pPr>
    </w:p>
    <w:p w14:paraId="374EAA0D" w14:textId="5FDE7BFA" w:rsidR="00D72F27" w:rsidRDefault="00D72F27" w:rsidP="00130A49">
      <w:pPr>
        <w:rPr>
          <w:noProof w:val="0"/>
          <w:lang w:val="ro-MD" w:eastAsia="zh-CN"/>
        </w:rPr>
      </w:pPr>
    </w:p>
    <w:p w14:paraId="75471C0E" w14:textId="440C370D" w:rsidR="00D72F27" w:rsidRDefault="00D72F27" w:rsidP="00130A49">
      <w:pPr>
        <w:rPr>
          <w:noProof w:val="0"/>
          <w:lang w:val="ro-MD" w:eastAsia="zh-CN"/>
        </w:rPr>
      </w:pPr>
    </w:p>
    <w:p w14:paraId="23A8D234" w14:textId="1E94DE9F" w:rsidR="00D72F27" w:rsidRDefault="00D72F27" w:rsidP="00130A49">
      <w:pPr>
        <w:rPr>
          <w:noProof w:val="0"/>
          <w:lang w:val="ro-MD" w:eastAsia="zh-CN"/>
        </w:rPr>
      </w:pPr>
    </w:p>
    <w:p w14:paraId="502D4969" w14:textId="74661E34" w:rsidR="00D72F27" w:rsidRDefault="00D72F27" w:rsidP="00130A49">
      <w:pPr>
        <w:rPr>
          <w:noProof w:val="0"/>
          <w:lang w:val="ro-MD" w:eastAsia="zh-CN"/>
        </w:rPr>
      </w:pPr>
    </w:p>
    <w:p w14:paraId="0CA1A1A9" w14:textId="2FC3921C" w:rsidR="00D72F27" w:rsidRDefault="00D72F27" w:rsidP="00130A49">
      <w:pPr>
        <w:rPr>
          <w:noProof w:val="0"/>
          <w:lang w:val="ro-MD" w:eastAsia="zh-CN"/>
        </w:rPr>
      </w:pPr>
    </w:p>
    <w:p w14:paraId="7CC8FB1C" w14:textId="45565131" w:rsidR="00D72F27" w:rsidRDefault="00D72F27" w:rsidP="00130A49">
      <w:pPr>
        <w:rPr>
          <w:noProof w:val="0"/>
          <w:lang w:val="ro-MD" w:eastAsia="zh-CN"/>
        </w:rPr>
      </w:pPr>
    </w:p>
    <w:p w14:paraId="1B758D8F" w14:textId="07C468BD" w:rsidR="00D72F27" w:rsidRDefault="00D72F27" w:rsidP="00130A49">
      <w:pPr>
        <w:rPr>
          <w:noProof w:val="0"/>
          <w:lang w:val="ro-MD" w:eastAsia="zh-CN"/>
        </w:rPr>
      </w:pPr>
    </w:p>
    <w:p w14:paraId="14F2E092" w14:textId="449E0693" w:rsidR="00D72F27" w:rsidRDefault="00D72F27" w:rsidP="00130A49">
      <w:pPr>
        <w:rPr>
          <w:noProof w:val="0"/>
          <w:lang w:val="ro-MD" w:eastAsia="zh-CN"/>
        </w:rPr>
      </w:pPr>
    </w:p>
    <w:p w14:paraId="7D6EFE74" w14:textId="2624AC2B" w:rsidR="00D72F27" w:rsidRDefault="00D72F27" w:rsidP="00130A49">
      <w:pPr>
        <w:rPr>
          <w:noProof w:val="0"/>
          <w:lang w:val="ro-MD" w:eastAsia="zh-CN"/>
        </w:rPr>
      </w:pPr>
    </w:p>
    <w:p w14:paraId="67EDA331" w14:textId="229A8A23" w:rsidR="00D72F27" w:rsidRDefault="00D72F27" w:rsidP="00130A49">
      <w:pPr>
        <w:rPr>
          <w:noProof w:val="0"/>
          <w:lang w:val="ro-MD" w:eastAsia="zh-CN"/>
        </w:rPr>
      </w:pPr>
    </w:p>
    <w:p w14:paraId="1DB21372" w14:textId="53A0AEC4" w:rsidR="00D72F27" w:rsidRDefault="00D72F27" w:rsidP="00130A49">
      <w:pPr>
        <w:rPr>
          <w:noProof w:val="0"/>
          <w:lang w:val="ro-MD" w:eastAsia="zh-CN"/>
        </w:rPr>
      </w:pPr>
    </w:p>
    <w:p w14:paraId="565D7170" w14:textId="59D5C687" w:rsidR="00D72F27" w:rsidRDefault="00D72F27" w:rsidP="00130A49">
      <w:pPr>
        <w:rPr>
          <w:noProof w:val="0"/>
          <w:lang w:val="ro-MD" w:eastAsia="zh-CN"/>
        </w:rPr>
      </w:pPr>
    </w:p>
    <w:p w14:paraId="792E1802" w14:textId="785C054D" w:rsidR="00D72F27" w:rsidRDefault="00D72F27" w:rsidP="00130A49">
      <w:pPr>
        <w:rPr>
          <w:noProof w:val="0"/>
          <w:lang w:val="ro-MD" w:eastAsia="zh-CN"/>
        </w:rPr>
      </w:pPr>
    </w:p>
    <w:p w14:paraId="7D444F7C" w14:textId="40AA3345" w:rsidR="00D72F27" w:rsidRDefault="00D72F27" w:rsidP="00130A49">
      <w:pPr>
        <w:rPr>
          <w:noProof w:val="0"/>
          <w:lang w:val="ro-MD" w:eastAsia="zh-CN"/>
        </w:rPr>
      </w:pPr>
    </w:p>
    <w:p w14:paraId="5C7DB535" w14:textId="5D9D959B" w:rsidR="00D72F27" w:rsidRDefault="00D72F27" w:rsidP="00130A49">
      <w:pPr>
        <w:rPr>
          <w:noProof w:val="0"/>
          <w:lang w:val="ro-MD" w:eastAsia="zh-CN"/>
        </w:rPr>
      </w:pPr>
    </w:p>
    <w:p w14:paraId="018155F8" w14:textId="59CBCBD5" w:rsidR="00D72F27" w:rsidRDefault="00D72F27" w:rsidP="00130A49">
      <w:pPr>
        <w:rPr>
          <w:noProof w:val="0"/>
          <w:lang w:val="ro-MD" w:eastAsia="zh-CN"/>
        </w:rPr>
      </w:pPr>
    </w:p>
    <w:p w14:paraId="7A5781D1" w14:textId="0A1C399F" w:rsidR="00D72F27" w:rsidRDefault="00D72F27" w:rsidP="00130A49">
      <w:pPr>
        <w:rPr>
          <w:noProof w:val="0"/>
          <w:lang w:val="ro-MD" w:eastAsia="zh-CN"/>
        </w:rPr>
      </w:pPr>
    </w:p>
    <w:p w14:paraId="77DB44A0" w14:textId="52C44E6A" w:rsidR="00D72F27" w:rsidRDefault="00D72F27" w:rsidP="00130A49">
      <w:pPr>
        <w:rPr>
          <w:noProof w:val="0"/>
          <w:lang w:val="ro-MD" w:eastAsia="zh-CN"/>
        </w:rPr>
      </w:pPr>
    </w:p>
    <w:p w14:paraId="50010E73" w14:textId="77777777" w:rsidR="00D72F27" w:rsidRPr="00FF430B" w:rsidRDefault="00D72F27"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40B2E" w14:textId="77777777" w:rsidR="00652862" w:rsidRDefault="00652862" w:rsidP="00A20ACF">
      <w:r>
        <w:separator/>
      </w:r>
    </w:p>
  </w:endnote>
  <w:endnote w:type="continuationSeparator" w:id="0">
    <w:p w14:paraId="7C69F92D" w14:textId="77777777" w:rsidR="00652862" w:rsidRDefault="006528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45EBF" w:rsidRDefault="00A45EBF"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6BA98297" w:rsidR="00A45EBF" w:rsidRDefault="00A45EBF">
        <w:pPr>
          <w:pStyle w:val="a4"/>
          <w:jc w:val="right"/>
        </w:pPr>
        <w:r>
          <w:fldChar w:fldCharType="begin"/>
        </w:r>
        <w:r>
          <w:instrText xml:space="preserve"> PAGE   \* MERGEFORMAT </w:instrText>
        </w:r>
        <w:r>
          <w:fldChar w:fldCharType="separate"/>
        </w:r>
        <w:r w:rsidR="00D72F27">
          <w:t>54</w:t>
        </w:r>
        <w:r>
          <w:fldChar w:fldCharType="end"/>
        </w:r>
      </w:p>
    </w:sdtContent>
  </w:sdt>
  <w:p w14:paraId="075618FA" w14:textId="77777777" w:rsidR="00A45EBF" w:rsidRDefault="00A45E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56346" w14:textId="77777777" w:rsidR="00652862" w:rsidRDefault="00652862" w:rsidP="00A20ACF">
      <w:r>
        <w:separator/>
      </w:r>
    </w:p>
  </w:footnote>
  <w:footnote w:type="continuationSeparator" w:id="0">
    <w:p w14:paraId="4D9FDC27" w14:textId="77777777" w:rsidR="00652862" w:rsidRDefault="006528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5FF7"/>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7AF"/>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89D"/>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862"/>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DDE"/>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EB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299E"/>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2F2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2D2"/>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41F46-C492-42F1-B137-E2794F952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71</Pages>
  <Words>25045</Words>
  <Characters>142763</Characters>
  <Application>Microsoft Office Word</Application>
  <DocSecurity>0</DocSecurity>
  <Lines>1189</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3</cp:revision>
  <cp:lastPrinted>2021-06-01T11:52:00Z</cp:lastPrinted>
  <dcterms:created xsi:type="dcterms:W3CDTF">2021-08-26T07:10:00Z</dcterms:created>
  <dcterms:modified xsi:type="dcterms:W3CDTF">2021-08-26T07:59:00Z</dcterms:modified>
</cp:coreProperties>
</file>