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7B5A51A5"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w:t>
      </w:r>
      <w:r w:rsidR="00F02D99">
        <w:rPr>
          <w:noProof w:val="0"/>
          <w:lang w:val="ro-MD" w:eastAsia="ru-RU"/>
        </w:rPr>
        <w:t>69</w:t>
      </w:r>
      <w:r w:rsidRPr="00FF430B">
        <w:rPr>
          <w:noProof w:val="0"/>
          <w:lang w:val="ro-MD" w:eastAsia="ru-RU"/>
        </w:rPr>
        <w:t xml:space="preserve">  din </w:t>
      </w:r>
      <w:r w:rsidR="00F02D99">
        <w:rPr>
          <w:noProof w:val="0"/>
          <w:lang w:val="ro-MD" w:eastAsia="ru-RU"/>
        </w:rPr>
        <w:t xml:space="preserve">07 mai </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C530F">
      <w:pPr>
        <w:pStyle w:val="a"/>
        <w:numPr>
          <w:ilvl w:val="0"/>
          <w:numId w:val="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C530F">
      <w:pPr>
        <w:pStyle w:val="a"/>
        <w:numPr>
          <w:ilvl w:val="0"/>
          <w:numId w:val="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C530F">
      <w:pPr>
        <w:pStyle w:val="a"/>
        <w:numPr>
          <w:ilvl w:val="0"/>
          <w:numId w:val="21"/>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C530F">
      <w:pPr>
        <w:pStyle w:val="a"/>
        <w:numPr>
          <w:ilvl w:val="0"/>
          <w:numId w:val="21"/>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C530F">
      <w:pPr>
        <w:pStyle w:val="a"/>
        <w:numPr>
          <w:ilvl w:val="0"/>
          <w:numId w:val="21"/>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C530F">
      <w:pPr>
        <w:pStyle w:val="a"/>
        <w:numPr>
          <w:ilvl w:val="0"/>
          <w:numId w:val="21"/>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C530F">
      <w:pPr>
        <w:pStyle w:val="a"/>
        <w:numPr>
          <w:ilvl w:val="0"/>
          <w:numId w:val="21"/>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C530F">
      <w:pPr>
        <w:pStyle w:val="a"/>
        <w:numPr>
          <w:ilvl w:val="0"/>
          <w:numId w:val="21"/>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C530F">
      <w:pPr>
        <w:pStyle w:val="a"/>
        <w:numPr>
          <w:ilvl w:val="0"/>
          <w:numId w:val="21"/>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C530F">
      <w:pPr>
        <w:pStyle w:val="a"/>
        <w:numPr>
          <w:ilvl w:val="0"/>
          <w:numId w:val="21"/>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C530F">
      <w:pPr>
        <w:pStyle w:val="a"/>
        <w:numPr>
          <w:ilvl w:val="0"/>
          <w:numId w:val="21"/>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C530F">
      <w:pPr>
        <w:pStyle w:val="a"/>
        <w:numPr>
          <w:ilvl w:val="0"/>
          <w:numId w:val="21"/>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C530F">
      <w:pPr>
        <w:pStyle w:val="a"/>
        <w:numPr>
          <w:ilvl w:val="0"/>
          <w:numId w:val="21"/>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C530F">
      <w:pPr>
        <w:pStyle w:val="a"/>
        <w:numPr>
          <w:ilvl w:val="0"/>
          <w:numId w:val="21"/>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C530F">
      <w:pPr>
        <w:pStyle w:val="a"/>
        <w:numPr>
          <w:ilvl w:val="0"/>
          <w:numId w:val="21"/>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C530F">
      <w:pPr>
        <w:pStyle w:val="a"/>
        <w:numPr>
          <w:ilvl w:val="0"/>
          <w:numId w:val="21"/>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C530F">
      <w:pPr>
        <w:pStyle w:val="a"/>
        <w:numPr>
          <w:ilvl w:val="0"/>
          <w:numId w:val="21"/>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C530F">
      <w:pPr>
        <w:pStyle w:val="a"/>
        <w:numPr>
          <w:ilvl w:val="0"/>
          <w:numId w:val="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C530F">
      <w:pPr>
        <w:pStyle w:val="a"/>
        <w:numPr>
          <w:ilvl w:val="0"/>
          <w:numId w:val="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C530F">
      <w:pPr>
        <w:pStyle w:val="a"/>
        <w:numPr>
          <w:ilvl w:val="0"/>
          <w:numId w:val="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C530F">
      <w:pPr>
        <w:pStyle w:val="a"/>
        <w:numPr>
          <w:ilvl w:val="0"/>
          <w:numId w:val="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C530F">
      <w:pPr>
        <w:pStyle w:val="a"/>
        <w:numPr>
          <w:ilvl w:val="0"/>
          <w:numId w:val="1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C530F" w:rsidP="00EC530F">
      <w:pPr>
        <w:pStyle w:val="a"/>
        <w:numPr>
          <w:ilvl w:val="0"/>
          <w:numId w:val="1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C530F">
      <w:pPr>
        <w:pStyle w:val="a"/>
        <w:numPr>
          <w:ilvl w:val="0"/>
          <w:numId w:val="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C530F">
      <w:pPr>
        <w:pStyle w:val="a"/>
        <w:numPr>
          <w:ilvl w:val="0"/>
          <w:numId w:val="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C530F">
      <w:pPr>
        <w:pStyle w:val="a"/>
        <w:numPr>
          <w:ilvl w:val="0"/>
          <w:numId w:val="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lastRenderedPageBreak/>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EC530F">
      <w:pPr>
        <w:pStyle w:val="a"/>
        <w:numPr>
          <w:ilvl w:val="0"/>
          <w:numId w:val="11"/>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EC530F">
      <w:pPr>
        <w:pStyle w:val="a"/>
        <w:numPr>
          <w:ilvl w:val="0"/>
          <w:numId w:val="1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EC530F">
      <w:pPr>
        <w:pStyle w:val="a"/>
        <w:numPr>
          <w:ilvl w:val="0"/>
          <w:numId w:val="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EC530F">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EC530F">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EC530F">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EC530F">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EC530F">
      <w:pPr>
        <w:pStyle w:val="a"/>
        <w:numPr>
          <w:ilvl w:val="0"/>
          <w:numId w:val="1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lastRenderedPageBreak/>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lastRenderedPageBreak/>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lastRenderedPageBreak/>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lastRenderedPageBreak/>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lastRenderedPageBreak/>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lastRenderedPageBreak/>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lastRenderedPageBreak/>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 xml:space="preserve">se completează doar la </w:t>
      </w:r>
      <w:r w:rsidR="00C84982" w:rsidRPr="00FF430B">
        <w:rPr>
          <w:lang w:val="ro-MD"/>
        </w:rPr>
        <w:lastRenderedPageBreak/>
        <w:t>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C530F">
      <w:pPr>
        <w:numPr>
          <w:ilvl w:val="0"/>
          <w:numId w:val="1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lastRenderedPageBreak/>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C530F">
      <w:pPr>
        <w:numPr>
          <w:ilvl w:val="0"/>
          <w:numId w:val="14"/>
        </w:numPr>
        <w:spacing w:before="240" w:after="160" w:line="276" w:lineRule="auto"/>
        <w:contextualSpacing/>
        <w:jc w:val="both"/>
        <w:rPr>
          <w:rFonts w:eastAsia="Calibri"/>
          <w:noProof w:val="0"/>
          <w:lang w:val="ro-MD"/>
        </w:rPr>
      </w:pPr>
      <w:r w:rsidRPr="00FF430B">
        <w:rPr>
          <w:rFonts w:eastAsia="Calibri"/>
          <w:b/>
          <w:noProof w:val="0"/>
          <w:lang w:val="ro-MD"/>
        </w:rPr>
        <w:lastRenderedPageBreak/>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C530F">
      <w:pPr>
        <w:numPr>
          <w:ilvl w:val="0"/>
          <w:numId w:val="1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C530F">
      <w:pPr>
        <w:numPr>
          <w:ilvl w:val="0"/>
          <w:numId w:val="14"/>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lastRenderedPageBreak/>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0B4F1CE1" w14:textId="630301ED"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08368B22"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w:t>
      </w:r>
      <w:r w:rsidR="00ED172D">
        <w:rPr>
          <w:noProof w:val="0"/>
          <w:lang w:val="ro-MD"/>
        </w:rPr>
        <w:t>69</w:t>
      </w:r>
    </w:p>
    <w:p w14:paraId="730FD7E5" w14:textId="66879813" w:rsidR="00502EFF" w:rsidRPr="00FF430B" w:rsidRDefault="00502EFF" w:rsidP="00502EFF">
      <w:pPr>
        <w:jc w:val="right"/>
        <w:rPr>
          <w:noProof w:val="0"/>
          <w:lang w:val="ro-MD"/>
        </w:rPr>
      </w:pPr>
      <w:r w:rsidRPr="00FF430B">
        <w:rPr>
          <w:noProof w:val="0"/>
          <w:lang w:val="ro-MD"/>
        </w:rPr>
        <w:t>din “</w:t>
      </w:r>
      <w:r w:rsidR="00ED172D">
        <w:rPr>
          <w:noProof w:val="0"/>
          <w:lang w:val="ro-MD"/>
        </w:rPr>
        <w:t>07</w:t>
      </w:r>
      <w:r w:rsidRPr="00FF430B">
        <w:rPr>
          <w:noProof w:val="0"/>
          <w:lang w:val="ro-MD"/>
        </w:rPr>
        <w:t xml:space="preserve">” </w:t>
      </w:r>
      <w:r w:rsidR="00ED172D">
        <w:rPr>
          <w:noProof w:val="0"/>
          <w:lang w:val="ro-MD"/>
        </w:rPr>
        <w:t xml:space="preserve">mai </w:t>
      </w:r>
      <w:r w:rsidRPr="00FF430B">
        <w:rPr>
          <w:noProof w:val="0"/>
          <w:lang w:val="ro-MD"/>
        </w:rPr>
        <w:t xml:space="preserve"> 20</w:t>
      </w:r>
      <w:r w:rsidR="00ED172D">
        <w:rPr>
          <w:noProof w:val="0"/>
          <w:lang w:val="ro-MD"/>
        </w:rPr>
        <w:t>21</w:t>
      </w:r>
    </w:p>
    <w:p w14:paraId="2BFE326B" w14:textId="77777777" w:rsidR="00ED172D" w:rsidRPr="00ED172D" w:rsidRDefault="00ED172D" w:rsidP="00ED172D">
      <w:pPr>
        <w:spacing w:before="120"/>
        <w:jc w:val="center"/>
        <w:outlineLvl w:val="0"/>
        <w:rPr>
          <w:b/>
          <w:noProof w:val="0"/>
          <w:sz w:val="28"/>
          <w:szCs w:val="28"/>
          <w:lang w:val="en-US" w:eastAsia="ru-RU"/>
        </w:rPr>
      </w:pPr>
      <w:r w:rsidRPr="00ED172D">
        <w:rPr>
          <w:b/>
          <w:noProof w:val="0"/>
          <w:sz w:val="28"/>
          <w:szCs w:val="28"/>
          <w:lang w:val="en-US" w:eastAsia="ru-RU"/>
        </w:rPr>
        <w:t>ANUNȚ DE PARTICIPARE</w:t>
      </w:r>
    </w:p>
    <w:p w14:paraId="51E0EB24" w14:textId="77777777" w:rsidR="00ED172D" w:rsidRPr="00ED172D" w:rsidRDefault="00ED172D" w:rsidP="00ED172D">
      <w:pPr>
        <w:rPr>
          <w:noProof w:val="0"/>
          <w:sz w:val="20"/>
          <w:szCs w:val="20"/>
          <w:lang w:val="en-US" w:eastAsia="ru-RU"/>
        </w:rPr>
      </w:pPr>
    </w:p>
    <w:p w14:paraId="170D433C" w14:textId="77777777" w:rsidR="00ED172D" w:rsidRPr="00ED172D" w:rsidRDefault="00ED172D" w:rsidP="00ED172D">
      <w:pPr>
        <w:shd w:val="clear" w:color="auto" w:fill="FFFFFF" w:themeFill="background1"/>
        <w:tabs>
          <w:tab w:val="right" w:pos="426"/>
        </w:tabs>
        <w:spacing w:before="120"/>
        <w:rPr>
          <w:b/>
          <w:noProof w:val="0"/>
          <w:lang w:val="en-US" w:eastAsia="ru-RU"/>
        </w:rPr>
      </w:pPr>
    </w:p>
    <w:p w14:paraId="20AE607D" w14:textId="77777777" w:rsidR="00B90359" w:rsidRPr="00B90359" w:rsidRDefault="00B90359" w:rsidP="00B90359">
      <w:pPr>
        <w:shd w:val="clear" w:color="auto" w:fill="FFFFFF" w:themeFill="background1"/>
        <w:spacing w:before="120"/>
        <w:rPr>
          <w:b/>
          <w:noProof w:val="0"/>
          <w:lang w:val="en-US" w:eastAsia="ru-RU"/>
        </w:rPr>
      </w:pPr>
      <w:r w:rsidRPr="00B90359">
        <w:rPr>
          <w:b/>
          <w:noProof w:val="0"/>
          <w:lang w:val="en-US" w:eastAsia="ru-RU"/>
        </w:rPr>
        <w:t>privind achiziționarea Lucrări de reparație</w:t>
      </w:r>
      <w:r w:rsidRPr="00B90359">
        <w:rPr>
          <w:b/>
          <w:noProof w:val="0"/>
          <w:shd w:val="clear" w:color="auto" w:fill="FFFFFF" w:themeFill="background1"/>
          <w:lang w:val="en-US" w:eastAsia="ru-RU"/>
        </w:rPr>
        <w:br/>
      </w:r>
      <w:r w:rsidRPr="00B90359">
        <w:rPr>
          <w:noProof w:val="0"/>
          <w:sz w:val="20"/>
          <w:lang w:val="en-US" w:eastAsia="ru-RU"/>
        </w:rPr>
        <w:t xml:space="preserve">                                                          (se indică obiectul achiziției)</w:t>
      </w:r>
      <w:r w:rsidRPr="00B90359">
        <w:rPr>
          <w:b/>
          <w:noProof w:val="0"/>
          <w:lang w:val="en-US" w:eastAsia="ru-RU"/>
        </w:rPr>
        <w:br/>
        <w:t>prin procedura de achiziție Cererea Ofertelor de Prețuri</w:t>
      </w:r>
      <w:r w:rsidRPr="00B90359">
        <w:rPr>
          <w:b/>
          <w:noProof w:val="0"/>
          <w:lang w:val="en-US" w:eastAsia="ru-RU"/>
        </w:rPr>
        <w:br/>
      </w:r>
      <w:r w:rsidRPr="00B90359">
        <w:rPr>
          <w:noProof w:val="0"/>
          <w:sz w:val="20"/>
          <w:lang w:val="en-US" w:eastAsia="ru-RU"/>
        </w:rPr>
        <w:t xml:space="preserve">                                                          (tipul procedurii de achiziție)</w:t>
      </w:r>
    </w:p>
    <w:p w14:paraId="5CB868E2" w14:textId="77777777" w:rsidR="00B90359" w:rsidRPr="00B90359" w:rsidRDefault="00B90359" w:rsidP="00B90359">
      <w:pPr>
        <w:tabs>
          <w:tab w:val="left" w:pos="284"/>
          <w:tab w:val="right" w:pos="9531"/>
        </w:tabs>
        <w:spacing w:before="120"/>
        <w:rPr>
          <w:b/>
          <w:noProof w:val="0"/>
          <w:lang w:val="en-US"/>
        </w:rPr>
      </w:pPr>
      <w:r w:rsidRPr="00B90359">
        <w:rPr>
          <w:b/>
          <w:noProof w:val="0"/>
          <w:lang w:val="en-US"/>
        </w:rPr>
        <w:t>*Procedura a fost inclusă în planul de achiziții publice a autorității contractante (Da/Nu): Da</w:t>
      </w:r>
    </w:p>
    <w:p w14:paraId="299C9F43" w14:textId="77777777" w:rsidR="00B90359" w:rsidRPr="00B90359" w:rsidRDefault="00B90359" w:rsidP="00B90359">
      <w:pPr>
        <w:shd w:val="clear" w:color="auto" w:fill="FFFFFF" w:themeFill="background1"/>
        <w:tabs>
          <w:tab w:val="left" w:pos="284"/>
          <w:tab w:val="right" w:pos="426"/>
        </w:tabs>
        <w:spacing w:before="120"/>
        <w:jc w:val="both"/>
        <w:rPr>
          <w:b/>
          <w:noProof w:val="0"/>
          <w:lang w:val="en-US"/>
        </w:rPr>
      </w:pPr>
      <w:r w:rsidRPr="00B90359">
        <w:rPr>
          <w:b/>
          <w:noProof w:val="0"/>
          <w:lang w:val="en-US"/>
        </w:rPr>
        <w:t>Link-ul către planul de achiziții publice publicat: https://edusoroca.md/plan-de-achizitii-1</w:t>
      </w:r>
    </w:p>
    <w:p w14:paraId="78969C29"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4" w:hanging="284"/>
        <w:rPr>
          <w:b/>
          <w:noProof w:val="0"/>
          <w:lang w:val="en-US" w:eastAsia="ru-RU"/>
        </w:rPr>
      </w:pPr>
      <w:r w:rsidRPr="00B90359">
        <w:rPr>
          <w:b/>
          <w:noProof w:val="0"/>
          <w:lang w:val="en-US" w:eastAsia="ru-RU"/>
        </w:rPr>
        <w:t xml:space="preserve">Denumirea autorității contractante: IP Gimnaziul„Alexandru Lupașcu”Volovița                          </w:t>
      </w:r>
    </w:p>
    <w:p w14:paraId="44F1D465"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4" w:hanging="284"/>
        <w:rPr>
          <w:b/>
          <w:noProof w:val="0"/>
          <w:lang w:val="en-US" w:eastAsia="ru-RU"/>
        </w:rPr>
      </w:pPr>
      <w:r w:rsidRPr="00B90359">
        <w:rPr>
          <w:b/>
          <w:noProof w:val="0"/>
          <w:lang w:val="en-US" w:eastAsia="ru-RU"/>
        </w:rPr>
        <w:t>IDNO: 1013620000700</w:t>
      </w:r>
    </w:p>
    <w:p w14:paraId="0C6DF824"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4" w:hanging="284"/>
        <w:rPr>
          <w:b/>
          <w:noProof w:val="0"/>
          <w:lang w:val="en-US" w:eastAsia="ru-RU"/>
        </w:rPr>
      </w:pPr>
      <w:r w:rsidRPr="00B90359">
        <w:rPr>
          <w:b/>
          <w:noProof w:val="0"/>
          <w:lang w:val="en-US" w:eastAsia="ru-RU"/>
        </w:rPr>
        <w:t>Adresa: mun. Soroca, sat Volovița</w:t>
      </w:r>
    </w:p>
    <w:p w14:paraId="71D5418F"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4" w:hanging="284"/>
        <w:rPr>
          <w:b/>
          <w:noProof w:val="0"/>
          <w:lang w:val="en-US" w:eastAsia="ru-RU"/>
        </w:rPr>
      </w:pPr>
      <w:r w:rsidRPr="00B90359">
        <w:rPr>
          <w:b/>
          <w:noProof w:val="0"/>
          <w:lang w:val="en-US" w:eastAsia="ru-RU"/>
        </w:rPr>
        <w:t>Numărul de telefon/fax: 068803460/068946541</w:t>
      </w:r>
    </w:p>
    <w:p w14:paraId="1D410BE7"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4" w:hanging="284"/>
        <w:rPr>
          <w:b/>
          <w:noProof w:val="0"/>
          <w:lang w:val="en-US" w:eastAsia="ru-RU"/>
        </w:rPr>
      </w:pPr>
      <w:r w:rsidRPr="00B90359">
        <w:rPr>
          <w:b/>
          <w:noProof w:val="0"/>
          <w:lang w:val="en-US" w:eastAsia="ru-RU"/>
        </w:rPr>
        <w:t>Adresa de e-mail și pagina web oficială a autorității contractante: gim.volovita@gmail.com</w:t>
      </w:r>
    </w:p>
    <w:p w14:paraId="6372679F"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8" w:hanging="288"/>
        <w:rPr>
          <w:b/>
          <w:noProof w:val="0"/>
          <w:lang w:val="en-US" w:eastAsia="ru-RU"/>
        </w:rPr>
      </w:pPr>
      <w:r w:rsidRPr="00B90359">
        <w:rPr>
          <w:b/>
          <w:noProof w:val="0"/>
          <w:lang w:val="en-US" w:eastAsia="ru-RU"/>
        </w:rPr>
        <w:t xml:space="preserve">Adresa de e-mail sau pagina web oficială de la care se va putea obține accesul la documentația de atribuire: </w:t>
      </w:r>
      <w:r w:rsidRPr="00B90359">
        <w:rPr>
          <w:b/>
          <w:i/>
          <w:noProof w:val="0"/>
          <w:lang w:val="en-US" w:eastAsia="ru-RU"/>
        </w:rPr>
        <w:t>documentația de atribuire este anexată în cadrul procedurii în SIA RSAP</w:t>
      </w:r>
    </w:p>
    <w:p w14:paraId="36FE1C46" w14:textId="77777777" w:rsidR="00B90359" w:rsidRPr="00B90359" w:rsidRDefault="00B90359" w:rsidP="00EC530F">
      <w:pPr>
        <w:numPr>
          <w:ilvl w:val="0"/>
          <w:numId w:val="15"/>
        </w:numPr>
        <w:shd w:val="clear" w:color="auto" w:fill="FFFFFF" w:themeFill="background1"/>
        <w:tabs>
          <w:tab w:val="left" w:pos="284"/>
          <w:tab w:val="right" w:pos="9531"/>
        </w:tabs>
        <w:spacing w:before="120"/>
        <w:ind w:left="288" w:hanging="288"/>
        <w:rPr>
          <w:b/>
          <w:noProof w:val="0"/>
          <w:lang w:val="en-US" w:eastAsia="ru-RU"/>
        </w:rPr>
      </w:pPr>
      <w:r w:rsidRPr="00B90359">
        <w:rPr>
          <w:b/>
          <w:noProof w:val="0"/>
          <w:lang w:val="en-US" w:eastAsia="ru-RU"/>
        </w:rPr>
        <w:t>Tipul autorității contractante și obiectul principal de activitate (dacă este cazul, mențiunea că autoritatea contractantă este o autoritate centrală de achiziție sau că achiziția implică o altă formă de achiziție comună): nu e cazul</w:t>
      </w:r>
    </w:p>
    <w:p w14:paraId="4D8F7748" w14:textId="77777777" w:rsidR="00B90359" w:rsidRPr="00B90359" w:rsidRDefault="00B90359" w:rsidP="00EC530F">
      <w:pPr>
        <w:numPr>
          <w:ilvl w:val="0"/>
          <w:numId w:val="15"/>
        </w:numPr>
        <w:shd w:val="clear" w:color="auto" w:fill="FFFFFF" w:themeFill="background1"/>
        <w:tabs>
          <w:tab w:val="left" w:pos="284"/>
          <w:tab w:val="right" w:pos="426"/>
        </w:tabs>
        <w:spacing w:before="120"/>
        <w:ind w:left="284" w:hanging="284"/>
        <w:rPr>
          <w:b/>
          <w:noProof w:val="0"/>
          <w:lang w:val="en-US" w:eastAsia="ru-RU"/>
        </w:rPr>
      </w:pPr>
      <w:r w:rsidRPr="00B90359">
        <w:rPr>
          <w:b/>
          <w:noProof w:val="0"/>
          <w:lang w:val="en-US"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331"/>
        <w:gridCol w:w="2087"/>
        <w:gridCol w:w="990"/>
        <w:gridCol w:w="1170"/>
        <w:gridCol w:w="1980"/>
        <w:gridCol w:w="1980"/>
      </w:tblGrid>
      <w:tr w:rsidR="00B90359" w:rsidRPr="00B90359" w14:paraId="0FFBEB2B" w14:textId="77777777" w:rsidTr="001B1092">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3DFD46F"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Nr. d/o</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CE5608C"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Cod CPV</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14:paraId="56B59381"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EE8A1FE"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D9B56DB"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B5FD146"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EC295F"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Valoarea estimată</w:t>
            </w:r>
            <w:r w:rsidRPr="00B90359">
              <w:rPr>
                <w:b/>
                <w:noProof w:val="0"/>
                <w:sz w:val="20"/>
                <w:szCs w:val="20"/>
                <w:lang w:val="en-US" w:eastAsia="ru-RU"/>
              </w:rPr>
              <w:br/>
              <w:t>(se va indica pentru fiecare lot în parte)</w:t>
            </w:r>
          </w:p>
        </w:tc>
      </w:tr>
      <w:tr w:rsidR="00B90359" w:rsidRPr="00B90359" w14:paraId="2E0CB7A1" w14:textId="77777777" w:rsidTr="001B10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E79994D"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1.</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29FB0028"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45231400-9</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14:paraId="1D41C890"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b/>
                <w:noProof w:val="0"/>
                <w:sz w:val="20"/>
                <w:szCs w:val="20"/>
                <w:lang w:val="en-US"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B80178"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11D4B88"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BE792D2"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DF86A24"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r>
      <w:tr w:rsidR="00B90359" w:rsidRPr="00B90359" w14:paraId="608A1149" w14:textId="77777777" w:rsidTr="001B10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ED5915"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047F39F3"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14:paraId="1FDEBF0D"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Reparația sistemului electric</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F5409CC"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08BA2B"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67DABC0A"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D6CC338"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378000,00</w:t>
            </w:r>
          </w:p>
        </w:tc>
      </w:tr>
      <w:tr w:rsidR="00B90359" w:rsidRPr="00B90359" w14:paraId="423A117F" w14:textId="77777777" w:rsidTr="001B1092">
        <w:trPr>
          <w:trHeight w:val="7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BC60479"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2.</w:t>
            </w: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66A65F76"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45231400-9</w:t>
            </w: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14:paraId="17A912FA"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b/>
                <w:noProof w:val="0"/>
                <w:sz w:val="20"/>
                <w:szCs w:val="20"/>
                <w:lang w:val="en-US"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C49C3E1"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4EC7E62"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FB941CE"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11E4B43"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r>
      <w:tr w:rsidR="00B90359" w:rsidRPr="00B90359" w14:paraId="79A3DC10" w14:textId="77777777" w:rsidTr="001B1092">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8BE0BE7"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1331" w:type="dxa"/>
            <w:tcBorders>
              <w:top w:val="single" w:sz="4" w:space="0" w:color="auto"/>
              <w:left w:val="single" w:sz="4" w:space="0" w:color="auto"/>
              <w:bottom w:val="single" w:sz="4" w:space="0" w:color="auto"/>
              <w:right w:val="single" w:sz="4" w:space="0" w:color="auto"/>
            </w:tcBorders>
            <w:shd w:val="clear" w:color="auto" w:fill="auto"/>
            <w:vAlign w:val="center"/>
          </w:tcPr>
          <w:p w14:paraId="3DDB83CC" w14:textId="77777777" w:rsidR="00B90359" w:rsidRPr="00B90359" w:rsidRDefault="00B90359" w:rsidP="00B90359">
            <w:pPr>
              <w:shd w:val="clear" w:color="auto" w:fill="FFFFFF" w:themeFill="background1"/>
              <w:spacing w:before="120"/>
              <w:jc w:val="center"/>
              <w:rPr>
                <w:noProof w:val="0"/>
                <w:sz w:val="20"/>
                <w:szCs w:val="20"/>
                <w:lang w:val="en-US" w:eastAsia="ru-RU"/>
              </w:rPr>
            </w:pPr>
          </w:p>
        </w:tc>
        <w:tc>
          <w:tcPr>
            <w:tcW w:w="2087" w:type="dxa"/>
            <w:tcBorders>
              <w:top w:val="single" w:sz="4" w:space="0" w:color="auto"/>
              <w:left w:val="single" w:sz="4" w:space="0" w:color="auto"/>
              <w:bottom w:val="single" w:sz="4" w:space="0" w:color="auto"/>
              <w:right w:val="single" w:sz="4" w:space="0" w:color="auto"/>
            </w:tcBorders>
            <w:shd w:val="clear" w:color="auto" w:fill="auto"/>
            <w:vAlign w:val="center"/>
          </w:tcPr>
          <w:p w14:paraId="295BEBA6"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Semnaluzarea de incendiu</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66BFE2B"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buc.</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802A0AC"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7DAB349"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conform caietului de sarcini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1CD853"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noProof w:val="0"/>
                <w:sz w:val="20"/>
                <w:szCs w:val="20"/>
                <w:lang w:val="en-US" w:eastAsia="ru-RU"/>
              </w:rPr>
              <w:t>147400,00</w:t>
            </w:r>
          </w:p>
        </w:tc>
      </w:tr>
      <w:tr w:rsidR="00B90359" w:rsidRPr="00B90359" w14:paraId="5C4EC5E2" w14:textId="77777777" w:rsidTr="001B1092">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E3E5204" w14:textId="77777777" w:rsidR="00B90359" w:rsidRPr="00B90359" w:rsidRDefault="00B90359" w:rsidP="00B90359">
            <w:pPr>
              <w:shd w:val="clear" w:color="auto" w:fill="FFFFFF" w:themeFill="background1"/>
              <w:spacing w:before="120"/>
              <w:jc w:val="center"/>
              <w:rPr>
                <w:noProof w:val="0"/>
                <w:sz w:val="20"/>
                <w:szCs w:val="20"/>
                <w:lang w:val="en-US" w:eastAsia="ru-RU"/>
              </w:rPr>
            </w:pPr>
            <w:r w:rsidRPr="00B90359">
              <w:rPr>
                <w:b/>
                <w:noProof w:val="0"/>
                <w:sz w:val="20"/>
                <w:szCs w:val="20"/>
                <w:lang w:val="en-US" w:eastAsia="ru-RU"/>
              </w:rPr>
              <w:lastRenderedPageBreak/>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DD3533" w14:textId="77777777" w:rsidR="00B90359" w:rsidRPr="00B90359" w:rsidRDefault="00B90359" w:rsidP="00B90359">
            <w:pPr>
              <w:shd w:val="clear" w:color="auto" w:fill="FFFFFF" w:themeFill="background1"/>
              <w:spacing w:before="120"/>
              <w:jc w:val="center"/>
              <w:rPr>
                <w:b/>
                <w:noProof w:val="0"/>
                <w:sz w:val="20"/>
                <w:szCs w:val="20"/>
                <w:lang w:val="en-US" w:eastAsia="ru-RU"/>
              </w:rPr>
            </w:pPr>
            <w:r w:rsidRPr="00B90359">
              <w:rPr>
                <w:b/>
                <w:noProof w:val="0"/>
                <w:sz w:val="20"/>
                <w:szCs w:val="20"/>
                <w:lang w:val="en-US" w:eastAsia="ru-RU"/>
              </w:rPr>
              <w:t>525400,00</w:t>
            </w:r>
          </w:p>
        </w:tc>
      </w:tr>
    </w:tbl>
    <w:p w14:paraId="550A5F91"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În cazul procedurilor de preselecție se indică numărul minim al candidaţilor şi, dacă este cazul, numărul maxim al acestora nu se cere</w:t>
      </w:r>
    </w:p>
    <w:p w14:paraId="0A01302B" w14:textId="77777777" w:rsidR="00B90359" w:rsidRPr="00B90359" w:rsidRDefault="00B90359" w:rsidP="00EC530F">
      <w:pPr>
        <w:numPr>
          <w:ilvl w:val="0"/>
          <w:numId w:val="15"/>
        </w:numPr>
        <w:shd w:val="clear" w:color="auto" w:fill="FFFFFF" w:themeFill="background1"/>
        <w:tabs>
          <w:tab w:val="right" w:pos="426"/>
        </w:tabs>
        <w:ind w:left="357"/>
        <w:rPr>
          <w:b/>
          <w:noProof w:val="0"/>
          <w:lang w:val="en-US" w:eastAsia="ru-RU"/>
        </w:rPr>
      </w:pPr>
      <w:r w:rsidRPr="00B90359">
        <w:rPr>
          <w:b/>
          <w:noProof w:val="0"/>
          <w:lang w:val="en-US" w:eastAsia="ru-RU"/>
        </w:rPr>
        <w:t xml:space="preserve">În cazul în care contractul este împărțit pe loturi, un operator economic poate depune </w:t>
      </w:r>
    </w:p>
    <w:p w14:paraId="6AA1AA13" w14:textId="77777777" w:rsidR="00B90359" w:rsidRPr="00B90359" w:rsidRDefault="00B90359" w:rsidP="00B90359">
      <w:pPr>
        <w:shd w:val="clear" w:color="auto" w:fill="FFFFFF" w:themeFill="background1"/>
        <w:tabs>
          <w:tab w:val="right" w:pos="426"/>
        </w:tabs>
        <w:ind w:left="357"/>
        <w:rPr>
          <w:b/>
          <w:noProof w:val="0"/>
          <w:lang w:val="en-US" w:eastAsia="ru-RU"/>
        </w:rPr>
      </w:pPr>
      <w:r w:rsidRPr="00B90359">
        <w:rPr>
          <w:b/>
          <w:noProof w:val="0"/>
          <w:lang w:val="en-US" w:eastAsia="ru-RU"/>
        </w:rPr>
        <w:t>oferta (se va selecta):</w:t>
      </w:r>
    </w:p>
    <w:p w14:paraId="57068D8B" w14:textId="77777777" w:rsidR="00B90359" w:rsidRPr="00B90359" w:rsidRDefault="00B90359" w:rsidP="00B90359">
      <w:pPr>
        <w:shd w:val="clear" w:color="auto" w:fill="FFFFFF" w:themeFill="background1"/>
        <w:tabs>
          <w:tab w:val="right" w:pos="426"/>
        </w:tabs>
        <w:ind w:left="357"/>
        <w:rPr>
          <w:b/>
          <w:noProof w:val="0"/>
          <w:lang w:val="en-US" w:eastAsia="ru-RU"/>
        </w:rPr>
      </w:pPr>
    </w:p>
    <w:p w14:paraId="3170E3E4" w14:textId="77777777" w:rsidR="00B90359" w:rsidRPr="00B90359" w:rsidRDefault="00B90359" w:rsidP="00EC530F">
      <w:pPr>
        <w:numPr>
          <w:ilvl w:val="0"/>
          <w:numId w:val="16"/>
        </w:numPr>
        <w:shd w:val="clear" w:color="auto" w:fill="FFFFFF" w:themeFill="background1"/>
        <w:tabs>
          <w:tab w:val="right" w:pos="426"/>
        </w:tabs>
        <w:ind w:left="502"/>
        <w:rPr>
          <w:noProof w:val="0"/>
          <w:lang w:val="en-US" w:eastAsia="ru-RU"/>
        </w:rPr>
      </w:pPr>
      <w:r w:rsidRPr="00B90359">
        <w:rPr>
          <w:noProof w:val="0"/>
          <w:lang w:val="en-US" w:eastAsia="ru-RU"/>
        </w:rPr>
        <w:t>Pentru toate loturile</w:t>
      </w:r>
    </w:p>
    <w:p w14:paraId="52E365DD"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Admiterea sau interzicerea ofertelor alternative: nu se admite</w:t>
      </w:r>
    </w:p>
    <w:p w14:paraId="78C7A66C" w14:textId="77777777" w:rsidR="00B90359" w:rsidRPr="00B90359" w:rsidRDefault="00B90359" w:rsidP="00B90359">
      <w:pPr>
        <w:shd w:val="clear" w:color="auto" w:fill="FFFFFF" w:themeFill="background1"/>
        <w:tabs>
          <w:tab w:val="right" w:pos="426"/>
        </w:tabs>
        <w:ind w:left="6206"/>
        <w:rPr>
          <w:noProof w:val="0"/>
          <w:sz w:val="20"/>
          <w:lang w:val="en-US" w:eastAsia="ru-RU"/>
        </w:rPr>
      </w:pPr>
      <w:r w:rsidRPr="00B90359">
        <w:rPr>
          <w:noProof w:val="0"/>
          <w:sz w:val="20"/>
          <w:lang w:val="en-US" w:eastAsia="ru-RU"/>
        </w:rPr>
        <w:t>(indicați se admite sau nu se admite)</w:t>
      </w:r>
    </w:p>
    <w:p w14:paraId="1E4886F4" w14:textId="77777777" w:rsidR="00B90359" w:rsidRPr="00B90359" w:rsidRDefault="00B90359" w:rsidP="00EC530F">
      <w:pPr>
        <w:numPr>
          <w:ilvl w:val="0"/>
          <w:numId w:val="15"/>
        </w:numPr>
        <w:shd w:val="clear" w:color="auto" w:fill="FFFFFF" w:themeFill="background1"/>
        <w:tabs>
          <w:tab w:val="left" w:pos="0"/>
          <w:tab w:val="left" w:pos="284"/>
          <w:tab w:val="left" w:pos="426"/>
        </w:tabs>
        <w:spacing w:before="120"/>
        <w:ind w:left="284" w:hanging="284"/>
        <w:rPr>
          <w:b/>
          <w:noProof w:val="0"/>
          <w:lang w:val="en-US" w:eastAsia="ru-RU"/>
        </w:rPr>
      </w:pPr>
      <w:r w:rsidRPr="00B90359">
        <w:rPr>
          <w:b/>
          <w:noProof w:val="0"/>
          <w:lang w:val="en-US" w:eastAsia="ru-RU"/>
        </w:rPr>
        <w:t>Termenii și condițiile de prestare/executare solicitați: 45 zile</w:t>
      </w:r>
    </w:p>
    <w:p w14:paraId="5F6E1315" w14:textId="77777777" w:rsidR="00B90359" w:rsidRPr="00B90359" w:rsidRDefault="00B90359" w:rsidP="00EC530F">
      <w:pPr>
        <w:numPr>
          <w:ilvl w:val="0"/>
          <w:numId w:val="15"/>
        </w:numPr>
        <w:shd w:val="clear" w:color="auto" w:fill="FFFFFF" w:themeFill="background1"/>
        <w:tabs>
          <w:tab w:val="left" w:pos="0"/>
          <w:tab w:val="left" w:pos="284"/>
          <w:tab w:val="left" w:pos="426"/>
        </w:tabs>
        <w:spacing w:before="120"/>
        <w:ind w:left="284" w:hanging="284"/>
        <w:rPr>
          <w:b/>
          <w:noProof w:val="0"/>
          <w:lang w:val="en-US" w:eastAsia="ru-RU"/>
        </w:rPr>
      </w:pPr>
      <w:r w:rsidRPr="00B90359">
        <w:rPr>
          <w:b/>
          <w:noProof w:val="0"/>
          <w:lang w:val="en-US" w:eastAsia="ru-RU"/>
        </w:rPr>
        <w:t>Termenul de valabilitate a contractului: 31.12.2024</w:t>
      </w:r>
    </w:p>
    <w:p w14:paraId="1CDF01AB" w14:textId="77777777" w:rsidR="00B90359" w:rsidRPr="00B90359" w:rsidRDefault="00B90359" w:rsidP="00EC530F">
      <w:pPr>
        <w:numPr>
          <w:ilvl w:val="0"/>
          <w:numId w:val="15"/>
        </w:numPr>
        <w:tabs>
          <w:tab w:val="right" w:pos="426"/>
        </w:tabs>
        <w:spacing w:before="120"/>
        <w:ind w:left="360"/>
        <w:rPr>
          <w:b/>
          <w:noProof w:val="0"/>
          <w:lang w:val="en-US" w:eastAsia="ru-RU"/>
        </w:rPr>
      </w:pPr>
      <w:r w:rsidRPr="00B90359">
        <w:rPr>
          <w:b/>
          <w:noProof w:val="0"/>
          <w:lang w:val="en-US" w:eastAsia="ru-RU"/>
        </w:rPr>
        <w:t>Contract de achiziție rezervat atelierelor protejate sau că acesta poate fi executat numai în cadrul unor programe de angajare protejată (după caz): nu</w:t>
      </w:r>
    </w:p>
    <w:p w14:paraId="324FCC52" w14:textId="77777777" w:rsidR="00B90359" w:rsidRPr="00B90359" w:rsidRDefault="00B90359" w:rsidP="00B90359">
      <w:pPr>
        <w:shd w:val="clear" w:color="auto" w:fill="FFFFFF" w:themeFill="background1"/>
        <w:tabs>
          <w:tab w:val="right" w:pos="426"/>
        </w:tabs>
        <w:ind w:left="7560" w:hanging="630"/>
        <w:contextualSpacing/>
        <w:rPr>
          <w:noProof w:val="0"/>
          <w:sz w:val="20"/>
          <w:lang w:val="en-US" w:eastAsia="ru-RU"/>
        </w:rPr>
      </w:pPr>
      <w:r w:rsidRPr="00B90359">
        <w:rPr>
          <w:noProof w:val="0"/>
          <w:sz w:val="20"/>
          <w:lang w:val="en-US" w:eastAsia="ru-RU"/>
        </w:rPr>
        <w:t>(indicați da sau nu)</w:t>
      </w:r>
    </w:p>
    <w:p w14:paraId="3A5E3F67"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Prestarea serviciului este rezervată unei anumite profesii în temeiul unor legi sau al unor acte administrative (după caz): la necesitate</w:t>
      </w:r>
    </w:p>
    <w:p w14:paraId="4CB3358C" w14:textId="77777777" w:rsidR="00B90359" w:rsidRPr="00B90359" w:rsidRDefault="00B90359" w:rsidP="00B90359">
      <w:pPr>
        <w:shd w:val="clear" w:color="auto" w:fill="FFFFFF" w:themeFill="background1"/>
        <w:tabs>
          <w:tab w:val="right" w:pos="426"/>
        </w:tabs>
        <w:contextualSpacing/>
        <w:jc w:val="center"/>
        <w:rPr>
          <w:noProof w:val="0"/>
          <w:sz w:val="20"/>
          <w:lang w:val="en-US" w:eastAsia="ru-RU"/>
        </w:rPr>
      </w:pPr>
      <w:r w:rsidRPr="00B90359">
        <w:rPr>
          <w:noProof w:val="0"/>
          <w:sz w:val="20"/>
          <w:lang w:val="en-US" w:eastAsia="ru-RU"/>
        </w:rPr>
        <w:t>(se menționează respectivele legi și acte administrative)</w:t>
      </w:r>
    </w:p>
    <w:p w14:paraId="121A219D"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F885124" w14:textId="77777777" w:rsidR="00B90359" w:rsidRPr="00B90359" w:rsidRDefault="00B90359" w:rsidP="00B90359">
      <w:pPr>
        <w:shd w:val="clear" w:color="auto" w:fill="FFFFFF" w:themeFill="background1"/>
        <w:tabs>
          <w:tab w:val="right" w:pos="426"/>
        </w:tabs>
        <w:spacing w:before="120"/>
        <w:ind w:left="360"/>
        <w:rPr>
          <w:b/>
          <w:noProof w:val="0"/>
          <w:lang w:val="en-US" w:eastAsia="ru-RU"/>
        </w:rPr>
      </w:pPr>
    </w:p>
    <w:tbl>
      <w:tblPr>
        <w:tblStyle w:val="Grigliatabella211"/>
        <w:tblW w:w="0" w:type="auto"/>
        <w:tblInd w:w="0" w:type="dxa"/>
        <w:tblLook w:val="04A0" w:firstRow="1" w:lastRow="0" w:firstColumn="1" w:lastColumn="0" w:noHBand="0" w:noVBand="1"/>
      </w:tblPr>
      <w:tblGrid>
        <w:gridCol w:w="576"/>
        <w:gridCol w:w="3810"/>
        <w:gridCol w:w="3563"/>
        <w:gridCol w:w="1621"/>
      </w:tblGrid>
      <w:tr w:rsidR="00B90359" w:rsidRPr="00B90359" w14:paraId="6C29592C"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7B9D8207" w14:textId="77777777" w:rsidR="00B90359" w:rsidRPr="00B90359" w:rsidRDefault="00B90359" w:rsidP="00B90359">
            <w:pPr>
              <w:shd w:val="clear" w:color="auto" w:fill="FFFFFF"/>
              <w:tabs>
                <w:tab w:val="left" w:pos="612"/>
              </w:tabs>
              <w:spacing w:before="120" w:after="120"/>
              <w:rPr>
                <w:rFonts w:eastAsia="SimSun"/>
                <w:b/>
                <w:iCs/>
                <w:noProof w:val="0"/>
                <w:sz w:val="20"/>
                <w:szCs w:val="20"/>
                <w:lang w:eastAsia="ru-RU"/>
              </w:rPr>
            </w:pPr>
            <w:r w:rsidRPr="00B90359">
              <w:rPr>
                <w:rFonts w:eastAsia="SimSun"/>
                <w:b/>
                <w:iCs/>
                <w:noProof w:val="0"/>
                <w:sz w:val="20"/>
                <w:szCs w:val="20"/>
                <w:lang w:eastAsia="ru-RU"/>
              </w:rPr>
              <w:t>Nr. d/o</w:t>
            </w:r>
          </w:p>
        </w:tc>
        <w:tc>
          <w:tcPr>
            <w:tcW w:w="3810" w:type="dxa"/>
            <w:tcBorders>
              <w:top w:val="single" w:sz="4" w:space="0" w:color="auto"/>
              <w:left w:val="single" w:sz="4" w:space="0" w:color="auto"/>
              <w:bottom w:val="single" w:sz="4" w:space="0" w:color="auto"/>
              <w:right w:val="single" w:sz="4" w:space="0" w:color="auto"/>
            </w:tcBorders>
            <w:hideMark/>
          </w:tcPr>
          <w:p w14:paraId="64925056" w14:textId="77777777" w:rsidR="00B90359" w:rsidRPr="00B90359" w:rsidRDefault="00B90359" w:rsidP="00B90359">
            <w:pPr>
              <w:shd w:val="clear" w:color="auto" w:fill="FFFFFF"/>
              <w:tabs>
                <w:tab w:val="left" w:pos="612"/>
              </w:tabs>
              <w:spacing w:before="120" w:after="120"/>
              <w:jc w:val="center"/>
              <w:rPr>
                <w:rFonts w:eastAsia="SimSun"/>
                <w:b/>
                <w:iCs/>
                <w:noProof w:val="0"/>
                <w:sz w:val="20"/>
                <w:szCs w:val="20"/>
                <w:lang w:eastAsia="ru-RU"/>
              </w:rPr>
            </w:pPr>
            <w:r w:rsidRPr="00B90359">
              <w:rPr>
                <w:rFonts w:eastAsia="SimSun"/>
                <w:b/>
                <w:iCs/>
                <w:noProof w:val="0"/>
                <w:sz w:val="20"/>
                <w:szCs w:val="20"/>
                <w:lang w:eastAsia="ru-RU"/>
              </w:rPr>
              <w:t>Descrierea criteriului/cerinței</w:t>
            </w:r>
          </w:p>
        </w:tc>
        <w:tc>
          <w:tcPr>
            <w:tcW w:w="3563" w:type="dxa"/>
            <w:tcBorders>
              <w:top w:val="single" w:sz="4" w:space="0" w:color="auto"/>
              <w:left w:val="single" w:sz="4" w:space="0" w:color="auto"/>
              <w:bottom w:val="single" w:sz="4" w:space="0" w:color="auto"/>
              <w:right w:val="single" w:sz="4" w:space="0" w:color="auto"/>
            </w:tcBorders>
            <w:hideMark/>
          </w:tcPr>
          <w:p w14:paraId="5C20CE94" w14:textId="77777777" w:rsidR="00B90359" w:rsidRPr="00B90359" w:rsidRDefault="00B90359" w:rsidP="00B90359">
            <w:pPr>
              <w:shd w:val="clear" w:color="auto" w:fill="FFFFFF"/>
              <w:tabs>
                <w:tab w:val="left" w:pos="612"/>
              </w:tabs>
              <w:spacing w:before="120" w:after="120"/>
              <w:rPr>
                <w:rFonts w:eastAsia="SimSun"/>
                <w:b/>
                <w:iCs/>
                <w:noProof w:val="0"/>
                <w:sz w:val="20"/>
                <w:szCs w:val="20"/>
                <w:lang w:eastAsia="ru-RU"/>
              </w:rPr>
            </w:pPr>
            <w:r w:rsidRPr="00B90359">
              <w:rPr>
                <w:rFonts w:eastAsia="SimSun"/>
                <w:b/>
                <w:iCs/>
                <w:noProof w:val="0"/>
                <w:sz w:val="20"/>
                <w:szCs w:val="20"/>
                <w:lang w:eastAsia="ru-RU"/>
              </w:rPr>
              <w:t>Mod de demonstrare a îndeplinirii criteriului/cerinței:</w:t>
            </w:r>
          </w:p>
        </w:tc>
        <w:tc>
          <w:tcPr>
            <w:tcW w:w="1621" w:type="dxa"/>
            <w:tcBorders>
              <w:top w:val="single" w:sz="4" w:space="0" w:color="auto"/>
              <w:left w:val="single" w:sz="4" w:space="0" w:color="auto"/>
              <w:bottom w:val="single" w:sz="4" w:space="0" w:color="auto"/>
              <w:right w:val="single" w:sz="4" w:space="0" w:color="auto"/>
            </w:tcBorders>
            <w:hideMark/>
          </w:tcPr>
          <w:p w14:paraId="71A1EDB6" w14:textId="77777777" w:rsidR="00B90359" w:rsidRPr="00B90359" w:rsidRDefault="00B90359" w:rsidP="00B90359">
            <w:pPr>
              <w:shd w:val="clear" w:color="auto" w:fill="FFFFFF"/>
              <w:tabs>
                <w:tab w:val="left" w:pos="612"/>
              </w:tabs>
              <w:spacing w:before="120" w:after="120"/>
              <w:jc w:val="center"/>
              <w:rPr>
                <w:rFonts w:eastAsia="SimSun"/>
                <w:b/>
                <w:iCs/>
                <w:noProof w:val="0"/>
                <w:sz w:val="20"/>
                <w:szCs w:val="20"/>
                <w:lang w:eastAsia="ru-RU"/>
              </w:rPr>
            </w:pPr>
            <w:r w:rsidRPr="00B90359">
              <w:rPr>
                <w:rFonts w:eastAsia="SimSun"/>
                <w:b/>
                <w:iCs/>
                <w:noProof w:val="0"/>
                <w:sz w:val="20"/>
                <w:szCs w:val="20"/>
                <w:lang w:eastAsia="ru-RU"/>
              </w:rPr>
              <w:t>Nivelul minim/</w:t>
            </w:r>
            <w:r w:rsidRPr="00B90359">
              <w:rPr>
                <w:rFonts w:eastAsia="SimSun"/>
                <w:b/>
                <w:iCs/>
                <w:noProof w:val="0"/>
                <w:sz w:val="20"/>
                <w:szCs w:val="20"/>
                <w:lang w:eastAsia="ru-RU"/>
              </w:rPr>
              <w:br/>
              <w:t>Obligativitatea</w:t>
            </w:r>
          </w:p>
        </w:tc>
      </w:tr>
      <w:tr w:rsidR="00B90359" w:rsidRPr="00B90359" w14:paraId="56912529"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094EE925"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w:t>
            </w:r>
          </w:p>
        </w:tc>
        <w:tc>
          <w:tcPr>
            <w:tcW w:w="3810" w:type="dxa"/>
            <w:tcBorders>
              <w:top w:val="single" w:sz="4" w:space="0" w:color="auto"/>
              <w:left w:val="single" w:sz="4" w:space="0" w:color="auto"/>
              <w:bottom w:val="single" w:sz="4" w:space="0" w:color="auto"/>
              <w:right w:val="single" w:sz="4" w:space="0" w:color="auto"/>
            </w:tcBorders>
            <w:hideMark/>
          </w:tcPr>
          <w:p w14:paraId="3352E32B"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DUAE</w:t>
            </w:r>
          </w:p>
        </w:tc>
        <w:tc>
          <w:tcPr>
            <w:tcW w:w="3563" w:type="dxa"/>
            <w:tcBorders>
              <w:top w:val="single" w:sz="4" w:space="0" w:color="auto"/>
              <w:left w:val="single" w:sz="4" w:space="0" w:color="auto"/>
              <w:bottom w:val="single" w:sz="4" w:space="0" w:color="auto"/>
              <w:right w:val="single" w:sz="4" w:space="0" w:color="auto"/>
            </w:tcBorders>
            <w:hideMark/>
          </w:tcPr>
          <w:p w14:paraId="0DE1C157" w14:textId="77777777" w:rsidR="00B90359" w:rsidRPr="00B90359" w:rsidRDefault="00B90359" w:rsidP="00B90359">
            <w:pPr>
              <w:rPr>
                <w:rFonts w:eastAsia="SimSun"/>
                <w:color w:val="000000"/>
              </w:rPr>
            </w:pPr>
            <w:r w:rsidRPr="00B90359">
              <w:rPr>
                <w:rFonts w:eastAsia="SimSun"/>
                <w:lang w:eastAsia="ru-RU"/>
              </w:rPr>
              <w:t>semnat electronic de către operatorul economic</w:t>
            </w:r>
          </w:p>
        </w:tc>
        <w:tc>
          <w:tcPr>
            <w:tcW w:w="1621" w:type="dxa"/>
            <w:tcBorders>
              <w:top w:val="single" w:sz="4" w:space="0" w:color="auto"/>
              <w:left w:val="single" w:sz="4" w:space="0" w:color="auto"/>
              <w:bottom w:val="single" w:sz="4" w:space="0" w:color="auto"/>
              <w:right w:val="single" w:sz="4" w:space="0" w:color="auto"/>
            </w:tcBorders>
            <w:hideMark/>
          </w:tcPr>
          <w:p w14:paraId="28C2DC7B"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1E65F5E2"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194B84DE"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2.</w:t>
            </w:r>
          </w:p>
        </w:tc>
        <w:tc>
          <w:tcPr>
            <w:tcW w:w="3810" w:type="dxa"/>
            <w:tcBorders>
              <w:top w:val="single" w:sz="4" w:space="0" w:color="auto"/>
              <w:left w:val="single" w:sz="4" w:space="0" w:color="auto"/>
              <w:bottom w:val="single" w:sz="4" w:space="0" w:color="auto"/>
              <w:right w:val="single" w:sz="4" w:space="0" w:color="auto"/>
            </w:tcBorders>
          </w:tcPr>
          <w:p w14:paraId="0134EC81"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Oferta</w:t>
            </w:r>
          </w:p>
          <w:p w14:paraId="6661B8A6" w14:textId="77777777" w:rsidR="00B90359" w:rsidRPr="00B90359" w:rsidRDefault="00B90359" w:rsidP="00B90359">
            <w:pPr>
              <w:shd w:val="clear" w:color="auto" w:fill="FFFFFF"/>
              <w:tabs>
                <w:tab w:val="left" w:pos="612"/>
              </w:tabs>
              <w:spacing w:before="120" w:after="120"/>
              <w:rPr>
                <w:rFonts w:eastAsia="SimSun"/>
                <w:iCs/>
                <w:noProof w:val="0"/>
                <w:lang w:eastAsia="ru-RU"/>
              </w:rPr>
            </w:pPr>
          </w:p>
        </w:tc>
        <w:tc>
          <w:tcPr>
            <w:tcW w:w="3563" w:type="dxa"/>
            <w:tcBorders>
              <w:top w:val="single" w:sz="4" w:space="0" w:color="auto"/>
              <w:left w:val="single" w:sz="4" w:space="0" w:color="auto"/>
              <w:bottom w:val="single" w:sz="4" w:space="0" w:color="auto"/>
              <w:right w:val="single" w:sz="4" w:space="0" w:color="auto"/>
            </w:tcBorders>
            <w:hideMark/>
          </w:tcPr>
          <w:p w14:paraId="4DF5A374" w14:textId="77777777" w:rsidR="00B90359" w:rsidRPr="00B90359" w:rsidRDefault="00B90359" w:rsidP="00B90359">
            <w:pPr>
              <w:rPr>
                <w:rFonts w:eastAsia="SimSun"/>
                <w:lang w:eastAsia="ru-RU"/>
              </w:rPr>
            </w:pPr>
            <w:r w:rsidRPr="00B90359">
              <w:rPr>
                <w:rFonts w:eastAsia="SimSun"/>
                <w:lang w:eastAsia="ru-RU"/>
              </w:rPr>
              <w:t>semnat electronic de către operatorul economic                                           (Formularul F.3.1)</w:t>
            </w:r>
          </w:p>
        </w:tc>
        <w:tc>
          <w:tcPr>
            <w:tcW w:w="1621" w:type="dxa"/>
            <w:tcBorders>
              <w:top w:val="single" w:sz="4" w:space="0" w:color="auto"/>
              <w:left w:val="single" w:sz="4" w:space="0" w:color="auto"/>
              <w:bottom w:val="single" w:sz="4" w:space="0" w:color="auto"/>
              <w:right w:val="single" w:sz="4" w:space="0" w:color="auto"/>
            </w:tcBorders>
            <w:hideMark/>
          </w:tcPr>
          <w:p w14:paraId="638C74B3"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18FE81A2"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4896A66F"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3.</w:t>
            </w:r>
          </w:p>
        </w:tc>
        <w:tc>
          <w:tcPr>
            <w:tcW w:w="3810" w:type="dxa"/>
            <w:tcBorders>
              <w:top w:val="single" w:sz="4" w:space="0" w:color="auto"/>
              <w:left w:val="single" w:sz="4" w:space="0" w:color="auto"/>
              <w:bottom w:val="single" w:sz="4" w:space="0" w:color="auto"/>
              <w:right w:val="single" w:sz="4" w:space="0" w:color="auto"/>
            </w:tcBorders>
          </w:tcPr>
          <w:p w14:paraId="567BC72A"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Documentația de deviz</w:t>
            </w:r>
          </w:p>
          <w:p w14:paraId="6594841A" w14:textId="77777777" w:rsidR="00B90359" w:rsidRPr="00B90359" w:rsidRDefault="00B90359" w:rsidP="00B90359">
            <w:pPr>
              <w:shd w:val="clear" w:color="auto" w:fill="FFFFFF"/>
              <w:tabs>
                <w:tab w:val="left" w:pos="612"/>
              </w:tabs>
              <w:spacing w:before="120" w:after="120"/>
              <w:rPr>
                <w:rFonts w:eastAsia="SimSun"/>
                <w:iCs/>
                <w:noProof w:val="0"/>
                <w:lang w:eastAsia="ru-RU"/>
              </w:rPr>
            </w:pPr>
          </w:p>
        </w:tc>
        <w:tc>
          <w:tcPr>
            <w:tcW w:w="3563" w:type="dxa"/>
            <w:tcBorders>
              <w:top w:val="single" w:sz="4" w:space="0" w:color="auto"/>
              <w:left w:val="single" w:sz="4" w:space="0" w:color="auto"/>
              <w:bottom w:val="single" w:sz="4" w:space="0" w:color="auto"/>
              <w:right w:val="single" w:sz="4" w:space="0" w:color="auto"/>
            </w:tcBorders>
            <w:hideMark/>
          </w:tcPr>
          <w:p w14:paraId="0D9CBE3A" w14:textId="77777777" w:rsidR="00B90359" w:rsidRPr="00B90359" w:rsidRDefault="00B90359" w:rsidP="00B90359">
            <w:pPr>
              <w:shd w:val="clear" w:color="auto" w:fill="FFFFFF"/>
              <w:tabs>
                <w:tab w:val="left" w:pos="612"/>
              </w:tabs>
              <w:spacing w:before="120" w:after="120"/>
              <w:rPr>
                <w:rFonts w:eastAsia="SimSun"/>
                <w:lang w:eastAsia="ru-RU"/>
              </w:rPr>
            </w:pPr>
            <w:r w:rsidRPr="00B90359">
              <w:rPr>
                <w:rFonts w:eastAsia="SimSun"/>
                <w:lang w:eastAsia="ru-RU"/>
              </w:rPr>
              <w:t xml:space="preserve">semnat electronic de către operatorul economic </w:t>
            </w:r>
          </w:p>
          <w:p w14:paraId="513A764F"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lang w:eastAsia="ru-RU"/>
              </w:rPr>
              <w:t xml:space="preserve">( Formularele F.3.5.7)                                          </w:t>
            </w:r>
          </w:p>
        </w:tc>
        <w:tc>
          <w:tcPr>
            <w:tcW w:w="1621" w:type="dxa"/>
            <w:tcBorders>
              <w:top w:val="single" w:sz="4" w:space="0" w:color="auto"/>
              <w:left w:val="single" w:sz="4" w:space="0" w:color="auto"/>
              <w:bottom w:val="single" w:sz="4" w:space="0" w:color="auto"/>
              <w:right w:val="single" w:sz="4" w:space="0" w:color="auto"/>
            </w:tcBorders>
            <w:hideMark/>
          </w:tcPr>
          <w:p w14:paraId="4AD99A3A"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45392BD1"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76BFE02A"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4.</w:t>
            </w:r>
          </w:p>
        </w:tc>
        <w:tc>
          <w:tcPr>
            <w:tcW w:w="3810" w:type="dxa"/>
            <w:tcBorders>
              <w:top w:val="single" w:sz="4" w:space="0" w:color="auto"/>
              <w:left w:val="single" w:sz="4" w:space="0" w:color="auto"/>
              <w:bottom w:val="single" w:sz="4" w:space="0" w:color="auto"/>
              <w:right w:val="single" w:sz="4" w:space="0" w:color="auto"/>
            </w:tcBorders>
            <w:hideMark/>
          </w:tcPr>
          <w:p w14:paraId="3A07B3ED" w14:textId="77777777" w:rsidR="00B90359" w:rsidRPr="00B90359" w:rsidRDefault="00B90359" w:rsidP="00B90359">
            <w:pPr>
              <w:spacing w:line="276" w:lineRule="auto"/>
              <w:rPr>
                <w:rFonts w:eastAsia="Calibri"/>
                <w:noProof w:val="0"/>
                <w:sz w:val="22"/>
                <w:szCs w:val="22"/>
                <w:lang w:val="en-US" w:eastAsia="ru-RU"/>
              </w:rPr>
            </w:pPr>
            <w:r w:rsidRPr="00B90359">
              <w:rPr>
                <w:rFonts w:eastAsia="Calibri"/>
                <w:noProof w:val="0"/>
                <w:sz w:val="22"/>
                <w:szCs w:val="22"/>
                <w:lang w:val="en-US" w:eastAsia="ru-RU"/>
              </w:rPr>
              <w:t xml:space="preserve"> Scrisoare de garanție bancară pentru ofertă (1%) </w:t>
            </w:r>
          </w:p>
        </w:tc>
        <w:tc>
          <w:tcPr>
            <w:tcW w:w="3563" w:type="dxa"/>
            <w:tcBorders>
              <w:top w:val="single" w:sz="4" w:space="0" w:color="auto"/>
              <w:left w:val="single" w:sz="4" w:space="0" w:color="auto"/>
              <w:bottom w:val="single" w:sz="4" w:space="0" w:color="auto"/>
              <w:right w:val="single" w:sz="4" w:space="0" w:color="auto"/>
            </w:tcBorders>
            <w:hideMark/>
          </w:tcPr>
          <w:p w14:paraId="548E70ED" w14:textId="77777777" w:rsidR="00B90359" w:rsidRPr="00B90359" w:rsidRDefault="00B90359" w:rsidP="00B90359">
            <w:pPr>
              <w:rPr>
                <w:rFonts w:eastAsia="SimSun"/>
                <w:noProof w:val="0"/>
              </w:rPr>
            </w:pPr>
            <w:r w:rsidRPr="00B90359">
              <w:rPr>
                <w:rFonts w:eastAsia="SimSun"/>
                <w:iCs/>
                <w:noProof w:val="0"/>
                <w:lang w:eastAsia="ru-RU"/>
              </w:rPr>
              <w:t xml:space="preserve">Semnată electronic, </w:t>
            </w:r>
            <w:r w:rsidRPr="00B90359">
              <w:rPr>
                <w:rFonts w:eastAsia="SimSun"/>
                <w:color w:val="333333"/>
              </w:rPr>
              <w:t xml:space="preserve">conform </w:t>
            </w:r>
            <w:r w:rsidRPr="00B90359">
              <w:rPr>
                <w:rFonts w:eastAsia="SimSun"/>
                <w:noProof w:val="0"/>
              </w:rPr>
              <w:t>Anexei  nr. 9 d</w:t>
            </w:r>
            <w:r w:rsidRPr="00B90359">
              <w:rPr>
                <w:rFonts w:eastAsia="SimSun"/>
              </w:rPr>
              <w:t xml:space="preserve">in </w:t>
            </w:r>
            <w:r w:rsidRPr="00B90359">
              <w:rPr>
                <w:rFonts w:eastAsia="SimSun"/>
                <w:noProof w:val="0"/>
              </w:rPr>
              <w:t>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778F082A" w14:textId="77777777" w:rsidR="00B90359" w:rsidRPr="00B90359" w:rsidRDefault="00B90359" w:rsidP="00B90359">
            <w:pPr>
              <w:spacing w:line="276" w:lineRule="auto"/>
              <w:rPr>
                <w:rFonts w:eastAsia="Calibri"/>
                <w:noProof w:val="0"/>
                <w:sz w:val="22"/>
                <w:szCs w:val="22"/>
                <w:lang w:val="en-US" w:eastAsia="ru-RU"/>
              </w:rPr>
            </w:pPr>
            <w:r w:rsidRPr="00B90359">
              <w:rPr>
                <w:rFonts w:eastAsia="Calibri"/>
                <w:noProof w:val="0"/>
                <w:sz w:val="22"/>
                <w:szCs w:val="22"/>
                <w:lang w:val="en-US" w:eastAsia="ru-RU"/>
              </w:rPr>
              <w:t>Obligatoriu</w:t>
            </w:r>
          </w:p>
        </w:tc>
      </w:tr>
      <w:tr w:rsidR="00B90359" w:rsidRPr="00B90359" w14:paraId="13317050"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3D52D4CE"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5.</w:t>
            </w:r>
          </w:p>
        </w:tc>
        <w:tc>
          <w:tcPr>
            <w:tcW w:w="3810" w:type="dxa"/>
            <w:tcBorders>
              <w:top w:val="single" w:sz="4" w:space="0" w:color="auto"/>
              <w:left w:val="single" w:sz="4" w:space="0" w:color="auto"/>
              <w:bottom w:val="single" w:sz="4" w:space="0" w:color="auto"/>
              <w:right w:val="single" w:sz="4" w:space="0" w:color="auto"/>
            </w:tcBorders>
            <w:hideMark/>
          </w:tcPr>
          <w:p w14:paraId="2DBAC18C"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Cererea de participare</w:t>
            </w:r>
          </w:p>
        </w:tc>
        <w:tc>
          <w:tcPr>
            <w:tcW w:w="3563" w:type="dxa"/>
            <w:tcBorders>
              <w:top w:val="single" w:sz="4" w:space="0" w:color="auto"/>
              <w:left w:val="single" w:sz="4" w:space="0" w:color="auto"/>
              <w:bottom w:val="single" w:sz="4" w:space="0" w:color="auto"/>
              <w:right w:val="single" w:sz="4" w:space="0" w:color="auto"/>
            </w:tcBorders>
            <w:hideMark/>
          </w:tcPr>
          <w:p w14:paraId="709FE21C"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Semnată electronic, conform Anexei nr.7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40B24C99"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157A985D"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6AAE61A9"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6.</w:t>
            </w:r>
          </w:p>
        </w:tc>
        <w:tc>
          <w:tcPr>
            <w:tcW w:w="3810" w:type="dxa"/>
            <w:tcBorders>
              <w:top w:val="single" w:sz="4" w:space="0" w:color="auto"/>
              <w:left w:val="single" w:sz="4" w:space="0" w:color="auto"/>
              <w:bottom w:val="single" w:sz="4" w:space="0" w:color="auto"/>
              <w:right w:val="single" w:sz="4" w:space="0" w:color="auto"/>
            </w:tcBorders>
            <w:hideMark/>
          </w:tcPr>
          <w:p w14:paraId="3EE57DDD" w14:textId="77777777" w:rsidR="00B90359" w:rsidRPr="00B90359" w:rsidRDefault="00B90359" w:rsidP="00B90359">
            <w:pPr>
              <w:keepNext/>
              <w:keepLines/>
              <w:tabs>
                <w:tab w:val="left" w:pos="567"/>
              </w:tabs>
              <w:outlineLvl w:val="1"/>
              <w:rPr>
                <w:rFonts w:eastAsia="SimSun"/>
                <w:bCs/>
              </w:rPr>
            </w:pPr>
            <w:r w:rsidRPr="00B90359">
              <w:rPr>
                <w:rFonts w:eastAsia="SimSun"/>
                <w:bCs/>
              </w:rPr>
              <w:t>Declarație</w:t>
            </w:r>
          </w:p>
          <w:p w14:paraId="051A6F97" w14:textId="77777777" w:rsidR="00B90359" w:rsidRPr="00B90359" w:rsidRDefault="00B90359" w:rsidP="00B90359">
            <w:pPr>
              <w:tabs>
                <w:tab w:val="left" w:pos="567"/>
              </w:tabs>
              <w:spacing w:line="360" w:lineRule="auto"/>
              <w:rPr>
                <w:rFonts w:eastAsia="SimSun"/>
                <w:noProof w:val="0"/>
              </w:rPr>
            </w:pPr>
            <w:r w:rsidRPr="00B90359">
              <w:rPr>
                <w:rFonts w:eastAsia="SimSun"/>
                <w:noProof w:val="0"/>
              </w:rPr>
              <w:t>privind valabilitatea ofertei</w:t>
            </w:r>
          </w:p>
        </w:tc>
        <w:tc>
          <w:tcPr>
            <w:tcW w:w="3563" w:type="dxa"/>
            <w:tcBorders>
              <w:top w:val="single" w:sz="4" w:space="0" w:color="auto"/>
              <w:left w:val="single" w:sz="4" w:space="0" w:color="auto"/>
              <w:bottom w:val="single" w:sz="4" w:space="0" w:color="auto"/>
              <w:right w:val="single" w:sz="4" w:space="0" w:color="auto"/>
            </w:tcBorders>
            <w:hideMark/>
          </w:tcPr>
          <w:p w14:paraId="6237A156"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Semnată electronic, conform Anexei nr.8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0B3543E6"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67BE1887"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1B33D80B"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7.</w:t>
            </w:r>
          </w:p>
        </w:tc>
        <w:tc>
          <w:tcPr>
            <w:tcW w:w="3810" w:type="dxa"/>
            <w:tcBorders>
              <w:top w:val="single" w:sz="4" w:space="0" w:color="auto"/>
              <w:left w:val="single" w:sz="4" w:space="0" w:color="auto"/>
              <w:bottom w:val="single" w:sz="4" w:space="0" w:color="auto"/>
              <w:right w:val="single" w:sz="4" w:space="0" w:color="auto"/>
            </w:tcBorders>
            <w:hideMark/>
          </w:tcPr>
          <w:p w14:paraId="2EF3D093"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Graficul de execuție a lucrărilor</w:t>
            </w:r>
          </w:p>
        </w:tc>
        <w:tc>
          <w:tcPr>
            <w:tcW w:w="3563" w:type="dxa"/>
            <w:tcBorders>
              <w:top w:val="single" w:sz="4" w:space="0" w:color="auto"/>
              <w:left w:val="single" w:sz="4" w:space="0" w:color="auto"/>
              <w:bottom w:val="single" w:sz="4" w:space="0" w:color="auto"/>
              <w:right w:val="single" w:sz="4" w:space="0" w:color="auto"/>
            </w:tcBorders>
            <w:hideMark/>
          </w:tcPr>
          <w:p w14:paraId="5A95622E"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Semnată electronic, conform Anexei nr.10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2FE46331"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07484C40"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02BFE90F"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lastRenderedPageBreak/>
              <w:t>8.</w:t>
            </w:r>
          </w:p>
        </w:tc>
        <w:tc>
          <w:tcPr>
            <w:tcW w:w="3810" w:type="dxa"/>
            <w:tcBorders>
              <w:top w:val="single" w:sz="4" w:space="0" w:color="auto"/>
              <w:left w:val="single" w:sz="4" w:space="0" w:color="auto"/>
              <w:bottom w:val="single" w:sz="4" w:space="0" w:color="auto"/>
              <w:right w:val="single" w:sz="4" w:space="0" w:color="auto"/>
            </w:tcBorders>
            <w:hideMark/>
          </w:tcPr>
          <w:p w14:paraId="175C9B26"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Declarație privind experiența similară</w:t>
            </w:r>
          </w:p>
        </w:tc>
        <w:tc>
          <w:tcPr>
            <w:tcW w:w="3563" w:type="dxa"/>
            <w:tcBorders>
              <w:top w:val="single" w:sz="4" w:space="0" w:color="auto"/>
              <w:left w:val="single" w:sz="4" w:space="0" w:color="auto"/>
              <w:bottom w:val="single" w:sz="4" w:space="0" w:color="auto"/>
              <w:right w:val="single" w:sz="4" w:space="0" w:color="auto"/>
            </w:tcBorders>
            <w:hideMark/>
          </w:tcPr>
          <w:p w14:paraId="56B8CB36"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Semnată electronic, conform Anexei nr.12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0A58AF43"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582FF33C"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7BA1DB7C"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9.</w:t>
            </w:r>
          </w:p>
        </w:tc>
        <w:tc>
          <w:tcPr>
            <w:tcW w:w="3810" w:type="dxa"/>
            <w:tcBorders>
              <w:top w:val="single" w:sz="4" w:space="0" w:color="auto"/>
              <w:left w:val="single" w:sz="4" w:space="0" w:color="auto"/>
              <w:bottom w:val="single" w:sz="4" w:space="0" w:color="auto"/>
              <w:right w:val="single" w:sz="4" w:space="0" w:color="auto"/>
            </w:tcBorders>
            <w:hideMark/>
          </w:tcPr>
          <w:p w14:paraId="0B6E12A5" w14:textId="77777777" w:rsidR="00B90359" w:rsidRPr="00B90359" w:rsidRDefault="00B90359" w:rsidP="00B90359">
            <w:pPr>
              <w:keepNext/>
              <w:ind w:firstLine="1"/>
              <w:outlineLvl w:val="1"/>
              <w:rPr>
                <w:rFonts w:eastAsia="PMingLiU"/>
                <w:bCs/>
                <w:iCs/>
              </w:rPr>
            </w:pPr>
            <w:r w:rsidRPr="00B90359">
              <w:rPr>
                <w:rFonts w:eastAsia="PMingLiU"/>
                <w:bCs/>
                <w:iCs/>
              </w:rPr>
              <w:t>Declarație</w:t>
            </w:r>
          </w:p>
          <w:p w14:paraId="18CDFB51" w14:textId="77777777" w:rsidR="00B90359" w:rsidRPr="00B90359" w:rsidRDefault="00B90359" w:rsidP="00B90359">
            <w:pPr>
              <w:tabs>
                <w:tab w:val="left" w:pos="720"/>
              </w:tabs>
              <w:outlineLvl w:val="1"/>
              <w:rPr>
                <w:rFonts w:eastAsia="PMingLiU"/>
              </w:rPr>
            </w:pPr>
            <w:r w:rsidRPr="00B90359">
              <w:rPr>
                <w:rFonts w:eastAsia="PMingLiU"/>
              </w:rPr>
              <w:t xml:space="preserve">privind dotările specifice, utilajul şi echipamentul necesar </w:t>
            </w:r>
            <w:r w:rsidRPr="00B90359">
              <w:rPr>
                <w:rFonts w:eastAsia="PMingLiU"/>
                <w:bCs/>
                <w:spacing w:val="-2"/>
              </w:rPr>
              <w:t xml:space="preserve">pentru </w:t>
            </w:r>
            <w:r w:rsidRPr="00B90359">
              <w:rPr>
                <w:rFonts w:eastAsia="PMingLiU"/>
              </w:rPr>
              <w:t>îndeplinirea corespunzătoare a contractului</w:t>
            </w:r>
          </w:p>
        </w:tc>
        <w:tc>
          <w:tcPr>
            <w:tcW w:w="3563" w:type="dxa"/>
            <w:tcBorders>
              <w:top w:val="single" w:sz="4" w:space="0" w:color="auto"/>
              <w:left w:val="single" w:sz="4" w:space="0" w:color="auto"/>
              <w:bottom w:val="single" w:sz="4" w:space="0" w:color="auto"/>
              <w:right w:val="single" w:sz="4" w:space="0" w:color="auto"/>
            </w:tcBorders>
            <w:hideMark/>
          </w:tcPr>
          <w:p w14:paraId="312F0ED2" w14:textId="77777777" w:rsidR="00B90359" w:rsidRPr="00B90359" w:rsidRDefault="00B90359" w:rsidP="00B90359">
            <w:pPr>
              <w:shd w:val="clear" w:color="auto" w:fill="FFFFFF"/>
              <w:tabs>
                <w:tab w:val="left" w:pos="612"/>
              </w:tabs>
              <w:spacing w:before="120" w:after="120"/>
              <w:rPr>
                <w:iCs/>
                <w:noProof w:val="0"/>
                <w:lang w:eastAsia="ru-RU"/>
              </w:rPr>
            </w:pPr>
            <w:r w:rsidRPr="00B90359">
              <w:rPr>
                <w:rFonts w:eastAsia="SimSun"/>
                <w:iCs/>
                <w:noProof w:val="0"/>
                <w:lang w:eastAsia="ru-RU"/>
              </w:rPr>
              <w:t>Semnată electronic, conform Anexei nr.14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75585132"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3C675434"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4293193E"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10.</w:t>
            </w:r>
          </w:p>
        </w:tc>
        <w:tc>
          <w:tcPr>
            <w:tcW w:w="3810" w:type="dxa"/>
            <w:tcBorders>
              <w:top w:val="single" w:sz="4" w:space="0" w:color="auto"/>
              <w:left w:val="single" w:sz="4" w:space="0" w:color="auto"/>
              <w:bottom w:val="single" w:sz="4" w:space="0" w:color="auto"/>
              <w:right w:val="single" w:sz="4" w:space="0" w:color="auto"/>
            </w:tcBorders>
            <w:hideMark/>
          </w:tcPr>
          <w:p w14:paraId="203C2E33" w14:textId="77777777" w:rsidR="00B90359" w:rsidRPr="00B90359" w:rsidRDefault="00B90359" w:rsidP="00B90359">
            <w:pPr>
              <w:rPr>
                <w:rFonts w:eastAsia="PMingLiU"/>
              </w:rPr>
            </w:pPr>
            <w:r w:rsidRPr="00B90359">
              <w:rPr>
                <w:rFonts w:eastAsia="PMingLiU"/>
              </w:rPr>
              <w:t>Declarație privind personalul de specialitate propus pentru implementarea contractului</w:t>
            </w:r>
          </w:p>
        </w:tc>
        <w:tc>
          <w:tcPr>
            <w:tcW w:w="3563" w:type="dxa"/>
            <w:tcBorders>
              <w:top w:val="single" w:sz="4" w:space="0" w:color="auto"/>
              <w:left w:val="single" w:sz="4" w:space="0" w:color="auto"/>
              <w:bottom w:val="single" w:sz="4" w:space="0" w:color="auto"/>
              <w:right w:val="single" w:sz="4" w:space="0" w:color="auto"/>
            </w:tcBorders>
            <w:hideMark/>
          </w:tcPr>
          <w:p w14:paraId="3FC529BA" w14:textId="77777777" w:rsidR="00B90359" w:rsidRPr="00B90359" w:rsidRDefault="00B90359" w:rsidP="00B90359">
            <w:pPr>
              <w:shd w:val="clear" w:color="auto" w:fill="FFFFFF"/>
              <w:tabs>
                <w:tab w:val="left" w:pos="612"/>
              </w:tabs>
              <w:spacing w:before="120" w:after="120"/>
              <w:rPr>
                <w:iCs/>
                <w:noProof w:val="0"/>
                <w:lang w:eastAsia="ru-RU"/>
              </w:rPr>
            </w:pPr>
            <w:r w:rsidRPr="00B90359">
              <w:rPr>
                <w:rFonts w:eastAsia="SimSun"/>
                <w:iCs/>
                <w:noProof w:val="0"/>
                <w:lang w:eastAsia="ru-RU"/>
              </w:rPr>
              <w:t>Semnată electronic, conform Anexei nr.15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09DE9E30"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0A94900A"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631634A4"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11.</w:t>
            </w:r>
          </w:p>
        </w:tc>
        <w:tc>
          <w:tcPr>
            <w:tcW w:w="3810" w:type="dxa"/>
            <w:tcBorders>
              <w:top w:val="single" w:sz="4" w:space="0" w:color="auto"/>
              <w:left w:val="single" w:sz="4" w:space="0" w:color="auto"/>
              <w:bottom w:val="single" w:sz="4" w:space="0" w:color="auto"/>
              <w:right w:val="single" w:sz="4" w:space="0" w:color="auto"/>
            </w:tcBorders>
            <w:hideMark/>
          </w:tcPr>
          <w:p w14:paraId="65EE6B0A" w14:textId="77777777" w:rsidR="00B90359" w:rsidRPr="00B90359" w:rsidRDefault="00B90359" w:rsidP="00B90359">
            <w:pPr>
              <w:spacing w:before="72" w:line="290" w:lineRule="auto"/>
              <w:rPr>
                <w:rFonts w:eastAsia="SimSun"/>
                <w:color w:val="000000"/>
                <w:w w:val="90"/>
                <w:sz w:val="25"/>
              </w:rPr>
            </w:pPr>
            <w:r w:rsidRPr="00B90359">
              <w:rPr>
                <w:rFonts w:eastAsia="SimSun"/>
                <w:color w:val="000000"/>
                <w:w w:val="90"/>
                <w:sz w:val="28"/>
                <w:szCs w:val="28"/>
              </w:rPr>
              <w:t xml:space="preserve">Aviz </w:t>
            </w:r>
            <w:r w:rsidRPr="00B90359">
              <w:rPr>
                <w:rFonts w:eastAsia="PMingLiU"/>
              </w:rPr>
              <w:t>pentru participare la licitațiile publice de lucrări din domeniul construcțiilor și instalațiilor</w:t>
            </w:r>
          </w:p>
        </w:tc>
        <w:tc>
          <w:tcPr>
            <w:tcW w:w="3563" w:type="dxa"/>
            <w:tcBorders>
              <w:top w:val="single" w:sz="4" w:space="0" w:color="auto"/>
              <w:left w:val="single" w:sz="4" w:space="0" w:color="auto"/>
              <w:bottom w:val="single" w:sz="4" w:space="0" w:color="auto"/>
              <w:right w:val="single" w:sz="4" w:space="0" w:color="auto"/>
            </w:tcBorders>
            <w:hideMark/>
          </w:tcPr>
          <w:p w14:paraId="068D5B51"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Semnată electronic, conform Anexei nr.22 din Documentația Standard</w:t>
            </w:r>
          </w:p>
        </w:tc>
        <w:tc>
          <w:tcPr>
            <w:tcW w:w="1621" w:type="dxa"/>
            <w:tcBorders>
              <w:top w:val="single" w:sz="4" w:space="0" w:color="auto"/>
              <w:left w:val="single" w:sz="4" w:space="0" w:color="auto"/>
              <w:bottom w:val="single" w:sz="4" w:space="0" w:color="auto"/>
              <w:right w:val="single" w:sz="4" w:space="0" w:color="auto"/>
            </w:tcBorders>
            <w:hideMark/>
          </w:tcPr>
          <w:p w14:paraId="77F4EF7D"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72322338"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00668C67"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12.</w:t>
            </w:r>
          </w:p>
        </w:tc>
        <w:tc>
          <w:tcPr>
            <w:tcW w:w="3810" w:type="dxa"/>
            <w:tcBorders>
              <w:top w:val="single" w:sz="4" w:space="0" w:color="auto"/>
              <w:left w:val="single" w:sz="4" w:space="0" w:color="auto"/>
              <w:bottom w:val="single" w:sz="4" w:space="0" w:color="auto"/>
              <w:right w:val="single" w:sz="4" w:space="0" w:color="auto"/>
            </w:tcBorders>
            <w:hideMark/>
          </w:tcPr>
          <w:p w14:paraId="79250ACE" w14:textId="77777777" w:rsidR="00B90359" w:rsidRPr="00B90359" w:rsidRDefault="00B90359" w:rsidP="00B90359">
            <w:pPr>
              <w:rPr>
                <w:rFonts w:eastAsia="SimSun"/>
                <w:color w:val="000000"/>
              </w:rPr>
            </w:pPr>
            <w:r w:rsidRPr="00B90359">
              <w:rPr>
                <w:rFonts w:eastAsia="SimSun"/>
                <w:color w:val="000000"/>
              </w:rPr>
              <w:t>Dovada înregistrării persoanei juridice</w:t>
            </w:r>
          </w:p>
        </w:tc>
        <w:tc>
          <w:tcPr>
            <w:tcW w:w="3563" w:type="dxa"/>
            <w:tcBorders>
              <w:top w:val="single" w:sz="4" w:space="0" w:color="auto"/>
              <w:left w:val="single" w:sz="4" w:space="0" w:color="auto"/>
              <w:bottom w:val="single" w:sz="4" w:space="0" w:color="auto"/>
              <w:right w:val="single" w:sz="4" w:space="0" w:color="auto"/>
            </w:tcBorders>
            <w:hideMark/>
          </w:tcPr>
          <w:p w14:paraId="1D1C744E" w14:textId="77777777" w:rsidR="00B90359" w:rsidRPr="00B90359" w:rsidRDefault="00B90359" w:rsidP="00B90359">
            <w:pPr>
              <w:rPr>
                <w:rFonts w:eastAsia="SimSun"/>
                <w:lang w:eastAsia="ru-RU"/>
              </w:rPr>
            </w:pPr>
            <w:r w:rsidRPr="00B90359">
              <w:rPr>
                <w:rFonts w:eastAsia="SimSun"/>
                <w:lang w:val="en-US" w:eastAsia="ru-RU"/>
              </w:rPr>
              <w:t xml:space="preserve">Certificat/decizie de înregistrare a întreprinderii ori extras din Registrul de stst al persoanelor juridice  </w:t>
            </w:r>
            <w:r w:rsidRPr="00B90359">
              <w:rPr>
                <w:rFonts w:eastAsia="SimSun"/>
                <w:lang w:eastAsia="ru-RU"/>
              </w:rPr>
              <w:t xml:space="preserve">                                                          </w:t>
            </w:r>
          </w:p>
          <w:p w14:paraId="67A692C0" w14:textId="77777777" w:rsidR="00B90359" w:rsidRPr="00B90359" w:rsidRDefault="00B90359" w:rsidP="00B90359">
            <w:pPr>
              <w:rPr>
                <w:rFonts w:eastAsia="SimSun"/>
                <w:lang w:eastAsia="ru-RU"/>
              </w:rPr>
            </w:pPr>
            <w:r w:rsidRPr="00B90359">
              <w:rPr>
                <w:rFonts w:eastAsia="SimSun"/>
                <w:lang w:eastAsia="ru-RU"/>
              </w:rPr>
              <w:t>semnat electronic de către operatorul economic</w:t>
            </w:r>
          </w:p>
        </w:tc>
        <w:tc>
          <w:tcPr>
            <w:tcW w:w="1621" w:type="dxa"/>
            <w:tcBorders>
              <w:top w:val="single" w:sz="4" w:space="0" w:color="auto"/>
              <w:left w:val="single" w:sz="4" w:space="0" w:color="auto"/>
              <w:bottom w:val="single" w:sz="4" w:space="0" w:color="auto"/>
              <w:right w:val="single" w:sz="4" w:space="0" w:color="auto"/>
            </w:tcBorders>
            <w:hideMark/>
          </w:tcPr>
          <w:p w14:paraId="7C58B559"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Obligatoriu</w:t>
            </w:r>
          </w:p>
        </w:tc>
      </w:tr>
      <w:tr w:rsidR="00B90359" w:rsidRPr="00B90359" w14:paraId="4F6047E3"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087E2058"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13.</w:t>
            </w:r>
          </w:p>
        </w:tc>
        <w:tc>
          <w:tcPr>
            <w:tcW w:w="3810" w:type="dxa"/>
            <w:tcBorders>
              <w:top w:val="single" w:sz="4" w:space="0" w:color="auto"/>
              <w:left w:val="single" w:sz="4" w:space="0" w:color="auto"/>
              <w:bottom w:val="single" w:sz="4" w:space="0" w:color="auto"/>
              <w:right w:val="single" w:sz="4" w:space="0" w:color="auto"/>
            </w:tcBorders>
            <w:hideMark/>
          </w:tcPr>
          <w:p w14:paraId="69AB9354" w14:textId="77777777" w:rsidR="00B90359" w:rsidRPr="00B90359" w:rsidRDefault="00B90359" w:rsidP="00B90359">
            <w:pPr>
              <w:rPr>
                <w:rFonts w:eastAsia="SimSun"/>
                <w:color w:val="000000"/>
              </w:rPr>
            </w:pPr>
            <w:r w:rsidRPr="00B90359">
              <w:rPr>
                <w:rFonts w:eastAsia="SimSun"/>
                <w:color w:val="000000"/>
              </w:rPr>
              <w:t>Certificat de atribuire a contului bancar</w:t>
            </w:r>
          </w:p>
        </w:tc>
        <w:tc>
          <w:tcPr>
            <w:tcW w:w="3563" w:type="dxa"/>
            <w:tcBorders>
              <w:top w:val="single" w:sz="4" w:space="0" w:color="auto"/>
              <w:left w:val="single" w:sz="4" w:space="0" w:color="auto"/>
              <w:bottom w:val="single" w:sz="4" w:space="0" w:color="auto"/>
              <w:right w:val="single" w:sz="4" w:space="0" w:color="auto"/>
            </w:tcBorders>
            <w:hideMark/>
          </w:tcPr>
          <w:p w14:paraId="763FE2AA" w14:textId="77777777" w:rsidR="00B90359" w:rsidRPr="00B90359" w:rsidRDefault="00B90359" w:rsidP="00B90359">
            <w:pPr>
              <w:rPr>
                <w:rFonts w:eastAsia="SimSun"/>
                <w:lang w:eastAsia="ru-RU"/>
              </w:rPr>
            </w:pPr>
            <w:r w:rsidRPr="00B90359">
              <w:rPr>
                <w:rFonts w:eastAsia="SimSun"/>
                <w:lang w:eastAsia="ru-RU"/>
              </w:rPr>
              <w:t>semnat electronic de către operatorul economic</w:t>
            </w:r>
          </w:p>
        </w:tc>
        <w:tc>
          <w:tcPr>
            <w:tcW w:w="1621" w:type="dxa"/>
            <w:tcBorders>
              <w:top w:val="single" w:sz="4" w:space="0" w:color="auto"/>
              <w:left w:val="single" w:sz="4" w:space="0" w:color="auto"/>
              <w:bottom w:val="single" w:sz="4" w:space="0" w:color="auto"/>
              <w:right w:val="single" w:sz="4" w:space="0" w:color="auto"/>
            </w:tcBorders>
            <w:hideMark/>
          </w:tcPr>
          <w:p w14:paraId="0BE79C35" w14:textId="77777777" w:rsidR="00B90359" w:rsidRPr="00B90359" w:rsidRDefault="00B90359" w:rsidP="00B90359">
            <w:pPr>
              <w:rPr>
                <w:rFonts w:eastAsia="SimSun"/>
                <w:color w:val="000000"/>
              </w:rPr>
            </w:pPr>
            <w:r w:rsidRPr="00B90359">
              <w:rPr>
                <w:rFonts w:eastAsia="SimSun"/>
                <w:color w:val="000000"/>
              </w:rPr>
              <w:t>Obligatoriu</w:t>
            </w:r>
          </w:p>
        </w:tc>
      </w:tr>
      <w:tr w:rsidR="00B90359" w:rsidRPr="00B90359" w14:paraId="0FC72F3E"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3BB2B6DE"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14.</w:t>
            </w:r>
          </w:p>
        </w:tc>
        <w:tc>
          <w:tcPr>
            <w:tcW w:w="3810" w:type="dxa"/>
            <w:tcBorders>
              <w:top w:val="single" w:sz="4" w:space="0" w:color="auto"/>
              <w:left w:val="single" w:sz="4" w:space="0" w:color="auto"/>
              <w:bottom w:val="single" w:sz="4" w:space="0" w:color="auto"/>
              <w:right w:val="single" w:sz="4" w:space="0" w:color="auto"/>
            </w:tcBorders>
            <w:hideMark/>
          </w:tcPr>
          <w:p w14:paraId="521E2F99" w14:textId="77777777" w:rsidR="00B90359" w:rsidRPr="00B90359" w:rsidRDefault="00B90359" w:rsidP="00B90359">
            <w:pPr>
              <w:rPr>
                <w:rFonts w:eastAsia="SimSun"/>
                <w:color w:val="000000"/>
              </w:rPr>
            </w:pPr>
            <w:r w:rsidRPr="00B90359">
              <w:rPr>
                <w:rFonts w:eastAsia="SimSun"/>
                <w:color w:val="000000"/>
                <w:lang w:val="en-US"/>
              </w:rPr>
              <w:t xml:space="preserve">Certificat de efectuare sistematică a plăţii impozitelor, contribuţiilor </w:t>
            </w:r>
          </w:p>
        </w:tc>
        <w:tc>
          <w:tcPr>
            <w:tcW w:w="3563" w:type="dxa"/>
            <w:tcBorders>
              <w:top w:val="single" w:sz="4" w:space="0" w:color="auto"/>
              <w:left w:val="single" w:sz="4" w:space="0" w:color="auto"/>
              <w:bottom w:val="single" w:sz="4" w:space="0" w:color="auto"/>
              <w:right w:val="single" w:sz="4" w:space="0" w:color="auto"/>
            </w:tcBorders>
            <w:hideMark/>
          </w:tcPr>
          <w:p w14:paraId="6B14EF53" w14:textId="77777777" w:rsidR="00B90359" w:rsidRPr="00B90359" w:rsidRDefault="00B90359" w:rsidP="00B90359">
            <w:pPr>
              <w:rPr>
                <w:rFonts w:eastAsia="SimSun"/>
                <w:lang w:eastAsia="ru-RU"/>
              </w:rPr>
            </w:pPr>
            <w:r w:rsidRPr="00B90359">
              <w:rPr>
                <w:rFonts w:eastAsia="SimSun"/>
                <w:color w:val="000000"/>
                <w:lang w:val="en-US"/>
              </w:rPr>
              <w:t>Eliberat de către Inspectoratul Fiscal</w:t>
            </w:r>
          </w:p>
        </w:tc>
        <w:tc>
          <w:tcPr>
            <w:tcW w:w="1621" w:type="dxa"/>
            <w:tcBorders>
              <w:top w:val="single" w:sz="4" w:space="0" w:color="auto"/>
              <w:left w:val="single" w:sz="4" w:space="0" w:color="auto"/>
              <w:bottom w:val="single" w:sz="4" w:space="0" w:color="auto"/>
              <w:right w:val="single" w:sz="4" w:space="0" w:color="auto"/>
            </w:tcBorders>
            <w:hideMark/>
          </w:tcPr>
          <w:p w14:paraId="1D2E2ED4" w14:textId="77777777" w:rsidR="00B90359" w:rsidRPr="00B90359" w:rsidRDefault="00B90359" w:rsidP="00B90359">
            <w:pPr>
              <w:rPr>
                <w:rFonts w:eastAsia="SimSun"/>
                <w:color w:val="000000"/>
              </w:rPr>
            </w:pPr>
            <w:r w:rsidRPr="00B90359">
              <w:rPr>
                <w:rFonts w:eastAsia="SimSun"/>
                <w:color w:val="000000"/>
              </w:rPr>
              <w:t>Obligatoriu</w:t>
            </w:r>
          </w:p>
        </w:tc>
      </w:tr>
      <w:tr w:rsidR="00B90359" w:rsidRPr="00B90359" w14:paraId="6A527418" w14:textId="77777777" w:rsidTr="001B1092">
        <w:tc>
          <w:tcPr>
            <w:tcW w:w="576" w:type="dxa"/>
            <w:tcBorders>
              <w:top w:val="single" w:sz="4" w:space="0" w:color="auto"/>
              <w:left w:val="single" w:sz="4" w:space="0" w:color="auto"/>
              <w:bottom w:val="single" w:sz="4" w:space="0" w:color="auto"/>
              <w:right w:val="single" w:sz="4" w:space="0" w:color="auto"/>
            </w:tcBorders>
            <w:hideMark/>
          </w:tcPr>
          <w:p w14:paraId="676C2826"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iCs/>
                <w:noProof w:val="0"/>
                <w:lang w:eastAsia="ru-RU"/>
              </w:rPr>
              <w:t>15.</w:t>
            </w:r>
          </w:p>
        </w:tc>
        <w:tc>
          <w:tcPr>
            <w:tcW w:w="3810" w:type="dxa"/>
            <w:tcBorders>
              <w:top w:val="single" w:sz="4" w:space="0" w:color="auto"/>
              <w:left w:val="single" w:sz="4" w:space="0" w:color="auto"/>
              <w:bottom w:val="single" w:sz="4" w:space="0" w:color="auto"/>
              <w:right w:val="single" w:sz="4" w:space="0" w:color="auto"/>
            </w:tcBorders>
            <w:hideMark/>
          </w:tcPr>
          <w:p w14:paraId="3B4D36B6" w14:textId="77777777" w:rsidR="00B90359" w:rsidRPr="00B90359" w:rsidRDefault="00B90359" w:rsidP="00B90359">
            <w:pPr>
              <w:spacing w:before="72" w:line="290" w:lineRule="auto"/>
              <w:rPr>
                <w:rFonts w:eastAsia="SimSun"/>
                <w:color w:val="000000"/>
                <w:w w:val="90"/>
              </w:rPr>
            </w:pPr>
            <w:r w:rsidRPr="00B90359">
              <w:rPr>
                <w:rFonts w:eastAsia="SimSun"/>
                <w:noProof w:val="0"/>
                <w:lang w:eastAsia="ru-RU"/>
              </w:rPr>
              <w:t>Garanția pentru calitatea lucrărilor executate</w:t>
            </w:r>
          </w:p>
        </w:tc>
        <w:tc>
          <w:tcPr>
            <w:tcW w:w="3563" w:type="dxa"/>
            <w:tcBorders>
              <w:top w:val="single" w:sz="4" w:space="0" w:color="auto"/>
              <w:left w:val="single" w:sz="4" w:space="0" w:color="auto"/>
              <w:bottom w:val="single" w:sz="4" w:space="0" w:color="auto"/>
              <w:right w:val="single" w:sz="4" w:space="0" w:color="auto"/>
            </w:tcBorders>
            <w:hideMark/>
          </w:tcPr>
          <w:p w14:paraId="1C38B617" w14:textId="77777777" w:rsidR="00B90359" w:rsidRPr="00B90359" w:rsidRDefault="00B90359" w:rsidP="00B90359">
            <w:pPr>
              <w:shd w:val="clear" w:color="auto" w:fill="FFFFFF"/>
              <w:tabs>
                <w:tab w:val="left" w:pos="612"/>
              </w:tabs>
              <w:spacing w:before="120" w:after="120"/>
              <w:rPr>
                <w:rFonts w:eastAsia="SimSun"/>
                <w:lang w:eastAsia="ru-RU"/>
              </w:rPr>
            </w:pPr>
            <w:r w:rsidRPr="00B90359">
              <w:rPr>
                <w:rFonts w:eastAsia="SimSun"/>
                <w:lang w:eastAsia="ru-RU"/>
              </w:rPr>
              <w:t>semnat electronic de către operatorul economic</w:t>
            </w:r>
          </w:p>
          <w:p w14:paraId="46AE5F41"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lang w:eastAsia="ru-RU"/>
              </w:rPr>
              <w:t>Nu mai puțin de 5 ani</w:t>
            </w:r>
          </w:p>
        </w:tc>
        <w:tc>
          <w:tcPr>
            <w:tcW w:w="1621" w:type="dxa"/>
            <w:tcBorders>
              <w:top w:val="single" w:sz="4" w:space="0" w:color="auto"/>
              <w:left w:val="single" w:sz="4" w:space="0" w:color="auto"/>
              <w:bottom w:val="single" w:sz="4" w:space="0" w:color="auto"/>
              <w:right w:val="single" w:sz="4" w:space="0" w:color="auto"/>
            </w:tcBorders>
            <w:hideMark/>
          </w:tcPr>
          <w:p w14:paraId="2A8924B8" w14:textId="77777777" w:rsidR="00B90359" w:rsidRPr="00B90359" w:rsidRDefault="00B90359" w:rsidP="00B90359">
            <w:pPr>
              <w:shd w:val="clear" w:color="auto" w:fill="FFFFFF"/>
              <w:tabs>
                <w:tab w:val="left" w:pos="612"/>
              </w:tabs>
              <w:spacing w:before="120" w:after="120"/>
              <w:rPr>
                <w:rFonts w:eastAsia="SimSun"/>
                <w:iCs/>
                <w:noProof w:val="0"/>
                <w:lang w:eastAsia="ru-RU"/>
              </w:rPr>
            </w:pPr>
            <w:r w:rsidRPr="00B90359">
              <w:rPr>
                <w:rFonts w:eastAsia="SimSun"/>
                <w:color w:val="000000"/>
              </w:rPr>
              <w:t>Obligatoriu</w:t>
            </w:r>
          </w:p>
        </w:tc>
      </w:tr>
    </w:tbl>
    <w:p w14:paraId="783CA0F8" w14:textId="77777777" w:rsidR="00B90359" w:rsidRPr="00B90359" w:rsidRDefault="00B90359" w:rsidP="00B90359">
      <w:pPr>
        <w:shd w:val="clear" w:color="auto" w:fill="FFFFFF" w:themeFill="background1"/>
        <w:tabs>
          <w:tab w:val="right" w:pos="426"/>
        </w:tabs>
        <w:spacing w:before="120"/>
        <w:rPr>
          <w:b/>
          <w:noProof w:val="0"/>
          <w:lang w:val="en-US" w:eastAsia="ru-RU"/>
        </w:rPr>
      </w:pPr>
    </w:p>
    <w:p w14:paraId="48F84BA5"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Garanția pentru ofertă, după caz, nu se cere.</w:t>
      </w:r>
    </w:p>
    <w:p w14:paraId="787AD506"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Termenul de garanție a lucrărilor 5 ani.</w:t>
      </w:r>
    </w:p>
    <w:p w14:paraId="1B4B5073"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Garanția de bună execuție a contractului, nu se cere.</w:t>
      </w:r>
    </w:p>
    <w:p w14:paraId="335A1CA0"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Motivul recurgerii la procedura accelerată (în cazul licitației deschise, restrânse și a procedurii negociate), după caz nu se cere</w:t>
      </w:r>
    </w:p>
    <w:p w14:paraId="2308FF97"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Tehnici și instrumente specifice de atribuire (dacă este cazul specificați dacă se va utiliza acordul-cadru, sistemul dinamic de achiziție sau licitația electronică): nu se cere</w:t>
      </w:r>
    </w:p>
    <w:p w14:paraId="2B42190D" w14:textId="77777777" w:rsidR="00B90359" w:rsidRPr="00B90359" w:rsidRDefault="00B90359" w:rsidP="00EC530F">
      <w:pPr>
        <w:numPr>
          <w:ilvl w:val="0"/>
          <w:numId w:val="15"/>
        </w:numPr>
        <w:tabs>
          <w:tab w:val="right" w:pos="426"/>
        </w:tabs>
        <w:spacing w:before="120"/>
        <w:ind w:left="0" w:firstLine="0"/>
        <w:rPr>
          <w:b/>
          <w:noProof w:val="0"/>
          <w:lang w:val="en-US" w:eastAsia="ru-RU"/>
        </w:rPr>
      </w:pPr>
      <w:r w:rsidRPr="00B90359">
        <w:rPr>
          <w:b/>
          <w:noProof w:val="0"/>
          <w:lang w:val="en-US" w:eastAsia="ru-RU"/>
        </w:rPr>
        <w:t>Condiții speciale de care depinde îndeplinirea contractului (</w:t>
      </w:r>
      <w:r w:rsidRPr="00B90359">
        <w:rPr>
          <w:noProof w:val="0"/>
          <w:lang w:val="en-US" w:eastAsia="ru-RU"/>
        </w:rPr>
        <w:t>indicați după caz</w:t>
      </w:r>
      <w:r w:rsidRPr="00B90359">
        <w:rPr>
          <w:b/>
          <w:noProof w:val="0"/>
          <w:lang w:val="en-US" w:eastAsia="ru-RU"/>
        </w:rPr>
        <w:t xml:space="preserve">): </w:t>
      </w:r>
      <w:r w:rsidRPr="00B90359">
        <w:rPr>
          <w:b/>
          <w:noProof w:val="0"/>
          <w:lang w:eastAsia="ru-RU"/>
        </w:rPr>
        <w:t>îndeplinirea tuturor cerințelor solicitate.</w:t>
      </w:r>
      <w:r w:rsidRPr="00B90359">
        <w:rPr>
          <w:b/>
          <w:noProof w:val="0"/>
          <w:lang w:val="en-US" w:eastAsia="ru-RU"/>
        </w:rPr>
        <w:t xml:space="preserve"> </w:t>
      </w:r>
    </w:p>
    <w:p w14:paraId="21C7CF5B" w14:textId="77777777" w:rsidR="00B90359" w:rsidRPr="00B90359" w:rsidRDefault="00B90359" w:rsidP="00EC530F">
      <w:pPr>
        <w:numPr>
          <w:ilvl w:val="0"/>
          <w:numId w:val="15"/>
        </w:numPr>
        <w:tabs>
          <w:tab w:val="right" w:pos="426"/>
        </w:tabs>
        <w:spacing w:before="120"/>
        <w:ind w:left="0" w:firstLine="0"/>
        <w:rPr>
          <w:b/>
          <w:noProof w:val="0"/>
          <w:lang w:val="en-US" w:eastAsia="ru-RU"/>
        </w:rPr>
      </w:pPr>
      <w:bookmarkStart w:id="45" w:name="_Hlk71621175"/>
      <w:r w:rsidRPr="00B90359">
        <w:rPr>
          <w:b/>
          <w:noProof w:val="0"/>
          <w:lang w:val="en-US" w:eastAsia="ru-RU"/>
        </w:rPr>
        <w:t>Ofertele se prezintă în valută lei MD</w:t>
      </w:r>
      <w:bookmarkEnd w:id="45"/>
    </w:p>
    <w:p w14:paraId="096AA26A" w14:textId="77777777" w:rsidR="00B90359" w:rsidRPr="00B90359" w:rsidRDefault="00B90359" w:rsidP="00EC530F">
      <w:pPr>
        <w:numPr>
          <w:ilvl w:val="0"/>
          <w:numId w:val="15"/>
        </w:numPr>
        <w:tabs>
          <w:tab w:val="right" w:pos="426"/>
        </w:tabs>
        <w:spacing w:before="120"/>
        <w:ind w:left="0" w:firstLine="0"/>
        <w:rPr>
          <w:b/>
          <w:noProof w:val="0"/>
          <w:lang w:eastAsia="ru-RU"/>
        </w:rPr>
      </w:pPr>
      <w:r w:rsidRPr="00B90359">
        <w:rPr>
          <w:b/>
          <w:noProof w:val="0"/>
          <w:lang w:val="en-US" w:eastAsia="ru-RU"/>
        </w:rPr>
        <w:t xml:space="preserve">Criteriul de evaluare aplicat pentru atribuirea contractului:  </w:t>
      </w:r>
      <w:r w:rsidRPr="00B90359">
        <w:rPr>
          <w:b/>
          <w:noProof w:val="0"/>
          <w:lang w:eastAsia="ru-RU"/>
        </w:rPr>
        <w:t>prețul cel mai scăzut cu respectarea cerințelor solicitate.</w:t>
      </w:r>
    </w:p>
    <w:p w14:paraId="5AE57381" w14:textId="77777777" w:rsidR="00B90359" w:rsidRPr="00B90359" w:rsidRDefault="00B90359" w:rsidP="00EC530F">
      <w:pPr>
        <w:numPr>
          <w:ilvl w:val="0"/>
          <w:numId w:val="15"/>
        </w:numPr>
        <w:tabs>
          <w:tab w:val="right" w:pos="426"/>
        </w:tabs>
        <w:spacing w:before="120"/>
        <w:ind w:left="0" w:firstLine="0"/>
        <w:rPr>
          <w:b/>
          <w:noProof w:val="0"/>
          <w:lang w:val="en-US" w:eastAsia="ru-RU"/>
        </w:rPr>
      </w:pPr>
      <w:r w:rsidRPr="00B90359">
        <w:rPr>
          <w:b/>
          <w:noProof w:val="0"/>
          <w:lang w:val="en-US" w:eastAsia="ru-RU"/>
        </w:rPr>
        <w:t>Factorii de evaluare a ofertei celei mai avantajoase din punct de vedere economic, precum și ponderile lor:</w:t>
      </w:r>
    </w:p>
    <w:tbl>
      <w:tblPr>
        <w:tblStyle w:val="Grigliatabella22"/>
        <w:tblW w:w="0" w:type="auto"/>
        <w:tblLook w:val="04A0" w:firstRow="1" w:lastRow="0" w:firstColumn="1" w:lastColumn="0" w:noHBand="0" w:noVBand="1"/>
      </w:tblPr>
      <w:tblGrid>
        <w:gridCol w:w="577"/>
        <w:gridCol w:w="7248"/>
        <w:gridCol w:w="1800"/>
      </w:tblGrid>
      <w:tr w:rsidR="00B90359" w:rsidRPr="00B90359" w14:paraId="7ABAA9C6" w14:textId="77777777" w:rsidTr="001B1092">
        <w:tc>
          <w:tcPr>
            <w:tcW w:w="577" w:type="dxa"/>
            <w:shd w:val="clear" w:color="auto" w:fill="auto"/>
          </w:tcPr>
          <w:p w14:paraId="2F8D0224" w14:textId="77777777" w:rsidR="00B90359" w:rsidRPr="00B90359" w:rsidRDefault="00B90359" w:rsidP="00B90359">
            <w:pPr>
              <w:shd w:val="clear" w:color="auto" w:fill="FFFFFF" w:themeFill="background1"/>
              <w:tabs>
                <w:tab w:val="left" w:pos="612"/>
              </w:tabs>
              <w:spacing w:before="120" w:after="120"/>
              <w:rPr>
                <w:rFonts w:asciiTheme="minorHAnsi" w:eastAsia="SimSun" w:hAnsiTheme="minorHAnsi" w:cstheme="minorBidi"/>
                <w:b/>
                <w:iCs/>
                <w:noProof w:val="0"/>
                <w:sz w:val="20"/>
                <w:szCs w:val="20"/>
                <w:lang w:eastAsia="ru-RU"/>
              </w:rPr>
            </w:pPr>
            <w:r w:rsidRPr="00B90359">
              <w:rPr>
                <w:rFonts w:asciiTheme="minorHAnsi" w:eastAsia="SimSun" w:hAnsiTheme="minorHAnsi" w:cstheme="minorBidi"/>
                <w:b/>
                <w:iCs/>
                <w:noProof w:val="0"/>
                <w:sz w:val="20"/>
                <w:szCs w:val="20"/>
                <w:lang w:eastAsia="ru-RU"/>
              </w:rPr>
              <w:t>Nr. d/o</w:t>
            </w:r>
          </w:p>
        </w:tc>
        <w:tc>
          <w:tcPr>
            <w:tcW w:w="7248" w:type="dxa"/>
            <w:shd w:val="clear" w:color="auto" w:fill="auto"/>
          </w:tcPr>
          <w:p w14:paraId="4F97F698" w14:textId="77777777" w:rsidR="00B90359" w:rsidRPr="00B90359" w:rsidRDefault="00B90359" w:rsidP="00B9035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B90359">
              <w:rPr>
                <w:rFonts w:eastAsia="SimSun"/>
                <w:b/>
                <w:iCs/>
                <w:noProof w:val="0"/>
                <w:sz w:val="20"/>
                <w:szCs w:val="20"/>
                <w:lang w:eastAsia="ru-RU"/>
              </w:rPr>
              <w:t>Denumirea</w:t>
            </w:r>
            <w:r w:rsidRPr="00B90359">
              <w:rPr>
                <w:rFonts w:asciiTheme="minorHAnsi" w:eastAsia="SimSun" w:hAnsiTheme="minorHAnsi" w:cstheme="minorBidi"/>
                <w:b/>
                <w:iCs/>
                <w:noProof w:val="0"/>
                <w:sz w:val="20"/>
                <w:szCs w:val="20"/>
                <w:lang w:eastAsia="ru-RU"/>
              </w:rPr>
              <w:t xml:space="preserve"> factorului de evaluare</w:t>
            </w:r>
          </w:p>
        </w:tc>
        <w:tc>
          <w:tcPr>
            <w:tcW w:w="1800" w:type="dxa"/>
            <w:shd w:val="clear" w:color="auto" w:fill="auto"/>
          </w:tcPr>
          <w:p w14:paraId="13DC050E" w14:textId="77777777" w:rsidR="00B90359" w:rsidRPr="00B90359" w:rsidRDefault="00B90359" w:rsidP="00B90359">
            <w:pPr>
              <w:shd w:val="clear" w:color="auto" w:fill="FFFFFF" w:themeFill="background1"/>
              <w:tabs>
                <w:tab w:val="left" w:pos="612"/>
              </w:tabs>
              <w:spacing w:before="120" w:after="120"/>
              <w:jc w:val="center"/>
              <w:rPr>
                <w:rFonts w:asciiTheme="minorHAnsi" w:eastAsia="SimSun" w:hAnsiTheme="minorHAnsi" w:cstheme="minorBidi"/>
                <w:b/>
                <w:iCs/>
                <w:noProof w:val="0"/>
                <w:sz w:val="20"/>
                <w:szCs w:val="20"/>
                <w:lang w:eastAsia="ru-RU"/>
              </w:rPr>
            </w:pPr>
            <w:r w:rsidRPr="00B90359">
              <w:rPr>
                <w:rFonts w:asciiTheme="minorHAnsi" w:eastAsia="SimSun" w:hAnsiTheme="minorHAnsi" w:cstheme="minorBidi"/>
                <w:b/>
                <w:iCs/>
                <w:noProof w:val="0"/>
                <w:sz w:val="20"/>
                <w:szCs w:val="20"/>
                <w:lang w:eastAsia="ru-RU"/>
              </w:rPr>
              <w:t>Ponderea%</w:t>
            </w:r>
          </w:p>
        </w:tc>
      </w:tr>
      <w:tr w:rsidR="00B90359" w:rsidRPr="00B90359" w14:paraId="08C36C4D" w14:textId="77777777" w:rsidTr="001B1092">
        <w:tc>
          <w:tcPr>
            <w:tcW w:w="577" w:type="dxa"/>
            <w:shd w:val="clear" w:color="auto" w:fill="auto"/>
          </w:tcPr>
          <w:p w14:paraId="660FF9E7" w14:textId="77777777" w:rsidR="00B90359" w:rsidRPr="00B90359" w:rsidRDefault="00B90359" w:rsidP="00B9035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7248" w:type="dxa"/>
            <w:shd w:val="clear" w:color="auto" w:fill="auto"/>
          </w:tcPr>
          <w:p w14:paraId="0DF2FF31" w14:textId="77777777" w:rsidR="00B90359" w:rsidRPr="00B90359" w:rsidRDefault="00B90359" w:rsidP="00B9035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c>
          <w:tcPr>
            <w:tcW w:w="1800" w:type="dxa"/>
            <w:shd w:val="clear" w:color="auto" w:fill="auto"/>
          </w:tcPr>
          <w:p w14:paraId="3E34C056" w14:textId="77777777" w:rsidR="00B90359" w:rsidRPr="00B90359" w:rsidRDefault="00B90359" w:rsidP="00B90359">
            <w:pPr>
              <w:shd w:val="clear" w:color="auto" w:fill="FFFFFF" w:themeFill="background1"/>
              <w:tabs>
                <w:tab w:val="left" w:pos="612"/>
              </w:tabs>
              <w:spacing w:before="120" w:after="120"/>
              <w:rPr>
                <w:rFonts w:asciiTheme="minorHAnsi" w:eastAsia="SimSun" w:hAnsiTheme="minorHAnsi" w:cstheme="minorBidi"/>
                <w:iCs/>
                <w:noProof w:val="0"/>
                <w:lang w:eastAsia="ru-RU"/>
              </w:rPr>
            </w:pPr>
          </w:p>
        </w:tc>
      </w:tr>
    </w:tbl>
    <w:p w14:paraId="4C1E7D45"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Termenul limită de depunere/deschidere a ofertelor:</w:t>
      </w:r>
    </w:p>
    <w:p w14:paraId="48B89BDA" w14:textId="77777777" w:rsidR="00B90359" w:rsidRPr="00B90359" w:rsidRDefault="00B90359" w:rsidP="00EC530F">
      <w:pPr>
        <w:numPr>
          <w:ilvl w:val="0"/>
          <w:numId w:val="17"/>
        </w:numPr>
        <w:shd w:val="clear" w:color="auto" w:fill="FFFFFF" w:themeFill="background1"/>
        <w:tabs>
          <w:tab w:val="right" w:pos="426"/>
        </w:tabs>
        <w:spacing w:before="120"/>
        <w:rPr>
          <w:b/>
          <w:noProof w:val="0"/>
          <w:lang w:val="en-US" w:eastAsia="ru-RU"/>
        </w:rPr>
      </w:pPr>
      <w:r w:rsidRPr="00B90359">
        <w:rPr>
          <w:b/>
          <w:noProof w:val="0"/>
          <w:lang w:val="en-US" w:eastAsia="ru-RU"/>
        </w:rPr>
        <w:t xml:space="preserve">conform SIA RSAP </w:t>
      </w:r>
    </w:p>
    <w:p w14:paraId="6D3FE797"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 xml:space="preserve">Adresa la care trebuie transmise ofertele sau cererile de participare: </w:t>
      </w:r>
    </w:p>
    <w:p w14:paraId="47A46D30" w14:textId="77777777" w:rsidR="00B90359" w:rsidRPr="00B90359" w:rsidRDefault="00B90359" w:rsidP="00B90359">
      <w:pPr>
        <w:shd w:val="clear" w:color="auto" w:fill="FFFFFF" w:themeFill="background1"/>
        <w:tabs>
          <w:tab w:val="right" w:pos="426"/>
        </w:tabs>
        <w:spacing w:before="120"/>
        <w:ind w:left="450"/>
        <w:rPr>
          <w:b/>
          <w:noProof w:val="0"/>
          <w:lang w:val="en-US" w:eastAsia="ru-RU"/>
        </w:rPr>
      </w:pPr>
      <w:r w:rsidRPr="00B90359">
        <w:rPr>
          <w:b/>
          <w:i/>
          <w:noProof w:val="0"/>
          <w:lang w:val="en-US" w:eastAsia="ru-RU"/>
        </w:rPr>
        <w:t>Ofertele sau cererile de participare vor fi depuse electronic prin intermediul SIA RSAP</w:t>
      </w:r>
    </w:p>
    <w:p w14:paraId="09FDA27B" w14:textId="77777777" w:rsidR="00B90359" w:rsidRPr="00B90359" w:rsidRDefault="00B90359" w:rsidP="00EC530F">
      <w:pPr>
        <w:numPr>
          <w:ilvl w:val="0"/>
          <w:numId w:val="15"/>
        </w:numPr>
        <w:tabs>
          <w:tab w:val="right" w:pos="426"/>
        </w:tabs>
        <w:spacing w:before="120"/>
        <w:ind w:left="0" w:firstLine="0"/>
        <w:rPr>
          <w:b/>
          <w:noProof w:val="0"/>
          <w:lang w:val="en-US" w:eastAsia="ru-RU"/>
        </w:rPr>
      </w:pPr>
      <w:r w:rsidRPr="00B90359">
        <w:rPr>
          <w:b/>
          <w:noProof w:val="0"/>
          <w:lang w:val="en-US" w:eastAsia="ru-RU"/>
        </w:rPr>
        <w:t>Termenul de valabilitate a ofertelor: 45 zile</w:t>
      </w:r>
    </w:p>
    <w:p w14:paraId="624F0C91" w14:textId="77777777" w:rsidR="00B90359" w:rsidRPr="00B90359" w:rsidRDefault="00B90359" w:rsidP="00EC530F">
      <w:pPr>
        <w:numPr>
          <w:ilvl w:val="0"/>
          <w:numId w:val="15"/>
        </w:numPr>
        <w:tabs>
          <w:tab w:val="right" w:pos="426"/>
        </w:tabs>
        <w:spacing w:before="120"/>
        <w:ind w:left="0" w:firstLine="0"/>
        <w:rPr>
          <w:b/>
          <w:noProof w:val="0"/>
          <w:lang w:val="en-US" w:eastAsia="ru-RU"/>
        </w:rPr>
      </w:pPr>
      <w:r w:rsidRPr="00B90359">
        <w:rPr>
          <w:b/>
          <w:noProof w:val="0"/>
          <w:lang w:val="en-US" w:eastAsia="ru-RU"/>
        </w:rPr>
        <w:t xml:space="preserve">Locul deschiderii ofertelor: </w:t>
      </w:r>
      <w:r w:rsidRPr="00B90359">
        <w:rPr>
          <w:b/>
          <w:noProof w:val="0"/>
          <w:lang w:eastAsia="ru-RU"/>
        </w:rPr>
        <w:t>SIA RSAP</w:t>
      </w:r>
      <w:r w:rsidRPr="00B90359">
        <w:rPr>
          <w:b/>
          <w:noProof w:val="0"/>
          <w:lang w:val="en-US" w:eastAsia="ru-RU"/>
        </w:rPr>
        <w:t xml:space="preserve"> </w:t>
      </w:r>
    </w:p>
    <w:p w14:paraId="0DA2063F" w14:textId="77777777" w:rsidR="00B90359" w:rsidRPr="00B90359" w:rsidRDefault="00B90359" w:rsidP="00B90359">
      <w:pPr>
        <w:shd w:val="clear" w:color="auto" w:fill="FFFFFF" w:themeFill="background1"/>
        <w:tabs>
          <w:tab w:val="right" w:pos="426"/>
        </w:tabs>
        <w:ind w:left="3240"/>
        <w:contextualSpacing/>
        <w:jc w:val="center"/>
        <w:rPr>
          <w:noProof w:val="0"/>
          <w:sz w:val="20"/>
          <w:lang w:val="en-US" w:eastAsia="ru-RU"/>
        </w:rPr>
      </w:pPr>
      <w:r w:rsidRPr="00B90359">
        <w:rPr>
          <w:noProof w:val="0"/>
          <w:sz w:val="20"/>
          <w:lang w:val="en-US" w:eastAsia="ru-RU"/>
        </w:rPr>
        <w:t>(SIA RSAP sau adresa deschiderii)</w:t>
      </w:r>
    </w:p>
    <w:p w14:paraId="1BD6641F" w14:textId="77777777" w:rsidR="00B90359" w:rsidRPr="00B90359" w:rsidRDefault="00B90359" w:rsidP="00B90359">
      <w:pPr>
        <w:shd w:val="clear" w:color="auto" w:fill="FFFFFF" w:themeFill="background1"/>
        <w:tabs>
          <w:tab w:val="left" w:pos="360"/>
          <w:tab w:val="left" w:pos="1800"/>
          <w:tab w:val="left" w:pos="3240"/>
        </w:tabs>
        <w:spacing w:after="120"/>
        <w:ind w:left="360"/>
        <w:rPr>
          <w:b/>
          <w:i/>
          <w:noProof w:val="0"/>
          <w:lang w:val="en-US" w:eastAsia="ru-RU"/>
        </w:rPr>
      </w:pPr>
      <w:r w:rsidRPr="00B90359">
        <w:rPr>
          <w:b/>
          <w:i/>
          <w:noProof w:val="0"/>
          <w:lang w:val="en-US" w:eastAsia="ru-RU"/>
        </w:rPr>
        <w:t xml:space="preserve">Ofertele întârziate vor fi respinse. </w:t>
      </w:r>
    </w:p>
    <w:p w14:paraId="0ACBCCCF" w14:textId="77777777" w:rsidR="00B90359" w:rsidRPr="00B90359" w:rsidRDefault="00B90359" w:rsidP="00EC530F">
      <w:pPr>
        <w:numPr>
          <w:ilvl w:val="0"/>
          <w:numId w:val="15"/>
        </w:numPr>
        <w:shd w:val="clear" w:color="auto" w:fill="FFFFFF" w:themeFill="background1"/>
        <w:tabs>
          <w:tab w:val="right" w:pos="426"/>
        </w:tabs>
        <w:spacing w:before="120"/>
        <w:ind w:left="450" w:hanging="450"/>
        <w:rPr>
          <w:b/>
          <w:noProof w:val="0"/>
          <w:lang w:val="en-US" w:eastAsia="ru-RU"/>
        </w:rPr>
      </w:pPr>
      <w:r w:rsidRPr="00B90359">
        <w:rPr>
          <w:b/>
          <w:noProof w:val="0"/>
          <w:lang w:val="en-US" w:eastAsia="ru-RU"/>
        </w:rPr>
        <w:t xml:space="preserve">Persoanele autorizate să asiste la deschiderea ofertelor: </w:t>
      </w:r>
      <w:r w:rsidRPr="00B90359">
        <w:rPr>
          <w:b/>
          <w:noProof w:val="0"/>
          <w:lang w:val="en-US" w:eastAsia="ru-RU"/>
        </w:rPr>
        <w:br/>
      </w:r>
      <w:r w:rsidRPr="00B90359">
        <w:rPr>
          <w:b/>
          <w:i/>
          <w:noProof w:val="0"/>
          <w:lang w:val="en-US" w:eastAsia="ru-RU"/>
        </w:rPr>
        <w:t>Ofertanții sau reprezentanții acestora au dreptul să participe la deschiderea ofertelor, cu excepția cazului când ofertele au fost depuse prin SIA RSAP</w:t>
      </w:r>
      <w:r w:rsidRPr="00B90359">
        <w:rPr>
          <w:b/>
          <w:noProof w:val="0"/>
          <w:lang w:val="en-US" w:eastAsia="ru-RU"/>
        </w:rPr>
        <w:t>.</w:t>
      </w:r>
    </w:p>
    <w:p w14:paraId="477CE8FB" w14:textId="77777777" w:rsidR="00B90359" w:rsidRPr="00B90359" w:rsidRDefault="00B90359" w:rsidP="00EC530F">
      <w:pPr>
        <w:numPr>
          <w:ilvl w:val="0"/>
          <w:numId w:val="15"/>
        </w:numPr>
        <w:shd w:val="clear" w:color="auto" w:fill="FFFFFF" w:themeFill="background1"/>
        <w:tabs>
          <w:tab w:val="right" w:pos="426"/>
        </w:tabs>
        <w:spacing w:before="120"/>
        <w:ind w:left="450" w:hanging="450"/>
        <w:rPr>
          <w:b/>
          <w:noProof w:val="0"/>
          <w:lang w:eastAsia="ru-RU"/>
        </w:rPr>
      </w:pPr>
      <w:r w:rsidRPr="00B90359">
        <w:rPr>
          <w:b/>
          <w:noProof w:val="0"/>
          <w:lang w:val="en-US" w:eastAsia="ru-RU"/>
        </w:rPr>
        <w:t xml:space="preserve">Limba sau limbile în care trebuie redactate ofertele sau cererile de participare: </w:t>
      </w:r>
      <w:r w:rsidRPr="00B90359">
        <w:rPr>
          <w:b/>
          <w:noProof w:val="0"/>
          <w:lang w:eastAsia="ru-RU"/>
        </w:rPr>
        <w:t>Limba de stat</w:t>
      </w:r>
    </w:p>
    <w:p w14:paraId="1E02BF79"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Respectivul contract se referă la un proiect și/sau program finanțat din fonduri ale Uniunii Europene: nu se aplică</w:t>
      </w:r>
    </w:p>
    <w:p w14:paraId="6A785A13" w14:textId="77777777" w:rsidR="00B90359" w:rsidRPr="00B90359" w:rsidRDefault="00B90359" w:rsidP="00B90359">
      <w:pPr>
        <w:shd w:val="clear" w:color="auto" w:fill="FFFFFF" w:themeFill="background1"/>
        <w:tabs>
          <w:tab w:val="right" w:pos="426"/>
        </w:tabs>
        <w:ind w:left="1980"/>
        <w:contextualSpacing/>
        <w:jc w:val="center"/>
        <w:rPr>
          <w:noProof w:val="0"/>
          <w:sz w:val="20"/>
          <w:lang w:val="en-US" w:eastAsia="ru-RU"/>
        </w:rPr>
      </w:pPr>
      <w:r w:rsidRPr="00B90359">
        <w:rPr>
          <w:noProof w:val="0"/>
          <w:sz w:val="20"/>
          <w:lang w:val="en-US" w:eastAsia="ru-RU"/>
        </w:rPr>
        <w:t>(se specifică denumireaproiectului și/sau programului)</w:t>
      </w:r>
    </w:p>
    <w:p w14:paraId="262471EE"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 xml:space="preserve">Denumirea și adresa organismului competent de soluționare a contestațiilor: </w:t>
      </w:r>
    </w:p>
    <w:p w14:paraId="5F3387EF" w14:textId="77777777" w:rsidR="00B90359" w:rsidRPr="00B90359" w:rsidRDefault="00B90359" w:rsidP="00B90359">
      <w:pPr>
        <w:shd w:val="clear" w:color="auto" w:fill="FFFFFF" w:themeFill="background1"/>
        <w:tabs>
          <w:tab w:val="right" w:pos="426"/>
        </w:tabs>
        <w:ind w:left="450"/>
        <w:rPr>
          <w:b/>
          <w:i/>
          <w:noProof w:val="0"/>
          <w:lang w:val="en-US" w:eastAsia="ru-RU"/>
        </w:rPr>
      </w:pPr>
      <w:r w:rsidRPr="00B90359">
        <w:rPr>
          <w:b/>
          <w:i/>
          <w:noProof w:val="0"/>
          <w:lang w:val="en-US" w:eastAsia="ru-RU"/>
        </w:rPr>
        <w:t>Agenția Națională pentru Soluționarea Contestațiilor</w:t>
      </w:r>
    </w:p>
    <w:p w14:paraId="56F2B8CF" w14:textId="77777777" w:rsidR="00B90359" w:rsidRPr="00B90359" w:rsidRDefault="00B90359" w:rsidP="00B90359">
      <w:pPr>
        <w:shd w:val="clear" w:color="auto" w:fill="FFFFFF" w:themeFill="background1"/>
        <w:tabs>
          <w:tab w:val="right" w:pos="426"/>
        </w:tabs>
        <w:ind w:left="450"/>
        <w:rPr>
          <w:b/>
          <w:i/>
          <w:noProof w:val="0"/>
          <w:lang w:val="en-US" w:eastAsia="ru-RU"/>
        </w:rPr>
      </w:pPr>
      <w:r w:rsidRPr="00B90359">
        <w:rPr>
          <w:b/>
          <w:i/>
          <w:noProof w:val="0"/>
          <w:lang w:val="en-US" w:eastAsia="ru-RU"/>
        </w:rPr>
        <w:t>Adresa: mun. Chișinău, bd. Ștefan cel Mare și Sfânt nr.124 (et.4), MD 2001;</w:t>
      </w:r>
    </w:p>
    <w:p w14:paraId="38A8C700" w14:textId="77777777" w:rsidR="00B90359" w:rsidRPr="00B90359" w:rsidRDefault="00B90359" w:rsidP="00B90359">
      <w:pPr>
        <w:shd w:val="clear" w:color="auto" w:fill="FFFFFF" w:themeFill="background1"/>
        <w:tabs>
          <w:tab w:val="right" w:pos="426"/>
        </w:tabs>
        <w:ind w:left="450"/>
        <w:rPr>
          <w:b/>
          <w:i/>
          <w:noProof w:val="0"/>
          <w:lang w:val="en-US" w:eastAsia="ru-RU"/>
        </w:rPr>
      </w:pPr>
      <w:r w:rsidRPr="00B90359">
        <w:rPr>
          <w:b/>
          <w:i/>
          <w:noProof w:val="0"/>
          <w:lang w:val="en-US" w:eastAsia="ru-RU"/>
        </w:rPr>
        <w:t>Tel/Fax/email: 022-820 652, 022 820-651, contestatii@ansc.md</w:t>
      </w:r>
    </w:p>
    <w:p w14:paraId="3DE710C2"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Data (datele) și referința (referințele) publicărilor anterioare în Jurnalul Oficial al Uniunii Europene privind contractul (contractele) la care se referă anunțul respectiv (dacă este cazul): nu se cere</w:t>
      </w:r>
    </w:p>
    <w:p w14:paraId="647AC06F"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În cazul achizițiilor periodice, calendarul estimat pentru publicarea anunțurilor viitoare</w:t>
      </w:r>
      <w:r w:rsidRPr="00B90359">
        <w:rPr>
          <w:b/>
          <w:noProof w:val="0"/>
          <w:shd w:val="clear" w:color="auto" w:fill="FFFFFF" w:themeFill="background1"/>
          <w:lang w:val="en-US" w:eastAsia="ru-RU"/>
        </w:rPr>
        <w:t xml:space="preserve">: nu se cere </w:t>
      </w:r>
    </w:p>
    <w:p w14:paraId="543559FC"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shd w:val="clear" w:color="auto" w:fill="FFFFFF" w:themeFill="background1"/>
          <w:lang w:eastAsia="ru-RU"/>
        </w:rPr>
      </w:pPr>
      <w:r w:rsidRPr="00B90359">
        <w:rPr>
          <w:b/>
          <w:noProof w:val="0"/>
          <w:lang w:val="en-US" w:eastAsia="ru-RU"/>
        </w:rPr>
        <w:t xml:space="preserve">Data publicării anunțului de intenție sau, după caz, precizarea că nu a fost publicat un astfel de </w:t>
      </w:r>
      <w:r w:rsidRPr="00B90359">
        <w:rPr>
          <w:b/>
          <w:noProof w:val="0"/>
          <w:shd w:val="clear" w:color="auto" w:fill="FFFFFF" w:themeFill="background1"/>
          <w:lang w:val="en-US" w:eastAsia="ru-RU"/>
        </w:rPr>
        <w:t xml:space="preserve">anunţ: </w:t>
      </w:r>
      <w:r w:rsidRPr="00B90359">
        <w:rPr>
          <w:b/>
          <w:noProof w:val="0"/>
          <w:shd w:val="clear" w:color="auto" w:fill="FFFFFF" w:themeFill="background1"/>
          <w:lang w:eastAsia="ru-RU"/>
        </w:rPr>
        <w:t>nu a fost publicat anunț de intenție</w:t>
      </w:r>
    </w:p>
    <w:p w14:paraId="1DC9F576"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Data transmiterii spre publicare a anunțului de participar</w:t>
      </w:r>
      <w:r w:rsidRPr="00B90359">
        <w:rPr>
          <w:b/>
          <w:noProof w:val="0"/>
          <w:shd w:val="clear" w:color="auto" w:fill="FFFFFF" w:themeFill="background1"/>
          <w:lang w:val="en-US" w:eastAsia="ru-RU"/>
        </w:rPr>
        <w:t>e: 28 iunie 2024</w:t>
      </w:r>
    </w:p>
    <w:p w14:paraId="67DA6C55"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În cadrul procedurii de achiziție publică se va utiliza/accepta:   Accepta</w:t>
      </w:r>
    </w:p>
    <w:p w14:paraId="417AE91F" w14:textId="77777777" w:rsidR="00B90359" w:rsidRPr="00B90359" w:rsidRDefault="00B90359" w:rsidP="00B90359">
      <w:pPr>
        <w:shd w:val="clear" w:color="auto" w:fill="FFFFFF" w:themeFill="background1"/>
        <w:tabs>
          <w:tab w:val="right" w:pos="426"/>
        </w:tabs>
        <w:spacing w:before="120"/>
        <w:rPr>
          <w:b/>
          <w:noProof w:val="0"/>
          <w:lang w:val="en-US" w:eastAsia="ru-RU"/>
        </w:rPr>
      </w:pPr>
    </w:p>
    <w:tbl>
      <w:tblPr>
        <w:tblStyle w:val="Grigliatabella201"/>
        <w:tblW w:w="0" w:type="auto"/>
        <w:tblInd w:w="445" w:type="dxa"/>
        <w:shd w:val="clear" w:color="auto" w:fill="FFFFFF"/>
        <w:tblLook w:val="04A0" w:firstRow="1" w:lastRow="0" w:firstColumn="1" w:lastColumn="0" w:noHBand="0" w:noVBand="1"/>
      </w:tblPr>
      <w:tblGrid>
        <w:gridCol w:w="5305"/>
        <w:gridCol w:w="3785"/>
      </w:tblGrid>
      <w:tr w:rsidR="00B90359" w:rsidRPr="00B90359" w14:paraId="39FCC5D2" w14:textId="77777777" w:rsidTr="001B1092">
        <w:tc>
          <w:tcPr>
            <w:tcW w:w="5305" w:type="dxa"/>
            <w:shd w:val="clear" w:color="auto" w:fill="FFFFFF"/>
          </w:tcPr>
          <w:p w14:paraId="234E27D9" w14:textId="77777777" w:rsidR="00B90359" w:rsidRPr="00B90359" w:rsidRDefault="00B90359" w:rsidP="00B90359">
            <w:pPr>
              <w:shd w:val="clear" w:color="auto" w:fill="FFFFFF" w:themeFill="background1"/>
              <w:tabs>
                <w:tab w:val="right" w:pos="426"/>
              </w:tabs>
              <w:rPr>
                <w:rFonts w:eastAsia="SimSun"/>
                <w:b/>
                <w:noProof w:val="0"/>
                <w:lang w:eastAsia="ru-RU"/>
              </w:rPr>
            </w:pPr>
            <w:r w:rsidRPr="00B90359">
              <w:rPr>
                <w:rFonts w:eastAsia="SimSun"/>
                <w:b/>
                <w:noProof w:val="0"/>
                <w:lang w:eastAsia="ru-RU"/>
              </w:rPr>
              <w:t>Denumirea instrumentului electronic</w:t>
            </w:r>
          </w:p>
        </w:tc>
        <w:tc>
          <w:tcPr>
            <w:tcW w:w="3785" w:type="dxa"/>
            <w:shd w:val="clear" w:color="auto" w:fill="FFFFFF"/>
          </w:tcPr>
          <w:p w14:paraId="085B84A8" w14:textId="77777777" w:rsidR="00B90359" w:rsidRPr="00B90359" w:rsidRDefault="00B90359" w:rsidP="00B90359">
            <w:pPr>
              <w:shd w:val="clear" w:color="auto" w:fill="FFFFFF" w:themeFill="background1"/>
              <w:tabs>
                <w:tab w:val="right" w:pos="426"/>
              </w:tabs>
              <w:rPr>
                <w:rFonts w:eastAsia="SimSun"/>
                <w:b/>
                <w:noProof w:val="0"/>
                <w:lang w:eastAsia="ru-RU"/>
              </w:rPr>
            </w:pPr>
            <w:r w:rsidRPr="00B90359">
              <w:rPr>
                <w:rFonts w:eastAsia="SimSun"/>
                <w:b/>
                <w:noProof w:val="0"/>
                <w:lang w:eastAsia="ru-RU"/>
              </w:rPr>
              <w:t>Se va utiliza/accepta sau nu</w:t>
            </w:r>
          </w:p>
        </w:tc>
      </w:tr>
      <w:tr w:rsidR="00B90359" w:rsidRPr="00B90359" w14:paraId="36DB8A66" w14:textId="77777777" w:rsidTr="001B1092">
        <w:tc>
          <w:tcPr>
            <w:tcW w:w="5305" w:type="dxa"/>
            <w:shd w:val="clear" w:color="auto" w:fill="FFFFFF"/>
          </w:tcPr>
          <w:p w14:paraId="313DEA3F"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depunerea electronică a ofertelor sau a cererilor de participare</w:t>
            </w:r>
          </w:p>
        </w:tc>
        <w:tc>
          <w:tcPr>
            <w:tcW w:w="3785" w:type="dxa"/>
            <w:shd w:val="clear" w:color="auto" w:fill="FFFFFF"/>
          </w:tcPr>
          <w:p w14:paraId="2F504E60"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w:t>
            </w:r>
          </w:p>
        </w:tc>
      </w:tr>
      <w:tr w:rsidR="00B90359" w:rsidRPr="00B90359" w14:paraId="05D44AAC" w14:textId="77777777" w:rsidTr="001B1092">
        <w:tc>
          <w:tcPr>
            <w:tcW w:w="5305" w:type="dxa"/>
            <w:shd w:val="clear" w:color="auto" w:fill="FFFFFF"/>
          </w:tcPr>
          <w:p w14:paraId="1F593683"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sistemul de comenzi electronice</w:t>
            </w:r>
          </w:p>
        </w:tc>
        <w:tc>
          <w:tcPr>
            <w:tcW w:w="3785" w:type="dxa"/>
            <w:shd w:val="clear" w:color="auto" w:fill="FFFFFF"/>
          </w:tcPr>
          <w:p w14:paraId="3C8CEFB2" w14:textId="77777777" w:rsidR="00B90359" w:rsidRPr="00B90359" w:rsidRDefault="00B90359" w:rsidP="00B90359">
            <w:pPr>
              <w:shd w:val="clear" w:color="auto" w:fill="FFFFFF" w:themeFill="background1"/>
              <w:tabs>
                <w:tab w:val="right" w:pos="426"/>
              </w:tabs>
              <w:rPr>
                <w:rFonts w:eastAsia="SimSun"/>
                <w:noProof w:val="0"/>
                <w:lang w:eastAsia="ru-RU"/>
              </w:rPr>
            </w:pPr>
          </w:p>
        </w:tc>
      </w:tr>
      <w:tr w:rsidR="00B90359" w:rsidRPr="00B90359" w14:paraId="1D8CBAF9" w14:textId="77777777" w:rsidTr="001B1092">
        <w:tc>
          <w:tcPr>
            <w:tcW w:w="5305" w:type="dxa"/>
            <w:shd w:val="clear" w:color="auto" w:fill="FFFFFF"/>
          </w:tcPr>
          <w:p w14:paraId="3C415524"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facturarea electronică</w:t>
            </w:r>
          </w:p>
        </w:tc>
        <w:tc>
          <w:tcPr>
            <w:tcW w:w="3785" w:type="dxa"/>
            <w:shd w:val="clear" w:color="auto" w:fill="FFFFFF"/>
          </w:tcPr>
          <w:p w14:paraId="316C29CF"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w:t>
            </w:r>
          </w:p>
        </w:tc>
      </w:tr>
      <w:tr w:rsidR="00B90359" w:rsidRPr="00B90359" w14:paraId="6040F742" w14:textId="77777777" w:rsidTr="001B1092">
        <w:trPr>
          <w:trHeight w:val="77"/>
        </w:trPr>
        <w:tc>
          <w:tcPr>
            <w:tcW w:w="5305" w:type="dxa"/>
            <w:shd w:val="clear" w:color="auto" w:fill="FFFFFF"/>
          </w:tcPr>
          <w:p w14:paraId="3AEDB4F4"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plățile electronice</w:t>
            </w:r>
          </w:p>
        </w:tc>
        <w:tc>
          <w:tcPr>
            <w:tcW w:w="3785" w:type="dxa"/>
            <w:shd w:val="clear" w:color="auto" w:fill="FFFFFF"/>
          </w:tcPr>
          <w:p w14:paraId="4C43CDF4" w14:textId="77777777" w:rsidR="00B90359" w:rsidRPr="00B90359" w:rsidRDefault="00B90359" w:rsidP="00B90359">
            <w:pPr>
              <w:shd w:val="clear" w:color="auto" w:fill="FFFFFF" w:themeFill="background1"/>
              <w:tabs>
                <w:tab w:val="right" w:pos="426"/>
              </w:tabs>
              <w:rPr>
                <w:rFonts w:eastAsia="SimSun"/>
                <w:noProof w:val="0"/>
                <w:lang w:eastAsia="ru-RU"/>
              </w:rPr>
            </w:pPr>
            <w:r w:rsidRPr="00B90359">
              <w:rPr>
                <w:rFonts w:eastAsia="SimSun"/>
                <w:noProof w:val="0"/>
                <w:lang w:eastAsia="ru-RU"/>
              </w:rPr>
              <w:t>+</w:t>
            </w:r>
          </w:p>
        </w:tc>
      </w:tr>
    </w:tbl>
    <w:p w14:paraId="375A9537" w14:textId="77777777" w:rsidR="00B90359" w:rsidRPr="00B90359" w:rsidRDefault="00B90359" w:rsidP="00EC530F">
      <w:pPr>
        <w:numPr>
          <w:ilvl w:val="0"/>
          <w:numId w:val="15"/>
        </w:numPr>
        <w:shd w:val="clear" w:color="auto" w:fill="FFFFFF" w:themeFill="background1"/>
        <w:tabs>
          <w:tab w:val="right" w:pos="426"/>
        </w:tabs>
        <w:spacing w:before="120"/>
        <w:ind w:left="360"/>
        <w:rPr>
          <w:b/>
          <w:noProof w:val="0"/>
          <w:lang w:val="en-US" w:eastAsia="ru-RU"/>
        </w:rPr>
      </w:pPr>
      <w:r w:rsidRPr="00B90359">
        <w:rPr>
          <w:b/>
          <w:noProof w:val="0"/>
          <w:lang w:val="en-US" w:eastAsia="ru-RU"/>
        </w:rPr>
        <w:t>Contractul intră sub incidența Acordului privind achizițiile guvernamentale al Organizației Mondiale a Comerțului (numai în cazul anunțurilor transmise spre publicare în Jurnalul Oficial al Uniunii Europene): Nu</w:t>
      </w:r>
    </w:p>
    <w:p w14:paraId="291B2A96" w14:textId="77777777" w:rsidR="00B90359" w:rsidRPr="00B90359" w:rsidRDefault="00B90359" w:rsidP="00B90359">
      <w:pPr>
        <w:shd w:val="clear" w:color="auto" w:fill="FFFFFF" w:themeFill="background1"/>
        <w:tabs>
          <w:tab w:val="right" w:pos="426"/>
        </w:tabs>
        <w:ind w:left="3960"/>
        <w:contextualSpacing/>
        <w:jc w:val="center"/>
        <w:rPr>
          <w:noProof w:val="0"/>
          <w:sz w:val="20"/>
          <w:lang w:val="en-US" w:eastAsia="ru-RU"/>
        </w:rPr>
      </w:pPr>
      <w:r w:rsidRPr="00B90359">
        <w:rPr>
          <w:noProof w:val="0"/>
          <w:sz w:val="20"/>
          <w:lang w:val="en-US" w:eastAsia="ru-RU"/>
        </w:rPr>
        <w:t>(se specifică da sau nu)</w:t>
      </w:r>
    </w:p>
    <w:p w14:paraId="123D7A89" w14:textId="77777777" w:rsidR="00B90359" w:rsidRPr="00B90359" w:rsidRDefault="00B90359" w:rsidP="00EC530F">
      <w:pPr>
        <w:numPr>
          <w:ilvl w:val="0"/>
          <w:numId w:val="15"/>
        </w:numPr>
        <w:shd w:val="clear" w:color="auto" w:fill="FFFFFF" w:themeFill="background1"/>
        <w:tabs>
          <w:tab w:val="right" w:pos="426"/>
        </w:tabs>
        <w:spacing w:before="120"/>
        <w:ind w:left="0" w:firstLine="0"/>
        <w:rPr>
          <w:b/>
          <w:noProof w:val="0"/>
          <w:lang w:val="en-US" w:eastAsia="ru-RU"/>
        </w:rPr>
      </w:pPr>
      <w:r w:rsidRPr="00B90359">
        <w:rPr>
          <w:b/>
          <w:noProof w:val="0"/>
          <w:lang w:val="en-US" w:eastAsia="ru-RU"/>
        </w:rPr>
        <w:t>Alte informații relevante: nu sunt</w:t>
      </w:r>
    </w:p>
    <w:p w14:paraId="5B929C87" w14:textId="77777777" w:rsidR="00B90359" w:rsidRPr="00B90359" w:rsidRDefault="00B90359" w:rsidP="00B90359">
      <w:pPr>
        <w:shd w:val="clear" w:color="auto" w:fill="FFFFFF" w:themeFill="background1"/>
        <w:spacing w:before="120" w:after="120"/>
        <w:rPr>
          <w:b/>
          <w:noProof w:val="0"/>
          <w:lang w:val="en-US" w:eastAsia="ru-RU"/>
        </w:rPr>
      </w:pPr>
    </w:p>
    <w:p w14:paraId="228BE12E" w14:textId="77777777" w:rsidR="00B90359" w:rsidRPr="00B90359" w:rsidRDefault="00B90359" w:rsidP="00B90359">
      <w:pPr>
        <w:shd w:val="clear" w:color="auto" w:fill="FFFFFF" w:themeFill="background1"/>
        <w:spacing w:before="120" w:after="120"/>
        <w:rPr>
          <w:b/>
          <w:noProof w:val="0"/>
          <w:lang w:val="en-US" w:eastAsia="ru-RU"/>
        </w:rPr>
      </w:pPr>
    </w:p>
    <w:p w14:paraId="6B4A5808" w14:textId="77777777" w:rsidR="00B90359" w:rsidRPr="00B90359" w:rsidRDefault="00B90359" w:rsidP="00B90359">
      <w:pPr>
        <w:shd w:val="clear" w:color="auto" w:fill="FFFFFF" w:themeFill="background1"/>
        <w:tabs>
          <w:tab w:val="left" w:pos="284"/>
          <w:tab w:val="left" w:pos="426"/>
          <w:tab w:val="decimal" w:pos="8364"/>
        </w:tabs>
        <w:spacing w:line="276" w:lineRule="auto"/>
        <w:ind w:left="-284" w:right="-144" w:firstLine="284"/>
        <w:rPr>
          <w:b/>
          <w:bCs/>
          <w:color w:val="000000"/>
          <w:lang w:val="en-US"/>
        </w:rPr>
      </w:pPr>
      <w:r w:rsidRPr="00B90359">
        <w:rPr>
          <w:b/>
          <w:noProof w:val="0"/>
          <w:lang w:val="en-US" w:eastAsia="ru-RU"/>
        </w:rPr>
        <w:t xml:space="preserve">Conducătorul grupului de lucru:  </w:t>
      </w:r>
      <w:r w:rsidRPr="00B90359">
        <w:rPr>
          <w:b/>
          <w:noProof w:val="0"/>
          <w:shd w:val="clear" w:color="auto" w:fill="FFFFFF" w:themeFill="background1"/>
          <w:lang w:val="en-US" w:eastAsia="ru-RU"/>
        </w:rPr>
        <w:t xml:space="preserve">______________________________  </w:t>
      </w:r>
      <w:r w:rsidRPr="00B90359">
        <w:rPr>
          <w:b/>
          <w:lang w:val="en-US"/>
        </w:rPr>
        <w:t>.</w:t>
      </w:r>
    </w:p>
    <w:p w14:paraId="1E201F33" w14:textId="77777777" w:rsidR="00B90359" w:rsidRPr="00B90359" w:rsidRDefault="00B90359" w:rsidP="00B90359">
      <w:pPr>
        <w:tabs>
          <w:tab w:val="decimal" w:pos="8364"/>
        </w:tabs>
        <w:spacing w:line="276" w:lineRule="auto"/>
        <w:ind w:right="-144"/>
        <w:jc w:val="center"/>
        <w:rPr>
          <w:b/>
          <w:bCs/>
          <w:color w:val="000000"/>
          <w:lang w:val="en-US"/>
        </w:rPr>
      </w:pPr>
    </w:p>
    <w:tbl>
      <w:tblPr>
        <w:tblW w:w="9744" w:type="dxa"/>
        <w:tblLayout w:type="fixed"/>
        <w:tblLook w:val="04A0" w:firstRow="1" w:lastRow="0" w:firstColumn="1" w:lastColumn="0" w:noHBand="0" w:noVBand="1"/>
      </w:tblPr>
      <w:tblGrid>
        <w:gridCol w:w="9744"/>
      </w:tblGrid>
      <w:tr w:rsidR="00B15112" w:rsidRPr="00486DB2" w14:paraId="14267C3D" w14:textId="77777777" w:rsidTr="001B1092">
        <w:trPr>
          <w:trHeight w:val="697"/>
        </w:trPr>
        <w:tc>
          <w:tcPr>
            <w:tcW w:w="9744" w:type="dxa"/>
            <w:vAlign w:val="center"/>
          </w:tcPr>
          <w:p w14:paraId="78FCC535" w14:textId="77777777" w:rsidR="00B15112" w:rsidRPr="00486DB2" w:rsidRDefault="00B15112" w:rsidP="001B1092">
            <w:pPr>
              <w:pStyle w:val="2"/>
              <w:rPr>
                <w:sz w:val="24"/>
                <w:szCs w:val="24"/>
              </w:rPr>
            </w:pPr>
            <w:bookmarkStart w:id="46" w:name="_Toc392180198"/>
            <w:bookmarkStart w:id="47" w:name="_Toc449539086"/>
            <w:r w:rsidRPr="00486DB2">
              <w:rPr>
                <w:sz w:val="24"/>
                <w:szCs w:val="24"/>
              </w:rPr>
              <w:lastRenderedPageBreak/>
              <w:t>Formularul ofertei (F3.1)</w:t>
            </w:r>
            <w:bookmarkEnd w:id="46"/>
            <w:bookmarkEnd w:id="47"/>
          </w:p>
        </w:tc>
      </w:tr>
      <w:tr w:rsidR="00B15112" w:rsidRPr="00852F74" w14:paraId="5895E4A6" w14:textId="77777777" w:rsidTr="001B1092">
        <w:trPr>
          <w:trHeight w:val="284"/>
        </w:trPr>
        <w:tc>
          <w:tcPr>
            <w:tcW w:w="9744" w:type="dxa"/>
            <w:vAlign w:val="center"/>
          </w:tcPr>
          <w:p w14:paraId="2378FEE9" w14:textId="77777777" w:rsidR="00B15112" w:rsidRPr="00486DB2" w:rsidRDefault="00B15112" w:rsidP="001B1092">
            <w:pPr>
              <w:pStyle w:val="BankNormal"/>
              <w:spacing w:after="0"/>
              <w:jc w:val="both"/>
              <w:rPr>
                <w:szCs w:val="24"/>
                <w:lang w:val="ro-RO"/>
              </w:rPr>
            </w:pPr>
            <w:r w:rsidRPr="00486DB2">
              <w:rPr>
                <w:i/>
                <w:iCs/>
                <w:szCs w:val="24"/>
                <w:lang w:val="ro-RO"/>
              </w:rPr>
              <w:t>[Ofertantul va completa acest formular în conformitate cu instrucţiunile de mai jos. Nu se vor permite modificări în formatul formularului, precum şi nu se vor accepta înlocuiri în textul acestuia.]</w:t>
            </w:r>
          </w:p>
          <w:p w14:paraId="73D806CF" w14:textId="77777777" w:rsidR="00B15112" w:rsidRPr="00486DB2" w:rsidRDefault="00B15112" w:rsidP="001B1092">
            <w:pPr>
              <w:tabs>
                <w:tab w:val="right" w:pos="6000"/>
                <w:tab w:val="right" w:pos="9360"/>
              </w:tabs>
              <w:spacing w:line="360" w:lineRule="auto"/>
              <w:ind w:right="990"/>
              <w:jc w:val="both"/>
            </w:pPr>
            <w:r w:rsidRPr="00486DB2">
              <w:t xml:space="preserve">Data depunerii ofertei: </w:t>
            </w:r>
            <w:r w:rsidRPr="00486DB2">
              <w:tab/>
            </w:r>
            <w:r w:rsidRPr="00486DB2">
              <w:rPr>
                <w:lang w:val="en-US"/>
              </w:rPr>
              <w:t>“___” _____________________ 20__</w:t>
            </w:r>
          </w:p>
          <w:p w14:paraId="418A2F0E" w14:textId="77777777" w:rsidR="00B15112" w:rsidRPr="00486DB2" w:rsidRDefault="00B15112" w:rsidP="001B1092">
            <w:pPr>
              <w:tabs>
                <w:tab w:val="right" w:pos="6000"/>
                <w:tab w:val="right" w:pos="9360"/>
              </w:tabs>
              <w:spacing w:line="360" w:lineRule="auto"/>
              <w:ind w:right="660"/>
              <w:jc w:val="both"/>
            </w:pPr>
            <w:r w:rsidRPr="00486DB2">
              <w:t xml:space="preserve">Procedura de achiziție Nr.: </w:t>
            </w:r>
            <w:r w:rsidRPr="00486DB2">
              <w:tab/>
            </w:r>
            <w:r w:rsidRPr="00486DB2">
              <w:rPr>
                <w:iCs/>
              </w:rPr>
              <w:t>_______________________________________</w:t>
            </w:r>
          </w:p>
          <w:p w14:paraId="6D3C0FAA" w14:textId="77777777" w:rsidR="00B15112" w:rsidRPr="00486DB2" w:rsidRDefault="00B15112" w:rsidP="001B1092">
            <w:pPr>
              <w:tabs>
                <w:tab w:val="right" w:pos="6000"/>
                <w:tab w:val="right" w:pos="9360"/>
              </w:tabs>
              <w:spacing w:line="360" w:lineRule="auto"/>
              <w:ind w:right="440"/>
              <w:jc w:val="both"/>
            </w:pPr>
            <w:r w:rsidRPr="00486DB2">
              <w:t xml:space="preserve">Anunț de participare Nr.: </w:t>
            </w:r>
            <w:r w:rsidRPr="00486DB2">
              <w:tab/>
            </w:r>
            <w:r w:rsidRPr="00486DB2">
              <w:rPr>
                <w:iCs/>
              </w:rPr>
              <w:t>______________________________</w:t>
            </w:r>
          </w:p>
          <w:p w14:paraId="3431D5F5" w14:textId="77777777" w:rsidR="00B15112" w:rsidRPr="00486DB2" w:rsidRDefault="00B15112" w:rsidP="001B1092">
            <w:pPr>
              <w:tabs>
                <w:tab w:val="right" w:pos="6000"/>
              </w:tabs>
              <w:jc w:val="both"/>
            </w:pPr>
            <w:r w:rsidRPr="00486DB2">
              <w:t xml:space="preserve">Către:  </w:t>
            </w:r>
            <w:r w:rsidRPr="00486DB2">
              <w:tab/>
              <w:t>____________________________________________</w:t>
            </w:r>
          </w:p>
          <w:p w14:paraId="76E9F2BD" w14:textId="77777777" w:rsidR="00B15112" w:rsidRPr="00486DB2" w:rsidRDefault="00B15112" w:rsidP="001B1092">
            <w:pPr>
              <w:tabs>
                <w:tab w:val="left" w:pos="-9923"/>
                <w:tab w:val="right" w:pos="0"/>
                <w:tab w:val="left" w:pos="709"/>
              </w:tabs>
              <w:ind w:right="3531" w:firstLine="720"/>
              <w:jc w:val="center"/>
            </w:pPr>
            <w:r w:rsidRPr="00486DB2">
              <w:t>[numele deplin al autorităţii contractante]</w:t>
            </w:r>
          </w:p>
          <w:p w14:paraId="08123B98" w14:textId="77777777" w:rsidR="00B15112" w:rsidRPr="00486DB2" w:rsidRDefault="00B15112" w:rsidP="001B1092">
            <w:pPr>
              <w:jc w:val="both"/>
            </w:pPr>
            <w:r w:rsidRPr="00486DB2">
              <w:t xml:space="preserve">________________________________________________________ declară că: </w:t>
            </w:r>
          </w:p>
          <w:p w14:paraId="3E84DE4E" w14:textId="77777777" w:rsidR="00B15112" w:rsidRPr="00486DB2" w:rsidRDefault="00B15112" w:rsidP="001B1092">
            <w:pPr>
              <w:tabs>
                <w:tab w:val="left" w:pos="-9923"/>
                <w:tab w:val="right" w:pos="0"/>
                <w:tab w:val="left" w:pos="709"/>
              </w:tabs>
              <w:ind w:right="2811"/>
              <w:jc w:val="center"/>
            </w:pPr>
            <w:r w:rsidRPr="00486DB2">
              <w:t>[denumirea ofertantului]</w:t>
            </w:r>
          </w:p>
          <w:p w14:paraId="0A5136FF" w14:textId="77777777" w:rsidR="00B15112" w:rsidRPr="00486DB2" w:rsidRDefault="00B15112" w:rsidP="00EC530F">
            <w:pPr>
              <w:numPr>
                <w:ilvl w:val="0"/>
                <w:numId w:val="24"/>
              </w:numPr>
              <w:ind w:left="720"/>
              <w:jc w:val="both"/>
            </w:pPr>
            <w:r w:rsidRPr="00486DB2">
              <w:t>Au fost examinate şi nu există rezervări faţă de documentele de atribuire, inclusiv modificările nr. ___________________________________________________________.</w:t>
            </w:r>
          </w:p>
          <w:p w14:paraId="68B79440" w14:textId="77777777" w:rsidR="00B15112" w:rsidRPr="00486DB2" w:rsidRDefault="00B15112" w:rsidP="001B1092">
            <w:pPr>
              <w:ind w:left="720" w:firstLine="1560"/>
              <w:jc w:val="center"/>
            </w:pPr>
            <w:r w:rsidRPr="00486DB2">
              <w:t>[introduceţi numărul şi data fiecărei modificări, dacă au avut loc]</w:t>
            </w:r>
          </w:p>
          <w:p w14:paraId="65BF3D41" w14:textId="77777777" w:rsidR="00B15112" w:rsidRPr="00486DB2" w:rsidRDefault="00B15112" w:rsidP="00EC530F">
            <w:pPr>
              <w:numPr>
                <w:ilvl w:val="0"/>
                <w:numId w:val="24"/>
              </w:numPr>
              <w:ind w:left="720"/>
              <w:jc w:val="both"/>
            </w:pPr>
            <w:r w:rsidRPr="00486DB2">
              <w:t>____________________________________________________________ se angajează să</w:t>
            </w:r>
          </w:p>
          <w:p w14:paraId="749DD6EE" w14:textId="77777777" w:rsidR="00B15112" w:rsidRPr="00486DB2" w:rsidRDefault="00B15112" w:rsidP="001B1092">
            <w:pPr>
              <w:tabs>
                <w:tab w:val="left" w:pos="-9923"/>
                <w:tab w:val="right" w:pos="0"/>
                <w:tab w:val="left" w:pos="709"/>
              </w:tabs>
              <w:ind w:right="1611" w:firstLine="720"/>
              <w:jc w:val="center"/>
            </w:pPr>
            <w:r w:rsidRPr="00486DB2">
              <w:t>[denumirea ofertantului]</w:t>
            </w:r>
          </w:p>
          <w:p w14:paraId="664B4D03" w14:textId="77777777" w:rsidR="00B15112" w:rsidRPr="00486DB2" w:rsidRDefault="00B15112" w:rsidP="001B1092">
            <w:pPr>
              <w:ind w:left="720"/>
              <w:jc w:val="both"/>
            </w:pPr>
            <w:r w:rsidRPr="00486DB2">
              <w:t xml:space="preserve">furnizeze în conformitate cu documentele de atribuire şi condiţiile stipulate în specificaţiile tehnice şi preț, următoarele bunuri _______________________ ________________________________________________________________________. </w:t>
            </w:r>
          </w:p>
          <w:p w14:paraId="71D6634C" w14:textId="77777777" w:rsidR="00B15112" w:rsidRPr="00486DB2" w:rsidRDefault="00B15112" w:rsidP="001B1092">
            <w:pPr>
              <w:ind w:left="720"/>
              <w:jc w:val="center"/>
            </w:pPr>
            <w:r w:rsidRPr="00486DB2">
              <w:t>[introduceţi o descriere succintă a bunurilor]</w:t>
            </w:r>
          </w:p>
          <w:p w14:paraId="48AC5A70" w14:textId="77777777" w:rsidR="00B15112" w:rsidRPr="00486DB2" w:rsidRDefault="00B15112" w:rsidP="00EC530F">
            <w:pPr>
              <w:numPr>
                <w:ilvl w:val="0"/>
                <w:numId w:val="24"/>
              </w:numPr>
              <w:ind w:left="720"/>
              <w:jc w:val="both"/>
            </w:pPr>
            <w:r w:rsidRPr="00486DB2">
              <w:t>Suma totală a ofertei  fără TVA constituie:</w:t>
            </w:r>
          </w:p>
          <w:p w14:paraId="17165009" w14:textId="77777777" w:rsidR="00B15112" w:rsidRPr="00486DB2" w:rsidRDefault="00B15112" w:rsidP="001B1092">
            <w:pPr>
              <w:ind w:left="720"/>
              <w:jc w:val="both"/>
            </w:pPr>
            <w:r w:rsidRPr="00486DB2">
              <w:t>________________________________________________________________________.</w:t>
            </w:r>
          </w:p>
          <w:p w14:paraId="4E091879" w14:textId="77777777" w:rsidR="00B15112" w:rsidRPr="00486DB2" w:rsidRDefault="00B15112" w:rsidP="001B1092">
            <w:pPr>
              <w:ind w:left="720"/>
              <w:jc w:val="center"/>
            </w:pPr>
            <w:r w:rsidRPr="00486DB2">
              <w:t>[introduceţi preţul pe loturi (unde e cazul) şi totalul ofertei în cuvinte şi cifre, indicînd toate sumele şi valutele respective]</w:t>
            </w:r>
          </w:p>
          <w:p w14:paraId="4DFCC46E" w14:textId="77777777" w:rsidR="00B15112" w:rsidRPr="00486DB2" w:rsidRDefault="00B15112" w:rsidP="00EC530F">
            <w:pPr>
              <w:numPr>
                <w:ilvl w:val="0"/>
                <w:numId w:val="24"/>
              </w:numPr>
              <w:ind w:left="720"/>
              <w:jc w:val="both"/>
            </w:pPr>
            <w:r w:rsidRPr="00486DB2">
              <w:t>Suma totală a ofertei  cu TVA constituie:</w:t>
            </w:r>
          </w:p>
          <w:p w14:paraId="75088E11" w14:textId="77777777" w:rsidR="00B15112" w:rsidRPr="00486DB2" w:rsidRDefault="00B15112" w:rsidP="001B1092">
            <w:pPr>
              <w:ind w:left="720"/>
              <w:jc w:val="both"/>
            </w:pPr>
            <w:r w:rsidRPr="00486DB2">
              <w:t>________________________________________________________________________.</w:t>
            </w:r>
          </w:p>
          <w:p w14:paraId="643F27C5" w14:textId="77777777" w:rsidR="00B15112" w:rsidRPr="00486DB2" w:rsidRDefault="00B15112" w:rsidP="001B1092">
            <w:pPr>
              <w:ind w:left="720"/>
              <w:jc w:val="center"/>
            </w:pPr>
            <w:r w:rsidRPr="00486DB2">
              <w:t>[introduceţi preţul pe loturi (unde e cazul) şi totalul ofertei în cuvinte şi cifre, indicînd toate sumele şi valutele respective]</w:t>
            </w:r>
          </w:p>
          <w:p w14:paraId="65E5ABAC" w14:textId="77777777" w:rsidR="00B15112" w:rsidRPr="00486DB2" w:rsidRDefault="00B15112" w:rsidP="00EC530F">
            <w:pPr>
              <w:numPr>
                <w:ilvl w:val="0"/>
                <w:numId w:val="24"/>
              </w:numPr>
              <w:ind w:left="720"/>
              <w:jc w:val="both"/>
            </w:pPr>
            <w:r w:rsidRPr="00486DB2">
              <w:t xml:space="preserve">Prezenta ofertă va rămîne valabilă pentru perioada de timp specificată în </w:t>
            </w:r>
            <w:r w:rsidRPr="00486DB2">
              <w:rPr>
                <w:b/>
              </w:rPr>
              <w:t>FDA3.8.</w:t>
            </w:r>
            <w:r w:rsidRPr="00486DB2">
              <w:t xml:space="preserve">, începînd cu data-limită pentru depunerea ofertei, în conformitate cu </w:t>
            </w:r>
            <w:r w:rsidRPr="00486DB2">
              <w:rPr>
                <w:b/>
              </w:rPr>
              <w:t>FDA4.2.</w:t>
            </w:r>
            <w:r w:rsidRPr="00486DB2">
              <w:t>, va rămîne obligatorie şi va putea fi acceptată în orice moment pînă la expirarea acestei perioade;</w:t>
            </w:r>
          </w:p>
          <w:p w14:paraId="36F7D009" w14:textId="77777777" w:rsidR="00B15112" w:rsidRPr="00486DB2" w:rsidRDefault="00B15112" w:rsidP="00EC530F">
            <w:pPr>
              <w:numPr>
                <w:ilvl w:val="0"/>
                <w:numId w:val="24"/>
              </w:numPr>
              <w:ind w:left="720"/>
              <w:jc w:val="both"/>
            </w:pPr>
            <w:r w:rsidRPr="00486DB2">
              <w:t xml:space="preserve">În cazul acceptării prezentei oferte, ____________________________________________ </w:t>
            </w:r>
          </w:p>
          <w:p w14:paraId="5BF4A7FC" w14:textId="77777777" w:rsidR="00B15112" w:rsidRPr="00486DB2" w:rsidRDefault="00B15112" w:rsidP="001B1092">
            <w:pPr>
              <w:ind w:left="720" w:firstLine="3480"/>
              <w:jc w:val="center"/>
            </w:pPr>
            <w:r w:rsidRPr="00486DB2">
              <w:t>[denumirea ofertantului]</w:t>
            </w:r>
          </w:p>
          <w:p w14:paraId="53DD49A9" w14:textId="77777777" w:rsidR="00B15112" w:rsidRPr="00486DB2" w:rsidRDefault="00B15112" w:rsidP="001B1092">
            <w:pPr>
              <w:ind w:left="720"/>
              <w:jc w:val="both"/>
            </w:pPr>
            <w:r w:rsidRPr="00486DB2">
              <w:t xml:space="preserve">se angajează să obţină o Garanţie de bună execuţie în conformitate cu </w:t>
            </w:r>
            <w:r w:rsidRPr="00486DB2">
              <w:rPr>
                <w:b/>
              </w:rPr>
              <w:t>FDA6</w:t>
            </w:r>
            <w:r w:rsidRPr="00486DB2">
              <w:t>, pentru executarea corespunzătoare a contractului de achiziţie publică.</w:t>
            </w:r>
          </w:p>
          <w:p w14:paraId="6B5FAD70" w14:textId="77777777" w:rsidR="00B15112" w:rsidRPr="00486DB2" w:rsidRDefault="00B15112" w:rsidP="00EC530F">
            <w:pPr>
              <w:numPr>
                <w:ilvl w:val="0"/>
                <w:numId w:val="24"/>
              </w:numPr>
              <w:ind w:left="720"/>
              <w:jc w:val="both"/>
            </w:pPr>
            <w:r w:rsidRPr="00486DB2">
              <w:t>Nu sîntem în nici un conflict de interese, în conformitate cu art. 74 din Legea nr. 131 din 03.07.2015 privind achizițiile publice.</w:t>
            </w:r>
          </w:p>
          <w:p w14:paraId="508D81BF" w14:textId="77777777" w:rsidR="00B15112" w:rsidRPr="00486DB2" w:rsidRDefault="00B15112" w:rsidP="00EC530F">
            <w:pPr>
              <w:numPr>
                <w:ilvl w:val="0"/>
                <w:numId w:val="24"/>
              </w:numPr>
              <w:ind w:left="720" w:hanging="268"/>
              <w:jc w:val="both"/>
            </w:pPr>
            <w:r w:rsidRPr="00486DB2">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5FB75121" w14:textId="77777777" w:rsidR="00B15112" w:rsidRPr="00486DB2" w:rsidRDefault="00B15112" w:rsidP="001B1092">
            <w:pPr>
              <w:tabs>
                <w:tab w:val="left" w:pos="6120"/>
              </w:tabs>
              <w:jc w:val="both"/>
            </w:pPr>
            <w:r w:rsidRPr="00486DB2">
              <w:t xml:space="preserve">Semnat:________________________________________________ </w:t>
            </w:r>
            <w:r w:rsidRPr="00486DB2">
              <w:tab/>
            </w:r>
            <w:r w:rsidRPr="00486DB2">
              <w:tab/>
            </w:r>
          </w:p>
          <w:p w14:paraId="16B0498A" w14:textId="77777777" w:rsidR="00B15112" w:rsidRPr="00486DB2" w:rsidRDefault="00B15112" w:rsidP="001B1092">
            <w:pPr>
              <w:ind w:right="3051" w:firstLine="840"/>
              <w:jc w:val="center"/>
            </w:pPr>
            <w:r w:rsidRPr="00486DB2">
              <w:t>[semnătura persoanei autorizate pentru semnarea ofertei]</w:t>
            </w:r>
          </w:p>
          <w:p w14:paraId="0401F1DA" w14:textId="77777777" w:rsidR="00B15112" w:rsidRPr="00486DB2" w:rsidRDefault="00B15112" w:rsidP="001B1092">
            <w:pPr>
              <w:tabs>
                <w:tab w:val="left" w:pos="6120"/>
              </w:tabs>
              <w:spacing w:line="360" w:lineRule="auto"/>
              <w:jc w:val="both"/>
            </w:pPr>
            <w:r w:rsidRPr="00486DB2">
              <w:t xml:space="preserve">Nume:_________________________________________________ </w:t>
            </w:r>
            <w:r w:rsidRPr="00486DB2">
              <w:tab/>
            </w:r>
          </w:p>
          <w:p w14:paraId="59A7ECF2" w14:textId="77777777" w:rsidR="00B15112" w:rsidRPr="00486DB2" w:rsidRDefault="00B15112" w:rsidP="001B1092">
            <w:pPr>
              <w:tabs>
                <w:tab w:val="left" w:pos="0"/>
              </w:tabs>
              <w:ind w:right="2931"/>
              <w:jc w:val="both"/>
            </w:pPr>
            <w:r w:rsidRPr="00486DB2">
              <w:t xml:space="preserve">În calitate de: ___________________________________________ </w:t>
            </w:r>
          </w:p>
          <w:p w14:paraId="1A39D4F6" w14:textId="77777777" w:rsidR="00B15112" w:rsidRPr="00486DB2" w:rsidRDefault="00B15112" w:rsidP="001B1092">
            <w:pPr>
              <w:ind w:firstLine="1440"/>
              <w:jc w:val="both"/>
            </w:pPr>
            <w:r w:rsidRPr="00486DB2">
              <w:t xml:space="preserve">[funcţia oficială a persoanei ce semnează formularul ofertei] </w:t>
            </w:r>
          </w:p>
          <w:p w14:paraId="37AB9B10" w14:textId="77777777" w:rsidR="00B15112" w:rsidRPr="00486DB2" w:rsidRDefault="00B15112" w:rsidP="001B1092">
            <w:pPr>
              <w:spacing w:line="360" w:lineRule="auto"/>
              <w:jc w:val="both"/>
            </w:pPr>
            <w:r w:rsidRPr="00486DB2">
              <w:t>Ofertantul: _____________________________________________</w:t>
            </w:r>
          </w:p>
          <w:p w14:paraId="4D688968" w14:textId="77777777" w:rsidR="00B15112" w:rsidRPr="00486DB2" w:rsidRDefault="00B15112" w:rsidP="001B1092">
            <w:pPr>
              <w:tabs>
                <w:tab w:val="left" w:pos="6120"/>
              </w:tabs>
              <w:spacing w:line="360" w:lineRule="auto"/>
              <w:jc w:val="both"/>
            </w:pPr>
            <w:r w:rsidRPr="00486DB2">
              <w:t>Adresa: ________________________________________________</w:t>
            </w:r>
          </w:p>
          <w:p w14:paraId="3E6C3765" w14:textId="77777777" w:rsidR="00B15112" w:rsidRPr="00852F74" w:rsidRDefault="00B15112" w:rsidP="001B1092">
            <w:pPr>
              <w:pStyle w:val="BankNormal"/>
              <w:spacing w:after="0" w:line="360" w:lineRule="auto"/>
              <w:jc w:val="both"/>
              <w:rPr>
                <w:szCs w:val="24"/>
              </w:rPr>
            </w:pPr>
            <w:r w:rsidRPr="00486DB2">
              <w:rPr>
                <w:szCs w:val="24"/>
                <w:lang w:val="ro-RO"/>
              </w:rPr>
              <w:t xml:space="preserve">Data: </w:t>
            </w:r>
            <w:r w:rsidRPr="00486DB2">
              <w:rPr>
                <w:szCs w:val="24"/>
              </w:rPr>
              <w:t>“___” _____________________ 20__</w:t>
            </w:r>
          </w:p>
        </w:tc>
      </w:tr>
    </w:tbl>
    <w:p w14:paraId="57C1C8A2" w14:textId="0713A27F" w:rsidR="00ED172D" w:rsidRDefault="00ED172D" w:rsidP="00B15112">
      <w:pPr>
        <w:pStyle w:val="Style3"/>
        <w:tabs>
          <w:tab w:val="left" w:pos="567"/>
        </w:tabs>
        <w:spacing w:before="0" w:beforeAutospacing="0" w:after="0"/>
        <w:ind w:left="0" w:firstLine="0"/>
        <w:rPr>
          <w:rFonts w:eastAsia="PMingLiU"/>
          <w:lang w:val="ro-MD" w:eastAsia="zh-CN"/>
        </w:rPr>
      </w:pPr>
      <w:bookmarkStart w:id="48" w:name="_GoBack"/>
      <w:bookmarkEnd w:id="48"/>
    </w:p>
    <w:p w14:paraId="2DDB15D0" w14:textId="48E0A534" w:rsidR="00ED172D" w:rsidRDefault="00ED172D" w:rsidP="002A6E99">
      <w:pPr>
        <w:pStyle w:val="Style3"/>
        <w:tabs>
          <w:tab w:val="left" w:pos="567"/>
        </w:tabs>
        <w:spacing w:before="0" w:beforeAutospacing="0" w:after="0"/>
        <w:ind w:left="0" w:firstLine="0"/>
        <w:jc w:val="center"/>
        <w:rPr>
          <w:rFonts w:eastAsia="PMingLiU"/>
          <w:lang w:val="ro-MD" w:eastAsia="zh-CN"/>
        </w:rPr>
      </w:pPr>
    </w:p>
    <w:p w14:paraId="52311484" w14:textId="7C9D1948" w:rsidR="00B65C93" w:rsidRPr="00FF430B" w:rsidRDefault="00B65C93" w:rsidP="00B90359">
      <w:pPr>
        <w:pStyle w:val="Style3"/>
        <w:tabs>
          <w:tab w:val="left" w:pos="567"/>
        </w:tabs>
        <w:spacing w:before="0" w:beforeAutospacing="0" w:after="0"/>
        <w:ind w:left="0" w:firstLine="0"/>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C530F">
      <w:pPr>
        <w:pStyle w:val="a"/>
        <w:numPr>
          <w:ilvl w:val="0"/>
          <w:numId w:val="20"/>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C530F">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C530F">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C530F">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C530F">
      <w:pPr>
        <w:numPr>
          <w:ilvl w:val="0"/>
          <w:numId w:val="20"/>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C530F">
      <w:pPr>
        <w:numPr>
          <w:ilvl w:val="0"/>
          <w:numId w:val="20"/>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C530F">
      <w:pPr>
        <w:numPr>
          <w:ilvl w:val="0"/>
          <w:numId w:val="20"/>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C530F">
      <w:pPr>
        <w:numPr>
          <w:ilvl w:val="0"/>
          <w:numId w:val="20"/>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C530F">
      <w:pPr>
        <w:numPr>
          <w:ilvl w:val="0"/>
          <w:numId w:val="20"/>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C530F">
      <w:pPr>
        <w:numPr>
          <w:ilvl w:val="0"/>
          <w:numId w:val="20"/>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C530F">
      <w:pPr>
        <w:numPr>
          <w:ilvl w:val="0"/>
          <w:numId w:val="20"/>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C530F">
      <w:pPr>
        <w:numPr>
          <w:ilvl w:val="0"/>
          <w:numId w:val="20"/>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C530F">
      <w:pPr>
        <w:numPr>
          <w:ilvl w:val="0"/>
          <w:numId w:val="20"/>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C530F">
      <w:pPr>
        <w:numPr>
          <w:ilvl w:val="0"/>
          <w:numId w:val="20"/>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C530F">
      <w:pPr>
        <w:numPr>
          <w:ilvl w:val="0"/>
          <w:numId w:val="1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C530F">
      <w:pPr>
        <w:numPr>
          <w:ilvl w:val="0"/>
          <w:numId w:val="1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C530F">
      <w:pPr>
        <w:numPr>
          <w:ilvl w:val="0"/>
          <w:numId w:val="20"/>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C530F">
      <w:pPr>
        <w:numPr>
          <w:ilvl w:val="0"/>
          <w:numId w:val="20"/>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C530F">
      <w:pPr>
        <w:numPr>
          <w:ilvl w:val="0"/>
          <w:numId w:val="20"/>
        </w:numPr>
        <w:tabs>
          <w:tab w:val="right" w:pos="426"/>
        </w:tabs>
        <w:spacing w:before="120"/>
        <w:ind w:left="0" w:firstLine="0"/>
        <w:rPr>
          <w:b/>
          <w:noProof w:val="0"/>
          <w:lang w:val="ro-MD" w:eastAsia="ru-RU"/>
        </w:rPr>
      </w:pPr>
      <w:r w:rsidRPr="00FF430B">
        <w:rPr>
          <w:b/>
          <w:noProof w:val="0"/>
          <w:lang w:val="ro-MD" w:eastAsia="ru-RU"/>
        </w:rPr>
        <w:lastRenderedPageBreak/>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C530F">
      <w:pPr>
        <w:numPr>
          <w:ilvl w:val="0"/>
          <w:numId w:val="20"/>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C530F">
      <w:pPr>
        <w:numPr>
          <w:ilvl w:val="0"/>
          <w:numId w:val="20"/>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C530F">
      <w:pPr>
        <w:numPr>
          <w:ilvl w:val="0"/>
          <w:numId w:val="20"/>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C530F">
      <w:pPr>
        <w:numPr>
          <w:ilvl w:val="0"/>
          <w:numId w:val="20"/>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C530F">
      <w:pPr>
        <w:numPr>
          <w:ilvl w:val="0"/>
          <w:numId w:val="20"/>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C530F">
      <w:pPr>
        <w:numPr>
          <w:ilvl w:val="0"/>
          <w:numId w:val="1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C530F">
      <w:pPr>
        <w:numPr>
          <w:ilvl w:val="0"/>
          <w:numId w:val="1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lastRenderedPageBreak/>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C530F">
      <w:pPr>
        <w:numPr>
          <w:ilvl w:val="0"/>
          <w:numId w:val="1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C530F">
      <w:pPr>
        <w:numPr>
          <w:ilvl w:val="0"/>
          <w:numId w:val="1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lastRenderedPageBreak/>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C530F">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C530F">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C530F">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lastRenderedPageBreak/>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lastRenderedPageBreak/>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C530F">
      <w:pPr>
        <w:numPr>
          <w:ilvl w:val="0"/>
          <w:numId w:val="1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C530F">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C530F">
      <w:pPr>
        <w:numPr>
          <w:ilvl w:val="0"/>
          <w:numId w:val="1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C530F">
      <w:pPr>
        <w:numPr>
          <w:ilvl w:val="0"/>
          <w:numId w:val="1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9"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50" w:name="_Toc449692096"/>
      <w:bookmarkEnd w:id="49"/>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50"/>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lastRenderedPageBreak/>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1"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1"/>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2"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2"/>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3"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3"/>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4"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4"/>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5" w:name="_Toc449632664"/>
      <w:bookmarkStart w:id="56" w:name="_Toc449633156"/>
      <w:bookmarkStart w:id="57" w:name="_Toc449692111"/>
      <w:r w:rsidRPr="00FF430B">
        <w:rPr>
          <w:rFonts w:eastAsia="PMingLiU"/>
          <w:b/>
          <w:bCs/>
          <w:iCs/>
          <w:lang w:val="ro-MD" w:eastAsia="zh-CN"/>
        </w:rPr>
        <w:t>DECLARAŢIE</w:t>
      </w:r>
      <w:bookmarkEnd w:id="55"/>
      <w:bookmarkEnd w:id="56"/>
      <w:bookmarkEnd w:id="57"/>
    </w:p>
    <w:p w14:paraId="65E0A4FA" w14:textId="77777777" w:rsidR="00AA1372" w:rsidRPr="00FF430B" w:rsidRDefault="00A227F2" w:rsidP="00284ED0">
      <w:pPr>
        <w:tabs>
          <w:tab w:val="left" w:pos="720"/>
        </w:tabs>
        <w:jc w:val="center"/>
        <w:outlineLvl w:val="1"/>
        <w:rPr>
          <w:rFonts w:eastAsia="PMingLiU"/>
          <w:b/>
          <w:lang w:val="ro-MD" w:eastAsia="zh-CN"/>
        </w:rPr>
      </w:pPr>
      <w:bookmarkStart w:id="58" w:name="_Toc449632665"/>
      <w:bookmarkStart w:id="59" w:name="_Toc449633157"/>
      <w:bookmarkStart w:id="60"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8"/>
      <w:bookmarkEnd w:id="59"/>
      <w:bookmarkEnd w:id="60"/>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1"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1"/>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8"/>
        <w:gridCol w:w="1483"/>
        <w:gridCol w:w="2040"/>
        <w:gridCol w:w="2113"/>
        <w:gridCol w:w="2154"/>
        <w:gridCol w:w="185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2"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2"/>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34"/>
        <w:gridCol w:w="3126"/>
        <w:gridCol w:w="1984"/>
        <w:gridCol w:w="1590"/>
        <w:gridCol w:w="2666"/>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3"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3"/>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lastRenderedPageBreak/>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lastRenderedPageBreak/>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w:t>
      </w:r>
      <w:r w:rsidRPr="00FF430B">
        <w:rPr>
          <w:lang w:val="ro-MD"/>
        </w:rPr>
        <w:lastRenderedPageBreak/>
        <w:t xml:space="preserve">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lastRenderedPageBreak/>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 xml:space="preserve">i/sau </w:t>
            </w:r>
            <w:r w:rsidRPr="00FF430B">
              <w:rPr>
                <w:rFonts w:eastAsia="PMingLiU"/>
                <w:lang w:val="ro-MD" w:eastAsia="zh-CN"/>
              </w:rPr>
              <w:lastRenderedPageBreak/>
              <w:t>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C530F">
            <w:pPr>
              <w:pStyle w:val="a"/>
              <w:numPr>
                <w:ilvl w:val="0"/>
                <w:numId w:val="1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lastRenderedPageBreak/>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4" w:name="_Toc449692118"/>
      <w:bookmarkStart w:id="65" w:name="_Toc390252621"/>
      <w:r w:rsidRPr="00FF430B">
        <w:rPr>
          <w:rFonts w:ascii="Times New Roman" w:hAnsi="Times New Roman" w:cs="Times New Roman"/>
          <w:bCs w:val="0"/>
          <w:color w:val="auto"/>
          <w:sz w:val="24"/>
          <w:szCs w:val="24"/>
          <w:lang w:val="ro-MD"/>
        </w:rPr>
        <w:t>CAIET DE SARCINI</w:t>
      </w:r>
      <w:bookmarkEnd w:id="64"/>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5"/>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lastRenderedPageBreak/>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lastRenderedPageBreak/>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0EA0CD2" w:rsidR="000E4D7D" w:rsidRDefault="000E4D7D" w:rsidP="00196AB4">
      <w:pPr>
        <w:jc w:val="both"/>
        <w:rPr>
          <w:b/>
          <w:lang w:val="ro-MD"/>
        </w:rPr>
      </w:pPr>
    </w:p>
    <w:p w14:paraId="5DFAD204" w14:textId="7A57DBDC" w:rsidR="00C56C45" w:rsidRDefault="00C56C45" w:rsidP="00196AB4">
      <w:pPr>
        <w:jc w:val="both"/>
        <w:rPr>
          <w:b/>
          <w:lang w:val="ro-MD"/>
        </w:rPr>
      </w:pPr>
    </w:p>
    <w:p w14:paraId="179A8328" w14:textId="1DA64F4E" w:rsidR="00C56C45" w:rsidRDefault="00C56C45" w:rsidP="00196AB4">
      <w:pPr>
        <w:jc w:val="both"/>
        <w:rPr>
          <w:b/>
          <w:lang w:val="ro-MD"/>
        </w:rPr>
      </w:pPr>
    </w:p>
    <w:p w14:paraId="103D188A" w14:textId="12E31843" w:rsidR="00C56C45" w:rsidRDefault="00C56C45" w:rsidP="00196AB4">
      <w:pPr>
        <w:jc w:val="both"/>
        <w:rPr>
          <w:b/>
          <w:lang w:val="ro-MD"/>
        </w:rPr>
      </w:pPr>
    </w:p>
    <w:p w14:paraId="2D2689AC" w14:textId="3A7C6254" w:rsidR="00C56C45" w:rsidRDefault="00C56C45" w:rsidP="00196AB4">
      <w:pPr>
        <w:jc w:val="both"/>
        <w:rPr>
          <w:b/>
          <w:lang w:val="ro-MD"/>
        </w:rPr>
      </w:pPr>
    </w:p>
    <w:p w14:paraId="50D4F7FF" w14:textId="153AD66B" w:rsidR="00C56C45" w:rsidRDefault="00C56C45" w:rsidP="00196AB4">
      <w:pPr>
        <w:jc w:val="both"/>
        <w:rPr>
          <w:b/>
          <w:lang w:val="ro-MD"/>
        </w:rPr>
      </w:pPr>
    </w:p>
    <w:p w14:paraId="0D40861D" w14:textId="7F65C5B2" w:rsidR="00C56C45" w:rsidRDefault="00C56C45" w:rsidP="00196AB4">
      <w:pPr>
        <w:jc w:val="both"/>
        <w:rPr>
          <w:b/>
          <w:lang w:val="ro-MD"/>
        </w:rPr>
      </w:pPr>
    </w:p>
    <w:p w14:paraId="7E5E4295" w14:textId="012D5754" w:rsidR="00C56C45" w:rsidRDefault="00C56C45" w:rsidP="00196AB4">
      <w:pPr>
        <w:jc w:val="both"/>
        <w:rPr>
          <w:b/>
          <w:lang w:val="ro-MD"/>
        </w:rPr>
      </w:pPr>
    </w:p>
    <w:p w14:paraId="61684FA7" w14:textId="77777777" w:rsidR="00C56C45" w:rsidRPr="00C56C45" w:rsidRDefault="00C56C45" w:rsidP="00C56C45">
      <w:pPr>
        <w:autoSpaceDE w:val="0"/>
        <w:autoSpaceDN w:val="0"/>
        <w:ind w:right="567"/>
        <w:jc w:val="center"/>
        <w:rPr>
          <w:b/>
          <w:bCs/>
          <w:noProof w:val="0"/>
          <w:sz w:val="28"/>
          <w:szCs w:val="28"/>
          <w:lang w:val="en-US" w:eastAsia="ru-RU"/>
        </w:rPr>
      </w:pPr>
      <w:r w:rsidRPr="00C56C45">
        <w:rPr>
          <w:b/>
          <w:bCs/>
          <w:noProof w:val="0"/>
          <w:sz w:val="28"/>
          <w:szCs w:val="28"/>
          <w:lang w:val="en-US" w:eastAsia="ru-RU"/>
        </w:rPr>
        <w:t>CAIET DE SARCINI</w:t>
      </w:r>
    </w:p>
    <w:p w14:paraId="60F685B8" w14:textId="77777777" w:rsidR="005503E0" w:rsidRPr="005503E0" w:rsidRDefault="005503E0" w:rsidP="005503E0">
      <w:pPr>
        <w:widowControl w:val="0"/>
        <w:autoSpaceDE w:val="0"/>
        <w:autoSpaceDN w:val="0"/>
        <w:spacing w:before="10"/>
        <w:rPr>
          <w:b/>
          <w:noProof w:val="0"/>
          <w:sz w:val="27"/>
          <w:szCs w:val="22"/>
        </w:rPr>
      </w:pPr>
    </w:p>
    <w:p w14:paraId="6C74E11F" w14:textId="77777777" w:rsidR="005503E0" w:rsidRPr="005503E0" w:rsidRDefault="005503E0" w:rsidP="00EC530F">
      <w:pPr>
        <w:widowControl w:val="0"/>
        <w:numPr>
          <w:ilvl w:val="0"/>
          <w:numId w:val="22"/>
        </w:numPr>
        <w:tabs>
          <w:tab w:val="left" w:pos="353"/>
        </w:tabs>
        <w:autoSpaceDE w:val="0"/>
        <w:autoSpaceDN w:val="0"/>
        <w:ind w:hanging="241"/>
        <w:rPr>
          <w:b/>
          <w:i/>
          <w:noProof w:val="0"/>
          <w:szCs w:val="22"/>
        </w:rPr>
      </w:pPr>
      <w:r w:rsidRPr="005503E0">
        <w:rPr>
          <w:b/>
          <w:noProof w:val="0"/>
          <w:szCs w:val="22"/>
        </w:rPr>
        <w:t>Denumerea</w:t>
      </w:r>
      <w:r w:rsidRPr="005503E0">
        <w:rPr>
          <w:b/>
          <w:noProof w:val="0"/>
          <w:spacing w:val="-1"/>
          <w:szCs w:val="22"/>
        </w:rPr>
        <w:t xml:space="preserve"> </w:t>
      </w:r>
      <w:r w:rsidRPr="005503E0">
        <w:rPr>
          <w:b/>
          <w:noProof w:val="0"/>
          <w:szCs w:val="22"/>
        </w:rPr>
        <w:t>beneficiarului</w:t>
      </w:r>
      <w:r w:rsidRPr="005503E0">
        <w:rPr>
          <w:b/>
          <w:noProof w:val="0"/>
          <w:spacing w:val="-1"/>
          <w:szCs w:val="22"/>
        </w:rPr>
        <w:t xml:space="preserve"> </w:t>
      </w:r>
      <w:r w:rsidRPr="005503E0">
        <w:rPr>
          <w:b/>
          <w:noProof w:val="0"/>
          <w:szCs w:val="22"/>
        </w:rPr>
        <w:t>de</w:t>
      </w:r>
      <w:r w:rsidRPr="005503E0">
        <w:rPr>
          <w:b/>
          <w:noProof w:val="0"/>
          <w:spacing w:val="-2"/>
          <w:szCs w:val="22"/>
        </w:rPr>
        <w:t xml:space="preserve"> </w:t>
      </w:r>
      <w:r w:rsidRPr="005503E0">
        <w:rPr>
          <w:b/>
          <w:noProof w:val="0"/>
          <w:szCs w:val="22"/>
        </w:rPr>
        <w:t>stat:</w:t>
      </w:r>
      <w:r w:rsidRPr="005503E0">
        <w:rPr>
          <w:b/>
          <w:noProof w:val="0"/>
          <w:spacing w:val="17"/>
          <w:szCs w:val="22"/>
        </w:rPr>
        <w:t xml:space="preserve"> </w:t>
      </w:r>
      <w:r w:rsidRPr="005503E0">
        <w:rPr>
          <w:b/>
          <w:i/>
          <w:noProof w:val="0"/>
          <w:szCs w:val="22"/>
          <w:u w:val="thick"/>
        </w:rPr>
        <w:t>I.</w:t>
      </w:r>
      <w:r w:rsidRPr="005503E0">
        <w:rPr>
          <w:b/>
          <w:i/>
          <w:noProof w:val="0"/>
          <w:szCs w:val="22"/>
        </w:rPr>
        <w:t>P.Gimnaziul ,,Alexandru</w:t>
      </w:r>
      <w:r w:rsidRPr="005503E0">
        <w:rPr>
          <w:b/>
          <w:i/>
          <w:noProof w:val="0"/>
          <w:spacing w:val="-1"/>
          <w:szCs w:val="22"/>
        </w:rPr>
        <w:t xml:space="preserve"> </w:t>
      </w:r>
      <w:r w:rsidRPr="005503E0">
        <w:rPr>
          <w:b/>
          <w:i/>
          <w:noProof w:val="0"/>
          <w:szCs w:val="22"/>
        </w:rPr>
        <w:t>Lupașcu” Volovița</w:t>
      </w:r>
    </w:p>
    <w:p w14:paraId="5AED5713" w14:textId="77777777" w:rsidR="005503E0" w:rsidRPr="005503E0" w:rsidRDefault="005503E0" w:rsidP="00EC530F">
      <w:pPr>
        <w:widowControl w:val="0"/>
        <w:numPr>
          <w:ilvl w:val="0"/>
          <w:numId w:val="22"/>
        </w:numPr>
        <w:tabs>
          <w:tab w:val="left" w:pos="353"/>
          <w:tab w:val="left" w:pos="8222"/>
        </w:tabs>
        <w:autoSpaceDE w:val="0"/>
        <w:autoSpaceDN w:val="0"/>
        <w:ind w:left="112" w:right="1963" w:firstLine="0"/>
        <w:rPr>
          <w:b/>
          <w:i/>
          <w:noProof w:val="0"/>
          <w:szCs w:val="22"/>
        </w:rPr>
      </w:pPr>
      <w:r w:rsidRPr="005503E0">
        <w:rPr>
          <w:b/>
          <w:noProof w:val="0"/>
          <w:szCs w:val="22"/>
        </w:rPr>
        <w:t xml:space="preserve">Organizatorul procedurii de achiziţie: </w:t>
      </w:r>
      <w:r w:rsidRPr="005503E0">
        <w:rPr>
          <w:b/>
          <w:i/>
          <w:noProof w:val="0"/>
          <w:szCs w:val="22"/>
        </w:rPr>
        <w:t>I.P.Gimnaziul ,,Alexandru Lupașcu”</w:t>
      </w:r>
    </w:p>
    <w:p w14:paraId="5E3254A2" w14:textId="77777777" w:rsidR="005503E0" w:rsidRPr="005503E0" w:rsidRDefault="005503E0" w:rsidP="00EC530F">
      <w:pPr>
        <w:widowControl w:val="0"/>
        <w:numPr>
          <w:ilvl w:val="0"/>
          <w:numId w:val="22"/>
        </w:numPr>
        <w:tabs>
          <w:tab w:val="left" w:pos="353"/>
        </w:tabs>
        <w:autoSpaceDE w:val="0"/>
        <w:autoSpaceDN w:val="0"/>
        <w:ind w:hanging="241"/>
        <w:rPr>
          <w:b/>
          <w:i/>
          <w:noProof w:val="0"/>
          <w:szCs w:val="22"/>
        </w:rPr>
      </w:pPr>
      <w:r w:rsidRPr="005503E0">
        <w:rPr>
          <w:b/>
          <w:noProof w:val="0"/>
          <w:szCs w:val="22"/>
        </w:rPr>
        <w:t>Obiectul</w:t>
      </w:r>
      <w:r w:rsidRPr="005503E0">
        <w:rPr>
          <w:b/>
          <w:noProof w:val="0"/>
          <w:spacing w:val="-1"/>
          <w:szCs w:val="22"/>
        </w:rPr>
        <w:t xml:space="preserve"> </w:t>
      </w:r>
      <w:r w:rsidRPr="005503E0">
        <w:rPr>
          <w:b/>
          <w:noProof w:val="0"/>
          <w:szCs w:val="22"/>
        </w:rPr>
        <w:t>achiziţiei: Lot nr.1</w:t>
      </w:r>
      <w:r w:rsidRPr="005503E0">
        <w:rPr>
          <w:b/>
          <w:noProof w:val="0"/>
          <w:spacing w:val="18"/>
          <w:szCs w:val="22"/>
        </w:rPr>
        <w:t xml:space="preserve"> </w:t>
      </w:r>
      <w:r w:rsidRPr="005503E0">
        <w:rPr>
          <w:b/>
          <w:i/>
          <w:noProof w:val="0"/>
          <w:szCs w:val="22"/>
        </w:rPr>
        <w:t>Lucrări</w:t>
      </w:r>
      <w:r w:rsidRPr="005503E0">
        <w:rPr>
          <w:b/>
          <w:i/>
          <w:noProof w:val="0"/>
          <w:spacing w:val="-1"/>
          <w:szCs w:val="22"/>
        </w:rPr>
        <w:t xml:space="preserve"> </w:t>
      </w:r>
      <w:r w:rsidRPr="005503E0">
        <w:rPr>
          <w:b/>
          <w:i/>
          <w:noProof w:val="0"/>
          <w:szCs w:val="22"/>
        </w:rPr>
        <w:t>de</w:t>
      </w:r>
      <w:r w:rsidRPr="005503E0">
        <w:rPr>
          <w:b/>
          <w:i/>
          <w:noProof w:val="0"/>
          <w:spacing w:val="-2"/>
          <w:szCs w:val="22"/>
        </w:rPr>
        <w:t xml:space="preserve"> </w:t>
      </w:r>
      <w:r w:rsidRPr="005503E0">
        <w:rPr>
          <w:b/>
          <w:i/>
          <w:noProof w:val="0"/>
          <w:szCs w:val="22"/>
        </w:rPr>
        <w:t>reparație</w:t>
      </w:r>
      <w:r w:rsidRPr="005503E0">
        <w:rPr>
          <w:b/>
          <w:i/>
          <w:noProof w:val="0"/>
          <w:spacing w:val="-1"/>
          <w:szCs w:val="22"/>
        </w:rPr>
        <w:t xml:space="preserve"> </w:t>
      </w:r>
      <w:r w:rsidRPr="005503E0">
        <w:rPr>
          <w:b/>
          <w:i/>
          <w:noProof w:val="0"/>
          <w:szCs w:val="22"/>
        </w:rPr>
        <w:t>a</w:t>
      </w:r>
      <w:r w:rsidRPr="005503E0">
        <w:rPr>
          <w:b/>
          <w:i/>
          <w:noProof w:val="0"/>
          <w:spacing w:val="-1"/>
          <w:szCs w:val="22"/>
        </w:rPr>
        <w:t xml:space="preserve"> </w:t>
      </w:r>
      <w:r w:rsidRPr="005503E0">
        <w:rPr>
          <w:b/>
          <w:i/>
          <w:noProof w:val="0"/>
          <w:szCs w:val="22"/>
        </w:rPr>
        <w:t>sistemului</w:t>
      </w:r>
      <w:r w:rsidRPr="005503E0">
        <w:rPr>
          <w:b/>
          <w:i/>
          <w:noProof w:val="0"/>
          <w:spacing w:val="-1"/>
          <w:szCs w:val="22"/>
        </w:rPr>
        <w:t xml:space="preserve"> </w:t>
      </w:r>
      <w:r w:rsidRPr="005503E0">
        <w:rPr>
          <w:b/>
          <w:i/>
          <w:noProof w:val="0"/>
          <w:szCs w:val="22"/>
        </w:rPr>
        <w:t>electric</w:t>
      </w:r>
      <w:r w:rsidRPr="005503E0">
        <w:rPr>
          <w:b/>
          <w:i/>
          <w:noProof w:val="0"/>
          <w:spacing w:val="-2"/>
          <w:szCs w:val="22"/>
        </w:rPr>
        <w:t xml:space="preserve"> </w:t>
      </w:r>
      <w:r w:rsidRPr="005503E0">
        <w:rPr>
          <w:b/>
          <w:i/>
          <w:noProof w:val="0"/>
          <w:szCs w:val="22"/>
        </w:rPr>
        <w:t>la</w:t>
      </w:r>
      <w:r w:rsidRPr="005503E0">
        <w:rPr>
          <w:b/>
          <w:i/>
          <w:noProof w:val="0"/>
          <w:spacing w:val="-1"/>
          <w:szCs w:val="22"/>
        </w:rPr>
        <w:t xml:space="preserve"> </w:t>
      </w:r>
      <w:r w:rsidRPr="005503E0">
        <w:rPr>
          <w:b/>
          <w:i/>
          <w:noProof w:val="0"/>
          <w:szCs w:val="22"/>
        </w:rPr>
        <w:t>Gimnaziul</w:t>
      </w:r>
      <w:r w:rsidRPr="005503E0">
        <w:rPr>
          <w:b/>
          <w:i/>
          <w:noProof w:val="0"/>
          <w:spacing w:val="-1"/>
          <w:szCs w:val="22"/>
        </w:rPr>
        <w:t xml:space="preserve"> </w:t>
      </w:r>
      <w:r w:rsidRPr="005503E0">
        <w:rPr>
          <w:b/>
          <w:i/>
          <w:noProof w:val="0"/>
          <w:szCs w:val="22"/>
        </w:rPr>
        <w:t>Volovița</w:t>
      </w:r>
    </w:p>
    <w:p w14:paraId="4BE5B7CC" w14:textId="77777777" w:rsidR="005503E0" w:rsidRPr="005503E0" w:rsidRDefault="005503E0" w:rsidP="005503E0">
      <w:pPr>
        <w:widowControl w:val="0"/>
        <w:tabs>
          <w:tab w:val="left" w:pos="353"/>
        </w:tabs>
        <w:autoSpaceDE w:val="0"/>
        <w:autoSpaceDN w:val="0"/>
        <w:ind w:left="111"/>
        <w:rPr>
          <w:b/>
          <w:i/>
          <w:noProof w:val="0"/>
          <w:szCs w:val="22"/>
        </w:rPr>
      </w:pPr>
    </w:p>
    <w:tbl>
      <w:tblPr>
        <w:tblStyle w:val="TableNormal"/>
        <w:tblW w:w="0" w:type="auto"/>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557"/>
        <w:gridCol w:w="4678"/>
        <w:gridCol w:w="994"/>
        <w:gridCol w:w="1843"/>
      </w:tblGrid>
      <w:tr w:rsidR="005503E0" w:rsidRPr="005503E0" w14:paraId="55658300" w14:textId="77777777" w:rsidTr="001B1092">
        <w:trPr>
          <w:trHeight w:val="615"/>
        </w:trPr>
        <w:tc>
          <w:tcPr>
            <w:tcW w:w="710" w:type="dxa"/>
            <w:shd w:val="clear" w:color="auto" w:fill="F1F1F1"/>
          </w:tcPr>
          <w:p w14:paraId="46C8EAFF" w14:textId="77777777" w:rsidR="005503E0" w:rsidRPr="005503E0" w:rsidRDefault="005503E0" w:rsidP="005503E0">
            <w:pPr>
              <w:spacing w:line="232" w:lineRule="exact"/>
              <w:ind w:left="364"/>
              <w:rPr>
                <w:noProof w:val="0"/>
                <w:sz w:val="22"/>
                <w:szCs w:val="22"/>
              </w:rPr>
            </w:pPr>
            <w:r w:rsidRPr="005503E0">
              <w:rPr>
                <w:noProof w:val="0"/>
                <w:sz w:val="22"/>
                <w:szCs w:val="22"/>
              </w:rPr>
              <w:t>№</w:t>
            </w:r>
          </w:p>
          <w:p w14:paraId="24EC02F8" w14:textId="77777777" w:rsidR="005503E0" w:rsidRPr="005503E0" w:rsidRDefault="005503E0" w:rsidP="005503E0">
            <w:pPr>
              <w:spacing w:line="252" w:lineRule="exact"/>
              <w:ind w:left="292"/>
              <w:rPr>
                <w:noProof w:val="0"/>
                <w:sz w:val="22"/>
                <w:szCs w:val="22"/>
              </w:rPr>
            </w:pPr>
            <w:r w:rsidRPr="005503E0">
              <w:rPr>
                <w:noProof w:val="0"/>
                <w:sz w:val="22"/>
                <w:szCs w:val="22"/>
              </w:rPr>
              <w:t>crt.</w:t>
            </w:r>
          </w:p>
        </w:tc>
        <w:tc>
          <w:tcPr>
            <w:tcW w:w="1557" w:type="dxa"/>
            <w:shd w:val="clear" w:color="auto" w:fill="F1F1F1"/>
          </w:tcPr>
          <w:p w14:paraId="0D3A9EC4" w14:textId="77777777" w:rsidR="005503E0" w:rsidRPr="005503E0" w:rsidRDefault="005503E0" w:rsidP="005503E0">
            <w:pPr>
              <w:spacing w:line="232" w:lineRule="exact"/>
              <w:ind w:left="27" w:right="23"/>
              <w:jc w:val="center"/>
              <w:rPr>
                <w:noProof w:val="0"/>
                <w:sz w:val="22"/>
                <w:szCs w:val="22"/>
              </w:rPr>
            </w:pPr>
            <w:r w:rsidRPr="005503E0">
              <w:rPr>
                <w:noProof w:val="0"/>
                <w:sz w:val="22"/>
                <w:szCs w:val="22"/>
              </w:rPr>
              <w:t>Simbol</w:t>
            </w:r>
            <w:r w:rsidRPr="005503E0">
              <w:rPr>
                <w:noProof w:val="0"/>
                <w:spacing w:val="-1"/>
                <w:sz w:val="22"/>
                <w:szCs w:val="22"/>
              </w:rPr>
              <w:t xml:space="preserve"> </w:t>
            </w:r>
            <w:r w:rsidRPr="005503E0">
              <w:rPr>
                <w:noProof w:val="0"/>
                <w:sz w:val="22"/>
                <w:szCs w:val="22"/>
              </w:rPr>
              <w:t>norme</w:t>
            </w:r>
            <w:r w:rsidRPr="005503E0">
              <w:rPr>
                <w:noProof w:val="0"/>
                <w:spacing w:val="-2"/>
                <w:sz w:val="22"/>
                <w:szCs w:val="22"/>
              </w:rPr>
              <w:t xml:space="preserve"> </w:t>
            </w:r>
            <w:r w:rsidRPr="005503E0">
              <w:rPr>
                <w:noProof w:val="0"/>
                <w:sz w:val="22"/>
                <w:szCs w:val="22"/>
              </w:rPr>
              <w:t>şi</w:t>
            </w:r>
          </w:p>
          <w:p w14:paraId="1CE9814C" w14:textId="77777777" w:rsidR="005503E0" w:rsidRPr="005503E0" w:rsidRDefault="005503E0" w:rsidP="005503E0">
            <w:pPr>
              <w:spacing w:line="252" w:lineRule="exact"/>
              <w:ind w:left="27" w:right="22"/>
              <w:jc w:val="center"/>
              <w:rPr>
                <w:noProof w:val="0"/>
                <w:sz w:val="22"/>
                <w:szCs w:val="22"/>
              </w:rPr>
            </w:pPr>
            <w:r w:rsidRPr="005503E0">
              <w:rPr>
                <w:noProof w:val="0"/>
                <w:sz w:val="22"/>
                <w:szCs w:val="22"/>
              </w:rPr>
              <w:t>Cod</w:t>
            </w:r>
            <w:r w:rsidRPr="005503E0">
              <w:rPr>
                <w:noProof w:val="0"/>
                <w:spacing w:val="54"/>
                <w:sz w:val="22"/>
                <w:szCs w:val="22"/>
              </w:rPr>
              <w:t xml:space="preserve"> </w:t>
            </w:r>
            <w:r w:rsidRPr="005503E0">
              <w:rPr>
                <w:noProof w:val="0"/>
                <w:sz w:val="22"/>
                <w:szCs w:val="22"/>
              </w:rPr>
              <w:t>resurse</w:t>
            </w:r>
          </w:p>
        </w:tc>
        <w:tc>
          <w:tcPr>
            <w:tcW w:w="4678" w:type="dxa"/>
            <w:tcBorders>
              <w:top w:val="thickThinMediumGap" w:sz="6" w:space="0" w:color="000000"/>
            </w:tcBorders>
            <w:shd w:val="clear" w:color="auto" w:fill="F1F1F1"/>
          </w:tcPr>
          <w:p w14:paraId="45120E03" w14:textId="77777777" w:rsidR="005503E0" w:rsidRPr="005503E0" w:rsidRDefault="005503E0" w:rsidP="005503E0">
            <w:pPr>
              <w:spacing w:before="1"/>
              <w:rPr>
                <w:b/>
                <w:i/>
                <w:noProof w:val="0"/>
                <w:sz w:val="20"/>
                <w:szCs w:val="22"/>
              </w:rPr>
            </w:pPr>
          </w:p>
          <w:p w14:paraId="60B054EA" w14:textId="77777777" w:rsidR="005503E0" w:rsidRPr="005503E0" w:rsidRDefault="005503E0" w:rsidP="005503E0">
            <w:pPr>
              <w:ind w:right="1439"/>
              <w:jc w:val="right"/>
              <w:rPr>
                <w:noProof w:val="0"/>
                <w:sz w:val="22"/>
                <w:szCs w:val="22"/>
              </w:rPr>
            </w:pPr>
            <w:r w:rsidRPr="005503E0">
              <w:rPr>
                <w:noProof w:val="0"/>
                <w:sz w:val="22"/>
                <w:szCs w:val="22"/>
              </w:rPr>
              <w:t>Denumire</w:t>
            </w:r>
            <w:r w:rsidRPr="005503E0">
              <w:rPr>
                <w:noProof w:val="0"/>
                <w:spacing w:val="-2"/>
                <w:sz w:val="22"/>
                <w:szCs w:val="22"/>
              </w:rPr>
              <w:t xml:space="preserve"> </w:t>
            </w:r>
            <w:r w:rsidRPr="005503E0">
              <w:rPr>
                <w:noProof w:val="0"/>
                <w:sz w:val="22"/>
                <w:szCs w:val="22"/>
              </w:rPr>
              <w:t>lucrărilor</w:t>
            </w:r>
          </w:p>
        </w:tc>
        <w:tc>
          <w:tcPr>
            <w:tcW w:w="994" w:type="dxa"/>
            <w:tcBorders>
              <w:top w:val="thickThinMediumGap" w:sz="6" w:space="0" w:color="000000"/>
            </w:tcBorders>
            <w:shd w:val="clear" w:color="auto" w:fill="F1F1F1"/>
          </w:tcPr>
          <w:p w14:paraId="67B68E51" w14:textId="77777777" w:rsidR="005503E0" w:rsidRPr="005503E0" w:rsidRDefault="005503E0" w:rsidP="005503E0">
            <w:pPr>
              <w:spacing w:line="232" w:lineRule="exact"/>
              <w:ind w:left="126"/>
              <w:rPr>
                <w:noProof w:val="0"/>
                <w:sz w:val="22"/>
                <w:szCs w:val="22"/>
              </w:rPr>
            </w:pPr>
            <w:r w:rsidRPr="005503E0">
              <w:rPr>
                <w:noProof w:val="0"/>
                <w:sz w:val="22"/>
                <w:szCs w:val="22"/>
              </w:rPr>
              <w:t>Unitatea</w:t>
            </w:r>
          </w:p>
          <w:p w14:paraId="617E962F" w14:textId="77777777" w:rsidR="005503E0" w:rsidRPr="005503E0" w:rsidRDefault="005503E0" w:rsidP="005503E0">
            <w:pPr>
              <w:spacing w:line="252" w:lineRule="exact"/>
              <w:ind w:left="49"/>
              <w:rPr>
                <w:noProof w:val="0"/>
                <w:sz w:val="22"/>
                <w:szCs w:val="22"/>
              </w:rPr>
            </w:pPr>
            <w:r w:rsidRPr="005503E0">
              <w:rPr>
                <w:noProof w:val="0"/>
                <w:sz w:val="22"/>
                <w:szCs w:val="22"/>
              </w:rPr>
              <w:t>de</w:t>
            </w:r>
            <w:r w:rsidRPr="005503E0">
              <w:rPr>
                <w:noProof w:val="0"/>
                <w:spacing w:val="-1"/>
                <w:sz w:val="22"/>
                <w:szCs w:val="22"/>
              </w:rPr>
              <w:t xml:space="preserve"> </w:t>
            </w:r>
            <w:r w:rsidRPr="005503E0">
              <w:rPr>
                <w:noProof w:val="0"/>
                <w:sz w:val="22"/>
                <w:szCs w:val="22"/>
              </w:rPr>
              <w:t>masura</w:t>
            </w:r>
          </w:p>
        </w:tc>
        <w:tc>
          <w:tcPr>
            <w:tcW w:w="1843" w:type="dxa"/>
            <w:tcBorders>
              <w:top w:val="thickThinMediumGap" w:sz="6" w:space="0" w:color="000000"/>
            </w:tcBorders>
            <w:shd w:val="clear" w:color="auto" w:fill="F1F1F1"/>
          </w:tcPr>
          <w:p w14:paraId="50548455" w14:textId="77777777" w:rsidR="005503E0" w:rsidRPr="005503E0" w:rsidRDefault="005503E0" w:rsidP="005503E0">
            <w:pPr>
              <w:spacing w:line="233" w:lineRule="exact"/>
              <w:ind w:left="515" w:right="499"/>
              <w:jc w:val="center"/>
              <w:rPr>
                <w:noProof w:val="0"/>
                <w:sz w:val="22"/>
                <w:szCs w:val="22"/>
              </w:rPr>
            </w:pPr>
            <w:r w:rsidRPr="005503E0">
              <w:rPr>
                <w:noProof w:val="0"/>
                <w:sz w:val="22"/>
                <w:szCs w:val="22"/>
              </w:rPr>
              <w:t>Volum</w:t>
            </w:r>
          </w:p>
        </w:tc>
      </w:tr>
      <w:tr w:rsidR="005503E0" w:rsidRPr="005503E0" w14:paraId="2FB1C462" w14:textId="77777777" w:rsidTr="001B1092">
        <w:trPr>
          <w:trHeight w:val="250"/>
        </w:trPr>
        <w:tc>
          <w:tcPr>
            <w:tcW w:w="710" w:type="dxa"/>
            <w:tcBorders>
              <w:bottom w:val="double" w:sz="2" w:space="0" w:color="000000"/>
            </w:tcBorders>
            <w:shd w:val="clear" w:color="auto" w:fill="F1F1F1"/>
          </w:tcPr>
          <w:p w14:paraId="325F73D6" w14:textId="77777777" w:rsidR="005503E0" w:rsidRPr="005503E0" w:rsidRDefault="005503E0" w:rsidP="005503E0">
            <w:pPr>
              <w:spacing w:line="231" w:lineRule="exact"/>
              <w:ind w:left="354"/>
              <w:rPr>
                <w:noProof w:val="0"/>
                <w:sz w:val="22"/>
                <w:szCs w:val="22"/>
              </w:rPr>
            </w:pPr>
            <w:r w:rsidRPr="005503E0">
              <w:rPr>
                <w:noProof w:val="0"/>
                <w:sz w:val="22"/>
                <w:szCs w:val="22"/>
              </w:rPr>
              <w:t>1</w:t>
            </w:r>
          </w:p>
        </w:tc>
        <w:tc>
          <w:tcPr>
            <w:tcW w:w="1557" w:type="dxa"/>
            <w:tcBorders>
              <w:bottom w:val="double" w:sz="2" w:space="0" w:color="000000"/>
            </w:tcBorders>
            <w:shd w:val="clear" w:color="auto" w:fill="F1F1F1"/>
          </w:tcPr>
          <w:p w14:paraId="12EBB49B" w14:textId="77777777" w:rsidR="005503E0" w:rsidRPr="005503E0" w:rsidRDefault="005503E0" w:rsidP="005503E0">
            <w:pPr>
              <w:spacing w:line="231" w:lineRule="exact"/>
              <w:ind w:left="3"/>
              <w:jc w:val="center"/>
              <w:rPr>
                <w:noProof w:val="0"/>
                <w:sz w:val="22"/>
                <w:szCs w:val="22"/>
              </w:rPr>
            </w:pPr>
            <w:r w:rsidRPr="005503E0">
              <w:rPr>
                <w:noProof w:val="0"/>
                <w:sz w:val="22"/>
                <w:szCs w:val="22"/>
              </w:rPr>
              <w:t>2</w:t>
            </w:r>
          </w:p>
        </w:tc>
        <w:tc>
          <w:tcPr>
            <w:tcW w:w="4678" w:type="dxa"/>
            <w:tcBorders>
              <w:bottom w:val="double" w:sz="2" w:space="0" w:color="000000"/>
            </w:tcBorders>
            <w:shd w:val="clear" w:color="auto" w:fill="F1F1F1"/>
          </w:tcPr>
          <w:p w14:paraId="777C6C4E" w14:textId="77777777" w:rsidR="005503E0" w:rsidRPr="005503E0" w:rsidRDefault="005503E0" w:rsidP="005503E0">
            <w:pPr>
              <w:spacing w:line="231" w:lineRule="exact"/>
              <w:ind w:left="19"/>
              <w:jc w:val="center"/>
              <w:rPr>
                <w:noProof w:val="0"/>
                <w:sz w:val="22"/>
                <w:szCs w:val="22"/>
              </w:rPr>
            </w:pPr>
            <w:r w:rsidRPr="005503E0">
              <w:rPr>
                <w:noProof w:val="0"/>
                <w:sz w:val="22"/>
                <w:szCs w:val="22"/>
              </w:rPr>
              <w:t>3</w:t>
            </w:r>
          </w:p>
        </w:tc>
        <w:tc>
          <w:tcPr>
            <w:tcW w:w="994" w:type="dxa"/>
            <w:tcBorders>
              <w:bottom w:val="double" w:sz="2" w:space="0" w:color="000000"/>
            </w:tcBorders>
            <w:shd w:val="clear" w:color="auto" w:fill="F1F1F1"/>
          </w:tcPr>
          <w:p w14:paraId="7B53EFE8" w14:textId="77777777" w:rsidR="005503E0" w:rsidRPr="005503E0" w:rsidRDefault="005503E0" w:rsidP="005503E0">
            <w:pPr>
              <w:spacing w:line="231" w:lineRule="exact"/>
              <w:ind w:left="17"/>
              <w:jc w:val="center"/>
              <w:rPr>
                <w:noProof w:val="0"/>
                <w:sz w:val="22"/>
                <w:szCs w:val="22"/>
              </w:rPr>
            </w:pPr>
            <w:r w:rsidRPr="005503E0">
              <w:rPr>
                <w:noProof w:val="0"/>
                <w:sz w:val="22"/>
                <w:szCs w:val="22"/>
              </w:rPr>
              <w:t>4</w:t>
            </w:r>
          </w:p>
        </w:tc>
        <w:tc>
          <w:tcPr>
            <w:tcW w:w="1843" w:type="dxa"/>
            <w:tcBorders>
              <w:bottom w:val="double" w:sz="2" w:space="0" w:color="000000"/>
            </w:tcBorders>
            <w:shd w:val="clear" w:color="auto" w:fill="F1F1F1"/>
          </w:tcPr>
          <w:p w14:paraId="5E2795FC" w14:textId="77777777" w:rsidR="005503E0" w:rsidRPr="005503E0" w:rsidRDefault="005503E0" w:rsidP="005503E0">
            <w:pPr>
              <w:spacing w:line="231" w:lineRule="exact"/>
              <w:ind w:left="18"/>
              <w:jc w:val="center"/>
              <w:rPr>
                <w:noProof w:val="0"/>
                <w:sz w:val="22"/>
                <w:szCs w:val="22"/>
              </w:rPr>
            </w:pPr>
            <w:r w:rsidRPr="005503E0">
              <w:rPr>
                <w:noProof w:val="0"/>
                <w:sz w:val="22"/>
                <w:szCs w:val="22"/>
              </w:rPr>
              <w:t>5</w:t>
            </w:r>
          </w:p>
        </w:tc>
      </w:tr>
      <w:tr w:rsidR="005503E0" w:rsidRPr="005503E0" w14:paraId="6C2DE00A" w14:textId="77777777" w:rsidTr="001B1092">
        <w:trPr>
          <w:trHeight w:val="483"/>
        </w:trPr>
        <w:tc>
          <w:tcPr>
            <w:tcW w:w="710" w:type="dxa"/>
            <w:tcBorders>
              <w:top w:val="double" w:sz="2" w:space="0" w:color="000000"/>
              <w:bottom w:val="single" w:sz="4" w:space="0" w:color="000000"/>
            </w:tcBorders>
          </w:tcPr>
          <w:p w14:paraId="51C7A34A" w14:textId="77777777" w:rsidR="005503E0" w:rsidRPr="005503E0" w:rsidRDefault="005503E0" w:rsidP="005503E0">
            <w:pPr>
              <w:rPr>
                <w:noProof w:val="0"/>
                <w:sz w:val="22"/>
                <w:szCs w:val="22"/>
              </w:rPr>
            </w:pPr>
          </w:p>
        </w:tc>
        <w:tc>
          <w:tcPr>
            <w:tcW w:w="1557" w:type="dxa"/>
            <w:tcBorders>
              <w:top w:val="double" w:sz="2" w:space="0" w:color="000000"/>
              <w:bottom w:val="single" w:sz="4" w:space="0" w:color="000000"/>
            </w:tcBorders>
          </w:tcPr>
          <w:p w14:paraId="72D036DB" w14:textId="77777777" w:rsidR="005503E0" w:rsidRPr="005503E0" w:rsidRDefault="005503E0" w:rsidP="005503E0">
            <w:pPr>
              <w:rPr>
                <w:noProof w:val="0"/>
                <w:sz w:val="22"/>
                <w:szCs w:val="22"/>
              </w:rPr>
            </w:pPr>
          </w:p>
        </w:tc>
        <w:tc>
          <w:tcPr>
            <w:tcW w:w="7515" w:type="dxa"/>
            <w:gridSpan w:val="3"/>
            <w:tcBorders>
              <w:top w:val="double" w:sz="2" w:space="0" w:color="000000"/>
              <w:bottom w:val="single" w:sz="4" w:space="0" w:color="000000"/>
            </w:tcBorders>
          </w:tcPr>
          <w:p w14:paraId="38D55BC1" w14:textId="77777777" w:rsidR="005503E0" w:rsidRPr="005503E0" w:rsidRDefault="005503E0" w:rsidP="005503E0">
            <w:pPr>
              <w:spacing w:line="237" w:lineRule="exact"/>
              <w:ind w:left="111"/>
              <w:rPr>
                <w:b/>
                <w:noProof w:val="0"/>
                <w:sz w:val="22"/>
                <w:szCs w:val="22"/>
              </w:rPr>
            </w:pPr>
            <w:r w:rsidRPr="005503E0">
              <w:rPr>
                <w:b/>
                <w:noProof w:val="0"/>
                <w:sz w:val="22"/>
                <w:szCs w:val="22"/>
              </w:rPr>
              <w:t>1.</w:t>
            </w:r>
            <w:r w:rsidRPr="005503E0">
              <w:rPr>
                <w:b/>
                <w:noProof w:val="0"/>
                <w:spacing w:val="-1"/>
                <w:sz w:val="22"/>
                <w:szCs w:val="22"/>
              </w:rPr>
              <w:t xml:space="preserve"> </w:t>
            </w:r>
            <w:r w:rsidRPr="005503E0">
              <w:rPr>
                <w:b/>
                <w:noProof w:val="0"/>
                <w:sz w:val="22"/>
                <w:szCs w:val="22"/>
              </w:rPr>
              <w:t>Lucrari</w:t>
            </w:r>
            <w:r w:rsidRPr="005503E0">
              <w:rPr>
                <w:b/>
                <w:noProof w:val="0"/>
                <w:spacing w:val="1"/>
                <w:sz w:val="22"/>
                <w:szCs w:val="22"/>
              </w:rPr>
              <w:t xml:space="preserve"> </w:t>
            </w:r>
            <w:r w:rsidRPr="005503E0">
              <w:rPr>
                <w:b/>
                <w:noProof w:val="0"/>
                <w:sz w:val="22"/>
                <w:szCs w:val="22"/>
              </w:rPr>
              <w:t>de</w:t>
            </w:r>
            <w:r w:rsidRPr="005503E0">
              <w:rPr>
                <w:b/>
                <w:noProof w:val="0"/>
                <w:spacing w:val="-3"/>
                <w:sz w:val="22"/>
                <w:szCs w:val="22"/>
              </w:rPr>
              <w:t xml:space="preserve"> </w:t>
            </w:r>
            <w:r w:rsidRPr="005503E0">
              <w:rPr>
                <w:b/>
                <w:noProof w:val="0"/>
                <w:sz w:val="22"/>
                <w:szCs w:val="22"/>
              </w:rPr>
              <w:t>constructie</w:t>
            </w:r>
          </w:p>
        </w:tc>
      </w:tr>
      <w:tr w:rsidR="005503E0" w:rsidRPr="005503E0" w14:paraId="2C80064E" w14:textId="77777777" w:rsidTr="001B1092">
        <w:trPr>
          <w:trHeight w:val="1058"/>
        </w:trPr>
        <w:tc>
          <w:tcPr>
            <w:tcW w:w="710" w:type="dxa"/>
            <w:tcBorders>
              <w:top w:val="single" w:sz="4" w:space="0" w:color="000000"/>
              <w:bottom w:val="single" w:sz="4" w:space="0" w:color="000000"/>
            </w:tcBorders>
          </w:tcPr>
          <w:p w14:paraId="36F8D32C" w14:textId="77777777" w:rsidR="005503E0" w:rsidRPr="005503E0" w:rsidRDefault="005503E0" w:rsidP="005503E0">
            <w:pPr>
              <w:spacing w:line="234" w:lineRule="exact"/>
              <w:ind w:left="110"/>
              <w:rPr>
                <w:noProof w:val="0"/>
                <w:sz w:val="22"/>
                <w:szCs w:val="22"/>
              </w:rPr>
            </w:pPr>
            <w:r w:rsidRPr="005503E0">
              <w:rPr>
                <w:noProof w:val="0"/>
                <w:sz w:val="22"/>
                <w:szCs w:val="22"/>
              </w:rPr>
              <w:t>1</w:t>
            </w:r>
          </w:p>
        </w:tc>
        <w:tc>
          <w:tcPr>
            <w:tcW w:w="1557" w:type="dxa"/>
            <w:tcBorders>
              <w:top w:val="single" w:sz="4" w:space="0" w:color="000000"/>
              <w:bottom w:val="single" w:sz="4" w:space="0" w:color="000000"/>
            </w:tcBorders>
          </w:tcPr>
          <w:p w14:paraId="02CA1C6D" w14:textId="77777777" w:rsidR="005503E0" w:rsidRPr="005503E0" w:rsidRDefault="005503E0" w:rsidP="005503E0">
            <w:pPr>
              <w:spacing w:line="234" w:lineRule="exact"/>
              <w:ind w:left="108"/>
              <w:rPr>
                <w:noProof w:val="0"/>
                <w:sz w:val="22"/>
                <w:szCs w:val="22"/>
              </w:rPr>
            </w:pPr>
            <w:r w:rsidRPr="005503E0">
              <w:rPr>
                <w:noProof w:val="0"/>
                <w:sz w:val="22"/>
                <w:szCs w:val="22"/>
              </w:rPr>
              <w:t>RpCU05G</w:t>
            </w:r>
          </w:p>
        </w:tc>
        <w:tc>
          <w:tcPr>
            <w:tcW w:w="4678" w:type="dxa"/>
            <w:tcBorders>
              <w:top w:val="single" w:sz="4" w:space="0" w:color="000000"/>
              <w:bottom w:val="single" w:sz="4" w:space="0" w:color="000000"/>
            </w:tcBorders>
          </w:tcPr>
          <w:p w14:paraId="1EB1221E" w14:textId="77777777" w:rsidR="005503E0" w:rsidRPr="005503E0" w:rsidRDefault="005503E0" w:rsidP="005503E0">
            <w:pPr>
              <w:spacing w:line="255" w:lineRule="exact"/>
              <w:ind w:left="111"/>
              <w:rPr>
                <w:noProof w:val="0"/>
                <w:szCs w:val="22"/>
              </w:rPr>
            </w:pPr>
            <w:r w:rsidRPr="005503E0">
              <w:rPr>
                <w:noProof w:val="0"/>
                <w:szCs w:val="22"/>
              </w:rPr>
              <w:t>Executarea</w:t>
            </w:r>
            <w:r w:rsidRPr="005503E0">
              <w:rPr>
                <w:noProof w:val="0"/>
                <w:spacing w:val="-3"/>
                <w:szCs w:val="22"/>
              </w:rPr>
              <w:t xml:space="preserve"> </w:t>
            </w:r>
            <w:r w:rsidRPr="005503E0">
              <w:rPr>
                <w:noProof w:val="0"/>
                <w:szCs w:val="22"/>
              </w:rPr>
              <w:t>strapungerilor</w:t>
            </w:r>
            <w:r w:rsidRPr="005503E0">
              <w:rPr>
                <w:noProof w:val="0"/>
                <w:spacing w:val="-2"/>
                <w:szCs w:val="22"/>
              </w:rPr>
              <w:t xml:space="preserve"> </w:t>
            </w:r>
            <w:r w:rsidRPr="005503E0">
              <w:rPr>
                <w:noProof w:val="0"/>
                <w:szCs w:val="22"/>
              </w:rPr>
              <w:t>pentru</w:t>
            </w:r>
            <w:r w:rsidRPr="005503E0">
              <w:rPr>
                <w:noProof w:val="0"/>
                <w:spacing w:val="-1"/>
                <w:szCs w:val="22"/>
              </w:rPr>
              <w:t xml:space="preserve"> </w:t>
            </w:r>
            <w:r w:rsidRPr="005503E0">
              <w:rPr>
                <w:noProof w:val="0"/>
                <w:szCs w:val="22"/>
              </w:rPr>
              <w:t>conducte</w:t>
            </w:r>
            <w:r w:rsidRPr="005503E0">
              <w:rPr>
                <w:noProof w:val="0"/>
                <w:spacing w:val="-2"/>
                <w:szCs w:val="22"/>
              </w:rPr>
              <w:t xml:space="preserve"> </w:t>
            </w:r>
            <w:r w:rsidRPr="005503E0">
              <w:rPr>
                <w:noProof w:val="0"/>
                <w:szCs w:val="22"/>
              </w:rPr>
              <w:t>sau</w:t>
            </w:r>
          </w:p>
          <w:p w14:paraId="0C76AC4D" w14:textId="77777777" w:rsidR="005503E0" w:rsidRPr="005503E0" w:rsidRDefault="005503E0" w:rsidP="005503E0">
            <w:pPr>
              <w:ind w:left="111" w:right="73"/>
              <w:rPr>
                <w:noProof w:val="0"/>
                <w:szCs w:val="22"/>
              </w:rPr>
            </w:pPr>
            <w:r w:rsidRPr="005503E0">
              <w:rPr>
                <w:noProof w:val="0"/>
                <w:szCs w:val="22"/>
              </w:rPr>
              <w:t>tiranti in pereti din zidarie de caramida de 26 -</w:t>
            </w:r>
            <w:r w:rsidRPr="005503E0">
              <w:rPr>
                <w:noProof w:val="0"/>
                <w:spacing w:val="-58"/>
                <w:szCs w:val="22"/>
              </w:rPr>
              <w:t xml:space="preserve"> </w:t>
            </w:r>
            <w:r w:rsidRPr="005503E0">
              <w:rPr>
                <w:noProof w:val="0"/>
                <w:szCs w:val="22"/>
              </w:rPr>
              <w:t>50</w:t>
            </w:r>
            <w:r w:rsidRPr="005503E0">
              <w:rPr>
                <w:noProof w:val="0"/>
                <w:spacing w:val="-1"/>
                <w:szCs w:val="22"/>
              </w:rPr>
              <w:t xml:space="preserve"> </w:t>
            </w:r>
            <w:r w:rsidRPr="005503E0">
              <w:rPr>
                <w:noProof w:val="0"/>
                <w:szCs w:val="22"/>
              </w:rPr>
              <w:t>cm grosime</w:t>
            </w:r>
          </w:p>
        </w:tc>
        <w:tc>
          <w:tcPr>
            <w:tcW w:w="994" w:type="dxa"/>
            <w:tcBorders>
              <w:top w:val="single" w:sz="4" w:space="0" w:color="000000"/>
              <w:bottom w:val="single" w:sz="4" w:space="0" w:color="000000"/>
            </w:tcBorders>
          </w:tcPr>
          <w:p w14:paraId="3FBCB075" w14:textId="77777777" w:rsidR="005503E0" w:rsidRPr="005503E0" w:rsidRDefault="005503E0" w:rsidP="005503E0">
            <w:pPr>
              <w:spacing w:before="2"/>
              <w:rPr>
                <w:b/>
                <w:i/>
                <w:noProof w:val="0"/>
                <w:sz w:val="33"/>
                <w:szCs w:val="22"/>
              </w:rPr>
            </w:pPr>
          </w:p>
          <w:p w14:paraId="44CA51F8"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0B76C4A" w14:textId="77777777" w:rsidR="005503E0" w:rsidRPr="005503E0" w:rsidRDefault="005503E0" w:rsidP="005503E0">
            <w:pPr>
              <w:spacing w:before="2"/>
              <w:rPr>
                <w:b/>
                <w:i/>
                <w:noProof w:val="0"/>
                <w:sz w:val="33"/>
                <w:szCs w:val="22"/>
              </w:rPr>
            </w:pPr>
          </w:p>
          <w:p w14:paraId="37C21A84" w14:textId="77777777" w:rsidR="005503E0" w:rsidRPr="005503E0" w:rsidRDefault="005503E0" w:rsidP="005503E0">
            <w:pPr>
              <w:ind w:left="517" w:right="497"/>
              <w:jc w:val="center"/>
              <w:rPr>
                <w:noProof w:val="0"/>
                <w:sz w:val="22"/>
                <w:szCs w:val="22"/>
              </w:rPr>
            </w:pPr>
            <w:r w:rsidRPr="005503E0">
              <w:rPr>
                <w:noProof w:val="0"/>
                <w:sz w:val="22"/>
                <w:szCs w:val="22"/>
              </w:rPr>
              <w:t>30,00</w:t>
            </w:r>
          </w:p>
        </w:tc>
      </w:tr>
      <w:tr w:rsidR="005503E0" w:rsidRPr="005503E0" w14:paraId="3AA3B602" w14:textId="77777777" w:rsidTr="001B1092">
        <w:trPr>
          <w:trHeight w:val="484"/>
        </w:trPr>
        <w:tc>
          <w:tcPr>
            <w:tcW w:w="710" w:type="dxa"/>
            <w:tcBorders>
              <w:top w:val="single" w:sz="4" w:space="0" w:color="000000"/>
              <w:bottom w:val="single" w:sz="4" w:space="0" w:color="000000"/>
            </w:tcBorders>
          </w:tcPr>
          <w:p w14:paraId="467EBBB2" w14:textId="77777777" w:rsidR="005503E0" w:rsidRPr="005503E0" w:rsidRDefault="005503E0" w:rsidP="005503E0">
            <w:pPr>
              <w:rPr>
                <w:noProof w:val="0"/>
                <w:sz w:val="22"/>
                <w:szCs w:val="22"/>
              </w:rPr>
            </w:pPr>
          </w:p>
        </w:tc>
        <w:tc>
          <w:tcPr>
            <w:tcW w:w="1557" w:type="dxa"/>
            <w:tcBorders>
              <w:top w:val="single" w:sz="4" w:space="0" w:color="000000"/>
              <w:bottom w:val="single" w:sz="4" w:space="0" w:color="000000"/>
            </w:tcBorders>
          </w:tcPr>
          <w:p w14:paraId="06F381F2" w14:textId="77777777" w:rsidR="005503E0" w:rsidRPr="005503E0" w:rsidRDefault="005503E0" w:rsidP="005503E0">
            <w:pPr>
              <w:rPr>
                <w:noProof w:val="0"/>
                <w:sz w:val="22"/>
                <w:szCs w:val="22"/>
              </w:rPr>
            </w:pPr>
          </w:p>
        </w:tc>
        <w:tc>
          <w:tcPr>
            <w:tcW w:w="7515" w:type="dxa"/>
            <w:gridSpan w:val="3"/>
            <w:tcBorders>
              <w:top w:val="single" w:sz="4" w:space="0" w:color="000000"/>
              <w:bottom w:val="single" w:sz="4" w:space="0" w:color="000000"/>
            </w:tcBorders>
          </w:tcPr>
          <w:p w14:paraId="46CCD211" w14:textId="77777777" w:rsidR="005503E0" w:rsidRPr="005503E0" w:rsidRDefault="005503E0" w:rsidP="005503E0">
            <w:pPr>
              <w:spacing w:line="238" w:lineRule="exact"/>
              <w:ind w:left="111"/>
              <w:rPr>
                <w:b/>
                <w:noProof w:val="0"/>
                <w:sz w:val="22"/>
                <w:szCs w:val="22"/>
              </w:rPr>
            </w:pPr>
            <w:r w:rsidRPr="005503E0">
              <w:rPr>
                <w:b/>
                <w:noProof w:val="0"/>
                <w:sz w:val="22"/>
                <w:szCs w:val="22"/>
              </w:rPr>
              <w:t>2.</w:t>
            </w:r>
            <w:r w:rsidRPr="005503E0">
              <w:rPr>
                <w:b/>
                <w:noProof w:val="0"/>
                <w:spacing w:val="-1"/>
                <w:sz w:val="22"/>
                <w:szCs w:val="22"/>
              </w:rPr>
              <w:t xml:space="preserve"> </w:t>
            </w:r>
            <w:r w:rsidRPr="005503E0">
              <w:rPr>
                <w:b/>
                <w:noProof w:val="0"/>
                <w:sz w:val="22"/>
                <w:szCs w:val="22"/>
              </w:rPr>
              <w:t>Lucrari</w:t>
            </w:r>
            <w:r w:rsidRPr="005503E0">
              <w:rPr>
                <w:b/>
                <w:noProof w:val="0"/>
                <w:spacing w:val="1"/>
                <w:sz w:val="22"/>
                <w:szCs w:val="22"/>
              </w:rPr>
              <w:t xml:space="preserve"> </w:t>
            </w:r>
            <w:r w:rsidRPr="005503E0">
              <w:rPr>
                <w:b/>
                <w:noProof w:val="0"/>
                <w:sz w:val="22"/>
                <w:szCs w:val="22"/>
              </w:rPr>
              <w:t>de</w:t>
            </w:r>
            <w:r w:rsidRPr="005503E0">
              <w:rPr>
                <w:b/>
                <w:noProof w:val="0"/>
                <w:spacing w:val="-3"/>
                <w:sz w:val="22"/>
                <w:szCs w:val="22"/>
              </w:rPr>
              <w:t xml:space="preserve"> </w:t>
            </w:r>
            <w:r w:rsidRPr="005503E0">
              <w:rPr>
                <w:b/>
                <w:noProof w:val="0"/>
                <w:sz w:val="22"/>
                <w:szCs w:val="22"/>
              </w:rPr>
              <w:t>electromontaj</w:t>
            </w:r>
          </w:p>
        </w:tc>
      </w:tr>
      <w:tr w:rsidR="005503E0" w:rsidRPr="005503E0" w14:paraId="6438B94F" w14:textId="77777777" w:rsidTr="001B1092">
        <w:trPr>
          <w:trHeight w:val="1333"/>
        </w:trPr>
        <w:tc>
          <w:tcPr>
            <w:tcW w:w="710" w:type="dxa"/>
            <w:tcBorders>
              <w:top w:val="single" w:sz="4" w:space="0" w:color="000000"/>
              <w:bottom w:val="single" w:sz="4" w:space="0" w:color="000000"/>
            </w:tcBorders>
          </w:tcPr>
          <w:p w14:paraId="358A50C8" w14:textId="77777777" w:rsidR="005503E0" w:rsidRPr="005503E0" w:rsidRDefault="005503E0" w:rsidP="005503E0">
            <w:pPr>
              <w:spacing w:line="231" w:lineRule="exact"/>
              <w:ind w:left="110"/>
              <w:rPr>
                <w:noProof w:val="0"/>
                <w:sz w:val="22"/>
                <w:szCs w:val="22"/>
              </w:rPr>
            </w:pPr>
            <w:r w:rsidRPr="005503E0">
              <w:rPr>
                <w:noProof w:val="0"/>
                <w:sz w:val="22"/>
                <w:szCs w:val="22"/>
              </w:rPr>
              <w:t>2</w:t>
            </w:r>
          </w:p>
        </w:tc>
        <w:tc>
          <w:tcPr>
            <w:tcW w:w="1557" w:type="dxa"/>
            <w:tcBorders>
              <w:top w:val="single" w:sz="4" w:space="0" w:color="000000"/>
              <w:bottom w:val="single" w:sz="4" w:space="0" w:color="000000"/>
            </w:tcBorders>
          </w:tcPr>
          <w:p w14:paraId="1649CB45" w14:textId="77777777" w:rsidR="005503E0" w:rsidRPr="005503E0" w:rsidRDefault="005503E0" w:rsidP="005503E0">
            <w:pPr>
              <w:spacing w:line="231" w:lineRule="exact"/>
              <w:ind w:left="108"/>
              <w:rPr>
                <w:noProof w:val="0"/>
                <w:sz w:val="22"/>
                <w:szCs w:val="22"/>
              </w:rPr>
            </w:pPr>
            <w:r w:rsidRPr="005503E0">
              <w:rPr>
                <w:noProof w:val="0"/>
                <w:sz w:val="22"/>
                <w:szCs w:val="22"/>
              </w:rPr>
              <w:t>08-02-403-2</w:t>
            </w:r>
          </w:p>
        </w:tc>
        <w:tc>
          <w:tcPr>
            <w:tcW w:w="4678" w:type="dxa"/>
            <w:tcBorders>
              <w:top w:val="single" w:sz="4" w:space="0" w:color="000000"/>
              <w:bottom w:val="single" w:sz="4" w:space="0" w:color="000000"/>
            </w:tcBorders>
          </w:tcPr>
          <w:p w14:paraId="2807DBE7" w14:textId="77777777" w:rsidR="005503E0" w:rsidRPr="005503E0" w:rsidRDefault="005503E0" w:rsidP="005503E0">
            <w:pPr>
              <w:spacing w:line="252" w:lineRule="exact"/>
              <w:ind w:left="111"/>
              <w:rPr>
                <w:noProof w:val="0"/>
                <w:szCs w:val="22"/>
              </w:rPr>
            </w:pPr>
            <w:r w:rsidRPr="005503E0">
              <w:rPr>
                <w:noProof w:val="0"/>
                <w:szCs w:val="22"/>
              </w:rPr>
              <w:t>Conductor</w:t>
            </w:r>
            <w:r w:rsidRPr="005503E0">
              <w:rPr>
                <w:noProof w:val="0"/>
                <w:spacing w:val="-1"/>
                <w:szCs w:val="22"/>
              </w:rPr>
              <w:t xml:space="preserve"> </w:t>
            </w:r>
            <w:r w:rsidRPr="005503E0">
              <w:rPr>
                <w:noProof w:val="0"/>
                <w:szCs w:val="22"/>
              </w:rPr>
              <w:t>al</w:t>
            </w:r>
            <w:r w:rsidRPr="005503E0">
              <w:rPr>
                <w:noProof w:val="0"/>
                <w:spacing w:val="-1"/>
                <w:szCs w:val="22"/>
              </w:rPr>
              <w:t xml:space="preserve"> </w:t>
            </w:r>
            <w:r w:rsidRPr="005503E0">
              <w:rPr>
                <w:noProof w:val="0"/>
                <w:szCs w:val="22"/>
              </w:rPr>
              <w:t>retelelor</w:t>
            </w:r>
            <w:r w:rsidRPr="005503E0">
              <w:rPr>
                <w:noProof w:val="0"/>
                <w:spacing w:val="-1"/>
                <w:szCs w:val="22"/>
              </w:rPr>
              <w:t xml:space="preserve"> </w:t>
            </w:r>
            <w:r w:rsidRPr="005503E0">
              <w:rPr>
                <w:noProof w:val="0"/>
                <w:szCs w:val="22"/>
              </w:rPr>
              <w:t>in</w:t>
            </w:r>
            <w:r w:rsidRPr="005503E0">
              <w:rPr>
                <w:noProof w:val="0"/>
                <w:spacing w:val="-1"/>
                <w:szCs w:val="22"/>
              </w:rPr>
              <w:t xml:space="preserve"> </w:t>
            </w:r>
            <w:r w:rsidRPr="005503E0">
              <w:rPr>
                <w:noProof w:val="0"/>
                <w:szCs w:val="22"/>
              </w:rPr>
              <w:t>grup,</w:t>
            </w:r>
            <w:r w:rsidRPr="005503E0">
              <w:rPr>
                <w:noProof w:val="0"/>
                <w:spacing w:val="-1"/>
                <w:szCs w:val="22"/>
              </w:rPr>
              <w:t xml:space="preserve"> </w:t>
            </w:r>
            <w:r w:rsidRPr="005503E0">
              <w:rPr>
                <w:noProof w:val="0"/>
                <w:szCs w:val="22"/>
              </w:rPr>
              <w:t>de</w:t>
            </w:r>
            <w:r w:rsidRPr="005503E0">
              <w:rPr>
                <w:noProof w:val="0"/>
                <w:spacing w:val="-2"/>
                <w:szCs w:val="22"/>
              </w:rPr>
              <w:t xml:space="preserve"> </w:t>
            </w:r>
            <w:r w:rsidRPr="005503E0">
              <w:rPr>
                <w:noProof w:val="0"/>
                <w:szCs w:val="22"/>
              </w:rPr>
              <w:t>iluminat, in</w:t>
            </w:r>
          </w:p>
          <w:p w14:paraId="508BEB7B" w14:textId="77777777" w:rsidR="005503E0" w:rsidRPr="005503E0" w:rsidRDefault="005503E0" w:rsidP="005503E0">
            <w:pPr>
              <w:ind w:left="111" w:right="320"/>
              <w:rPr>
                <w:noProof w:val="0"/>
                <w:szCs w:val="22"/>
              </w:rPr>
            </w:pPr>
            <w:r w:rsidRPr="005503E0">
              <w:rPr>
                <w:noProof w:val="0"/>
                <w:szCs w:val="22"/>
              </w:rPr>
              <w:t>invelis de protectie sau cablu, cu 2-3 fire, in</w:t>
            </w:r>
            <w:r w:rsidRPr="005503E0">
              <w:rPr>
                <w:noProof w:val="0"/>
                <w:spacing w:val="-57"/>
                <w:szCs w:val="22"/>
              </w:rPr>
              <w:t xml:space="preserve"> </w:t>
            </w:r>
            <w:r w:rsidRPr="005503E0">
              <w:rPr>
                <w:noProof w:val="0"/>
                <w:szCs w:val="22"/>
              </w:rPr>
              <w:t>canale pregatite ale peretilor si planseelor (</w:t>
            </w:r>
            <w:r w:rsidRPr="005503E0">
              <w:rPr>
                <w:noProof w:val="0"/>
                <w:spacing w:val="1"/>
                <w:szCs w:val="22"/>
              </w:rPr>
              <w:t xml:space="preserve"> </w:t>
            </w:r>
            <w:r w:rsidRPr="005503E0">
              <w:rPr>
                <w:noProof w:val="0"/>
                <w:szCs w:val="22"/>
              </w:rPr>
              <w:t>HXH*FE</w:t>
            </w:r>
            <w:r w:rsidRPr="005503E0">
              <w:rPr>
                <w:noProof w:val="0"/>
                <w:spacing w:val="-1"/>
                <w:szCs w:val="22"/>
              </w:rPr>
              <w:t xml:space="preserve"> </w:t>
            </w:r>
            <w:r w:rsidRPr="005503E0">
              <w:rPr>
                <w:noProof w:val="0"/>
                <w:szCs w:val="22"/>
              </w:rPr>
              <w:t>l80/E90-Y 3x1.5 mmZ)</w:t>
            </w:r>
          </w:p>
        </w:tc>
        <w:tc>
          <w:tcPr>
            <w:tcW w:w="994" w:type="dxa"/>
            <w:tcBorders>
              <w:top w:val="single" w:sz="4" w:space="0" w:color="000000"/>
              <w:bottom w:val="single" w:sz="4" w:space="0" w:color="000000"/>
            </w:tcBorders>
          </w:tcPr>
          <w:p w14:paraId="22D5C13A" w14:textId="77777777" w:rsidR="005503E0" w:rsidRPr="005503E0" w:rsidRDefault="005503E0" w:rsidP="005503E0">
            <w:pPr>
              <w:rPr>
                <w:b/>
                <w:i/>
                <w:noProof w:val="0"/>
                <w:szCs w:val="22"/>
              </w:rPr>
            </w:pPr>
          </w:p>
          <w:p w14:paraId="7D6284FD" w14:textId="77777777" w:rsidR="005503E0" w:rsidRPr="005503E0" w:rsidRDefault="005503E0" w:rsidP="005503E0">
            <w:pPr>
              <w:rPr>
                <w:b/>
                <w:i/>
                <w:noProof w:val="0"/>
                <w:sz w:val="21"/>
                <w:szCs w:val="22"/>
              </w:rPr>
            </w:pPr>
          </w:p>
          <w:p w14:paraId="4794E395"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35EBA6C4" w14:textId="77777777" w:rsidR="005503E0" w:rsidRPr="005503E0" w:rsidRDefault="005503E0" w:rsidP="005503E0">
            <w:pPr>
              <w:rPr>
                <w:b/>
                <w:i/>
                <w:noProof w:val="0"/>
                <w:szCs w:val="22"/>
              </w:rPr>
            </w:pPr>
          </w:p>
          <w:p w14:paraId="2C698CAA" w14:textId="77777777" w:rsidR="005503E0" w:rsidRPr="005503E0" w:rsidRDefault="005503E0" w:rsidP="005503E0">
            <w:pPr>
              <w:rPr>
                <w:b/>
                <w:i/>
                <w:noProof w:val="0"/>
                <w:sz w:val="21"/>
                <w:szCs w:val="22"/>
              </w:rPr>
            </w:pPr>
          </w:p>
          <w:p w14:paraId="684618F7" w14:textId="77777777" w:rsidR="005503E0" w:rsidRPr="005503E0" w:rsidRDefault="005503E0" w:rsidP="005503E0">
            <w:pPr>
              <w:ind w:left="517" w:right="497"/>
              <w:jc w:val="center"/>
              <w:rPr>
                <w:noProof w:val="0"/>
                <w:sz w:val="22"/>
                <w:szCs w:val="22"/>
              </w:rPr>
            </w:pPr>
            <w:r w:rsidRPr="005503E0">
              <w:rPr>
                <w:noProof w:val="0"/>
                <w:sz w:val="22"/>
                <w:szCs w:val="22"/>
              </w:rPr>
              <w:t>8,63</w:t>
            </w:r>
          </w:p>
        </w:tc>
      </w:tr>
      <w:tr w:rsidR="005503E0" w:rsidRPr="005503E0" w14:paraId="0A7EB763" w14:textId="77777777" w:rsidTr="001B1092">
        <w:trPr>
          <w:trHeight w:val="1334"/>
        </w:trPr>
        <w:tc>
          <w:tcPr>
            <w:tcW w:w="710" w:type="dxa"/>
            <w:tcBorders>
              <w:top w:val="single" w:sz="4" w:space="0" w:color="000000"/>
              <w:bottom w:val="single" w:sz="4" w:space="0" w:color="000000"/>
            </w:tcBorders>
          </w:tcPr>
          <w:p w14:paraId="6F29F605" w14:textId="77777777" w:rsidR="005503E0" w:rsidRPr="005503E0" w:rsidRDefault="005503E0" w:rsidP="005503E0">
            <w:pPr>
              <w:spacing w:line="231" w:lineRule="exact"/>
              <w:ind w:left="110"/>
              <w:rPr>
                <w:noProof w:val="0"/>
                <w:sz w:val="22"/>
                <w:szCs w:val="22"/>
              </w:rPr>
            </w:pPr>
            <w:r w:rsidRPr="005503E0">
              <w:rPr>
                <w:noProof w:val="0"/>
                <w:sz w:val="22"/>
                <w:szCs w:val="22"/>
              </w:rPr>
              <w:t>3</w:t>
            </w:r>
          </w:p>
        </w:tc>
        <w:tc>
          <w:tcPr>
            <w:tcW w:w="1557" w:type="dxa"/>
            <w:tcBorders>
              <w:top w:val="single" w:sz="4" w:space="0" w:color="000000"/>
              <w:bottom w:val="single" w:sz="4" w:space="0" w:color="000000"/>
            </w:tcBorders>
          </w:tcPr>
          <w:p w14:paraId="37D0145B" w14:textId="77777777" w:rsidR="005503E0" w:rsidRPr="005503E0" w:rsidRDefault="005503E0" w:rsidP="005503E0">
            <w:pPr>
              <w:spacing w:line="231" w:lineRule="exact"/>
              <w:ind w:left="108"/>
              <w:rPr>
                <w:noProof w:val="0"/>
                <w:sz w:val="22"/>
                <w:szCs w:val="22"/>
              </w:rPr>
            </w:pPr>
            <w:r w:rsidRPr="005503E0">
              <w:rPr>
                <w:noProof w:val="0"/>
                <w:sz w:val="22"/>
                <w:szCs w:val="22"/>
              </w:rPr>
              <w:t>08-02-403-2</w:t>
            </w:r>
          </w:p>
        </w:tc>
        <w:tc>
          <w:tcPr>
            <w:tcW w:w="4678" w:type="dxa"/>
            <w:tcBorders>
              <w:top w:val="single" w:sz="4" w:space="0" w:color="000000"/>
              <w:bottom w:val="single" w:sz="4" w:space="0" w:color="000000"/>
            </w:tcBorders>
          </w:tcPr>
          <w:p w14:paraId="44A9A852" w14:textId="77777777" w:rsidR="005503E0" w:rsidRPr="005503E0" w:rsidRDefault="005503E0" w:rsidP="005503E0">
            <w:pPr>
              <w:spacing w:line="252" w:lineRule="exact"/>
              <w:ind w:left="111"/>
              <w:rPr>
                <w:noProof w:val="0"/>
                <w:szCs w:val="22"/>
              </w:rPr>
            </w:pPr>
            <w:r w:rsidRPr="005503E0">
              <w:rPr>
                <w:noProof w:val="0"/>
                <w:szCs w:val="22"/>
              </w:rPr>
              <w:t>Conductor</w:t>
            </w:r>
            <w:r w:rsidRPr="005503E0">
              <w:rPr>
                <w:noProof w:val="0"/>
                <w:spacing w:val="-1"/>
                <w:szCs w:val="22"/>
              </w:rPr>
              <w:t xml:space="preserve"> </w:t>
            </w:r>
            <w:r w:rsidRPr="005503E0">
              <w:rPr>
                <w:noProof w:val="0"/>
                <w:szCs w:val="22"/>
              </w:rPr>
              <w:t>al</w:t>
            </w:r>
            <w:r w:rsidRPr="005503E0">
              <w:rPr>
                <w:noProof w:val="0"/>
                <w:spacing w:val="-1"/>
                <w:szCs w:val="22"/>
              </w:rPr>
              <w:t xml:space="preserve"> </w:t>
            </w:r>
            <w:r w:rsidRPr="005503E0">
              <w:rPr>
                <w:noProof w:val="0"/>
                <w:szCs w:val="22"/>
              </w:rPr>
              <w:t>retelelor</w:t>
            </w:r>
            <w:r w:rsidRPr="005503E0">
              <w:rPr>
                <w:noProof w:val="0"/>
                <w:spacing w:val="-1"/>
                <w:szCs w:val="22"/>
              </w:rPr>
              <w:t xml:space="preserve"> </w:t>
            </w:r>
            <w:r w:rsidRPr="005503E0">
              <w:rPr>
                <w:noProof w:val="0"/>
                <w:szCs w:val="22"/>
              </w:rPr>
              <w:t>in</w:t>
            </w:r>
            <w:r w:rsidRPr="005503E0">
              <w:rPr>
                <w:noProof w:val="0"/>
                <w:spacing w:val="-1"/>
                <w:szCs w:val="22"/>
              </w:rPr>
              <w:t xml:space="preserve"> </w:t>
            </w:r>
            <w:r w:rsidRPr="005503E0">
              <w:rPr>
                <w:noProof w:val="0"/>
                <w:szCs w:val="22"/>
              </w:rPr>
              <w:t>grup,</w:t>
            </w:r>
            <w:r w:rsidRPr="005503E0">
              <w:rPr>
                <w:noProof w:val="0"/>
                <w:spacing w:val="-1"/>
                <w:szCs w:val="22"/>
              </w:rPr>
              <w:t xml:space="preserve"> </w:t>
            </w:r>
            <w:r w:rsidRPr="005503E0">
              <w:rPr>
                <w:noProof w:val="0"/>
                <w:szCs w:val="22"/>
              </w:rPr>
              <w:t>de</w:t>
            </w:r>
            <w:r w:rsidRPr="005503E0">
              <w:rPr>
                <w:noProof w:val="0"/>
                <w:spacing w:val="-2"/>
                <w:szCs w:val="22"/>
              </w:rPr>
              <w:t xml:space="preserve"> </w:t>
            </w:r>
            <w:r w:rsidRPr="005503E0">
              <w:rPr>
                <w:noProof w:val="0"/>
                <w:szCs w:val="22"/>
              </w:rPr>
              <w:t>iluminat, in</w:t>
            </w:r>
          </w:p>
          <w:p w14:paraId="3BAB33A5" w14:textId="77777777" w:rsidR="005503E0" w:rsidRPr="005503E0" w:rsidRDefault="005503E0" w:rsidP="005503E0">
            <w:pPr>
              <w:ind w:left="111" w:right="320"/>
              <w:rPr>
                <w:noProof w:val="0"/>
                <w:szCs w:val="22"/>
              </w:rPr>
            </w:pPr>
            <w:r w:rsidRPr="005503E0">
              <w:rPr>
                <w:noProof w:val="0"/>
                <w:szCs w:val="22"/>
              </w:rPr>
              <w:t>invelis de protectie sau cablu, cu 2-3 fire, in</w:t>
            </w:r>
            <w:r w:rsidRPr="005503E0">
              <w:rPr>
                <w:noProof w:val="0"/>
                <w:spacing w:val="-57"/>
                <w:szCs w:val="22"/>
              </w:rPr>
              <w:t xml:space="preserve"> </w:t>
            </w:r>
            <w:r w:rsidRPr="005503E0">
              <w:rPr>
                <w:noProof w:val="0"/>
                <w:szCs w:val="22"/>
              </w:rPr>
              <w:t>canale pregatite ale peretilor si planseelor (</w:t>
            </w:r>
            <w:r w:rsidRPr="005503E0">
              <w:rPr>
                <w:noProof w:val="0"/>
                <w:spacing w:val="1"/>
                <w:szCs w:val="22"/>
              </w:rPr>
              <w:t xml:space="preserve"> </w:t>
            </w:r>
            <w:r w:rsidRPr="005503E0">
              <w:rPr>
                <w:noProof w:val="0"/>
                <w:szCs w:val="22"/>
              </w:rPr>
              <w:t>HXH*FE</w:t>
            </w:r>
            <w:r w:rsidRPr="005503E0">
              <w:rPr>
                <w:noProof w:val="0"/>
                <w:spacing w:val="-1"/>
                <w:szCs w:val="22"/>
              </w:rPr>
              <w:t xml:space="preserve"> </w:t>
            </w:r>
            <w:r w:rsidRPr="005503E0">
              <w:rPr>
                <w:noProof w:val="0"/>
                <w:szCs w:val="22"/>
              </w:rPr>
              <w:t>l80/E90-Y 3x2.5 mmZ)</w:t>
            </w:r>
          </w:p>
        </w:tc>
        <w:tc>
          <w:tcPr>
            <w:tcW w:w="994" w:type="dxa"/>
            <w:tcBorders>
              <w:top w:val="single" w:sz="4" w:space="0" w:color="000000"/>
              <w:bottom w:val="single" w:sz="4" w:space="0" w:color="000000"/>
            </w:tcBorders>
          </w:tcPr>
          <w:p w14:paraId="31E92353" w14:textId="77777777" w:rsidR="005503E0" w:rsidRPr="005503E0" w:rsidRDefault="005503E0" w:rsidP="005503E0">
            <w:pPr>
              <w:rPr>
                <w:b/>
                <w:i/>
                <w:noProof w:val="0"/>
                <w:szCs w:val="22"/>
              </w:rPr>
            </w:pPr>
          </w:p>
          <w:p w14:paraId="57FCED95" w14:textId="77777777" w:rsidR="005503E0" w:rsidRPr="005503E0" w:rsidRDefault="005503E0" w:rsidP="005503E0">
            <w:pPr>
              <w:rPr>
                <w:b/>
                <w:i/>
                <w:noProof w:val="0"/>
                <w:sz w:val="21"/>
                <w:szCs w:val="22"/>
              </w:rPr>
            </w:pPr>
          </w:p>
          <w:p w14:paraId="1D336371" w14:textId="77777777" w:rsidR="005503E0" w:rsidRPr="005503E0" w:rsidRDefault="005503E0" w:rsidP="005503E0">
            <w:pPr>
              <w:spacing w:before="1"/>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577AB89F" w14:textId="77777777" w:rsidR="005503E0" w:rsidRPr="005503E0" w:rsidRDefault="005503E0" w:rsidP="005503E0">
            <w:pPr>
              <w:rPr>
                <w:b/>
                <w:i/>
                <w:noProof w:val="0"/>
                <w:szCs w:val="22"/>
              </w:rPr>
            </w:pPr>
          </w:p>
          <w:p w14:paraId="1A098C0C" w14:textId="77777777" w:rsidR="005503E0" w:rsidRPr="005503E0" w:rsidRDefault="005503E0" w:rsidP="005503E0">
            <w:pPr>
              <w:rPr>
                <w:b/>
                <w:i/>
                <w:noProof w:val="0"/>
                <w:sz w:val="21"/>
                <w:szCs w:val="22"/>
              </w:rPr>
            </w:pPr>
          </w:p>
          <w:p w14:paraId="7B4E6B7E" w14:textId="77777777" w:rsidR="005503E0" w:rsidRPr="005503E0" w:rsidRDefault="005503E0" w:rsidP="005503E0">
            <w:pPr>
              <w:spacing w:before="1"/>
              <w:ind w:left="517" w:right="497"/>
              <w:jc w:val="center"/>
              <w:rPr>
                <w:noProof w:val="0"/>
                <w:sz w:val="22"/>
                <w:szCs w:val="22"/>
              </w:rPr>
            </w:pPr>
            <w:r w:rsidRPr="005503E0">
              <w:rPr>
                <w:noProof w:val="0"/>
                <w:sz w:val="22"/>
                <w:szCs w:val="22"/>
              </w:rPr>
              <w:t>7,21</w:t>
            </w:r>
          </w:p>
        </w:tc>
      </w:tr>
      <w:tr w:rsidR="005503E0" w:rsidRPr="005503E0" w14:paraId="6E97F7E4" w14:textId="77777777" w:rsidTr="001B1092">
        <w:trPr>
          <w:trHeight w:val="781"/>
        </w:trPr>
        <w:tc>
          <w:tcPr>
            <w:tcW w:w="710" w:type="dxa"/>
            <w:tcBorders>
              <w:top w:val="single" w:sz="4" w:space="0" w:color="000000"/>
              <w:bottom w:val="single" w:sz="4" w:space="0" w:color="000000"/>
            </w:tcBorders>
          </w:tcPr>
          <w:p w14:paraId="3A4E191F" w14:textId="77777777" w:rsidR="005503E0" w:rsidRPr="005503E0" w:rsidRDefault="005503E0" w:rsidP="005503E0">
            <w:pPr>
              <w:spacing w:line="231" w:lineRule="exact"/>
              <w:ind w:left="110"/>
              <w:rPr>
                <w:noProof w:val="0"/>
                <w:sz w:val="22"/>
                <w:szCs w:val="22"/>
              </w:rPr>
            </w:pPr>
            <w:r w:rsidRPr="005503E0">
              <w:rPr>
                <w:noProof w:val="0"/>
                <w:sz w:val="22"/>
                <w:szCs w:val="22"/>
              </w:rPr>
              <w:t>4</w:t>
            </w:r>
          </w:p>
        </w:tc>
        <w:tc>
          <w:tcPr>
            <w:tcW w:w="1557" w:type="dxa"/>
            <w:tcBorders>
              <w:top w:val="single" w:sz="4" w:space="0" w:color="000000"/>
              <w:bottom w:val="single" w:sz="4" w:space="0" w:color="000000"/>
            </w:tcBorders>
          </w:tcPr>
          <w:p w14:paraId="61269107" w14:textId="77777777" w:rsidR="005503E0" w:rsidRPr="005503E0" w:rsidRDefault="005503E0" w:rsidP="005503E0">
            <w:pPr>
              <w:spacing w:line="231" w:lineRule="exact"/>
              <w:ind w:left="108"/>
              <w:rPr>
                <w:noProof w:val="0"/>
                <w:sz w:val="22"/>
                <w:szCs w:val="22"/>
              </w:rPr>
            </w:pPr>
            <w:r w:rsidRPr="005503E0">
              <w:rPr>
                <w:noProof w:val="0"/>
                <w:sz w:val="22"/>
                <w:szCs w:val="22"/>
              </w:rPr>
              <w:t>08-02-394-3</w:t>
            </w:r>
          </w:p>
        </w:tc>
        <w:tc>
          <w:tcPr>
            <w:tcW w:w="4678" w:type="dxa"/>
            <w:tcBorders>
              <w:top w:val="single" w:sz="4" w:space="0" w:color="000000"/>
              <w:bottom w:val="single" w:sz="4" w:space="0" w:color="000000"/>
            </w:tcBorders>
          </w:tcPr>
          <w:p w14:paraId="1F96A06C" w14:textId="77777777" w:rsidR="005503E0" w:rsidRPr="005503E0" w:rsidRDefault="005503E0" w:rsidP="005503E0">
            <w:pPr>
              <w:spacing w:line="252" w:lineRule="exact"/>
              <w:ind w:left="111"/>
              <w:rPr>
                <w:noProof w:val="0"/>
                <w:szCs w:val="22"/>
              </w:rPr>
            </w:pPr>
            <w:r w:rsidRPr="005503E0">
              <w:rPr>
                <w:noProof w:val="0"/>
                <w:szCs w:val="22"/>
              </w:rPr>
              <w:t>Instalatii</w:t>
            </w:r>
            <w:r w:rsidRPr="005503E0">
              <w:rPr>
                <w:noProof w:val="0"/>
                <w:spacing w:val="-1"/>
                <w:szCs w:val="22"/>
              </w:rPr>
              <w:t xml:space="preserve"> </w:t>
            </w:r>
            <w:r w:rsidRPr="005503E0">
              <w:rPr>
                <w:noProof w:val="0"/>
                <w:szCs w:val="22"/>
              </w:rPr>
              <w:t>electrice</w:t>
            </w:r>
            <w:r w:rsidRPr="005503E0">
              <w:rPr>
                <w:noProof w:val="0"/>
                <w:spacing w:val="-2"/>
                <w:szCs w:val="22"/>
              </w:rPr>
              <w:t xml:space="preserve"> </w:t>
            </w:r>
            <w:r w:rsidRPr="005503E0">
              <w:rPr>
                <w:noProof w:val="0"/>
                <w:szCs w:val="22"/>
              </w:rPr>
              <w:t>de</w:t>
            </w:r>
            <w:r w:rsidRPr="005503E0">
              <w:rPr>
                <w:noProof w:val="0"/>
                <w:spacing w:val="-1"/>
                <w:szCs w:val="22"/>
              </w:rPr>
              <w:t xml:space="preserve"> </w:t>
            </w:r>
            <w:r w:rsidRPr="005503E0">
              <w:rPr>
                <w:noProof w:val="0"/>
                <w:szCs w:val="22"/>
              </w:rPr>
              <w:t>cablu:</w:t>
            </w:r>
            <w:r w:rsidRPr="005503E0">
              <w:rPr>
                <w:noProof w:val="0"/>
                <w:spacing w:val="-1"/>
                <w:szCs w:val="22"/>
              </w:rPr>
              <w:t xml:space="preserve"> </w:t>
            </w:r>
            <w:r w:rsidRPr="005503E0">
              <w:rPr>
                <w:noProof w:val="0"/>
                <w:szCs w:val="22"/>
              </w:rPr>
              <w:t>conductor pina</w:t>
            </w:r>
            <w:r w:rsidRPr="005503E0">
              <w:rPr>
                <w:noProof w:val="0"/>
                <w:spacing w:val="-1"/>
                <w:szCs w:val="22"/>
              </w:rPr>
              <w:t xml:space="preserve"> </w:t>
            </w:r>
            <w:r w:rsidRPr="005503E0">
              <w:rPr>
                <w:noProof w:val="0"/>
                <w:szCs w:val="22"/>
              </w:rPr>
              <w:t>la</w:t>
            </w:r>
          </w:p>
          <w:p w14:paraId="709511C5" w14:textId="77777777" w:rsidR="005503E0" w:rsidRPr="005503E0" w:rsidRDefault="005503E0" w:rsidP="005503E0">
            <w:pPr>
              <w:ind w:left="111"/>
              <w:rPr>
                <w:noProof w:val="0"/>
                <w:szCs w:val="22"/>
              </w:rPr>
            </w:pPr>
            <w:r w:rsidRPr="005503E0">
              <w:rPr>
                <w:noProof w:val="0"/>
                <w:szCs w:val="22"/>
              </w:rPr>
              <w:t>4</w:t>
            </w:r>
            <w:r w:rsidRPr="005503E0">
              <w:rPr>
                <w:noProof w:val="0"/>
                <w:spacing w:val="-1"/>
                <w:szCs w:val="22"/>
              </w:rPr>
              <w:t xml:space="preserve"> </w:t>
            </w:r>
            <w:r w:rsidRPr="005503E0">
              <w:rPr>
                <w:noProof w:val="0"/>
                <w:szCs w:val="22"/>
              </w:rPr>
              <w:t>in</w:t>
            </w:r>
            <w:r w:rsidRPr="005503E0">
              <w:rPr>
                <w:noProof w:val="0"/>
                <w:spacing w:val="-1"/>
                <w:szCs w:val="22"/>
              </w:rPr>
              <w:t xml:space="preserve"> </w:t>
            </w:r>
            <w:r w:rsidRPr="005503E0">
              <w:rPr>
                <w:noProof w:val="0"/>
                <w:szCs w:val="22"/>
              </w:rPr>
              <w:t>linie, sectiunea</w:t>
            </w:r>
            <w:r w:rsidRPr="005503E0">
              <w:rPr>
                <w:noProof w:val="0"/>
                <w:spacing w:val="-2"/>
                <w:szCs w:val="22"/>
              </w:rPr>
              <w:t xml:space="preserve"> </w:t>
            </w:r>
            <w:r w:rsidRPr="005503E0">
              <w:rPr>
                <w:noProof w:val="0"/>
                <w:szCs w:val="22"/>
              </w:rPr>
              <w:t>firelor pina</w:t>
            </w:r>
            <w:r w:rsidRPr="005503E0">
              <w:rPr>
                <w:noProof w:val="0"/>
                <w:spacing w:val="-3"/>
                <w:szCs w:val="22"/>
              </w:rPr>
              <w:t xml:space="preserve"> </w:t>
            </w:r>
            <w:r w:rsidRPr="005503E0">
              <w:rPr>
                <w:noProof w:val="0"/>
                <w:szCs w:val="22"/>
              </w:rPr>
              <w:t>la: 35</w:t>
            </w:r>
            <w:r w:rsidRPr="005503E0">
              <w:rPr>
                <w:noProof w:val="0"/>
                <w:spacing w:val="-1"/>
                <w:szCs w:val="22"/>
              </w:rPr>
              <w:t xml:space="preserve"> </w:t>
            </w:r>
            <w:r w:rsidRPr="005503E0">
              <w:rPr>
                <w:noProof w:val="0"/>
                <w:szCs w:val="22"/>
              </w:rPr>
              <w:t>mm2</w:t>
            </w:r>
          </w:p>
        </w:tc>
        <w:tc>
          <w:tcPr>
            <w:tcW w:w="994" w:type="dxa"/>
            <w:tcBorders>
              <w:top w:val="single" w:sz="4" w:space="0" w:color="000000"/>
              <w:bottom w:val="single" w:sz="4" w:space="0" w:color="000000"/>
            </w:tcBorders>
          </w:tcPr>
          <w:p w14:paraId="21D797CC" w14:textId="77777777" w:rsidR="005503E0" w:rsidRPr="005503E0" w:rsidRDefault="005503E0" w:rsidP="005503E0">
            <w:pPr>
              <w:rPr>
                <w:b/>
                <w:i/>
                <w:noProof w:val="0"/>
                <w:sz w:val="21"/>
                <w:szCs w:val="22"/>
              </w:rPr>
            </w:pPr>
          </w:p>
          <w:p w14:paraId="66E72FDE"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4E2451C8" w14:textId="77777777" w:rsidR="005503E0" w:rsidRPr="005503E0" w:rsidRDefault="005503E0" w:rsidP="005503E0">
            <w:pPr>
              <w:rPr>
                <w:b/>
                <w:i/>
                <w:noProof w:val="0"/>
                <w:sz w:val="21"/>
                <w:szCs w:val="22"/>
              </w:rPr>
            </w:pPr>
          </w:p>
          <w:p w14:paraId="62624257" w14:textId="77777777" w:rsidR="005503E0" w:rsidRPr="005503E0" w:rsidRDefault="005503E0" w:rsidP="005503E0">
            <w:pPr>
              <w:ind w:left="517" w:right="497"/>
              <w:jc w:val="center"/>
              <w:rPr>
                <w:noProof w:val="0"/>
                <w:sz w:val="22"/>
                <w:szCs w:val="22"/>
              </w:rPr>
            </w:pPr>
            <w:r w:rsidRPr="005503E0">
              <w:rPr>
                <w:noProof w:val="0"/>
                <w:sz w:val="22"/>
                <w:szCs w:val="22"/>
              </w:rPr>
              <w:t>0,49</w:t>
            </w:r>
          </w:p>
        </w:tc>
      </w:tr>
      <w:tr w:rsidR="005503E0" w:rsidRPr="005503E0" w14:paraId="6049B872" w14:textId="77777777" w:rsidTr="001B1092">
        <w:trPr>
          <w:trHeight w:val="1333"/>
        </w:trPr>
        <w:tc>
          <w:tcPr>
            <w:tcW w:w="710" w:type="dxa"/>
            <w:tcBorders>
              <w:top w:val="single" w:sz="4" w:space="0" w:color="000000"/>
              <w:bottom w:val="single" w:sz="4" w:space="0" w:color="000000"/>
            </w:tcBorders>
          </w:tcPr>
          <w:p w14:paraId="570DE26F" w14:textId="77777777" w:rsidR="005503E0" w:rsidRPr="005503E0" w:rsidRDefault="005503E0" w:rsidP="005503E0">
            <w:pPr>
              <w:spacing w:line="231" w:lineRule="exact"/>
              <w:ind w:left="110"/>
              <w:rPr>
                <w:noProof w:val="0"/>
                <w:sz w:val="22"/>
                <w:szCs w:val="22"/>
              </w:rPr>
            </w:pPr>
            <w:r w:rsidRPr="005503E0">
              <w:rPr>
                <w:noProof w:val="0"/>
                <w:sz w:val="22"/>
                <w:szCs w:val="22"/>
              </w:rPr>
              <w:t>5</w:t>
            </w:r>
          </w:p>
        </w:tc>
        <w:tc>
          <w:tcPr>
            <w:tcW w:w="1557" w:type="dxa"/>
            <w:tcBorders>
              <w:top w:val="single" w:sz="4" w:space="0" w:color="000000"/>
              <w:bottom w:val="single" w:sz="4" w:space="0" w:color="000000"/>
            </w:tcBorders>
          </w:tcPr>
          <w:p w14:paraId="4AB498DC" w14:textId="77777777" w:rsidR="005503E0" w:rsidRPr="005503E0" w:rsidRDefault="005503E0" w:rsidP="005503E0">
            <w:pPr>
              <w:spacing w:line="231" w:lineRule="exact"/>
              <w:ind w:left="108"/>
              <w:rPr>
                <w:noProof w:val="0"/>
                <w:sz w:val="22"/>
                <w:szCs w:val="22"/>
              </w:rPr>
            </w:pPr>
            <w:r w:rsidRPr="005503E0">
              <w:rPr>
                <w:noProof w:val="0"/>
                <w:sz w:val="22"/>
                <w:szCs w:val="22"/>
              </w:rPr>
              <w:t>08-03-572-3</w:t>
            </w:r>
          </w:p>
        </w:tc>
        <w:tc>
          <w:tcPr>
            <w:tcW w:w="4678" w:type="dxa"/>
            <w:tcBorders>
              <w:top w:val="single" w:sz="4" w:space="0" w:color="000000"/>
              <w:bottom w:val="single" w:sz="4" w:space="0" w:color="000000"/>
            </w:tcBorders>
          </w:tcPr>
          <w:p w14:paraId="0D591647" w14:textId="77777777" w:rsidR="005503E0" w:rsidRPr="005503E0" w:rsidRDefault="005503E0" w:rsidP="005503E0">
            <w:pPr>
              <w:spacing w:line="252" w:lineRule="exact"/>
              <w:ind w:left="111"/>
              <w:rPr>
                <w:noProof w:val="0"/>
                <w:szCs w:val="22"/>
              </w:rPr>
            </w:pPr>
            <w:r w:rsidRPr="005503E0">
              <w:rPr>
                <w:noProof w:val="0"/>
                <w:szCs w:val="22"/>
              </w:rPr>
              <w:t>Bloc</w:t>
            </w:r>
            <w:r w:rsidRPr="005503E0">
              <w:rPr>
                <w:noProof w:val="0"/>
                <w:spacing w:val="-1"/>
                <w:szCs w:val="22"/>
              </w:rPr>
              <w:t xml:space="preserve"> </w:t>
            </w:r>
            <w:r w:rsidRPr="005503E0">
              <w:rPr>
                <w:noProof w:val="0"/>
                <w:szCs w:val="22"/>
              </w:rPr>
              <w:t>de comanda</w:t>
            </w:r>
            <w:r w:rsidRPr="005503E0">
              <w:rPr>
                <w:noProof w:val="0"/>
                <w:spacing w:val="-3"/>
                <w:szCs w:val="22"/>
              </w:rPr>
              <w:t xml:space="preserve"> </w:t>
            </w:r>
            <w:r w:rsidRPr="005503E0">
              <w:rPr>
                <w:noProof w:val="0"/>
                <w:szCs w:val="22"/>
              </w:rPr>
              <w:t>de</w:t>
            </w:r>
            <w:r w:rsidRPr="005503E0">
              <w:rPr>
                <w:noProof w:val="0"/>
                <w:spacing w:val="-1"/>
                <w:szCs w:val="22"/>
              </w:rPr>
              <w:t xml:space="preserve"> </w:t>
            </w:r>
            <w:r w:rsidRPr="005503E0">
              <w:rPr>
                <w:noProof w:val="0"/>
                <w:szCs w:val="22"/>
              </w:rPr>
              <w:t>executare</w:t>
            </w:r>
            <w:r w:rsidRPr="005503E0">
              <w:rPr>
                <w:noProof w:val="0"/>
                <w:spacing w:val="-2"/>
                <w:szCs w:val="22"/>
              </w:rPr>
              <w:t xml:space="preserve"> </w:t>
            </w:r>
            <w:r w:rsidRPr="005503E0">
              <w:rPr>
                <w:noProof w:val="0"/>
                <w:szCs w:val="22"/>
              </w:rPr>
              <w:t>tip dulap</w:t>
            </w:r>
            <w:r w:rsidRPr="005503E0">
              <w:rPr>
                <w:noProof w:val="0"/>
                <w:spacing w:val="-1"/>
                <w:szCs w:val="22"/>
              </w:rPr>
              <w:t xml:space="preserve"> </w:t>
            </w:r>
            <w:r w:rsidRPr="005503E0">
              <w:rPr>
                <w:noProof w:val="0"/>
                <w:szCs w:val="22"/>
              </w:rPr>
              <w:t>sau</w:t>
            </w:r>
          </w:p>
          <w:p w14:paraId="2DB859EA" w14:textId="77777777" w:rsidR="005503E0" w:rsidRPr="005503E0" w:rsidRDefault="005503E0" w:rsidP="005503E0">
            <w:pPr>
              <w:ind w:left="111" w:right="166"/>
              <w:rPr>
                <w:noProof w:val="0"/>
                <w:szCs w:val="22"/>
              </w:rPr>
            </w:pPr>
            <w:r w:rsidRPr="005503E0">
              <w:rPr>
                <w:noProof w:val="0"/>
                <w:szCs w:val="22"/>
              </w:rPr>
              <w:t>punct</w:t>
            </w:r>
            <w:r w:rsidRPr="005503E0">
              <w:rPr>
                <w:noProof w:val="0"/>
                <w:spacing w:val="-3"/>
                <w:szCs w:val="22"/>
              </w:rPr>
              <w:t xml:space="preserve"> </w:t>
            </w:r>
            <w:r w:rsidRPr="005503E0">
              <w:rPr>
                <w:noProof w:val="0"/>
                <w:szCs w:val="22"/>
              </w:rPr>
              <w:t>de</w:t>
            </w:r>
            <w:r w:rsidRPr="005503E0">
              <w:rPr>
                <w:noProof w:val="0"/>
                <w:spacing w:val="-3"/>
                <w:szCs w:val="22"/>
              </w:rPr>
              <w:t xml:space="preserve"> </w:t>
            </w:r>
            <w:r w:rsidRPr="005503E0">
              <w:rPr>
                <w:noProof w:val="0"/>
                <w:szCs w:val="22"/>
              </w:rPr>
              <w:t>distributie</w:t>
            </w:r>
            <w:r w:rsidRPr="005503E0">
              <w:rPr>
                <w:noProof w:val="0"/>
                <w:spacing w:val="-4"/>
                <w:szCs w:val="22"/>
              </w:rPr>
              <w:t xml:space="preserve"> </w:t>
            </w:r>
            <w:r w:rsidRPr="005503E0">
              <w:rPr>
                <w:noProof w:val="0"/>
                <w:szCs w:val="22"/>
              </w:rPr>
              <w:t>(dulap),</w:t>
            </w:r>
            <w:r w:rsidRPr="005503E0">
              <w:rPr>
                <w:noProof w:val="0"/>
                <w:spacing w:val="-3"/>
                <w:szCs w:val="22"/>
              </w:rPr>
              <w:t xml:space="preserve"> </w:t>
            </w:r>
            <w:r w:rsidRPr="005503E0">
              <w:rPr>
                <w:noProof w:val="0"/>
                <w:szCs w:val="22"/>
              </w:rPr>
              <w:t>montat</w:t>
            </w:r>
            <w:r w:rsidRPr="005503E0">
              <w:rPr>
                <w:noProof w:val="0"/>
                <w:spacing w:val="-3"/>
                <w:szCs w:val="22"/>
              </w:rPr>
              <w:t xml:space="preserve"> </w:t>
            </w:r>
            <w:r w:rsidRPr="005503E0">
              <w:rPr>
                <w:noProof w:val="0"/>
                <w:szCs w:val="22"/>
              </w:rPr>
              <w:t>pe</w:t>
            </w:r>
            <w:r w:rsidRPr="005503E0">
              <w:rPr>
                <w:noProof w:val="0"/>
                <w:spacing w:val="-3"/>
                <w:szCs w:val="22"/>
              </w:rPr>
              <w:t xml:space="preserve"> </w:t>
            </w:r>
            <w:r w:rsidRPr="005503E0">
              <w:rPr>
                <w:noProof w:val="0"/>
                <w:szCs w:val="22"/>
              </w:rPr>
              <w:t>perete,</w:t>
            </w:r>
            <w:r w:rsidRPr="005503E0">
              <w:rPr>
                <w:noProof w:val="0"/>
                <w:spacing w:val="-57"/>
                <w:szCs w:val="22"/>
              </w:rPr>
              <w:t xml:space="preserve"> </w:t>
            </w:r>
            <w:r w:rsidRPr="005503E0">
              <w:rPr>
                <w:noProof w:val="0"/>
                <w:szCs w:val="22"/>
              </w:rPr>
              <w:t>inaltime si latime, mm, pina la 600х600</w:t>
            </w:r>
            <w:r w:rsidRPr="005503E0">
              <w:rPr>
                <w:noProof w:val="0"/>
                <w:spacing w:val="1"/>
                <w:szCs w:val="22"/>
              </w:rPr>
              <w:t xml:space="preserve"> </w:t>
            </w:r>
            <w:r w:rsidRPr="005503E0">
              <w:rPr>
                <w:noProof w:val="0"/>
                <w:szCs w:val="22"/>
              </w:rPr>
              <w:t>(ЩРН-12)</w:t>
            </w:r>
          </w:p>
        </w:tc>
        <w:tc>
          <w:tcPr>
            <w:tcW w:w="994" w:type="dxa"/>
            <w:tcBorders>
              <w:top w:val="single" w:sz="4" w:space="0" w:color="000000"/>
              <w:bottom w:val="single" w:sz="4" w:space="0" w:color="000000"/>
            </w:tcBorders>
          </w:tcPr>
          <w:p w14:paraId="145E41B9" w14:textId="77777777" w:rsidR="005503E0" w:rsidRPr="005503E0" w:rsidRDefault="005503E0" w:rsidP="005503E0">
            <w:pPr>
              <w:rPr>
                <w:b/>
                <w:i/>
                <w:noProof w:val="0"/>
                <w:szCs w:val="22"/>
              </w:rPr>
            </w:pPr>
          </w:p>
          <w:p w14:paraId="7F0C1644" w14:textId="77777777" w:rsidR="005503E0" w:rsidRPr="005503E0" w:rsidRDefault="005503E0" w:rsidP="005503E0">
            <w:pPr>
              <w:rPr>
                <w:b/>
                <w:i/>
                <w:noProof w:val="0"/>
                <w:sz w:val="21"/>
                <w:szCs w:val="22"/>
              </w:rPr>
            </w:pPr>
          </w:p>
          <w:p w14:paraId="0DBF3A86"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7C34D80E" w14:textId="77777777" w:rsidR="005503E0" w:rsidRPr="005503E0" w:rsidRDefault="005503E0" w:rsidP="005503E0">
            <w:pPr>
              <w:rPr>
                <w:b/>
                <w:i/>
                <w:noProof w:val="0"/>
                <w:szCs w:val="22"/>
              </w:rPr>
            </w:pPr>
          </w:p>
          <w:p w14:paraId="125185D4" w14:textId="77777777" w:rsidR="005503E0" w:rsidRPr="005503E0" w:rsidRDefault="005503E0" w:rsidP="005503E0">
            <w:pPr>
              <w:rPr>
                <w:b/>
                <w:i/>
                <w:noProof w:val="0"/>
                <w:sz w:val="21"/>
                <w:szCs w:val="22"/>
              </w:rPr>
            </w:pPr>
          </w:p>
          <w:p w14:paraId="5C87C97D" w14:textId="77777777" w:rsidR="005503E0" w:rsidRPr="005503E0" w:rsidRDefault="005503E0" w:rsidP="005503E0">
            <w:pPr>
              <w:ind w:left="517" w:right="497"/>
              <w:jc w:val="center"/>
              <w:rPr>
                <w:noProof w:val="0"/>
                <w:sz w:val="22"/>
                <w:szCs w:val="22"/>
              </w:rPr>
            </w:pPr>
            <w:r w:rsidRPr="005503E0">
              <w:rPr>
                <w:noProof w:val="0"/>
                <w:sz w:val="22"/>
                <w:szCs w:val="22"/>
              </w:rPr>
              <w:t>1,00</w:t>
            </w:r>
          </w:p>
        </w:tc>
      </w:tr>
      <w:tr w:rsidR="005503E0" w:rsidRPr="005503E0" w14:paraId="69678984" w14:textId="77777777" w:rsidTr="001B1092">
        <w:trPr>
          <w:trHeight w:val="1058"/>
        </w:trPr>
        <w:tc>
          <w:tcPr>
            <w:tcW w:w="710" w:type="dxa"/>
            <w:tcBorders>
              <w:top w:val="single" w:sz="4" w:space="0" w:color="000000"/>
              <w:bottom w:val="single" w:sz="4" w:space="0" w:color="000000"/>
            </w:tcBorders>
          </w:tcPr>
          <w:p w14:paraId="0735C6CF" w14:textId="77777777" w:rsidR="005503E0" w:rsidRPr="005503E0" w:rsidRDefault="005503E0" w:rsidP="005503E0">
            <w:pPr>
              <w:spacing w:line="231" w:lineRule="exact"/>
              <w:ind w:left="110"/>
              <w:rPr>
                <w:noProof w:val="0"/>
                <w:sz w:val="22"/>
                <w:szCs w:val="22"/>
              </w:rPr>
            </w:pPr>
            <w:r w:rsidRPr="005503E0">
              <w:rPr>
                <w:noProof w:val="0"/>
                <w:sz w:val="22"/>
                <w:szCs w:val="22"/>
              </w:rPr>
              <w:lastRenderedPageBreak/>
              <w:t>6</w:t>
            </w:r>
          </w:p>
        </w:tc>
        <w:tc>
          <w:tcPr>
            <w:tcW w:w="1557" w:type="dxa"/>
            <w:tcBorders>
              <w:top w:val="single" w:sz="4" w:space="0" w:color="000000"/>
              <w:bottom w:val="single" w:sz="4" w:space="0" w:color="000000"/>
            </w:tcBorders>
          </w:tcPr>
          <w:p w14:paraId="35189B10" w14:textId="77777777" w:rsidR="005503E0" w:rsidRPr="005503E0" w:rsidRDefault="005503E0" w:rsidP="005503E0">
            <w:pPr>
              <w:spacing w:line="231" w:lineRule="exact"/>
              <w:ind w:left="108"/>
              <w:rPr>
                <w:noProof w:val="0"/>
                <w:sz w:val="22"/>
                <w:szCs w:val="22"/>
              </w:rPr>
            </w:pPr>
            <w:r w:rsidRPr="005503E0">
              <w:rPr>
                <w:noProof w:val="0"/>
                <w:sz w:val="22"/>
                <w:szCs w:val="22"/>
              </w:rPr>
              <w:t>08-03-526-1</w:t>
            </w:r>
          </w:p>
        </w:tc>
        <w:tc>
          <w:tcPr>
            <w:tcW w:w="4678" w:type="dxa"/>
            <w:tcBorders>
              <w:top w:val="single" w:sz="4" w:space="0" w:color="000000"/>
              <w:bottom w:val="single" w:sz="4" w:space="0" w:color="000000"/>
            </w:tcBorders>
          </w:tcPr>
          <w:p w14:paraId="0C018092" w14:textId="77777777" w:rsidR="005503E0" w:rsidRPr="005503E0" w:rsidRDefault="005503E0" w:rsidP="005503E0">
            <w:pPr>
              <w:spacing w:line="252" w:lineRule="exact"/>
              <w:ind w:left="111"/>
              <w:rPr>
                <w:noProof w:val="0"/>
                <w:szCs w:val="22"/>
              </w:rPr>
            </w:pPr>
            <w:r w:rsidRPr="005503E0">
              <w:rPr>
                <w:noProof w:val="0"/>
                <w:szCs w:val="22"/>
              </w:rPr>
              <w:t>Automat</w:t>
            </w:r>
            <w:r w:rsidRPr="005503E0">
              <w:rPr>
                <w:noProof w:val="0"/>
                <w:spacing w:val="-1"/>
                <w:szCs w:val="22"/>
              </w:rPr>
              <w:t xml:space="preserve"> </w:t>
            </w:r>
            <w:r w:rsidRPr="005503E0">
              <w:rPr>
                <w:noProof w:val="0"/>
                <w:szCs w:val="22"/>
              </w:rPr>
              <w:t>mono-,</w:t>
            </w:r>
            <w:r w:rsidRPr="005503E0">
              <w:rPr>
                <w:noProof w:val="0"/>
                <w:spacing w:val="-1"/>
                <w:szCs w:val="22"/>
              </w:rPr>
              <w:t xml:space="preserve"> </w:t>
            </w:r>
            <w:r w:rsidRPr="005503E0">
              <w:rPr>
                <w:noProof w:val="0"/>
                <w:szCs w:val="22"/>
              </w:rPr>
              <w:t>bi-, tripolar,</w:t>
            </w:r>
            <w:r w:rsidRPr="005503E0">
              <w:rPr>
                <w:noProof w:val="0"/>
                <w:spacing w:val="-1"/>
                <w:szCs w:val="22"/>
              </w:rPr>
              <w:t xml:space="preserve"> </w:t>
            </w:r>
            <w:r w:rsidRPr="005503E0">
              <w:rPr>
                <w:noProof w:val="0"/>
                <w:szCs w:val="22"/>
              </w:rPr>
              <w:t>montat pe</w:t>
            </w:r>
          </w:p>
          <w:p w14:paraId="30AE06A8" w14:textId="77777777" w:rsidR="005503E0" w:rsidRPr="005503E0" w:rsidRDefault="005503E0" w:rsidP="005503E0">
            <w:pPr>
              <w:ind w:left="111" w:right="227"/>
              <w:rPr>
                <w:noProof w:val="0"/>
                <w:szCs w:val="22"/>
              </w:rPr>
            </w:pPr>
            <w:r w:rsidRPr="005503E0">
              <w:rPr>
                <w:noProof w:val="0"/>
                <w:szCs w:val="22"/>
              </w:rPr>
              <w:t>constructii</w:t>
            </w:r>
            <w:r w:rsidRPr="005503E0">
              <w:rPr>
                <w:noProof w:val="0"/>
                <w:spacing w:val="-4"/>
                <w:szCs w:val="22"/>
              </w:rPr>
              <w:t xml:space="preserve"> </w:t>
            </w:r>
            <w:r w:rsidRPr="005503E0">
              <w:rPr>
                <w:noProof w:val="0"/>
                <w:szCs w:val="22"/>
              </w:rPr>
              <w:t>pe</w:t>
            </w:r>
            <w:r w:rsidRPr="005503E0">
              <w:rPr>
                <w:noProof w:val="0"/>
                <w:spacing w:val="-4"/>
                <w:szCs w:val="22"/>
              </w:rPr>
              <w:t xml:space="preserve"> </w:t>
            </w:r>
            <w:r w:rsidRPr="005503E0">
              <w:rPr>
                <w:noProof w:val="0"/>
                <w:szCs w:val="22"/>
              </w:rPr>
              <w:t>perete</w:t>
            </w:r>
            <w:r w:rsidRPr="005503E0">
              <w:rPr>
                <w:noProof w:val="0"/>
                <w:spacing w:val="-3"/>
                <w:szCs w:val="22"/>
              </w:rPr>
              <w:t xml:space="preserve"> </w:t>
            </w:r>
            <w:r w:rsidRPr="005503E0">
              <w:rPr>
                <w:noProof w:val="0"/>
                <w:szCs w:val="22"/>
              </w:rPr>
              <w:t>sau</w:t>
            </w:r>
            <w:r w:rsidRPr="005503E0">
              <w:rPr>
                <w:noProof w:val="0"/>
                <w:spacing w:val="-2"/>
                <w:szCs w:val="22"/>
              </w:rPr>
              <w:t xml:space="preserve"> </w:t>
            </w:r>
            <w:r w:rsidRPr="005503E0">
              <w:rPr>
                <w:noProof w:val="0"/>
                <w:szCs w:val="22"/>
              </w:rPr>
              <w:t>coloana,</w:t>
            </w:r>
            <w:r w:rsidRPr="005503E0">
              <w:rPr>
                <w:noProof w:val="0"/>
                <w:spacing w:val="-4"/>
                <w:szCs w:val="22"/>
              </w:rPr>
              <w:t xml:space="preserve"> </w:t>
            </w:r>
            <w:r w:rsidRPr="005503E0">
              <w:rPr>
                <w:noProof w:val="0"/>
                <w:szCs w:val="22"/>
              </w:rPr>
              <w:t>curent</w:t>
            </w:r>
            <w:r w:rsidRPr="005503E0">
              <w:rPr>
                <w:noProof w:val="0"/>
                <w:spacing w:val="-3"/>
                <w:szCs w:val="22"/>
              </w:rPr>
              <w:t xml:space="preserve"> </w:t>
            </w:r>
            <w:r w:rsidRPr="005503E0">
              <w:rPr>
                <w:noProof w:val="0"/>
                <w:szCs w:val="22"/>
              </w:rPr>
              <w:t>pina</w:t>
            </w:r>
            <w:r w:rsidRPr="005503E0">
              <w:rPr>
                <w:noProof w:val="0"/>
                <w:spacing w:val="-57"/>
                <w:szCs w:val="22"/>
              </w:rPr>
              <w:t xml:space="preserve"> </w:t>
            </w:r>
            <w:r w:rsidRPr="005503E0">
              <w:rPr>
                <w:noProof w:val="0"/>
                <w:szCs w:val="22"/>
              </w:rPr>
              <w:t>la 25 A</w:t>
            </w:r>
          </w:p>
        </w:tc>
        <w:tc>
          <w:tcPr>
            <w:tcW w:w="994" w:type="dxa"/>
            <w:tcBorders>
              <w:top w:val="single" w:sz="4" w:space="0" w:color="000000"/>
              <w:bottom w:val="single" w:sz="4" w:space="0" w:color="000000"/>
            </w:tcBorders>
          </w:tcPr>
          <w:p w14:paraId="1F42158D" w14:textId="77777777" w:rsidR="005503E0" w:rsidRPr="005503E0" w:rsidRDefault="005503E0" w:rsidP="005503E0">
            <w:pPr>
              <w:spacing w:before="11"/>
              <w:rPr>
                <w:b/>
                <w:i/>
                <w:noProof w:val="0"/>
                <w:sz w:val="32"/>
                <w:szCs w:val="22"/>
              </w:rPr>
            </w:pPr>
          </w:p>
          <w:p w14:paraId="454196BE"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040CCAC" w14:textId="77777777" w:rsidR="005503E0" w:rsidRPr="005503E0" w:rsidRDefault="005503E0" w:rsidP="005503E0">
            <w:pPr>
              <w:spacing w:before="11"/>
              <w:rPr>
                <w:b/>
                <w:i/>
                <w:noProof w:val="0"/>
                <w:sz w:val="32"/>
                <w:szCs w:val="22"/>
              </w:rPr>
            </w:pPr>
          </w:p>
          <w:p w14:paraId="50F88733" w14:textId="77777777" w:rsidR="005503E0" w:rsidRPr="005503E0" w:rsidRDefault="005503E0" w:rsidP="005503E0">
            <w:pPr>
              <w:ind w:left="517" w:right="497"/>
              <w:jc w:val="center"/>
              <w:rPr>
                <w:noProof w:val="0"/>
                <w:sz w:val="22"/>
                <w:szCs w:val="22"/>
              </w:rPr>
            </w:pPr>
            <w:r w:rsidRPr="005503E0">
              <w:rPr>
                <w:noProof w:val="0"/>
                <w:sz w:val="22"/>
                <w:szCs w:val="22"/>
              </w:rPr>
              <w:t>33,00</w:t>
            </w:r>
          </w:p>
        </w:tc>
      </w:tr>
      <w:tr w:rsidR="005503E0" w:rsidRPr="005503E0" w14:paraId="082A29B6" w14:textId="77777777" w:rsidTr="001B1092">
        <w:trPr>
          <w:trHeight w:val="782"/>
        </w:trPr>
        <w:tc>
          <w:tcPr>
            <w:tcW w:w="710" w:type="dxa"/>
            <w:tcBorders>
              <w:top w:val="single" w:sz="4" w:space="0" w:color="000000"/>
              <w:bottom w:val="single" w:sz="4" w:space="0" w:color="000000"/>
            </w:tcBorders>
          </w:tcPr>
          <w:p w14:paraId="44137AF3" w14:textId="77777777" w:rsidR="005503E0" w:rsidRPr="005503E0" w:rsidRDefault="005503E0" w:rsidP="005503E0">
            <w:pPr>
              <w:spacing w:line="231" w:lineRule="exact"/>
              <w:ind w:left="110"/>
              <w:rPr>
                <w:noProof w:val="0"/>
                <w:sz w:val="22"/>
                <w:szCs w:val="22"/>
              </w:rPr>
            </w:pPr>
            <w:r w:rsidRPr="005503E0">
              <w:rPr>
                <w:noProof w:val="0"/>
                <w:sz w:val="22"/>
                <w:szCs w:val="22"/>
              </w:rPr>
              <w:t>7</w:t>
            </w:r>
          </w:p>
        </w:tc>
        <w:tc>
          <w:tcPr>
            <w:tcW w:w="1557" w:type="dxa"/>
            <w:tcBorders>
              <w:top w:val="single" w:sz="4" w:space="0" w:color="000000"/>
              <w:bottom w:val="single" w:sz="4" w:space="0" w:color="000000"/>
            </w:tcBorders>
          </w:tcPr>
          <w:p w14:paraId="3A6088A1" w14:textId="77777777" w:rsidR="005503E0" w:rsidRPr="005503E0" w:rsidRDefault="005503E0" w:rsidP="005503E0">
            <w:pPr>
              <w:spacing w:line="231" w:lineRule="exact"/>
              <w:ind w:left="108"/>
              <w:rPr>
                <w:noProof w:val="0"/>
                <w:sz w:val="22"/>
                <w:szCs w:val="22"/>
              </w:rPr>
            </w:pPr>
            <w:r w:rsidRPr="005503E0">
              <w:rPr>
                <w:noProof w:val="0"/>
                <w:sz w:val="22"/>
                <w:szCs w:val="22"/>
              </w:rPr>
              <w:t>08-03-591-8</w:t>
            </w:r>
          </w:p>
        </w:tc>
        <w:tc>
          <w:tcPr>
            <w:tcW w:w="4678" w:type="dxa"/>
            <w:tcBorders>
              <w:top w:val="single" w:sz="4" w:space="0" w:color="000000"/>
              <w:bottom w:val="single" w:sz="4" w:space="0" w:color="000000"/>
            </w:tcBorders>
          </w:tcPr>
          <w:p w14:paraId="246665DA" w14:textId="77777777" w:rsidR="005503E0" w:rsidRPr="005503E0" w:rsidRDefault="005503E0" w:rsidP="005503E0">
            <w:pPr>
              <w:spacing w:line="252" w:lineRule="exact"/>
              <w:ind w:left="111"/>
              <w:rPr>
                <w:noProof w:val="0"/>
                <w:szCs w:val="22"/>
              </w:rPr>
            </w:pPr>
            <w:r w:rsidRPr="005503E0">
              <w:rPr>
                <w:noProof w:val="0"/>
                <w:szCs w:val="22"/>
              </w:rPr>
              <w:t>Priza</w:t>
            </w:r>
            <w:r w:rsidRPr="005503E0">
              <w:rPr>
                <w:noProof w:val="0"/>
                <w:spacing w:val="-2"/>
                <w:szCs w:val="22"/>
              </w:rPr>
              <w:t xml:space="preserve"> </w:t>
            </w:r>
            <w:r w:rsidRPr="005503E0">
              <w:rPr>
                <w:noProof w:val="0"/>
                <w:szCs w:val="22"/>
              </w:rPr>
              <w:t>de</w:t>
            </w:r>
            <w:r w:rsidRPr="005503E0">
              <w:rPr>
                <w:noProof w:val="0"/>
                <w:spacing w:val="-2"/>
                <w:szCs w:val="22"/>
              </w:rPr>
              <w:t xml:space="preserve"> </w:t>
            </w:r>
            <w:r w:rsidRPr="005503E0">
              <w:rPr>
                <w:noProof w:val="0"/>
                <w:szCs w:val="22"/>
              </w:rPr>
              <w:t>fisa</w:t>
            </w:r>
            <w:r w:rsidRPr="005503E0">
              <w:rPr>
                <w:noProof w:val="0"/>
                <w:spacing w:val="-1"/>
                <w:szCs w:val="22"/>
              </w:rPr>
              <w:t xml:space="preserve"> </w:t>
            </w:r>
            <w:r w:rsidRPr="005503E0">
              <w:rPr>
                <w:noProof w:val="0"/>
                <w:szCs w:val="22"/>
              </w:rPr>
              <w:t>tip neingropat,</w:t>
            </w:r>
            <w:r w:rsidRPr="005503E0">
              <w:rPr>
                <w:noProof w:val="0"/>
                <w:spacing w:val="-1"/>
                <w:szCs w:val="22"/>
              </w:rPr>
              <w:t xml:space="preserve"> </w:t>
            </w:r>
            <w:r w:rsidRPr="005503E0">
              <w:rPr>
                <w:noProof w:val="0"/>
                <w:szCs w:val="22"/>
              </w:rPr>
              <w:t>la</w:t>
            </w:r>
            <w:r w:rsidRPr="005503E0">
              <w:rPr>
                <w:noProof w:val="0"/>
                <w:spacing w:val="-2"/>
                <w:szCs w:val="22"/>
              </w:rPr>
              <w:t xml:space="preserve"> </w:t>
            </w:r>
            <w:r w:rsidRPr="005503E0">
              <w:rPr>
                <w:noProof w:val="0"/>
                <w:szCs w:val="22"/>
              </w:rPr>
              <w:t>instalatie</w:t>
            </w:r>
          </w:p>
          <w:p w14:paraId="075E1C1D" w14:textId="77777777" w:rsidR="005503E0" w:rsidRPr="005503E0" w:rsidRDefault="005503E0" w:rsidP="005503E0">
            <w:pPr>
              <w:ind w:left="111"/>
              <w:rPr>
                <w:noProof w:val="0"/>
                <w:szCs w:val="22"/>
              </w:rPr>
            </w:pPr>
            <w:r w:rsidRPr="005503E0">
              <w:rPr>
                <w:noProof w:val="0"/>
                <w:szCs w:val="22"/>
              </w:rPr>
              <w:t>deschisa</w:t>
            </w:r>
          </w:p>
        </w:tc>
        <w:tc>
          <w:tcPr>
            <w:tcW w:w="994" w:type="dxa"/>
            <w:tcBorders>
              <w:top w:val="single" w:sz="4" w:space="0" w:color="000000"/>
              <w:bottom w:val="single" w:sz="4" w:space="0" w:color="000000"/>
            </w:tcBorders>
          </w:tcPr>
          <w:p w14:paraId="406935B0" w14:textId="77777777" w:rsidR="005503E0" w:rsidRPr="005503E0" w:rsidRDefault="005503E0" w:rsidP="005503E0">
            <w:pPr>
              <w:rPr>
                <w:b/>
                <w:i/>
                <w:noProof w:val="0"/>
                <w:sz w:val="21"/>
                <w:szCs w:val="22"/>
              </w:rPr>
            </w:pPr>
          </w:p>
          <w:p w14:paraId="1F3D80C6" w14:textId="77777777" w:rsidR="005503E0" w:rsidRPr="005503E0" w:rsidRDefault="005503E0" w:rsidP="005503E0">
            <w:pPr>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1581EB9F" w14:textId="77777777" w:rsidR="005503E0" w:rsidRPr="005503E0" w:rsidRDefault="005503E0" w:rsidP="005503E0">
            <w:pPr>
              <w:rPr>
                <w:b/>
                <w:i/>
                <w:noProof w:val="0"/>
                <w:sz w:val="21"/>
                <w:szCs w:val="22"/>
              </w:rPr>
            </w:pPr>
          </w:p>
          <w:p w14:paraId="3438F560" w14:textId="77777777" w:rsidR="005503E0" w:rsidRPr="005503E0" w:rsidRDefault="005503E0" w:rsidP="005503E0">
            <w:pPr>
              <w:ind w:left="517" w:right="497"/>
              <w:jc w:val="center"/>
              <w:rPr>
                <w:noProof w:val="0"/>
                <w:sz w:val="22"/>
                <w:szCs w:val="22"/>
              </w:rPr>
            </w:pPr>
            <w:r w:rsidRPr="005503E0">
              <w:rPr>
                <w:noProof w:val="0"/>
                <w:sz w:val="22"/>
                <w:szCs w:val="22"/>
              </w:rPr>
              <w:t>0,79</w:t>
            </w:r>
          </w:p>
        </w:tc>
      </w:tr>
      <w:tr w:rsidR="005503E0" w:rsidRPr="005503E0" w14:paraId="0B60BE5B" w14:textId="77777777" w:rsidTr="001B1092">
        <w:trPr>
          <w:trHeight w:val="781"/>
        </w:trPr>
        <w:tc>
          <w:tcPr>
            <w:tcW w:w="710" w:type="dxa"/>
            <w:tcBorders>
              <w:top w:val="single" w:sz="4" w:space="0" w:color="000000"/>
              <w:bottom w:val="single" w:sz="4" w:space="0" w:color="000000"/>
            </w:tcBorders>
          </w:tcPr>
          <w:p w14:paraId="548EE9AE" w14:textId="77777777" w:rsidR="005503E0" w:rsidRPr="005503E0" w:rsidRDefault="005503E0" w:rsidP="005503E0">
            <w:pPr>
              <w:spacing w:line="231" w:lineRule="exact"/>
              <w:ind w:left="110"/>
              <w:rPr>
                <w:noProof w:val="0"/>
                <w:sz w:val="22"/>
                <w:szCs w:val="22"/>
              </w:rPr>
            </w:pPr>
            <w:r w:rsidRPr="005503E0">
              <w:rPr>
                <w:noProof w:val="0"/>
                <w:sz w:val="22"/>
                <w:szCs w:val="22"/>
              </w:rPr>
              <w:t>8</w:t>
            </w:r>
          </w:p>
        </w:tc>
        <w:tc>
          <w:tcPr>
            <w:tcW w:w="1557" w:type="dxa"/>
            <w:tcBorders>
              <w:top w:val="single" w:sz="4" w:space="0" w:color="000000"/>
              <w:bottom w:val="single" w:sz="4" w:space="0" w:color="000000"/>
            </w:tcBorders>
          </w:tcPr>
          <w:p w14:paraId="09A7ABC1" w14:textId="77777777" w:rsidR="005503E0" w:rsidRPr="005503E0" w:rsidRDefault="005503E0" w:rsidP="005503E0">
            <w:pPr>
              <w:spacing w:line="231" w:lineRule="exact"/>
              <w:ind w:left="108"/>
              <w:rPr>
                <w:noProof w:val="0"/>
                <w:sz w:val="22"/>
                <w:szCs w:val="22"/>
              </w:rPr>
            </w:pPr>
            <w:r w:rsidRPr="005503E0">
              <w:rPr>
                <w:noProof w:val="0"/>
                <w:sz w:val="22"/>
                <w:szCs w:val="22"/>
              </w:rPr>
              <w:t>08-03-591-4</w:t>
            </w:r>
          </w:p>
        </w:tc>
        <w:tc>
          <w:tcPr>
            <w:tcW w:w="4678" w:type="dxa"/>
            <w:tcBorders>
              <w:top w:val="single" w:sz="4" w:space="0" w:color="000000"/>
              <w:bottom w:val="single" w:sz="4" w:space="0" w:color="000000"/>
            </w:tcBorders>
          </w:tcPr>
          <w:p w14:paraId="0074C20A" w14:textId="77777777" w:rsidR="005503E0" w:rsidRPr="005503E0" w:rsidRDefault="005503E0" w:rsidP="005503E0">
            <w:pPr>
              <w:spacing w:line="252" w:lineRule="exact"/>
              <w:ind w:left="111"/>
              <w:rPr>
                <w:noProof w:val="0"/>
                <w:szCs w:val="22"/>
              </w:rPr>
            </w:pPr>
            <w:r w:rsidRPr="005503E0">
              <w:rPr>
                <w:noProof w:val="0"/>
                <w:szCs w:val="22"/>
              </w:rPr>
              <w:t>Intreruptor</w:t>
            </w:r>
            <w:r w:rsidRPr="005503E0">
              <w:rPr>
                <w:noProof w:val="0"/>
                <w:spacing w:val="-1"/>
                <w:szCs w:val="22"/>
              </w:rPr>
              <w:t xml:space="preserve"> </w:t>
            </w:r>
            <w:r w:rsidRPr="005503E0">
              <w:rPr>
                <w:noProof w:val="0"/>
                <w:szCs w:val="22"/>
              </w:rPr>
              <w:t>cu</w:t>
            </w:r>
            <w:r w:rsidRPr="005503E0">
              <w:rPr>
                <w:noProof w:val="0"/>
                <w:spacing w:val="-1"/>
                <w:szCs w:val="22"/>
              </w:rPr>
              <w:t xml:space="preserve"> </w:t>
            </w:r>
            <w:r w:rsidRPr="005503E0">
              <w:rPr>
                <w:noProof w:val="0"/>
                <w:szCs w:val="22"/>
              </w:rPr>
              <w:t>doua</w:t>
            </w:r>
            <w:r w:rsidRPr="005503E0">
              <w:rPr>
                <w:noProof w:val="0"/>
                <w:spacing w:val="-2"/>
                <w:szCs w:val="22"/>
              </w:rPr>
              <w:t xml:space="preserve"> </w:t>
            </w:r>
            <w:r w:rsidRPr="005503E0">
              <w:rPr>
                <w:noProof w:val="0"/>
                <w:szCs w:val="22"/>
              </w:rPr>
              <w:t>clape,</w:t>
            </w:r>
            <w:r w:rsidRPr="005503E0">
              <w:rPr>
                <w:noProof w:val="0"/>
                <w:spacing w:val="-1"/>
                <w:szCs w:val="22"/>
              </w:rPr>
              <w:t xml:space="preserve"> </w:t>
            </w:r>
            <w:r w:rsidRPr="005503E0">
              <w:rPr>
                <w:noProof w:val="0"/>
                <w:szCs w:val="22"/>
              </w:rPr>
              <w:t>tip</w:t>
            </w:r>
            <w:r w:rsidRPr="005503E0">
              <w:rPr>
                <w:noProof w:val="0"/>
                <w:spacing w:val="-2"/>
                <w:szCs w:val="22"/>
              </w:rPr>
              <w:t xml:space="preserve"> </w:t>
            </w:r>
            <w:r w:rsidRPr="005503E0">
              <w:rPr>
                <w:noProof w:val="0"/>
                <w:szCs w:val="22"/>
              </w:rPr>
              <w:t>neingropat,</w:t>
            </w:r>
            <w:r w:rsidRPr="005503E0">
              <w:rPr>
                <w:noProof w:val="0"/>
                <w:spacing w:val="-1"/>
                <w:szCs w:val="22"/>
              </w:rPr>
              <w:t xml:space="preserve"> </w:t>
            </w:r>
            <w:r w:rsidRPr="005503E0">
              <w:rPr>
                <w:noProof w:val="0"/>
                <w:szCs w:val="22"/>
              </w:rPr>
              <w:t>la</w:t>
            </w:r>
          </w:p>
          <w:p w14:paraId="1A44B295" w14:textId="77777777" w:rsidR="005503E0" w:rsidRPr="005503E0" w:rsidRDefault="005503E0" w:rsidP="005503E0">
            <w:pPr>
              <w:ind w:left="111"/>
              <w:rPr>
                <w:noProof w:val="0"/>
                <w:szCs w:val="22"/>
              </w:rPr>
            </w:pPr>
            <w:r w:rsidRPr="005503E0">
              <w:rPr>
                <w:noProof w:val="0"/>
                <w:szCs w:val="22"/>
              </w:rPr>
              <w:t>instalatie</w:t>
            </w:r>
            <w:r w:rsidRPr="005503E0">
              <w:rPr>
                <w:noProof w:val="0"/>
                <w:spacing w:val="-2"/>
                <w:szCs w:val="22"/>
              </w:rPr>
              <w:t xml:space="preserve"> </w:t>
            </w:r>
            <w:r w:rsidRPr="005503E0">
              <w:rPr>
                <w:noProof w:val="0"/>
                <w:szCs w:val="22"/>
              </w:rPr>
              <w:t>deschisa</w:t>
            </w:r>
          </w:p>
        </w:tc>
        <w:tc>
          <w:tcPr>
            <w:tcW w:w="994" w:type="dxa"/>
            <w:tcBorders>
              <w:top w:val="single" w:sz="4" w:space="0" w:color="000000"/>
              <w:bottom w:val="single" w:sz="4" w:space="0" w:color="000000"/>
            </w:tcBorders>
          </w:tcPr>
          <w:p w14:paraId="5883B367" w14:textId="77777777" w:rsidR="005503E0" w:rsidRPr="005503E0" w:rsidRDefault="005503E0" w:rsidP="005503E0">
            <w:pPr>
              <w:rPr>
                <w:b/>
                <w:i/>
                <w:noProof w:val="0"/>
                <w:sz w:val="21"/>
                <w:szCs w:val="22"/>
              </w:rPr>
            </w:pPr>
          </w:p>
          <w:p w14:paraId="4F866161" w14:textId="77777777" w:rsidR="005503E0" w:rsidRPr="005503E0" w:rsidRDefault="005503E0" w:rsidP="005503E0">
            <w:pPr>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7152980F" w14:textId="77777777" w:rsidR="005503E0" w:rsidRPr="005503E0" w:rsidRDefault="005503E0" w:rsidP="005503E0">
            <w:pPr>
              <w:rPr>
                <w:b/>
                <w:i/>
                <w:noProof w:val="0"/>
                <w:sz w:val="21"/>
                <w:szCs w:val="22"/>
              </w:rPr>
            </w:pPr>
          </w:p>
          <w:p w14:paraId="08A05EC7" w14:textId="77777777" w:rsidR="005503E0" w:rsidRPr="005503E0" w:rsidRDefault="005503E0" w:rsidP="005503E0">
            <w:pPr>
              <w:ind w:left="517" w:right="497"/>
              <w:jc w:val="center"/>
              <w:rPr>
                <w:noProof w:val="0"/>
                <w:sz w:val="22"/>
                <w:szCs w:val="22"/>
              </w:rPr>
            </w:pPr>
            <w:r w:rsidRPr="005503E0">
              <w:rPr>
                <w:noProof w:val="0"/>
                <w:sz w:val="22"/>
                <w:szCs w:val="22"/>
              </w:rPr>
              <w:t>0,32</w:t>
            </w:r>
          </w:p>
        </w:tc>
      </w:tr>
      <w:tr w:rsidR="005503E0" w:rsidRPr="005503E0" w14:paraId="494704CA" w14:textId="77777777" w:rsidTr="001B1092">
        <w:trPr>
          <w:trHeight w:val="503"/>
        </w:trPr>
        <w:tc>
          <w:tcPr>
            <w:tcW w:w="710" w:type="dxa"/>
            <w:tcBorders>
              <w:top w:val="single" w:sz="4" w:space="0" w:color="000000"/>
              <w:bottom w:val="single" w:sz="4" w:space="0" w:color="000000"/>
            </w:tcBorders>
          </w:tcPr>
          <w:p w14:paraId="1973562B" w14:textId="77777777" w:rsidR="005503E0" w:rsidRPr="005503E0" w:rsidRDefault="005503E0" w:rsidP="005503E0">
            <w:pPr>
              <w:spacing w:line="231" w:lineRule="exact"/>
              <w:ind w:left="110"/>
              <w:rPr>
                <w:noProof w:val="0"/>
                <w:sz w:val="22"/>
                <w:szCs w:val="22"/>
              </w:rPr>
            </w:pPr>
            <w:r w:rsidRPr="005503E0">
              <w:rPr>
                <w:noProof w:val="0"/>
                <w:sz w:val="22"/>
                <w:szCs w:val="22"/>
              </w:rPr>
              <w:t>9</w:t>
            </w:r>
          </w:p>
        </w:tc>
        <w:tc>
          <w:tcPr>
            <w:tcW w:w="1557" w:type="dxa"/>
            <w:tcBorders>
              <w:top w:val="single" w:sz="4" w:space="0" w:color="000000"/>
              <w:bottom w:val="single" w:sz="4" w:space="0" w:color="000000"/>
            </w:tcBorders>
          </w:tcPr>
          <w:p w14:paraId="78BD706E" w14:textId="77777777" w:rsidR="005503E0" w:rsidRPr="005503E0" w:rsidRDefault="005503E0" w:rsidP="005503E0">
            <w:pPr>
              <w:spacing w:line="231" w:lineRule="exact"/>
              <w:ind w:left="108"/>
              <w:rPr>
                <w:noProof w:val="0"/>
                <w:sz w:val="22"/>
                <w:szCs w:val="22"/>
              </w:rPr>
            </w:pPr>
            <w:r w:rsidRPr="005503E0">
              <w:rPr>
                <w:noProof w:val="0"/>
                <w:sz w:val="22"/>
                <w:szCs w:val="22"/>
              </w:rPr>
              <w:t>08-03-591-3</w:t>
            </w:r>
          </w:p>
        </w:tc>
        <w:tc>
          <w:tcPr>
            <w:tcW w:w="4678" w:type="dxa"/>
            <w:tcBorders>
              <w:top w:val="single" w:sz="4" w:space="0" w:color="000000"/>
              <w:bottom w:val="single" w:sz="4" w:space="0" w:color="000000"/>
            </w:tcBorders>
          </w:tcPr>
          <w:p w14:paraId="168F30BD" w14:textId="77777777" w:rsidR="005503E0" w:rsidRPr="005503E0" w:rsidRDefault="005503E0" w:rsidP="005503E0">
            <w:pPr>
              <w:spacing w:line="252" w:lineRule="exact"/>
              <w:ind w:right="1387"/>
              <w:jc w:val="right"/>
              <w:rPr>
                <w:noProof w:val="0"/>
                <w:szCs w:val="22"/>
              </w:rPr>
            </w:pPr>
            <w:r w:rsidRPr="005503E0">
              <w:rPr>
                <w:noProof w:val="0"/>
                <w:szCs w:val="22"/>
              </w:rPr>
              <w:t>Intreruptor</w:t>
            </w:r>
            <w:r w:rsidRPr="005503E0">
              <w:rPr>
                <w:noProof w:val="0"/>
                <w:spacing w:val="-3"/>
                <w:szCs w:val="22"/>
              </w:rPr>
              <w:t xml:space="preserve"> </w:t>
            </w:r>
            <w:r w:rsidRPr="005503E0">
              <w:rPr>
                <w:noProof w:val="0"/>
                <w:szCs w:val="22"/>
              </w:rPr>
              <w:t>semietansat</w:t>
            </w:r>
            <w:r w:rsidRPr="005503E0">
              <w:rPr>
                <w:noProof w:val="0"/>
                <w:spacing w:val="-1"/>
                <w:szCs w:val="22"/>
              </w:rPr>
              <w:t xml:space="preserve"> </w:t>
            </w:r>
            <w:r w:rsidRPr="005503E0">
              <w:rPr>
                <w:noProof w:val="0"/>
                <w:szCs w:val="22"/>
              </w:rPr>
              <w:t>si</w:t>
            </w:r>
            <w:r w:rsidRPr="005503E0">
              <w:rPr>
                <w:noProof w:val="0"/>
                <w:spacing w:val="-1"/>
                <w:szCs w:val="22"/>
              </w:rPr>
              <w:t xml:space="preserve"> </w:t>
            </w:r>
            <w:r w:rsidRPr="005503E0">
              <w:rPr>
                <w:noProof w:val="0"/>
                <w:szCs w:val="22"/>
              </w:rPr>
              <w:t>etansat</w:t>
            </w:r>
          </w:p>
        </w:tc>
        <w:tc>
          <w:tcPr>
            <w:tcW w:w="994" w:type="dxa"/>
            <w:tcBorders>
              <w:top w:val="single" w:sz="4" w:space="0" w:color="000000"/>
              <w:bottom w:val="single" w:sz="4" w:space="0" w:color="000000"/>
            </w:tcBorders>
          </w:tcPr>
          <w:p w14:paraId="0E4D710B" w14:textId="77777777" w:rsidR="005503E0" w:rsidRPr="005503E0" w:rsidRDefault="005503E0" w:rsidP="005503E0">
            <w:pPr>
              <w:spacing w:before="102"/>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4BF6772E" w14:textId="77777777" w:rsidR="005503E0" w:rsidRPr="005503E0" w:rsidRDefault="005503E0" w:rsidP="005503E0">
            <w:pPr>
              <w:spacing w:before="102"/>
              <w:ind w:left="517" w:right="497"/>
              <w:jc w:val="center"/>
              <w:rPr>
                <w:noProof w:val="0"/>
                <w:sz w:val="22"/>
                <w:szCs w:val="22"/>
              </w:rPr>
            </w:pPr>
            <w:r w:rsidRPr="005503E0">
              <w:rPr>
                <w:noProof w:val="0"/>
                <w:sz w:val="22"/>
                <w:szCs w:val="22"/>
              </w:rPr>
              <w:t>0,06</w:t>
            </w:r>
          </w:p>
        </w:tc>
      </w:tr>
      <w:tr w:rsidR="005503E0" w:rsidRPr="005503E0" w14:paraId="6B2B8D34" w14:textId="77777777" w:rsidTr="001B1092">
        <w:trPr>
          <w:trHeight w:val="830"/>
        </w:trPr>
        <w:tc>
          <w:tcPr>
            <w:tcW w:w="710" w:type="dxa"/>
            <w:tcBorders>
              <w:top w:val="single" w:sz="4" w:space="0" w:color="000000"/>
              <w:bottom w:val="single" w:sz="4" w:space="0" w:color="000000"/>
            </w:tcBorders>
          </w:tcPr>
          <w:p w14:paraId="448F947F" w14:textId="77777777" w:rsidR="005503E0" w:rsidRPr="005503E0" w:rsidRDefault="005503E0" w:rsidP="005503E0">
            <w:pPr>
              <w:spacing w:line="233" w:lineRule="exact"/>
              <w:ind w:left="110"/>
              <w:rPr>
                <w:noProof w:val="0"/>
                <w:sz w:val="22"/>
                <w:szCs w:val="22"/>
              </w:rPr>
            </w:pPr>
            <w:r w:rsidRPr="005503E0">
              <w:rPr>
                <w:noProof w:val="0"/>
                <w:sz w:val="22"/>
                <w:szCs w:val="22"/>
              </w:rPr>
              <w:t>10</w:t>
            </w:r>
          </w:p>
        </w:tc>
        <w:tc>
          <w:tcPr>
            <w:tcW w:w="1557" w:type="dxa"/>
            <w:tcBorders>
              <w:top w:val="single" w:sz="4" w:space="0" w:color="000000"/>
              <w:bottom w:val="single" w:sz="4" w:space="0" w:color="000000"/>
            </w:tcBorders>
          </w:tcPr>
          <w:p w14:paraId="5340A12E" w14:textId="77777777" w:rsidR="005503E0" w:rsidRPr="005503E0" w:rsidRDefault="005503E0" w:rsidP="005503E0">
            <w:pPr>
              <w:spacing w:line="233" w:lineRule="exact"/>
              <w:ind w:left="108"/>
              <w:rPr>
                <w:noProof w:val="0"/>
                <w:sz w:val="22"/>
                <w:szCs w:val="22"/>
              </w:rPr>
            </w:pPr>
            <w:r w:rsidRPr="005503E0">
              <w:rPr>
                <w:noProof w:val="0"/>
                <w:sz w:val="22"/>
                <w:szCs w:val="22"/>
              </w:rPr>
              <w:t>08-03-573-4</w:t>
            </w:r>
          </w:p>
        </w:tc>
        <w:tc>
          <w:tcPr>
            <w:tcW w:w="4678" w:type="dxa"/>
            <w:tcBorders>
              <w:top w:val="single" w:sz="4" w:space="0" w:color="000000"/>
              <w:bottom w:val="single" w:sz="4" w:space="0" w:color="000000"/>
            </w:tcBorders>
          </w:tcPr>
          <w:p w14:paraId="717441C4" w14:textId="77777777" w:rsidR="005503E0" w:rsidRPr="005503E0" w:rsidRDefault="005503E0" w:rsidP="005503E0">
            <w:pPr>
              <w:spacing w:line="254" w:lineRule="exact"/>
              <w:ind w:left="111"/>
              <w:rPr>
                <w:noProof w:val="0"/>
                <w:szCs w:val="22"/>
              </w:rPr>
            </w:pPr>
            <w:r w:rsidRPr="005503E0">
              <w:rPr>
                <w:noProof w:val="0"/>
                <w:szCs w:val="22"/>
              </w:rPr>
              <w:t>Dulap</w:t>
            </w:r>
            <w:r w:rsidRPr="005503E0">
              <w:rPr>
                <w:noProof w:val="0"/>
                <w:spacing w:val="-1"/>
                <w:szCs w:val="22"/>
              </w:rPr>
              <w:t xml:space="preserve"> </w:t>
            </w:r>
            <w:r w:rsidRPr="005503E0">
              <w:rPr>
                <w:noProof w:val="0"/>
                <w:szCs w:val="22"/>
              </w:rPr>
              <w:t>(pupitru)</w:t>
            </w:r>
            <w:r w:rsidRPr="005503E0">
              <w:rPr>
                <w:noProof w:val="0"/>
                <w:spacing w:val="-3"/>
                <w:szCs w:val="22"/>
              </w:rPr>
              <w:t xml:space="preserve"> </w:t>
            </w:r>
            <w:r w:rsidRPr="005503E0">
              <w:rPr>
                <w:noProof w:val="0"/>
                <w:szCs w:val="22"/>
              </w:rPr>
              <w:t>de comanda</w:t>
            </w:r>
            <w:r w:rsidRPr="005503E0">
              <w:rPr>
                <w:noProof w:val="0"/>
                <w:spacing w:val="-2"/>
                <w:szCs w:val="22"/>
              </w:rPr>
              <w:t xml:space="preserve"> </w:t>
            </w:r>
            <w:r w:rsidRPr="005503E0">
              <w:rPr>
                <w:noProof w:val="0"/>
                <w:szCs w:val="22"/>
              </w:rPr>
              <w:t>suspendat,</w:t>
            </w:r>
          </w:p>
          <w:p w14:paraId="140BF72A" w14:textId="77777777" w:rsidR="005503E0" w:rsidRPr="005503E0" w:rsidRDefault="005503E0" w:rsidP="005503E0">
            <w:pPr>
              <w:ind w:left="111" w:right="606"/>
              <w:rPr>
                <w:noProof w:val="0"/>
                <w:szCs w:val="22"/>
              </w:rPr>
            </w:pPr>
            <w:r w:rsidRPr="005503E0">
              <w:rPr>
                <w:noProof w:val="0"/>
                <w:szCs w:val="22"/>
              </w:rPr>
              <w:t>inaltime, latime si adincime, mm, pina la</w:t>
            </w:r>
            <w:r w:rsidRPr="005503E0">
              <w:rPr>
                <w:noProof w:val="0"/>
                <w:spacing w:val="-57"/>
                <w:szCs w:val="22"/>
              </w:rPr>
              <w:t xml:space="preserve"> </w:t>
            </w:r>
            <w:r w:rsidRPr="005503E0">
              <w:rPr>
                <w:noProof w:val="0"/>
                <w:szCs w:val="22"/>
              </w:rPr>
              <w:t>600х600х350</w:t>
            </w:r>
            <w:r w:rsidRPr="005503E0">
              <w:rPr>
                <w:noProof w:val="0"/>
                <w:spacing w:val="-1"/>
                <w:szCs w:val="22"/>
              </w:rPr>
              <w:t xml:space="preserve"> </w:t>
            </w:r>
            <w:r w:rsidRPr="005503E0">
              <w:rPr>
                <w:noProof w:val="0"/>
                <w:szCs w:val="22"/>
              </w:rPr>
              <w:t>(ЩРН-34)</w:t>
            </w:r>
          </w:p>
        </w:tc>
        <w:tc>
          <w:tcPr>
            <w:tcW w:w="994" w:type="dxa"/>
            <w:tcBorders>
              <w:top w:val="single" w:sz="4" w:space="0" w:color="000000"/>
              <w:bottom w:val="single" w:sz="4" w:space="0" w:color="000000"/>
            </w:tcBorders>
          </w:tcPr>
          <w:p w14:paraId="2A15BC95" w14:textId="77777777" w:rsidR="005503E0" w:rsidRPr="005503E0" w:rsidRDefault="005503E0" w:rsidP="005503E0">
            <w:pPr>
              <w:spacing w:before="1"/>
              <w:rPr>
                <w:b/>
                <w:i/>
                <w:noProof w:val="0"/>
                <w:sz w:val="23"/>
                <w:szCs w:val="22"/>
              </w:rPr>
            </w:pPr>
          </w:p>
          <w:p w14:paraId="1EF06E0F"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8BAE555" w14:textId="77777777" w:rsidR="005503E0" w:rsidRPr="005503E0" w:rsidRDefault="005503E0" w:rsidP="005503E0">
            <w:pPr>
              <w:spacing w:before="1"/>
              <w:rPr>
                <w:b/>
                <w:i/>
                <w:noProof w:val="0"/>
                <w:sz w:val="23"/>
                <w:szCs w:val="22"/>
              </w:rPr>
            </w:pPr>
          </w:p>
          <w:p w14:paraId="04FCA3FB" w14:textId="77777777" w:rsidR="005503E0" w:rsidRPr="005503E0" w:rsidRDefault="005503E0" w:rsidP="005503E0">
            <w:pPr>
              <w:ind w:left="517" w:right="497"/>
              <w:jc w:val="center"/>
              <w:rPr>
                <w:noProof w:val="0"/>
                <w:sz w:val="22"/>
                <w:szCs w:val="22"/>
              </w:rPr>
            </w:pPr>
            <w:r w:rsidRPr="005503E0">
              <w:rPr>
                <w:noProof w:val="0"/>
                <w:sz w:val="22"/>
                <w:szCs w:val="22"/>
              </w:rPr>
              <w:t>1,00</w:t>
            </w:r>
          </w:p>
        </w:tc>
      </w:tr>
    </w:tbl>
    <w:p w14:paraId="00D4E680" w14:textId="77777777" w:rsidR="005503E0" w:rsidRPr="005503E0" w:rsidRDefault="005503E0" w:rsidP="005503E0">
      <w:pPr>
        <w:widowControl w:val="0"/>
        <w:autoSpaceDE w:val="0"/>
        <w:autoSpaceDN w:val="0"/>
        <w:jc w:val="center"/>
        <w:rPr>
          <w:noProof w:val="0"/>
          <w:sz w:val="22"/>
          <w:szCs w:val="22"/>
        </w:rPr>
        <w:sectPr w:rsidR="005503E0" w:rsidRPr="005503E0" w:rsidSect="005503E0">
          <w:pgSz w:w="11910" w:h="16850"/>
          <w:pgMar w:top="1340" w:right="680" w:bottom="280" w:left="1020" w:header="720" w:footer="720" w:gutter="0"/>
          <w:cols w:space="720"/>
        </w:sectPr>
      </w:pPr>
    </w:p>
    <w:tbl>
      <w:tblPr>
        <w:tblStyle w:val="TableNormal"/>
        <w:tblW w:w="0" w:type="auto"/>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557"/>
        <w:gridCol w:w="4678"/>
        <w:gridCol w:w="994"/>
        <w:gridCol w:w="1843"/>
      </w:tblGrid>
      <w:tr w:rsidR="005503E0" w:rsidRPr="005503E0" w14:paraId="27388C46" w14:textId="77777777" w:rsidTr="001B1092">
        <w:trPr>
          <w:trHeight w:val="251"/>
        </w:trPr>
        <w:tc>
          <w:tcPr>
            <w:tcW w:w="710" w:type="dxa"/>
            <w:tcBorders>
              <w:bottom w:val="double" w:sz="2" w:space="0" w:color="000000"/>
            </w:tcBorders>
            <w:shd w:val="clear" w:color="auto" w:fill="F1F1F1"/>
          </w:tcPr>
          <w:p w14:paraId="029B717A" w14:textId="77777777" w:rsidR="005503E0" w:rsidRPr="005503E0" w:rsidRDefault="005503E0" w:rsidP="005503E0">
            <w:pPr>
              <w:spacing w:line="231" w:lineRule="exact"/>
              <w:ind w:left="354"/>
              <w:rPr>
                <w:noProof w:val="0"/>
                <w:sz w:val="22"/>
                <w:szCs w:val="22"/>
              </w:rPr>
            </w:pPr>
            <w:r w:rsidRPr="005503E0">
              <w:rPr>
                <w:noProof w:val="0"/>
                <w:sz w:val="22"/>
                <w:szCs w:val="22"/>
              </w:rPr>
              <w:lastRenderedPageBreak/>
              <w:t>1</w:t>
            </w:r>
          </w:p>
        </w:tc>
        <w:tc>
          <w:tcPr>
            <w:tcW w:w="1557" w:type="dxa"/>
            <w:tcBorders>
              <w:bottom w:val="double" w:sz="2" w:space="0" w:color="000000"/>
            </w:tcBorders>
            <w:shd w:val="clear" w:color="auto" w:fill="F1F1F1"/>
          </w:tcPr>
          <w:p w14:paraId="205D18E9" w14:textId="77777777" w:rsidR="005503E0" w:rsidRPr="005503E0" w:rsidRDefault="005503E0" w:rsidP="005503E0">
            <w:pPr>
              <w:spacing w:line="231" w:lineRule="exact"/>
              <w:ind w:left="3"/>
              <w:jc w:val="center"/>
              <w:rPr>
                <w:noProof w:val="0"/>
                <w:sz w:val="22"/>
                <w:szCs w:val="22"/>
              </w:rPr>
            </w:pPr>
            <w:r w:rsidRPr="005503E0">
              <w:rPr>
                <w:noProof w:val="0"/>
                <w:sz w:val="22"/>
                <w:szCs w:val="22"/>
              </w:rPr>
              <w:t>2</w:t>
            </w:r>
          </w:p>
        </w:tc>
        <w:tc>
          <w:tcPr>
            <w:tcW w:w="4678" w:type="dxa"/>
            <w:tcBorders>
              <w:bottom w:val="double" w:sz="2" w:space="0" w:color="000000"/>
            </w:tcBorders>
            <w:shd w:val="clear" w:color="auto" w:fill="F1F1F1"/>
          </w:tcPr>
          <w:p w14:paraId="2E915B7A" w14:textId="77777777" w:rsidR="005503E0" w:rsidRPr="005503E0" w:rsidRDefault="005503E0" w:rsidP="005503E0">
            <w:pPr>
              <w:spacing w:line="231" w:lineRule="exact"/>
              <w:ind w:left="19"/>
              <w:jc w:val="center"/>
              <w:rPr>
                <w:noProof w:val="0"/>
                <w:sz w:val="22"/>
                <w:szCs w:val="22"/>
              </w:rPr>
            </w:pPr>
            <w:r w:rsidRPr="005503E0">
              <w:rPr>
                <w:noProof w:val="0"/>
                <w:sz w:val="22"/>
                <w:szCs w:val="22"/>
              </w:rPr>
              <w:t>3</w:t>
            </w:r>
          </w:p>
        </w:tc>
        <w:tc>
          <w:tcPr>
            <w:tcW w:w="994" w:type="dxa"/>
            <w:tcBorders>
              <w:bottom w:val="double" w:sz="2" w:space="0" w:color="000000"/>
            </w:tcBorders>
            <w:shd w:val="clear" w:color="auto" w:fill="F1F1F1"/>
          </w:tcPr>
          <w:p w14:paraId="196F24B0" w14:textId="77777777" w:rsidR="005503E0" w:rsidRPr="005503E0" w:rsidRDefault="005503E0" w:rsidP="005503E0">
            <w:pPr>
              <w:spacing w:line="231" w:lineRule="exact"/>
              <w:ind w:left="17"/>
              <w:jc w:val="center"/>
              <w:rPr>
                <w:noProof w:val="0"/>
                <w:sz w:val="22"/>
                <w:szCs w:val="22"/>
              </w:rPr>
            </w:pPr>
            <w:r w:rsidRPr="005503E0">
              <w:rPr>
                <w:noProof w:val="0"/>
                <w:sz w:val="22"/>
                <w:szCs w:val="22"/>
              </w:rPr>
              <w:t>4</w:t>
            </w:r>
          </w:p>
        </w:tc>
        <w:tc>
          <w:tcPr>
            <w:tcW w:w="1843" w:type="dxa"/>
            <w:tcBorders>
              <w:bottom w:val="double" w:sz="2" w:space="0" w:color="000000"/>
            </w:tcBorders>
            <w:shd w:val="clear" w:color="auto" w:fill="F1F1F1"/>
          </w:tcPr>
          <w:p w14:paraId="57DF2919" w14:textId="77777777" w:rsidR="005503E0" w:rsidRPr="005503E0" w:rsidRDefault="005503E0" w:rsidP="005503E0">
            <w:pPr>
              <w:spacing w:line="231" w:lineRule="exact"/>
              <w:ind w:left="18"/>
              <w:jc w:val="center"/>
              <w:rPr>
                <w:noProof w:val="0"/>
                <w:sz w:val="22"/>
                <w:szCs w:val="22"/>
              </w:rPr>
            </w:pPr>
            <w:r w:rsidRPr="005503E0">
              <w:rPr>
                <w:noProof w:val="0"/>
                <w:sz w:val="22"/>
                <w:szCs w:val="22"/>
              </w:rPr>
              <w:t>5</w:t>
            </w:r>
          </w:p>
        </w:tc>
      </w:tr>
      <w:tr w:rsidR="005503E0" w:rsidRPr="005503E0" w14:paraId="187BF354" w14:textId="77777777" w:rsidTr="001B1092">
        <w:trPr>
          <w:trHeight w:val="231"/>
        </w:trPr>
        <w:tc>
          <w:tcPr>
            <w:tcW w:w="710" w:type="dxa"/>
            <w:tcBorders>
              <w:top w:val="double" w:sz="2" w:space="0" w:color="000000"/>
              <w:bottom w:val="single" w:sz="4" w:space="0" w:color="000000"/>
            </w:tcBorders>
          </w:tcPr>
          <w:p w14:paraId="3F6A0FAE" w14:textId="77777777" w:rsidR="005503E0" w:rsidRPr="005503E0" w:rsidRDefault="005503E0" w:rsidP="005503E0">
            <w:pPr>
              <w:rPr>
                <w:noProof w:val="0"/>
                <w:sz w:val="16"/>
                <w:szCs w:val="22"/>
              </w:rPr>
            </w:pPr>
          </w:p>
        </w:tc>
        <w:tc>
          <w:tcPr>
            <w:tcW w:w="1557" w:type="dxa"/>
            <w:tcBorders>
              <w:top w:val="double" w:sz="2" w:space="0" w:color="000000"/>
              <w:bottom w:val="single" w:sz="4" w:space="0" w:color="000000"/>
            </w:tcBorders>
          </w:tcPr>
          <w:p w14:paraId="62E84D2B" w14:textId="77777777" w:rsidR="005503E0" w:rsidRPr="005503E0" w:rsidRDefault="005503E0" w:rsidP="005503E0">
            <w:pPr>
              <w:rPr>
                <w:noProof w:val="0"/>
                <w:sz w:val="16"/>
                <w:szCs w:val="22"/>
              </w:rPr>
            </w:pPr>
          </w:p>
        </w:tc>
        <w:tc>
          <w:tcPr>
            <w:tcW w:w="4678" w:type="dxa"/>
            <w:tcBorders>
              <w:top w:val="double" w:sz="2" w:space="0" w:color="000000"/>
              <w:bottom w:val="single" w:sz="4" w:space="0" w:color="000000"/>
            </w:tcBorders>
          </w:tcPr>
          <w:p w14:paraId="04E544FD" w14:textId="77777777" w:rsidR="005503E0" w:rsidRPr="005503E0" w:rsidRDefault="005503E0" w:rsidP="005503E0">
            <w:pPr>
              <w:rPr>
                <w:noProof w:val="0"/>
                <w:sz w:val="16"/>
                <w:szCs w:val="22"/>
              </w:rPr>
            </w:pPr>
          </w:p>
        </w:tc>
        <w:tc>
          <w:tcPr>
            <w:tcW w:w="994" w:type="dxa"/>
            <w:tcBorders>
              <w:top w:val="double" w:sz="2" w:space="0" w:color="000000"/>
              <w:bottom w:val="single" w:sz="4" w:space="0" w:color="000000"/>
            </w:tcBorders>
          </w:tcPr>
          <w:p w14:paraId="6A9453A2" w14:textId="77777777" w:rsidR="005503E0" w:rsidRPr="005503E0" w:rsidRDefault="005503E0" w:rsidP="005503E0">
            <w:pPr>
              <w:rPr>
                <w:noProof w:val="0"/>
                <w:sz w:val="16"/>
                <w:szCs w:val="22"/>
              </w:rPr>
            </w:pPr>
          </w:p>
        </w:tc>
        <w:tc>
          <w:tcPr>
            <w:tcW w:w="1843" w:type="dxa"/>
            <w:tcBorders>
              <w:top w:val="double" w:sz="2" w:space="0" w:color="000000"/>
              <w:bottom w:val="single" w:sz="4" w:space="0" w:color="000000"/>
            </w:tcBorders>
          </w:tcPr>
          <w:p w14:paraId="575950C1" w14:textId="77777777" w:rsidR="005503E0" w:rsidRPr="005503E0" w:rsidRDefault="005503E0" w:rsidP="005503E0">
            <w:pPr>
              <w:rPr>
                <w:noProof w:val="0"/>
                <w:sz w:val="16"/>
                <w:szCs w:val="22"/>
              </w:rPr>
            </w:pPr>
          </w:p>
        </w:tc>
      </w:tr>
      <w:tr w:rsidR="005503E0" w:rsidRPr="005503E0" w14:paraId="0C8613A1" w14:textId="77777777" w:rsidTr="001B1092">
        <w:trPr>
          <w:trHeight w:val="1057"/>
        </w:trPr>
        <w:tc>
          <w:tcPr>
            <w:tcW w:w="710" w:type="dxa"/>
            <w:tcBorders>
              <w:top w:val="single" w:sz="4" w:space="0" w:color="000000"/>
              <w:bottom w:val="single" w:sz="4" w:space="0" w:color="000000"/>
            </w:tcBorders>
          </w:tcPr>
          <w:p w14:paraId="6632909D" w14:textId="77777777" w:rsidR="005503E0" w:rsidRPr="005503E0" w:rsidRDefault="005503E0" w:rsidP="005503E0">
            <w:pPr>
              <w:spacing w:line="244" w:lineRule="exact"/>
              <w:ind w:left="110"/>
              <w:rPr>
                <w:noProof w:val="0"/>
                <w:sz w:val="22"/>
                <w:szCs w:val="22"/>
              </w:rPr>
            </w:pPr>
            <w:r w:rsidRPr="005503E0">
              <w:rPr>
                <w:noProof w:val="0"/>
                <w:sz w:val="22"/>
                <w:szCs w:val="22"/>
              </w:rPr>
              <w:t>11</w:t>
            </w:r>
          </w:p>
        </w:tc>
        <w:tc>
          <w:tcPr>
            <w:tcW w:w="1557" w:type="dxa"/>
            <w:tcBorders>
              <w:top w:val="single" w:sz="4" w:space="0" w:color="000000"/>
              <w:bottom w:val="single" w:sz="4" w:space="0" w:color="000000"/>
            </w:tcBorders>
          </w:tcPr>
          <w:p w14:paraId="3CE2D298" w14:textId="77777777" w:rsidR="005503E0" w:rsidRPr="005503E0" w:rsidRDefault="005503E0" w:rsidP="005503E0">
            <w:pPr>
              <w:spacing w:line="244" w:lineRule="exact"/>
              <w:ind w:left="108"/>
              <w:rPr>
                <w:noProof w:val="0"/>
                <w:sz w:val="22"/>
                <w:szCs w:val="22"/>
              </w:rPr>
            </w:pPr>
            <w:r w:rsidRPr="005503E0">
              <w:rPr>
                <w:noProof w:val="0"/>
                <w:sz w:val="22"/>
                <w:szCs w:val="22"/>
              </w:rPr>
              <w:t>08-03-594-2</w:t>
            </w:r>
          </w:p>
        </w:tc>
        <w:tc>
          <w:tcPr>
            <w:tcW w:w="4678" w:type="dxa"/>
            <w:tcBorders>
              <w:top w:val="single" w:sz="4" w:space="0" w:color="000000"/>
              <w:bottom w:val="single" w:sz="4" w:space="0" w:color="000000"/>
            </w:tcBorders>
          </w:tcPr>
          <w:p w14:paraId="64B5D8D9" w14:textId="77777777" w:rsidR="005503E0" w:rsidRPr="005503E0" w:rsidRDefault="005503E0" w:rsidP="005503E0">
            <w:pPr>
              <w:ind w:left="111" w:right="391"/>
              <w:rPr>
                <w:noProof w:val="0"/>
                <w:szCs w:val="22"/>
              </w:rPr>
            </w:pPr>
            <w:r w:rsidRPr="005503E0">
              <w:rPr>
                <w:noProof w:val="0"/>
                <w:szCs w:val="22"/>
              </w:rPr>
              <w:t>Corp de iluminat cu lampi luminescente</w:t>
            </w:r>
            <w:r w:rsidRPr="005503E0">
              <w:rPr>
                <w:noProof w:val="0"/>
                <w:spacing w:val="1"/>
                <w:szCs w:val="22"/>
              </w:rPr>
              <w:t xml:space="preserve"> </w:t>
            </w:r>
            <w:r w:rsidRPr="005503E0">
              <w:rPr>
                <w:noProof w:val="0"/>
                <w:szCs w:val="22"/>
              </w:rPr>
              <w:t>montat</w:t>
            </w:r>
            <w:r w:rsidRPr="005503E0">
              <w:rPr>
                <w:noProof w:val="0"/>
                <w:spacing w:val="-4"/>
                <w:szCs w:val="22"/>
              </w:rPr>
              <w:t xml:space="preserve"> </w:t>
            </w:r>
            <w:r w:rsidRPr="005503E0">
              <w:rPr>
                <w:noProof w:val="0"/>
                <w:szCs w:val="22"/>
              </w:rPr>
              <w:t>separat</w:t>
            </w:r>
            <w:r w:rsidRPr="005503E0">
              <w:rPr>
                <w:noProof w:val="0"/>
                <w:spacing w:val="-3"/>
                <w:szCs w:val="22"/>
              </w:rPr>
              <w:t xml:space="preserve"> </w:t>
            </w:r>
            <w:r w:rsidRPr="005503E0">
              <w:rPr>
                <w:noProof w:val="0"/>
                <w:szCs w:val="22"/>
              </w:rPr>
              <w:t>pe</w:t>
            </w:r>
            <w:r w:rsidRPr="005503E0">
              <w:rPr>
                <w:noProof w:val="0"/>
                <w:spacing w:val="-3"/>
                <w:szCs w:val="22"/>
              </w:rPr>
              <w:t xml:space="preserve"> </w:t>
            </w:r>
            <w:r w:rsidRPr="005503E0">
              <w:rPr>
                <w:noProof w:val="0"/>
                <w:szCs w:val="22"/>
              </w:rPr>
              <w:t>pivoti,</w:t>
            </w:r>
            <w:r w:rsidRPr="005503E0">
              <w:rPr>
                <w:noProof w:val="0"/>
                <w:spacing w:val="-1"/>
                <w:szCs w:val="22"/>
              </w:rPr>
              <w:t xml:space="preserve"> </w:t>
            </w:r>
            <w:r w:rsidRPr="005503E0">
              <w:rPr>
                <w:noProof w:val="0"/>
                <w:szCs w:val="22"/>
              </w:rPr>
              <w:t>cantitate</w:t>
            </w:r>
            <w:r w:rsidRPr="005503E0">
              <w:rPr>
                <w:noProof w:val="0"/>
                <w:spacing w:val="-4"/>
                <w:szCs w:val="22"/>
              </w:rPr>
              <w:t xml:space="preserve"> </w:t>
            </w:r>
            <w:r w:rsidRPr="005503E0">
              <w:rPr>
                <w:noProof w:val="0"/>
                <w:szCs w:val="22"/>
              </w:rPr>
              <w:t>lampi,</w:t>
            </w:r>
            <w:r w:rsidRPr="005503E0">
              <w:rPr>
                <w:noProof w:val="0"/>
                <w:spacing w:val="-3"/>
                <w:szCs w:val="22"/>
              </w:rPr>
              <w:t xml:space="preserve"> </w:t>
            </w:r>
            <w:r w:rsidRPr="005503E0">
              <w:rPr>
                <w:noProof w:val="0"/>
                <w:szCs w:val="22"/>
              </w:rPr>
              <w:t>in</w:t>
            </w:r>
            <w:r w:rsidRPr="005503E0">
              <w:rPr>
                <w:noProof w:val="0"/>
                <w:spacing w:val="-57"/>
                <w:szCs w:val="22"/>
              </w:rPr>
              <w:t xml:space="preserve"> </w:t>
            </w:r>
            <w:r w:rsidRPr="005503E0">
              <w:rPr>
                <w:noProof w:val="0"/>
                <w:szCs w:val="22"/>
              </w:rPr>
              <w:t>corp</w:t>
            </w:r>
            <w:r w:rsidRPr="005503E0">
              <w:rPr>
                <w:noProof w:val="0"/>
                <w:spacing w:val="-1"/>
                <w:szCs w:val="22"/>
              </w:rPr>
              <w:t xml:space="preserve"> </w:t>
            </w:r>
            <w:r w:rsidRPr="005503E0">
              <w:rPr>
                <w:noProof w:val="0"/>
                <w:szCs w:val="22"/>
              </w:rPr>
              <w:t>de</w:t>
            </w:r>
            <w:r w:rsidRPr="005503E0">
              <w:rPr>
                <w:noProof w:val="0"/>
                <w:spacing w:val="-1"/>
                <w:szCs w:val="22"/>
              </w:rPr>
              <w:t xml:space="preserve"> </w:t>
            </w:r>
            <w:r w:rsidRPr="005503E0">
              <w:rPr>
                <w:noProof w:val="0"/>
                <w:szCs w:val="22"/>
              </w:rPr>
              <w:t>iluminat, 2</w:t>
            </w:r>
          </w:p>
        </w:tc>
        <w:tc>
          <w:tcPr>
            <w:tcW w:w="994" w:type="dxa"/>
            <w:tcBorders>
              <w:top w:val="single" w:sz="4" w:space="0" w:color="000000"/>
              <w:bottom w:val="single" w:sz="4" w:space="0" w:color="000000"/>
            </w:tcBorders>
          </w:tcPr>
          <w:p w14:paraId="2F4CEF8C" w14:textId="77777777" w:rsidR="005503E0" w:rsidRPr="005503E0" w:rsidRDefault="005503E0" w:rsidP="005503E0">
            <w:pPr>
              <w:spacing w:before="3"/>
              <w:rPr>
                <w:b/>
                <w:i/>
                <w:noProof w:val="0"/>
                <w:sz w:val="34"/>
                <w:szCs w:val="22"/>
              </w:rPr>
            </w:pPr>
          </w:p>
          <w:p w14:paraId="358EAB39" w14:textId="77777777" w:rsidR="005503E0" w:rsidRPr="005503E0" w:rsidRDefault="005503E0" w:rsidP="005503E0">
            <w:pPr>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3D4B699F" w14:textId="77777777" w:rsidR="005503E0" w:rsidRPr="005503E0" w:rsidRDefault="005503E0" w:rsidP="005503E0">
            <w:pPr>
              <w:spacing w:before="3"/>
              <w:rPr>
                <w:b/>
                <w:i/>
                <w:noProof w:val="0"/>
                <w:sz w:val="34"/>
                <w:szCs w:val="22"/>
              </w:rPr>
            </w:pPr>
          </w:p>
          <w:p w14:paraId="111FD048" w14:textId="77777777" w:rsidR="005503E0" w:rsidRPr="005503E0" w:rsidRDefault="005503E0" w:rsidP="005503E0">
            <w:pPr>
              <w:ind w:left="517" w:right="497"/>
              <w:jc w:val="center"/>
              <w:rPr>
                <w:noProof w:val="0"/>
                <w:sz w:val="22"/>
                <w:szCs w:val="22"/>
              </w:rPr>
            </w:pPr>
            <w:r w:rsidRPr="005503E0">
              <w:rPr>
                <w:noProof w:val="0"/>
                <w:sz w:val="22"/>
                <w:szCs w:val="22"/>
              </w:rPr>
              <w:t>1,04</w:t>
            </w:r>
          </w:p>
        </w:tc>
      </w:tr>
      <w:tr w:rsidR="005503E0" w:rsidRPr="005503E0" w14:paraId="6236B714" w14:textId="77777777" w:rsidTr="001B1092">
        <w:trPr>
          <w:trHeight w:val="781"/>
        </w:trPr>
        <w:tc>
          <w:tcPr>
            <w:tcW w:w="710" w:type="dxa"/>
            <w:tcBorders>
              <w:top w:val="single" w:sz="4" w:space="0" w:color="000000"/>
              <w:bottom w:val="single" w:sz="4" w:space="0" w:color="000000"/>
            </w:tcBorders>
          </w:tcPr>
          <w:p w14:paraId="0EABC72E" w14:textId="77777777" w:rsidR="005503E0" w:rsidRPr="005503E0" w:rsidRDefault="005503E0" w:rsidP="005503E0">
            <w:pPr>
              <w:spacing w:line="244" w:lineRule="exact"/>
              <w:ind w:left="110"/>
              <w:rPr>
                <w:noProof w:val="0"/>
                <w:sz w:val="22"/>
                <w:szCs w:val="22"/>
              </w:rPr>
            </w:pPr>
            <w:r w:rsidRPr="005503E0">
              <w:rPr>
                <w:noProof w:val="0"/>
                <w:sz w:val="22"/>
                <w:szCs w:val="22"/>
              </w:rPr>
              <w:t>12</w:t>
            </w:r>
          </w:p>
        </w:tc>
        <w:tc>
          <w:tcPr>
            <w:tcW w:w="1557" w:type="dxa"/>
            <w:tcBorders>
              <w:top w:val="single" w:sz="4" w:space="0" w:color="000000"/>
              <w:bottom w:val="single" w:sz="4" w:space="0" w:color="000000"/>
            </w:tcBorders>
          </w:tcPr>
          <w:p w14:paraId="6F04F252" w14:textId="77777777" w:rsidR="005503E0" w:rsidRPr="005503E0" w:rsidRDefault="005503E0" w:rsidP="005503E0">
            <w:pPr>
              <w:spacing w:line="244" w:lineRule="exact"/>
              <w:ind w:left="108"/>
              <w:rPr>
                <w:noProof w:val="0"/>
                <w:sz w:val="22"/>
                <w:szCs w:val="22"/>
              </w:rPr>
            </w:pPr>
            <w:r w:rsidRPr="005503E0">
              <w:rPr>
                <w:noProof w:val="0"/>
                <w:sz w:val="22"/>
                <w:szCs w:val="22"/>
              </w:rPr>
              <w:t>08-02-471-4</w:t>
            </w:r>
          </w:p>
        </w:tc>
        <w:tc>
          <w:tcPr>
            <w:tcW w:w="4678" w:type="dxa"/>
            <w:tcBorders>
              <w:top w:val="single" w:sz="4" w:space="0" w:color="000000"/>
              <w:bottom w:val="single" w:sz="4" w:space="0" w:color="000000"/>
            </w:tcBorders>
          </w:tcPr>
          <w:p w14:paraId="2BD11FFD" w14:textId="77777777" w:rsidR="005503E0" w:rsidRPr="005503E0" w:rsidRDefault="005503E0" w:rsidP="005503E0">
            <w:pPr>
              <w:ind w:left="111" w:right="504"/>
              <w:rPr>
                <w:noProof w:val="0"/>
                <w:szCs w:val="22"/>
              </w:rPr>
            </w:pPr>
            <w:r w:rsidRPr="005503E0">
              <w:rPr>
                <w:noProof w:val="0"/>
                <w:szCs w:val="22"/>
              </w:rPr>
              <w:t>Priza</w:t>
            </w:r>
            <w:r w:rsidRPr="005503E0">
              <w:rPr>
                <w:noProof w:val="0"/>
                <w:spacing w:val="-4"/>
                <w:szCs w:val="22"/>
              </w:rPr>
              <w:t xml:space="preserve"> </w:t>
            </w:r>
            <w:r w:rsidRPr="005503E0">
              <w:rPr>
                <w:noProof w:val="0"/>
                <w:szCs w:val="22"/>
              </w:rPr>
              <w:t>de</w:t>
            </w:r>
            <w:r w:rsidRPr="005503E0">
              <w:rPr>
                <w:noProof w:val="0"/>
                <w:spacing w:val="-4"/>
                <w:szCs w:val="22"/>
              </w:rPr>
              <w:t xml:space="preserve"> </w:t>
            </w:r>
            <w:r w:rsidRPr="005503E0">
              <w:rPr>
                <w:noProof w:val="0"/>
                <w:szCs w:val="22"/>
              </w:rPr>
              <w:t>pamint,</w:t>
            </w:r>
            <w:r w:rsidRPr="005503E0">
              <w:rPr>
                <w:noProof w:val="0"/>
                <w:spacing w:val="-2"/>
                <w:szCs w:val="22"/>
              </w:rPr>
              <w:t xml:space="preserve"> </w:t>
            </w:r>
            <w:r w:rsidRPr="005503E0">
              <w:rPr>
                <w:noProof w:val="0"/>
                <w:szCs w:val="22"/>
              </w:rPr>
              <w:t>verticala,</w:t>
            </w:r>
            <w:r w:rsidRPr="005503E0">
              <w:rPr>
                <w:noProof w:val="0"/>
                <w:spacing w:val="-3"/>
                <w:szCs w:val="22"/>
              </w:rPr>
              <w:t xml:space="preserve"> </w:t>
            </w:r>
            <w:r w:rsidRPr="005503E0">
              <w:rPr>
                <w:noProof w:val="0"/>
                <w:szCs w:val="22"/>
              </w:rPr>
              <w:t>din</w:t>
            </w:r>
            <w:r w:rsidRPr="005503E0">
              <w:rPr>
                <w:noProof w:val="0"/>
                <w:spacing w:val="-2"/>
                <w:szCs w:val="22"/>
              </w:rPr>
              <w:t xml:space="preserve"> </w:t>
            </w:r>
            <w:r w:rsidRPr="005503E0">
              <w:rPr>
                <w:noProof w:val="0"/>
                <w:szCs w:val="22"/>
              </w:rPr>
              <w:t>otel</w:t>
            </w:r>
            <w:r w:rsidRPr="005503E0">
              <w:rPr>
                <w:noProof w:val="0"/>
                <w:spacing w:val="-3"/>
                <w:szCs w:val="22"/>
              </w:rPr>
              <w:t xml:space="preserve"> </w:t>
            </w:r>
            <w:r w:rsidRPr="005503E0">
              <w:rPr>
                <w:noProof w:val="0"/>
                <w:szCs w:val="22"/>
              </w:rPr>
              <w:t>rotund,</w:t>
            </w:r>
            <w:r w:rsidRPr="005503E0">
              <w:rPr>
                <w:noProof w:val="0"/>
                <w:spacing w:val="-57"/>
                <w:szCs w:val="22"/>
              </w:rPr>
              <w:t xml:space="preserve"> </w:t>
            </w:r>
            <w:r w:rsidRPr="005503E0">
              <w:rPr>
                <w:noProof w:val="0"/>
                <w:szCs w:val="22"/>
              </w:rPr>
              <w:t>diametru</w:t>
            </w:r>
            <w:r w:rsidRPr="005503E0">
              <w:rPr>
                <w:noProof w:val="0"/>
                <w:spacing w:val="-1"/>
                <w:szCs w:val="22"/>
              </w:rPr>
              <w:t xml:space="preserve"> </w:t>
            </w:r>
            <w:r w:rsidRPr="005503E0">
              <w:rPr>
                <w:noProof w:val="0"/>
                <w:szCs w:val="22"/>
              </w:rPr>
              <w:t>16 mm</w:t>
            </w:r>
          </w:p>
        </w:tc>
        <w:tc>
          <w:tcPr>
            <w:tcW w:w="994" w:type="dxa"/>
            <w:tcBorders>
              <w:top w:val="single" w:sz="4" w:space="0" w:color="000000"/>
              <w:bottom w:val="single" w:sz="4" w:space="0" w:color="000000"/>
            </w:tcBorders>
          </w:tcPr>
          <w:p w14:paraId="10C4EB7A" w14:textId="77777777" w:rsidR="005503E0" w:rsidRPr="005503E0" w:rsidRDefault="005503E0" w:rsidP="005503E0">
            <w:pPr>
              <w:spacing w:before="2"/>
              <w:rPr>
                <w:b/>
                <w:i/>
                <w:noProof w:val="0"/>
                <w:sz w:val="22"/>
                <w:szCs w:val="22"/>
              </w:rPr>
            </w:pPr>
          </w:p>
          <w:p w14:paraId="6D8A747E" w14:textId="77777777" w:rsidR="005503E0" w:rsidRPr="005503E0" w:rsidRDefault="005503E0" w:rsidP="005503E0">
            <w:pPr>
              <w:ind w:left="128" w:right="107"/>
              <w:jc w:val="center"/>
              <w:rPr>
                <w:noProof w:val="0"/>
                <w:sz w:val="22"/>
                <w:szCs w:val="22"/>
              </w:rPr>
            </w:pPr>
            <w:r w:rsidRPr="005503E0">
              <w:rPr>
                <w:noProof w:val="0"/>
                <w:sz w:val="22"/>
                <w:szCs w:val="22"/>
              </w:rPr>
              <w:t>10 buc</w:t>
            </w:r>
          </w:p>
        </w:tc>
        <w:tc>
          <w:tcPr>
            <w:tcW w:w="1843" w:type="dxa"/>
            <w:tcBorders>
              <w:top w:val="single" w:sz="4" w:space="0" w:color="000000"/>
              <w:bottom w:val="single" w:sz="4" w:space="0" w:color="000000"/>
            </w:tcBorders>
          </w:tcPr>
          <w:p w14:paraId="73A4096B" w14:textId="77777777" w:rsidR="005503E0" w:rsidRPr="005503E0" w:rsidRDefault="005503E0" w:rsidP="005503E0">
            <w:pPr>
              <w:spacing w:before="2"/>
              <w:rPr>
                <w:b/>
                <w:i/>
                <w:noProof w:val="0"/>
                <w:sz w:val="22"/>
                <w:szCs w:val="22"/>
              </w:rPr>
            </w:pPr>
          </w:p>
          <w:p w14:paraId="770A539D" w14:textId="77777777" w:rsidR="005503E0" w:rsidRPr="005503E0" w:rsidRDefault="005503E0" w:rsidP="005503E0">
            <w:pPr>
              <w:ind w:left="517" w:right="497"/>
              <w:jc w:val="center"/>
              <w:rPr>
                <w:noProof w:val="0"/>
                <w:sz w:val="22"/>
                <w:szCs w:val="22"/>
              </w:rPr>
            </w:pPr>
            <w:r w:rsidRPr="005503E0">
              <w:rPr>
                <w:noProof w:val="0"/>
                <w:sz w:val="22"/>
                <w:szCs w:val="22"/>
              </w:rPr>
              <w:t>0,10</w:t>
            </w:r>
          </w:p>
        </w:tc>
      </w:tr>
      <w:tr w:rsidR="005503E0" w:rsidRPr="005503E0" w14:paraId="56637169" w14:textId="77777777" w:rsidTr="001B1092">
        <w:trPr>
          <w:trHeight w:val="505"/>
        </w:trPr>
        <w:tc>
          <w:tcPr>
            <w:tcW w:w="710" w:type="dxa"/>
            <w:tcBorders>
              <w:top w:val="single" w:sz="4" w:space="0" w:color="000000"/>
              <w:bottom w:val="single" w:sz="4" w:space="0" w:color="000000"/>
            </w:tcBorders>
          </w:tcPr>
          <w:p w14:paraId="681A5CA5" w14:textId="77777777" w:rsidR="005503E0" w:rsidRPr="005503E0" w:rsidRDefault="005503E0" w:rsidP="005503E0">
            <w:pPr>
              <w:spacing w:line="244" w:lineRule="exact"/>
              <w:ind w:left="110"/>
              <w:rPr>
                <w:noProof w:val="0"/>
                <w:sz w:val="22"/>
                <w:szCs w:val="22"/>
              </w:rPr>
            </w:pPr>
            <w:r w:rsidRPr="005503E0">
              <w:rPr>
                <w:noProof w:val="0"/>
                <w:sz w:val="22"/>
                <w:szCs w:val="22"/>
              </w:rPr>
              <w:t>13</w:t>
            </w:r>
          </w:p>
        </w:tc>
        <w:tc>
          <w:tcPr>
            <w:tcW w:w="1557" w:type="dxa"/>
            <w:tcBorders>
              <w:top w:val="single" w:sz="4" w:space="0" w:color="000000"/>
              <w:bottom w:val="single" w:sz="4" w:space="0" w:color="000000"/>
            </w:tcBorders>
          </w:tcPr>
          <w:p w14:paraId="566112BC" w14:textId="77777777" w:rsidR="005503E0" w:rsidRPr="005503E0" w:rsidRDefault="005503E0" w:rsidP="005503E0">
            <w:pPr>
              <w:spacing w:line="244" w:lineRule="exact"/>
              <w:ind w:left="108"/>
              <w:rPr>
                <w:noProof w:val="0"/>
                <w:sz w:val="22"/>
                <w:szCs w:val="22"/>
              </w:rPr>
            </w:pPr>
            <w:r w:rsidRPr="005503E0">
              <w:rPr>
                <w:noProof w:val="0"/>
                <w:sz w:val="22"/>
                <w:szCs w:val="22"/>
              </w:rPr>
              <w:t>08-02-397-1</w:t>
            </w:r>
          </w:p>
        </w:tc>
        <w:tc>
          <w:tcPr>
            <w:tcW w:w="4678" w:type="dxa"/>
            <w:tcBorders>
              <w:top w:val="single" w:sz="4" w:space="0" w:color="000000"/>
              <w:bottom w:val="single" w:sz="4" w:space="0" w:color="000000"/>
            </w:tcBorders>
          </w:tcPr>
          <w:p w14:paraId="6518AC9B" w14:textId="77777777" w:rsidR="005503E0" w:rsidRPr="005503E0" w:rsidRDefault="005503E0" w:rsidP="005503E0">
            <w:pPr>
              <w:spacing w:line="265" w:lineRule="exact"/>
              <w:ind w:left="111"/>
              <w:rPr>
                <w:noProof w:val="0"/>
                <w:szCs w:val="22"/>
              </w:rPr>
            </w:pPr>
            <w:r w:rsidRPr="005503E0">
              <w:rPr>
                <w:noProof w:val="0"/>
                <w:szCs w:val="22"/>
              </w:rPr>
              <w:t>Profil</w:t>
            </w:r>
            <w:r w:rsidRPr="005503E0">
              <w:rPr>
                <w:noProof w:val="0"/>
                <w:spacing w:val="-2"/>
                <w:szCs w:val="22"/>
              </w:rPr>
              <w:t xml:space="preserve"> </w:t>
            </w:r>
            <w:r w:rsidRPr="005503E0">
              <w:rPr>
                <w:noProof w:val="0"/>
                <w:szCs w:val="22"/>
              </w:rPr>
              <w:t>perforat</w:t>
            </w:r>
            <w:r w:rsidRPr="005503E0">
              <w:rPr>
                <w:noProof w:val="0"/>
                <w:spacing w:val="-1"/>
                <w:szCs w:val="22"/>
              </w:rPr>
              <w:t xml:space="preserve"> </w:t>
            </w:r>
            <w:r w:rsidRPr="005503E0">
              <w:rPr>
                <w:noProof w:val="0"/>
                <w:szCs w:val="22"/>
              </w:rPr>
              <w:t>de</w:t>
            </w:r>
            <w:r w:rsidRPr="005503E0">
              <w:rPr>
                <w:noProof w:val="0"/>
                <w:spacing w:val="-2"/>
                <w:szCs w:val="22"/>
              </w:rPr>
              <w:t xml:space="preserve"> </w:t>
            </w:r>
            <w:r w:rsidRPr="005503E0">
              <w:rPr>
                <w:noProof w:val="0"/>
                <w:szCs w:val="22"/>
              </w:rPr>
              <w:t>montare,</w:t>
            </w:r>
            <w:r w:rsidRPr="005503E0">
              <w:rPr>
                <w:noProof w:val="0"/>
                <w:spacing w:val="-1"/>
                <w:szCs w:val="22"/>
              </w:rPr>
              <w:t xml:space="preserve"> </w:t>
            </w:r>
            <w:r w:rsidRPr="005503E0">
              <w:rPr>
                <w:noProof w:val="0"/>
                <w:szCs w:val="22"/>
              </w:rPr>
              <w:t>lungime</w:t>
            </w:r>
            <w:r w:rsidRPr="005503E0">
              <w:rPr>
                <w:noProof w:val="0"/>
                <w:spacing w:val="-2"/>
                <w:szCs w:val="22"/>
              </w:rPr>
              <w:t xml:space="preserve"> </w:t>
            </w:r>
            <w:r w:rsidRPr="005503E0">
              <w:rPr>
                <w:noProof w:val="0"/>
                <w:szCs w:val="22"/>
              </w:rPr>
              <w:t>2</w:t>
            </w:r>
            <w:r w:rsidRPr="005503E0">
              <w:rPr>
                <w:noProof w:val="0"/>
                <w:spacing w:val="-1"/>
                <w:szCs w:val="22"/>
              </w:rPr>
              <w:t xml:space="preserve"> </w:t>
            </w:r>
            <w:r w:rsidRPr="005503E0">
              <w:rPr>
                <w:noProof w:val="0"/>
                <w:szCs w:val="22"/>
              </w:rPr>
              <w:t>m</w:t>
            </w:r>
          </w:p>
        </w:tc>
        <w:tc>
          <w:tcPr>
            <w:tcW w:w="994" w:type="dxa"/>
            <w:tcBorders>
              <w:top w:val="single" w:sz="4" w:space="0" w:color="000000"/>
              <w:bottom w:val="single" w:sz="4" w:space="0" w:color="000000"/>
            </w:tcBorders>
          </w:tcPr>
          <w:p w14:paraId="7EA2AF3D" w14:textId="77777777" w:rsidR="005503E0" w:rsidRPr="005503E0" w:rsidRDefault="005503E0" w:rsidP="005503E0">
            <w:pPr>
              <w:spacing w:before="118"/>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4229BDCE" w14:textId="77777777" w:rsidR="005503E0" w:rsidRPr="005503E0" w:rsidRDefault="005503E0" w:rsidP="005503E0">
            <w:pPr>
              <w:spacing w:before="118"/>
              <w:ind w:left="517" w:right="497"/>
              <w:jc w:val="center"/>
              <w:rPr>
                <w:noProof w:val="0"/>
                <w:sz w:val="22"/>
                <w:szCs w:val="22"/>
              </w:rPr>
            </w:pPr>
            <w:r w:rsidRPr="005503E0">
              <w:rPr>
                <w:noProof w:val="0"/>
                <w:sz w:val="22"/>
                <w:szCs w:val="22"/>
              </w:rPr>
              <w:t>4,67</w:t>
            </w:r>
          </w:p>
        </w:tc>
      </w:tr>
      <w:tr w:rsidR="005503E0" w:rsidRPr="005503E0" w14:paraId="049AFC0D" w14:textId="77777777" w:rsidTr="001B1092">
        <w:trPr>
          <w:trHeight w:val="1058"/>
        </w:trPr>
        <w:tc>
          <w:tcPr>
            <w:tcW w:w="710" w:type="dxa"/>
            <w:tcBorders>
              <w:top w:val="single" w:sz="4" w:space="0" w:color="000000"/>
              <w:bottom w:val="single" w:sz="4" w:space="0" w:color="000000"/>
            </w:tcBorders>
          </w:tcPr>
          <w:p w14:paraId="4002A05D" w14:textId="77777777" w:rsidR="005503E0" w:rsidRPr="005503E0" w:rsidRDefault="005503E0" w:rsidP="005503E0">
            <w:pPr>
              <w:spacing w:line="244" w:lineRule="exact"/>
              <w:ind w:left="110"/>
              <w:rPr>
                <w:noProof w:val="0"/>
                <w:sz w:val="22"/>
                <w:szCs w:val="22"/>
              </w:rPr>
            </w:pPr>
            <w:r w:rsidRPr="005503E0">
              <w:rPr>
                <w:noProof w:val="0"/>
                <w:sz w:val="22"/>
                <w:szCs w:val="22"/>
              </w:rPr>
              <w:t>14</w:t>
            </w:r>
          </w:p>
        </w:tc>
        <w:tc>
          <w:tcPr>
            <w:tcW w:w="1557" w:type="dxa"/>
            <w:tcBorders>
              <w:top w:val="single" w:sz="4" w:space="0" w:color="000000"/>
              <w:bottom w:val="single" w:sz="4" w:space="0" w:color="000000"/>
            </w:tcBorders>
          </w:tcPr>
          <w:p w14:paraId="3FCED3BF" w14:textId="77777777" w:rsidR="005503E0" w:rsidRPr="005503E0" w:rsidRDefault="005503E0" w:rsidP="005503E0">
            <w:pPr>
              <w:spacing w:line="244" w:lineRule="exact"/>
              <w:ind w:left="108"/>
              <w:rPr>
                <w:noProof w:val="0"/>
                <w:sz w:val="22"/>
                <w:szCs w:val="22"/>
              </w:rPr>
            </w:pPr>
            <w:r w:rsidRPr="005503E0">
              <w:rPr>
                <w:noProof w:val="0"/>
                <w:sz w:val="22"/>
                <w:szCs w:val="22"/>
              </w:rPr>
              <w:t>08-03-526-2</w:t>
            </w:r>
          </w:p>
        </w:tc>
        <w:tc>
          <w:tcPr>
            <w:tcW w:w="4678" w:type="dxa"/>
            <w:tcBorders>
              <w:top w:val="single" w:sz="4" w:space="0" w:color="000000"/>
              <w:bottom w:val="single" w:sz="4" w:space="0" w:color="000000"/>
            </w:tcBorders>
          </w:tcPr>
          <w:p w14:paraId="7C9E168E" w14:textId="77777777" w:rsidR="005503E0" w:rsidRPr="005503E0" w:rsidRDefault="005503E0" w:rsidP="005503E0">
            <w:pPr>
              <w:ind w:left="111" w:right="227"/>
              <w:rPr>
                <w:noProof w:val="0"/>
                <w:szCs w:val="22"/>
              </w:rPr>
            </w:pPr>
            <w:r w:rsidRPr="005503E0">
              <w:rPr>
                <w:noProof w:val="0"/>
                <w:szCs w:val="22"/>
              </w:rPr>
              <w:t>Automat mono-, bi-, tripolar, montat pe</w:t>
            </w:r>
            <w:r w:rsidRPr="005503E0">
              <w:rPr>
                <w:noProof w:val="0"/>
                <w:spacing w:val="1"/>
                <w:szCs w:val="22"/>
              </w:rPr>
              <w:t xml:space="preserve"> </w:t>
            </w:r>
            <w:r w:rsidRPr="005503E0">
              <w:rPr>
                <w:noProof w:val="0"/>
                <w:szCs w:val="22"/>
              </w:rPr>
              <w:t>constructii</w:t>
            </w:r>
            <w:r w:rsidRPr="005503E0">
              <w:rPr>
                <w:noProof w:val="0"/>
                <w:spacing w:val="-4"/>
                <w:szCs w:val="22"/>
              </w:rPr>
              <w:t xml:space="preserve"> </w:t>
            </w:r>
            <w:r w:rsidRPr="005503E0">
              <w:rPr>
                <w:noProof w:val="0"/>
                <w:szCs w:val="22"/>
              </w:rPr>
              <w:t>pe</w:t>
            </w:r>
            <w:r w:rsidRPr="005503E0">
              <w:rPr>
                <w:noProof w:val="0"/>
                <w:spacing w:val="-4"/>
                <w:szCs w:val="22"/>
              </w:rPr>
              <w:t xml:space="preserve"> </w:t>
            </w:r>
            <w:r w:rsidRPr="005503E0">
              <w:rPr>
                <w:noProof w:val="0"/>
                <w:szCs w:val="22"/>
              </w:rPr>
              <w:t>perete</w:t>
            </w:r>
            <w:r w:rsidRPr="005503E0">
              <w:rPr>
                <w:noProof w:val="0"/>
                <w:spacing w:val="-3"/>
                <w:szCs w:val="22"/>
              </w:rPr>
              <w:t xml:space="preserve"> </w:t>
            </w:r>
            <w:r w:rsidRPr="005503E0">
              <w:rPr>
                <w:noProof w:val="0"/>
                <w:szCs w:val="22"/>
              </w:rPr>
              <w:t>sau</w:t>
            </w:r>
            <w:r w:rsidRPr="005503E0">
              <w:rPr>
                <w:noProof w:val="0"/>
                <w:spacing w:val="-2"/>
                <w:szCs w:val="22"/>
              </w:rPr>
              <w:t xml:space="preserve"> </w:t>
            </w:r>
            <w:r w:rsidRPr="005503E0">
              <w:rPr>
                <w:noProof w:val="0"/>
                <w:szCs w:val="22"/>
              </w:rPr>
              <w:t>coloana,</w:t>
            </w:r>
            <w:r w:rsidRPr="005503E0">
              <w:rPr>
                <w:noProof w:val="0"/>
                <w:spacing w:val="-4"/>
                <w:szCs w:val="22"/>
              </w:rPr>
              <w:t xml:space="preserve"> </w:t>
            </w:r>
            <w:r w:rsidRPr="005503E0">
              <w:rPr>
                <w:noProof w:val="0"/>
                <w:szCs w:val="22"/>
              </w:rPr>
              <w:t>curent</w:t>
            </w:r>
            <w:r w:rsidRPr="005503E0">
              <w:rPr>
                <w:noProof w:val="0"/>
                <w:spacing w:val="-3"/>
                <w:szCs w:val="22"/>
              </w:rPr>
              <w:t xml:space="preserve"> </w:t>
            </w:r>
            <w:r w:rsidRPr="005503E0">
              <w:rPr>
                <w:noProof w:val="0"/>
                <w:szCs w:val="22"/>
              </w:rPr>
              <w:t>pina</w:t>
            </w:r>
            <w:r w:rsidRPr="005503E0">
              <w:rPr>
                <w:noProof w:val="0"/>
                <w:spacing w:val="-57"/>
                <w:szCs w:val="22"/>
              </w:rPr>
              <w:t xml:space="preserve"> </w:t>
            </w:r>
            <w:r w:rsidRPr="005503E0">
              <w:rPr>
                <w:noProof w:val="0"/>
                <w:szCs w:val="22"/>
              </w:rPr>
              <w:t>la 100</w:t>
            </w:r>
          </w:p>
        </w:tc>
        <w:tc>
          <w:tcPr>
            <w:tcW w:w="994" w:type="dxa"/>
            <w:tcBorders>
              <w:top w:val="single" w:sz="4" w:space="0" w:color="000000"/>
              <w:bottom w:val="single" w:sz="4" w:space="0" w:color="000000"/>
            </w:tcBorders>
          </w:tcPr>
          <w:p w14:paraId="57D4536D" w14:textId="77777777" w:rsidR="005503E0" w:rsidRPr="005503E0" w:rsidRDefault="005503E0" w:rsidP="005503E0">
            <w:pPr>
              <w:spacing w:before="3"/>
              <w:rPr>
                <w:b/>
                <w:i/>
                <w:noProof w:val="0"/>
                <w:sz w:val="34"/>
                <w:szCs w:val="22"/>
              </w:rPr>
            </w:pPr>
          </w:p>
          <w:p w14:paraId="07915099"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CCDA272" w14:textId="77777777" w:rsidR="005503E0" w:rsidRPr="005503E0" w:rsidRDefault="005503E0" w:rsidP="005503E0">
            <w:pPr>
              <w:spacing w:before="3"/>
              <w:rPr>
                <w:b/>
                <w:i/>
                <w:noProof w:val="0"/>
                <w:sz w:val="34"/>
                <w:szCs w:val="22"/>
              </w:rPr>
            </w:pPr>
          </w:p>
          <w:p w14:paraId="27DDD757" w14:textId="77777777" w:rsidR="005503E0" w:rsidRPr="005503E0" w:rsidRDefault="005503E0" w:rsidP="005503E0">
            <w:pPr>
              <w:ind w:left="517" w:right="497"/>
              <w:jc w:val="center"/>
              <w:rPr>
                <w:noProof w:val="0"/>
                <w:sz w:val="22"/>
                <w:szCs w:val="22"/>
              </w:rPr>
            </w:pPr>
            <w:r w:rsidRPr="005503E0">
              <w:rPr>
                <w:noProof w:val="0"/>
                <w:sz w:val="22"/>
                <w:szCs w:val="22"/>
              </w:rPr>
              <w:t>9,00</w:t>
            </w:r>
          </w:p>
        </w:tc>
      </w:tr>
      <w:tr w:rsidR="005503E0" w:rsidRPr="005503E0" w14:paraId="0B00BD67" w14:textId="77777777" w:rsidTr="001B1092">
        <w:trPr>
          <w:trHeight w:val="1333"/>
        </w:trPr>
        <w:tc>
          <w:tcPr>
            <w:tcW w:w="710" w:type="dxa"/>
            <w:tcBorders>
              <w:top w:val="single" w:sz="4" w:space="0" w:color="000000"/>
              <w:bottom w:val="single" w:sz="4" w:space="0" w:color="000000"/>
            </w:tcBorders>
          </w:tcPr>
          <w:p w14:paraId="48C43139" w14:textId="77777777" w:rsidR="005503E0" w:rsidRPr="005503E0" w:rsidRDefault="005503E0" w:rsidP="005503E0">
            <w:pPr>
              <w:spacing w:line="244" w:lineRule="exact"/>
              <w:ind w:left="110"/>
              <w:rPr>
                <w:noProof w:val="0"/>
                <w:sz w:val="22"/>
                <w:szCs w:val="22"/>
              </w:rPr>
            </w:pPr>
            <w:r w:rsidRPr="005503E0">
              <w:rPr>
                <w:noProof w:val="0"/>
                <w:sz w:val="22"/>
                <w:szCs w:val="22"/>
              </w:rPr>
              <w:t>15</w:t>
            </w:r>
          </w:p>
        </w:tc>
        <w:tc>
          <w:tcPr>
            <w:tcW w:w="1557" w:type="dxa"/>
            <w:tcBorders>
              <w:top w:val="single" w:sz="4" w:space="0" w:color="000000"/>
              <w:bottom w:val="single" w:sz="4" w:space="0" w:color="000000"/>
            </w:tcBorders>
          </w:tcPr>
          <w:p w14:paraId="29A141E2" w14:textId="77777777" w:rsidR="005503E0" w:rsidRPr="005503E0" w:rsidRDefault="005503E0" w:rsidP="005503E0">
            <w:pPr>
              <w:spacing w:line="244" w:lineRule="exact"/>
              <w:ind w:left="108"/>
              <w:rPr>
                <w:noProof w:val="0"/>
                <w:sz w:val="22"/>
                <w:szCs w:val="22"/>
              </w:rPr>
            </w:pPr>
            <w:r w:rsidRPr="005503E0">
              <w:rPr>
                <w:noProof w:val="0"/>
                <w:sz w:val="22"/>
                <w:szCs w:val="22"/>
              </w:rPr>
              <w:t>08-02-402-2</w:t>
            </w:r>
          </w:p>
        </w:tc>
        <w:tc>
          <w:tcPr>
            <w:tcW w:w="4678" w:type="dxa"/>
            <w:tcBorders>
              <w:top w:val="single" w:sz="4" w:space="0" w:color="000000"/>
              <w:bottom w:val="single" w:sz="4" w:space="0" w:color="000000"/>
            </w:tcBorders>
          </w:tcPr>
          <w:p w14:paraId="2A693D57" w14:textId="77777777" w:rsidR="005503E0" w:rsidRPr="005503E0" w:rsidRDefault="005503E0" w:rsidP="005503E0">
            <w:pPr>
              <w:ind w:left="111" w:right="91"/>
              <w:rPr>
                <w:noProof w:val="0"/>
                <w:szCs w:val="22"/>
              </w:rPr>
            </w:pPr>
            <w:r w:rsidRPr="005503E0">
              <w:rPr>
                <w:noProof w:val="0"/>
                <w:szCs w:val="22"/>
              </w:rPr>
              <w:t>Cablu, pe constructii montate si jgheaburi cu</w:t>
            </w:r>
            <w:r w:rsidRPr="005503E0">
              <w:rPr>
                <w:noProof w:val="0"/>
                <w:spacing w:val="1"/>
                <w:szCs w:val="22"/>
              </w:rPr>
              <w:t xml:space="preserve"> </w:t>
            </w:r>
            <w:r w:rsidRPr="005503E0">
              <w:rPr>
                <w:noProof w:val="0"/>
                <w:szCs w:val="22"/>
              </w:rPr>
              <w:t>montarea</w:t>
            </w:r>
            <w:r w:rsidRPr="005503E0">
              <w:rPr>
                <w:noProof w:val="0"/>
                <w:spacing w:val="-4"/>
                <w:szCs w:val="22"/>
              </w:rPr>
              <w:t xml:space="preserve"> </w:t>
            </w:r>
            <w:r w:rsidRPr="005503E0">
              <w:rPr>
                <w:noProof w:val="0"/>
                <w:szCs w:val="22"/>
              </w:rPr>
              <w:t>cutiilor</w:t>
            </w:r>
            <w:r w:rsidRPr="005503E0">
              <w:rPr>
                <w:noProof w:val="0"/>
                <w:spacing w:val="-3"/>
                <w:szCs w:val="22"/>
              </w:rPr>
              <w:t xml:space="preserve"> </w:t>
            </w:r>
            <w:r w:rsidRPr="005503E0">
              <w:rPr>
                <w:noProof w:val="0"/>
                <w:szCs w:val="22"/>
              </w:rPr>
              <w:t>de</w:t>
            </w:r>
            <w:r w:rsidRPr="005503E0">
              <w:rPr>
                <w:noProof w:val="0"/>
                <w:spacing w:val="-1"/>
                <w:szCs w:val="22"/>
              </w:rPr>
              <w:t xml:space="preserve"> </w:t>
            </w:r>
            <w:r w:rsidRPr="005503E0">
              <w:rPr>
                <w:noProof w:val="0"/>
                <w:szCs w:val="22"/>
              </w:rPr>
              <w:t>ramificatie,</w:t>
            </w:r>
            <w:r w:rsidRPr="005503E0">
              <w:rPr>
                <w:noProof w:val="0"/>
                <w:spacing w:val="-3"/>
                <w:szCs w:val="22"/>
              </w:rPr>
              <w:t xml:space="preserve"> </w:t>
            </w:r>
            <w:r w:rsidRPr="005503E0">
              <w:rPr>
                <w:noProof w:val="0"/>
                <w:szCs w:val="22"/>
              </w:rPr>
              <w:t>cu</w:t>
            </w:r>
            <w:r w:rsidRPr="005503E0">
              <w:rPr>
                <w:noProof w:val="0"/>
                <w:spacing w:val="-2"/>
                <w:szCs w:val="22"/>
              </w:rPr>
              <w:t xml:space="preserve"> </w:t>
            </w:r>
            <w:r w:rsidRPr="005503E0">
              <w:rPr>
                <w:noProof w:val="0"/>
                <w:szCs w:val="22"/>
              </w:rPr>
              <w:t>2-4</w:t>
            </w:r>
            <w:r w:rsidRPr="005503E0">
              <w:rPr>
                <w:noProof w:val="0"/>
                <w:spacing w:val="-2"/>
                <w:szCs w:val="22"/>
              </w:rPr>
              <w:t xml:space="preserve"> </w:t>
            </w:r>
            <w:r w:rsidRPr="005503E0">
              <w:rPr>
                <w:noProof w:val="0"/>
                <w:szCs w:val="22"/>
              </w:rPr>
              <w:t>fire,</w:t>
            </w:r>
            <w:r w:rsidRPr="005503E0">
              <w:rPr>
                <w:noProof w:val="0"/>
                <w:spacing w:val="-3"/>
                <w:szCs w:val="22"/>
              </w:rPr>
              <w:t xml:space="preserve"> </w:t>
            </w:r>
            <w:r w:rsidRPr="005503E0">
              <w:rPr>
                <w:noProof w:val="0"/>
                <w:szCs w:val="22"/>
              </w:rPr>
              <w:t>in</w:t>
            </w:r>
            <w:r w:rsidRPr="005503E0">
              <w:rPr>
                <w:noProof w:val="0"/>
                <w:spacing w:val="-57"/>
                <w:szCs w:val="22"/>
              </w:rPr>
              <w:t xml:space="preserve"> </w:t>
            </w:r>
            <w:r w:rsidRPr="005503E0">
              <w:rPr>
                <w:noProof w:val="0"/>
                <w:szCs w:val="22"/>
              </w:rPr>
              <w:t>incaperi explozibile si incendiare, sectiunea</w:t>
            </w:r>
            <w:r w:rsidRPr="005503E0">
              <w:rPr>
                <w:noProof w:val="0"/>
                <w:spacing w:val="1"/>
                <w:szCs w:val="22"/>
              </w:rPr>
              <w:t xml:space="preserve"> </w:t>
            </w:r>
            <w:r w:rsidRPr="005503E0">
              <w:rPr>
                <w:noProof w:val="0"/>
                <w:szCs w:val="22"/>
              </w:rPr>
              <w:t>firului</w:t>
            </w:r>
            <w:r w:rsidRPr="005503E0">
              <w:rPr>
                <w:noProof w:val="0"/>
                <w:spacing w:val="-1"/>
                <w:szCs w:val="22"/>
              </w:rPr>
              <w:t xml:space="preserve"> </w:t>
            </w:r>
            <w:r w:rsidRPr="005503E0">
              <w:rPr>
                <w:noProof w:val="0"/>
                <w:szCs w:val="22"/>
              </w:rPr>
              <w:t>pina la</w:t>
            </w:r>
            <w:r w:rsidRPr="005503E0">
              <w:rPr>
                <w:noProof w:val="0"/>
                <w:spacing w:val="-1"/>
                <w:szCs w:val="22"/>
              </w:rPr>
              <w:t xml:space="preserve"> </w:t>
            </w:r>
            <w:r w:rsidRPr="005503E0">
              <w:rPr>
                <w:noProof w:val="0"/>
                <w:szCs w:val="22"/>
              </w:rPr>
              <w:t>6 mm2</w:t>
            </w:r>
          </w:p>
        </w:tc>
        <w:tc>
          <w:tcPr>
            <w:tcW w:w="994" w:type="dxa"/>
            <w:tcBorders>
              <w:top w:val="single" w:sz="4" w:space="0" w:color="000000"/>
              <w:bottom w:val="single" w:sz="4" w:space="0" w:color="000000"/>
            </w:tcBorders>
          </w:tcPr>
          <w:p w14:paraId="2262FBF6" w14:textId="77777777" w:rsidR="005503E0" w:rsidRPr="005503E0" w:rsidRDefault="005503E0" w:rsidP="005503E0">
            <w:pPr>
              <w:rPr>
                <w:b/>
                <w:i/>
                <w:noProof w:val="0"/>
                <w:szCs w:val="22"/>
              </w:rPr>
            </w:pPr>
          </w:p>
          <w:p w14:paraId="4A68DF8A" w14:textId="77777777" w:rsidR="005503E0" w:rsidRPr="005503E0" w:rsidRDefault="005503E0" w:rsidP="005503E0">
            <w:pPr>
              <w:spacing w:before="2"/>
              <w:rPr>
                <w:b/>
                <w:i/>
                <w:noProof w:val="0"/>
                <w:sz w:val="22"/>
                <w:szCs w:val="22"/>
              </w:rPr>
            </w:pPr>
          </w:p>
          <w:p w14:paraId="34547C70"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28369D38" w14:textId="77777777" w:rsidR="005503E0" w:rsidRPr="005503E0" w:rsidRDefault="005503E0" w:rsidP="005503E0">
            <w:pPr>
              <w:rPr>
                <w:b/>
                <w:i/>
                <w:noProof w:val="0"/>
                <w:szCs w:val="22"/>
              </w:rPr>
            </w:pPr>
          </w:p>
          <w:p w14:paraId="523A4097" w14:textId="77777777" w:rsidR="005503E0" w:rsidRPr="005503E0" w:rsidRDefault="005503E0" w:rsidP="005503E0">
            <w:pPr>
              <w:spacing w:before="2"/>
              <w:rPr>
                <w:b/>
                <w:i/>
                <w:noProof w:val="0"/>
                <w:sz w:val="22"/>
                <w:szCs w:val="22"/>
              </w:rPr>
            </w:pPr>
          </w:p>
          <w:p w14:paraId="1FCCB321" w14:textId="77777777" w:rsidR="005503E0" w:rsidRPr="005503E0" w:rsidRDefault="005503E0" w:rsidP="005503E0">
            <w:pPr>
              <w:ind w:left="517" w:right="497"/>
              <w:jc w:val="center"/>
              <w:rPr>
                <w:noProof w:val="0"/>
                <w:sz w:val="22"/>
                <w:szCs w:val="22"/>
              </w:rPr>
            </w:pPr>
            <w:r w:rsidRPr="005503E0">
              <w:rPr>
                <w:noProof w:val="0"/>
                <w:sz w:val="22"/>
                <w:szCs w:val="22"/>
              </w:rPr>
              <w:t>0,52</w:t>
            </w:r>
          </w:p>
        </w:tc>
      </w:tr>
      <w:tr w:rsidR="005503E0" w:rsidRPr="005503E0" w14:paraId="169B9009" w14:textId="77777777" w:rsidTr="001B1092">
        <w:trPr>
          <w:trHeight w:val="1518"/>
        </w:trPr>
        <w:tc>
          <w:tcPr>
            <w:tcW w:w="710" w:type="dxa"/>
            <w:tcBorders>
              <w:top w:val="single" w:sz="4" w:space="0" w:color="000000"/>
              <w:bottom w:val="single" w:sz="4" w:space="0" w:color="000000"/>
            </w:tcBorders>
          </w:tcPr>
          <w:p w14:paraId="366EC5AD" w14:textId="77777777" w:rsidR="005503E0" w:rsidRPr="005503E0" w:rsidRDefault="005503E0" w:rsidP="005503E0">
            <w:pPr>
              <w:spacing w:line="244" w:lineRule="exact"/>
              <w:ind w:left="110"/>
              <w:rPr>
                <w:noProof w:val="0"/>
                <w:sz w:val="22"/>
                <w:szCs w:val="22"/>
              </w:rPr>
            </w:pPr>
            <w:r w:rsidRPr="005503E0">
              <w:rPr>
                <w:noProof w:val="0"/>
                <w:sz w:val="22"/>
                <w:szCs w:val="22"/>
              </w:rPr>
              <w:t>16</w:t>
            </w:r>
          </w:p>
        </w:tc>
        <w:tc>
          <w:tcPr>
            <w:tcW w:w="1557" w:type="dxa"/>
            <w:tcBorders>
              <w:top w:val="single" w:sz="4" w:space="0" w:color="000000"/>
              <w:bottom w:val="single" w:sz="4" w:space="0" w:color="000000"/>
            </w:tcBorders>
          </w:tcPr>
          <w:p w14:paraId="52A24C99" w14:textId="77777777" w:rsidR="005503E0" w:rsidRPr="005503E0" w:rsidRDefault="005503E0" w:rsidP="005503E0">
            <w:pPr>
              <w:spacing w:line="244" w:lineRule="exact"/>
              <w:ind w:left="108"/>
              <w:rPr>
                <w:noProof w:val="0"/>
                <w:sz w:val="22"/>
                <w:szCs w:val="22"/>
              </w:rPr>
            </w:pPr>
            <w:r w:rsidRPr="005503E0">
              <w:rPr>
                <w:noProof w:val="0"/>
                <w:sz w:val="22"/>
                <w:szCs w:val="22"/>
              </w:rPr>
              <w:t>RpEG03A</w:t>
            </w:r>
          </w:p>
        </w:tc>
        <w:tc>
          <w:tcPr>
            <w:tcW w:w="4678" w:type="dxa"/>
            <w:tcBorders>
              <w:top w:val="single" w:sz="4" w:space="0" w:color="000000"/>
              <w:bottom w:val="single" w:sz="4" w:space="0" w:color="000000"/>
            </w:tcBorders>
          </w:tcPr>
          <w:p w14:paraId="37615FC0" w14:textId="77777777" w:rsidR="005503E0" w:rsidRPr="005503E0" w:rsidRDefault="005503E0" w:rsidP="005503E0">
            <w:pPr>
              <w:ind w:left="111" w:right="241"/>
              <w:rPr>
                <w:noProof w:val="0"/>
                <w:sz w:val="20"/>
                <w:szCs w:val="22"/>
              </w:rPr>
            </w:pPr>
            <w:r w:rsidRPr="005503E0">
              <w:rPr>
                <w:noProof w:val="0"/>
                <w:szCs w:val="22"/>
              </w:rPr>
              <w:t>Montarea tablourilor de distributie format</w:t>
            </w:r>
            <w:r w:rsidRPr="005503E0">
              <w:rPr>
                <w:noProof w:val="0"/>
                <w:spacing w:val="1"/>
                <w:szCs w:val="22"/>
              </w:rPr>
              <w:t xml:space="preserve"> </w:t>
            </w:r>
            <w:r w:rsidRPr="005503E0">
              <w:rPr>
                <w:noProof w:val="0"/>
                <w:szCs w:val="22"/>
              </w:rPr>
              <w:t>panou, dulap, celula sau pupitru, gata</w:t>
            </w:r>
            <w:r w:rsidRPr="005503E0">
              <w:rPr>
                <w:noProof w:val="0"/>
                <w:spacing w:val="1"/>
                <w:szCs w:val="22"/>
              </w:rPr>
              <w:t xml:space="preserve"> </w:t>
            </w:r>
            <w:r w:rsidRPr="005503E0">
              <w:rPr>
                <w:noProof w:val="0"/>
                <w:szCs w:val="22"/>
              </w:rPr>
              <w:t>echipate, avind greutatea pina la 150 kg</w:t>
            </w:r>
            <w:r w:rsidRPr="005503E0">
              <w:rPr>
                <w:noProof w:val="0"/>
                <w:spacing w:val="1"/>
                <w:szCs w:val="22"/>
              </w:rPr>
              <w:t xml:space="preserve"> </w:t>
            </w:r>
            <w:r w:rsidRPr="005503E0">
              <w:rPr>
                <w:noProof w:val="0"/>
                <w:sz w:val="20"/>
                <w:szCs w:val="22"/>
              </w:rPr>
              <w:t>Materiale</w:t>
            </w:r>
            <w:r w:rsidRPr="005503E0">
              <w:rPr>
                <w:noProof w:val="0"/>
                <w:spacing w:val="-1"/>
                <w:sz w:val="20"/>
                <w:szCs w:val="22"/>
              </w:rPr>
              <w:t xml:space="preserve"> </w:t>
            </w:r>
            <w:r w:rsidRPr="005503E0">
              <w:rPr>
                <w:noProof w:val="0"/>
                <w:sz w:val="20"/>
                <w:szCs w:val="22"/>
              </w:rPr>
              <w:t>marunte</w:t>
            </w:r>
            <w:r w:rsidRPr="005503E0">
              <w:rPr>
                <w:noProof w:val="0"/>
                <w:spacing w:val="-3"/>
                <w:sz w:val="20"/>
                <w:szCs w:val="22"/>
              </w:rPr>
              <w:t xml:space="preserve"> </w:t>
            </w:r>
            <w:r w:rsidRPr="005503E0">
              <w:rPr>
                <w:noProof w:val="0"/>
                <w:sz w:val="20"/>
                <w:szCs w:val="22"/>
              </w:rPr>
              <w:t>(vaselina,</w:t>
            </w:r>
            <w:r w:rsidRPr="005503E0">
              <w:rPr>
                <w:noProof w:val="0"/>
                <w:spacing w:val="-3"/>
                <w:sz w:val="20"/>
                <w:szCs w:val="22"/>
              </w:rPr>
              <w:t xml:space="preserve"> </w:t>
            </w:r>
            <w:r w:rsidRPr="005503E0">
              <w:rPr>
                <w:noProof w:val="0"/>
                <w:sz w:val="20"/>
                <w:szCs w:val="22"/>
              </w:rPr>
              <w:t>grund,</w:t>
            </w:r>
            <w:r w:rsidRPr="005503E0">
              <w:rPr>
                <w:noProof w:val="0"/>
                <w:spacing w:val="-3"/>
                <w:sz w:val="20"/>
                <w:szCs w:val="22"/>
              </w:rPr>
              <w:t xml:space="preserve"> </w:t>
            </w:r>
            <w:r w:rsidRPr="005503E0">
              <w:rPr>
                <w:noProof w:val="0"/>
                <w:sz w:val="20"/>
                <w:szCs w:val="22"/>
              </w:rPr>
              <w:t>etc.)</w:t>
            </w:r>
            <w:r w:rsidRPr="005503E0">
              <w:rPr>
                <w:noProof w:val="0"/>
                <w:spacing w:val="-4"/>
                <w:sz w:val="20"/>
                <w:szCs w:val="22"/>
              </w:rPr>
              <w:t xml:space="preserve"> </w:t>
            </w:r>
            <w:r w:rsidRPr="005503E0">
              <w:rPr>
                <w:noProof w:val="0"/>
                <w:sz w:val="20"/>
                <w:szCs w:val="22"/>
              </w:rPr>
              <w:t>din</w:t>
            </w:r>
            <w:r w:rsidRPr="005503E0">
              <w:rPr>
                <w:noProof w:val="0"/>
                <w:spacing w:val="-5"/>
                <w:sz w:val="20"/>
                <w:szCs w:val="22"/>
              </w:rPr>
              <w:t xml:space="preserve"> </w:t>
            </w:r>
            <w:r w:rsidRPr="005503E0">
              <w:rPr>
                <w:noProof w:val="0"/>
                <w:sz w:val="20"/>
                <w:szCs w:val="22"/>
              </w:rPr>
              <w:t>val. mat.</w:t>
            </w:r>
            <w:r w:rsidRPr="005503E0">
              <w:rPr>
                <w:noProof w:val="0"/>
                <w:spacing w:val="-47"/>
                <w:sz w:val="20"/>
                <w:szCs w:val="22"/>
              </w:rPr>
              <w:t xml:space="preserve"> </w:t>
            </w:r>
            <w:r w:rsidRPr="005503E0">
              <w:rPr>
                <w:noProof w:val="0"/>
                <w:sz w:val="20"/>
                <w:szCs w:val="22"/>
              </w:rPr>
              <w:t>explicitate=1,01</w:t>
            </w:r>
          </w:p>
        </w:tc>
        <w:tc>
          <w:tcPr>
            <w:tcW w:w="994" w:type="dxa"/>
            <w:tcBorders>
              <w:top w:val="single" w:sz="4" w:space="0" w:color="000000"/>
              <w:bottom w:val="single" w:sz="4" w:space="0" w:color="000000"/>
            </w:tcBorders>
          </w:tcPr>
          <w:p w14:paraId="2DA31E3F" w14:textId="77777777" w:rsidR="005503E0" w:rsidRPr="005503E0" w:rsidRDefault="005503E0" w:rsidP="005503E0">
            <w:pPr>
              <w:rPr>
                <w:b/>
                <w:i/>
                <w:noProof w:val="0"/>
                <w:szCs w:val="22"/>
              </w:rPr>
            </w:pPr>
          </w:p>
          <w:p w14:paraId="65CC1407" w14:textId="77777777" w:rsidR="005503E0" w:rsidRPr="005503E0" w:rsidRDefault="005503E0" w:rsidP="005503E0">
            <w:pPr>
              <w:spacing w:before="3"/>
              <w:rPr>
                <w:b/>
                <w:i/>
                <w:noProof w:val="0"/>
                <w:sz w:val="30"/>
                <w:szCs w:val="22"/>
              </w:rPr>
            </w:pPr>
          </w:p>
          <w:p w14:paraId="612932C6" w14:textId="77777777" w:rsidR="005503E0" w:rsidRPr="005503E0" w:rsidRDefault="005503E0" w:rsidP="005503E0">
            <w:pPr>
              <w:spacing w:before="1"/>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48DB4CB" w14:textId="77777777" w:rsidR="005503E0" w:rsidRPr="005503E0" w:rsidRDefault="005503E0" w:rsidP="005503E0">
            <w:pPr>
              <w:rPr>
                <w:b/>
                <w:i/>
                <w:noProof w:val="0"/>
                <w:szCs w:val="22"/>
              </w:rPr>
            </w:pPr>
          </w:p>
          <w:p w14:paraId="4B5D8193" w14:textId="77777777" w:rsidR="005503E0" w:rsidRPr="005503E0" w:rsidRDefault="005503E0" w:rsidP="005503E0">
            <w:pPr>
              <w:spacing w:before="3"/>
              <w:rPr>
                <w:b/>
                <w:i/>
                <w:noProof w:val="0"/>
                <w:sz w:val="30"/>
                <w:szCs w:val="22"/>
              </w:rPr>
            </w:pPr>
          </w:p>
          <w:p w14:paraId="5D40B639" w14:textId="77777777" w:rsidR="005503E0" w:rsidRPr="005503E0" w:rsidRDefault="005503E0" w:rsidP="005503E0">
            <w:pPr>
              <w:spacing w:before="1"/>
              <w:ind w:left="517" w:right="497"/>
              <w:jc w:val="center"/>
              <w:rPr>
                <w:noProof w:val="0"/>
                <w:sz w:val="22"/>
                <w:szCs w:val="22"/>
              </w:rPr>
            </w:pPr>
            <w:r w:rsidRPr="005503E0">
              <w:rPr>
                <w:noProof w:val="0"/>
                <w:sz w:val="22"/>
                <w:szCs w:val="22"/>
              </w:rPr>
              <w:t>2,00</w:t>
            </w:r>
          </w:p>
        </w:tc>
      </w:tr>
      <w:tr w:rsidR="005503E0" w:rsidRPr="005503E0" w14:paraId="53FB9214" w14:textId="77777777" w:rsidTr="001B1092">
        <w:trPr>
          <w:trHeight w:val="1055"/>
        </w:trPr>
        <w:tc>
          <w:tcPr>
            <w:tcW w:w="710" w:type="dxa"/>
            <w:tcBorders>
              <w:top w:val="single" w:sz="4" w:space="0" w:color="000000"/>
              <w:bottom w:val="single" w:sz="4" w:space="0" w:color="000000"/>
            </w:tcBorders>
          </w:tcPr>
          <w:p w14:paraId="68F16F40" w14:textId="77777777" w:rsidR="005503E0" w:rsidRPr="005503E0" w:rsidRDefault="005503E0" w:rsidP="005503E0">
            <w:pPr>
              <w:spacing w:line="245" w:lineRule="exact"/>
              <w:ind w:left="110"/>
              <w:rPr>
                <w:noProof w:val="0"/>
                <w:sz w:val="22"/>
                <w:szCs w:val="22"/>
              </w:rPr>
            </w:pPr>
            <w:r w:rsidRPr="005503E0">
              <w:rPr>
                <w:noProof w:val="0"/>
                <w:sz w:val="22"/>
                <w:szCs w:val="22"/>
              </w:rPr>
              <w:t>17</w:t>
            </w:r>
          </w:p>
        </w:tc>
        <w:tc>
          <w:tcPr>
            <w:tcW w:w="1557" w:type="dxa"/>
            <w:tcBorders>
              <w:top w:val="single" w:sz="4" w:space="0" w:color="000000"/>
              <w:bottom w:val="single" w:sz="4" w:space="0" w:color="000000"/>
            </w:tcBorders>
          </w:tcPr>
          <w:p w14:paraId="1145DD1E" w14:textId="77777777" w:rsidR="005503E0" w:rsidRPr="005503E0" w:rsidRDefault="005503E0" w:rsidP="005503E0">
            <w:pPr>
              <w:spacing w:line="245" w:lineRule="exact"/>
              <w:ind w:left="108"/>
              <w:rPr>
                <w:noProof w:val="0"/>
                <w:sz w:val="22"/>
                <w:szCs w:val="22"/>
              </w:rPr>
            </w:pPr>
            <w:r w:rsidRPr="005503E0">
              <w:rPr>
                <w:noProof w:val="0"/>
                <w:sz w:val="22"/>
                <w:szCs w:val="22"/>
              </w:rPr>
              <w:t>08-02-390-1</w:t>
            </w:r>
          </w:p>
        </w:tc>
        <w:tc>
          <w:tcPr>
            <w:tcW w:w="4678" w:type="dxa"/>
            <w:tcBorders>
              <w:top w:val="single" w:sz="4" w:space="0" w:color="000000"/>
              <w:bottom w:val="single" w:sz="4" w:space="0" w:color="000000"/>
            </w:tcBorders>
          </w:tcPr>
          <w:p w14:paraId="40408CD5" w14:textId="77777777" w:rsidR="005503E0" w:rsidRPr="005503E0" w:rsidRDefault="005503E0" w:rsidP="005503E0">
            <w:pPr>
              <w:ind w:left="111" w:right="153"/>
              <w:rPr>
                <w:noProof w:val="0"/>
                <w:szCs w:val="22"/>
              </w:rPr>
            </w:pPr>
            <w:r w:rsidRPr="005503E0">
              <w:rPr>
                <w:noProof w:val="0"/>
                <w:szCs w:val="22"/>
              </w:rPr>
              <w:t>Canale</w:t>
            </w:r>
            <w:r w:rsidRPr="005503E0">
              <w:rPr>
                <w:noProof w:val="0"/>
                <w:spacing w:val="-3"/>
                <w:szCs w:val="22"/>
              </w:rPr>
              <w:t xml:space="preserve"> </w:t>
            </w:r>
            <w:r w:rsidRPr="005503E0">
              <w:rPr>
                <w:noProof w:val="0"/>
                <w:szCs w:val="22"/>
              </w:rPr>
              <w:t>din</w:t>
            </w:r>
            <w:r w:rsidRPr="005503E0">
              <w:rPr>
                <w:noProof w:val="0"/>
                <w:spacing w:val="-2"/>
                <w:szCs w:val="22"/>
              </w:rPr>
              <w:t xml:space="preserve"> </w:t>
            </w:r>
            <w:r w:rsidRPr="005503E0">
              <w:rPr>
                <w:noProof w:val="0"/>
                <w:szCs w:val="22"/>
              </w:rPr>
              <w:t>masa</w:t>
            </w:r>
            <w:r w:rsidRPr="005503E0">
              <w:rPr>
                <w:noProof w:val="0"/>
                <w:spacing w:val="-4"/>
                <w:szCs w:val="22"/>
              </w:rPr>
              <w:t xml:space="preserve"> </w:t>
            </w:r>
            <w:r w:rsidRPr="005503E0">
              <w:rPr>
                <w:noProof w:val="0"/>
                <w:szCs w:val="22"/>
              </w:rPr>
              <w:t>plastica</w:t>
            </w:r>
            <w:r w:rsidRPr="005503E0">
              <w:rPr>
                <w:noProof w:val="0"/>
                <w:spacing w:val="-1"/>
                <w:szCs w:val="22"/>
              </w:rPr>
              <w:t xml:space="preserve"> </w:t>
            </w:r>
            <w:r w:rsidRPr="005503E0">
              <w:rPr>
                <w:noProof w:val="0"/>
                <w:szCs w:val="22"/>
              </w:rPr>
              <w:t>cu</w:t>
            </w:r>
            <w:r w:rsidRPr="005503E0">
              <w:rPr>
                <w:noProof w:val="0"/>
                <w:spacing w:val="-3"/>
                <w:szCs w:val="22"/>
              </w:rPr>
              <w:t xml:space="preserve"> </w:t>
            </w:r>
            <w:r w:rsidRPr="005503E0">
              <w:rPr>
                <w:noProof w:val="0"/>
                <w:szCs w:val="22"/>
              </w:rPr>
              <w:t>latime:</w:t>
            </w:r>
            <w:r w:rsidRPr="005503E0">
              <w:rPr>
                <w:noProof w:val="0"/>
                <w:spacing w:val="-2"/>
                <w:szCs w:val="22"/>
              </w:rPr>
              <w:t xml:space="preserve"> </w:t>
            </w:r>
            <w:r w:rsidRPr="005503E0">
              <w:rPr>
                <w:noProof w:val="0"/>
                <w:szCs w:val="22"/>
              </w:rPr>
              <w:t>pina</w:t>
            </w:r>
            <w:r w:rsidRPr="005503E0">
              <w:rPr>
                <w:noProof w:val="0"/>
                <w:spacing w:val="-3"/>
                <w:szCs w:val="22"/>
              </w:rPr>
              <w:t xml:space="preserve"> </w:t>
            </w:r>
            <w:r w:rsidRPr="005503E0">
              <w:rPr>
                <w:noProof w:val="0"/>
                <w:szCs w:val="22"/>
              </w:rPr>
              <w:t>la</w:t>
            </w:r>
            <w:r w:rsidRPr="005503E0">
              <w:rPr>
                <w:noProof w:val="0"/>
                <w:spacing w:val="-2"/>
                <w:szCs w:val="22"/>
              </w:rPr>
              <w:t xml:space="preserve"> </w:t>
            </w:r>
            <w:r w:rsidRPr="005503E0">
              <w:rPr>
                <w:noProof w:val="0"/>
                <w:szCs w:val="22"/>
              </w:rPr>
              <w:t>40</w:t>
            </w:r>
            <w:r w:rsidRPr="005503E0">
              <w:rPr>
                <w:noProof w:val="0"/>
                <w:spacing w:val="-57"/>
                <w:szCs w:val="22"/>
              </w:rPr>
              <w:t xml:space="preserve"> </w:t>
            </w:r>
            <w:r w:rsidRPr="005503E0">
              <w:rPr>
                <w:noProof w:val="0"/>
                <w:szCs w:val="22"/>
              </w:rPr>
              <w:t>mm. Normele cu valoarea 0 (zero) se</w:t>
            </w:r>
            <w:r w:rsidRPr="005503E0">
              <w:rPr>
                <w:noProof w:val="0"/>
                <w:spacing w:val="1"/>
                <w:szCs w:val="22"/>
              </w:rPr>
              <w:t xml:space="preserve"> </w:t>
            </w:r>
            <w:r w:rsidRPr="005503E0">
              <w:rPr>
                <w:noProof w:val="0"/>
                <w:szCs w:val="22"/>
              </w:rPr>
              <w:t>determina</w:t>
            </w:r>
            <w:r w:rsidRPr="005503E0">
              <w:rPr>
                <w:noProof w:val="0"/>
                <w:spacing w:val="-2"/>
                <w:szCs w:val="22"/>
              </w:rPr>
              <w:t xml:space="preserve"> </w:t>
            </w:r>
            <w:r w:rsidRPr="005503E0">
              <w:rPr>
                <w:noProof w:val="0"/>
                <w:szCs w:val="22"/>
              </w:rPr>
              <w:t>dupa</w:t>
            </w:r>
            <w:r w:rsidRPr="005503E0">
              <w:rPr>
                <w:noProof w:val="0"/>
                <w:spacing w:val="-1"/>
                <w:szCs w:val="22"/>
              </w:rPr>
              <w:t xml:space="preserve"> </w:t>
            </w:r>
            <w:r w:rsidRPr="005503E0">
              <w:rPr>
                <w:noProof w:val="0"/>
                <w:szCs w:val="22"/>
              </w:rPr>
              <w:t>proiect.</w:t>
            </w:r>
          </w:p>
        </w:tc>
        <w:tc>
          <w:tcPr>
            <w:tcW w:w="994" w:type="dxa"/>
            <w:tcBorders>
              <w:top w:val="single" w:sz="4" w:space="0" w:color="000000"/>
              <w:bottom w:val="single" w:sz="4" w:space="0" w:color="000000"/>
            </w:tcBorders>
          </w:tcPr>
          <w:p w14:paraId="0767A56B" w14:textId="77777777" w:rsidR="005503E0" w:rsidRPr="005503E0" w:rsidRDefault="005503E0" w:rsidP="005503E0">
            <w:pPr>
              <w:spacing w:before="1"/>
              <w:rPr>
                <w:b/>
                <w:i/>
                <w:noProof w:val="0"/>
                <w:sz w:val="34"/>
                <w:szCs w:val="22"/>
              </w:rPr>
            </w:pPr>
          </w:p>
          <w:p w14:paraId="2E41ABC6"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2867A3B9" w14:textId="77777777" w:rsidR="005503E0" w:rsidRPr="005503E0" w:rsidRDefault="005503E0" w:rsidP="005503E0">
            <w:pPr>
              <w:spacing w:before="1"/>
              <w:rPr>
                <w:b/>
                <w:i/>
                <w:noProof w:val="0"/>
                <w:sz w:val="34"/>
                <w:szCs w:val="22"/>
              </w:rPr>
            </w:pPr>
          </w:p>
          <w:p w14:paraId="2B00AD0D" w14:textId="77777777" w:rsidR="005503E0" w:rsidRPr="005503E0" w:rsidRDefault="005503E0" w:rsidP="005503E0">
            <w:pPr>
              <w:ind w:left="517" w:right="497"/>
              <w:jc w:val="center"/>
              <w:rPr>
                <w:noProof w:val="0"/>
                <w:sz w:val="22"/>
                <w:szCs w:val="22"/>
              </w:rPr>
            </w:pPr>
            <w:r w:rsidRPr="005503E0">
              <w:rPr>
                <w:noProof w:val="0"/>
                <w:sz w:val="22"/>
                <w:szCs w:val="22"/>
              </w:rPr>
              <w:t>5,04</w:t>
            </w:r>
          </w:p>
        </w:tc>
      </w:tr>
      <w:tr w:rsidR="005503E0" w:rsidRPr="005503E0" w14:paraId="1BF45B5B" w14:textId="77777777" w:rsidTr="001B1092">
        <w:trPr>
          <w:trHeight w:val="506"/>
        </w:trPr>
        <w:tc>
          <w:tcPr>
            <w:tcW w:w="710" w:type="dxa"/>
            <w:tcBorders>
              <w:top w:val="single" w:sz="4" w:space="0" w:color="000000"/>
              <w:bottom w:val="single" w:sz="4" w:space="0" w:color="000000"/>
            </w:tcBorders>
          </w:tcPr>
          <w:p w14:paraId="751FF89B" w14:textId="77777777" w:rsidR="005503E0" w:rsidRPr="005503E0" w:rsidRDefault="005503E0" w:rsidP="005503E0">
            <w:pPr>
              <w:spacing w:line="247" w:lineRule="exact"/>
              <w:ind w:left="110"/>
              <w:rPr>
                <w:noProof w:val="0"/>
                <w:sz w:val="22"/>
                <w:szCs w:val="22"/>
              </w:rPr>
            </w:pPr>
            <w:r w:rsidRPr="005503E0">
              <w:rPr>
                <w:noProof w:val="0"/>
                <w:sz w:val="22"/>
                <w:szCs w:val="22"/>
              </w:rPr>
              <w:t>18</w:t>
            </w:r>
          </w:p>
        </w:tc>
        <w:tc>
          <w:tcPr>
            <w:tcW w:w="1557" w:type="dxa"/>
            <w:tcBorders>
              <w:top w:val="single" w:sz="4" w:space="0" w:color="000000"/>
              <w:bottom w:val="single" w:sz="4" w:space="0" w:color="000000"/>
            </w:tcBorders>
          </w:tcPr>
          <w:p w14:paraId="66914F5D" w14:textId="77777777" w:rsidR="005503E0" w:rsidRPr="005503E0" w:rsidRDefault="005503E0" w:rsidP="005503E0">
            <w:pPr>
              <w:spacing w:line="247" w:lineRule="exact"/>
              <w:ind w:left="108"/>
              <w:rPr>
                <w:noProof w:val="0"/>
                <w:sz w:val="22"/>
                <w:szCs w:val="22"/>
              </w:rPr>
            </w:pPr>
            <w:r w:rsidRPr="005503E0">
              <w:rPr>
                <w:noProof w:val="0"/>
                <w:sz w:val="22"/>
                <w:szCs w:val="22"/>
              </w:rPr>
              <w:t>RpEQ04A</w:t>
            </w:r>
          </w:p>
        </w:tc>
        <w:tc>
          <w:tcPr>
            <w:tcW w:w="4678" w:type="dxa"/>
            <w:tcBorders>
              <w:top w:val="single" w:sz="4" w:space="0" w:color="000000"/>
              <w:bottom w:val="single" w:sz="4" w:space="0" w:color="000000"/>
            </w:tcBorders>
          </w:tcPr>
          <w:p w14:paraId="6F9E82C4" w14:textId="77777777" w:rsidR="005503E0" w:rsidRPr="005503E0" w:rsidRDefault="005503E0" w:rsidP="005503E0">
            <w:pPr>
              <w:spacing w:line="268" w:lineRule="exact"/>
              <w:ind w:left="111"/>
              <w:rPr>
                <w:noProof w:val="0"/>
                <w:szCs w:val="22"/>
              </w:rPr>
            </w:pPr>
            <w:r w:rsidRPr="005503E0">
              <w:rPr>
                <w:noProof w:val="0"/>
                <w:szCs w:val="22"/>
              </w:rPr>
              <w:t>Montarea</w:t>
            </w:r>
            <w:r w:rsidRPr="005503E0">
              <w:rPr>
                <w:noProof w:val="0"/>
                <w:spacing w:val="-1"/>
                <w:szCs w:val="22"/>
              </w:rPr>
              <w:t xml:space="preserve"> </w:t>
            </w:r>
            <w:r w:rsidRPr="005503E0">
              <w:rPr>
                <w:noProof w:val="0"/>
                <w:szCs w:val="22"/>
              </w:rPr>
              <w:t>cutiei</w:t>
            </w:r>
            <w:r w:rsidRPr="005503E0">
              <w:rPr>
                <w:noProof w:val="0"/>
                <w:spacing w:val="-2"/>
                <w:szCs w:val="22"/>
              </w:rPr>
              <w:t xml:space="preserve"> </w:t>
            </w:r>
            <w:r w:rsidRPr="005503E0">
              <w:rPr>
                <w:noProof w:val="0"/>
                <w:szCs w:val="22"/>
              </w:rPr>
              <w:t>cu</w:t>
            </w:r>
            <w:r w:rsidRPr="005503E0">
              <w:rPr>
                <w:noProof w:val="0"/>
                <w:spacing w:val="-1"/>
                <w:szCs w:val="22"/>
              </w:rPr>
              <w:t xml:space="preserve"> </w:t>
            </w:r>
            <w:r w:rsidRPr="005503E0">
              <w:rPr>
                <w:noProof w:val="0"/>
                <w:szCs w:val="22"/>
              </w:rPr>
              <w:t>cleme</w:t>
            </w:r>
          </w:p>
        </w:tc>
        <w:tc>
          <w:tcPr>
            <w:tcW w:w="994" w:type="dxa"/>
            <w:tcBorders>
              <w:top w:val="single" w:sz="4" w:space="0" w:color="000000"/>
              <w:bottom w:val="single" w:sz="4" w:space="0" w:color="000000"/>
            </w:tcBorders>
          </w:tcPr>
          <w:p w14:paraId="2F0B8D32"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9347188" w14:textId="77777777" w:rsidR="005503E0" w:rsidRPr="005503E0" w:rsidRDefault="005503E0" w:rsidP="005503E0">
            <w:pPr>
              <w:spacing w:before="118"/>
              <w:ind w:left="517" w:right="497"/>
              <w:jc w:val="center"/>
              <w:rPr>
                <w:noProof w:val="0"/>
                <w:sz w:val="22"/>
                <w:szCs w:val="22"/>
              </w:rPr>
            </w:pPr>
            <w:r w:rsidRPr="005503E0">
              <w:rPr>
                <w:noProof w:val="0"/>
                <w:sz w:val="22"/>
                <w:szCs w:val="22"/>
              </w:rPr>
              <w:t>110,00</w:t>
            </w:r>
          </w:p>
        </w:tc>
      </w:tr>
      <w:tr w:rsidR="005503E0" w:rsidRPr="005503E0" w14:paraId="0FC5FDA4" w14:textId="77777777" w:rsidTr="001B1092">
        <w:trPr>
          <w:trHeight w:val="1564"/>
        </w:trPr>
        <w:tc>
          <w:tcPr>
            <w:tcW w:w="710" w:type="dxa"/>
            <w:tcBorders>
              <w:top w:val="single" w:sz="4" w:space="0" w:color="000000"/>
              <w:bottom w:val="single" w:sz="4" w:space="0" w:color="000000"/>
            </w:tcBorders>
          </w:tcPr>
          <w:p w14:paraId="08616996" w14:textId="77777777" w:rsidR="005503E0" w:rsidRPr="005503E0" w:rsidRDefault="005503E0" w:rsidP="005503E0">
            <w:pPr>
              <w:spacing w:line="247" w:lineRule="exact"/>
              <w:ind w:left="110"/>
              <w:rPr>
                <w:noProof w:val="0"/>
                <w:sz w:val="22"/>
                <w:szCs w:val="22"/>
              </w:rPr>
            </w:pPr>
            <w:r w:rsidRPr="005503E0">
              <w:rPr>
                <w:noProof w:val="0"/>
                <w:sz w:val="22"/>
                <w:szCs w:val="22"/>
              </w:rPr>
              <w:t>19</w:t>
            </w:r>
          </w:p>
        </w:tc>
        <w:tc>
          <w:tcPr>
            <w:tcW w:w="1557" w:type="dxa"/>
            <w:tcBorders>
              <w:top w:val="single" w:sz="4" w:space="0" w:color="000000"/>
              <w:bottom w:val="single" w:sz="4" w:space="0" w:color="000000"/>
            </w:tcBorders>
          </w:tcPr>
          <w:p w14:paraId="1C1C4376" w14:textId="77777777" w:rsidR="005503E0" w:rsidRPr="005503E0" w:rsidRDefault="005503E0" w:rsidP="005503E0">
            <w:pPr>
              <w:spacing w:line="247" w:lineRule="exact"/>
              <w:ind w:left="108"/>
              <w:rPr>
                <w:noProof w:val="0"/>
                <w:sz w:val="22"/>
                <w:szCs w:val="22"/>
              </w:rPr>
            </w:pPr>
            <w:r w:rsidRPr="005503E0">
              <w:rPr>
                <w:noProof w:val="0"/>
                <w:sz w:val="22"/>
                <w:szCs w:val="22"/>
              </w:rPr>
              <w:t>RpEF02C</w:t>
            </w:r>
          </w:p>
        </w:tc>
        <w:tc>
          <w:tcPr>
            <w:tcW w:w="4678" w:type="dxa"/>
            <w:tcBorders>
              <w:top w:val="single" w:sz="4" w:space="0" w:color="000000"/>
              <w:bottom w:val="single" w:sz="4" w:space="0" w:color="000000"/>
            </w:tcBorders>
          </w:tcPr>
          <w:p w14:paraId="0354C08A" w14:textId="77777777" w:rsidR="005503E0" w:rsidRPr="005503E0" w:rsidRDefault="005503E0" w:rsidP="005503E0">
            <w:pPr>
              <w:ind w:left="111" w:right="137"/>
              <w:rPr>
                <w:noProof w:val="0"/>
                <w:szCs w:val="22"/>
              </w:rPr>
            </w:pPr>
            <w:r w:rsidRPr="005503E0">
              <w:rPr>
                <w:noProof w:val="0"/>
                <w:szCs w:val="22"/>
              </w:rPr>
              <w:t>Montarea</w:t>
            </w:r>
            <w:r w:rsidRPr="005503E0">
              <w:rPr>
                <w:noProof w:val="0"/>
                <w:spacing w:val="-3"/>
                <w:szCs w:val="22"/>
              </w:rPr>
              <w:t xml:space="preserve"> </w:t>
            </w:r>
            <w:r w:rsidRPr="005503E0">
              <w:rPr>
                <w:noProof w:val="0"/>
                <w:szCs w:val="22"/>
              </w:rPr>
              <w:t>corpuri</w:t>
            </w:r>
            <w:r w:rsidRPr="005503E0">
              <w:rPr>
                <w:noProof w:val="0"/>
                <w:spacing w:val="-3"/>
                <w:szCs w:val="22"/>
              </w:rPr>
              <w:t xml:space="preserve"> </w:t>
            </w:r>
            <w:r w:rsidRPr="005503E0">
              <w:rPr>
                <w:noProof w:val="0"/>
                <w:szCs w:val="22"/>
              </w:rPr>
              <w:t>de</w:t>
            </w:r>
            <w:r w:rsidRPr="005503E0">
              <w:rPr>
                <w:noProof w:val="0"/>
                <w:spacing w:val="-5"/>
                <w:szCs w:val="22"/>
              </w:rPr>
              <w:t xml:space="preserve"> </w:t>
            </w:r>
            <w:r w:rsidRPr="005503E0">
              <w:rPr>
                <w:noProof w:val="0"/>
                <w:szCs w:val="22"/>
              </w:rPr>
              <w:t>iluminat</w:t>
            </w:r>
            <w:r w:rsidRPr="005503E0">
              <w:rPr>
                <w:noProof w:val="0"/>
                <w:spacing w:val="-3"/>
                <w:szCs w:val="22"/>
              </w:rPr>
              <w:t xml:space="preserve"> </w:t>
            </w:r>
            <w:r w:rsidRPr="005503E0">
              <w:rPr>
                <w:noProof w:val="0"/>
                <w:szCs w:val="22"/>
              </w:rPr>
              <w:t>multiple,</w:t>
            </w:r>
            <w:r w:rsidRPr="005503E0">
              <w:rPr>
                <w:noProof w:val="0"/>
                <w:spacing w:val="-4"/>
                <w:szCs w:val="22"/>
              </w:rPr>
              <w:t xml:space="preserve"> </w:t>
            </w:r>
            <w:r w:rsidRPr="005503E0">
              <w:rPr>
                <w:noProof w:val="0"/>
                <w:szCs w:val="22"/>
              </w:rPr>
              <w:t>pentru</w:t>
            </w:r>
            <w:r w:rsidRPr="005503E0">
              <w:rPr>
                <w:noProof w:val="0"/>
                <w:spacing w:val="-57"/>
                <w:szCs w:val="22"/>
              </w:rPr>
              <w:t xml:space="preserve"> </w:t>
            </w:r>
            <w:r w:rsidRPr="005503E0">
              <w:rPr>
                <w:noProof w:val="0"/>
                <w:szCs w:val="22"/>
              </w:rPr>
              <w:t>lampi fluorescente, inclusiv dispozitivul de</w:t>
            </w:r>
            <w:r w:rsidRPr="005503E0">
              <w:rPr>
                <w:noProof w:val="0"/>
                <w:spacing w:val="1"/>
                <w:szCs w:val="22"/>
              </w:rPr>
              <w:t xml:space="preserve"> </w:t>
            </w:r>
            <w:r w:rsidRPr="005503E0">
              <w:rPr>
                <w:noProof w:val="0"/>
                <w:szCs w:val="22"/>
              </w:rPr>
              <w:t>sustinere, tip CPB, CGC, cu unul sau mai</w:t>
            </w:r>
            <w:r w:rsidRPr="005503E0">
              <w:rPr>
                <w:noProof w:val="0"/>
                <w:spacing w:val="1"/>
                <w:szCs w:val="22"/>
              </w:rPr>
              <w:t xml:space="preserve"> </w:t>
            </w:r>
            <w:r w:rsidRPr="005503E0">
              <w:rPr>
                <w:noProof w:val="0"/>
                <w:szCs w:val="22"/>
              </w:rPr>
              <w:t>multe</w:t>
            </w:r>
            <w:r w:rsidRPr="005503E0">
              <w:rPr>
                <w:noProof w:val="0"/>
                <w:spacing w:val="-1"/>
                <w:szCs w:val="22"/>
              </w:rPr>
              <w:t xml:space="preserve"> </w:t>
            </w:r>
            <w:r w:rsidRPr="005503E0">
              <w:rPr>
                <w:noProof w:val="0"/>
                <w:szCs w:val="22"/>
              </w:rPr>
              <w:t>tuburi</w:t>
            </w:r>
          </w:p>
          <w:p w14:paraId="656B2A39" w14:textId="77777777" w:rsidR="005503E0" w:rsidRPr="005503E0" w:rsidRDefault="005503E0" w:rsidP="005503E0">
            <w:pPr>
              <w:ind w:left="111"/>
              <w:rPr>
                <w:noProof w:val="0"/>
                <w:sz w:val="20"/>
                <w:szCs w:val="22"/>
              </w:rPr>
            </w:pPr>
            <w:r w:rsidRPr="005503E0">
              <w:rPr>
                <w:noProof w:val="0"/>
                <w:sz w:val="20"/>
                <w:szCs w:val="22"/>
              </w:rPr>
              <w:t>Materiale marunte</w:t>
            </w:r>
            <w:r w:rsidRPr="005503E0">
              <w:rPr>
                <w:noProof w:val="0"/>
                <w:spacing w:val="-2"/>
                <w:sz w:val="20"/>
                <w:szCs w:val="22"/>
              </w:rPr>
              <w:t xml:space="preserve"> </w:t>
            </w:r>
            <w:r w:rsidRPr="005503E0">
              <w:rPr>
                <w:noProof w:val="0"/>
                <w:sz w:val="20"/>
                <w:szCs w:val="22"/>
              </w:rPr>
              <w:t>(banda</w:t>
            </w:r>
            <w:r w:rsidRPr="005503E0">
              <w:rPr>
                <w:noProof w:val="0"/>
                <w:spacing w:val="-3"/>
                <w:sz w:val="20"/>
                <w:szCs w:val="22"/>
              </w:rPr>
              <w:t xml:space="preserve"> </w:t>
            </w:r>
            <w:r w:rsidRPr="005503E0">
              <w:rPr>
                <w:noProof w:val="0"/>
                <w:sz w:val="20"/>
                <w:szCs w:val="22"/>
              </w:rPr>
              <w:t>izol.,</w:t>
            </w:r>
            <w:r w:rsidRPr="005503E0">
              <w:rPr>
                <w:noProof w:val="0"/>
                <w:spacing w:val="-2"/>
                <w:sz w:val="20"/>
                <w:szCs w:val="22"/>
              </w:rPr>
              <w:t xml:space="preserve"> </w:t>
            </w:r>
            <w:r w:rsidRPr="005503E0">
              <w:rPr>
                <w:noProof w:val="0"/>
                <w:sz w:val="20"/>
                <w:szCs w:val="22"/>
              </w:rPr>
              <w:t>dibluri,</w:t>
            </w:r>
            <w:r w:rsidRPr="005503E0">
              <w:rPr>
                <w:noProof w:val="0"/>
                <w:spacing w:val="-2"/>
                <w:sz w:val="20"/>
                <w:szCs w:val="22"/>
              </w:rPr>
              <w:t xml:space="preserve"> </w:t>
            </w:r>
            <w:r w:rsidRPr="005503E0">
              <w:rPr>
                <w:noProof w:val="0"/>
                <w:sz w:val="20"/>
                <w:szCs w:val="22"/>
              </w:rPr>
              <w:t>etc.)=1,02</w:t>
            </w:r>
          </w:p>
        </w:tc>
        <w:tc>
          <w:tcPr>
            <w:tcW w:w="994" w:type="dxa"/>
            <w:tcBorders>
              <w:top w:val="single" w:sz="4" w:space="0" w:color="000000"/>
              <w:bottom w:val="single" w:sz="4" w:space="0" w:color="000000"/>
            </w:tcBorders>
          </w:tcPr>
          <w:p w14:paraId="5B3FC079" w14:textId="77777777" w:rsidR="005503E0" w:rsidRPr="005503E0" w:rsidRDefault="005503E0" w:rsidP="005503E0">
            <w:pPr>
              <w:rPr>
                <w:b/>
                <w:i/>
                <w:noProof w:val="0"/>
                <w:szCs w:val="22"/>
              </w:rPr>
            </w:pPr>
          </w:p>
          <w:p w14:paraId="37C7C4CA" w14:textId="77777777" w:rsidR="005503E0" w:rsidRPr="005503E0" w:rsidRDefault="005503E0" w:rsidP="005503E0">
            <w:pPr>
              <w:spacing w:before="4"/>
              <w:rPr>
                <w:b/>
                <w:i/>
                <w:noProof w:val="0"/>
                <w:sz w:val="32"/>
                <w:szCs w:val="22"/>
              </w:rPr>
            </w:pPr>
          </w:p>
          <w:p w14:paraId="05D54344" w14:textId="77777777" w:rsidR="005503E0" w:rsidRPr="005503E0" w:rsidRDefault="005503E0" w:rsidP="005503E0">
            <w:pPr>
              <w:spacing w:before="1"/>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1823EEC" w14:textId="77777777" w:rsidR="005503E0" w:rsidRPr="005503E0" w:rsidRDefault="005503E0" w:rsidP="005503E0">
            <w:pPr>
              <w:rPr>
                <w:b/>
                <w:i/>
                <w:noProof w:val="0"/>
                <w:szCs w:val="22"/>
              </w:rPr>
            </w:pPr>
          </w:p>
          <w:p w14:paraId="5CB4DEEA" w14:textId="77777777" w:rsidR="005503E0" w:rsidRPr="005503E0" w:rsidRDefault="005503E0" w:rsidP="005503E0">
            <w:pPr>
              <w:spacing w:before="4"/>
              <w:rPr>
                <w:b/>
                <w:i/>
                <w:noProof w:val="0"/>
                <w:sz w:val="32"/>
                <w:szCs w:val="22"/>
              </w:rPr>
            </w:pPr>
          </w:p>
          <w:p w14:paraId="21D8A887" w14:textId="77777777" w:rsidR="005503E0" w:rsidRPr="005503E0" w:rsidRDefault="005503E0" w:rsidP="005503E0">
            <w:pPr>
              <w:spacing w:before="1"/>
              <w:ind w:left="517" w:right="497"/>
              <w:jc w:val="center"/>
              <w:rPr>
                <w:noProof w:val="0"/>
                <w:sz w:val="22"/>
                <w:szCs w:val="22"/>
              </w:rPr>
            </w:pPr>
            <w:r w:rsidRPr="005503E0">
              <w:rPr>
                <w:noProof w:val="0"/>
                <w:sz w:val="22"/>
                <w:szCs w:val="22"/>
              </w:rPr>
              <w:t>6,00</w:t>
            </w:r>
          </w:p>
        </w:tc>
      </w:tr>
      <w:tr w:rsidR="005503E0" w:rsidRPr="005503E0" w14:paraId="4CA84AC9" w14:textId="77777777" w:rsidTr="001B1092">
        <w:trPr>
          <w:trHeight w:val="1334"/>
        </w:trPr>
        <w:tc>
          <w:tcPr>
            <w:tcW w:w="710" w:type="dxa"/>
            <w:tcBorders>
              <w:top w:val="single" w:sz="4" w:space="0" w:color="000000"/>
              <w:bottom w:val="single" w:sz="4" w:space="0" w:color="000000"/>
            </w:tcBorders>
          </w:tcPr>
          <w:p w14:paraId="39A031B4" w14:textId="77777777" w:rsidR="005503E0" w:rsidRPr="005503E0" w:rsidRDefault="005503E0" w:rsidP="005503E0">
            <w:pPr>
              <w:spacing w:line="244" w:lineRule="exact"/>
              <w:ind w:left="110"/>
              <w:rPr>
                <w:noProof w:val="0"/>
                <w:sz w:val="22"/>
                <w:szCs w:val="22"/>
              </w:rPr>
            </w:pPr>
            <w:r w:rsidRPr="005503E0">
              <w:rPr>
                <w:noProof w:val="0"/>
                <w:sz w:val="22"/>
                <w:szCs w:val="22"/>
              </w:rPr>
              <w:t>20</w:t>
            </w:r>
          </w:p>
        </w:tc>
        <w:tc>
          <w:tcPr>
            <w:tcW w:w="1557" w:type="dxa"/>
            <w:tcBorders>
              <w:top w:val="single" w:sz="4" w:space="0" w:color="000000"/>
              <w:bottom w:val="single" w:sz="4" w:space="0" w:color="000000"/>
            </w:tcBorders>
          </w:tcPr>
          <w:p w14:paraId="519F97E9" w14:textId="77777777" w:rsidR="005503E0" w:rsidRPr="005503E0" w:rsidRDefault="005503E0" w:rsidP="005503E0">
            <w:pPr>
              <w:spacing w:line="244" w:lineRule="exact"/>
              <w:ind w:left="108"/>
              <w:rPr>
                <w:noProof w:val="0"/>
                <w:sz w:val="22"/>
                <w:szCs w:val="22"/>
              </w:rPr>
            </w:pPr>
            <w:r w:rsidRPr="005503E0">
              <w:rPr>
                <w:noProof w:val="0"/>
                <w:sz w:val="22"/>
                <w:szCs w:val="22"/>
              </w:rPr>
              <w:t>08-02-404-3</w:t>
            </w:r>
          </w:p>
        </w:tc>
        <w:tc>
          <w:tcPr>
            <w:tcW w:w="4678" w:type="dxa"/>
            <w:tcBorders>
              <w:top w:val="single" w:sz="4" w:space="0" w:color="000000"/>
              <w:bottom w:val="single" w:sz="4" w:space="0" w:color="000000"/>
            </w:tcBorders>
          </w:tcPr>
          <w:p w14:paraId="7293B775" w14:textId="77777777" w:rsidR="005503E0" w:rsidRPr="005503E0" w:rsidRDefault="005503E0" w:rsidP="005503E0">
            <w:pPr>
              <w:ind w:left="111" w:right="187"/>
              <w:rPr>
                <w:noProof w:val="0"/>
                <w:szCs w:val="22"/>
              </w:rPr>
            </w:pPr>
            <w:r w:rsidRPr="005503E0">
              <w:rPr>
                <w:noProof w:val="0"/>
                <w:szCs w:val="22"/>
              </w:rPr>
              <w:t>Conductor al magistralelor, coloanelor si</w:t>
            </w:r>
            <w:r w:rsidRPr="005503E0">
              <w:rPr>
                <w:noProof w:val="0"/>
                <w:spacing w:val="1"/>
                <w:szCs w:val="22"/>
              </w:rPr>
              <w:t xml:space="preserve"> </w:t>
            </w:r>
            <w:r w:rsidRPr="005503E0">
              <w:rPr>
                <w:noProof w:val="0"/>
                <w:szCs w:val="22"/>
              </w:rPr>
              <w:t>retelelor de forta, in canale executate sau in</w:t>
            </w:r>
            <w:r w:rsidRPr="005503E0">
              <w:rPr>
                <w:noProof w:val="0"/>
                <w:spacing w:val="1"/>
                <w:szCs w:val="22"/>
              </w:rPr>
              <w:t xml:space="preserve"> </w:t>
            </w:r>
            <w:r w:rsidRPr="005503E0">
              <w:rPr>
                <w:noProof w:val="0"/>
                <w:szCs w:val="22"/>
              </w:rPr>
              <w:t>tevi</w:t>
            </w:r>
            <w:r w:rsidRPr="005503E0">
              <w:rPr>
                <w:noProof w:val="0"/>
                <w:spacing w:val="-4"/>
                <w:szCs w:val="22"/>
              </w:rPr>
              <w:t xml:space="preserve"> </w:t>
            </w:r>
            <w:r w:rsidRPr="005503E0">
              <w:rPr>
                <w:noProof w:val="0"/>
                <w:szCs w:val="22"/>
              </w:rPr>
              <w:t>din</w:t>
            </w:r>
            <w:r w:rsidRPr="005503E0">
              <w:rPr>
                <w:noProof w:val="0"/>
                <w:spacing w:val="-3"/>
                <w:szCs w:val="22"/>
              </w:rPr>
              <w:t xml:space="preserve"> </w:t>
            </w:r>
            <w:r w:rsidRPr="005503E0">
              <w:rPr>
                <w:noProof w:val="0"/>
                <w:szCs w:val="22"/>
              </w:rPr>
              <w:t>azbociment,</w:t>
            </w:r>
            <w:r w:rsidRPr="005503E0">
              <w:rPr>
                <w:noProof w:val="0"/>
                <w:spacing w:val="-3"/>
                <w:szCs w:val="22"/>
              </w:rPr>
              <w:t xml:space="preserve"> </w:t>
            </w:r>
            <w:r w:rsidRPr="005503E0">
              <w:rPr>
                <w:noProof w:val="0"/>
                <w:szCs w:val="22"/>
              </w:rPr>
              <w:t>cantitate</w:t>
            </w:r>
            <w:r w:rsidRPr="005503E0">
              <w:rPr>
                <w:noProof w:val="0"/>
                <w:spacing w:val="-4"/>
                <w:szCs w:val="22"/>
              </w:rPr>
              <w:t xml:space="preserve"> </w:t>
            </w:r>
            <w:r w:rsidRPr="005503E0">
              <w:rPr>
                <w:noProof w:val="0"/>
                <w:szCs w:val="22"/>
              </w:rPr>
              <w:t>si</w:t>
            </w:r>
            <w:r w:rsidRPr="005503E0">
              <w:rPr>
                <w:noProof w:val="0"/>
                <w:spacing w:val="-3"/>
                <w:szCs w:val="22"/>
              </w:rPr>
              <w:t xml:space="preserve"> </w:t>
            </w:r>
            <w:r w:rsidRPr="005503E0">
              <w:rPr>
                <w:noProof w:val="0"/>
                <w:szCs w:val="22"/>
              </w:rPr>
              <w:t>sectiune</w:t>
            </w:r>
            <w:r w:rsidRPr="005503E0">
              <w:rPr>
                <w:noProof w:val="0"/>
                <w:spacing w:val="-4"/>
                <w:szCs w:val="22"/>
              </w:rPr>
              <w:t xml:space="preserve"> </w:t>
            </w:r>
            <w:r w:rsidRPr="005503E0">
              <w:rPr>
                <w:noProof w:val="0"/>
                <w:szCs w:val="22"/>
              </w:rPr>
              <w:t>pina</w:t>
            </w:r>
            <w:r w:rsidRPr="005503E0">
              <w:rPr>
                <w:noProof w:val="0"/>
                <w:spacing w:val="-57"/>
                <w:szCs w:val="22"/>
              </w:rPr>
              <w:t xml:space="preserve"> </w:t>
            </w:r>
            <w:r w:rsidRPr="005503E0">
              <w:rPr>
                <w:noProof w:val="0"/>
                <w:szCs w:val="22"/>
              </w:rPr>
              <w:t>la 4х35 mm2</w:t>
            </w:r>
          </w:p>
        </w:tc>
        <w:tc>
          <w:tcPr>
            <w:tcW w:w="994" w:type="dxa"/>
            <w:tcBorders>
              <w:top w:val="single" w:sz="4" w:space="0" w:color="000000"/>
              <w:bottom w:val="single" w:sz="4" w:space="0" w:color="000000"/>
            </w:tcBorders>
          </w:tcPr>
          <w:p w14:paraId="27F20056" w14:textId="77777777" w:rsidR="005503E0" w:rsidRPr="005503E0" w:rsidRDefault="005503E0" w:rsidP="005503E0">
            <w:pPr>
              <w:rPr>
                <w:b/>
                <w:i/>
                <w:noProof w:val="0"/>
                <w:szCs w:val="22"/>
              </w:rPr>
            </w:pPr>
          </w:p>
          <w:p w14:paraId="0A03AE66" w14:textId="77777777" w:rsidR="005503E0" w:rsidRPr="005503E0" w:rsidRDefault="005503E0" w:rsidP="005503E0">
            <w:pPr>
              <w:spacing w:before="5"/>
              <w:rPr>
                <w:b/>
                <w:i/>
                <w:noProof w:val="0"/>
                <w:sz w:val="22"/>
                <w:szCs w:val="22"/>
              </w:rPr>
            </w:pPr>
          </w:p>
          <w:p w14:paraId="4A4639A6"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031E70CC" w14:textId="77777777" w:rsidR="005503E0" w:rsidRPr="005503E0" w:rsidRDefault="005503E0" w:rsidP="005503E0">
            <w:pPr>
              <w:rPr>
                <w:b/>
                <w:i/>
                <w:noProof w:val="0"/>
                <w:szCs w:val="22"/>
              </w:rPr>
            </w:pPr>
          </w:p>
          <w:p w14:paraId="41D9ED45" w14:textId="77777777" w:rsidR="005503E0" w:rsidRPr="005503E0" w:rsidRDefault="005503E0" w:rsidP="005503E0">
            <w:pPr>
              <w:spacing w:before="5"/>
              <w:rPr>
                <w:b/>
                <w:i/>
                <w:noProof w:val="0"/>
                <w:sz w:val="22"/>
                <w:szCs w:val="22"/>
              </w:rPr>
            </w:pPr>
          </w:p>
          <w:p w14:paraId="60703B85" w14:textId="77777777" w:rsidR="005503E0" w:rsidRPr="005503E0" w:rsidRDefault="005503E0" w:rsidP="005503E0">
            <w:pPr>
              <w:ind w:left="517" w:right="497"/>
              <w:jc w:val="center"/>
              <w:rPr>
                <w:noProof w:val="0"/>
                <w:sz w:val="22"/>
                <w:szCs w:val="22"/>
              </w:rPr>
            </w:pPr>
            <w:r w:rsidRPr="005503E0">
              <w:rPr>
                <w:noProof w:val="0"/>
                <w:sz w:val="22"/>
                <w:szCs w:val="22"/>
              </w:rPr>
              <w:t>0,44</w:t>
            </w:r>
          </w:p>
        </w:tc>
      </w:tr>
      <w:tr w:rsidR="005503E0" w:rsidRPr="005503E0" w14:paraId="591C8FE8" w14:textId="77777777" w:rsidTr="001B1092">
        <w:trPr>
          <w:trHeight w:val="506"/>
        </w:trPr>
        <w:tc>
          <w:tcPr>
            <w:tcW w:w="710" w:type="dxa"/>
            <w:tcBorders>
              <w:top w:val="single" w:sz="4" w:space="0" w:color="000000"/>
              <w:bottom w:val="single" w:sz="4" w:space="0" w:color="000000"/>
            </w:tcBorders>
          </w:tcPr>
          <w:p w14:paraId="6F49E951" w14:textId="77777777" w:rsidR="005503E0" w:rsidRPr="005503E0" w:rsidRDefault="005503E0" w:rsidP="005503E0">
            <w:pPr>
              <w:spacing w:line="244" w:lineRule="exact"/>
              <w:ind w:left="110"/>
              <w:rPr>
                <w:noProof w:val="0"/>
                <w:sz w:val="22"/>
                <w:szCs w:val="22"/>
              </w:rPr>
            </w:pPr>
            <w:r w:rsidRPr="005503E0">
              <w:rPr>
                <w:noProof w:val="0"/>
                <w:sz w:val="22"/>
                <w:szCs w:val="22"/>
              </w:rPr>
              <w:t>21</w:t>
            </w:r>
          </w:p>
        </w:tc>
        <w:tc>
          <w:tcPr>
            <w:tcW w:w="1557" w:type="dxa"/>
            <w:tcBorders>
              <w:top w:val="single" w:sz="4" w:space="0" w:color="000000"/>
              <w:bottom w:val="single" w:sz="4" w:space="0" w:color="000000"/>
            </w:tcBorders>
          </w:tcPr>
          <w:p w14:paraId="0188C2A3" w14:textId="77777777" w:rsidR="005503E0" w:rsidRPr="005503E0" w:rsidRDefault="005503E0" w:rsidP="005503E0">
            <w:pPr>
              <w:spacing w:line="244" w:lineRule="exact"/>
              <w:ind w:left="108"/>
              <w:rPr>
                <w:noProof w:val="0"/>
                <w:sz w:val="22"/>
                <w:szCs w:val="22"/>
              </w:rPr>
            </w:pPr>
            <w:r w:rsidRPr="005503E0">
              <w:rPr>
                <w:noProof w:val="0"/>
                <w:sz w:val="22"/>
                <w:szCs w:val="22"/>
              </w:rPr>
              <w:t>08-03-593-10</w:t>
            </w:r>
          </w:p>
        </w:tc>
        <w:tc>
          <w:tcPr>
            <w:tcW w:w="4678" w:type="dxa"/>
            <w:tcBorders>
              <w:top w:val="single" w:sz="4" w:space="0" w:color="000000"/>
              <w:bottom w:val="single" w:sz="4" w:space="0" w:color="000000"/>
            </w:tcBorders>
          </w:tcPr>
          <w:p w14:paraId="769FA494" w14:textId="77777777" w:rsidR="005503E0" w:rsidRPr="005503E0" w:rsidRDefault="005503E0" w:rsidP="005503E0">
            <w:pPr>
              <w:spacing w:line="265" w:lineRule="exact"/>
              <w:ind w:left="111"/>
              <w:rPr>
                <w:noProof w:val="0"/>
                <w:szCs w:val="22"/>
              </w:rPr>
            </w:pPr>
            <w:r w:rsidRPr="005503E0">
              <w:rPr>
                <w:noProof w:val="0"/>
                <w:szCs w:val="22"/>
              </w:rPr>
              <w:t>Indicatori</w:t>
            </w:r>
            <w:r w:rsidRPr="005503E0">
              <w:rPr>
                <w:noProof w:val="0"/>
                <w:spacing w:val="-2"/>
                <w:szCs w:val="22"/>
              </w:rPr>
              <w:t xml:space="preserve"> </w:t>
            </w:r>
            <w:r w:rsidRPr="005503E0">
              <w:rPr>
                <w:noProof w:val="0"/>
                <w:szCs w:val="22"/>
              </w:rPr>
              <w:t>de</w:t>
            </w:r>
            <w:r w:rsidRPr="005503E0">
              <w:rPr>
                <w:noProof w:val="0"/>
                <w:spacing w:val="-2"/>
                <w:szCs w:val="22"/>
              </w:rPr>
              <w:t xml:space="preserve"> </w:t>
            </w:r>
            <w:r w:rsidRPr="005503E0">
              <w:rPr>
                <w:noProof w:val="0"/>
                <w:szCs w:val="22"/>
              </w:rPr>
              <w:t>iluminat</w:t>
            </w:r>
            <w:r w:rsidRPr="005503E0">
              <w:rPr>
                <w:noProof w:val="0"/>
                <w:spacing w:val="-2"/>
                <w:szCs w:val="22"/>
              </w:rPr>
              <w:t xml:space="preserve"> </w:t>
            </w:r>
            <w:r w:rsidRPr="005503E0">
              <w:rPr>
                <w:noProof w:val="0"/>
                <w:szCs w:val="22"/>
              </w:rPr>
              <w:t>de</w:t>
            </w:r>
            <w:r w:rsidRPr="005503E0">
              <w:rPr>
                <w:noProof w:val="0"/>
                <w:spacing w:val="-1"/>
                <w:szCs w:val="22"/>
              </w:rPr>
              <w:t xml:space="preserve"> </w:t>
            </w:r>
            <w:r w:rsidRPr="005503E0">
              <w:rPr>
                <w:noProof w:val="0"/>
                <w:szCs w:val="22"/>
              </w:rPr>
              <w:t>perete</w:t>
            </w:r>
          </w:p>
        </w:tc>
        <w:tc>
          <w:tcPr>
            <w:tcW w:w="994" w:type="dxa"/>
            <w:tcBorders>
              <w:top w:val="single" w:sz="4" w:space="0" w:color="000000"/>
              <w:bottom w:val="single" w:sz="4" w:space="0" w:color="000000"/>
            </w:tcBorders>
          </w:tcPr>
          <w:p w14:paraId="6579B8E7" w14:textId="77777777" w:rsidR="005503E0" w:rsidRPr="005503E0" w:rsidRDefault="005503E0" w:rsidP="005503E0">
            <w:pPr>
              <w:spacing w:before="118"/>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09B753F5" w14:textId="77777777" w:rsidR="005503E0" w:rsidRPr="005503E0" w:rsidRDefault="005503E0" w:rsidP="005503E0">
            <w:pPr>
              <w:spacing w:before="118"/>
              <w:ind w:left="517" w:right="497"/>
              <w:jc w:val="center"/>
              <w:rPr>
                <w:noProof w:val="0"/>
                <w:sz w:val="22"/>
                <w:szCs w:val="22"/>
              </w:rPr>
            </w:pPr>
            <w:r w:rsidRPr="005503E0">
              <w:rPr>
                <w:noProof w:val="0"/>
                <w:sz w:val="22"/>
                <w:szCs w:val="22"/>
              </w:rPr>
              <w:t>0,06</w:t>
            </w:r>
          </w:p>
        </w:tc>
      </w:tr>
      <w:tr w:rsidR="005503E0" w:rsidRPr="005503E0" w14:paraId="0CE63107" w14:textId="77777777" w:rsidTr="001B1092">
        <w:trPr>
          <w:trHeight w:val="781"/>
        </w:trPr>
        <w:tc>
          <w:tcPr>
            <w:tcW w:w="710" w:type="dxa"/>
            <w:tcBorders>
              <w:top w:val="single" w:sz="4" w:space="0" w:color="000000"/>
              <w:bottom w:val="single" w:sz="4" w:space="0" w:color="000000"/>
            </w:tcBorders>
          </w:tcPr>
          <w:p w14:paraId="37C99012" w14:textId="77777777" w:rsidR="005503E0" w:rsidRPr="005503E0" w:rsidRDefault="005503E0" w:rsidP="005503E0">
            <w:pPr>
              <w:spacing w:line="244" w:lineRule="exact"/>
              <w:ind w:left="110"/>
              <w:rPr>
                <w:noProof w:val="0"/>
                <w:sz w:val="22"/>
                <w:szCs w:val="22"/>
              </w:rPr>
            </w:pPr>
            <w:r w:rsidRPr="005503E0">
              <w:rPr>
                <w:noProof w:val="0"/>
                <w:sz w:val="22"/>
                <w:szCs w:val="22"/>
              </w:rPr>
              <w:t>22</w:t>
            </w:r>
          </w:p>
        </w:tc>
        <w:tc>
          <w:tcPr>
            <w:tcW w:w="1557" w:type="dxa"/>
            <w:tcBorders>
              <w:top w:val="single" w:sz="4" w:space="0" w:color="000000"/>
              <w:bottom w:val="single" w:sz="4" w:space="0" w:color="000000"/>
            </w:tcBorders>
          </w:tcPr>
          <w:p w14:paraId="4AA8E5BE" w14:textId="77777777" w:rsidR="005503E0" w:rsidRPr="005503E0" w:rsidRDefault="005503E0" w:rsidP="005503E0">
            <w:pPr>
              <w:spacing w:line="244" w:lineRule="exact"/>
              <w:ind w:left="108"/>
              <w:rPr>
                <w:noProof w:val="0"/>
                <w:sz w:val="22"/>
                <w:szCs w:val="22"/>
              </w:rPr>
            </w:pPr>
            <w:r w:rsidRPr="005503E0">
              <w:rPr>
                <w:noProof w:val="0"/>
                <w:sz w:val="22"/>
                <w:szCs w:val="22"/>
              </w:rPr>
              <w:t>08-03-593-9</w:t>
            </w:r>
          </w:p>
        </w:tc>
        <w:tc>
          <w:tcPr>
            <w:tcW w:w="4678" w:type="dxa"/>
            <w:tcBorders>
              <w:top w:val="single" w:sz="4" w:space="0" w:color="000000"/>
              <w:bottom w:val="single" w:sz="4" w:space="0" w:color="000000"/>
            </w:tcBorders>
          </w:tcPr>
          <w:p w14:paraId="4C8296BE" w14:textId="77777777" w:rsidR="005503E0" w:rsidRPr="005503E0" w:rsidRDefault="005503E0" w:rsidP="005503E0">
            <w:pPr>
              <w:ind w:left="111" w:right="266"/>
              <w:rPr>
                <w:noProof w:val="0"/>
                <w:szCs w:val="22"/>
              </w:rPr>
            </w:pPr>
            <w:r w:rsidRPr="005503E0">
              <w:rPr>
                <w:noProof w:val="0"/>
                <w:szCs w:val="22"/>
              </w:rPr>
              <w:t>Corp</w:t>
            </w:r>
            <w:r w:rsidRPr="005503E0">
              <w:rPr>
                <w:noProof w:val="0"/>
                <w:spacing w:val="-4"/>
                <w:szCs w:val="22"/>
              </w:rPr>
              <w:t xml:space="preserve"> </w:t>
            </w:r>
            <w:r w:rsidRPr="005503E0">
              <w:rPr>
                <w:noProof w:val="0"/>
                <w:szCs w:val="22"/>
              </w:rPr>
              <w:t>de</w:t>
            </w:r>
            <w:r w:rsidRPr="005503E0">
              <w:rPr>
                <w:noProof w:val="0"/>
                <w:spacing w:val="-5"/>
                <w:szCs w:val="22"/>
              </w:rPr>
              <w:t xml:space="preserve"> </w:t>
            </w:r>
            <w:r w:rsidRPr="005503E0">
              <w:rPr>
                <w:noProof w:val="0"/>
                <w:szCs w:val="22"/>
              </w:rPr>
              <w:t>iluminat</w:t>
            </w:r>
            <w:r w:rsidRPr="005503E0">
              <w:rPr>
                <w:noProof w:val="0"/>
                <w:spacing w:val="-3"/>
                <w:szCs w:val="22"/>
              </w:rPr>
              <w:t xml:space="preserve"> </w:t>
            </w:r>
            <w:r w:rsidRPr="005503E0">
              <w:rPr>
                <w:noProof w:val="0"/>
                <w:szCs w:val="22"/>
              </w:rPr>
              <w:t>pentru</w:t>
            </w:r>
            <w:r w:rsidRPr="005503E0">
              <w:rPr>
                <w:noProof w:val="0"/>
                <w:spacing w:val="-4"/>
                <w:szCs w:val="22"/>
              </w:rPr>
              <w:t xml:space="preserve"> </w:t>
            </w:r>
            <w:r w:rsidRPr="005503E0">
              <w:rPr>
                <w:noProof w:val="0"/>
                <w:szCs w:val="22"/>
              </w:rPr>
              <w:t>lampi</w:t>
            </w:r>
            <w:r w:rsidRPr="005503E0">
              <w:rPr>
                <w:noProof w:val="0"/>
                <w:spacing w:val="-4"/>
                <w:szCs w:val="22"/>
              </w:rPr>
              <w:t xml:space="preserve"> </w:t>
            </w:r>
            <w:r w:rsidRPr="005503E0">
              <w:rPr>
                <w:noProof w:val="0"/>
                <w:szCs w:val="22"/>
              </w:rPr>
              <w:t>incasdescente</w:t>
            </w:r>
            <w:r w:rsidRPr="005503E0">
              <w:rPr>
                <w:noProof w:val="0"/>
                <w:spacing w:val="-57"/>
                <w:szCs w:val="22"/>
              </w:rPr>
              <w:t xml:space="preserve"> </w:t>
            </w:r>
            <w:r w:rsidRPr="005503E0">
              <w:rPr>
                <w:noProof w:val="0"/>
                <w:szCs w:val="22"/>
              </w:rPr>
              <w:t>de</w:t>
            </w:r>
            <w:r w:rsidRPr="005503E0">
              <w:rPr>
                <w:noProof w:val="0"/>
                <w:spacing w:val="-2"/>
                <w:szCs w:val="22"/>
              </w:rPr>
              <w:t xml:space="preserve"> </w:t>
            </w:r>
            <w:r w:rsidRPr="005503E0">
              <w:rPr>
                <w:noProof w:val="0"/>
                <w:szCs w:val="22"/>
              </w:rPr>
              <w:t>luminare</w:t>
            </w:r>
            <w:r w:rsidRPr="005503E0">
              <w:rPr>
                <w:noProof w:val="0"/>
                <w:spacing w:val="-1"/>
                <w:szCs w:val="22"/>
              </w:rPr>
              <w:t xml:space="preserve"> </w:t>
            </w:r>
            <w:r w:rsidRPr="005503E0">
              <w:rPr>
                <w:noProof w:val="0"/>
                <w:szCs w:val="22"/>
              </w:rPr>
              <w:t>locala</w:t>
            </w:r>
          </w:p>
        </w:tc>
        <w:tc>
          <w:tcPr>
            <w:tcW w:w="994" w:type="dxa"/>
            <w:tcBorders>
              <w:top w:val="single" w:sz="4" w:space="0" w:color="000000"/>
              <w:bottom w:val="single" w:sz="4" w:space="0" w:color="000000"/>
            </w:tcBorders>
          </w:tcPr>
          <w:p w14:paraId="48DDE65E" w14:textId="77777777" w:rsidR="005503E0" w:rsidRPr="005503E0" w:rsidRDefault="005503E0" w:rsidP="005503E0">
            <w:pPr>
              <w:spacing w:before="4"/>
              <w:rPr>
                <w:b/>
                <w:i/>
                <w:noProof w:val="0"/>
                <w:sz w:val="22"/>
                <w:szCs w:val="22"/>
              </w:rPr>
            </w:pPr>
          </w:p>
          <w:p w14:paraId="03DB7AD8" w14:textId="77777777" w:rsidR="005503E0" w:rsidRPr="005503E0" w:rsidRDefault="005503E0" w:rsidP="005503E0">
            <w:pPr>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16046A04" w14:textId="77777777" w:rsidR="005503E0" w:rsidRPr="005503E0" w:rsidRDefault="005503E0" w:rsidP="005503E0">
            <w:pPr>
              <w:spacing w:before="4"/>
              <w:rPr>
                <w:b/>
                <w:i/>
                <w:noProof w:val="0"/>
                <w:sz w:val="22"/>
                <w:szCs w:val="22"/>
              </w:rPr>
            </w:pPr>
          </w:p>
          <w:p w14:paraId="4263E21C" w14:textId="77777777" w:rsidR="005503E0" w:rsidRPr="005503E0" w:rsidRDefault="005503E0" w:rsidP="005503E0">
            <w:pPr>
              <w:ind w:left="517" w:right="497"/>
              <w:jc w:val="center"/>
              <w:rPr>
                <w:noProof w:val="0"/>
                <w:sz w:val="22"/>
                <w:szCs w:val="22"/>
              </w:rPr>
            </w:pPr>
            <w:r w:rsidRPr="005503E0">
              <w:rPr>
                <w:noProof w:val="0"/>
                <w:sz w:val="22"/>
                <w:szCs w:val="22"/>
              </w:rPr>
              <w:t>0,19</w:t>
            </w:r>
          </w:p>
        </w:tc>
      </w:tr>
      <w:tr w:rsidR="005503E0" w:rsidRPr="005503E0" w14:paraId="07A81608" w14:textId="77777777" w:rsidTr="001B1092">
        <w:trPr>
          <w:trHeight w:val="1104"/>
        </w:trPr>
        <w:tc>
          <w:tcPr>
            <w:tcW w:w="710" w:type="dxa"/>
            <w:tcBorders>
              <w:top w:val="single" w:sz="4" w:space="0" w:color="000000"/>
              <w:bottom w:val="single" w:sz="4" w:space="0" w:color="000000"/>
            </w:tcBorders>
          </w:tcPr>
          <w:p w14:paraId="75F39FBF" w14:textId="77777777" w:rsidR="005503E0" w:rsidRPr="005503E0" w:rsidRDefault="005503E0" w:rsidP="005503E0">
            <w:pPr>
              <w:spacing w:line="244" w:lineRule="exact"/>
              <w:ind w:left="110"/>
              <w:rPr>
                <w:noProof w:val="0"/>
                <w:sz w:val="22"/>
                <w:szCs w:val="22"/>
              </w:rPr>
            </w:pPr>
            <w:r w:rsidRPr="005503E0">
              <w:rPr>
                <w:noProof w:val="0"/>
                <w:sz w:val="22"/>
                <w:szCs w:val="22"/>
              </w:rPr>
              <w:t>23</w:t>
            </w:r>
          </w:p>
        </w:tc>
        <w:tc>
          <w:tcPr>
            <w:tcW w:w="1557" w:type="dxa"/>
            <w:tcBorders>
              <w:top w:val="single" w:sz="4" w:space="0" w:color="000000"/>
              <w:bottom w:val="single" w:sz="4" w:space="0" w:color="000000"/>
            </w:tcBorders>
          </w:tcPr>
          <w:p w14:paraId="1E446A29" w14:textId="77777777" w:rsidR="005503E0" w:rsidRPr="005503E0" w:rsidRDefault="005503E0" w:rsidP="005503E0">
            <w:pPr>
              <w:spacing w:line="244" w:lineRule="exact"/>
              <w:ind w:left="108"/>
              <w:rPr>
                <w:noProof w:val="0"/>
                <w:sz w:val="22"/>
                <w:szCs w:val="22"/>
              </w:rPr>
            </w:pPr>
            <w:r w:rsidRPr="005503E0">
              <w:rPr>
                <w:noProof w:val="0"/>
                <w:sz w:val="22"/>
                <w:szCs w:val="22"/>
              </w:rPr>
              <w:t>1-11-028-1</w:t>
            </w:r>
          </w:p>
        </w:tc>
        <w:tc>
          <w:tcPr>
            <w:tcW w:w="4678" w:type="dxa"/>
            <w:tcBorders>
              <w:top w:val="single" w:sz="4" w:space="0" w:color="000000"/>
              <w:bottom w:val="single" w:sz="4" w:space="0" w:color="000000"/>
            </w:tcBorders>
          </w:tcPr>
          <w:p w14:paraId="41A95F77" w14:textId="77777777" w:rsidR="005503E0" w:rsidRPr="005503E0" w:rsidRDefault="005503E0" w:rsidP="005503E0">
            <w:pPr>
              <w:ind w:left="111" w:right="520"/>
              <w:rPr>
                <w:noProof w:val="0"/>
                <w:szCs w:val="22"/>
              </w:rPr>
            </w:pPr>
            <w:r w:rsidRPr="005503E0">
              <w:rPr>
                <w:noProof w:val="0"/>
                <w:szCs w:val="22"/>
              </w:rPr>
              <w:t>Masurarea rezistentei izolatiei cu</w:t>
            </w:r>
            <w:r w:rsidRPr="005503E0">
              <w:rPr>
                <w:noProof w:val="0"/>
                <w:spacing w:val="1"/>
                <w:szCs w:val="22"/>
              </w:rPr>
              <w:t xml:space="preserve"> </w:t>
            </w:r>
            <w:r w:rsidRPr="005503E0">
              <w:rPr>
                <w:noProof w:val="0"/>
                <w:szCs w:val="22"/>
              </w:rPr>
              <w:t>megohmmetru</w:t>
            </w:r>
            <w:r w:rsidRPr="005503E0">
              <w:rPr>
                <w:noProof w:val="0"/>
                <w:spacing w:val="-2"/>
                <w:szCs w:val="22"/>
              </w:rPr>
              <w:t xml:space="preserve"> </w:t>
            </w:r>
            <w:r w:rsidRPr="005503E0">
              <w:rPr>
                <w:noProof w:val="0"/>
                <w:szCs w:val="22"/>
              </w:rPr>
              <w:t>a</w:t>
            </w:r>
            <w:r w:rsidRPr="005503E0">
              <w:rPr>
                <w:noProof w:val="0"/>
                <w:spacing w:val="-3"/>
                <w:szCs w:val="22"/>
              </w:rPr>
              <w:t xml:space="preserve"> </w:t>
            </w:r>
            <w:r w:rsidRPr="005503E0">
              <w:rPr>
                <w:noProof w:val="0"/>
                <w:szCs w:val="22"/>
              </w:rPr>
              <w:t>liniilor</w:t>
            </w:r>
            <w:r w:rsidRPr="005503E0">
              <w:rPr>
                <w:noProof w:val="0"/>
                <w:spacing w:val="-3"/>
                <w:szCs w:val="22"/>
              </w:rPr>
              <w:t xml:space="preserve"> </w:t>
            </w:r>
            <w:r w:rsidRPr="005503E0">
              <w:rPr>
                <w:noProof w:val="0"/>
                <w:szCs w:val="22"/>
              </w:rPr>
              <w:t>de</w:t>
            </w:r>
            <w:r w:rsidRPr="005503E0">
              <w:rPr>
                <w:noProof w:val="0"/>
                <w:spacing w:val="-4"/>
                <w:szCs w:val="22"/>
              </w:rPr>
              <w:t xml:space="preserve"> </w:t>
            </w:r>
            <w:r w:rsidRPr="005503E0">
              <w:rPr>
                <w:noProof w:val="0"/>
                <w:szCs w:val="22"/>
              </w:rPr>
              <w:t>cablu</w:t>
            </w:r>
            <w:r w:rsidRPr="005503E0">
              <w:rPr>
                <w:noProof w:val="0"/>
                <w:spacing w:val="-3"/>
                <w:szCs w:val="22"/>
              </w:rPr>
              <w:t xml:space="preserve"> </w:t>
            </w:r>
            <w:r w:rsidRPr="005503E0">
              <w:rPr>
                <w:noProof w:val="0"/>
                <w:szCs w:val="22"/>
              </w:rPr>
              <w:t>si</w:t>
            </w:r>
            <w:r w:rsidRPr="005503E0">
              <w:rPr>
                <w:noProof w:val="0"/>
                <w:spacing w:val="-2"/>
                <w:szCs w:val="22"/>
              </w:rPr>
              <w:t xml:space="preserve"> </w:t>
            </w:r>
            <w:r w:rsidRPr="005503E0">
              <w:rPr>
                <w:noProof w:val="0"/>
                <w:szCs w:val="22"/>
              </w:rPr>
              <w:t>a</w:t>
            </w:r>
            <w:r w:rsidRPr="005503E0">
              <w:rPr>
                <w:noProof w:val="0"/>
                <w:spacing w:val="-4"/>
                <w:szCs w:val="22"/>
              </w:rPr>
              <w:t xml:space="preserve"> </w:t>
            </w:r>
            <w:r w:rsidRPr="005503E0">
              <w:rPr>
                <w:noProof w:val="0"/>
                <w:szCs w:val="22"/>
              </w:rPr>
              <w:t>altor</w:t>
            </w:r>
            <w:r w:rsidRPr="005503E0">
              <w:rPr>
                <w:noProof w:val="0"/>
                <w:spacing w:val="-57"/>
                <w:szCs w:val="22"/>
              </w:rPr>
              <w:t xml:space="preserve"> </w:t>
            </w:r>
            <w:r w:rsidRPr="005503E0">
              <w:rPr>
                <w:noProof w:val="0"/>
                <w:szCs w:val="22"/>
              </w:rPr>
              <w:t>linii,</w:t>
            </w:r>
            <w:r w:rsidRPr="005503E0">
              <w:rPr>
                <w:noProof w:val="0"/>
                <w:spacing w:val="-1"/>
                <w:szCs w:val="22"/>
              </w:rPr>
              <w:t xml:space="preserve"> </w:t>
            </w:r>
            <w:r w:rsidRPr="005503E0">
              <w:rPr>
                <w:noProof w:val="0"/>
                <w:szCs w:val="22"/>
              </w:rPr>
              <w:t>tensiune</w:t>
            </w:r>
            <w:r w:rsidRPr="005503E0">
              <w:rPr>
                <w:noProof w:val="0"/>
                <w:spacing w:val="-1"/>
                <w:szCs w:val="22"/>
              </w:rPr>
              <w:t xml:space="preserve"> </w:t>
            </w:r>
            <w:r w:rsidRPr="005503E0">
              <w:rPr>
                <w:noProof w:val="0"/>
                <w:szCs w:val="22"/>
              </w:rPr>
              <w:t>pina la</w:t>
            </w:r>
            <w:r w:rsidRPr="005503E0">
              <w:rPr>
                <w:noProof w:val="0"/>
                <w:spacing w:val="-1"/>
                <w:szCs w:val="22"/>
              </w:rPr>
              <w:t xml:space="preserve"> </w:t>
            </w:r>
            <w:r w:rsidRPr="005503E0">
              <w:rPr>
                <w:noProof w:val="0"/>
                <w:szCs w:val="22"/>
              </w:rPr>
              <w:t>1</w:t>
            </w:r>
            <w:r w:rsidRPr="005503E0">
              <w:rPr>
                <w:noProof w:val="0"/>
                <w:spacing w:val="-1"/>
                <w:szCs w:val="22"/>
              </w:rPr>
              <w:t xml:space="preserve"> </w:t>
            </w:r>
            <w:r w:rsidRPr="005503E0">
              <w:rPr>
                <w:noProof w:val="0"/>
                <w:szCs w:val="22"/>
              </w:rPr>
              <w:t>kV, destinate</w:t>
            </w:r>
          </w:p>
          <w:p w14:paraId="19C03764" w14:textId="77777777" w:rsidR="005503E0" w:rsidRPr="005503E0" w:rsidRDefault="005503E0" w:rsidP="005503E0">
            <w:pPr>
              <w:spacing w:line="267" w:lineRule="exact"/>
              <w:ind w:left="111"/>
              <w:rPr>
                <w:noProof w:val="0"/>
                <w:szCs w:val="22"/>
              </w:rPr>
            </w:pPr>
            <w:r w:rsidRPr="005503E0">
              <w:rPr>
                <w:noProof w:val="0"/>
                <w:szCs w:val="22"/>
              </w:rPr>
              <w:t>transmiterii</w:t>
            </w:r>
            <w:r w:rsidRPr="005503E0">
              <w:rPr>
                <w:noProof w:val="0"/>
                <w:spacing w:val="-2"/>
                <w:szCs w:val="22"/>
              </w:rPr>
              <w:t xml:space="preserve"> </w:t>
            </w:r>
            <w:r w:rsidRPr="005503E0">
              <w:rPr>
                <w:noProof w:val="0"/>
                <w:szCs w:val="22"/>
              </w:rPr>
              <w:t>energiei</w:t>
            </w:r>
            <w:r w:rsidRPr="005503E0">
              <w:rPr>
                <w:noProof w:val="0"/>
                <w:spacing w:val="-2"/>
                <w:szCs w:val="22"/>
              </w:rPr>
              <w:t xml:space="preserve"> </w:t>
            </w:r>
            <w:r w:rsidRPr="005503E0">
              <w:rPr>
                <w:noProof w:val="0"/>
                <w:szCs w:val="22"/>
              </w:rPr>
              <w:t>electrice</w:t>
            </w:r>
            <w:r w:rsidRPr="005503E0">
              <w:rPr>
                <w:noProof w:val="0"/>
                <w:spacing w:val="-2"/>
                <w:szCs w:val="22"/>
              </w:rPr>
              <w:t xml:space="preserve"> </w:t>
            </w:r>
            <w:r w:rsidRPr="005503E0">
              <w:rPr>
                <w:noProof w:val="0"/>
                <w:szCs w:val="22"/>
              </w:rPr>
              <w:t>la</w:t>
            </w:r>
            <w:r w:rsidRPr="005503E0">
              <w:rPr>
                <w:noProof w:val="0"/>
                <w:spacing w:val="-2"/>
                <w:szCs w:val="22"/>
              </w:rPr>
              <w:t xml:space="preserve"> </w:t>
            </w:r>
            <w:r w:rsidRPr="005503E0">
              <w:rPr>
                <w:noProof w:val="0"/>
                <w:szCs w:val="22"/>
              </w:rPr>
              <w:t>dispozitivele</w:t>
            </w:r>
          </w:p>
        </w:tc>
        <w:tc>
          <w:tcPr>
            <w:tcW w:w="994" w:type="dxa"/>
            <w:tcBorders>
              <w:top w:val="single" w:sz="4" w:space="0" w:color="000000"/>
              <w:bottom w:val="single" w:sz="4" w:space="0" w:color="000000"/>
            </w:tcBorders>
          </w:tcPr>
          <w:p w14:paraId="7E19C506" w14:textId="77777777" w:rsidR="005503E0" w:rsidRPr="005503E0" w:rsidRDefault="005503E0" w:rsidP="005503E0">
            <w:pPr>
              <w:rPr>
                <w:b/>
                <w:i/>
                <w:noProof w:val="0"/>
                <w:szCs w:val="22"/>
              </w:rPr>
            </w:pPr>
          </w:p>
          <w:p w14:paraId="3DA8853F" w14:textId="77777777" w:rsidR="005503E0" w:rsidRPr="005503E0" w:rsidRDefault="005503E0" w:rsidP="005503E0">
            <w:pPr>
              <w:spacing w:before="142"/>
              <w:ind w:left="125" w:right="107"/>
              <w:jc w:val="center"/>
              <w:rPr>
                <w:noProof w:val="0"/>
                <w:sz w:val="22"/>
                <w:szCs w:val="22"/>
              </w:rPr>
            </w:pPr>
            <w:r w:rsidRPr="005503E0">
              <w:rPr>
                <w:noProof w:val="0"/>
                <w:sz w:val="22"/>
                <w:szCs w:val="22"/>
              </w:rPr>
              <w:t>1</w:t>
            </w:r>
            <w:r w:rsidRPr="005503E0">
              <w:rPr>
                <w:noProof w:val="0"/>
                <w:spacing w:val="-1"/>
                <w:sz w:val="22"/>
                <w:szCs w:val="22"/>
              </w:rPr>
              <w:t xml:space="preserve"> </w:t>
            </w:r>
            <w:r w:rsidRPr="005503E0">
              <w:rPr>
                <w:noProof w:val="0"/>
                <w:sz w:val="22"/>
                <w:szCs w:val="22"/>
              </w:rPr>
              <w:t>linie</w:t>
            </w:r>
          </w:p>
        </w:tc>
        <w:tc>
          <w:tcPr>
            <w:tcW w:w="1843" w:type="dxa"/>
            <w:tcBorders>
              <w:top w:val="single" w:sz="4" w:space="0" w:color="000000"/>
              <w:bottom w:val="single" w:sz="4" w:space="0" w:color="000000"/>
            </w:tcBorders>
          </w:tcPr>
          <w:p w14:paraId="050C845A" w14:textId="77777777" w:rsidR="005503E0" w:rsidRPr="005503E0" w:rsidRDefault="005503E0" w:rsidP="005503E0">
            <w:pPr>
              <w:rPr>
                <w:b/>
                <w:i/>
                <w:noProof w:val="0"/>
                <w:szCs w:val="22"/>
              </w:rPr>
            </w:pPr>
          </w:p>
          <w:p w14:paraId="4C3E2897" w14:textId="77777777" w:rsidR="005503E0" w:rsidRPr="005503E0" w:rsidRDefault="005503E0" w:rsidP="005503E0">
            <w:pPr>
              <w:spacing w:before="142"/>
              <w:ind w:left="517" w:right="497"/>
              <w:jc w:val="center"/>
              <w:rPr>
                <w:noProof w:val="0"/>
                <w:sz w:val="22"/>
                <w:szCs w:val="22"/>
              </w:rPr>
            </w:pPr>
            <w:r w:rsidRPr="005503E0">
              <w:rPr>
                <w:noProof w:val="0"/>
                <w:sz w:val="22"/>
                <w:szCs w:val="22"/>
              </w:rPr>
              <w:t>45,00</w:t>
            </w:r>
          </w:p>
        </w:tc>
      </w:tr>
    </w:tbl>
    <w:p w14:paraId="5661D6F8" w14:textId="77777777" w:rsidR="005503E0" w:rsidRPr="005503E0" w:rsidRDefault="005503E0" w:rsidP="005503E0">
      <w:pPr>
        <w:widowControl w:val="0"/>
        <w:autoSpaceDE w:val="0"/>
        <w:autoSpaceDN w:val="0"/>
        <w:jc w:val="center"/>
        <w:rPr>
          <w:noProof w:val="0"/>
          <w:sz w:val="22"/>
          <w:szCs w:val="22"/>
        </w:rPr>
        <w:sectPr w:rsidR="005503E0" w:rsidRPr="005503E0">
          <w:pgSz w:w="11910" w:h="16850"/>
          <w:pgMar w:top="1420" w:right="680" w:bottom="280" w:left="1020" w:header="720" w:footer="720" w:gutter="0"/>
          <w:cols w:space="720"/>
        </w:sectPr>
      </w:pPr>
    </w:p>
    <w:tbl>
      <w:tblPr>
        <w:tblStyle w:val="TableNormal"/>
        <w:tblW w:w="0" w:type="auto"/>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557"/>
        <w:gridCol w:w="4678"/>
        <w:gridCol w:w="994"/>
        <w:gridCol w:w="1843"/>
      </w:tblGrid>
      <w:tr w:rsidR="005503E0" w:rsidRPr="005503E0" w14:paraId="12CA969B" w14:textId="77777777" w:rsidTr="001B1092">
        <w:trPr>
          <w:trHeight w:val="251"/>
        </w:trPr>
        <w:tc>
          <w:tcPr>
            <w:tcW w:w="710" w:type="dxa"/>
            <w:tcBorders>
              <w:bottom w:val="double" w:sz="2" w:space="0" w:color="000000"/>
            </w:tcBorders>
            <w:shd w:val="clear" w:color="auto" w:fill="F1F1F1"/>
          </w:tcPr>
          <w:p w14:paraId="0280CC6D" w14:textId="77777777" w:rsidR="005503E0" w:rsidRPr="005503E0" w:rsidRDefault="005503E0" w:rsidP="005503E0">
            <w:pPr>
              <w:spacing w:line="231" w:lineRule="exact"/>
              <w:ind w:left="354"/>
              <w:rPr>
                <w:noProof w:val="0"/>
                <w:sz w:val="22"/>
                <w:szCs w:val="22"/>
              </w:rPr>
            </w:pPr>
            <w:r w:rsidRPr="005503E0">
              <w:rPr>
                <w:noProof w:val="0"/>
                <w:sz w:val="22"/>
                <w:szCs w:val="22"/>
              </w:rPr>
              <w:lastRenderedPageBreak/>
              <w:t>1</w:t>
            </w:r>
          </w:p>
        </w:tc>
        <w:tc>
          <w:tcPr>
            <w:tcW w:w="1557" w:type="dxa"/>
            <w:tcBorders>
              <w:bottom w:val="double" w:sz="2" w:space="0" w:color="000000"/>
            </w:tcBorders>
            <w:shd w:val="clear" w:color="auto" w:fill="F1F1F1"/>
          </w:tcPr>
          <w:p w14:paraId="222F2D65" w14:textId="77777777" w:rsidR="005503E0" w:rsidRPr="005503E0" w:rsidRDefault="005503E0" w:rsidP="005503E0">
            <w:pPr>
              <w:spacing w:line="231" w:lineRule="exact"/>
              <w:ind w:left="3"/>
              <w:jc w:val="center"/>
              <w:rPr>
                <w:noProof w:val="0"/>
                <w:sz w:val="22"/>
                <w:szCs w:val="22"/>
              </w:rPr>
            </w:pPr>
            <w:r w:rsidRPr="005503E0">
              <w:rPr>
                <w:noProof w:val="0"/>
                <w:sz w:val="22"/>
                <w:szCs w:val="22"/>
              </w:rPr>
              <w:t>2</w:t>
            </w:r>
          </w:p>
        </w:tc>
        <w:tc>
          <w:tcPr>
            <w:tcW w:w="4678" w:type="dxa"/>
            <w:tcBorders>
              <w:bottom w:val="double" w:sz="2" w:space="0" w:color="000000"/>
            </w:tcBorders>
            <w:shd w:val="clear" w:color="auto" w:fill="F1F1F1"/>
          </w:tcPr>
          <w:p w14:paraId="06ED2D3A" w14:textId="77777777" w:rsidR="005503E0" w:rsidRPr="005503E0" w:rsidRDefault="005503E0" w:rsidP="005503E0">
            <w:pPr>
              <w:spacing w:line="231" w:lineRule="exact"/>
              <w:ind w:left="19"/>
              <w:jc w:val="center"/>
              <w:rPr>
                <w:noProof w:val="0"/>
                <w:sz w:val="22"/>
                <w:szCs w:val="22"/>
              </w:rPr>
            </w:pPr>
            <w:r w:rsidRPr="005503E0">
              <w:rPr>
                <w:noProof w:val="0"/>
                <w:sz w:val="22"/>
                <w:szCs w:val="22"/>
              </w:rPr>
              <w:t>3</w:t>
            </w:r>
          </w:p>
        </w:tc>
        <w:tc>
          <w:tcPr>
            <w:tcW w:w="994" w:type="dxa"/>
            <w:tcBorders>
              <w:bottom w:val="double" w:sz="2" w:space="0" w:color="000000"/>
            </w:tcBorders>
            <w:shd w:val="clear" w:color="auto" w:fill="F1F1F1"/>
          </w:tcPr>
          <w:p w14:paraId="53ECB0A8" w14:textId="77777777" w:rsidR="005503E0" w:rsidRPr="005503E0" w:rsidRDefault="005503E0" w:rsidP="005503E0">
            <w:pPr>
              <w:spacing w:line="231" w:lineRule="exact"/>
              <w:ind w:left="17"/>
              <w:jc w:val="center"/>
              <w:rPr>
                <w:noProof w:val="0"/>
                <w:sz w:val="22"/>
                <w:szCs w:val="22"/>
              </w:rPr>
            </w:pPr>
            <w:r w:rsidRPr="005503E0">
              <w:rPr>
                <w:noProof w:val="0"/>
                <w:sz w:val="22"/>
                <w:szCs w:val="22"/>
              </w:rPr>
              <w:t>4</w:t>
            </w:r>
          </w:p>
        </w:tc>
        <w:tc>
          <w:tcPr>
            <w:tcW w:w="1843" w:type="dxa"/>
            <w:tcBorders>
              <w:bottom w:val="double" w:sz="2" w:space="0" w:color="000000"/>
            </w:tcBorders>
            <w:shd w:val="clear" w:color="auto" w:fill="F1F1F1"/>
          </w:tcPr>
          <w:p w14:paraId="3A420BC7" w14:textId="77777777" w:rsidR="005503E0" w:rsidRPr="005503E0" w:rsidRDefault="005503E0" w:rsidP="005503E0">
            <w:pPr>
              <w:spacing w:line="231" w:lineRule="exact"/>
              <w:ind w:left="18"/>
              <w:jc w:val="center"/>
              <w:rPr>
                <w:noProof w:val="0"/>
                <w:sz w:val="22"/>
                <w:szCs w:val="22"/>
              </w:rPr>
            </w:pPr>
            <w:r w:rsidRPr="005503E0">
              <w:rPr>
                <w:noProof w:val="0"/>
                <w:sz w:val="22"/>
                <w:szCs w:val="22"/>
              </w:rPr>
              <w:t>5</w:t>
            </w:r>
          </w:p>
        </w:tc>
      </w:tr>
      <w:tr w:rsidR="005503E0" w:rsidRPr="005503E0" w14:paraId="10563277" w14:textId="77777777" w:rsidTr="001B1092">
        <w:trPr>
          <w:trHeight w:val="783"/>
        </w:trPr>
        <w:tc>
          <w:tcPr>
            <w:tcW w:w="710" w:type="dxa"/>
            <w:tcBorders>
              <w:top w:val="double" w:sz="2" w:space="0" w:color="000000"/>
              <w:bottom w:val="single" w:sz="4" w:space="0" w:color="000000"/>
            </w:tcBorders>
          </w:tcPr>
          <w:p w14:paraId="01006C76" w14:textId="77777777" w:rsidR="005503E0" w:rsidRPr="005503E0" w:rsidRDefault="005503E0" w:rsidP="005503E0">
            <w:pPr>
              <w:rPr>
                <w:noProof w:val="0"/>
                <w:sz w:val="22"/>
                <w:szCs w:val="22"/>
              </w:rPr>
            </w:pPr>
          </w:p>
        </w:tc>
        <w:tc>
          <w:tcPr>
            <w:tcW w:w="1557" w:type="dxa"/>
            <w:tcBorders>
              <w:top w:val="double" w:sz="2" w:space="0" w:color="000000"/>
              <w:bottom w:val="single" w:sz="4" w:space="0" w:color="000000"/>
            </w:tcBorders>
          </w:tcPr>
          <w:p w14:paraId="084DAE88" w14:textId="77777777" w:rsidR="005503E0" w:rsidRPr="005503E0" w:rsidRDefault="005503E0" w:rsidP="005503E0">
            <w:pPr>
              <w:rPr>
                <w:noProof w:val="0"/>
                <w:sz w:val="22"/>
                <w:szCs w:val="22"/>
              </w:rPr>
            </w:pPr>
          </w:p>
        </w:tc>
        <w:tc>
          <w:tcPr>
            <w:tcW w:w="4678" w:type="dxa"/>
            <w:tcBorders>
              <w:top w:val="double" w:sz="2" w:space="0" w:color="000000"/>
              <w:bottom w:val="single" w:sz="4" w:space="0" w:color="000000"/>
            </w:tcBorders>
          </w:tcPr>
          <w:p w14:paraId="272D4BB6" w14:textId="77777777" w:rsidR="005503E0" w:rsidRPr="005503E0" w:rsidRDefault="005503E0" w:rsidP="005503E0">
            <w:pPr>
              <w:ind w:left="111" w:right="247"/>
              <w:rPr>
                <w:noProof w:val="0"/>
                <w:szCs w:val="22"/>
              </w:rPr>
            </w:pPr>
            <w:r w:rsidRPr="005503E0">
              <w:rPr>
                <w:noProof w:val="0"/>
                <w:szCs w:val="22"/>
              </w:rPr>
              <w:t>de</w:t>
            </w:r>
            <w:r w:rsidRPr="005503E0">
              <w:rPr>
                <w:noProof w:val="0"/>
                <w:spacing w:val="-5"/>
                <w:szCs w:val="22"/>
              </w:rPr>
              <w:t xml:space="preserve"> </w:t>
            </w:r>
            <w:r w:rsidRPr="005503E0">
              <w:rPr>
                <w:noProof w:val="0"/>
                <w:szCs w:val="22"/>
              </w:rPr>
              <w:t>distributie,</w:t>
            </w:r>
            <w:r w:rsidRPr="005503E0">
              <w:rPr>
                <w:noProof w:val="0"/>
                <w:spacing w:val="-4"/>
                <w:szCs w:val="22"/>
              </w:rPr>
              <w:t xml:space="preserve"> </w:t>
            </w:r>
            <w:r w:rsidRPr="005503E0">
              <w:rPr>
                <w:noProof w:val="0"/>
                <w:szCs w:val="22"/>
              </w:rPr>
              <w:t>panouri,</w:t>
            </w:r>
            <w:r w:rsidRPr="005503E0">
              <w:rPr>
                <w:noProof w:val="0"/>
                <w:spacing w:val="-4"/>
                <w:szCs w:val="22"/>
              </w:rPr>
              <w:t xml:space="preserve"> </w:t>
            </w:r>
            <w:r w:rsidRPr="005503E0">
              <w:rPr>
                <w:noProof w:val="0"/>
                <w:szCs w:val="22"/>
              </w:rPr>
              <w:t>dulapuri,</w:t>
            </w:r>
            <w:r w:rsidRPr="005503E0">
              <w:rPr>
                <w:noProof w:val="0"/>
                <w:spacing w:val="-4"/>
                <w:szCs w:val="22"/>
              </w:rPr>
              <w:t xml:space="preserve"> </w:t>
            </w:r>
            <w:r w:rsidRPr="005503E0">
              <w:rPr>
                <w:noProof w:val="0"/>
                <w:szCs w:val="22"/>
              </w:rPr>
              <w:t>aparatele</w:t>
            </w:r>
            <w:r w:rsidRPr="005503E0">
              <w:rPr>
                <w:noProof w:val="0"/>
                <w:spacing w:val="-4"/>
                <w:szCs w:val="22"/>
              </w:rPr>
              <w:t xml:space="preserve"> </w:t>
            </w:r>
            <w:r w:rsidRPr="005503E0">
              <w:rPr>
                <w:noProof w:val="0"/>
                <w:szCs w:val="22"/>
              </w:rPr>
              <w:t>de</w:t>
            </w:r>
            <w:r w:rsidRPr="005503E0">
              <w:rPr>
                <w:noProof w:val="0"/>
                <w:spacing w:val="-57"/>
                <w:szCs w:val="22"/>
              </w:rPr>
              <w:t xml:space="preserve"> </w:t>
            </w:r>
            <w:r w:rsidRPr="005503E0">
              <w:rPr>
                <w:noProof w:val="0"/>
                <w:szCs w:val="22"/>
              </w:rPr>
              <w:t>comutare</w:t>
            </w:r>
            <w:r w:rsidRPr="005503E0">
              <w:rPr>
                <w:noProof w:val="0"/>
                <w:spacing w:val="-3"/>
                <w:szCs w:val="22"/>
              </w:rPr>
              <w:t xml:space="preserve"> </w:t>
            </w:r>
            <w:r w:rsidRPr="005503E0">
              <w:rPr>
                <w:noProof w:val="0"/>
                <w:szCs w:val="22"/>
              </w:rPr>
              <w:t>si la</w:t>
            </w:r>
            <w:r w:rsidRPr="005503E0">
              <w:rPr>
                <w:noProof w:val="0"/>
                <w:spacing w:val="-1"/>
                <w:szCs w:val="22"/>
              </w:rPr>
              <w:t xml:space="preserve"> </w:t>
            </w:r>
            <w:r w:rsidRPr="005503E0">
              <w:rPr>
                <w:noProof w:val="0"/>
                <w:szCs w:val="22"/>
              </w:rPr>
              <w:t>consumatorii</w:t>
            </w:r>
            <w:r w:rsidRPr="005503E0">
              <w:rPr>
                <w:noProof w:val="0"/>
                <w:spacing w:val="-1"/>
                <w:szCs w:val="22"/>
              </w:rPr>
              <w:t xml:space="preserve"> </w:t>
            </w:r>
            <w:r w:rsidRPr="005503E0">
              <w:rPr>
                <w:noProof w:val="0"/>
                <w:szCs w:val="22"/>
              </w:rPr>
              <w:t>electrici</w:t>
            </w:r>
          </w:p>
        </w:tc>
        <w:tc>
          <w:tcPr>
            <w:tcW w:w="994" w:type="dxa"/>
            <w:tcBorders>
              <w:top w:val="double" w:sz="2" w:space="0" w:color="000000"/>
              <w:bottom w:val="single" w:sz="4" w:space="0" w:color="000000"/>
            </w:tcBorders>
          </w:tcPr>
          <w:p w14:paraId="0FBE3BDB" w14:textId="77777777" w:rsidR="005503E0" w:rsidRPr="005503E0" w:rsidRDefault="005503E0" w:rsidP="005503E0">
            <w:pPr>
              <w:rPr>
                <w:noProof w:val="0"/>
                <w:sz w:val="22"/>
                <w:szCs w:val="22"/>
              </w:rPr>
            </w:pPr>
          </w:p>
        </w:tc>
        <w:tc>
          <w:tcPr>
            <w:tcW w:w="1843" w:type="dxa"/>
            <w:tcBorders>
              <w:top w:val="double" w:sz="2" w:space="0" w:color="000000"/>
              <w:bottom w:val="single" w:sz="4" w:space="0" w:color="000000"/>
            </w:tcBorders>
          </w:tcPr>
          <w:p w14:paraId="100AFB45" w14:textId="77777777" w:rsidR="005503E0" w:rsidRPr="005503E0" w:rsidRDefault="005503E0" w:rsidP="005503E0">
            <w:pPr>
              <w:rPr>
                <w:noProof w:val="0"/>
                <w:sz w:val="22"/>
                <w:szCs w:val="22"/>
              </w:rPr>
            </w:pPr>
          </w:p>
        </w:tc>
      </w:tr>
      <w:tr w:rsidR="005503E0" w:rsidRPr="005503E0" w14:paraId="7459DA9A" w14:textId="77777777" w:rsidTr="001B1092">
        <w:trPr>
          <w:trHeight w:val="782"/>
        </w:trPr>
        <w:tc>
          <w:tcPr>
            <w:tcW w:w="710" w:type="dxa"/>
            <w:tcBorders>
              <w:top w:val="single" w:sz="4" w:space="0" w:color="000000"/>
              <w:bottom w:val="single" w:sz="4" w:space="0" w:color="000000"/>
            </w:tcBorders>
          </w:tcPr>
          <w:p w14:paraId="55DAB763" w14:textId="77777777" w:rsidR="005503E0" w:rsidRPr="005503E0" w:rsidRDefault="005503E0" w:rsidP="005503E0">
            <w:pPr>
              <w:spacing w:line="244" w:lineRule="exact"/>
              <w:ind w:left="110"/>
              <w:rPr>
                <w:noProof w:val="0"/>
                <w:sz w:val="22"/>
                <w:szCs w:val="22"/>
              </w:rPr>
            </w:pPr>
            <w:r w:rsidRPr="005503E0">
              <w:rPr>
                <w:noProof w:val="0"/>
                <w:sz w:val="22"/>
                <w:szCs w:val="22"/>
              </w:rPr>
              <w:t>24</w:t>
            </w:r>
          </w:p>
        </w:tc>
        <w:tc>
          <w:tcPr>
            <w:tcW w:w="1557" w:type="dxa"/>
            <w:tcBorders>
              <w:top w:val="single" w:sz="4" w:space="0" w:color="000000"/>
              <w:bottom w:val="single" w:sz="4" w:space="0" w:color="000000"/>
            </w:tcBorders>
          </w:tcPr>
          <w:p w14:paraId="42BA4358" w14:textId="77777777" w:rsidR="005503E0" w:rsidRPr="005503E0" w:rsidRDefault="005503E0" w:rsidP="005503E0">
            <w:pPr>
              <w:spacing w:line="244" w:lineRule="exact"/>
              <w:ind w:left="108"/>
              <w:rPr>
                <w:noProof w:val="0"/>
                <w:sz w:val="22"/>
                <w:szCs w:val="22"/>
              </w:rPr>
            </w:pPr>
            <w:r w:rsidRPr="005503E0">
              <w:rPr>
                <w:noProof w:val="0"/>
                <w:sz w:val="22"/>
                <w:szCs w:val="22"/>
              </w:rPr>
              <w:t>1-11-010-2</w:t>
            </w:r>
          </w:p>
        </w:tc>
        <w:tc>
          <w:tcPr>
            <w:tcW w:w="4678" w:type="dxa"/>
            <w:tcBorders>
              <w:top w:val="single" w:sz="4" w:space="0" w:color="000000"/>
              <w:bottom w:val="single" w:sz="4" w:space="0" w:color="000000"/>
            </w:tcBorders>
          </w:tcPr>
          <w:p w14:paraId="7EB65830" w14:textId="77777777" w:rsidR="005503E0" w:rsidRPr="005503E0" w:rsidRDefault="005503E0" w:rsidP="005503E0">
            <w:pPr>
              <w:ind w:left="111" w:right="208"/>
              <w:rPr>
                <w:noProof w:val="0"/>
                <w:szCs w:val="22"/>
              </w:rPr>
            </w:pPr>
            <w:r w:rsidRPr="005503E0">
              <w:rPr>
                <w:noProof w:val="0"/>
                <w:szCs w:val="22"/>
              </w:rPr>
              <w:t>Masurarea</w:t>
            </w:r>
            <w:r w:rsidRPr="005503E0">
              <w:rPr>
                <w:noProof w:val="0"/>
                <w:spacing w:val="-4"/>
                <w:szCs w:val="22"/>
              </w:rPr>
              <w:t xml:space="preserve"> </w:t>
            </w:r>
            <w:r w:rsidRPr="005503E0">
              <w:rPr>
                <w:noProof w:val="0"/>
                <w:szCs w:val="22"/>
              </w:rPr>
              <w:t>rezistentei</w:t>
            </w:r>
            <w:r w:rsidRPr="005503E0">
              <w:rPr>
                <w:noProof w:val="0"/>
                <w:spacing w:val="-3"/>
                <w:szCs w:val="22"/>
              </w:rPr>
              <w:t xml:space="preserve"> </w:t>
            </w:r>
            <w:r w:rsidRPr="005503E0">
              <w:rPr>
                <w:noProof w:val="0"/>
                <w:szCs w:val="22"/>
              </w:rPr>
              <w:t>la</w:t>
            </w:r>
            <w:r w:rsidRPr="005503E0">
              <w:rPr>
                <w:noProof w:val="0"/>
                <w:spacing w:val="-3"/>
                <w:szCs w:val="22"/>
              </w:rPr>
              <w:t xml:space="preserve"> </w:t>
            </w:r>
            <w:r w:rsidRPr="005503E0">
              <w:rPr>
                <w:noProof w:val="0"/>
                <w:szCs w:val="22"/>
              </w:rPr>
              <w:t>curenti</w:t>
            </w:r>
            <w:r w:rsidRPr="005503E0">
              <w:rPr>
                <w:noProof w:val="0"/>
                <w:spacing w:val="-3"/>
                <w:szCs w:val="22"/>
              </w:rPr>
              <w:t xml:space="preserve"> </w:t>
            </w:r>
            <w:r w:rsidRPr="005503E0">
              <w:rPr>
                <w:noProof w:val="0"/>
                <w:szCs w:val="22"/>
              </w:rPr>
              <w:t>de</w:t>
            </w:r>
            <w:r w:rsidRPr="005503E0">
              <w:rPr>
                <w:noProof w:val="0"/>
                <w:spacing w:val="-4"/>
                <w:szCs w:val="22"/>
              </w:rPr>
              <w:t xml:space="preserve"> </w:t>
            </w:r>
            <w:r w:rsidRPr="005503E0">
              <w:rPr>
                <w:noProof w:val="0"/>
                <w:szCs w:val="22"/>
              </w:rPr>
              <w:t>scurgere</w:t>
            </w:r>
            <w:r w:rsidRPr="005503E0">
              <w:rPr>
                <w:noProof w:val="0"/>
                <w:spacing w:val="-4"/>
                <w:szCs w:val="22"/>
              </w:rPr>
              <w:t xml:space="preserve"> </w:t>
            </w:r>
            <w:r w:rsidRPr="005503E0">
              <w:rPr>
                <w:noProof w:val="0"/>
                <w:szCs w:val="22"/>
              </w:rPr>
              <w:t>a</w:t>
            </w:r>
            <w:r w:rsidRPr="005503E0">
              <w:rPr>
                <w:noProof w:val="0"/>
                <w:spacing w:val="-57"/>
                <w:szCs w:val="22"/>
              </w:rPr>
              <w:t xml:space="preserve"> </w:t>
            </w:r>
            <w:r w:rsidRPr="005503E0">
              <w:rPr>
                <w:noProof w:val="0"/>
                <w:szCs w:val="22"/>
              </w:rPr>
              <w:t>circuitului,</w:t>
            </w:r>
            <w:r w:rsidRPr="005503E0">
              <w:rPr>
                <w:noProof w:val="0"/>
                <w:spacing w:val="-1"/>
                <w:szCs w:val="22"/>
              </w:rPr>
              <w:t xml:space="preserve"> </w:t>
            </w:r>
            <w:r w:rsidRPr="005503E0">
              <w:rPr>
                <w:noProof w:val="0"/>
                <w:szCs w:val="22"/>
              </w:rPr>
              <w:t>diagonala pina</w:t>
            </w:r>
            <w:r w:rsidRPr="005503E0">
              <w:rPr>
                <w:noProof w:val="0"/>
                <w:spacing w:val="-1"/>
                <w:szCs w:val="22"/>
              </w:rPr>
              <w:t xml:space="preserve"> </w:t>
            </w:r>
            <w:r w:rsidRPr="005503E0">
              <w:rPr>
                <w:noProof w:val="0"/>
                <w:szCs w:val="22"/>
              </w:rPr>
              <w:t>la 20 m</w:t>
            </w:r>
          </w:p>
        </w:tc>
        <w:tc>
          <w:tcPr>
            <w:tcW w:w="994" w:type="dxa"/>
            <w:tcBorders>
              <w:top w:val="single" w:sz="4" w:space="0" w:color="000000"/>
              <w:bottom w:val="single" w:sz="4" w:space="0" w:color="000000"/>
            </w:tcBorders>
          </w:tcPr>
          <w:p w14:paraId="346225BF" w14:textId="77777777" w:rsidR="005503E0" w:rsidRPr="005503E0" w:rsidRDefault="005503E0" w:rsidP="005503E0">
            <w:pPr>
              <w:spacing w:before="3" w:line="252" w:lineRule="exact"/>
              <w:ind w:left="17"/>
              <w:jc w:val="center"/>
              <w:rPr>
                <w:noProof w:val="0"/>
                <w:sz w:val="22"/>
                <w:szCs w:val="22"/>
              </w:rPr>
            </w:pPr>
            <w:r w:rsidRPr="005503E0">
              <w:rPr>
                <w:noProof w:val="0"/>
                <w:sz w:val="22"/>
                <w:szCs w:val="22"/>
              </w:rPr>
              <w:t>1</w:t>
            </w:r>
          </w:p>
          <w:p w14:paraId="344ED10D" w14:textId="77777777" w:rsidR="005503E0" w:rsidRPr="005503E0" w:rsidRDefault="005503E0" w:rsidP="005503E0">
            <w:pPr>
              <w:spacing w:line="254" w:lineRule="exact"/>
              <w:ind w:left="128" w:right="106"/>
              <w:jc w:val="center"/>
              <w:rPr>
                <w:noProof w:val="0"/>
                <w:sz w:val="22"/>
                <w:szCs w:val="22"/>
              </w:rPr>
            </w:pPr>
            <w:r w:rsidRPr="005503E0">
              <w:rPr>
                <w:noProof w:val="0"/>
                <w:sz w:val="22"/>
                <w:szCs w:val="22"/>
              </w:rPr>
              <w:t>masurar</w:t>
            </w:r>
            <w:r w:rsidRPr="005503E0">
              <w:rPr>
                <w:noProof w:val="0"/>
                <w:spacing w:val="-53"/>
                <w:sz w:val="22"/>
                <w:szCs w:val="22"/>
              </w:rPr>
              <w:t xml:space="preserve"> </w:t>
            </w:r>
            <w:r w:rsidRPr="005503E0">
              <w:rPr>
                <w:noProof w:val="0"/>
                <w:sz w:val="22"/>
                <w:szCs w:val="22"/>
              </w:rPr>
              <w:t>e</w:t>
            </w:r>
          </w:p>
        </w:tc>
        <w:tc>
          <w:tcPr>
            <w:tcW w:w="1843" w:type="dxa"/>
            <w:tcBorders>
              <w:top w:val="single" w:sz="4" w:space="0" w:color="000000"/>
              <w:bottom w:val="single" w:sz="4" w:space="0" w:color="000000"/>
            </w:tcBorders>
          </w:tcPr>
          <w:p w14:paraId="4EB6B032" w14:textId="77777777" w:rsidR="005503E0" w:rsidRPr="005503E0" w:rsidRDefault="005503E0" w:rsidP="005503E0">
            <w:pPr>
              <w:spacing w:before="2"/>
              <w:rPr>
                <w:b/>
                <w:i/>
                <w:noProof w:val="0"/>
                <w:sz w:val="22"/>
                <w:szCs w:val="22"/>
              </w:rPr>
            </w:pPr>
          </w:p>
          <w:p w14:paraId="51924B26" w14:textId="77777777" w:rsidR="005503E0" w:rsidRPr="005503E0" w:rsidRDefault="005503E0" w:rsidP="005503E0">
            <w:pPr>
              <w:ind w:left="517" w:right="497"/>
              <w:jc w:val="center"/>
              <w:rPr>
                <w:noProof w:val="0"/>
                <w:sz w:val="22"/>
                <w:szCs w:val="22"/>
              </w:rPr>
            </w:pPr>
            <w:r w:rsidRPr="005503E0">
              <w:rPr>
                <w:noProof w:val="0"/>
                <w:sz w:val="22"/>
                <w:szCs w:val="22"/>
              </w:rPr>
              <w:t>2,00</w:t>
            </w:r>
          </w:p>
        </w:tc>
      </w:tr>
      <w:tr w:rsidR="005503E0" w:rsidRPr="005503E0" w14:paraId="16C7DB79" w14:textId="77777777" w:rsidTr="001B1092">
        <w:trPr>
          <w:trHeight w:val="505"/>
        </w:trPr>
        <w:tc>
          <w:tcPr>
            <w:tcW w:w="710" w:type="dxa"/>
            <w:tcBorders>
              <w:top w:val="single" w:sz="4" w:space="0" w:color="000000"/>
              <w:bottom w:val="single" w:sz="4" w:space="0" w:color="000000"/>
            </w:tcBorders>
          </w:tcPr>
          <w:p w14:paraId="36243211" w14:textId="77777777" w:rsidR="005503E0" w:rsidRPr="005503E0" w:rsidRDefault="005503E0" w:rsidP="005503E0">
            <w:pPr>
              <w:spacing w:line="244" w:lineRule="exact"/>
              <w:ind w:left="110"/>
              <w:rPr>
                <w:noProof w:val="0"/>
                <w:sz w:val="22"/>
                <w:szCs w:val="22"/>
              </w:rPr>
            </w:pPr>
            <w:r w:rsidRPr="005503E0">
              <w:rPr>
                <w:noProof w:val="0"/>
                <w:sz w:val="22"/>
                <w:szCs w:val="22"/>
              </w:rPr>
              <w:t>25</w:t>
            </w:r>
          </w:p>
        </w:tc>
        <w:tc>
          <w:tcPr>
            <w:tcW w:w="1557" w:type="dxa"/>
            <w:tcBorders>
              <w:top w:val="single" w:sz="4" w:space="0" w:color="000000"/>
              <w:bottom w:val="single" w:sz="4" w:space="0" w:color="000000"/>
            </w:tcBorders>
          </w:tcPr>
          <w:p w14:paraId="25A19436" w14:textId="77777777" w:rsidR="005503E0" w:rsidRPr="005503E0" w:rsidRDefault="005503E0" w:rsidP="005503E0">
            <w:pPr>
              <w:spacing w:line="244" w:lineRule="exact"/>
              <w:ind w:left="108"/>
              <w:rPr>
                <w:noProof w:val="0"/>
                <w:sz w:val="22"/>
                <w:szCs w:val="22"/>
              </w:rPr>
            </w:pPr>
            <w:r w:rsidRPr="005503E0">
              <w:rPr>
                <w:noProof w:val="0"/>
                <w:sz w:val="22"/>
                <w:szCs w:val="22"/>
              </w:rPr>
              <w:t>1-11-013-1</w:t>
            </w:r>
          </w:p>
        </w:tc>
        <w:tc>
          <w:tcPr>
            <w:tcW w:w="4678" w:type="dxa"/>
            <w:tcBorders>
              <w:top w:val="single" w:sz="4" w:space="0" w:color="000000"/>
              <w:bottom w:val="single" w:sz="4" w:space="0" w:color="000000"/>
            </w:tcBorders>
          </w:tcPr>
          <w:p w14:paraId="42BFB3E2" w14:textId="77777777" w:rsidR="005503E0" w:rsidRPr="005503E0" w:rsidRDefault="005503E0" w:rsidP="005503E0">
            <w:pPr>
              <w:spacing w:line="265" w:lineRule="exact"/>
              <w:ind w:left="111"/>
              <w:rPr>
                <w:noProof w:val="0"/>
                <w:szCs w:val="22"/>
              </w:rPr>
            </w:pPr>
            <w:r w:rsidRPr="005503E0">
              <w:rPr>
                <w:noProof w:val="0"/>
                <w:szCs w:val="22"/>
              </w:rPr>
              <w:t>Masurarea</w:t>
            </w:r>
            <w:r w:rsidRPr="005503E0">
              <w:rPr>
                <w:noProof w:val="0"/>
                <w:spacing w:val="-2"/>
                <w:szCs w:val="22"/>
              </w:rPr>
              <w:t xml:space="preserve"> </w:t>
            </w:r>
            <w:r w:rsidRPr="005503E0">
              <w:rPr>
                <w:noProof w:val="0"/>
                <w:szCs w:val="22"/>
              </w:rPr>
              <w:t>impedantei</w:t>
            </w:r>
            <w:r w:rsidRPr="005503E0">
              <w:rPr>
                <w:noProof w:val="0"/>
                <w:spacing w:val="-1"/>
                <w:szCs w:val="22"/>
              </w:rPr>
              <w:t xml:space="preserve"> </w:t>
            </w:r>
            <w:r w:rsidRPr="005503E0">
              <w:rPr>
                <w:noProof w:val="0"/>
                <w:szCs w:val="22"/>
              </w:rPr>
              <w:t>circuitului</w:t>
            </w:r>
            <w:r w:rsidRPr="005503E0">
              <w:rPr>
                <w:noProof w:val="0"/>
                <w:spacing w:val="-1"/>
                <w:szCs w:val="22"/>
              </w:rPr>
              <w:t xml:space="preserve"> </w:t>
            </w:r>
            <w:r w:rsidRPr="005503E0">
              <w:rPr>
                <w:noProof w:val="0"/>
                <w:szCs w:val="22"/>
              </w:rPr>
              <w:t>"faza-nul"</w:t>
            </w:r>
          </w:p>
        </w:tc>
        <w:tc>
          <w:tcPr>
            <w:tcW w:w="994" w:type="dxa"/>
            <w:tcBorders>
              <w:top w:val="single" w:sz="4" w:space="0" w:color="000000"/>
              <w:bottom w:val="single" w:sz="4" w:space="0" w:color="000000"/>
            </w:tcBorders>
          </w:tcPr>
          <w:p w14:paraId="4F64BDE4" w14:textId="77777777" w:rsidR="005503E0" w:rsidRPr="005503E0" w:rsidRDefault="005503E0" w:rsidP="005503E0">
            <w:pPr>
              <w:spacing w:line="244" w:lineRule="exact"/>
              <w:ind w:left="145"/>
              <w:rPr>
                <w:noProof w:val="0"/>
                <w:sz w:val="22"/>
                <w:szCs w:val="22"/>
              </w:rPr>
            </w:pPr>
            <w:r w:rsidRPr="005503E0">
              <w:rPr>
                <w:noProof w:val="0"/>
                <w:sz w:val="22"/>
                <w:szCs w:val="22"/>
              </w:rPr>
              <w:t>1 recept</w:t>
            </w:r>
          </w:p>
          <w:p w14:paraId="66D5B708" w14:textId="77777777" w:rsidR="005503E0" w:rsidRPr="005503E0" w:rsidRDefault="005503E0" w:rsidP="005503E0">
            <w:pPr>
              <w:spacing w:before="1" w:line="240" w:lineRule="exact"/>
              <w:ind w:left="226"/>
              <w:rPr>
                <w:noProof w:val="0"/>
                <w:sz w:val="22"/>
                <w:szCs w:val="22"/>
              </w:rPr>
            </w:pPr>
            <w:r w:rsidRPr="005503E0">
              <w:rPr>
                <w:noProof w:val="0"/>
                <w:sz w:val="22"/>
                <w:szCs w:val="22"/>
              </w:rPr>
              <w:t>de</w:t>
            </w:r>
            <w:r w:rsidRPr="005503E0">
              <w:rPr>
                <w:noProof w:val="0"/>
                <w:spacing w:val="-1"/>
                <w:sz w:val="22"/>
                <w:szCs w:val="22"/>
              </w:rPr>
              <w:t xml:space="preserve"> </w:t>
            </w:r>
            <w:r w:rsidRPr="005503E0">
              <w:rPr>
                <w:noProof w:val="0"/>
                <w:sz w:val="22"/>
                <w:szCs w:val="22"/>
              </w:rPr>
              <w:t>cur</w:t>
            </w:r>
          </w:p>
        </w:tc>
        <w:tc>
          <w:tcPr>
            <w:tcW w:w="1843" w:type="dxa"/>
            <w:tcBorders>
              <w:top w:val="single" w:sz="4" w:space="0" w:color="000000"/>
              <w:bottom w:val="single" w:sz="4" w:space="0" w:color="000000"/>
            </w:tcBorders>
          </w:tcPr>
          <w:p w14:paraId="2FDB9AA1" w14:textId="77777777" w:rsidR="005503E0" w:rsidRPr="005503E0" w:rsidRDefault="005503E0" w:rsidP="005503E0">
            <w:pPr>
              <w:spacing w:before="118"/>
              <w:ind w:left="517" w:right="497"/>
              <w:jc w:val="center"/>
              <w:rPr>
                <w:noProof w:val="0"/>
                <w:sz w:val="22"/>
                <w:szCs w:val="22"/>
              </w:rPr>
            </w:pPr>
            <w:r w:rsidRPr="005503E0">
              <w:rPr>
                <w:noProof w:val="0"/>
                <w:sz w:val="22"/>
                <w:szCs w:val="22"/>
              </w:rPr>
              <w:t>45,00</w:t>
            </w:r>
          </w:p>
        </w:tc>
      </w:tr>
      <w:tr w:rsidR="005503E0" w:rsidRPr="005503E0" w14:paraId="4B01B6A2" w14:textId="77777777" w:rsidTr="001B1092">
        <w:trPr>
          <w:trHeight w:val="782"/>
        </w:trPr>
        <w:tc>
          <w:tcPr>
            <w:tcW w:w="710" w:type="dxa"/>
            <w:tcBorders>
              <w:top w:val="single" w:sz="4" w:space="0" w:color="000000"/>
              <w:bottom w:val="single" w:sz="4" w:space="0" w:color="000000"/>
            </w:tcBorders>
          </w:tcPr>
          <w:p w14:paraId="0C3B614A" w14:textId="77777777" w:rsidR="005503E0" w:rsidRPr="005503E0" w:rsidRDefault="005503E0" w:rsidP="005503E0">
            <w:pPr>
              <w:spacing w:line="244" w:lineRule="exact"/>
              <w:ind w:left="110"/>
              <w:rPr>
                <w:noProof w:val="0"/>
                <w:sz w:val="22"/>
                <w:szCs w:val="22"/>
              </w:rPr>
            </w:pPr>
            <w:r w:rsidRPr="005503E0">
              <w:rPr>
                <w:noProof w:val="0"/>
                <w:sz w:val="22"/>
                <w:szCs w:val="22"/>
              </w:rPr>
              <w:t>26</w:t>
            </w:r>
          </w:p>
        </w:tc>
        <w:tc>
          <w:tcPr>
            <w:tcW w:w="1557" w:type="dxa"/>
            <w:tcBorders>
              <w:top w:val="single" w:sz="4" w:space="0" w:color="000000"/>
              <w:bottom w:val="single" w:sz="4" w:space="0" w:color="000000"/>
            </w:tcBorders>
          </w:tcPr>
          <w:p w14:paraId="5D100D6D" w14:textId="77777777" w:rsidR="005503E0" w:rsidRPr="005503E0" w:rsidRDefault="005503E0" w:rsidP="005503E0">
            <w:pPr>
              <w:spacing w:line="244" w:lineRule="exact"/>
              <w:ind w:left="108"/>
              <w:rPr>
                <w:noProof w:val="0"/>
                <w:sz w:val="22"/>
                <w:szCs w:val="22"/>
              </w:rPr>
            </w:pPr>
            <w:r w:rsidRPr="005503E0">
              <w:rPr>
                <w:noProof w:val="0"/>
                <w:sz w:val="22"/>
                <w:szCs w:val="22"/>
              </w:rPr>
              <w:t>1-10-010-2</w:t>
            </w:r>
          </w:p>
        </w:tc>
        <w:tc>
          <w:tcPr>
            <w:tcW w:w="4678" w:type="dxa"/>
            <w:tcBorders>
              <w:top w:val="single" w:sz="4" w:space="0" w:color="000000"/>
              <w:bottom w:val="single" w:sz="4" w:space="0" w:color="000000"/>
            </w:tcBorders>
          </w:tcPr>
          <w:p w14:paraId="4BDFFB9E" w14:textId="77777777" w:rsidR="005503E0" w:rsidRPr="005503E0" w:rsidRDefault="005503E0" w:rsidP="005503E0">
            <w:pPr>
              <w:ind w:left="111" w:right="727"/>
              <w:rPr>
                <w:noProof w:val="0"/>
                <w:szCs w:val="22"/>
              </w:rPr>
            </w:pPr>
            <w:r w:rsidRPr="005503E0">
              <w:rPr>
                <w:noProof w:val="0"/>
                <w:szCs w:val="22"/>
              </w:rPr>
              <w:t>Elaborarea</w:t>
            </w:r>
            <w:r w:rsidRPr="005503E0">
              <w:rPr>
                <w:noProof w:val="0"/>
                <w:spacing w:val="-6"/>
                <w:szCs w:val="22"/>
              </w:rPr>
              <w:t xml:space="preserve"> </w:t>
            </w:r>
            <w:r w:rsidRPr="005503E0">
              <w:rPr>
                <w:noProof w:val="0"/>
                <w:szCs w:val="22"/>
              </w:rPr>
              <w:t>schemei</w:t>
            </w:r>
            <w:r w:rsidRPr="005503E0">
              <w:rPr>
                <w:noProof w:val="0"/>
                <w:spacing w:val="-4"/>
                <w:szCs w:val="22"/>
              </w:rPr>
              <w:t xml:space="preserve"> </w:t>
            </w:r>
            <w:r w:rsidRPr="005503E0">
              <w:rPr>
                <w:noProof w:val="0"/>
                <w:szCs w:val="22"/>
              </w:rPr>
              <w:t>monofilare</w:t>
            </w:r>
            <w:r w:rsidRPr="005503E0">
              <w:rPr>
                <w:noProof w:val="0"/>
                <w:spacing w:val="-6"/>
                <w:szCs w:val="22"/>
              </w:rPr>
              <w:t xml:space="preserve"> </w:t>
            </w:r>
            <w:r w:rsidRPr="005503E0">
              <w:rPr>
                <w:noProof w:val="0"/>
                <w:szCs w:val="22"/>
              </w:rPr>
              <w:t>a</w:t>
            </w:r>
            <w:r w:rsidRPr="005503E0">
              <w:rPr>
                <w:noProof w:val="0"/>
                <w:spacing w:val="-4"/>
                <w:szCs w:val="22"/>
              </w:rPr>
              <w:t xml:space="preserve"> </w:t>
            </w:r>
            <w:r w:rsidRPr="005503E0">
              <w:rPr>
                <w:noProof w:val="0"/>
                <w:szCs w:val="22"/>
              </w:rPr>
              <w:t>retelei</w:t>
            </w:r>
            <w:r w:rsidRPr="005503E0">
              <w:rPr>
                <w:noProof w:val="0"/>
                <w:spacing w:val="-57"/>
                <w:szCs w:val="22"/>
              </w:rPr>
              <w:t xml:space="preserve"> </w:t>
            </w:r>
            <w:r w:rsidRPr="005503E0">
              <w:rPr>
                <w:noProof w:val="0"/>
                <w:szCs w:val="22"/>
              </w:rPr>
              <w:t>electrice</w:t>
            </w:r>
          </w:p>
        </w:tc>
        <w:tc>
          <w:tcPr>
            <w:tcW w:w="994" w:type="dxa"/>
            <w:tcBorders>
              <w:top w:val="single" w:sz="4" w:space="0" w:color="000000"/>
              <w:bottom w:val="single" w:sz="4" w:space="0" w:color="000000"/>
            </w:tcBorders>
          </w:tcPr>
          <w:p w14:paraId="6AC4C140" w14:textId="77777777" w:rsidR="005503E0" w:rsidRPr="005503E0" w:rsidRDefault="005503E0" w:rsidP="005503E0">
            <w:pPr>
              <w:spacing w:before="130" w:line="252" w:lineRule="exact"/>
              <w:ind w:left="17"/>
              <w:jc w:val="center"/>
              <w:rPr>
                <w:noProof w:val="0"/>
                <w:sz w:val="22"/>
                <w:szCs w:val="22"/>
              </w:rPr>
            </w:pPr>
            <w:r w:rsidRPr="005503E0">
              <w:rPr>
                <w:noProof w:val="0"/>
                <w:sz w:val="22"/>
                <w:szCs w:val="22"/>
              </w:rPr>
              <w:t>1</w:t>
            </w:r>
          </w:p>
          <w:p w14:paraId="1936A0D3" w14:textId="77777777" w:rsidR="005503E0" w:rsidRPr="005503E0" w:rsidRDefault="005503E0" w:rsidP="005503E0">
            <w:pPr>
              <w:spacing w:line="252" w:lineRule="exact"/>
              <w:ind w:left="125" w:right="107"/>
              <w:jc w:val="center"/>
              <w:rPr>
                <w:noProof w:val="0"/>
                <w:sz w:val="22"/>
                <w:szCs w:val="22"/>
              </w:rPr>
            </w:pPr>
            <w:r w:rsidRPr="005503E0">
              <w:rPr>
                <w:noProof w:val="0"/>
                <w:sz w:val="22"/>
                <w:szCs w:val="22"/>
              </w:rPr>
              <w:t>schema</w:t>
            </w:r>
          </w:p>
        </w:tc>
        <w:tc>
          <w:tcPr>
            <w:tcW w:w="1843" w:type="dxa"/>
            <w:tcBorders>
              <w:top w:val="single" w:sz="4" w:space="0" w:color="000000"/>
              <w:bottom w:val="single" w:sz="4" w:space="0" w:color="000000"/>
            </w:tcBorders>
          </w:tcPr>
          <w:p w14:paraId="5FC479C5" w14:textId="77777777" w:rsidR="005503E0" w:rsidRPr="005503E0" w:rsidRDefault="005503E0" w:rsidP="005503E0">
            <w:pPr>
              <w:spacing w:before="2"/>
              <w:rPr>
                <w:b/>
                <w:i/>
                <w:noProof w:val="0"/>
                <w:sz w:val="22"/>
                <w:szCs w:val="22"/>
              </w:rPr>
            </w:pPr>
          </w:p>
          <w:p w14:paraId="0F806079" w14:textId="77777777" w:rsidR="005503E0" w:rsidRPr="005503E0" w:rsidRDefault="005503E0" w:rsidP="005503E0">
            <w:pPr>
              <w:ind w:left="517" w:right="497"/>
              <w:jc w:val="center"/>
              <w:rPr>
                <w:noProof w:val="0"/>
                <w:sz w:val="22"/>
                <w:szCs w:val="22"/>
              </w:rPr>
            </w:pPr>
            <w:r w:rsidRPr="005503E0">
              <w:rPr>
                <w:noProof w:val="0"/>
                <w:sz w:val="22"/>
                <w:szCs w:val="22"/>
              </w:rPr>
              <w:t>4,00</w:t>
            </w:r>
          </w:p>
        </w:tc>
      </w:tr>
      <w:tr w:rsidR="005503E0" w:rsidRPr="005503E0" w14:paraId="44268D39" w14:textId="77777777" w:rsidTr="001B1092">
        <w:trPr>
          <w:trHeight w:val="482"/>
        </w:trPr>
        <w:tc>
          <w:tcPr>
            <w:tcW w:w="710" w:type="dxa"/>
            <w:tcBorders>
              <w:top w:val="single" w:sz="4" w:space="0" w:color="000000"/>
              <w:bottom w:val="single" w:sz="4" w:space="0" w:color="000000"/>
            </w:tcBorders>
          </w:tcPr>
          <w:p w14:paraId="1BC832EE" w14:textId="77777777" w:rsidR="005503E0" w:rsidRPr="005503E0" w:rsidRDefault="005503E0" w:rsidP="005503E0">
            <w:pPr>
              <w:rPr>
                <w:noProof w:val="0"/>
                <w:sz w:val="22"/>
                <w:szCs w:val="22"/>
              </w:rPr>
            </w:pPr>
          </w:p>
        </w:tc>
        <w:tc>
          <w:tcPr>
            <w:tcW w:w="1557" w:type="dxa"/>
            <w:tcBorders>
              <w:top w:val="single" w:sz="4" w:space="0" w:color="000000"/>
              <w:bottom w:val="single" w:sz="4" w:space="0" w:color="000000"/>
            </w:tcBorders>
          </w:tcPr>
          <w:p w14:paraId="6A569246" w14:textId="77777777" w:rsidR="005503E0" w:rsidRPr="005503E0" w:rsidRDefault="005503E0" w:rsidP="005503E0">
            <w:pPr>
              <w:rPr>
                <w:noProof w:val="0"/>
                <w:sz w:val="22"/>
                <w:szCs w:val="22"/>
              </w:rPr>
            </w:pPr>
          </w:p>
        </w:tc>
        <w:tc>
          <w:tcPr>
            <w:tcW w:w="7515" w:type="dxa"/>
            <w:gridSpan w:val="3"/>
            <w:tcBorders>
              <w:top w:val="single" w:sz="4" w:space="0" w:color="000000"/>
              <w:bottom w:val="single" w:sz="4" w:space="0" w:color="000000"/>
            </w:tcBorders>
          </w:tcPr>
          <w:p w14:paraId="16368204" w14:textId="77777777" w:rsidR="005503E0" w:rsidRPr="005503E0" w:rsidRDefault="005503E0" w:rsidP="005503E0">
            <w:pPr>
              <w:spacing w:line="249" w:lineRule="exact"/>
              <w:ind w:left="111"/>
              <w:rPr>
                <w:b/>
                <w:noProof w:val="0"/>
                <w:sz w:val="22"/>
                <w:szCs w:val="22"/>
              </w:rPr>
            </w:pPr>
            <w:r w:rsidRPr="005503E0">
              <w:rPr>
                <w:b/>
                <w:noProof w:val="0"/>
                <w:sz w:val="22"/>
                <w:szCs w:val="22"/>
              </w:rPr>
              <w:t>3.</w:t>
            </w:r>
            <w:r w:rsidRPr="005503E0">
              <w:rPr>
                <w:b/>
                <w:noProof w:val="0"/>
                <w:spacing w:val="-1"/>
                <w:sz w:val="22"/>
                <w:szCs w:val="22"/>
              </w:rPr>
              <w:t xml:space="preserve"> </w:t>
            </w:r>
            <w:r w:rsidRPr="005503E0">
              <w:rPr>
                <w:b/>
                <w:noProof w:val="0"/>
                <w:sz w:val="22"/>
                <w:szCs w:val="22"/>
              </w:rPr>
              <w:t>Materiale</w:t>
            </w:r>
          </w:p>
        </w:tc>
      </w:tr>
      <w:tr w:rsidR="005503E0" w:rsidRPr="005503E0" w14:paraId="45ACA276" w14:textId="77777777" w:rsidTr="001B1092">
        <w:trPr>
          <w:trHeight w:val="506"/>
        </w:trPr>
        <w:tc>
          <w:tcPr>
            <w:tcW w:w="710" w:type="dxa"/>
            <w:tcBorders>
              <w:top w:val="single" w:sz="4" w:space="0" w:color="000000"/>
              <w:bottom w:val="single" w:sz="4" w:space="0" w:color="000000"/>
            </w:tcBorders>
          </w:tcPr>
          <w:p w14:paraId="16049F46" w14:textId="77777777" w:rsidR="005503E0" w:rsidRPr="005503E0" w:rsidRDefault="005503E0" w:rsidP="005503E0">
            <w:pPr>
              <w:spacing w:line="247" w:lineRule="exact"/>
              <w:ind w:left="110"/>
              <w:rPr>
                <w:noProof w:val="0"/>
                <w:sz w:val="22"/>
                <w:szCs w:val="22"/>
              </w:rPr>
            </w:pPr>
            <w:r w:rsidRPr="005503E0">
              <w:rPr>
                <w:noProof w:val="0"/>
                <w:sz w:val="22"/>
                <w:szCs w:val="22"/>
              </w:rPr>
              <w:t>27</w:t>
            </w:r>
          </w:p>
        </w:tc>
        <w:tc>
          <w:tcPr>
            <w:tcW w:w="1557" w:type="dxa"/>
            <w:tcBorders>
              <w:top w:val="single" w:sz="4" w:space="0" w:color="000000"/>
              <w:bottom w:val="single" w:sz="4" w:space="0" w:color="000000"/>
            </w:tcBorders>
          </w:tcPr>
          <w:p w14:paraId="4A5EF28E" w14:textId="77777777" w:rsidR="005503E0" w:rsidRPr="005503E0" w:rsidRDefault="005503E0" w:rsidP="005503E0">
            <w:pPr>
              <w:spacing w:line="247" w:lineRule="exact"/>
              <w:ind w:left="108"/>
              <w:rPr>
                <w:noProof w:val="0"/>
                <w:sz w:val="22"/>
                <w:szCs w:val="22"/>
              </w:rPr>
            </w:pPr>
            <w:r w:rsidRPr="005503E0">
              <w:rPr>
                <w:noProof w:val="0"/>
                <w:sz w:val="22"/>
                <w:szCs w:val="22"/>
              </w:rPr>
              <w:t>102</w:t>
            </w:r>
          </w:p>
        </w:tc>
        <w:tc>
          <w:tcPr>
            <w:tcW w:w="4678" w:type="dxa"/>
            <w:tcBorders>
              <w:top w:val="single" w:sz="4" w:space="0" w:color="000000"/>
              <w:bottom w:val="single" w:sz="4" w:space="0" w:color="000000"/>
            </w:tcBorders>
          </w:tcPr>
          <w:p w14:paraId="378C1F48" w14:textId="77777777" w:rsidR="005503E0" w:rsidRPr="005503E0" w:rsidRDefault="005503E0" w:rsidP="005503E0">
            <w:pPr>
              <w:spacing w:line="268" w:lineRule="exact"/>
              <w:ind w:left="111"/>
              <w:rPr>
                <w:noProof w:val="0"/>
                <w:szCs w:val="22"/>
              </w:rPr>
            </w:pPr>
            <w:r w:rsidRPr="005503E0">
              <w:rPr>
                <w:noProof w:val="0"/>
                <w:szCs w:val="22"/>
              </w:rPr>
              <w:t>Fir</w:t>
            </w:r>
            <w:r w:rsidRPr="005503E0">
              <w:rPr>
                <w:noProof w:val="0"/>
                <w:spacing w:val="-1"/>
                <w:szCs w:val="22"/>
              </w:rPr>
              <w:t xml:space="preserve"> </w:t>
            </w:r>
            <w:r w:rsidRPr="005503E0">
              <w:rPr>
                <w:noProof w:val="0"/>
                <w:szCs w:val="22"/>
              </w:rPr>
              <w:t>electric</w:t>
            </w:r>
            <w:r w:rsidRPr="005503E0">
              <w:rPr>
                <w:noProof w:val="0"/>
                <w:spacing w:val="-1"/>
                <w:szCs w:val="22"/>
              </w:rPr>
              <w:t xml:space="preserve"> </w:t>
            </w:r>
            <w:r w:rsidRPr="005503E0">
              <w:rPr>
                <w:noProof w:val="0"/>
                <w:szCs w:val="22"/>
              </w:rPr>
              <w:t>HXH-FE</w:t>
            </w:r>
            <w:r w:rsidRPr="005503E0">
              <w:rPr>
                <w:noProof w:val="0"/>
                <w:spacing w:val="-1"/>
                <w:szCs w:val="22"/>
              </w:rPr>
              <w:t xml:space="preserve"> </w:t>
            </w:r>
            <w:r w:rsidRPr="005503E0">
              <w:rPr>
                <w:noProof w:val="0"/>
                <w:szCs w:val="22"/>
              </w:rPr>
              <w:t>180/E90-Y3x1.5</w:t>
            </w:r>
            <w:r w:rsidRPr="005503E0">
              <w:rPr>
                <w:noProof w:val="0"/>
                <w:spacing w:val="-1"/>
                <w:szCs w:val="22"/>
              </w:rPr>
              <w:t xml:space="preserve"> </w:t>
            </w:r>
            <w:r w:rsidRPr="005503E0">
              <w:rPr>
                <w:noProof w:val="0"/>
                <w:szCs w:val="22"/>
              </w:rPr>
              <w:t>mm2</w:t>
            </w:r>
          </w:p>
        </w:tc>
        <w:tc>
          <w:tcPr>
            <w:tcW w:w="994" w:type="dxa"/>
            <w:tcBorders>
              <w:top w:val="single" w:sz="4" w:space="0" w:color="000000"/>
              <w:bottom w:val="single" w:sz="4" w:space="0" w:color="000000"/>
            </w:tcBorders>
          </w:tcPr>
          <w:p w14:paraId="1598E400"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256F9B7C" w14:textId="77777777" w:rsidR="005503E0" w:rsidRPr="005503E0" w:rsidRDefault="005503E0" w:rsidP="005503E0">
            <w:pPr>
              <w:spacing w:before="118"/>
              <w:ind w:left="517" w:right="497"/>
              <w:jc w:val="center"/>
              <w:rPr>
                <w:noProof w:val="0"/>
                <w:sz w:val="22"/>
                <w:szCs w:val="22"/>
              </w:rPr>
            </w:pPr>
            <w:r w:rsidRPr="005503E0">
              <w:rPr>
                <w:noProof w:val="0"/>
                <w:sz w:val="22"/>
                <w:szCs w:val="22"/>
              </w:rPr>
              <w:t>863,00</w:t>
            </w:r>
          </w:p>
        </w:tc>
      </w:tr>
      <w:tr w:rsidR="005503E0" w:rsidRPr="005503E0" w14:paraId="673E4AE1" w14:textId="77777777" w:rsidTr="001B1092">
        <w:trPr>
          <w:trHeight w:val="505"/>
        </w:trPr>
        <w:tc>
          <w:tcPr>
            <w:tcW w:w="710" w:type="dxa"/>
            <w:tcBorders>
              <w:top w:val="single" w:sz="4" w:space="0" w:color="000000"/>
              <w:bottom w:val="single" w:sz="4" w:space="0" w:color="000000"/>
            </w:tcBorders>
          </w:tcPr>
          <w:p w14:paraId="0AE16E79" w14:textId="77777777" w:rsidR="005503E0" w:rsidRPr="005503E0" w:rsidRDefault="005503E0" w:rsidP="005503E0">
            <w:pPr>
              <w:spacing w:line="247" w:lineRule="exact"/>
              <w:ind w:left="110"/>
              <w:rPr>
                <w:noProof w:val="0"/>
                <w:sz w:val="22"/>
                <w:szCs w:val="22"/>
              </w:rPr>
            </w:pPr>
            <w:r w:rsidRPr="005503E0">
              <w:rPr>
                <w:noProof w:val="0"/>
                <w:sz w:val="22"/>
                <w:szCs w:val="22"/>
              </w:rPr>
              <w:t>28</w:t>
            </w:r>
          </w:p>
        </w:tc>
        <w:tc>
          <w:tcPr>
            <w:tcW w:w="1557" w:type="dxa"/>
            <w:tcBorders>
              <w:top w:val="single" w:sz="4" w:space="0" w:color="000000"/>
              <w:bottom w:val="single" w:sz="4" w:space="0" w:color="000000"/>
            </w:tcBorders>
          </w:tcPr>
          <w:p w14:paraId="0557D720"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15E49ED3" w14:textId="77777777" w:rsidR="005503E0" w:rsidRPr="005503E0" w:rsidRDefault="005503E0" w:rsidP="005503E0">
            <w:pPr>
              <w:spacing w:line="268" w:lineRule="exact"/>
              <w:ind w:left="111"/>
              <w:rPr>
                <w:noProof w:val="0"/>
                <w:szCs w:val="22"/>
              </w:rPr>
            </w:pPr>
            <w:r w:rsidRPr="005503E0">
              <w:rPr>
                <w:noProof w:val="0"/>
                <w:szCs w:val="22"/>
              </w:rPr>
              <w:t>Fir</w:t>
            </w:r>
            <w:r w:rsidRPr="005503E0">
              <w:rPr>
                <w:noProof w:val="0"/>
                <w:spacing w:val="-1"/>
                <w:szCs w:val="22"/>
              </w:rPr>
              <w:t xml:space="preserve"> </w:t>
            </w:r>
            <w:r w:rsidRPr="005503E0">
              <w:rPr>
                <w:noProof w:val="0"/>
                <w:szCs w:val="22"/>
              </w:rPr>
              <w:t>electric</w:t>
            </w:r>
            <w:r w:rsidRPr="005503E0">
              <w:rPr>
                <w:noProof w:val="0"/>
                <w:spacing w:val="-1"/>
                <w:szCs w:val="22"/>
              </w:rPr>
              <w:t xml:space="preserve"> </w:t>
            </w:r>
            <w:r w:rsidRPr="005503E0">
              <w:rPr>
                <w:noProof w:val="0"/>
                <w:szCs w:val="22"/>
              </w:rPr>
              <w:t>HXH-FE</w:t>
            </w:r>
            <w:r w:rsidRPr="005503E0">
              <w:rPr>
                <w:noProof w:val="0"/>
                <w:spacing w:val="-1"/>
                <w:szCs w:val="22"/>
              </w:rPr>
              <w:t xml:space="preserve"> </w:t>
            </w:r>
            <w:r w:rsidRPr="005503E0">
              <w:rPr>
                <w:noProof w:val="0"/>
                <w:szCs w:val="22"/>
              </w:rPr>
              <w:t>180/E90-Y3x2.5</w:t>
            </w:r>
            <w:r w:rsidRPr="005503E0">
              <w:rPr>
                <w:noProof w:val="0"/>
                <w:spacing w:val="-1"/>
                <w:szCs w:val="22"/>
              </w:rPr>
              <w:t xml:space="preserve"> </w:t>
            </w:r>
            <w:r w:rsidRPr="005503E0">
              <w:rPr>
                <w:noProof w:val="0"/>
                <w:szCs w:val="22"/>
              </w:rPr>
              <w:t>mm2</w:t>
            </w:r>
          </w:p>
        </w:tc>
        <w:tc>
          <w:tcPr>
            <w:tcW w:w="994" w:type="dxa"/>
            <w:tcBorders>
              <w:top w:val="single" w:sz="4" w:space="0" w:color="000000"/>
              <w:bottom w:val="single" w:sz="4" w:space="0" w:color="000000"/>
            </w:tcBorders>
          </w:tcPr>
          <w:p w14:paraId="7EADC0F7"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6AD0CC66" w14:textId="77777777" w:rsidR="005503E0" w:rsidRPr="005503E0" w:rsidRDefault="005503E0" w:rsidP="005503E0">
            <w:pPr>
              <w:spacing w:before="118"/>
              <w:ind w:left="517" w:right="497"/>
              <w:jc w:val="center"/>
              <w:rPr>
                <w:noProof w:val="0"/>
                <w:sz w:val="22"/>
                <w:szCs w:val="22"/>
              </w:rPr>
            </w:pPr>
            <w:r w:rsidRPr="005503E0">
              <w:rPr>
                <w:noProof w:val="0"/>
                <w:sz w:val="22"/>
                <w:szCs w:val="22"/>
              </w:rPr>
              <w:t>721,00</w:t>
            </w:r>
          </w:p>
        </w:tc>
      </w:tr>
      <w:tr w:rsidR="005503E0" w:rsidRPr="005503E0" w14:paraId="3258983B" w14:textId="77777777" w:rsidTr="001B1092">
        <w:trPr>
          <w:trHeight w:val="505"/>
        </w:trPr>
        <w:tc>
          <w:tcPr>
            <w:tcW w:w="710" w:type="dxa"/>
            <w:tcBorders>
              <w:top w:val="single" w:sz="4" w:space="0" w:color="000000"/>
              <w:bottom w:val="single" w:sz="4" w:space="0" w:color="000000"/>
            </w:tcBorders>
          </w:tcPr>
          <w:p w14:paraId="5BCB943F" w14:textId="77777777" w:rsidR="005503E0" w:rsidRPr="005503E0" w:rsidRDefault="005503E0" w:rsidP="005503E0">
            <w:pPr>
              <w:spacing w:line="247" w:lineRule="exact"/>
              <w:ind w:left="110"/>
              <w:rPr>
                <w:noProof w:val="0"/>
                <w:sz w:val="22"/>
                <w:szCs w:val="22"/>
              </w:rPr>
            </w:pPr>
            <w:r w:rsidRPr="005503E0">
              <w:rPr>
                <w:noProof w:val="0"/>
                <w:sz w:val="22"/>
                <w:szCs w:val="22"/>
              </w:rPr>
              <w:t>29</w:t>
            </w:r>
          </w:p>
        </w:tc>
        <w:tc>
          <w:tcPr>
            <w:tcW w:w="1557" w:type="dxa"/>
            <w:tcBorders>
              <w:top w:val="single" w:sz="4" w:space="0" w:color="000000"/>
              <w:bottom w:val="single" w:sz="4" w:space="0" w:color="000000"/>
            </w:tcBorders>
          </w:tcPr>
          <w:p w14:paraId="2C030E0E"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0C3EE869" w14:textId="77777777" w:rsidR="005503E0" w:rsidRPr="005503E0" w:rsidRDefault="005503E0" w:rsidP="005503E0">
            <w:pPr>
              <w:spacing w:line="268" w:lineRule="exact"/>
              <w:ind w:left="111"/>
              <w:rPr>
                <w:noProof w:val="0"/>
                <w:szCs w:val="22"/>
              </w:rPr>
            </w:pPr>
            <w:r w:rsidRPr="005503E0">
              <w:rPr>
                <w:noProof w:val="0"/>
                <w:szCs w:val="22"/>
              </w:rPr>
              <w:t>Cutie</w:t>
            </w:r>
            <w:r w:rsidRPr="005503E0">
              <w:rPr>
                <w:noProof w:val="0"/>
                <w:spacing w:val="-4"/>
                <w:szCs w:val="22"/>
              </w:rPr>
              <w:t xml:space="preserve"> </w:t>
            </w:r>
            <w:r w:rsidRPr="005503E0">
              <w:rPr>
                <w:noProof w:val="0"/>
                <w:szCs w:val="22"/>
              </w:rPr>
              <w:t>ramificare</w:t>
            </w:r>
          </w:p>
        </w:tc>
        <w:tc>
          <w:tcPr>
            <w:tcW w:w="994" w:type="dxa"/>
            <w:tcBorders>
              <w:top w:val="single" w:sz="4" w:space="0" w:color="000000"/>
              <w:bottom w:val="single" w:sz="4" w:space="0" w:color="000000"/>
            </w:tcBorders>
          </w:tcPr>
          <w:p w14:paraId="6466B5E5"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535D0368" w14:textId="77777777" w:rsidR="005503E0" w:rsidRPr="005503E0" w:rsidRDefault="005503E0" w:rsidP="005503E0">
            <w:pPr>
              <w:spacing w:before="118"/>
              <w:ind w:left="517" w:right="497"/>
              <w:jc w:val="center"/>
              <w:rPr>
                <w:noProof w:val="0"/>
                <w:sz w:val="22"/>
                <w:szCs w:val="22"/>
              </w:rPr>
            </w:pPr>
            <w:r w:rsidRPr="005503E0">
              <w:rPr>
                <w:noProof w:val="0"/>
                <w:sz w:val="22"/>
                <w:szCs w:val="22"/>
              </w:rPr>
              <w:t>110,00</w:t>
            </w:r>
          </w:p>
        </w:tc>
      </w:tr>
      <w:tr w:rsidR="005503E0" w:rsidRPr="005503E0" w14:paraId="12CA0BE9" w14:textId="77777777" w:rsidTr="001B1092">
        <w:trPr>
          <w:trHeight w:val="506"/>
        </w:trPr>
        <w:tc>
          <w:tcPr>
            <w:tcW w:w="710" w:type="dxa"/>
            <w:tcBorders>
              <w:top w:val="single" w:sz="4" w:space="0" w:color="000000"/>
              <w:bottom w:val="single" w:sz="4" w:space="0" w:color="000000"/>
            </w:tcBorders>
          </w:tcPr>
          <w:p w14:paraId="0BD4D50C" w14:textId="77777777" w:rsidR="005503E0" w:rsidRPr="005503E0" w:rsidRDefault="005503E0" w:rsidP="005503E0">
            <w:pPr>
              <w:spacing w:line="244" w:lineRule="exact"/>
              <w:ind w:left="110"/>
              <w:rPr>
                <w:noProof w:val="0"/>
                <w:sz w:val="22"/>
                <w:szCs w:val="22"/>
              </w:rPr>
            </w:pPr>
            <w:r w:rsidRPr="005503E0">
              <w:rPr>
                <w:noProof w:val="0"/>
                <w:sz w:val="22"/>
                <w:szCs w:val="22"/>
              </w:rPr>
              <w:t>30</w:t>
            </w:r>
          </w:p>
        </w:tc>
        <w:tc>
          <w:tcPr>
            <w:tcW w:w="1557" w:type="dxa"/>
            <w:tcBorders>
              <w:top w:val="single" w:sz="4" w:space="0" w:color="000000"/>
              <w:bottom w:val="single" w:sz="4" w:space="0" w:color="000000"/>
            </w:tcBorders>
          </w:tcPr>
          <w:p w14:paraId="7EFDD704"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6B2EB45A" w14:textId="77777777" w:rsidR="005503E0" w:rsidRPr="005503E0" w:rsidRDefault="005503E0" w:rsidP="005503E0">
            <w:pPr>
              <w:spacing w:line="265" w:lineRule="exact"/>
              <w:ind w:left="111"/>
              <w:rPr>
                <w:noProof w:val="0"/>
                <w:szCs w:val="22"/>
              </w:rPr>
            </w:pPr>
            <w:r w:rsidRPr="005503E0">
              <w:rPr>
                <w:noProof w:val="0"/>
                <w:szCs w:val="22"/>
              </w:rPr>
              <w:t>Cablu-canal</w:t>
            </w:r>
            <w:r w:rsidRPr="005503E0">
              <w:rPr>
                <w:noProof w:val="0"/>
                <w:spacing w:val="-1"/>
                <w:szCs w:val="22"/>
              </w:rPr>
              <w:t xml:space="preserve"> </w:t>
            </w:r>
            <w:r w:rsidRPr="005503E0">
              <w:rPr>
                <w:noProof w:val="0"/>
                <w:szCs w:val="22"/>
              </w:rPr>
              <w:t>40x40</w:t>
            </w:r>
          </w:p>
        </w:tc>
        <w:tc>
          <w:tcPr>
            <w:tcW w:w="994" w:type="dxa"/>
            <w:tcBorders>
              <w:top w:val="single" w:sz="4" w:space="0" w:color="000000"/>
              <w:bottom w:val="single" w:sz="4" w:space="0" w:color="000000"/>
            </w:tcBorders>
          </w:tcPr>
          <w:p w14:paraId="79C9E34B"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5121A52A" w14:textId="77777777" w:rsidR="005503E0" w:rsidRPr="005503E0" w:rsidRDefault="005503E0" w:rsidP="005503E0">
            <w:pPr>
              <w:spacing w:before="118"/>
              <w:ind w:left="517" w:right="497"/>
              <w:jc w:val="center"/>
              <w:rPr>
                <w:noProof w:val="0"/>
                <w:sz w:val="22"/>
                <w:szCs w:val="22"/>
              </w:rPr>
            </w:pPr>
            <w:r w:rsidRPr="005503E0">
              <w:rPr>
                <w:noProof w:val="0"/>
                <w:sz w:val="22"/>
                <w:szCs w:val="22"/>
              </w:rPr>
              <w:t>83,00</w:t>
            </w:r>
          </w:p>
        </w:tc>
      </w:tr>
      <w:tr w:rsidR="005503E0" w:rsidRPr="005503E0" w14:paraId="3AC6BBE2" w14:textId="77777777" w:rsidTr="001B1092">
        <w:trPr>
          <w:trHeight w:val="506"/>
        </w:trPr>
        <w:tc>
          <w:tcPr>
            <w:tcW w:w="710" w:type="dxa"/>
            <w:tcBorders>
              <w:top w:val="single" w:sz="4" w:space="0" w:color="000000"/>
              <w:bottom w:val="single" w:sz="4" w:space="0" w:color="000000"/>
            </w:tcBorders>
          </w:tcPr>
          <w:p w14:paraId="6C37A057" w14:textId="77777777" w:rsidR="005503E0" w:rsidRPr="005503E0" w:rsidRDefault="005503E0" w:rsidP="005503E0">
            <w:pPr>
              <w:spacing w:line="244" w:lineRule="exact"/>
              <w:ind w:left="110"/>
              <w:rPr>
                <w:noProof w:val="0"/>
                <w:sz w:val="22"/>
                <w:szCs w:val="22"/>
              </w:rPr>
            </w:pPr>
            <w:r w:rsidRPr="005503E0">
              <w:rPr>
                <w:noProof w:val="0"/>
                <w:sz w:val="22"/>
                <w:szCs w:val="22"/>
              </w:rPr>
              <w:t>31</w:t>
            </w:r>
          </w:p>
        </w:tc>
        <w:tc>
          <w:tcPr>
            <w:tcW w:w="1557" w:type="dxa"/>
            <w:tcBorders>
              <w:top w:val="single" w:sz="4" w:space="0" w:color="000000"/>
              <w:bottom w:val="single" w:sz="4" w:space="0" w:color="000000"/>
            </w:tcBorders>
          </w:tcPr>
          <w:p w14:paraId="2D0F1A60"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7739697" w14:textId="77777777" w:rsidR="005503E0" w:rsidRPr="005503E0" w:rsidRDefault="005503E0" w:rsidP="005503E0">
            <w:pPr>
              <w:spacing w:line="265" w:lineRule="exact"/>
              <w:ind w:left="111"/>
              <w:rPr>
                <w:noProof w:val="0"/>
                <w:szCs w:val="22"/>
              </w:rPr>
            </w:pPr>
            <w:r w:rsidRPr="005503E0">
              <w:rPr>
                <w:noProof w:val="0"/>
                <w:szCs w:val="22"/>
              </w:rPr>
              <w:t>Cablu-canal</w:t>
            </w:r>
            <w:r w:rsidRPr="005503E0">
              <w:rPr>
                <w:noProof w:val="0"/>
                <w:spacing w:val="-1"/>
                <w:szCs w:val="22"/>
              </w:rPr>
              <w:t xml:space="preserve"> </w:t>
            </w:r>
            <w:r w:rsidRPr="005503E0">
              <w:rPr>
                <w:noProof w:val="0"/>
                <w:szCs w:val="22"/>
              </w:rPr>
              <w:t>25x16</w:t>
            </w:r>
          </w:p>
        </w:tc>
        <w:tc>
          <w:tcPr>
            <w:tcW w:w="994" w:type="dxa"/>
            <w:tcBorders>
              <w:top w:val="single" w:sz="4" w:space="0" w:color="000000"/>
              <w:bottom w:val="single" w:sz="4" w:space="0" w:color="000000"/>
            </w:tcBorders>
          </w:tcPr>
          <w:p w14:paraId="6864DDCB"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009DA4C5" w14:textId="77777777" w:rsidR="005503E0" w:rsidRPr="005503E0" w:rsidRDefault="005503E0" w:rsidP="005503E0">
            <w:pPr>
              <w:spacing w:before="118"/>
              <w:ind w:left="517" w:right="497"/>
              <w:jc w:val="center"/>
              <w:rPr>
                <w:noProof w:val="0"/>
                <w:sz w:val="22"/>
                <w:szCs w:val="22"/>
              </w:rPr>
            </w:pPr>
            <w:r w:rsidRPr="005503E0">
              <w:rPr>
                <w:noProof w:val="0"/>
                <w:sz w:val="22"/>
                <w:szCs w:val="22"/>
              </w:rPr>
              <w:t>46,00</w:t>
            </w:r>
          </w:p>
        </w:tc>
      </w:tr>
      <w:tr w:rsidR="005503E0" w:rsidRPr="005503E0" w14:paraId="1A6A229C" w14:textId="77777777" w:rsidTr="001B1092">
        <w:trPr>
          <w:trHeight w:val="506"/>
        </w:trPr>
        <w:tc>
          <w:tcPr>
            <w:tcW w:w="710" w:type="dxa"/>
            <w:tcBorders>
              <w:top w:val="single" w:sz="4" w:space="0" w:color="000000"/>
              <w:bottom w:val="single" w:sz="4" w:space="0" w:color="000000"/>
            </w:tcBorders>
          </w:tcPr>
          <w:p w14:paraId="7522AE48" w14:textId="77777777" w:rsidR="005503E0" w:rsidRPr="005503E0" w:rsidRDefault="005503E0" w:rsidP="005503E0">
            <w:pPr>
              <w:spacing w:line="244" w:lineRule="exact"/>
              <w:ind w:left="110"/>
              <w:rPr>
                <w:noProof w:val="0"/>
                <w:sz w:val="22"/>
                <w:szCs w:val="22"/>
              </w:rPr>
            </w:pPr>
            <w:r w:rsidRPr="005503E0">
              <w:rPr>
                <w:noProof w:val="0"/>
                <w:sz w:val="22"/>
                <w:szCs w:val="22"/>
              </w:rPr>
              <w:t>32</w:t>
            </w:r>
          </w:p>
        </w:tc>
        <w:tc>
          <w:tcPr>
            <w:tcW w:w="1557" w:type="dxa"/>
            <w:tcBorders>
              <w:top w:val="single" w:sz="4" w:space="0" w:color="000000"/>
              <w:bottom w:val="single" w:sz="4" w:space="0" w:color="000000"/>
            </w:tcBorders>
          </w:tcPr>
          <w:p w14:paraId="4E84FC03"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5EC4E2AB" w14:textId="77777777" w:rsidR="005503E0" w:rsidRPr="005503E0" w:rsidRDefault="005503E0" w:rsidP="005503E0">
            <w:pPr>
              <w:spacing w:line="265" w:lineRule="exact"/>
              <w:ind w:left="111"/>
              <w:rPr>
                <w:noProof w:val="0"/>
                <w:szCs w:val="22"/>
              </w:rPr>
            </w:pPr>
            <w:r w:rsidRPr="005503E0">
              <w:rPr>
                <w:noProof w:val="0"/>
                <w:szCs w:val="22"/>
              </w:rPr>
              <w:t>Cablu-canal</w:t>
            </w:r>
            <w:r w:rsidRPr="005503E0">
              <w:rPr>
                <w:noProof w:val="0"/>
                <w:spacing w:val="-1"/>
                <w:szCs w:val="22"/>
              </w:rPr>
              <w:t xml:space="preserve"> </w:t>
            </w:r>
            <w:r w:rsidRPr="005503E0">
              <w:rPr>
                <w:noProof w:val="0"/>
                <w:szCs w:val="22"/>
              </w:rPr>
              <w:t>80x40</w:t>
            </w:r>
          </w:p>
        </w:tc>
        <w:tc>
          <w:tcPr>
            <w:tcW w:w="994" w:type="dxa"/>
            <w:tcBorders>
              <w:top w:val="single" w:sz="4" w:space="0" w:color="000000"/>
              <w:bottom w:val="single" w:sz="4" w:space="0" w:color="000000"/>
            </w:tcBorders>
          </w:tcPr>
          <w:p w14:paraId="4238A352"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11DE5B88" w14:textId="77777777" w:rsidR="005503E0" w:rsidRPr="005503E0" w:rsidRDefault="005503E0" w:rsidP="005503E0">
            <w:pPr>
              <w:spacing w:before="118"/>
              <w:ind w:left="517" w:right="497"/>
              <w:jc w:val="center"/>
              <w:rPr>
                <w:noProof w:val="0"/>
                <w:sz w:val="22"/>
                <w:szCs w:val="22"/>
              </w:rPr>
            </w:pPr>
            <w:r w:rsidRPr="005503E0">
              <w:rPr>
                <w:noProof w:val="0"/>
                <w:sz w:val="22"/>
                <w:szCs w:val="22"/>
              </w:rPr>
              <w:t>8,00</w:t>
            </w:r>
          </w:p>
        </w:tc>
      </w:tr>
      <w:tr w:rsidR="005503E0" w:rsidRPr="005503E0" w14:paraId="0D6166B2" w14:textId="77777777" w:rsidTr="001B1092">
        <w:trPr>
          <w:trHeight w:val="506"/>
        </w:trPr>
        <w:tc>
          <w:tcPr>
            <w:tcW w:w="710" w:type="dxa"/>
            <w:tcBorders>
              <w:top w:val="single" w:sz="4" w:space="0" w:color="000000"/>
              <w:bottom w:val="single" w:sz="4" w:space="0" w:color="000000"/>
            </w:tcBorders>
          </w:tcPr>
          <w:p w14:paraId="74BE88F8" w14:textId="77777777" w:rsidR="005503E0" w:rsidRPr="005503E0" w:rsidRDefault="005503E0" w:rsidP="005503E0">
            <w:pPr>
              <w:spacing w:line="244" w:lineRule="exact"/>
              <w:ind w:left="110"/>
              <w:rPr>
                <w:noProof w:val="0"/>
                <w:sz w:val="22"/>
                <w:szCs w:val="22"/>
              </w:rPr>
            </w:pPr>
            <w:r w:rsidRPr="005503E0">
              <w:rPr>
                <w:noProof w:val="0"/>
                <w:sz w:val="22"/>
                <w:szCs w:val="22"/>
              </w:rPr>
              <w:t>33</w:t>
            </w:r>
          </w:p>
        </w:tc>
        <w:tc>
          <w:tcPr>
            <w:tcW w:w="1557" w:type="dxa"/>
            <w:tcBorders>
              <w:top w:val="single" w:sz="4" w:space="0" w:color="000000"/>
              <w:bottom w:val="single" w:sz="4" w:space="0" w:color="000000"/>
            </w:tcBorders>
          </w:tcPr>
          <w:p w14:paraId="4C998B2D"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97D2B91" w14:textId="77777777" w:rsidR="005503E0" w:rsidRPr="005503E0" w:rsidRDefault="005503E0" w:rsidP="005503E0">
            <w:pPr>
              <w:spacing w:line="266" w:lineRule="exact"/>
              <w:ind w:left="111"/>
              <w:rPr>
                <w:noProof w:val="0"/>
                <w:szCs w:val="22"/>
              </w:rPr>
            </w:pPr>
            <w:r w:rsidRPr="005503E0">
              <w:rPr>
                <w:noProof w:val="0"/>
                <w:szCs w:val="22"/>
              </w:rPr>
              <w:t>Cablu-canal</w:t>
            </w:r>
            <w:r w:rsidRPr="005503E0">
              <w:rPr>
                <w:noProof w:val="0"/>
                <w:spacing w:val="-1"/>
                <w:szCs w:val="22"/>
              </w:rPr>
              <w:t xml:space="preserve"> </w:t>
            </w:r>
            <w:r w:rsidRPr="005503E0">
              <w:rPr>
                <w:noProof w:val="0"/>
                <w:szCs w:val="22"/>
              </w:rPr>
              <w:t>40x25</w:t>
            </w:r>
          </w:p>
        </w:tc>
        <w:tc>
          <w:tcPr>
            <w:tcW w:w="994" w:type="dxa"/>
            <w:tcBorders>
              <w:top w:val="single" w:sz="4" w:space="0" w:color="000000"/>
              <w:bottom w:val="single" w:sz="4" w:space="0" w:color="000000"/>
            </w:tcBorders>
          </w:tcPr>
          <w:p w14:paraId="11FD3AF0" w14:textId="77777777" w:rsidR="005503E0" w:rsidRPr="005503E0" w:rsidRDefault="005503E0" w:rsidP="005503E0">
            <w:pPr>
              <w:spacing w:before="119"/>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3ACAB3D3" w14:textId="77777777" w:rsidR="005503E0" w:rsidRPr="005503E0" w:rsidRDefault="005503E0" w:rsidP="005503E0">
            <w:pPr>
              <w:spacing w:before="119"/>
              <w:ind w:left="517" w:right="497"/>
              <w:jc w:val="center"/>
              <w:rPr>
                <w:noProof w:val="0"/>
                <w:sz w:val="22"/>
                <w:szCs w:val="22"/>
              </w:rPr>
            </w:pPr>
            <w:r w:rsidRPr="005503E0">
              <w:rPr>
                <w:noProof w:val="0"/>
                <w:sz w:val="22"/>
                <w:szCs w:val="22"/>
              </w:rPr>
              <w:t>37,00</w:t>
            </w:r>
          </w:p>
        </w:tc>
      </w:tr>
      <w:tr w:rsidR="005503E0" w:rsidRPr="005503E0" w14:paraId="392EC893" w14:textId="77777777" w:rsidTr="001B1092">
        <w:trPr>
          <w:trHeight w:val="505"/>
        </w:trPr>
        <w:tc>
          <w:tcPr>
            <w:tcW w:w="710" w:type="dxa"/>
            <w:tcBorders>
              <w:top w:val="single" w:sz="4" w:space="0" w:color="000000"/>
              <w:bottom w:val="single" w:sz="4" w:space="0" w:color="000000"/>
            </w:tcBorders>
          </w:tcPr>
          <w:p w14:paraId="6CAD6140" w14:textId="77777777" w:rsidR="005503E0" w:rsidRPr="005503E0" w:rsidRDefault="005503E0" w:rsidP="005503E0">
            <w:pPr>
              <w:spacing w:line="244" w:lineRule="exact"/>
              <w:ind w:left="110"/>
              <w:rPr>
                <w:noProof w:val="0"/>
                <w:sz w:val="22"/>
                <w:szCs w:val="22"/>
              </w:rPr>
            </w:pPr>
            <w:r w:rsidRPr="005503E0">
              <w:rPr>
                <w:noProof w:val="0"/>
                <w:sz w:val="22"/>
                <w:szCs w:val="22"/>
              </w:rPr>
              <w:t>34</w:t>
            </w:r>
          </w:p>
        </w:tc>
        <w:tc>
          <w:tcPr>
            <w:tcW w:w="1557" w:type="dxa"/>
            <w:tcBorders>
              <w:top w:val="single" w:sz="4" w:space="0" w:color="000000"/>
              <w:bottom w:val="single" w:sz="4" w:space="0" w:color="000000"/>
            </w:tcBorders>
          </w:tcPr>
          <w:p w14:paraId="5278C2FE"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7DDD7618" w14:textId="77777777" w:rsidR="005503E0" w:rsidRPr="005503E0" w:rsidRDefault="005503E0" w:rsidP="005503E0">
            <w:pPr>
              <w:spacing w:line="265" w:lineRule="exact"/>
              <w:ind w:left="111"/>
              <w:rPr>
                <w:noProof w:val="0"/>
                <w:szCs w:val="22"/>
              </w:rPr>
            </w:pPr>
            <w:r w:rsidRPr="005503E0">
              <w:rPr>
                <w:noProof w:val="0"/>
                <w:szCs w:val="22"/>
              </w:rPr>
              <w:t>Cablu-canal</w:t>
            </w:r>
            <w:r w:rsidRPr="005503E0">
              <w:rPr>
                <w:noProof w:val="0"/>
                <w:spacing w:val="-1"/>
                <w:szCs w:val="22"/>
              </w:rPr>
              <w:t xml:space="preserve"> </w:t>
            </w:r>
            <w:r w:rsidRPr="005503E0">
              <w:rPr>
                <w:noProof w:val="0"/>
                <w:szCs w:val="22"/>
              </w:rPr>
              <w:t>25x25</w:t>
            </w:r>
          </w:p>
        </w:tc>
        <w:tc>
          <w:tcPr>
            <w:tcW w:w="994" w:type="dxa"/>
            <w:tcBorders>
              <w:top w:val="single" w:sz="4" w:space="0" w:color="000000"/>
              <w:bottom w:val="single" w:sz="4" w:space="0" w:color="000000"/>
            </w:tcBorders>
          </w:tcPr>
          <w:p w14:paraId="34085F2B"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4037D68D" w14:textId="77777777" w:rsidR="005503E0" w:rsidRPr="005503E0" w:rsidRDefault="005503E0" w:rsidP="005503E0">
            <w:pPr>
              <w:spacing w:before="118"/>
              <w:ind w:left="517" w:right="497"/>
              <w:jc w:val="center"/>
              <w:rPr>
                <w:noProof w:val="0"/>
                <w:sz w:val="22"/>
                <w:szCs w:val="22"/>
              </w:rPr>
            </w:pPr>
            <w:r w:rsidRPr="005503E0">
              <w:rPr>
                <w:noProof w:val="0"/>
                <w:sz w:val="22"/>
                <w:szCs w:val="22"/>
              </w:rPr>
              <w:t>330,00</w:t>
            </w:r>
          </w:p>
        </w:tc>
      </w:tr>
      <w:tr w:rsidR="005503E0" w:rsidRPr="005503E0" w14:paraId="22D77AC8" w14:textId="77777777" w:rsidTr="001B1092">
        <w:trPr>
          <w:trHeight w:val="506"/>
        </w:trPr>
        <w:tc>
          <w:tcPr>
            <w:tcW w:w="710" w:type="dxa"/>
            <w:tcBorders>
              <w:top w:val="single" w:sz="4" w:space="0" w:color="000000"/>
              <w:bottom w:val="single" w:sz="4" w:space="0" w:color="000000"/>
            </w:tcBorders>
          </w:tcPr>
          <w:p w14:paraId="52D171B7" w14:textId="77777777" w:rsidR="005503E0" w:rsidRPr="005503E0" w:rsidRDefault="005503E0" w:rsidP="005503E0">
            <w:pPr>
              <w:spacing w:line="244" w:lineRule="exact"/>
              <w:ind w:left="110"/>
              <w:rPr>
                <w:noProof w:val="0"/>
                <w:sz w:val="22"/>
                <w:szCs w:val="22"/>
              </w:rPr>
            </w:pPr>
            <w:r w:rsidRPr="005503E0">
              <w:rPr>
                <w:noProof w:val="0"/>
                <w:sz w:val="22"/>
                <w:szCs w:val="22"/>
              </w:rPr>
              <w:t>35</w:t>
            </w:r>
          </w:p>
        </w:tc>
        <w:tc>
          <w:tcPr>
            <w:tcW w:w="1557" w:type="dxa"/>
            <w:tcBorders>
              <w:top w:val="single" w:sz="4" w:space="0" w:color="000000"/>
              <w:bottom w:val="single" w:sz="4" w:space="0" w:color="000000"/>
            </w:tcBorders>
          </w:tcPr>
          <w:p w14:paraId="480449CE"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679032E2" w14:textId="77777777" w:rsidR="005503E0" w:rsidRPr="005503E0" w:rsidRDefault="005503E0" w:rsidP="005503E0">
            <w:pPr>
              <w:spacing w:line="265" w:lineRule="exact"/>
              <w:ind w:left="111"/>
              <w:rPr>
                <w:noProof w:val="0"/>
                <w:szCs w:val="22"/>
              </w:rPr>
            </w:pPr>
            <w:r w:rsidRPr="005503E0">
              <w:rPr>
                <w:noProof w:val="0"/>
                <w:szCs w:val="22"/>
              </w:rPr>
              <w:t>Priza</w:t>
            </w:r>
            <w:r w:rsidRPr="005503E0">
              <w:rPr>
                <w:noProof w:val="0"/>
                <w:spacing w:val="-2"/>
                <w:szCs w:val="22"/>
              </w:rPr>
              <w:t xml:space="preserve"> </w:t>
            </w:r>
            <w:r w:rsidRPr="005503E0">
              <w:rPr>
                <w:noProof w:val="0"/>
                <w:szCs w:val="22"/>
              </w:rPr>
              <w:t>cu</w:t>
            </w:r>
            <w:r w:rsidRPr="005503E0">
              <w:rPr>
                <w:noProof w:val="0"/>
                <w:spacing w:val="-1"/>
                <w:szCs w:val="22"/>
              </w:rPr>
              <w:t xml:space="preserve"> </w:t>
            </w:r>
            <w:r w:rsidRPr="005503E0">
              <w:rPr>
                <w:noProof w:val="0"/>
                <w:szCs w:val="22"/>
              </w:rPr>
              <w:t>zk</w:t>
            </w:r>
            <w:r w:rsidRPr="005503E0">
              <w:rPr>
                <w:noProof w:val="0"/>
                <w:spacing w:val="-1"/>
                <w:szCs w:val="22"/>
              </w:rPr>
              <w:t xml:space="preserve"> </w:t>
            </w:r>
            <w:r w:rsidRPr="005503E0">
              <w:rPr>
                <w:noProof w:val="0"/>
                <w:szCs w:val="22"/>
              </w:rPr>
              <w:t>externa</w:t>
            </w:r>
          </w:p>
        </w:tc>
        <w:tc>
          <w:tcPr>
            <w:tcW w:w="994" w:type="dxa"/>
            <w:tcBorders>
              <w:top w:val="single" w:sz="4" w:space="0" w:color="000000"/>
              <w:bottom w:val="single" w:sz="4" w:space="0" w:color="000000"/>
            </w:tcBorders>
          </w:tcPr>
          <w:p w14:paraId="21FCFA25"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1152274" w14:textId="77777777" w:rsidR="005503E0" w:rsidRPr="005503E0" w:rsidRDefault="005503E0" w:rsidP="005503E0">
            <w:pPr>
              <w:spacing w:before="118"/>
              <w:ind w:left="517" w:right="497"/>
              <w:jc w:val="center"/>
              <w:rPr>
                <w:noProof w:val="0"/>
                <w:sz w:val="22"/>
                <w:szCs w:val="22"/>
              </w:rPr>
            </w:pPr>
            <w:r w:rsidRPr="005503E0">
              <w:rPr>
                <w:noProof w:val="0"/>
                <w:sz w:val="22"/>
                <w:szCs w:val="22"/>
              </w:rPr>
              <w:t>79,00</w:t>
            </w:r>
          </w:p>
        </w:tc>
      </w:tr>
      <w:tr w:rsidR="005503E0" w:rsidRPr="005503E0" w14:paraId="5D8220BA" w14:textId="77777777" w:rsidTr="001B1092">
        <w:trPr>
          <w:trHeight w:val="506"/>
        </w:trPr>
        <w:tc>
          <w:tcPr>
            <w:tcW w:w="710" w:type="dxa"/>
            <w:tcBorders>
              <w:top w:val="single" w:sz="4" w:space="0" w:color="000000"/>
              <w:bottom w:val="single" w:sz="4" w:space="0" w:color="000000"/>
            </w:tcBorders>
          </w:tcPr>
          <w:p w14:paraId="3F8E1ECD" w14:textId="77777777" w:rsidR="005503E0" w:rsidRPr="005503E0" w:rsidRDefault="005503E0" w:rsidP="005503E0">
            <w:pPr>
              <w:spacing w:line="244" w:lineRule="exact"/>
              <w:ind w:left="110"/>
              <w:rPr>
                <w:noProof w:val="0"/>
                <w:sz w:val="22"/>
                <w:szCs w:val="22"/>
              </w:rPr>
            </w:pPr>
            <w:r w:rsidRPr="005503E0">
              <w:rPr>
                <w:noProof w:val="0"/>
                <w:sz w:val="22"/>
                <w:szCs w:val="22"/>
              </w:rPr>
              <w:t>36</w:t>
            </w:r>
          </w:p>
        </w:tc>
        <w:tc>
          <w:tcPr>
            <w:tcW w:w="1557" w:type="dxa"/>
            <w:tcBorders>
              <w:top w:val="single" w:sz="4" w:space="0" w:color="000000"/>
              <w:bottom w:val="single" w:sz="4" w:space="0" w:color="000000"/>
            </w:tcBorders>
          </w:tcPr>
          <w:p w14:paraId="4A408323"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27F3C403" w14:textId="77777777" w:rsidR="005503E0" w:rsidRPr="005503E0" w:rsidRDefault="005503E0" w:rsidP="005503E0">
            <w:pPr>
              <w:spacing w:line="265" w:lineRule="exact"/>
              <w:ind w:left="111"/>
              <w:rPr>
                <w:noProof w:val="0"/>
                <w:szCs w:val="22"/>
              </w:rPr>
            </w:pPr>
            <w:r w:rsidRPr="005503E0">
              <w:rPr>
                <w:noProof w:val="0"/>
                <w:szCs w:val="22"/>
              </w:rPr>
              <w:t>intrerupator</w:t>
            </w:r>
            <w:r w:rsidRPr="005503E0">
              <w:rPr>
                <w:noProof w:val="0"/>
                <w:spacing w:val="-2"/>
                <w:szCs w:val="22"/>
              </w:rPr>
              <w:t xml:space="preserve"> </w:t>
            </w:r>
            <w:r w:rsidRPr="005503E0">
              <w:rPr>
                <w:noProof w:val="0"/>
                <w:szCs w:val="22"/>
              </w:rPr>
              <w:t>2kl</w:t>
            </w:r>
          </w:p>
        </w:tc>
        <w:tc>
          <w:tcPr>
            <w:tcW w:w="994" w:type="dxa"/>
            <w:tcBorders>
              <w:top w:val="single" w:sz="4" w:space="0" w:color="000000"/>
              <w:bottom w:val="single" w:sz="4" w:space="0" w:color="000000"/>
            </w:tcBorders>
          </w:tcPr>
          <w:p w14:paraId="4DB368F4"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76CE2584" w14:textId="77777777" w:rsidR="005503E0" w:rsidRPr="005503E0" w:rsidRDefault="005503E0" w:rsidP="005503E0">
            <w:pPr>
              <w:spacing w:before="118"/>
              <w:ind w:left="517" w:right="497"/>
              <w:jc w:val="center"/>
              <w:rPr>
                <w:noProof w:val="0"/>
                <w:sz w:val="22"/>
                <w:szCs w:val="22"/>
              </w:rPr>
            </w:pPr>
            <w:r w:rsidRPr="005503E0">
              <w:rPr>
                <w:noProof w:val="0"/>
                <w:sz w:val="22"/>
                <w:szCs w:val="22"/>
              </w:rPr>
              <w:t>32,00</w:t>
            </w:r>
          </w:p>
        </w:tc>
      </w:tr>
      <w:tr w:rsidR="005503E0" w:rsidRPr="005503E0" w14:paraId="39BCADB5" w14:textId="77777777" w:rsidTr="001B1092">
        <w:trPr>
          <w:trHeight w:val="506"/>
        </w:trPr>
        <w:tc>
          <w:tcPr>
            <w:tcW w:w="710" w:type="dxa"/>
            <w:tcBorders>
              <w:top w:val="single" w:sz="4" w:space="0" w:color="000000"/>
              <w:bottom w:val="single" w:sz="4" w:space="0" w:color="000000"/>
            </w:tcBorders>
          </w:tcPr>
          <w:p w14:paraId="642E6F70" w14:textId="77777777" w:rsidR="005503E0" w:rsidRPr="005503E0" w:rsidRDefault="005503E0" w:rsidP="005503E0">
            <w:pPr>
              <w:spacing w:line="244" w:lineRule="exact"/>
              <w:ind w:left="110"/>
              <w:rPr>
                <w:noProof w:val="0"/>
                <w:sz w:val="22"/>
                <w:szCs w:val="22"/>
              </w:rPr>
            </w:pPr>
            <w:r w:rsidRPr="005503E0">
              <w:rPr>
                <w:noProof w:val="0"/>
                <w:sz w:val="22"/>
                <w:szCs w:val="22"/>
              </w:rPr>
              <w:t>37</w:t>
            </w:r>
          </w:p>
        </w:tc>
        <w:tc>
          <w:tcPr>
            <w:tcW w:w="1557" w:type="dxa"/>
            <w:tcBorders>
              <w:top w:val="single" w:sz="4" w:space="0" w:color="000000"/>
              <w:bottom w:val="single" w:sz="4" w:space="0" w:color="000000"/>
            </w:tcBorders>
          </w:tcPr>
          <w:p w14:paraId="6475FCCB"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1D6FE12C" w14:textId="77777777" w:rsidR="005503E0" w:rsidRPr="005503E0" w:rsidRDefault="005503E0" w:rsidP="005503E0">
            <w:pPr>
              <w:spacing w:line="265" w:lineRule="exact"/>
              <w:ind w:left="111"/>
              <w:rPr>
                <w:noProof w:val="0"/>
                <w:szCs w:val="22"/>
              </w:rPr>
            </w:pPr>
            <w:r w:rsidRPr="005503E0">
              <w:rPr>
                <w:noProof w:val="0"/>
                <w:szCs w:val="22"/>
              </w:rPr>
              <w:t>intrerupator</w:t>
            </w:r>
            <w:r w:rsidRPr="005503E0">
              <w:rPr>
                <w:noProof w:val="0"/>
                <w:spacing w:val="-2"/>
                <w:szCs w:val="22"/>
              </w:rPr>
              <w:t xml:space="preserve"> </w:t>
            </w:r>
            <w:r w:rsidRPr="005503E0">
              <w:rPr>
                <w:noProof w:val="0"/>
                <w:szCs w:val="22"/>
              </w:rPr>
              <w:t>1kl</w:t>
            </w:r>
          </w:p>
        </w:tc>
        <w:tc>
          <w:tcPr>
            <w:tcW w:w="994" w:type="dxa"/>
            <w:tcBorders>
              <w:top w:val="single" w:sz="4" w:space="0" w:color="000000"/>
              <w:bottom w:val="single" w:sz="4" w:space="0" w:color="000000"/>
            </w:tcBorders>
          </w:tcPr>
          <w:p w14:paraId="681E1E43"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67BE2E7" w14:textId="77777777" w:rsidR="005503E0" w:rsidRPr="005503E0" w:rsidRDefault="005503E0" w:rsidP="005503E0">
            <w:pPr>
              <w:spacing w:before="118"/>
              <w:ind w:left="517" w:right="497"/>
              <w:jc w:val="center"/>
              <w:rPr>
                <w:noProof w:val="0"/>
                <w:sz w:val="22"/>
                <w:szCs w:val="22"/>
              </w:rPr>
            </w:pPr>
            <w:r w:rsidRPr="005503E0">
              <w:rPr>
                <w:noProof w:val="0"/>
                <w:sz w:val="22"/>
                <w:szCs w:val="22"/>
              </w:rPr>
              <w:t>6,00</w:t>
            </w:r>
          </w:p>
        </w:tc>
      </w:tr>
      <w:tr w:rsidR="005503E0" w:rsidRPr="005503E0" w14:paraId="2CB0DDCE" w14:textId="77777777" w:rsidTr="001B1092">
        <w:trPr>
          <w:trHeight w:val="505"/>
        </w:trPr>
        <w:tc>
          <w:tcPr>
            <w:tcW w:w="710" w:type="dxa"/>
            <w:tcBorders>
              <w:top w:val="single" w:sz="4" w:space="0" w:color="000000"/>
              <w:bottom w:val="single" w:sz="4" w:space="0" w:color="000000"/>
            </w:tcBorders>
          </w:tcPr>
          <w:p w14:paraId="1660C0EA" w14:textId="77777777" w:rsidR="005503E0" w:rsidRPr="005503E0" w:rsidRDefault="005503E0" w:rsidP="005503E0">
            <w:pPr>
              <w:spacing w:line="244" w:lineRule="exact"/>
              <w:ind w:left="110"/>
              <w:rPr>
                <w:noProof w:val="0"/>
                <w:sz w:val="22"/>
                <w:szCs w:val="22"/>
              </w:rPr>
            </w:pPr>
            <w:r w:rsidRPr="005503E0">
              <w:rPr>
                <w:noProof w:val="0"/>
                <w:sz w:val="22"/>
                <w:szCs w:val="22"/>
              </w:rPr>
              <w:t>38</w:t>
            </w:r>
          </w:p>
        </w:tc>
        <w:tc>
          <w:tcPr>
            <w:tcW w:w="1557" w:type="dxa"/>
            <w:tcBorders>
              <w:top w:val="single" w:sz="4" w:space="0" w:color="000000"/>
              <w:bottom w:val="single" w:sz="4" w:space="0" w:color="000000"/>
            </w:tcBorders>
          </w:tcPr>
          <w:p w14:paraId="18D5816A"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51D28005" w14:textId="77777777" w:rsidR="005503E0" w:rsidRPr="005503E0" w:rsidRDefault="005503E0" w:rsidP="005503E0">
            <w:pPr>
              <w:spacing w:line="265" w:lineRule="exact"/>
              <w:ind w:left="111"/>
              <w:rPr>
                <w:noProof w:val="0"/>
                <w:szCs w:val="22"/>
              </w:rPr>
            </w:pPr>
            <w:r w:rsidRPr="005503E0">
              <w:rPr>
                <w:noProof w:val="0"/>
                <w:szCs w:val="22"/>
              </w:rPr>
              <w:t>Bara</w:t>
            </w:r>
            <w:r w:rsidRPr="005503E0">
              <w:rPr>
                <w:noProof w:val="0"/>
                <w:spacing w:val="-2"/>
                <w:szCs w:val="22"/>
              </w:rPr>
              <w:t xml:space="preserve"> </w:t>
            </w:r>
            <w:r w:rsidRPr="005503E0">
              <w:rPr>
                <w:noProof w:val="0"/>
                <w:szCs w:val="22"/>
              </w:rPr>
              <w:t>N</w:t>
            </w:r>
          </w:p>
        </w:tc>
        <w:tc>
          <w:tcPr>
            <w:tcW w:w="994" w:type="dxa"/>
            <w:tcBorders>
              <w:top w:val="single" w:sz="4" w:space="0" w:color="000000"/>
              <w:bottom w:val="single" w:sz="4" w:space="0" w:color="000000"/>
            </w:tcBorders>
          </w:tcPr>
          <w:p w14:paraId="138628B8"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CD4D9B6" w14:textId="77777777" w:rsidR="005503E0" w:rsidRPr="005503E0" w:rsidRDefault="005503E0" w:rsidP="005503E0">
            <w:pPr>
              <w:spacing w:before="118"/>
              <w:ind w:left="517" w:right="497"/>
              <w:jc w:val="center"/>
              <w:rPr>
                <w:noProof w:val="0"/>
                <w:sz w:val="22"/>
                <w:szCs w:val="22"/>
              </w:rPr>
            </w:pPr>
            <w:r w:rsidRPr="005503E0">
              <w:rPr>
                <w:noProof w:val="0"/>
                <w:sz w:val="22"/>
                <w:szCs w:val="22"/>
              </w:rPr>
              <w:t>8,00</w:t>
            </w:r>
          </w:p>
        </w:tc>
      </w:tr>
      <w:tr w:rsidR="005503E0" w:rsidRPr="005503E0" w14:paraId="42D18CBE" w14:textId="77777777" w:rsidTr="001B1092">
        <w:trPr>
          <w:trHeight w:val="506"/>
        </w:trPr>
        <w:tc>
          <w:tcPr>
            <w:tcW w:w="710" w:type="dxa"/>
            <w:tcBorders>
              <w:top w:val="single" w:sz="4" w:space="0" w:color="000000"/>
              <w:bottom w:val="single" w:sz="4" w:space="0" w:color="000000"/>
            </w:tcBorders>
          </w:tcPr>
          <w:p w14:paraId="1839F4A4" w14:textId="77777777" w:rsidR="005503E0" w:rsidRPr="005503E0" w:rsidRDefault="005503E0" w:rsidP="005503E0">
            <w:pPr>
              <w:spacing w:line="244" w:lineRule="exact"/>
              <w:ind w:left="110"/>
              <w:rPr>
                <w:noProof w:val="0"/>
                <w:sz w:val="22"/>
                <w:szCs w:val="22"/>
              </w:rPr>
            </w:pPr>
            <w:r w:rsidRPr="005503E0">
              <w:rPr>
                <w:noProof w:val="0"/>
                <w:sz w:val="22"/>
                <w:szCs w:val="22"/>
              </w:rPr>
              <w:t>39</w:t>
            </w:r>
          </w:p>
        </w:tc>
        <w:tc>
          <w:tcPr>
            <w:tcW w:w="1557" w:type="dxa"/>
            <w:tcBorders>
              <w:top w:val="single" w:sz="4" w:space="0" w:color="000000"/>
              <w:bottom w:val="single" w:sz="4" w:space="0" w:color="000000"/>
            </w:tcBorders>
          </w:tcPr>
          <w:p w14:paraId="026AF207"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5BD39DBB" w14:textId="77777777" w:rsidR="005503E0" w:rsidRPr="005503E0" w:rsidRDefault="005503E0" w:rsidP="005503E0">
            <w:pPr>
              <w:spacing w:line="265" w:lineRule="exact"/>
              <w:ind w:left="111"/>
              <w:rPr>
                <w:noProof w:val="0"/>
                <w:szCs w:val="22"/>
              </w:rPr>
            </w:pPr>
            <w:r w:rsidRPr="005503E0">
              <w:rPr>
                <w:noProof w:val="0"/>
                <w:szCs w:val="22"/>
              </w:rPr>
              <w:t>Corp</w:t>
            </w:r>
            <w:r w:rsidRPr="005503E0">
              <w:rPr>
                <w:noProof w:val="0"/>
                <w:spacing w:val="-2"/>
                <w:szCs w:val="22"/>
              </w:rPr>
              <w:t xml:space="preserve"> </w:t>
            </w:r>
            <w:r w:rsidRPr="005503E0">
              <w:rPr>
                <w:noProof w:val="0"/>
                <w:szCs w:val="22"/>
              </w:rPr>
              <w:t>de</w:t>
            </w:r>
            <w:r w:rsidRPr="005503E0">
              <w:rPr>
                <w:noProof w:val="0"/>
                <w:spacing w:val="-2"/>
                <w:szCs w:val="22"/>
              </w:rPr>
              <w:t xml:space="preserve"> </w:t>
            </w:r>
            <w:r w:rsidRPr="005503E0">
              <w:rPr>
                <w:noProof w:val="0"/>
                <w:szCs w:val="22"/>
              </w:rPr>
              <w:t>iluminat LED</w:t>
            </w:r>
            <w:r w:rsidRPr="005503E0">
              <w:rPr>
                <w:noProof w:val="0"/>
                <w:spacing w:val="-1"/>
                <w:szCs w:val="22"/>
              </w:rPr>
              <w:t xml:space="preserve"> </w:t>
            </w:r>
            <w:r w:rsidRPr="005503E0">
              <w:rPr>
                <w:noProof w:val="0"/>
                <w:szCs w:val="22"/>
              </w:rPr>
              <w:t>2X18</w:t>
            </w:r>
            <w:r w:rsidRPr="005503E0">
              <w:rPr>
                <w:noProof w:val="0"/>
                <w:spacing w:val="-2"/>
                <w:szCs w:val="22"/>
              </w:rPr>
              <w:t xml:space="preserve"> </w:t>
            </w:r>
            <w:r w:rsidRPr="005503E0">
              <w:rPr>
                <w:noProof w:val="0"/>
                <w:szCs w:val="22"/>
              </w:rPr>
              <w:t>EXTERN</w:t>
            </w:r>
          </w:p>
        </w:tc>
        <w:tc>
          <w:tcPr>
            <w:tcW w:w="994" w:type="dxa"/>
            <w:tcBorders>
              <w:top w:val="single" w:sz="4" w:space="0" w:color="000000"/>
              <w:bottom w:val="single" w:sz="4" w:space="0" w:color="000000"/>
            </w:tcBorders>
          </w:tcPr>
          <w:p w14:paraId="6056E8B3"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129FCBD" w14:textId="77777777" w:rsidR="005503E0" w:rsidRPr="005503E0" w:rsidRDefault="005503E0" w:rsidP="005503E0">
            <w:pPr>
              <w:spacing w:before="118"/>
              <w:ind w:left="517" w:right="497"/>
              <w:jc w:val="center"/>
              <w:rPr>
                <w:noProof w:val="0"/>
                <w:sz w:val="22"/>
                <w:szCs w:val="22"/>
              </w:rPr>
            </w:pPr>
            <w:r w:rsidRPr="005503E0">
              <w:rPr>
                <w:noProof w:val="0"/>
                <w:sz w:val="22"/>
                <w:szCs w:val="22"/>
              </w:rPr>
              <w:t>110,00</w:t>
            </w:r>
          </w:p>
        </w:tc>
      </w:tr>
      <w:tr w:rsidR="005503E0" w:rsidRPr="005503E0" w14:paraId="28190A68" w14:textId="77777777" w:rsidTr="001B1092">
        <w:trPr>
          <w:trHeight w:val="505"/>
        </w:trPr>
        <w:tc>
          <w:tcPr>
            <w:tcW w:w="710" w:type="dxa"/>
            <w:tcBorders>
              <w:top w:val="single" w:sz="4" w:space="0" w:color="000000"/>
              <w:bottom w:val="single" w:sz="4" w:space="0" w:color="000000"/>
            </w:tcBorders>
          </w:tcPr>
          <w:p w14:paraId="7C1123B2" w14:textId="77777777" w:rsidR="005503E0" w:rsidRPr="005503E0" w:rsidRDefault="005503E0" w:rsidP="005503E0">
            <w:pPr>
              <w:spacing w:line="244" w:lineRule="exact"/>
              <w:ind w:left="110"/>
              <w:rPr>
                <w:noProof w:val="0"/>
                <w:sz w:val="22"/>
                <w:szCs w:val="22"/>
              </w:rPr>
            </w:pPr>
            <w:r w:rsidRPr="005503E0">
              <w:rPr>
                <w:noProof w:val="0"/>
                <w:sz w:val="22"/>
                <w:szCs w:val="22"/>
              </w:rPr>
              <w:t>40</w:t>
            </w:r>
          </w:p>
        </w:tc>
        <w:tc>
          <w:tcPr>
            <w:tcW w:w="1557" w:type="dxa"/>
            <w:tcBorders>
              <w:top w:val="single" w:sz="4" w:space="0" w:color="000000"/>
              <w:bottom w:val="single" w:sz="4" w:space="0" w:color="000000"/>
            </w:tcBorders>
          </w:tcPr>
          <w:p w14:paraId="389364B1"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098AAC0D" w14:textId="77777777" w:rsidR="005503E0" w:rsidRPr="005503E0" w:rsidRDefault="005503E0" w:rsidP="005503E0">
            <w:pPr>
              <w:spacing w:line="265" w:lineRule="exact"/>
              <w:ind w:left="111"/>
              <w:rPr>
                <w:noProof w:val="0"/>
                <w:szCs w:val="22"/>
              </w:rPr>
            </w:pPr>
            <w:r w:rsidRPr="005503E0">
              <w:rPr>
                <w:noProof w:val="0"/>
                <w:szCs w:val="22"/>
              </w:rPr>
              <w:t>Lampa</w:t>
            </w:r>
            <w:r w:rsidRPr="005503E0">
              <w:rPr>
                <w:noProof w:val="0"/>
                <w:spacing w:val="-4"/>
                <w:szCs w:val="22"/>
              </w:rPr>
              <w:t xml:space="preserve"> </w:t>
            </w:r>
            <w:r w:rsidRPr="005503E0">
              <w:rPr>
                <w:noProof w:val="0"/>
                <w:szCs w:val="22"/>
              </w:rPr>
              <w:t>18W</w:t>
            </w:r>
            <w:r w:rsidRPr="005503E0">
              <w:rPr>
                <w:noProof w:val="0"/>
                <w:spacing w:val="1"/>
                <w:szCs w:val="22"/>
              </w:rPr>
              <w:t xml:space="preserve"> </w:t>
            </w:r>
            <w:r w:rsidRPr="005503E0">
              <w:rPr>
                <w:noProof w:val="0"/>
                <w:szCs w:val="22"/>
              </w:rPr>
              <w:t>LED</w:t>
            </w:r>
          </w:p>
        </w:tc>
        <w:tc>
          <w:tcPr>
            <w:tcW w:w="994" w:type="dxa"/>
            <w:tcBorders>
              <w:top w:val="single" w:sz="4" w:space="0" w:color="000000"/>
              <w:bottom w:val="single" w:sz="4" w:space="0" w:color="000000"/>
            </w:tcBorders>
          </w:tcPr>
          <w:p w14:paraId="27F728B8"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4FE1E4F2" w14:textId="77777777" w:rsidR="005503E0" w:rsidRPr="005503E0" w:rsidRDefault="005503E0" w:rsidP="005503E0">
            <w:pPr>
              <w:spacing w:before="118"/>
              <w:ind w:left="517" w:right="497"/>
              <w:jc w:val="center"/>
              <w:rPr>
                <w:noProof w:val="0"/>
                <w:sz w:val="22"/>
                <w:szCs w:val="22"/>
              </w:rPr>
            </w:pPr>
            <w:r w:rsidRPr="005503E0">
              <w:rPr>
                <w:noProof w:val="0"/>
                <w:sz w:val="22"/>
                <w:szCs w:val="22"/>
              </w:rPr>
              <w:t>220,00</w:t>
            </w:r>
          </w:p>
        </w:tc>
      </w:tr>
      <w:tr w:rsidR="005503E0" w:rsidRPr="005503E0" w14:paraId="6D9F66E8" w14:textId="77777777" w:rsidTr="001B1092">
        <w:trPr>
          <w:trHeight w:val="506"/>
        </w:trPr>
        <w:tc>
          <w:tcPr>
            <w:tcW w:w="710" w:type="dxa"/>
            <w:tcBorders>
              <w:top w:val="single" w:sz="4" w:space="0" w:color="000000"/>
              <w:bottom w:val="single" w:sz="4" w:space="0" w:color="000000"/>
            </w:tcBorders>
          </w:tcPr>
          <w:p w14:paraId="63B1003C" w14:textId="77777777" w:rsidR="005503E0" w:rsidRPr="005503E0" w:rsidRDefault="005503E0" w:rsidP="005503E0">
            <w:pPr>
              <w:spacing w:line="244" w:lineRule="exact"/>
              <w:ind w:left="110"/>
              <w:rPr>
                <w:noProof w:val="0"/>
                <w:sz w:val="22"/>
                <w:szCs w:val="22"/>
              </w:rPr>
            </w:pPr>
            <w:r w:rsidRPr="005503E0">
              <w:rPr>
                <w:noProof w:val="0"/>
                <w:sz w:val="22"/>
                <w:szCs w:val="22"/>
              </w:rPr>
              <w:t>41</w:t>
            </w:r>
          </w:p>
        </w:tc>
        <w:tc>
          <w:tcPr>
            <w:tcW w:w="1557" w:type="dxa"/>
            <w:tcBorders>
              <w:top w:val="single" w:sz="4" w:space="0" w:color="000000"/>
              <w:bottom w:val="single" w:sz="4" w:space="0" w:color="000000"/>
            </w:tcBorders>
          </w:tcPr>
          <w:p w14:paraId="1862F071"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26AECF15" w14:textId="77777777" w:rsidR="005503E0" w:rsidRPr="005503E0" w:rsidRDefault="005503E0" w:rsidP="005503E0">
            <w:pPr>
              <w:spacing w:line="265" w:lineRule="exact"/>
              <w:ind w:left="111"/>
              <w:rPr>
                <w:noProof w:val="0"/>
                <w:szCs w:val="22"/>
              </w:rPr>
            </w:pPr>
            <w:r w:rsidRPr="005503E0">
              <w:rPr>
                <w:noProof w:val="0"/>
                <w:szCs w:val="22"/>
              </w:rPr>
              <w:t>Diubeli</w:t>
            </w:r>
          </w:p>
        </w:tc>
        <w:tc>
          <w:tcPr>
            <w:tcW w:w="994" w:type="dxa"/>
            <w:tcBorders>
              <w:top w:val="single" w:sz="4" w:space="0" w:color="000000"/>
              <w:bottom w:val="single" w:sz="4" w:space="0" w:color="000000"/>
            </w:tcBorders>
          </w:tcPr>
          <w:p w14:paraId="1B4B1CAB"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B977CE7" w14:textId="77777777" w:rsidR="005503E0" w:rsidRPr="005503E0" w:rsidRDefault="005503E0" w:rsidP="005503E0">
            <w:pPr>
              <w:spacing w:before="118"/>
              <w:ind w:left="517" w:right="499"/>
              <w:jc w:val="center"/>
              <w:rPr>
                <w:noProof w:val="0"/>
                <w:sz w:val="22"/>
                <w:szCs w:val="22"/>
              </w:rPr>
            </w:pPr>
            <w:r w:rsidRPr="005503E0">
              <w:rPr>
                <w:noProof w:val="0"/>
                <w:sz w:val="22"/>
                <w:szCs w:val="22"/>
              </w:rPr>
              <w:t>1</w:t>
            </w:r>
            <w:r w:rsidRPr="005503E0">
              <w:rPr>
                <w:noProof w:val="0"/>
                <w:spacing w:val="1"/>
                <w:sz w:val="22"/>
                <w:szCs w:val="22"/>
              </w:rPr>
              <w:t xml:space="preserve"> </w:t>
            </w:r>
            <w:r w:rsidRPr="005503E0">
              <w:rPr>
                <w:noProof w:val="0"/>
                <w:sz w:val="22"/>
                <w:szCs w:val="22"/>
              </w:rPr>
              <w:t>008,00</w:t>
            </w:r>
          </w:p>
        </w:tc>
      </w:tr>
      <w:tr w:rsidR="005503E0" w:rsidRPr="005503E0" w14:paraId="73AA6217" w14:textId="77777777" w:rsidTr="001B1092">
        <w:trPr>
          <w:trHeight w:val="505"/>
        </w:trPr>
        <w:tc>
          <w:tcPr>
            <w:tcW w:w="710" w:type="dxa"/>
            <w:tcBorders>
              <w:top w:val="single" w:sz="4" w:space="0" w:color="000000"/>
              <w:bottom w:val="single" w:sz="4" w:space="0" w:color="000000"/>
            </w:tcBorders>
          </w:tcPr>
          <w:p w14:paraId="173BCCF1" w14:textId="77777777" w:rsidR="005503E0" w:rsidRPr="005503E0" w:rsidRDefault="005503E0" w:rsidP="005503E0">
            <w:pPr>
              <w:spacing w:line="244" w:lineRule="exact"/>
              <w:ind w:left="110"/>
              <w:rPr>
                <w:noProof w:val="0"/>
                <w:sz w:val="22"/>
                <w:szCs w:val="22"/>
              </w:rPr>
            </w:pPr>
            <w:r w:rsidRPr="005503E0">
              <w:rPr>
                <w:noProof w:val="0"/>
                <w:sz w:val="22"/>
                <w:szCs w:val="22"/>
              </w:rPr>
              <w:t>42</w:t>
            </w:r>
          </w:p>
        </w:tc>
        <w:tc>
          <w:tcPr>
            <w:tcW w:w="1557" w:type="dxa"/>
            <w:tcBorders>
              <w:top w:val="single" w:sz="4" w:space="0" w:color="000000"/>
              <w:bottom w:val="single" w:sz="4" w:space="0" w:color="000000"/>
            </w:tcBorders>
          </w:tcPr>
          <w:p w14:paraId="6C31FA5D"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545EA032" w14:textId="77777777" w:rsidR="005503E0" w:rsidRPr="005503E0" w:rsidRDefault="005503E0" w:rsidP="005503E0">
            <w:pPr>
              <w:spacing w:line="265" w:lineRule="exact"/>
              <w:ind w:left="111"/>
              <w:rPr>
                <w:noProof w:val="0"/>
                <w:szCs w:val="22"/>
              </w:rPr>
            </w:pPr>
            <w:r w:rsidRPr="005503E0">
              <w:rPr>
                <w:noProof w:val="0"/>
                <w:szCs w:val="22"/>
              </w:rPr>
              <w:t>automat</w:t>
            </w:r>
            <w:r w:rsidRPr="005503E0">
              <w:rPr>
                <w:noProof w:val="0"/>
                <w:spacing w:val="-1"/>
                <w:szCs w:val="22"/>
              </w:rPr>
              <w:t xml:space="preserve"> </w:t>
            </w:r>
            <w:r w:rsidRPr="005503E0">
              <w:rPr>
                <w:noProof w:val="0"/>
                <w:szCs w:val="22"/>
              </w:rPr>
              <w:t>BA</w:t>
            </w:r>
            <w:r w:rsidRPr="005503E0">
              <w:rPr>
                <w:noProof w:val="0"/>
                <w:spacing w:val="-1"/>
                <w:szCs w:val="22"/>
              </w:rPr>
              <w:t xml:space="preserve"> </w:t>
            </w:r>
            <w:r w:rsidRPr="005503E0">
              <w:rPr>
                <w:noProof w:val="0"/>
                <w:szCs w:val="22"/>
              </w:rPr>
              <w:t>47-29</w:t>
            </w:r>
            <w:r w:rsidRPr="005503E0">
              <w:rPr>
                <w:noProof w:val="0"/>
                <w:spacing w:val="-1"/>
                <w:szCs w:val="22"/>
              </w:rPr>
              <w:t xml:space="preserve"> </w:t>
            </w:r>
            <w:r w:rsidRPr="005503E0">
              <w:rPr>
                <w:noProof w:val="0"/>
                <w:szCs w:val="22"/>
              </w:rPr>
              <w:t>lp</w:t>
            </w:r>
            <w:r w:rsidRPr="005503E0">
              <w:rPr>
                <w:noProof w:val="0"/>
                <w:spacing w:val="1"/>
                <w:szCs w:val="22"/>
              </w:rPr>
              <w:t xml:space="preserve"> </w:t>
            </w:r>
            <w:r w:rsidRPr="005503E0">
              <w:rPr>
                <w:noProof w:val="0"/>
                <w:szCs w:val="22"/>
              </w:rPr>
              <w:t>B40</w:t>
            </w:r>
          </w:p>
        </w:tc>
        <w:tc>
          <w:tcPr>
            <w:tcW w:w="994" w:type="dxa"/>
            <w:tcBorders>
              <w:top w:val="single" w:sz="4" w:space="0" w:color="000000"/>
              <w:bottom w:val="single" w:sz="4" w:space="0" w:color="000000"/>
            </w:tcBorders>
          </w:tcPr>
          <w:p w14:paraId="4D3472E8"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702918D4" w14:textId="77777777" w:rsidR="005503E0" w:rsidRPr="005503E0" w:rsidRDefault="005503E0" w:rsidP="005503E0">
            <w:pPr>
              <w:spacing w:before="118"/>
              <w:ind w:left="517" w:right="497"/>
              <w:jc w:val="center"/>
              <w:rPr>
                <w:noProof w:val="0"/>
                <w:sz w:val="22"/>
                <w:szCs w:val="22"/>
              </w:rPr>
            </w:pPr>
            <w:r w:rsidRPr="005503E0">
              <w:rPr>
                <w:noProof w:val="0"/>
                <w:sz w:val="22"/>
                <w:szCs w:val="22"/>
              </w:rPr>
              <w:t>1,00</w:t>
            </w:r>
          </w:p>
        </w:tc>
      </w:tr>
      <w:tr w:rsidR="005503E0" w:rsidRPr="005503E0" w14:paraId="6EFE2513" w14:textId="77777777" w:rsidTr="001B1092">
        <w:trPr>
          <w:trHeight w:val="506"/>
        </w:trPr>
        <w:tc>
          <w:tcPr>
            <w:tcW w:w="710" w:type="dxa"/>
            <w:tcBorders>
              <w:top w:val="single" w:sz="4" w:space="0" w:color="000000"/>
              <w:bottom w:val="single" w:sz="4" w:space="0" w:color="000000"/>
            </w:tcBorders>
          </w:tcPr>
          <w:p w14:paraId="6A820DE7" w14:textId="77777777" w:rsidR="005503E0" w:rsidRPr="005503E0" w:rsidRDefault="005503E0" w:rsidP="005503E0">
            <w:pPr>
              <w:spacing w:line="244" w:lineRule="exact"/>
              <w:ind w:left="110"/>
              <w:rPr>
                <w:noProof w:val="0"/>
                <w:sz w:val="22"/>
                <w:szCs w:val="22"/>
              </w:rPr>
            </w:pPr>
            <w:r w:rsidRPr="005503E0">
              <w:rPr>
                <w:noProof w:val="0"/>
                <w:sz w:val="22"/>
                <w:szCs w:val="22"/>
              </w:rPr>
              <w:t>43</w:t>
            </w:r>
          </w:p>
        </w:tc>
        <w:tc>
          <w:tcPr>
            <w:tcW w:w="1557" w:type="dxa"/>
            <w:tcBorders>
              <w:top w:val="single" w:sz="4" w:space="0" w:color="000000"/>
              <w:bottom w:val="single" w:sz="4" w:space="0" w:color="000000"/>
            </w:tcBorders>
          </w:tcPr>
          <w:p w14:paraId="1A5C595F"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63DD4E0D" w14:textId="77777777" w:rsidR="005503E0" w:rsidRPr="005503E0" w:rsidRDefault="005503E0" w:rsidP="005503E0">
            <w:pPr>
              <w:spacing w:line="265" w:lineRule="exact"/>
              <w:ind w:left="111"/>
              <w:rPr>
                <w:noProof w:val="0"/>
                <w:szCs w:val="22"/>
              </w:rPr>
            </w:pPr>
            <w:r w:rsidRPr="005503E0">
              <w:rPr>
                <w:noProof w:val="0"/>
                <w:szCs w:val="22"/>
              </w:rPr>
              <w:t>BH</w:t>
            </w:r>
            <w:r w:rsidRPr="005503E0">
              <w:rPr>
                <w:noProof w:val="0"/>
                <w:spacing w:val="-1"/>
                <w:szCs w:val="22"/>
              </w:rPr>
              <w:t xml:space="preserve"> </w:t>
            </w:r>
            <w:r w:rsidRPr="005503E0">
              <w:rPr>
                <w:noProof w:val="0"/>
                <w:szCs w:val="22"/>
              </w:rPr>
              <w:t>32 2P</w:t>
            </w:r>
            <w:r w:rsidRPr="005503E0">
              <w:rPr>
                <w:noProof w:val="0"/>
                <w:spacing w:val="-1"/>
                <w:szCs w:val="22"/>
              </w:rPr>
              <w:t xml:space="preserve"> </w:t>
            </w:r>
            <w:r w:rsidRPr="005503E0">
              <w:rPr>
                <w:noProof w:val="0"/>
                <w:szCs w:val="22"/>
              </w:rPr>
              <w:t>63A</w:t>
            </w:r>
          </w:p>
        </w:tc>
        <w:tc>
          <w:tcPr>
            <w:tcW w:w="994" w:type="dxa"/>
            <w:tcBorders>
              <w:top w:val="single" w:sz="4" w:space="0" w:color="000000"/>
              <w:bottom w:val="single" w:sz="4" w:space="0" w:color="000000"/>
            </w:tcBorders>
          </w:tcPr>
          <w:p w14:paraId="3C083FEF"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3898D4A" w14:textId="77777777" w:rsidR="005503E0" w:rsidRPr="005503E0" w:rsidRDefault="005503E0" w:rsidP="005503E0">
            <w:pPr>
              <w:spacing w:before="118"/>
              <w:ind w:left="517" w:right="497"/>
              <w:jc w:val="center"/>
              <w:rPr>
                <w:noProof w:val="0"/>
                <w:sz w:val="22"/>
                <w:szCs w:val="22"/>
              </w:rPr>
            </w:pPr>
            <w:r w:rsidRPr="005503E0">
              <w:rPr>
                <w:noProof w:val="0"/>
                <w:sz w:val="22"/>
                <w:szCs w:val="22"/>
              </w:rPr>
              <w:t>2,00</w:t>
            </w:r>
          </w:p>
        </w:tc>
      </w:tr>
      <w:tr w:rsidR="005503E0" w:rsidRPr="005503E0" w14:paraId="4EA1E1BC" w14:textId="77777777" w:rsidTr="001B1092">
        <w:trPr>
          <w:trHeight w:val="506"/>
        </w:trPr>
        <w:tc>
          <w:tcPr>
            <w:tcW w:w="710" w:type="dxa"/>
            <w:tcBorders>
              <w:top w:val="single" w:sz="4" w:space="0" w:color="000000"/>
              <w:bottom w:val="single" w:sz="4" w:space="0" w:color="000000"/>
            </w:tcBorders>
          </w:tcPr>
          <w:p w14:paraId="26E137E6" w14:textId="77777777" w:rsidR="005503E0" w:rsidRPr="005503E0" w:rsidRDefault="005503E0" w:rsidP="005503E0">
            <w:pPr>
              <w:spacing w:line="244" w:lineRule="exact"/>
              <w:ind w:left="110"/>
              <w:rPr>
                <w:noProof w:val="0"/>
                <w:sz w:val="22"/>
                <w:szCs w:val="22"/>
              </w:rPr>
            </w:pPr>
            <w:r w:rsidRPr="005503E0">
              <w:rPr>
                <w:noProof w:val="0"/>
                <w:sz w:val="22"/>
                <w:szCs w:val="22"/>
              </w:rPr>
              <w:t>44</w:t>
            </w:r>
          </w:p>
        </w:tc>
        <w:tc>
          <w:tcPr>
            <w:tcW w:w="1557" w:type="dxa"/>
            <w:tcBorders>
              <w:top w:val="single" w:sz="4" w:space="0" w:color="000000"/>
              <w:bottom w:val="single" w:sz="4" w:space="0" w:color="000000"/>
            </w:tcBorders>
          </w:tcPr>
          <w:p w14:paraId="292A3EE9"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54BC27A4" w14:textId="77777777" w:rsidR="005503E0" w:rsidRPr="005503E0" w:rsidRDefault="005503E0" w:rsidP="005503E0">
            <w:pPr>
              <w:spacing w:line="265" w:lineRule="exact"/>
              <w:ind w:left="111"/>
              <w:rPr>
                <w:noProof w:val="0"/>
                <w:szCs w:val="22"/>
              </w:rPr>
            </w:pPr>
            <w:r w:rsidRPr="005503E0">
              <w:rPr>
                <w:noProof w:val="0"/>
                <w:szCs w:val="22"/>
              </w:rPr>
              <w:t>PANOU</w:t>
            </w:r>
            <w:r w:rsidRPr="005503E0">
              <w:rPr>
                <w:noProof w:val="0"/>
                <w:spacing w:val="-2"/>
                <w:szCs w:val="22"/>
              </w:rPr>
              <w:t xml:space="preserve"> </w:t>
            </w:r>
            <w:r w:rsidRPr="005503E0">
              <w:rPr>
                <w:noProof w:val="0"/>
                <w:szCs w:val="22"/>
              </w:rPr>
              <w:t>l2gr</w:t>
            </w:r>
          </w:p>
        </w:tc>
        <w:tc>
          <w:tcPr>
            <w:tcW w:w="994" w:type="dxa"/>
            <w:tcBorders>
              <w:top w:val="single" w:sz="4" w:space="0" w:color="000000"/>
              <w:bottom w:val="single" w:sz="4" w:space="0" w:color="000000"/>
            </w:tcBorders>
          </w:tcPr>
          <w:p w14:paraId="5149A4DB"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1463D14" w14:textId="77777777" w:rsidR="005503E0" w:rsidRPr="005503E0" w:rsidRDefault="005503E0" w:rsidP="005503E0">
            <w:pPr>
              <w:spacing w:before="118"/>
              <w:ind w:left="517" w:right="497"/>
              <w:jc w:val="center"/>
              <w:rPr>
                <w:noProof w:val="0"/>
                <w:sz w:val="22"/>
                <w:szCs w:val="22"/>
              </w:rPr>
            </w:pPr>
            <w:r w:rsidRPr="005503E0">
              <w:rPr>
                <w:noProof w:val="0"/>
                <w:sz w:val="22"/>
                <w:szCs w:val="22"/>
              </w:rPr>
              <w:t>1,00</w:t>
            </w:r>
          </w:p>
        </w:tc>
      </w:tr>
      <w:tr w:rsidR="005503E0" w:rsidRPr="005503E0" w14:paraId="645DEA28" w14:textId="77777777" w:rsidTr="001B1092">
        <w:trPr>
          <w:trHeight w:val="505"/>
        </w:trPr>
        <w:tc>
          <w:tcPr>
            <w:tcW w:w="710" w:type="dxa"/>
            <w:tcBorders>
              <w:top w:val="single" w:sz="4" w:space="0" w:color="000000"/>
              <w:bottom w:val="single" w:sz="4" w:space="0" w:color="000000"/>
            </w:tcBorders>
          </w:tcPr>
          <w:p w14:paraId="335DCF5A" w14:textId="77777777" w:rsidR="005503E0" w:rsidRPr="005503E0" w:rsidRDefault="005503E0" w:rsidP="005503E0">
            <w:pPr>
              <w:spacing w:line="244" w:lineRule="exact"/>
              <w:ind w:left="110"/>
              <w:rPr>
                <w:noProof w:val="0"/>
                <w:sz w:val="22"/>
                <w:szCs w:val="22"/>
              </w:rPr>
            </w:pPr>
            <w:r w:rsidRPr="005503E0">
              <w:rPr>
                <w:noProof w:val="0"/>
                <w:sz w:val="22"/>
                <w:szCs w:val="22"/>
              </w:rPr>
              <w:t>45</w:t>
            </w:r>
          </w:p>
        </w:tc>
        <w:tc>
          <w:tcPr>
            <w:tcW w:w="1557" w:type="dxa"/>
            <w:tcBorders>
              <w:top w:val="single" w:sz="4" w:space="0" w:color="000000"/>
              <w:bottom w:val="single" w:sz="4" w:space="0" w:color="000000"/>
            </w:tcBorders>
          </w:tcPr>
          <w:p w14:paraId="30E8724F"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60760688" w14:textId="77777777" w:rsidR="005503E0" w:rsidRPr="005503E0" w:rsidRDefault="005503E0" w:rsidP="005503E0">
            <w:pPr>
              <w:spacing w:line="265" w:lineRule="exact"/>
              <w:ind w:left="111"/>
              <w:rPr>
                <w:noProof w:val="0"/>
                <w:szCs w:val="22"/>
              </w:rPr>
            </w:pPr>
            <w:r w:rsidRPr="005503E0">
              <w:rPr>
                <w:noProof w:val="0"/>
                <w:szCs w:val="22"/>
              </w:rPr>
              <w:t>BH</w:t>
            </w:r>
            <w:r w:rsidRPr="005503E0">
              <w:rPr>
                <w:noProof w:val="0"/>
                <w:spacing w:val="-1"/>
                <w:szCs w:val="22"/>
              </w:rPr>
              <w:t xml:space="preserve"> </w:t>
            </w:r>
            <w:r w:rsidRPr="005503E0">
              <w:rPr>
                <w:noProof w:val="0"/>
                <w:szCs w:val="22"/>
              </w:rPr>
              <w:t>32 2P</w:t>
            </w:r>
            <w:r w:rsidRPr="005503E0">
              <w:rPr>
                <w:noProof w:val="0"/>
                <w:spacing w:val="-1"/>
                <w:szCs w:val="22"/>
              </w:rPr>
              <w:t xml:space="preserve"> </w:t>
            </w:r>
            <w:r w:rsidRPr="005503E0">
              <w:rPr>
                <w:noProof w:val="0"/>
                <w:szCs w:val="22"/>
              </w:rPr>
              <w:t>4OA</w:t>
            </w:r>
          </w:p>
        </w:tc>
        <w:tc>
          <w:tcPr>
            <w:tcW w:w="994" w:type="dxa"/>
            <w:tcBorders>
              <w:top w:val="single" w:sz="4" w:space="0" w:color="000000"/>
              <w:bottom w:val="single" w:sz="4" w:space="0" w:color="000000"/>
            </w:tcBorders>
          </w:tcPr>
          <w:p w14:paraId="2AE57456"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3FACD46B" w14:textId="77777777" w:rsidR="005503E0" w:rsidRPr="005503E0" w:rsidRDefault="005503E0" w:rsidP="005503E0">
            <w:pPr>
              <w:spacing w:before="118"/>
              <w:ind w:left="517" w:right="497"/>
              <w:jc w:val="center"/>
              <w:rPr>
                <w:noProof w:val="0"/>
                <w:sz w:val="22"/>
                <w:szCs w:val="22"/>
              </w:rPr>
            </w:pPr>
            <w:r w:rsidRPr="005503E0">
              <w:rPr>
                <w:noProof w:val="0"/>
                <w:sz w:val="22"/>
                <w:szCs w:val="22"/>
              </w:rPr>
              <w:t>3,00</w:t>
            </w:r>
          </w:p>
        </w:tc>
      </w:tr>
      <w:tr w:rsidR="005503E0" w:rsidRPr="005503E0" w14:paraId="73753D51" w14:textId="77777777" w:rsidTr="001B1092">
        <w:trPr>
          <w:trHeight w:val="276"/>
        </w:trPr>
        <w:tc>
          <w:tcPr>
            <w:tcW w:w="710" w:type="dxa"/>
            <w:tcBorders>
              <w:top w:val="single" w:sz="4" w:space="0" w:color="000000"/>
              <w:bottom w:val="single" w:sz="4" w:space="0" w:color="000000"/>
            </w:tcBorders>
          </w:tcPr>
          <w:p w14:paraId="01ECDFD8" w14:textId="77777777" w:rsidR="005503E0" w:rsidRPr="005503E0" w:rsidRDefault="005503E0" w:rsidP="005503E0">
            <w:pPr>
              <w:spacing w:line="244" w:lineRule="exact"/>
              <w:ind w:left="110"/>
              <w:rPr>
                <w:noProof w:val="0"/>
                <w:sz w:val="22"/>
                <w:szCs w:val="22"/>
              </w:rPr>
            </w:pPr>
            <w:r w:rsidRPr="005503E0">
              <w:rPr>
                <w:noProof w:val="0"/>
                <w:sz w:val="22"/>
                <w:szCs w:val="22"/>
              </w:rPr>
              <w:t>46</w:t>
            </w:r>
          </w:p>
        </w:tc>
        <w:tc>
          <w:tcPr>
            <w:tcW w:w="1557" w:type="dxa"/>
            <w:tcBorders>
              <w:top w:val="single" w:sz="4" w:space="0" w:color="000000"/>
              <w:bottom w:val="single" w:sz="4" w:space="0" w:color="000000"/>
            </w:tcBorders>
          </w:tcPr>
          <w:p w14:paraId="775416BD" w14:textId="77777777" w:rsidR="005503E0" w:rsidRPr="005503E0" w:rsidRDefault="005503E0" w:rsidP="005503E0">
            <w:pPr>
              <w:rPr>
                <w:noProof w:val="0"/>
                <w:sz w:val="20"/>
                <w:szCs w:val="22"/>
              </w:rPr>
            </w:pPr>
          </w:p>
        </w:tc>
        <w:tc>
          <w:tcPr>
            <w:tcW w:w="4678" w:type="dxa"/>
            <w:tcBorders>
              <w:top w:val="single" w:sz="4" w:space="0" w:color="000000"/>
              <w:bottom w:val="single" w:sz="4" w:space="0" w:color="000000"/>
            </w:tcBorders>
          </w:tcPr>
          <w:p w14:paraId="6FF9567B" w14:textId="77777777" w:rsidR="005503E0" w:rsidRPr="005503E0" w:rsidRDefault="005503E0" w:rsidP="005503E0">
            <w:pPr>
              <w:spacing w:line="256" w:lineRule="exact"/>
              <w:ind w:left="111"/>
              <w:rPr>
                <w:noProof w:val="0"/>
                <w:szCs w:val="22"/>
              </w:rPr>
            </w:pPr>
            <w:r w:rsidRPr="005503E0">
              <w:rPr>
                <w:noProof w:val="0"/>
                <w:szCs w:val="22"/>
              </w:rPr>
              <w:t>Corp</w:t>
            </w:r>
            <w:r w:rsidRPr="005503E0">
              <w:rPr>
                <w:noProof w:val="0"/>
                <w:spacing w:val="-2"/>
                <w:szCs w:val="22"/>
              </w:rPr>
              <w:t xml:space="preserve"> </w:t>
            </w:r>
            <w:r w:rsidRPr="005503E0">
              <w:rPr>
                <w:noProof w:val="0"/>
                <w:szCs w:val="22"/>
              </w:rPr>
              <w:t>spot LED</w:t>
            </w:r>
            <w:r w:rsidRPr="005503E0">
              <w:rPr>
                <w:noProof w:val="0"/>
                <w:spacing w:val="-2"/>
                <w:szCs w:val="22"/>
              </w:rPr>
              <w:t xml:space="preserve"> </w:t>
            </w:r>
            <w:r w:rsidRPr="005503E0">
              <w:rPr>
                <w:noProof w:val="0"/>
                <w:szCs w:val="22"/>
              </w:rPr>
              <w:t>STAE-l4</w:t>
            </w:r>
          </w:p>
        </w:tc>
        <w:tc>
          <w:tcPr>
            <w:tcW w:w="994" w:type="dxa"/>
            <w:tcBorders>
              <w:top w:val="single" w:sz="4" w:space="0" w:color="000000"/>
              <w:bottom w:val="single" w:sz="4" w:space="0" w:color="000000"/>
            </w:tcBorders>
          </w:tcPr>
          <w:p w14:paraId="4B77AD56" w14:textId="77777777" w:rsidR="005503E0" w:rsidRPr="005503E0" w:rsidRDefault="005503E0" w:rsidP="005503E0">
            <w:pPr>
              <w:spacing w:before="3"/>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4941916F" w14:textId="77777777" w:rsidR="005503E0" w:rsidRPr="005503E0" w:rsidRDefault="005503E0" w:rsidP="005503E0">
            <w:pPr>
              <w:spacing w:before="3"/>
              <w:ind w:left="517" w:right="497"/>
              <w:jc w:val="center"/>
              <w:rPr>
                <w:noProof w:val="0"/>
                <w:sz w:val="22"/>
                <w:szCs w:val="22"/>
              </w:rPr>
            </w:pPr>
            <w:r w:rsidRPr="005503E0">
              <w:rPr>
                <w:noProof w:val="0"/>
                <w:sz w:val="22"/>
                <w:szCs w:val="22"/>
              </w:rPr>
              <w:t>4,00</w:t>
            </w:r>
          </w:p>
        </w:tc>
      </w:tr>
    </w:tbl>
    <w:p w14:paraId="73BE3F23" w14:textId="77777777" w:rsidR="005503E0" w:rsidRPr="005503E0" w:rsidRDefault="005503E0" w:rsidP="005503E0">
      <w:pPr>
        <w:widowControl w:val="0"/>
        <w:autoSpaceDE w:val="0"/>
        <w:autoSpaceDN w:val="0"/>
        <w:jc w:val="center"/>
        <w:rPr>
          <w:noProof w:val="0"/>
          <w:sz w:val="22"/>
          <w:szCs w:val="22"/>
        </w:rPr>
        <w:sectPr w:rsidR="005503E0" w:rsidRPr="005503E0">
          <w:pgSz w:w="11910" w:h="16850"/>
          <w:pgMar w:top="1420" w:right="680" w:bottom="280" w:left="1020" w:header="720" w:footer="720" w:gutter="0"/>
          <w:cols w:space="720"/>
        </w:sectPr>
      </w:pPr>
    </w:p>
    <w:tbl>
      <w:tblPr>
        <w:tblStyle w:val="TableNormal"/>
        <w:tblW w:w="0" w:type="auto"/>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557"/>
        <w:gridCol w:w="4678"/>
        <w:gridCol w:w="994"/>
        <w:gridCol w:w="1843"/>
      </w:tblGrid>
      <w:tr w:rsidR="005503E0" w:rsidRPr="005503E0" w14:paraId="544D265F" w14:textId="77777777" w:rsidTr="001B1092">
        <w:trPr>
          <w:trHeight w:val="251"/>
        </w:trPr>
        <w:tc>
          <w:tcPr>
            <w:tcW w:w="710" w:type="dxa"/>
            <w:tcBorders>
              <w:bottom w:val="double" w:sz="2" w:space="0" w:color="000000"/>
            </w:tcBorders>
            <w:shd w:val="clear" w:color="auto" w:fill="F1F1F1"/>
          </w:tcPr>
          <w:p w14:paraId="64892583" w14:textId="77777777" w:rsidR="005503E0" w:rsidRPr="005503E0" w:rsidRDefault="005503E0" w:rsidP="005503E0">
            <w:pPr>
              <w:spacing w:line="231" w:lineRule="exact"/>
              <w:ind w:left="354"/>
              <w:rPr>
                <w:noProof w:val="0"/>
                <w:sz w:val="22"/>
                <w:szCs w:val="22"/>
              </w:rPr>
            </w:pPr>
            <w:r w:rsidRPr="005503E0">
              <w:rPr>
                <w:noProof w:val="0"/>
                <w:sz w:val="22"/>
                <w:szCs w:val="22"/>
              </w:rPr>
              <w:lastRenderedPageBreak/>
              <w:t>1</w:t>
            </w:r>
          </w:p>
        </w:tc>
        <w:tc>
          <w:tcPr>
            <w:tcW w:w="1557" w:type="dxa"/>
            <w:tcBorders>
              <w:bottom w:val="double" w:sz="2" w:space="0" w:color="000000"/>
            </w:tcBorders>
            <w:shd w:val="clear" w:color="auto" w:fill="F1F1F1"/>
          </w:tcPr>
          <w:p w14:paraId="7C70FFE8" w14:textId="77777777" w:rsidR="005503E0" w:rsidRPr="005503E0" w:rsidRDefault="005503E0" w:rsidP="005503E0">
            <w:pPr>
              <w:spacing w:line="231" w:lineRule="exact"/>
              <w:ind w:left="3"/>
              <w:jc w:val="center"/>
              <w:rPr>
                <w:noProof w:val="0"/>
                <w:sz w:val="22"/>
                <w:szCs w:val="22"/>
              </w:rPr>
            </w:pPr>
            <w:r w:rsidRPr="005503E0">
              <w:rPr>
                <w:noProof w:val="0"/>
                <w:sz w:val="22"/>
                <w:szCs w:val="22"/>
              </w:rPr>
              <w:t>2</w:t>
            </w:r>
          </w:p>
        </w:tc>
        <w:tc>
          <w:tcPr>
            <w:tcW w:w="4678" w:type="dxa"/>
            <w:tcBorders>
              <w:bottom w:val="double" w:sz="2" w:space="0" w:color="000000"/>
            </w:tcBorders>
            <w:shd w:val="clear" w:color="auto" w:fill="F1F1F1"/>
          </w:tcPr>
          <w:p w14:paraId="16166803" w14:textId="77777777" w:rsidR="005503E0" w:rsidRPr="005503E0" w:rsidRDefault="005503E0" w:rsidP="005503E0">
            <w:pPr>
              <w:spacing w:line="231" w:lineRule="exact"/>
              <w:ind w:left="19"/>
              <w:jc w:val="center"/>
              <w:rPr>
                <w:noProof w:val="0"/>
                <w:sz w:val="22"/>
                <w:szCs w:val="22"/>
              </w:rPr>
            </w:pPr>
            <w:r w:rsidRPr="005503E0">
              <w:rPr>
                <w:noProof w:val="0"/>
                <w:sz w:val="22"/>
                <w:szCs w:val="22"/>
              </w:rPr>
              <w:t>3</w:t>
            </w:r>
          </w:p>
        </w:tc>
        <w:tc>
          <w:tcPr>
            <w:tcW w:w="994" w:type="dxa"/>
            <w:tcBorders>
              <w:bottom w:val="double" w:sz="2" w:space="0" w:color="000000"/>
            </w:tcBorders>
            <w:shd w:val="clear" w:color="auto" w:fill="F1F1F1"/>
          </w:tcPr>
          <w:p w14:paraId="74A0F0F6" w14:textId="77777777" w:rsidR="005503E0" w:rsidRPr="005503E0" w:rsidRDefault="005503E0" w:rsidP="005503E0">
            <w:pPr>
              <w:spacing w:line="231" w:lineRule="exact"/>
              <w:ind w:left="17"/>
              <w:jc w:val="center"/>
              <w:rPr>
                <w:noProof w:val="0"/>
                <w:sz w:val="22"/>
                <w:szCs w:val="22"/>
              </w:rPr>
            </w:pPr>
            <w:r w:rsidRPr="005503E0">
              <w:rPr>
                <w:noProof w:val="0"/>
                <w:sz w:val="22"/>
                <w:szCs w:val="22"/>
              </w:rPr>
              <w:t>4</w:t>
            </w:r>
          </w:p>
        </w:tc>
        <w:tc>
          <w:tcPr>
            <w:tcW w:w="1843" w:type="dxa"/>
            <w:tcBorders>
              <w:bottom w:val="double" w:sz="2" w:space="0" w:color="000000"/>
            </w:tcBorders>
            <w:shd w:val="clear" w:color="auto" w:fill="F1F1F1"/>
          </w:tcPr>
          <w:p w14:paraId="5D48FE35" w14:textId="77777777" w:rsidR="005503E0" w:rsidRPr="005503E0" w:rsidRDefault="005503E0" w:rsidP="005503E0">
            <w:pPr>
              <w:spacing w:line="231" w:lineRule="exact"/>
              <w:ind w:left="18"/>
              <w:jc w:val="center"/>
              <w:rPr>
                <w:noProof w:val="0"/>
                <w:sz w:val="22"/>
                <w:szCs w:val="22"/>
              </w:rPr>
            </w:pPr>
            <w:r w:rsidRPr="005503E0">
              <w:rPr>
                <w:noProof w:val="0"/>
                <w:sz w:val="22"/>
                <w:szCs w:val="22"/>
              </w:rPr>
              <w:t>5</w:t>
            </w:r>
          </w:p>
        </w:tc>
      </w:tr>
      <w:tr w:rsidR="005503E0" w:rsidRPr="005503E0" w14:paraId="11BA5F75" w14:textId="77777777" w:rsidTr="001B1092">
        <w:trPr>
          <w:trHeight w:val="255"/>
        </w:trPr>
        <w:tc>
          <w:tcPr>
            <w:tcW w:w="710" w:type="dxa"/>
            <w:tcBorders>
              <w:top w:val="double" w:sz="2" w:space="0" w:color="000000"/>
              <w:bottom w:val="single" w:sz="4" w:space="0" w:color="000000"/>
            </w:tcBorders>
          </w:tcPr>
          <w:p w14:paraId="2EC5F2AA" w14:textId="77777777" w:rsidR="005503E0" w:rsidRPr="005503E0" w:rsidRDefault="005503E0" w:rsidP="005503E0">
            <w:pPr>
              <w:rPr>
                <w:noProof w:val="0"/>
                <w:sz w:val="18"/>
                <w:szCs w:val="22"/>
              </w:rPr>
            </w:pPr>
          </w:p>
        </w:tc>
        <w:tc>
          <w:tcPr>
            <w:tcW w:w="1557" w:type="dxa"/>
            <w:tcBorders>
              <w:top w:val="double" w:sz="2" w:space="0" w:color="000000"/>
              <w:bottom w:val="single" w:sz="4" w:space="0" w:color="000000"/>
            </w:tcBorders>
          </w:tcPr>
          <w:p w14:paraId="7AFB29AA" w14:textId="77777777" w:rsidR="005503E0" w:rsidRPr="005503E0" w:rsidRDefault="005503E0" w:rsidP="005503E0">
            <w:pPr>
              <w:rPr>
                <w:noProof w:val="0"/>
                <w:sz w:val="18"/>
                <w:szCs w:val="22"/>
              </w:rPr>
            </w:pPr>
          </w:p>
        </w:tc>
        <w:tc>
          <w:tcPr>
            <w:tcW w:w="4678" w:type="dxa"/>
            <w:tcBorders>
              <w:top w:val="double" w:sz="2" w:space="0" w:color="000000"/>
              <w:bottom w:val="single" w:sz="4" w:space="0" w:color="000000"/>
            </w:tcBorders>
          </w:tcPr>
          <w:p w14:paraId="107A4AA8" w14:textId="77777777" w:rsidR="005503E0" w:rsidRPr="005503E0" w:rsidRDefault="005503E0" w:rsidP="005503E0">
            <w:pPr>
              <w:rPr>
                <w:noProof w:val="0"/>
                <w:sz w:val="18"/>
                <w:szCs w:val="22"/>
              </w:rPr>
            </w:pPr>
          </w:p>
        </w:tc>
        <w:tc>
          <w:tcPr>
            <w:tcW w:w="994" w:type="dxa"/>
            <w:tcBorders>
              <w:top w:val="double" w:sz="2" w:space="0" w:color="000000"/>
              <w:bottom w:val="single" w:sz="4" w:space="0" w:color="000000"/>
            </w:tcBorders>
          </w:tcPr>
          <w:p w14:paraId="3E8ED816" w14:textId="77777777" w:rsidR="005503E0" w:rsidRPr="005503E0" w:rsidRDefault="005503E0" w:rsidP="005503E0">
            <w:pPr>
              <w:rPr>
                <w:noProof w:val="0"/>
                <w:sz w:val="18"/>
                <w:szCs w:val="22"/>
              </w:rPr>
            </w:pPr>
          </w:p>
        </w:tc>
        <w:tc>
          <w:tcPr>
            <w:tcW w:w="1843" w:type="dxa"/>
            <w:tcBorders>
              <w:top w:val="double" w:sz="2" w:space="0" w:color="000000"/>
              <w:bottom w:val="single" w:sz="4" w:space="0" w:color="000000"/>
            </w:tcBorders>
          </w:tcPr>
          <w:p w14:paraId="0904A1A8" w14:textId="77777777" w:rsidR="005503E0" w:rsidRPr="005503E0" w:rsidRDefault="005503E0" w:rsidP="005503E0">
            <w:pPr>
              <w:rPr>
                <w:noProof w:val="0"/>
                <w:sz w:val="18"/>
                <w:szCs w:val="22"/>
              </w:rPr>
            </w:pPr>
          </w:p>
        </w:tc>
      </w:tr>
      <w:tr w:rsidR="005503E0" w:rsidRPr="005503E0" w14:paraId="7FA54DF4" w14:textId="77777777" w:rsidTr="001B1092">
        <w:trPr>
          <w:trHeight w:val="505"/>
        </w:trPr>
        <w:tc>
          <w:tcPr>
            <w:tcW w:w="710" w:type="dxa"/>
            <w:tcBorders>
              <w:top w:val="single" w:sz="4" w:space="0" w:color="000000"/>
              <w:bottom w:val="single" w:sz="4" w:space="0" w:color="000000"/>
            </w:tcBorders>
          </w:tcPr>
          <w:p w14:paraId="35ECD289" w14:textId="77777777" w:rsidR="005503E0" w:rsidRPr="005503E0" w:rsidRDefault="005503E0" w:rsidP="005503E0">
            <w:pPr>
              <w:spacing w:line="244" w:lineRule="exact"/>
              <w:ind w:left="110"/>
              <w:rPr>
                <w:noProof w:val="0"/>
                <w:sz w:val="22"/>
                <w:szCs w:val="22"/>
              </w:rPr>
            </w:pPr>
            <w:r w:rsidRPr="005503E0">
              <w:rPr>
                <w:noProof w:val="0"/>
                <w:sz w:val="22"/>
                <w:szCs w:val="22"/>
              </w:rPr>
              <w:t>47</w:t>
            </w:r>
          </w:p>
        </w:tc>
        <w:tc>
          <w:tcPr>
            <w:tcW w:w="1557" w:type="dxa"/>
            <w:tcBorders>
              <w:top w:val="single" w:sz="4" w:space="0" w:color="000000"/>
              <w:bottom w:val="single" w:sz="4" w:space="0" w:color="000000"/>
            </w:tcBorders>
          </w:tcPr>
          <w:p w14:paraId="5955B31A"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47C4C469" w14:textId="77777777" w:rsidR="005503E0" w:rsidRPr="005503E0" w:rsidRDefault="005503E0" w:rsidP="005503E0">
            <w:pPr>
              <w:spacing w:line="265" w:lineRule="exact"/>
              <w:ind w:left="111"/>
              <w:rPr>
                <w:noProof w:val="0"/>
                <w:szCs w:val="22"/>
              </w:rPr>
            </w:pPr>
            <w:r w:rsidRPr="005503E0">
              <w:rPr>
                <w:noProof w:val="0"/>
                <w:szCs w:val="22"/>
              </w:rPr>
              <w:t>Corp</w:t>
            </w:r>
            <w:r w:rsidRPr="005503E0">
              <w:rPr>
                <w:noProof w:val="0"/>
                <w:spacing w:val="-2"/>
                <w:szCs w:val="22"/>
              </w:rPr>
              <w:t xml:space="preserve"> </w:t>
            </w:r>
            <w:r w:rsidRPr="005503E0">
              <w:rPr>
                <w:noProof w:val="0"/>
                <w:szCs w:val="22"/>
              </w:rPr>
              <w:t>de</w:t>
            </w:r>
            <w:r w:rsidRPr="005503E0">
              <w:rPr>
                <w:noProof w:val="0"/>
                <w:spacing w:val="-2"/>
                <w:szCs w:val="22"/>
              </w:rPr>
              <w:t xml:space="preserve"> </w:t>
            </w:r>
            <w:r w:rsidRPr="005503E0">
              <w:rPr>
                <w:noProof w:val="0"/>
                <w:szCs w:val="22"/>
              </w:rPr>
              <w:t>iluminat</w:t>
            </w:r>
            <w:r w:rsidRPr="005503E0">
              <w:rPr>
                <w:noProof w:val="0"/>
                <w:spacing w:val="-1"/>
                <w:szCs w:val="22"/>
              </w:rPr>
              <w:t xml:space="preserve"> </w:t>
            </w:r>
            <w:r w:rsidRPr="005503E0">
              <w:rPr>
                <w:noProof w:val="0"/>
                <w:szCs w:val="22"/>
              </w:rPr>
              <w:t>RIGA</w:t>
            </w:r>
          </w:p>
        </w:tc>
        <w:tc>
          <w:tcPr>
            <w:tcW w:w="994" w:type="dxa"/>
            <w:tcBorders>
              <w:top w:val="single" w:sz="4" w:space="0" w:color="000000"/>
              <w:bottom w:val="single" w:sz="4" w:space="0" w:color="000000"/>
            </w:tcBorders>
          </w:tcPr>
          <w:p w14:paraId="62AFD36C"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E4EC9ED" w14:textId="77777777" w:rsidR="005503E0" w:rsidRPr="005503E0" w:rsidRDefault="005503E0" w:rsidP="005503E0">
            <w:pPr>
              <w:spacing w:before="118"/>
              <w:ind w:left="517" w:right="497"/>
              <w:jc w:val="center"/>
              <w:rPr>
                <w:noProof w:val="0"/>
                <w:sz w:val="22"/>
                <w:szCs w:val="22"/>
              </w:rPr>
            </w:pPr>
            <w:r w:rsidRPr="005503E0">
              <w:rPr>
                <w:noProof w:val="0"/>
                <w:sz w:val="22"/>
                <w:szCs w:val="22"/>
              </w:rPr>
              <w:t>6,00</w:t>
            </w:r>
          </w:p>
        </w:tc>
      </w:tr>
      <w:tr w:rsidR="005503E0" w:rsidRPr="005503E0" w14:paraId="189C352D" w14:textId="77777777" w:rsidTr="001B1092">
        <w:trPr>
          <w:trHeight w:val="505"/>
        </w:trPr>
        <w:tc>
          <w:tcPr>
            <w:tcW w:w="710" w:type="dxa"/>
            <w:tcBorders>
              <w:top w:val="single" w:sz="4" w:space="0" w:color="000000"/>
              <w:bottom w:val="single" w:sz="4" w:space="0" w:color="000000"/>
            </w:tcBorders>
          </w:tcPr>
          <w:p w14:paraId="03AC8713" w14:textId="77777777" w:rsidR="005503E0" w:rsidRPr="005503E0" w:rsidRDefault="005503E0" w:rsidP="005503E0">
            <w:pPr>
              <w:spacing w:line="244" w:lineRule="exact"/>
              <w:ind w:left="110"/>
              <w:rPr>
                <w:noProof w:val="0"/>
                <w:sz w:val="22"/>
                <w:szCs w:val="22"/>
              </w:rPr>
            </w:pPr>
            <w:r w:rsidRPr="005503E0">
              <w:rPr>
                <w:noProof w:val="0"/>
                <w:sz w:val="22"/>
                <w:szCs w:val="22"/>
              </w:rPr>
              <w:t>48</w:t>
            </w:r>
          </w:p>
        </w:tc>
        <w:tc>
          <w:tcPr>
            <w:tcW w:w="1557" w:type="dxa"/>
            <w:tcBorders>
              <w:top w:val="single" w:sz="4" w:space="0" w:color="000000"/>
              <w:bottom w:val="single" w:sz="4" w:space="0" w:color="000000"/>
            </w:tcBorders>
          </w:tcPr>
          <w:p w14:paraId="0CC69A14"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A11B141" w14:textId="77777777" w:rsidR="005503E0" w:rsidRPr="005503E0" w:rsidRDefault="005503E0" w:rsidP="005503E0">
            <w:pPr>
              <w:spacing w:line="265" w:lineRule="exact"/>
              <w:ind w:left="111"/>
              <w:rPr>
                <w:noProof w:val="0"/>
                <w:szCs w:val="22"/>
              </w:rPr>
            </w:pPr>
            <w:r w:rsidRPr="005503E0">
              <w:rPr>
                <w:noProof w:val="0"/>
                <w:szCs w:val="22"/>
              </w:rPr>
              <w:t>Corp</w:t>
            </w:r>
            <w:r w:rsidRPr="005503E0">
              <w:rPr>
                <w:noProof w:val="0"/>
                <w:spacing w:val="-1"/>
                <w:szCs w:val="22"/>
              </w:rPr>
              <w:t xml:space="preserve"> </w:t>
            </w:r>
            <w:r w:rsidRPr="005503E0">
              <w:rPr>
                <w:noProof w:val="0"/>
                <w:szCs w:val="22"/>
              </w:rPr>
              <w:t>de</w:t>
            </w:r>
            <w:r w:rsidRPr="005503E0">
              <w:rPr>
                <w:noProof w:val="0"/>
                <w:spacing w:val="-1"/>
                <w:szCs w:val="22"/>
              </w:rPr>
              <w:t xml:space="preserve"> </w:t>
            </w:r>
            <w:r w:rsidRPr="005503E0">
              <w:rPr>
                <w:noProof w:val="0"/>
                <w:szCs w:val="22"/>
              </w:rPr>
              <w:t>iluminare</w:t>
            </w:r>
            <w:r w:rsidRPr="005503E0">
              <w:rPr>
                <w:noProof w:val="0"/>
                <w:spacing w:val="-3"/>
                <w:szCs w:val="22"/>
              </w:rPr>
              <w:t xml:space="preserve"> </w:t>
            </w:r>
            <w:r w:rsidRPr="005503E0">
              <w:rPr>
                <w:noProof w:val="0"/>
                <w:szCs w:val="22"/>
              </w:rPr>
              <w:t>de</w:t>
            </w:r>
            <w:r w:rsidRPr="005503E0">
              <w:rPr>
                <w:noProof w:val="0"/>
                <w:spacing w:val="-1"/>
                <w:szCs w:val="22"/>
              </w:rPr>
              <w:t xml:space="preserve"> </w:t>
            </w:r>
            <w:r w:rsidRPr="005503E0">
              <w:rPr>
                <w:noProof w:val="0"/>
                <w:szCs w:val="22"/>
              </w:rPr>
              <w:t>avariere</w:t>
            </w:r>
          </w:p>
        </w:tc>
        <w:tc>
          <w:tcPr>
            <w:tcW w:w="994" w:type="dxa"/>
            <w:tcBorders>
              <w:top w:val="single" w:sz="4" w:space="0" w:color="000000"/>
              <w:bottom w:val="single" w:sz="4" w:space="0" w:color="000000"/>
            </w:tcBorders>
          </w:tcPr>
          <w:p w14:paraId="53C9E919"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4003FCC" w14:textId="77777777" w:rsidR="005503E0" w:rsidRPr="005503E0" w:rsidRDefault="005503E0" w:rsidP="005503E0">
            <w:pPr>
              <w:spacing w:before="118"/>
              <w:ind w:left="517" w:right="497"/>
              <w:jc w:val="center"/>
              <w:rPr>
                <w:noProof w:val="0"/>
                <w:sz w:val="22"/>
                <w:szCs w:val="22"/>
              </w:rPr>
            </w:pPr>
            <w:r w:rsidRPr="005503E0">
              <w:rPr>
                <w:noProof w:val="0"/>
                <w:sz w:val="22"/>
                <w:szCs w:val="22"/>
              </w:rPr>
              <w:t>5,00</w:t>
            </w:r>
          </w:p>
        </w:tc>
      </w:tr>
      <w:tr w:rsidR="005503E0" w:rsidRPr="005503E0" w14:paraId="579BD8B6" w14:textId="77777777" w:rsidTr="001B1092">
        <w:trPr>
          <w:trHeight w:val="506"/>
        </w:trPr>
        <w:tc>
          <w:tcPr>
            <w:tcW w:w="710" w:type="dxa"/>
            <w:tcBorders>
              <w:top w:val="single" w:sz="4" w:space="0" w:color="000000"/>
              <w:bottom w:val="single" w:sz="4" w:space="0" w:color="000000"/>
            </w:tcBorders>
          </w:tcPr>
          <w:p w14:paraId="3BB0BE70" w14:textId="77777777" w:rsidR="005503E0" w:rsidRPr="005503E0" w:rsidRDefault="005503E0" w:rsidP="005503E0">
            <w:pPr>
              <w:spacing w:line="244" w:lineRule="exact"/>
              <w:ind w:left="110"/>
              <w:rPr>
                <w:noProof w:val="0"/>
                <w:sz w:val="22"/>
                <w:szCs w:val="22"/>
              </w:rPr>
            </w:pPr>
            <w:r w:rsidRPr="005503E0">
              <w:rPr>
                <w:noProof w:val="0"/>
                <w:sz w:val="22"/>
                <w:szCs w:val="22"/>
              </w:rPr>
              <w:t>49</w:t>
            </w:r>
          </w:p>
        </w:tc>
        <w:tc>
          <w:tcPr>
            <w:tcW w:w="1557" w:type="dxa"/>
            <w:tcBorders>
              <w:top w:val="single" w:sz="4" w:space="0" w:color="000000"/>
              <w:bottom w:val="single" w:sz="4" w:space="0" w:color="000000"/>
            </w:tcBorders>
          </w:tcPr>
          <w:p w14:paraId="0686A648"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76A5D897" w14:textId="77777777" w:rsidR="005503E0" w:rsidRPr="005503E0" w:rsidRDefault="005503E0" w:rsidP="005503E0">
            <w:pPr>
              <w:spacing w:line="265" w:lineRule="exact"/>
              <w:ind w:left="111"/>
              <w:rPr>
                <w:noProof w:val="0"/>
                <w:szCs w:val="22"/>
              </w:rPr>
            </w:pPr>
            <w:r w:rsidRPr="005503E0">
              <w:rPr>
                <w:noProof w:val="0"/>
                <w:szCs w:val="22"/>
              </w:rPr>
              <w:t>indicator</w:t>
            </w:r>
            <w:r w:rsidRPr="005503E0">
              <w:rPr>
                <w:noProof w:val="0"/>
                <w:spacing w:val="-1"/>
                <w:szCs w:val="22"/>
              </w:rPr>
              <w:t xml:space="preserve"> </w:t>
            </w:r>
            <w:r w:rsidRPr="005503E0">
              <w:rPr>
                <w:noProof w:val="0"/>
                <w:szCs w:val="22"/>
              </w:rPr>
              <w:t>de</w:t>
            </w:r>
            <w:r w:rsidRPr="005503E0">
              <w:rPr>
                <w:noProof w:val="0"/>
                <w:spacing w:val="-3"/>
                <w:szCs w:val="22"/>
              </w:rPr>
              <w:t xml:space="preserve"> </w:t>
            </w:r>
            <w:r w:rsidRPr="005503E0">
              <w:rPr>
                <w:noProof w:val="0"/>
                <w:szCs w:val="22"/>
              </w:rPr>
              <w:t>iesire</w:t>
            </w:r>
          </w:p>
        </w:tc>
        <w:tc>
          <w:tcPr>
            <w:tcW w:w="994" w:type="dxa"/>
            <w:tcBorders>
              <w:top w:val="single" w:sz="4" w:space="0" w:color="000000"/>
              <w:bottom w:val="single" w:sz="4" w:space="0" w:color="000000"/>
            </w:tcBorders>
          </w:tcPr>
          <w:p w14:paraId="53732126" w14:textId="77777777" w:rsidR="005503E0" w:rsidRPr="005503E0" w:rsidRDefault="005503E0" w:rsidP="005503E0">
            <w:pPr>
              <w:spacing w:before="116"/>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2CB983C" w14:textId="77777777" w:rsidR="005503E0" w:rsidRPr="005503E0" w:rsidRDefault="005503E0" w:rsidP="005503E0">
            <w:pPr>
              <w:spacing w:before="116"/>
              <w:ind w:left="517" w:right="497"/>
              <w:jc w:val="center"/>
              <w:rPr>
                <w:noProof w:val="0"/>
                <w:sz w:val="22"/>
                <w:szCs w:val="22"/>
              </w:rPr>
            </w:pPr>
            <w:r w:rsidRPr="005503E0">
              <w:rPr>
                <w:noProof w:val="0"/>
                <w:sz w:val="22"/>
                <w:szCs w:val="22"/>
              </w:rPr>
              <w:t>6,00</w:t>
            </w:r>
          </w:p>
        </w:tc>
      </w:tr>
      <w:tr w:rsidR="005503E0" w:rsidRPr="005503E0" w14:paraId="6F78E802" w14:textId="77777777" w:rsidTr="001B1092">
        <w:trPr>
          <w:trHeight w:val="505"/>
        </w:trPr>
        <w:tc>
          <w:tcPr>
            <w:tcW w:w="710" w:type="dxa"/>
            <w:tcBorders>
              <w:top w:val="single" w:sz="4" w:space="0" w:color="000000"/>
              <w:bottom w:val="single" w:sz="4" w:space="0" w:color="000000"/>
            </w:tcBorders>
          </w:tcPr>
          <w:p w14:paraId="10D5B0B0" w14:textId="77777777" w:rsidR="005503E0" w:rsidRPr="005503E0" w:rsidRDefault="005503E0" w:rsidP="005503E0">
            <w:pPr>
              <w:spacing w:line="244" w:lineRule="exact"/>
              <w:ind w:left="110"/>
              <w:rPr>
                <w:noProof w:val="0"/>
                <w:sz w:val="22"/>
                <w:szCs w:val="22"/>
              </w:rPr>
            </w:pPr>
            <w:r w:rsidRPr="005503E0">
              <w:rPr>
                <w:noProof w:val="0"/>
                <w:sz w:val="22"/>
                <w:szCs w:val="22"/>
              </w:rPr>
              <w:t>50</w:t>
            </w:r>
          </w:p>
        </w:tc>
        <w:tc>
          <w:tcPr>
            <w:tcW w:w="1557" w:type="dxa"/>
            <w:tcBorders>
              <w:top w:val="single" w:sz="4" w:space="0" w:color="000000"/>
              <w:bottom w:val="single" w:sz="4" w:space="0" w:color="000000"/>
            </w:tcBorders>
          </w:tcPr>
          <w:p w14:paraId="70E81000"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11BAB575" w14:textId="77777777" w:rsidR="005503E0" w:rsidRPr="005503E0" w:rsidRDefault="005503E0" w:rsidP="005503E0">
            <w:pPr>
              <w:spacing w:line="265" w:lineRule="exact"/>
              <w:ind w:left="111"/>
              <w:rPr>
                <w:noProof w:val="0"/>
                <w:szCs w:val="22"/>
              </w:rPr>
            </w:pPr>
            <w:r w:rsidRPr="005503E0">
              <w:rPr>
                <w:noProof w:val="0"/>
                <w:szCs w:val="22"/>
              </w:rPr>
              <w:t>Proiector</w:t>
            </w:r>
          </w:p>
        </w:tc>
        <w:tc>
          <w:tcPr>
            <w:tcW w:w="994" w:type="dxa"/>
            <w:tcBorders>
              <w:top w:val="single" w:sz="4" w:space="0" w:color="000000"/>
              <w:bottom w:val="single" w:sz="4" w:space="0" w:color="000000"/>
            </w:tcBorders>
          </w:tcPr>
          <w:p w14:paraId="42CFFAE2" w14:textId="77777777" w:rsidR="005503E0" w:rsidRPr="005503E0" w:rsidRDefault="005503E0" w:rsidP="005503E0">
            <w:pPr>
              <w:spacing w:before="116"/>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3FD87E7A" w14:textId="77777777" w:rsidR="005503E0" w:rsidRPr="005503E0" w:rsidRDefault="005503E0" w:rsidP="005503E0">
            <w:pPr>
              <w:spacing w:before="116"/>
              <w:ind w:left="517" w:right="497"/>
              <w:jc w:val="center"/>
              <w:rPr>
                <w:noProof w:val="0"/>
                <w:sz w:val="22"/>
                <w:szCs w:val="22"/>
              </w:rPr>
            </w:pPr>
            <w:r w:rsidRPr="005503E0">
              <w:rPr>
                <w:noProof w:val="0"/>
                <w:sz w:val="22"/>
                <w:szCs w:val="22"/>
              </w:rPr>
              <w:t>4,00</w:t>
            </w:r>
          </w:p>
        </w:tc>
      </w:tr>
      <w:tr w:rsidR="005503E0" w:rsidRPr="005503E0" w14:paraId="1E6683F1" w14:textId="77777777" w:rsidTr="001B1092">
        <w:trPr>
          <w:trHeight w:val="506"/>
        </w:trPr>
        <w:tc>
          <w:tcPr>
            <w:tcW w:w="710" w:type="dxa"/>
            <w:tcBorders>
              <w:top w:val="single" w:sz="4" w:space="0" w:color="000000"/>
              <w:bottom w:val="single" w:sz="4" w:space="0" w:color="000000"/>
            </w:tcBorders>
          </w:tcPr>
          <w:p w14:paraId="0C697ED4" w14:textId="77777777" w:rsidR="005503E0" w:rsidRPr="005503E0" w:rsidRDefault="005503E0" w:rsidP="005503E0">
            <w:pPr>
              <w:spacing w:line="244" w:lineRule="exact"/>
              <w:ind w:left="110"/>
              <w:rPr>
                <w:noProof w:val="0"/>
                <w:sz w:val="22"/>
                <w:szCs w:val="22"/>
              </w:rPr>
            </w:pPr>
            <w:r w:rsidRPr="005503E0">
              <w:rPr>
                <w:noProof w:val="0"/>
                <w:sz w:val="22"/>
                <w:szCs w:val="22"/>
              </w:rPr>
              <w:t>51</w:t>
            </w:r>
          </w:p>
        </w:tc>
        <w:tc>
          <w:tcPr>
            <w:tcW w:w="1557" w:type="dxa"/>
            <w:tcBorders>
              <w:top w:val="single" w:sz="4" w:space="0" w:color="000000"/>
              <w:bottom w:val="single" w:sz="4" w:space="0" w:color="000000"/>
            </w:tcBorders>
          </w:tcPr>
          <w:p w14:paraId="46334649"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81C2BFF" w14:textId="77777777" w:rsidR="005503E0" w:rsidRPr="005503E0" w:rsidRDefault="005503E0" w:rsidP="005503E0">
            <w:pPr>
              <w:spacing w:line="265" w:lineRule="exact"/>
              <w:ind w:left="111"/>
              <w:rPr>
                <w:noProof w:val="0"/>
                <w:szCs w:val="22"/>
              </w:rPr>
            </w:pPr>
            <w:r w:rsidRPr="005503E0">
              <w:rPr>
                <w:noProof w:val="0"/>
                <w:szCs w:val="22"/>
              </w:rPr>
              <w:t>Cablu</w:t>
            </w:r>
            <w:r w:rsidRPr="005503E0">
              <w:rPr>
                <w:noProof w:val="0"/>
                <w:spacing w:val="-1"/>
                <w:szCs w:val="22"/>
              </w:rPr>
              <w:t xml:space="preserve"> </w:t>
            </w:r>
            <w:r w:rsidRPr="005503E0">
              <w:rPr>
                <w:noProof w:val="0"/>
                <w:szCs w:val="22"/>
              </w:rPr>
              <w:t>SIP 3x25+1x35</w:t>
            </w:r>
          </w:p>
        </w:tc>
        <w:tc>
          <w:tcPr>
            <w:tcW w:w="994" w:type="dxa"/>
            <w:tcBorders>
              <w:top w:val="single" w:sz="4" w:space="0" w:color="000000"/>
              <w:bottom w:val="single" w:sz="4" w:space="0" w:color="000000"/>
            </w:tcBorders>
          </w:tcPr>
          <w:p w14:paraId="2BD0A86F" w14:textId="77777777" w:rsidR="005503E0" w:rsidRPr="005503E0" w:rsidRDefault="005503E0" w:rsidP="005503E0">
            <w:pPr>
              <w:spacing w:before="116"/>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7EDA7925" w14:textId="77777777" w:rsidR="005503E0" w:rsidRPr="005503E0" w:rsidRDefault="005503E0" w:rsidP="005503E0">
            <w:pPr>
              <w:spacing w:before="116"/>
              <w:ind w:left="517" w:right="497"/>
              <w:jc w:val="center"/>
              <w:rPr>
                <w:noProof w:val="0"/>
                <w:sz w:val="22"/>
                <w:szCs w:val="22"/>
              </w:rPr>
            </w:pPr>
            <w:r w:rsidRPr="005503E0">
              <w:rPr>
                <w:noProof w:val="0"/>
                <w:sz w:val="22"/>
                <w:szCs w:val="22"/>
              </w:rPr>
              <w:t>49,00</w:t>
            </w:r>
          </w:p>
        </w:tc>
      </w:tr>
      <w:tr w:rsidR="005503E0" w:rsidRPr="005503E0" w14:paraId="2E0BF210" w14:textId="77777777" w:rsidTr="001B1092">
        <w:trPr>
          <w:trHeight w:val="506"/>
        </w:trPr>
        <w:tc>
          <w:tcPr>
            <w:tcW w:w="710" w:type="dxa"/>
            <w:tcBorders>
              <w:top w:val="single" w:sz="4" w:space="0" w:color="000000"/>
              <w:bottom w:val="single" w:sz="4" w:space="0" w:color="000000"/>
            </w:tcBorders>
          </w:tcPr>
          <w:p w14:paraId="5DE085FF" w14:textId="77777777" w:rsidR="005503E0" w:rsidRPr="005503E0" w:rsidRDefault="005503E0" w:rsidP="005503E0">
            <w:pPr>
              <w:spacing w:line="244" w:lineRule="exact"/>
              <w:ind w:left="110"/>
              <w:rPr>
                <w:noProof w:val="0"/>
                <w:sz w:val="22"/>
                <w:szCs w:val="22"/>
              </w:rPr>
            </w:pPr>
            <w:r w:rsidRPr="005503E0">
              <w:rPr>
                <w:noProof w:val="0"/>
                <w:sz w:val="22"/>
                <w:szCs w:val="22"/>
              </w:rPr>
              <w:t>52</w:t>
            </w:r>
          </w:p>
        </w:tc>
        <w:tc>
          <w:tcPr>
            <w:tcW w:w="1557" w:type="dxa"/>
            <w:tcBorders>
              <w:top w:val="single" w:sz="4" w:space="0" w:color="000000"/>
              <w:bottom w:val="single" w:sz="4" w:space="0" w:color="000000"/>
            </w:tcBorders>
          </w:tcPr>
          <w:p w14:paraId="0981727D"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4611D9A3" w14:textId="77777777" w:rsidR="005503E0" w:rsidRPr="005503E0" w:rsidRDefault="005503E0" w:rsidP="005503E0">
            <w:pPr>
              <w:spacing w:line="265" w:lineRule="exact"/>
              <w:ind w:left="111"/>
              <w:rPr>
                <w:noProof w:val="0"/>
                <w:szCs w:val="22"/>
              </w:rPr>
            </w:pPr>
            <w:r w:rsidRPr="005503E0">
              <w:rPr>
                <w:noProof w:val="0"/>
                <w:szCs w:val="22"/>
              </w:rPr>
              <w:t>Generator</w:t>
            </w:r>
            <w:r w:rsidRPr="005503E0">
              <w:rPr>
                <w:noProof w:val="0"/>
                <w:spacing w:val="-1"/>
                <w:szCs w:val="22"/>
              </w:rPr>
              <w:t xml:space="preserve"> </w:t>
            </w:r>
            <w:r w:rsidRPr="005503E0">
              <w:rPr>
                <w:noProof w:val="0"/>
                <w:szCs w:val="22"/>
              </w:rPr>
              <w:t>2.0</w:t>
            </w:r>
            <w:r w:rsidRPr="005503E0">
              <w:rPr>
                <w:noProof w:val="0"/>
                <w:spacing w:val="-1"/>
                <w:szCs w:val="22"/>
              </w:rPr>
              <w:t xml:space="preserve"> </w:t>
            </w:r>
            <w:r w:rsidRPr="005503E0">
              <w:rPr>
                <w:noProof w:val="0"/>
                <w:szCs w:val="22"/>
              </w:rPr>
              <w:t>kW</w:t>
            </w:r>
          </w:p>
        </w:tc>
        <w:tc>
          <w:tcPr>
            <w:tcW w:w="994" w:type="dxa"/>
            <w:tcBorders>
              <w:top w:val="single" w:sz="4" w:space="0" w:color="000000"/>
              <w:bottom w:val="single" w:sz="4" w:space="0" w:color="000000"/>
            </w:tcBorders>
          </w:tcPr>
          <w:p w14:paraId="35D70CD8" w14:textId="77777777" w:rsidR="005503E0" w:rsidRPr="005503E0" w:rsidRDefault="005503E0" w:rsidP="005503E0">
            <w:pPr>
              <w:spacing w:before="116"/>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6149104" w14:textId="77777777" w:rsidR="005503E0" w:rsidRPr="005503E0" w:rsidRDefault="005503E0" w:rsidP="005503E0">
            <w:pPr>
              <w:spacing w:before="116"/>
              <w:ind w:left="517" w:right="497"/>
              <w:jc w:val="center"/>
              <w:rPr>
                <w:noProof w:val="0"/>
                <w:sz w:val="22"/>
                <w:szCs w:val="22"/>
              </w:rPr>
            </w:pPr>
            <w:r w:rsidRPr="005503E0">
              <w:rPr>
                <w:noProof w:val="0"/>
                <w:sz w:val="22"/>
                <w:szCs w:val="22"/>
              </w:rPr>
              <w:t>1,00</w:t>
            </w:r>
          </w:p>
        </w:tc>
      </w:tr>
      <w:tr w:rsidR="005503E0" w:rsidRPr="005503E0" w14:paraId="6B330044" w14:textId="77777777" w:rsidTr="001B1092">
        <w:trPr>
          <w:trHeight w:val="506"/>
        </w:trPr>
        <w:tc>
          <w:tcPr>
            <w:tcW w:w="710" w:type="dxa"/>
            <w:tcBorders>
              <w:top w:val="single" w:sz="4" w:space="0" w:color="000000"/>
              <w:bottom w:val="single" w:sz="4" w:space="0" w:color="000000"/>
            </w:tcBorders>
          </w:tcPr>
          <w:p w14:paraId="1B521EB7" w14:textId="77777777" w:rsidR="005503E0" w:rsidRPr="005503E0" w:rsidRDefault="005503E0" w:rsidP="005503E0">
            <w:pPr>
              <w:spacing w:line="244" w:lineRule="exact"/>
              <w:ind w:left="110"/>
              <w:rPr>
                <w:noProof w:val="0"/>
                <w:sz w:val="22"/>
                <w:szCs w:val="22"/>
              </w:rPr>
            </w:pPr>
            <w:r w:rsidRPr="005503E0">
              <w:rPr>
                <w:noProof w:val="0"/>
                <w:sz w:val="22"/>
                <w:szCs w:val="22"/>
              </w:rPr>
              <w:t>53</w:t>
            </w:r>
          </w:p>
        </w:tc>
        <w:tc>
          <w:tcPr>
            <w:tcW w:w="1557" w:type="dxa"/>
            <w:tcBorders>
              <w:top w:val="single" w:sz="4" w:space="0" w:color="000000"/>
              <w:bottom w:val="single" w:sz="4" w:space="0" w:color="000000"/>
            </w:tcBorders>
          </w:tcPr>
          <w:p w14:paraId="38711039"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648827F5" w14:textId="77777777" w:rsidR="005503E0" w:rsidRPr="005503E0" w:rsidRDefault="005503E0" w:rsidP="005503E0">
            <w:pPr>
              <w:spacing w:line="265" w:lineRule="exact"/>
              <w:ind w:left="111"/>
              <w:rPr>
                <w:noProof w:val="0"/>
                <w:szCs w:val="22"/>
              </w:rPr>
            </w:pPr>
            <w:r w:rsidRPr="005503E0">
              <w:rPr>
                <w:noProof w:val="0"/>
                <w:szCs w:val="22"/>
              </w:rPr>
              <w:t>automat</w:t>
            </w:r>
            <w:r w:rsidRPr="005503E0">
              <w:rPr>
                <w:noProof w:val="0"/>
                <w:spacing w:val="-1"/>
                <w:szCs w:val="22"/>
              </w:rPr>
              <w:t xml:space="preserve"> </w:t>
            </w:r>
            <w:r w:rsidRPr="005503E0">
              <w:rPr>
                <w:noProof w:val="0"/>
                <w:szCs w:val="22"/>
              </w:rPr>
              <w:t>BA</w:t>
            </w:r>
            <w:r w:rsidRPr="005503E0">
              <w:rPr>
                <w:noProof w:val="0"/>
                <w:spacing w:val="-1"/>
                <w:szCs w:val="22"/>
              </w:rPr>
              <w:t xml:space="preserve"> </w:t>
            </w:r>
            <w:r w:rsidRPr="005503E0">
              <w:rPr>
                <w:noProof w:val="0"/>
                <w:szCs w:val="22"/>
              </w:rPr>
              <w:t>47-29lP</w:t>
            </w:r>
            <w:r w:rsidRPr="005503E0">
              <w:rPr>
                <w:noProof w:val="0"/>
                <w:spacing w:val="3"/>
                <w:szCs w:val="22"/>
              </w:rPr>
              <w:t xml:space="preserve"> </w:t>
            </w:r>
            <w:r w:rsidRPr="005503E0">
              <w:rPr>
                <w:noProof w:val="0"/>
                <w:szCs w:val="22"/>
              </w:rPr>
              <w:t>B</w:t>
            </w:r>
            <w:r w:rsidRPr="005503E0">
              <w:rPr>
                <w:noProof w:val="0"/>
                <w:spacing w:val="-3"/>
                <w:szCs w:val="22"/>
              </w:rPr>
              <w:t xml:space="preserve"> </w:t>
            </w:r>
            <w:r w:rsidRPr="005503E0">
              <w:rPr>
                <w:noProof w:val="0"/>
                <w:szCs w:val="22"/>
              </w:rPr>
              <w:t>32</w:t>
            </w:r>
          </w:p>
        </w:tc>
        <w:tc>
          <w:tcPr>
            <w:tcW w:w="994" w:type="dxa"/>
            <w:tcBorders>
              <w:top w:val="single" w:sz="4" w:space="0" w:color="000000"/>
              <w:bottom w:val="single" w:sz="4" w:space="0" w:color="000000"/>
            </w:tcBorders>
          </w:tcPr>
          <w:p w14:paraId="5671C642" w14:textId="77777777" w:rsidR="005503E0" w:rsidRPr="005503E0" w:rsidRDefault="005503E0" w:rsidP="005503E0">
            <w:pPr>
              <w:spacing w:before="116"/>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5CFAD2A" w14:textId="77777777" w:rsidR="005503E0" w:rsidRPr="005503E0" w:rsidRDefault="005503E0" w:rsidP="005503E0">
            <w:pPr>
              <w:spacing w:before="116"/>
              <w:ind w:left="517" w:right="497"/>
              <w:jc w:val="center"/>
              <w:rPr>
                <w:noProof w:val="0"/>
                <w:sz w:val="22"/>
                <w:szCs w:val="22"/>
              </w:rPr>
            </w:pPr>
            <w:r w:rsidRPr="005503E0">
              <w:rPr>
                <w:noProof w:val="0"/>
                <w:sz w:val="22"/>
                <w:szCs w:val="22"/>
              </w:rPr>
              <w:t>3,00</w:t>
            </w:r>
          </w:p>
        </w:tc>
      </w:tr>
      <w:tr w:rsidR="005503E0" w:rsidRPr="005503E0" w14:paraId="7939C488" w14:textId="77777777" w:rsidTr="001B1092">
        <w:trPr>
          <w:trHeight w:val="505"/>
        </w:trPr>
        <w:tc>
          <w:tcPr>
            <w:tcW w:w="710" w:type="dxa"/>
            <w:tcBorders>
              <w:top w:val="single" w:sz="4" w:space="0" w:color="000000"/>
              <w:bottom w:val="single" w:sz="4" w:space="0" w:color="000000"/>
            </w:tcBorders>
          </w:tcPr>
          <w:p w14:paraId="1E9E3301" w14:textId="77777777" w:rsidR="005503E0" w:rsidRPr="005503E0" w:rsidRDefault="005503E0" w:rsidP="005503E0">
            <w:pPr>
              <w:spacing w:line="244" w:lineRule="exact"/>
              <w:ind w:left="110"/>
              <w:rPr>
                <w:noProof w:val="0"/>
                <w:sz w:val="22"/>
                <w:szCs w:val="22"/>
              </w:rPr>
            </w:pPr>
            <w:r w:rsidRPr="005503E0">
              <w:rPr>
                <w:noProof w:val="0"/>
                <w:sz w:val="22"/>
                <w:szCs w:val="22"/>
              </w:rPr>
              <w:t>54</w:t>
            </w:r>
          </w:p>
        </w:tc>
        <w:tc>
          <w:tcPr>
            <w:tcW w:w="1557" w:type="dxa"/>
            <w:tcBorders>
              <w:top w:val="single" w:sz="4" w:space="0" w:color="000000"/>
              <w:bottom w:val="single" w:sz="4" w:space="0" w:color="000000"/>
            </w:tcBorders>
          </w:tcPr>
          <w:p w14:paraId="36178268"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EF2AFD7" w14:textId="77777777" w:rsidR="005503E0" w:rsidRPr="005503E0" w:rsidRDefault="005503E0" w:rsidP="005503E0">
            <w:pPr>
              <w:spacing w:line="265" w:lineRule="exact"/>
              <w:ind w:left="111"/>
              <w:rPr>
                <w:noProof w:val="0"/>
                <w:szCs w:val="22"/>
              </w:rPr>
            </w:pPr>
            <w:r w:rsidRPr="005503E0">
              <w:rPr>
                <w:noProof w:val="0"/>
                <w:szCs w:val="22"/>
              </w:rPr>
              <w:t>Dulap</w:t>
            </w:r>
            <w:r w:rsidRPr="005503E0">
              <w:rPr>
                <w:noProof w:val="0"/>
                <w:spacing w:val="-1"/>
                <w:szCs w:val="22"/>
              </w:rPr>
              <w:t xml:space="preserve"> </w:t>
            </w:r>
            <w:r w:rsidRPr="005503E0">
              <w:rPr>
                <w:noProof w:val="0"/>
                <w:szCs w:val="22"/>
              </w:rPr>
              <w:t>metalic</w:t>
            </w:r>
            <w:r w:rsidRPr="005503E0">
              <w:rPr>
                <w:noProof w:val="0"/>
                <w:spacing w:val="-1"/>
                <w:szCs w:val="22"/>
              </w:rPr>
              <w:t xml:space="preserve"> </w:t>
            </w:r>
            <w:r w:rsidRPr="005503E0">
              <w:rPr>
                <w:noProof w:val="0"/>
                <w:szCs w:val="22"/>
              </w:rPr>
              <w:t>de</w:t>
            </w:r>
            <w:r w:rsidRPr="005503E0">
              <w:rPr>
                <w:noProof w:val="0"/>
                <w:spacing w:val="-2"/>
                <w:szCs w:val="22"/>
              </w:rPr>
              <w:t xml:space="preserve"> </w:t>
            </w:r>
            <w:r w:rsidRPr="005503E0">
              <w:rPr>
                <w:noProof w:val="0"/>
                <w:szCs w:val="22"/>
              </w:rPr>
              <w:t>distributie</w:t>
            </w:r>
            <w:r w:rsidRPr="005503E0">
              <w:rPr>
                <w:noProof w:val="0"/>
                <w:spacing w:val="-1"/>
                <w:szCs w:val="22"/>
              </w:rPr>
              <w:t xml:space="preserve"> </w:t>
            </w:r>
            <w:r w:rsidRPr="005503E0">
              <w:rPr>
                <w:noProof w:val="0"/>
                <w:szCs w:val="22"/>
              </w:rPr>
              <w:t>exterior</w:t>
            </w:r>
          </w:p>
        </w:tc>
        <w:tc>
          <w:tcPr>
            <w:tcW w:w="994" w:type="dxa"/>
            <w:tcBorders>
              <w:top w:val="single" w:sz="4" w:space="0" w:color="000000"/>
              <w:bottom w:val="single" w:sz="4" w:space="0" w:color="000000"/>
            </w:tcBorders>
          </w:tcPr>
          <w:p w14:paraId="7F509FB2" w14:textId="77777777" w:rsidR="005503E0" w:rsidRPr="005503E0" w:rsidRDefault="005503E0" w:rsidP="005503E0">
            <w:pPr>
              <w:spacing w:before="116"/>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530B72A3" w14:textId="77777777" w:rsidR="005503E0" w:rsidRPr="005503E0" w:rsidRDefault="005503E0" w:rsidP="005503E0">
            <w:pPr>
              <w:spacing w:before="116"/>
              <w:ind w:left="517" w:right="497"/>
              <w:jc w:val="center"/>
              <w:rPr>
                <w:noProof w:val="0"/>
                <w:sz w:val="22"/>
                <w:szCs w:val="22"/>
              </w:rPr>
            </w:pPr>
            <w:r w:rsidRPr="005503E0">
              <w:rPr>
                <w:noProof w:val="0"/>
                <w:sz w:val="22"/>
                <w:szCs w:val="22"/>
              </w:rPr>
              <w:t>1,00</w:t>
            </w:r>
          </w:p>
        </w:tc>
      </w:tr>
      <w:tr w:rsidR="005503E0" w:rsidRPr="005503E0" w14:paraId="71785D4A" w14:textId="77777777" w:rsidTr="001B1092">
        <w:trPr>
          <w:trHeight w:val="503"/>
        </w:trPr>
        <w:tc>
          <w:tcPr>
            <w:tcW w:w="710" w:type="dxa"/>
            <w:tcBorders>
              <w:top w:val="single" w:sz="4" w:space="0" w:color="000000"/>
              <w:bottom w:val="single" w:sz="4" w:space="0" w:color="000000"/>
            </w:tcBorders>
          </w:tcPr>
          <w:p w14:paraId="38359622" w14:textId="77777777" w:rsidR="005503E0" w:rsidRPr="005503E0" w:rsidRDefault="005503E0" w:rsidP="005503E0">
            <w:pPr>
              <w:spacing w:line="244" w:lineRule="exact"/>
              <w:ind w:left="110"/>
              <w:rPr>
                <w:noProof w:val="0"/>
                <w:sz w:val="22"/>
                <w:szCs w:val="22"/>
              </w:rPr>
            </w:pPr>
            <w:r w:rsidRPr="005503E0">
              <w:rPr>
                <w:noProof w:val="0"/>
                <w:sz w:val="22"/>
                <w:szCs w:val="22"/>
              </w:rPr>
              <w:t>55</w:t>
            </w:r>
          </w:p>
        </w:tc>
        <w:tc>
          <w:tcPr>
            <w:tcW w:w="1557" w:type="dxa"/>
            <w:tcBorders>
              <w:top w:val="single" w:sz="4" w:space="0" w:color="000000"/>
              <w:bottom w:val="single" w:sz="4" w:space="0" w:color="000000"/>
            </w:tcBorders>
          </w:tcPr>
          <w:p w14:paraId="7ACD7296"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6B1D556" w14:textId="77777777" w:rsidR="005503E0" w:rsidRPr="005503E0" w:rsidRDefault="005503E0" w:rsidP="005503E0">
            <w:pPr>
              <w:spacing w:line="265" w:lineRule="exact"/>
              <w:ind w:left="111"/>
              <w:rPr>
                <w:noProof w:val="0"/>
                <w:szCs w:val="22"/>
              </w:rPr>
            </w:pPr>
            <w:r w:rsidRPr="005503E0">
              <w:rPr>
                <w:noProof w:val="0"/>
                <w:szCs w:val="22"/>
              </w:rPr>
              <w:t>PANOU</w:t>
            </w:r>
            <w:r w:rsidRPr="005503E0">
              <w:rPr>
                <w:noProof w:val="0"/>
                <w:spacing w:val="-3"/>
                <w:szCs w:val="22"/>
              </w:rPr>
              <w:t xml:space="preserve"> </w:t>
            </w:r>
            <w:r w:rsidRPr="005503E0">
              <w:rPr>
                <w:noProof w:val="0"/>
                <w:szCs w:val="22"/>
              </w:rPr>
              <w:t>METALIC IIIPH</w:t>
            </w:r>
            <w:r w:rsidRPr="005503E0">
              <w:rPr>
                <w:noProof w:val="0"/>
                <w:spacing w:val="-2"/>
                <w:szCs w:val="22"/>
              </w:rPr>
              <w:t xml:space="preserve"> </w:t>
            </w:r>
            <w:r w:rsidRPr="005503E0">
              <w:rPr>
                <w:noProof w:val="0"/>
                <w:szCs w:val="22"/>
              </w:rPr>
              <w:t>24</w:t>
            </w:r>
          </w:p>
        </w:tc>
        <w:tc>
          <w:tcPr>
            <w:tcW w:w="994" w:type="dxa"/>
            <w:tcBorders>
              <w:top w:val="single" w:sz="4" w:space="0" w:color="000000"/>
              <w:bottom w:val="single" w:sz="4" w:space="0" w:color="000000"/>
            </w:tcBorders>
          </w:tcPr>
          <w:p w14:paraId="5F520CFF" w14:textId="77777777" w:rsidR="005503E0" w:rsidRPr="005503E0" w:rsidRDefault="005503E0" w:rsidP="005503E0">
            <w:pPr>
              <w:spacing w:before="116"/>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9C97AC9" w14:textId="77777777" w:rsidR="005503E0" w:rsidRPr="005503E0" w:rsidRDefault="005503E0" w:rsidP="005503E0">
            <w:pPr>
              <w:spacing w:before="116"/>
              <w:ind w:left="517" w:right="497"/>
              <w:jc w:val="center"/>
              <w:rPr>
                <w:noProof w:val="0"/>
                <w:sz w:val="22"/>
                <w:szCs w:val="22"/>
              </w:rPr>
            </w:pPr>
            <w:r w:rsidRPr="005503E0">
              <w:rPr>
                <w:noProof w:val="0"/>
                <w:sz w:val="22"/>
                <w:szCs w:val="22"/>
              </w:rPr>
              <w:t>2,00</w:t>
            </w:r>
          </w:p>
        </w:tc>
      </w:tr>
      <w:tr w:rsidR="005503E0" w:rsidRPr="005503E0" w14:paraId="77A1BDB9" w14:textId="77777777" w:rsidTr="001B1092">
        <w:trPr>
          <w:trHeight w:val="505"/>
        </w:trPr>
        <w:tc>
          <w:tcPr>
            <w:tcW w:w="710" w:type="dxa"/>
            <w:tcBorders>
              <w:top w:val="single" w:sz="4" w:space="0" w:color="000000"/>
              <w:bottom w:val="single" w:sz="4" w:space="0" w:color="000000"/>
            </w:tcBorders>
          </w:tcPr>
          <w:p w14:paraId="319FCBC8" w14:textId="77777777" w:rsidR="005503E0" w:rsidRPr="005503E0" w:rsidRDefault="005503E0" w:rsidP="005503E0">
            <w:pPr>
              <w:spacing w:line="247" w:lineRule="exact"/>
              <w:ind w:left="110"/>
              <w:rPr>
                <w:noProof w:val="0"/>
                <w:sz w:val="22"/>
                <w:szCs w:val="22"/>
              </w:rPr>
            </w:pPr>
            <w:r w:rsidRPr="005503E0">
              <w:rPr>
                <w:noProof w:val="0"/>
                <w:sz w:val="22"/>
                <w:szCs w:val="22"/>
              </w:rPr>
              <w:t>56</w:t>
            </w:r>
          </w:p>
        </w:tc>
        <w:tc>
          <w:tcPr>
            <w:tcW w:w="1557" w:type="dxa"/>
            <w:tcBorders>
              <w:top w:val="single" w:sz="4" w:space="0" w:color="000000"/>
              <w:bottom w:val="single" w:sz="4" w:space="0" w:color="000000"/>
            </w:tcBorders>
          </w:tcPr>
          <w:p w14:paraId="5A5980B6"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6ABA3C7" w14:textId="77777777" w:rsidR="005503E0" w:rsidRPr="005503E0" w:rsidRDefault="005503E0" w:rsidP="005503E0">
            <w:pPr>
              <w:spacing w:line="268" w:lineRule="exact"/>
              <w:ind w:left="111"/>
              <w:rPr>
                <w:noProof w:val="0"/>
                <w:szCs w:val="22"/>
              </w:rPr>
            </w:pPr>
            <w:r w:rsidRPr="005503E0">
              <w:rPr>
                <w:noProof w:val="0"/>
                <w:szCs w:val="22"/>
              </w:rPr>
              <w:t>AVDT</w:t>
            </w:r>
            <w:r w:rsidRPr="005503E0">
              <w:rPr>
                <w:noProof w:val="0"/>
                <w:spacing w:val="-1"/>
                <w:szCs w:val="22"/>
              </w:rPr>
              <w:t xml:space="preserve"> </w:t>
            </w:r>
            <w:r w:rsidRPr="005503E0">
              <w:rPr>
                <w:noProof w:val="0"/>
                <w:szCs w:val="22"/>
              </w:rPr>
              <w:t>63</w:t>
            </w:r>
            <w:r w:rsidRPr="005503E0">
              <w:rPr>
                <w:noProof w:val="0"/>
                <w:spacing w:val="-1"/>
                <w:szCs w:val="22"/>
              </w:rPr>
              <w:t xml:space="preserve"> </w:t>
            </w:r>
            <w:r w:rsidRPr="005503E0">
              <w:rPr>
                <w:noProof w:val="0"/>
                <w:szCs w:val="22"/>
              </w:rPr>
              <w:t>2P</w:t>
            </w:r>
            <w:r w:rsidRPr="005503E0">
              <w:rPr>
                <w:noProof w:val="0"/>
                <w:spacing w:val="-1"/>
                <w:szCs w:val="22"/>
              </w:rPr>
              <w:t xml:space="preserve"> </w:t>
            </w:r>
            <w:r w:rsidRPr="005503E0">
              <w:rPr>
                <w:noProof w:val="0"/>
                <w:szCs w:val="22"/>
              </w:rPr>
              <w:t>B2OA</w:t>
            </w:r>
          </w:p>
        </w:tc>
        <w:tc>
          <w:tcPr>
            <w:tcW w:w="994" w:type="dxa"/>
            <w:tcBorders>
              <w:top w:val="single" w:sz="4" w:space="0" w:color="000000"/>
              <w:bottom w:val="single" w:sz="4" w:space="0" w:color="000000"/>
            </w:tcBorders>
          </w:tcPr>
          <w:p w14:paraId="71B6E514" w14:textId="77777777" w:rsidR="005503E0" w:rsidRPr="005503E0" w:rsidRDefault="005503E0" w:rsidP="005503E0">
            <w:pPr>
              <w:spacing w:before="11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07F1DAA" w14:textId="77777777" w:rsidR="005503E0" w:rsidRPr="005503E0" w:rsidRDefault="005503E0" w:rsidP="005503E0">
            <w:pPr>
              <w:spacing w:before="118"/>
              <w:ind w:left="517" w:right="497"/>
              <w:jc w:val="center"/>
              <w:rPr>
                <w:noProof w:val="0"/>
                <w:sz w:val="22"/>
                <w:szCs w:val="22"/>
              </w:rPr>
            </w:pPr>
            <w:r w:rsidRPr="005503E0">
              <w:rPr>
                <w:noProof w:val="0"/>
                <w:sz w:val="22"/>
                <w:szCs w:val="22"/>
              </w:rPr>
              <w:t>15,00</w:t>
            </w:r>
          </w:p>
        </w:tc>
      </w:tr>
      <w:tr w:rsidR="005503E0" w:rsidRPr="005503E0" w14:paraId="5D37524A" w14:textId="77777777" w:rsidTr="001B1092">
        <w:trPr>
          <w:trHeight w:val="506"/>
        </w:trPr>
        <w:tc>
          <w:tcPr>
            <w:tcW w:w="710" w:type="dxa"/>
            <w:tcBorders>
              <w:top w:val="single" w:sz="4" w:space="0" w:color="000000"/>
              <w:bottom w:val="single" w:sz="4" w:space="0" w:color="000000"/>
            </w:tcBorders>
          </w:tcPr>
          <w:p w14:paraId="12F8608A" w14:textId="77777777" w:rsidR="005503E0" w:rsidRPr="005503E0" w:rsidRDefault="005503E0" w:rsidP="005503E0">
            <w:pPr>
              <w:spacing w:line="247" w:lineRule="exact"/>
              <w:ind w:left="110"/>
              <w:rPr>
                <w:noProof w:val="0"/>
                <w:sz w:val="22"/>
                <w:szCs w:val="22"/>
              </w:rPr>
            </w:pPr>
            <w:r w:rsidRPr="005503E0">
              <w:rPr>
                <w:noProof w:val="0"/>
                <w:sz w:val="22"/>
                <w:szCs w:val="22"/>
              </w:rPr>
              <w:t>57</w:t>
            </w:r>
          </w:p>
        </w:tc>
        <w:tc>
          <w:tcPr>
            <w:tcW w:w="1557" w:type="dxa"/>
            <w:tcBorders>
              <w:top w:val="single" w:sz="4" w:space="0" w:color="000000"/>
              <w:bottom w:val="single" w:sz="4" w:space="0" w:color="000000"/>
            </w:tcBorders>
          </w:tcPr>
          <w:p w14:paraId="5D9C4B33"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4FFDBECA" w14:textId="77777777" w:rsidR="005503E0" w:rsidRPr="005503E0" w:rsidRDefault="005503E0" w:rsidP="005503E0">
            <w:pPr>
              <w:spacing w:line="268" w:lineRule="exact"/>
              <w:ind w:left="111"/>
              <w:rPr>
                <w:noProof w:val="0"/>
                <w:szCs w:val="22"/>
              </w:rPr>
            </w:pPr>
            <w:r w:rsidRPr="005503E0">
              <w:rPr>
                <w:noProof w:val="0"/>
                <w:szCs w:val="22"/>
              </w:rPr>
              <w:t>Cablu VVGng</w:t>
            </w:r>
            <w:r w:rsidRPr="005503E0">
              <w:rPr>
                <w:noProof w:val="0"/>
                <w:spacing w:val="-2"/>
                <w:szCs w:val="22"/>
              </w:rPr>
              <w:t xml:space="preserve"> </w:t>
            </w:r>
            <w:r w:rsidRPr="005503E0">
              <w:rPr>
                <w:noProof w:val="0"/>
                <w:szCs w:val="22"/>
              </w:rPr>
              <w:t>3x4</w:t>
            </w:r>
          </w:p>
        </w:tc>
        <w:tc>
          <w:tcPr>
            <w:tcW w:w="994" w:type="dxa"/>
            <w:tcBorders>
              <w:top w:val="single" w:sz="4" w:space="0" w:color="000000"/>
              <w:bottom w:val="single" w:sz="4" w:space="0" w:color="000000"/>
            </w:tcBorders>
          </w:tcPr>
          <w:p w14:paraId="548D2E5D"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47387D9A" w14:textId="77777777" w:rsidR="005503E0" w:rsidRPr="005503E0" w:rsidRDefault="005503E0" w:rsidP="005503E0">
            <w:pPr>
              <w:spacing w:before="118"/>
              <w:ind w:left="517" w:right="497"/>
              <w:jc w:val="center"/>
              <w:rPr>
                <w:noProof w:val="0"/>
                <w:sz w:val="22"/>
                <w:szCs w:val="22"/>
              </w:rPr>
            </w:pPr>
            <w:r w:rsidRPr="005503E0">
              <w:rPr>
                <w:noProof w:val="0"/>
                <w:sz w:val="22"/>
                <w:szCs w:val="22"/>
              </w:rPr>
              <w:t>52,00</w:t>
            </w:r>
          </w:p>
        </w:tc>
      </w:tr>
      <w:tr w:rsidR="005503E0" w:rsidRPr="005503E0" w14:paraId="264DC89C" w14:textId="77777777" w:rsidTr="001B1092">
        <w:trPr>
          <w:trHeight w:val="505"/>
        </w:trPr>
        <w:tc>
          <w:tcPr>
            <w:tcW w:w="710" w:type="dxa"/>
            <w:tcBorders>
              <w:top w:val="single" w:sz="4" w:space="0" w:color="000000"/>
              <w:bottom w:val="single" w:sz="4" w:space="0" w:color="000000"/>
            </w:tcBorders>
          </w:tcPr>
          <w:p w14:paraId="2E5CB674" w14:textId="77777777" w:rsidR="005503E0" w:rsidRPr="005503E0" w:rsidRDefault="005503E0" w:rsidP="005503E0">
            <w:pPr>
              <w:spacing w:line="247" w:lineRule="exact"/>
              <w:ind w:left="110"/>
              <w:rPr>
                <w:noProof w:val="0"/>
                <w:sz w:val="22"/>
                <w:szCs w:val="22"/>
              </w:rPr>
            </w:pPr>
            <w:r w:rsidRPr="005503E0">
              <w:rPr>
                <w:noProof w:val="0"/>
                <w:sz w:val="22"/>
                <w:szCs w:val="22"/>
              </w:rPr>
              <w:t>58</w:t>
            </w:r>
          </w:p>
        </w:tc>
        <w:tc>
          <w:tcPr>
            <w:tcW w:w="1557" w:type="dxa"/>
            <w:tcBorders>
              <w:top w:val="single" w:sz="4" w:space="0" w:color="000000"/>
              <w:bottom w:val="single" w:sz="4" w:space="0" w:color="000000"/>
            </w:tcBorders>
          </w:tcPr>
          <w:p w14:paraId="35D04440"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11D7295D" w14:textId="77777777" w:rsidR="005503E0" w:rsidRPr="005503E0" w:rsidRDefault="005503E0" w:rsidP="005503E0">
            <w:pPr>
              <w:spacing w:line="268" w:lineRule="exact"/>
              <w:ind w:left="111"/>
              <w:rPr>
                <w:noProof w:val="0"/>
                <w:szCs w:val="22"/>
              </w:rPr>
            </w:pPr>
            <w:r w:rsidRPr="005503E0">
              <w:rPr>
                <w:noProof w:val="0"/>
                <w:szCs w:val="22"/>
              </w:rPr>
              <w:t>Cablu</w:t>
            </w:r>
            <w:r w:rsidRPr="005503E0">
              <w:rPr>
                <w:noProof w:val="0"/>
                <w:spacing w:val="-1"/>
                <w:szCs w:val="22"/>
              </w:rPr>
              <w:t xml:space="preserve"> </w:t>
            </w:r>
            <w:r w:rsidRPr="005503E0">
              <w:rPr>
                <w:noProof w:val="0"/>
                <w:szCs w:val="22"/>
              </w:rPr>
              <w:t>AVVG 5x25</w:t>
            </w:r>
          </w:p>
        </w:tc>
        <w:tc>
          <w:tcPr>
            <w:tcW w:w="994" w:type="dxa"/>
            <w:tcBorders>
              <w:top w:val="single" w:sz="4" w:space="0" w:color="000000"/>
              <w:bottom w:val="single" w:sz="4" w:space="0" w:color="000000"/>
            </w:tcBorders>
          </w:tcPr>
          <w:p w14:paraId="065A8DA9" w14:textId="77777777" w:rsidR="005503E0" w:rsidRPr="005503E0" w:rsidRDefault="005503E0" w:rsidP="005503E0">
            <w:pPr>
              <w:spacing w:before="118"/>
              <w:ind w:left="17"/>
              <w:jc w:val="center"/>
              <w:rPr>
                <w:noProof w:val="0"/>
                <w:sz w:val="22"/>
                <w:szCs w:val="22"/>
              </w:rPr>
            </w:pPr>
            <w:r w:rsidRPr="005503E0">
              <w:rPr>
                <w:noProof w:val="0"/>
                <w:sz w:val="22"/>
                <w:szCs w:val="22"/>
              </w:rPr>
              <w:t>м</w:t>
            </w:r>
          </w:p>
        </w:tc>
        <w:tc>
          <w:tcPr>
            <w:tcW w:w="1843" w:type="dxa"/>
            <w:tcBorders>
              <w:top w:val="single" w:sz="4" w:space="0" w:color="000000"/>
              <w:bottom w:val="single" w:sz="4" w:space="0" w:color="000000"/>
            </w:tcBorders>
          </w:tcPr>
          <w:p w14:paraId="5AF93AB3" w14:textId="77777777" w:rsidR="005503E0" w:rsidRPr="005503E0" w:rsidRDefault="005503E0" w:rsidP="005503E0">
            <w:pPr>
              <w:spacing w:before="118"/>
              <w:ind w:left="517" w:right="497"/>
              <w:jc w:val="center"/>
              <w:rPr>
                <w:noProof w:val="0"/>
                <w:sz w:val="22"/>
                <w:szCs w:val="22"/>
              </w:rPr>
            </w:pPr>
            <w:r w:rsidRPr="005503E0">
              <w:rPr>
                <w:noProof w:val="0"/>
                <w:sz w:val="22"/>
                <w:szCs w:val="22"/>
              </w:rPr>
              <w:t>44,00</w:t>
            </w:r>
          </w:p>
        </w:tc>
      </w:tr>
      <w:tr w:rsidR="005503E0" w:rsidRPr="005503E0" w14:paraId="265EA002" w14:textId="77777777" w:rsidTr="001B1092">
        <w:trPr>
          <w:trHeight w:val="508"/>
        </w:trPr>
        <w:tc>
          <w:tcPr>
            <w:tcW w:w="710" w:type="dxa"/>
            <w:tcBorders>
              <w:top w:val="single" w:sz="4" w:space="0" w:color="000000"/>
              <w:bottom w:val="single" w:sz="4" w:space="0" w:color="000000"/>
            </w:tcBorders>
          </w:tcPr>
          <w:p w14:paraId="1115CB83" w14:textId="77777777" w:rsidR="005503E0" w:rsidRPr="005503E0" w:rsidRDefault="005503E0" w:rsidP="005503E0">
            <w:pPr>
              <w:spacing w:line="247" w:lineRule="exact"/>
              <w:ind w:left="110"/>
              <w:rPr>
                <w:noProof w:val="0"/>
                <w:sz w:val="22"/>
                <w:szCs w:val="22"/>
              </w:rPr>
            </w:pPr>
            <w:r w:rsidRPr="005503E0">
              <w:rPr>
                <w:noProof w:val="0"/>
                <w:sz w:val="22"/>
                <w:szCs w:val="22"/>
              </w:rPr>
              <w:t>59</w:t>
            </w:r>
          </w:p>
        </w:tc>
        <w:tc>
          <w:tcPr>
            <w:tcW w:w="1557" w:type="dxa"/>
            <w:tcBorders>
              <w:top w:val="single" w:sz="4" w:space="0" w:color="000000"/>
              <w:bottom w:val="single" w:sz="4" w:space="0" w:color="000000"/>
            </w:tcBorders>
          </w:tcPr>
          <w:p w14:paraId="0C2D14F8" w14:textId="77777777" w:rsidR="005503E0" w:rsidRPr="005503E0" w:rsidRDefault="005503E0" w:rsidP="005503E0">
            <w:pPr>
              <w:rPr>
                <w:noProof w:val="0"/>
                <w:sz w:val="22"/>
                <w:szCs w:val="22"/>
              </w:rPr>
            </w:pPr>
          </w:p>
        </w:tc>
        <w:tc>
          <w:tcPr>
            <w:tcW w:w="4678" w:type="dxa"/>
            <w:tcBorders>
              <w:top w:val="single" w:sz="4" w:space="0" w:color="000000"/>
              <w:bottom w:val="single" w:sz="4" w:space="0" w:color="000000"/>
            </w:tcBorders>
          </w:tcPr>
          <w:p w14:paraId="388A204C" w14:textId="77777777" w:rsidR="005503E0" w:rsidRPr="005503E0" w:rsidRDefault="005503E0" w:rsidP="005503E0">
            <w:pPr>
              <w:spacing w:line="268" w:lineRule="exact"/>
              <w:ind w:left="111"/>
              <w:rPr>
                <w:noProof w:val="0"/>
                <w:szCs w:val="22"/>
              </w:rPr>
            </w:pPr>
            <w:r w:rsidRPr="005503E0">
              <w:rPr>
                <w:noProof w:val="0"/>
                <w:szCs w:val="22"/>
              </w:rPr>
              <w:t>automat</w:t>
            </w:r>
            <w:r w:rsidRPr="005503E0">
              <w:rPr>
                <w:noProof w:val="0"/>
                <w:spacing w:val="-1"/>
                <w:szCs w:val="22"/>
              </w:rPr>
              <w:t xml:space="preserve"> </w:t>
            </w:r>
            <w:r w:rsidRPr="005503E0">
              <w:rPr>
                <w:noProof w:val="0"/>
                <w:szCs w:val="22"/>
              </w:rPr>
              <w:t>BA</w:t>
            </w:r>
            <w:r w:rsidRPr="005503E0">
              <w:rPr>
                <w:noProof w:val="0"/>
                <w:spacing w:val="-1"/>
                <w:szCs w:val="22"/>
              </w:rPr>
              <w:t xml:space="preserve"> </w:t>
            </w:r>
            <w:r w:rsidRPr="005503E0">
              <w:rPr>
                <w:noProof w:val="0"/>
                <w:szCs w:val="22"/>
              </w:rPr>
              <w:t>47-29</w:t>
            </w:r>
            <w:r w:rsidRPr="005503E0">
              <w:rPr>
                <w:noProof w:val="0"/>
                <w:spacing w:val="-1"/>
                <w:szCs w:val="22"/>
              </w:rPr>
              <w:t xml:space="preserve"> </w:t>
            </w:r>
            <w:r w:rsidRPr="005503E0">
              <w:rPr>
                <w:noProof w:val="0"/>
                <w:szCs w:val="22"/>
              </w:rPr>
              <w:t>lP 86</w:t>
            </w:r>
          </w:p>
        </w:tc>
        <w:tc>
          <w:tcPr>
            <w:tcW w:w="994" w:type="dxa"/>
            <w:tcBorders>
              <w:top w:val="single" w:sz="4" w:space="0" w:color="000000"/>
              <w:bottom w:val="single" w:sz="4" w:space="0" w:color="000000"/>
            </w:tcBorders>
          </w:tcPr>
          <w:p w14:paraId="2605D1E9" w14:textId="77777777" w:rsidR="005503E0" w:rsidRPr="005503E0" w:rsidRDefault="005503E0" w:rsidP="005503E0">
            <w:pPr>
              <w:spacing w:before="119"/>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4852AA5D" w14:textId="77777777" w:rsidR="005503E0" w:rsidRPr="005503E0" w:rsidRDefault="005503E0" w:rsidP="005503E0">
            <w:pPr>
              <w:spacing w:before="119"/>
              <w:ind w:left="517" w:right="497"/>
              <w:jc w:val="center"/>
              <w:rPr>
                <w:noProof w:val="0"/>
                <w:sz w:val="22"/>
                <w:szCs w:val="22"/>
              </w:rPr>
            </w:pPr>
            <w:r w:rsidRPr="005503E0">
              <w:rPr>
                <w:noProof w:val="0"/>
                <w:sz w:val="22"/>
                <w:szCs w:val="22"/>
              </w:rPr>
              <w:t>18,00</w:t>
            </w:r>
          </w:p>
        </w:tc>
      </w:tr>
    </w:tbl>
    <w:p w14:paraId="61A1DC7A" w14:textId="4F259427" w:rsidR="00DE3662" w:rsidRDefault="00DE3662" w:rsidP="00DE3662">
      <w:pPr>
        <w:autoSpaceDE w:val="0"/>
        <w:autoSpaceDN w:val="0"/>
        <w:rPr>
          <w:noProof w:val="0"/>
          <w:sz w:val="20"/>
          <w:szCs w:val="20"/>
          <w:lang w:val="ru-RU" w:eastAsia="ru-RU"/>
        </w:rPr>
      </w:pPr>
    </w:p>
    <w:p w14:paraId="06A1558C" w14:textId="77777777" w:rsidR="005503E0" w:rsidRPr="005503E0" w:rsidRDefault="005503E0" w:rsidP="00EC530F">
      <w:pPr>
        <w:widowControl w:val="0"/>
        <w:numPr>
          <w:ilvl w:val="0"/>
          <w:numId w:val="23"/>
        </w:numPr>
        <w:tabs>
          <w:tab w:val="left" w:pos="353"/>
        </w:tabs>
        <w:autoSpaceDE w:val="0"/>
        <w:autoSpaceDN w:val="0"/>
        <w:ind w:hanging="241"/>
        <w:rPr>
          <w:i/>
          <w:noProof w:val="0"/>
          <w:szCs w:val="22"/>
          <w:u w:color="000000"/>
        </w:rPr>
      </w:pPr>
      <w:r w:rsidRPr="005503E0">
        <w:rPr>
          <w:b/>
          <w:noProof w:val="0"/>
          <w:szCs w:val="22"/>
          <w:u w:color="000000"/>
        </w:rPr>
        <w:t>Denumirea</w:t>
      </w:r>
      <w:r w:rsidRPr="005503E0">
        <w:rPr>
          <w:b/>
          <w:noProof w:val="0"/>
          <w:spacing w:val="-1"/>
          <w:szCs w:val="22"/>
          <w:u w:color="000000"/>
        </w:rPr>
        <w:t xml:space="preserve"> </w:t>
      </w:r>
      <w:r w:rsidRPr="005503E0">
        <w:rPr>
          <w:b/>
          <w:noProof w:val="0"/>
          <w:szCs w:val="22"/>
          <w:u w:color="000000"/>
        </w:rPr>
        <w:t>beneficiarului</w:t>
      </w:r>
      <w:r w:rsidRPr="005503E0">
        <w:rPr>
          <w:b/>
          <w:noProof w:val="0"/>
          <w:spacing w:val="-1"/>
          <w:szCs w:val="22"/>
          <w:u w:color="000000"/>
        </w:rPr>
        <w:t xml:space="preserve"> </w:t>
      </w:r>
      <w:r w:rsidRPr="005503E0">
        <w:rPr>
          <w:b/>
          <w:noProof w:val="0"/>
          <w:szCs w:val="22"/>
          <w:u w:color="000000"/>
        </w:rPr>
        <w:t>de</w:t>
      </w:r>
      <w:r w:rsidRPr="005503E0">
        <w:rPr>
          <w:b/>
          <w:noProof w:val="0"/>
          <w:spacing w:val="-2"/>
          <w:szCs w:val="22"/>
          <w:u w:color="000000"/>
        </w:rPr>
        <w:t xml:space="preserve"> </w:t>
      </w:r>
      <w:r w:rsidRPr="005503E0">
        <w:rPr>
          <w:b/>
          <w:noProof w:val="0"/>
          <w:szCs w:val="22"/>
          <w:u w:color="000000"/>
        </w:rPr>
        <w:t>stat:</w:t>
      </w:r>
      <w:r w:rsidRPr="005503E0">
        <w:rPr>
          <w:b/>
          <w:noProof w:val="0"/>
          <w:spacing w:val="17"/>
          <w:szCs w:val="22"/>
          <w:u w:color="000000"/>
        </w:rPr>
        <w:t xml:space="preserve"> </w:t>
      </w:r>
      <w:r w:rsidRPr="005503E0">
        <w:rPr>
          <w:i/>
          <w:noProof w:val="0"/>
          <w:szCs w:val="22"/>
          <w:u w:color="000000"/>
        </w:rPr>
        <w:t>I.P. Gimnaziul „Alexandru</w:t>
      </w:r>
      <w:r w:rsidRPr="005503E0">
        <w:rPr>
          <w:i/>
          <w:noProof w:val="0"/>
          <w:spacing w:val="-1"/>
          <w:szCs w:val="22"/>
          <w:u w:color="000000"/>
        </w:rPr>
        <w:t xml:space="preserve"> </w:t>
      </w:r>
      <w:r w:rsidRPr="005503E0">
        <w:rPr>
          <w:i/>
          <w:noProof w:val="0"/>
          <w:szCs w:val="22"/>
          <w:u w:color="000000"/>
        </w:rPr>
        <w:t>Lupașcu”</w:t>
      </w:r>
      <w:r w:rsidRPr="005503E0">
        <w:rPr>
          <w:i/>
          <w:noProof w:val="0"/>
          <w:spacing w:val="-1"/>
          <w:szCs w:val="22"/>
          <w:u w:color="000000"/>
        </w:rPr>
        <w:t xml:space="preserve"> </w:t>
      </w:r>
      <w:r w:rsidRPr="005503E0">
        <w:rPr>
          <w:i/>
          <w:noProof w:val="0"/>
          <w:szCs w:val="22"/>
          <w:u w:color="000000"/>
        </w:rPr>
        <w:t>s. Volovița</w:t>
      </w:r>
    </w:p>
    <w:p w14:paraId="765B9AB9" w14:textId="77777777" w:rsidR="005503E0" w:rsidRPr="005503E0" w:rsidRDefault="005503E0" w:rsidP="00EC530F">
      <w:pPr>
        <w:widowControl w:val="0"/>
        <w:numPr>
          <w:ilvl w:val="0"/>
          <w:numId w:val="23"/>
        </w:numPr>
        <w:tabs>
          <w:tab w:val="left" w:pos="353"/>
        </w:tabs>
        <w:autoSpaceDE w:val="0"/>
        <w:autoSpaceDN w:val="0"/>
        <w:ind w:hanging="241"/>
        <w:rPr>
          <w:i/>
          <w:noProof w:val="0"/>
          <w:szCs w:val="22"/>
          <w:u w:color="000000"/>
        </w:rPr>
      </w:pPr>
      <w:r w:rsidRPr="005503E0">
        <w:rPr>
          <w:b/>
          <w:noProof w:val="0"/>
          <w:szCs w:val="22"/>
          <w:u w:color="000000"/>
        </w:rPr>
        <w:t>Organizatorul</w:t>
      </w:r>
      <w:r w:rsidRPr="005503E0">
        <w:rPr>
          <w:b/>
          <w:noProof w:val="0"/>
          <w:spacing w:val="-1"/>
          <w:szCs w:val="22"/>
          <w:u w:color="000000"/>
        </w:rPr>
        <w:t xml:space="preserve"> </w:t>
      </w:r>
      <w:r w:rsidRPr="005503E0">
        <w:rPr>
          <w:b/>
          <w:noProof w:val="0"/>
          <w:szCs w:val="22"/>
          <w:u w:color="000000"/>
        </w:rPr>
        <w:t>procedurii</w:t>
      </w:r>
      <w:r w:rsidRPr="005503E0">
        <w:rPr>
          <w:b/>
          <w:noProof w:val="0"/>
          <w:spacing w:val="-2"/>
          <w:szCs w:val="22"/>
          <w:u w:color="000000"/>
        </w:rPr>
        <w:t xml:space="preserve"> </w:t>
      </w:r>
      <w:r w:rsidRPr="005503E0">
        <w:rPr>
          <w:b/>
          <w:noProof w:val="0"/>
          <w:szCs w:val="22"/>
          <w:u w:color="000000"/>
        </w:rPr>
        <w:t>de</w:t>
      </w:r>
      <w:r w:rsidRPr="005503E0">
        <w:rPr>
          <w:b/>
          <w:noProof w:val="0"/>
          <w:spacing w:val="-1"/>
          <w:szCs w:val="22"/>
          <w:u w:color="000000"/>
        </w:rPr>
        <w:t xml:space="preserve"> </w:t>
      </w:r>
      <w:r w:rsidRPr="005503E0">
        <w:rPr>
          <w:b/>
          <w:noProof w:val="0"/>
          <w:szCs w:val="22"/>
          <w:u w:color="000000"/>
        </w:rPr>
        <w:t>achiziție:</w:t>
      </w:r>
      <w:r w:rsidRPr="005503E0">
        <w:rPr>
          <w:b/>
          <w:noProof w:val="0"/>
          <w:spacing w:val="-2"/>
          <w:szCs w:val="22"/>
          <w:u w:color="000000"/>
        </w:rPr>
        <w:t xml:space="preserve"> </w:t>
      </w:r>
      <w:r w:rsidRPr="005503E0">
        <w:rPr>
          <w:i/>
          <w:noProof w:val="0"/>
          <w:szCs w:val="22"/>
          <w:u w:color="000000"/>
        </w:rPr>
        <w:t>I.P.</w:t>
      </w:r>
      <w:r w:rsidRPr="005503E0">
        <w:rPr>
          <w:i/>
          <w:noProof w:val="0"/>
          <w:spacing w:val="-2"/>
          <w:szCs w:val="22"/>
          <w:u w:color="000000"/>
        </w:rPr>
        <w:t xml:space="preserve"> </w:t>
      </w:r>
      <w:r w:rsidRPr="005503E0">
        <w:rPr>
          <w:i/>
          <w:noProof w:val="0"/>
          <w:szCs w:val="22"/>
          <w:u w:color="000000"/>
        </w:rPr>
        <w:t>Gimnaziul „Alexandru</w:t>
      </w:r>
      <w:r w:rsidRPr="005503E0">
        <w:rPr>
          <w:i/>
          <w:noProof w:val="0"/>
          <w:spacing w:val="-1"/>
          <w:szCs w:val="22"/>
          <w:u w:color="000000"/>
        </w:rPr>
        <w:t xml:space="preserve"> </w:t>
      </w:r>
      <w:r w:rsidRPr="005503E0">
        <w:rPr>
          <w:i/>
          <w:noProof w:val="0"/>
          <w:szCs w:val="22"/>
          <w:u w:color="000000"/>
        </w:rPr>
        <w:t>Lupașcu”,</w:t>
      </w:r>
      <w:r w:rsidRPr="005503E0">
        <w:rPr>
          <w:i/>
          <w:noProof w:val="0"/>
          <w:spacing w:val="-1"/>
          <w:szCs w:val="22"/>
          <w:u w:color="000000"/>
        </w:rPr>
        <w:t xml:space="preserve"> </w:t>
      </w:r>
      <w:r w:rsidRPr="005503E0">
        <w:rPr>
          <w:i/>
          <w:noProof w:val="0"/>
          <w:szCs w:val="22"/>
          <w:u w:color="000000"/>
        </w:rPr>
        <w:t>s.</w:t>
      </w:r>
      <w:r w:rsidRPr="005503E0">
        <w:rPr>
          <w:i/>
          <w:noProof w:val="0"/>
          <w:spacing w:val="-1"/>
          <w:szCs w:val="22"/>
          <w:u w:color="000000"/>
        </w:rPr>
        <w:t xml:space="preserve"> </w:t>
      </w:r>
      <w:r w:rsidRPr="005503E0">
        <w:rPr>
          <w:i/>
          <w:noProof w:val="0"/>
          <w:szCs w:val="22"/>
          <w:u w:color="000000"/>
        </w:rPr>
        <w:t>Volovița</w:t>
      </w:r>
    </w:p>
    <w:p w14:paraId="334B9442" w14:textId="77777777" w:rsidR="005503E0" w:rsidRPr="005503E0" w:rsidRDefault="005503E0" w:rsidP="00EC530F">
      <w:pPr>
        <w:widowControl w:val="0"/>
        <w:numPr>
          <w:ilvl w:val="0"/>
          <w:numId w:val="23"/>
        </w:numPr>
        <w:tabs>
          <w:tab w:val="left" w:pos="353"/>
        </w:tabs>
        <w:autoSpaceDE w:val="0"/>
        <w:autoSpaceDN w:val="0"/>
        <w:spacing w:before="1"/>
        <w:ind w:hanging="241"/>
        <w:rPr>
          <w:i/>
          <w:noProof w:val="0"/>
          <w:szCs w:val="22"/>
          <w:u w:color="000000"/>
        </w:rPr>
      </w:pPr>
      <w:r w:rsidRPr="005503E0">
        <w:rPr>
          <w:b/>
          <w:noProof w:val="0"/>
          <w:szCs w:val="22"/>
          <w:u w:color="000000"/>
        </w:rPr>
        <w:t>Obiectul</w:t>
      </w:r>
      <w:r w:rsidRPr="005503E0">
        <w:rPr>
          <w:b/>
          <w:noProof w:val="0"/>
          <w:spacing w:val="-1"/>
          <w:szCs w:val="22"/>
          <w:u w:color="000000"/>
        </w:rPr>
        <w:t xml:space="preserve"> </w:t>
      </w:r>
      <w:r w:rsidRPr="005503E0">
        <w:rPr>
          <w:b/>
          <w:noProof w:val="0"/>
          <w:szCs w:val="22"/>
          <w:u w:color="000000"/>
        </w:rPr>
        <w:t>achiziției</w:t>
      </w:r>
      <w:r w:rsidRPr="005503E0">
        <w:rPr>
          <w:noProof w:val="0"/>
          <w:sz w:val="28"/>
          <w:szCs w:val="22"/>
          <w:u w:color="000000"/>
        </w:rPr>
        <w:t>: Lot nr.2</w:t>
      </w:r>
      <w:r w:rsidRPr="005503E0">
        <w:rPr>
          <w:noProof w:val="0"/>
          <w:spacing w:val="-3"/>
          <w:sz w:val="28"/>
          <w:szCs w:val="22"/>
          <w:u w:color="000000"/>
        </w:rPr>
        <w:t xml:space="preserve"> </w:t>
      </w:r>
      <w:r w:rsidRPr="005503E0">
        <w:rPr>
          <w:i/>
          <w:noProof w:val="0"/>
          <w:szCs w:val="22"/>
          <w:u w:color="000000"/>
        </w:rPr>
        <w:t>Semnalizarea</w:t>
      </w:r>
      <w:r w:rsidRPr="005503E0">
        <w:rPr>
          <w:i/>
          <w:noProof w:val="0"/>
          <w:spacing w:val="-2"/>
          <w:szCs w:val="22"/>
          <w:u w:color="000000"/>
        </w:rPr>
        <w:t xml:space="preserve"> </w:t>
      </w:r>
      <w:r w:rsidRPr="005503E0">
        <w:rPr>
          <w:i/>
          <w:noProof w:val="0"/>
          <w:szCs w:val="22"/>
          <w:u w:color="000000"/>
        </w:rPr>
        <w:t>de</w:t>
      </w:r>
      <w:r w:rsidRPr="005503E0">
        <w:rPr>
          <w:i/>
          <w:noProof w:val="0"/>
          <w:spacing w:val="-2"/>
          <w:szCs w:val="22"/>
          <w:u w:color="000000"/>
        </w:rPr>
        <w:t xml:space="preserve"> </w:t>
      </w:r>
      <w:r w:rsidRPr="005503E0">
        <w:rPr>
          <w:i/>
          <w:noProof w:val="0"/>
          <w:szCs w:val="22"/>
          <w:u w:color="000000"/>
        </w:rPr>
        <w:t>incendiu</w:t>
      </w:r>
      <w:r w:rsidRPr="005503E0">
        <w:rPr>
          <w:i/>
          <w:noProof w:val="0"/>
          <w:spacing w:val="1"/>
          <w:szCs w:val="22"/>
          <w:u w:color="000000"/>
        </w:rPr>
        <w:t xml:space="preserve"> </w:t>
      </w:r>
      <w:r w:rsidRPr="005503E0">
        <w:rPr>
          <w:i/>
          <w:noProof w:val="0"/>
          <w:szCs w:val="22"/>
          <w:u w:color="000000"/>
        </w:rPr>
        <w:t>în</w:t>
      </w:r>
      <w:r w:rsidRPr="005503E0">
        <w:rPr>
          <w:i/>
          <w:noProof w:val="0"/>
          <w:spacing w:val="-1"/>
          <w:szCs w:val="22"/>
          <w:u w:color="000000"/>
        </w:rPr>
        <w:t xml:space="preserve"> </w:t>
      </w:r>
      <w:r w:rsidRPr="005503E0">
        <w:rPr>
          <w:i/>
          <w:noProof w:val="0"/>
          <w:szCs w:val="22"/>
          <w:u w:color="000000"/>
        </w:rPr>
        <w:t>I.P.</w:t>
      </w:r>
      <w:r w:rsidRPr="005503E0">
        <w:rPr>
          <w:i/>
          <w:noProof w:val="0"/>
          <w:spacing w:val="-1"/>
          <w:szCs w:val="22"/>
          <w:u w:color="000000"/>
        </w:rPr>
        <w:t xml:space="preserve"> </w:t>
      </w:r>
      <w:r w:rsidRPr="005503E0">
        <w:rPr>
          <w:i/>
          <w:noProof w:val="0"/>
          <w:szCs w:val="22"/>
          <w:u w:color="000000"/>
        </w:rPr>
        <w:t>Gimnaziul „Alexandru</w:t>
      </w:r>
      <w:r w:rsidRPr="005503E0">
        <w:rPr>
          <w:i/>
          <w:noProof w:val="0"/>
          <w:spacing w:val="-1"/>
          <w:szCs w:val="22"/>
          <w:u w:color="000000"/>
        </w:rPr>
        <w:t xml:space="preserve"> </w:t>
      </w:r>
      <w:r w:rsidRPr="005503E0">
        <w:rPr>
          <w:i/>
          <w:noProof w:val="0"/>
          <w:szCs w:val="22"/>
          <w:u w:color="000000"/>
        </w:rPr>
        <w:t>Lupașcu”</w:t>
      </w:r>
    </w:p>
    <w:p w14:paraId="758374ED" w14:textId="77777777" w:rsidR="005503E0" w:rsidRPr="005503E0" w:rsidRDefault="005503E0" w:rsidP="005503E0">
      <w:pPr>
        <w:widowControl w:val="0"/>
        <w:autoSpaceDE w:val="0"/>
        <w:autoSpaceDN w:val="0"/>
        <w:spacing w:before="6" w:after="1"/>
        <w:rPr>
          <w:i/>
          <w:noProof w:val="0"/>
          <w:szCs w:val="17"/>
        </w:rPr>
      </w:pPr>
    </w:p>
    <w:tbl>
      <w:tblPr>
        <w:tblStyle w:val="TableNormal"/>
        <w:tblW w:w="0" w:type="auto"/>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557"/>
        <w:gridCol w:w="4678"/>
        <w:gridCol w:w="994"/>
        <w:gridCol w:w="1843"/>
      </w:tblGrid>
      <w:tr w:rsidR="005503E0" w:rsidRPr="005503E0" w14:paraId="04D4137C" w14:textId="77777777" w:rsidTr="001B1092">
        <w:trPr>
          <w:trHeight w:val="616"/>
        </w:trPr>
        <w:tc>
          <w:tcPr>
            <w:tcW w:w="710" w:type="dxa"/>
            <w:shd w:val="clear" w:color="auto" w:fill="F1F1F1"/>
          </w:tcPr>
          <w:p w14:paraId="4F2996D7" w14:textId="77777777" w:rsidR="005503E0" w:rsidRPr="005503E0" w:rsidRDefault="005503E0" w:rsidP="005503E0">
            <w:pPr>
              <w:spacing w:line="242" w:lineRule="auto"/>
              <w:ind w:left="292" w:right="95" w:firstLine="72"/>
              <w:rPr>
                <w:noProof w:val="0"/>
                <w:sz w:val="22"/>
                <w:szCs w:val="22"/>
              </w:rPr>
            </w:pPr>
            <w:r w:rsidRPr="005503E0">
              <w:rPr>
                <w:noProof w:val="0"/>
                <w:sz w:val="22"/>
                <w:szCs w:val="22"/>
              </w:rPr>
              <w:t>№</w:t>
            </w:r>
            <w:r w:rsidRPr="005503E0">
              <w:rPr>
                <w:noProof w:val="0"/>
                <w:spacing w:val="-52"/>
                <w:sz w:val="22"/>
                <w:szCs w:val="22"/>
              </w:rPr>
              <w:t xml:space="preserve"> </w:t>
            </w:r>
            <w:r w:rsidRPr="005503E0">
              <w:rPr>
                <w:noProof w:val="0"/>
                <w:sz w:val="22"/>
                <w:szCs w:val="22"/>
              </w:rPr>
              <w:t>crt.</w:t>
            </w:r>
          </w:p>
        </w:tc>
        <w:tc>
          <w:tcPr>
            <w:tcW w:w="1557" w:type="dxa"/>
            <w:shd w:val="clear" w:color="auto" w:fill="F1F1F1"/>
          </w:tcPr>
          <w:p w14:paraId="098CA1EE" w14:textId="77777777" w:rsidR="005503E0" w:rsidRPr="005503E0" w:rsidRDefault="005503E0" w:rsidP="005503E0">
            <w:pPr>
              <w:spacing w:line="242" w:lineRule="auto"/>
              <w:ind w:left="223" w:right="22" w:hanging="178"/>
              <w:rPr>
                <w:noProof w:val="0"/>
                <w:sz w:val="22"/>
                <w:szCs w:val="22"/>
              </w:rPr>
            </w:pPr>
            <w:r w:rsidRPr="005503E0">
              <w:rPr>
                <w:noProof w:val="0"/>
                <w:sz w:val="22"/>
                <w:szCs w:val="22"/>
              </w:rPr>
              <w:t>Simbol norme și</w:t>
            </w:r>
            <w:r w:rsidRPr="005503E0">
              <w:rPr>
                <w:noProof w:val="0"/>
                <w:spacing w:val="-52"/>
                <w:sz w:val="22"/>
                <w:szCs w:val="22"/>
              </w:rPr>
              <w:t xml:space="preserve"> </w:t>
            </w:r>
            <w:r w:rsidRPr="005503E0">
              <w:rPr>
                <w:noProof w:val="0"/>
                <w:sz w:val="22"/>
                <w:szCs w:val="22"/>
              </w:rPr>
              <w:t>Cod</w:t>
            </w:r>
            <w:r w:rsidRPr="005503E0">
              <w:rPr>
                <w:noProof w:val="0"/>
                <w:spacing w:val="54"/>
                <w:sz w:val="22"/>
                <w:szCs w:val="22"/>
              </w:rPr>
              <w:t xml:space="preserve"> </w:t>
            </w:r>
            <w:r w:rsidRPr="005503E0">
              <w:rPr>
                <w:noProof w:val="0"/>
                <w:sz w:val="22"/>
                <w:szCs w:val="22"/>
              </w:rPr>
              <w:t>resurse</w:t>
            </w:r>
          </w:p>
        </w:tc>
        <w:tc>
          <w:tcPr>
            <w:tcW w:w="4678" w:type="dxa"/>
            <w:shd w:val="clear" w:color="auto" w:fill="F1F1F1"/>
          </w:tcPr>
          <w:p w14:paraId="732CE98B" w14:textId="77777777" w:rsidR="005503E0" w:rsidRPr="005503E0" w:rsidRDefault="005503E0" w:rsidP="005503E0">
            <w:pPr>
              <w:spacing w:before="6"/>
              <w:rPr>
                <w:i/>
                <w:noProof w:val="0"/>
                <w:sz w:val="21"/>
                <w:szCs w:val="22"/>
              </w:rPr>
            </w:pPr>
          </w:p>
          <w:p w14:paraId="1D0881A5" w14:textId="77777777" w:rsidR="005503E0" w:rsidRPr="005503E0" w:rsidRDefault="005503E0" w:rsidP="005503E0">
            <w:pPr>
              <w:ind w:left="1465"/>
              <w:rPr>
                <w:noProof w:val="0"/>
                <w:sz w:val="22"/>
                <w:szCs w:val="22"/>
              </w:rPr>
            </w:pPr>
            <w:r w:rsidRPr="005503E0">
              <w:rPr>
                <w:noProof w:val="0"/>
                <w:sz w:val="22"/>
                <w:szCs w:val="22"/>
              </w:rPr>
              <w:t>Denumire</w:t>
            </w:r>
            <w:r w:rsidRPr="005503E0">
              <w:rPr>
                <w:noProof w:val="0"/>
                <w:spacing w:val="-2"/>
                <w:sz w:val="22"/>
                <w:szCs w:val="22"/>
              </w:rPr>
              <w:t xml:space="preserve"> </w:t>
            </w:r>
            <w:r w:rsidRPr="005503E0">
              <w:rPr>
                <w:noProof w:val="0"/>
                <w:sz w:val="22"/>
                <w:szCs w:val="22"/>
              </w:rPr>
              <w:t>lucrărilor</w:t>
            </w:r>
          </w:p>
        </w:tc>
        <w:tc>
          <w:tcPr>
            <w:tcW w:w="994" w:type="dxa"/>
            <w:shd w:val="clear" w:color="auto" w:fill="F1F1F1"/>
          </w:tcPr>
          <w:p w14:paraId="6A624C10" w14:textId="77777777" w:rsidR="005503E0" w:rsidRPr="005503E0" w:rsidRDefault="005503E0" w:rsidP="005503E0">
            <w:pPr>
              <w:spacing w:line="242" w:lineRule="auto"/>
              <w:ind w:left="49" w:right="24" w:firstLine="76"/>
              <w:rPr>
                <w:noProof w:val="0"/>
                <w:sz w:val="22"/>
                <w:szCs w:val="22"/>
              </w:rPr>
            </w:pPr>
            <w:r w:rsidRPr="005503E0">
              <w:rPr>
                <w:noProof w:val="0"/>
                <w:sz w:val="22"/>
                <w:szCs w:val="22"/>
              </w:rPr>
              <w:t>Unitatea</w:t>
            </w:r>
            <w:r w:rsidRPr="005503E0">
              <w:rPr>
                <w:noProof w:val="0"/>
                <w:spacing w:val="1"/>
                <w:sz w:val="22"/>
                <w:szCs w:val="22"/>
              </w:rPr>
              <w:t xml:space="preserve"> </w:t>
            </w:r>
            <w:r w:rsidRPr="005503E0">
              <w:rPr>
                <w:noProof w:val="0"/>
                <w:sz w:val="22"/>
                <w:szCs w:val="22"/>
              </w:rPr>
              <w:t>de</w:t>
            </w:r>
            <w:r w:rsidRPr="005503E0">
              <w:rPr>
                <w:noProof w:val="0"/>
                <w:spacing w:val="-12"/>
                <w:sz w:val="22"/>
                <w:szCs w:val="22"/>
              </w:rPr>
              <w:t xml:space="preserve"> </w:t>
            </w:r>
            <w:r w:rsidRPr="005503E0">
              <w:rPr>
                <w:noProof w:val="0"/>
                <w:sz w:val="22"/>
                <w:szCs w:val="22"/>
              </w:rPr>
              <w:t>masura</w:t>
            </w:r>
          </w:p>
        </w:tc>
        <w:tc>
          <w:tcPr>
            <w:tcW w:w="1843" w:type="dxa"/>
            <w:shd w:val="clear" w:color="auto" w:fill="F1F1F1"/>
          </w:tcPr>
          <w:p w14:paraId="580CF9B2" w14:textId="77777777" w:rsidR="005503E0" w:rsidRPr="005503E0" w:rsidRDefault="005503E0" w:rsidP="005503E0">
            <w:pPr>
              <w:spacing w:line="246" w:lineRule="exact"/>
              <w:ind w:left="596" w:right="580"/>
              <w:jc w:val="center"/>
              <w:rPr>
                <w:noProof w:val="0"/>
                <w:sz w:val="22"/>
                <w:szCs w:val="22"/>
              </w:rPr>
            </w:pPr>
            <w:r w:rsidRPr="005503E0">
              <w:rPr>
                <w:noProof w:val="0"/>
                <w:sz w:val="22"/>
                <w:szCs w:val="22"/>
              </w:rPr>
              <w:t>Volum</w:t>
            </w:r>
          </w:p>
        </w:tc>
      </w:tr>
      <w:tr w:rsidR="005503E0" w:rsidRPr="005503E0" w14:paraId="30D4A4CF" w14:textId="77777777" w:rsidTr="001B1092">
        <w:trPr>
          <w:trHeight w:val="250"/>
        </w:trPr>
        <w:tc>
          <w:tcPr>
            <w:tcW w:w="710" w:type="dxa"/>
            <w:tcBorders>
              <w:bottom w:val="double" w:sz="2" w:space="0" w:color="000000"/>
            </w:tcBorders>
            <w:shd w:val="clear" w:color="auto" w:fill="F1F1F1"/>
          </w:tcPr>
          <w:p w14:paraId="56FC2C26" w14:textId="77777777" w:rsidR="005503E0" w:rsidRPr="005503E0" w:rsidRDefault="005503E0" w:rsidP="005503E0">
            <w:pPr>
              <w:spacing w:line="231" w:lineRule="exact"/>
              <w:ind w:left="354"/>
              <w:rPr>
                <w:noProof w:val="0"/>
                <w:sz w:val="22"/>
                <w:szCs w:val="22"/>
              </w:rPr>
            </w:pPr>
            <w:r w:rsidRPr="005503E0">
              <w:rPr>
                <w:noProof w:val="0"/>
                <w:sz w:val="22"/>
                <w:szCs w:val="22"/>
              </w:rPr>
              <w:t>1</w:t>
            </w:r>
          </w:p>
        </w:tc>
        <w:tc>
          <w:tcPr>
            <w:tcW w:w="1557" w:type="dxa"/>
            <w:tcBorders>
              <w:bottom w:val="double" w:sz="2" w:space="0" w:color="000000"/>
            </w:tcBorders>
            <w:shd w:val="clear" w:color="auto" w:fill="F1F1F1"/>
          </w:tcPr>
          <w:p w14:paraId="23369F2C" w14:textId="77777777" w:rsidR="005503E0" w:rsidRPr="005503E0" w:rsidRDefault="005503E0" w:rsidP="005503E0">
            <w:pPr>
              <w:spacing w:line="231" w:lineRule="exact"/>
              <w:ind w:left="3"/>
              <w:jc w:val="center"/>
              <w:rPr>
                <w:noProof w:val="0"/>
                <w:sz w:val="22"/>
                <w:szCs w:val="22"/>
              </w:rPr>
            </w:pPr>
            <w:r w:rsidRPr="005503E0">
              <w:rPr>
                <w:noProof w:val="0"/>
                <w:sz w:val="22"/>
                <w:szCs w:val="22"/>
              </w:rPr>
              <w:t>2</w:t>
            </w:r>
          </w:p>
        </w:tc>
        <w:tc>
          <w:tcPr>
            <w:tcW w:w="4678" w:type="dxa"/>
            <w:tcBorders>
              <w:bottom w:val="double" w:sz="2" w:space="0" w:color="000000"/>
            </w:tcBorders>
            <w:shd w:val="clear" w:color="auto" w:fill="F1F1F1"/>
          </w:tcPr>
          <w:p w14:paraId="01852E02" w14:textId="77777777" w:rsidR="005503E0" w:rsidRPr="005503E0" w:rsidRDefault="005503E0" w:rsidP="005503E0">
            <w:pPr>
              <w:spacing w:line="231" w:lineRule="exact"/>
              <w:ind w:left="19"/>
              <w:jc w:val="center"/>
              <w:rPr>
                <w:noProof w:val="0"/>
                <w:sz w:val="22"/>
                <w:szCs w:val="22"/>
              </w:rPr>
            </w:pPr>
            <w:r w:rsidRPr="005503E0">
              <w:rPr>
                <w:noProof w:val="0"/>
                <w:sz w:val="22"/>
                <w:szCs w:val="22"/>
              </w:rPr>
              <w:t>3</w:t>
            </w:r>
          </w:p>
        </w:tc>
        <w:tc>
          <w:tcPr>
            <w:tcW w:w="994" w:type="dxa"/>
            <w:tcBorders>
              <w:bottom w:val="double" w:sz="2" w:space="0" w:color="000000"/>
            </w:tcBorders>
            <w:shd w:val="clear" w:color="auto" w:fill="F1F1F1"/>
          </w:tcPr>
          <w:p w14:paraId="6D42C017" w14:textId="77777777" w:rsidR="005503E0" w:rsidRPr="005503E0" w:rsidRDefault="005503E0" w:rsidP="005503E0">
            <w:pPr>
              <w:spacing w:line="231" w:lineRule="exact"/>
              <w:ind w:left="17"/>
              <w:jc w:val="center"/>
              <w:rPr>
                <w:noProof w:val="0"/>
                <w:sz w:val="22"/>
                <w:szCs w:val="22"/>
              </w:rPr>
            </w:pPr>
            <w:r w:rsidRPr="005503E0">
              <w:rPr>
                <w:noProof w:val="0"/>
                <w:sz w:val="22"/>
                <w:szCs w:val="22"/>
              </w:rPr>
              <w:t>4</w:t>
            </w:r>
          </w:p>
        </w:tc>
        <w:tc>
          <w:tcPr>
            <w:tcW w:w="1843" w:type="dxa"/>
            <w:tcBorders>
              <w:bottom w:val="double" w:sz="2" w:space="0" w:color="000000"/>
            </w:tcBorders>
            <w:shd w:val="clear" w:color="auto" w:fill="F1F1F1"/>
          </w:tcPr>
          <w:p w14:paraId="34D0297E" w14:textId="77777777" w:rsidR="005503E0" w:rsidRPr="005503E0" w:rsidRDefault="005503E0" w:rsidP="005503E0">
            <w:pPr>
              <w:spacing w:line="231" w:lineRule="exact"/>
              <w:ind w:left="18"/>
              <w:jc w:val="center"/>
              <w:rPr>
                <w:noProof w:val="0"/>
                <w:sz w:val="22"/>
                <w:szCs w:val="22"/>
              </w:rPr>
            </w:pPr>
            <w:r w:rsidRPr="005503E0">
              <w:rPr>
                <w:noProof w:val="0"/>
                <w:sz w:val="22"/>
                <w:szCs w:val="22"/>
              </w:rPr>
              <w:t>5</w:t>
            </w:r>
          </w:p>
        </w:tc>
      </w:tr>
      <w:tr w:rsidR="005503E0" w:rsidRPr="005503E0" w14:paraId="17D9B68A" w14:textId="77777777" w:rsidTr="001B1092">
        <w:trPr>
          <w:trHeight w:val="507"/>
        </w:trPr>
        <w:tc>
          <w:tcPr>
            <w:tcW w:w="710" w:type="dxa"/>
            <w:tcBorders>
              <w:top w:val="double" w:sz="2" w:space="0" w:color="000000"/>
              <w:bottom w:val="single" w:sz="4" w:space="0" w:color="000000"/>
            </w:tcBorders>
          </w:tcPr>
          <w:p w14:paraId="68C37176" w14:textId="77777777" w:rsidR="005503E0" w:rsidRPr="005503E0" w:rsidRDefault="005503E0" w:rsidP="005503E0">
            <w:pPr>
              <w:rPr>
                <w:noProof w:val="0"/>
                <w:sz w:val="22"/>
                <w:szCs w:val="22"/>
              </w:rPr>
            </w:pPr>
          </w:p>
        </w:tc>
        <w:tc>
          <w:tcPr>
            <w:tcW w:w="1557" w:type="dxa"/>
            <w:tcBorders>
              <w:top w:val="double" w:sz="2" w:space="0" w:color="000000"/>
              <w:bottom w:val="single" w:sz="4" w:space="0" w:color="000000"/>
            </w:tcBorders>
          </w:tcPr>
          <w:p w14:paraId="2CE4BB06" w14:textId="77777777" w:rsidR="005503E0" w:rsidRPr="005503E0" w:rsidRDefault="005503E0" w:rsidP="005503E0">
            <w:pPr>
              <w:rPr>
                <w:noProof w:val="0"/>
                <w:sz w:val="22"/>
                <w:szCs w:val="22"/>
              </w:rPr>
            </w:pPr>
          </w:p>
        </w:tc>
        <w:tc>
          <w:tcPr>
            <w:tcW w:w="7515" w:type="dxa"/>
            <w:gridSpan w:val="3"/>
            <w:tcBorders>
              <w:top w:val="double" w:sz="2" w:space="0" w:color="000000"/>
              <w:bottom w:val="single" w:sz="4" w:space="0" w:color="000000"/>
            </w:tcBorders>
          </w:tcPr>
          <w:p w14:paraId="5DE79205" w14:textId="77777777" w:rsidR="005503E0" w:rsidRPr="005503E0" w:rsidRDefault="005503E0" w:rsidP="005503E0">
            <w:pPr>
              <w:ind w:left="471"/>
              <w:rPr>
                <w:b/>
                <w:noProof w:val="0"/>
                <w:sz w:val="22"/>
                <w:szCs w:val="22"/>
              </w:rPr>
            </w:pPr>
            <w:r w:rsidRPr="005503E0">
              <w:rPr>
                <w:b/>
                <w:noProof w:val="0"/>
                <w:sz w:val="22"/>
                <w:szCs w:val="22"/>
              </w:rPr>
              <w:t>1.</w:t>
            </w:r>
            <w:r w:rsidRPr="005503E0">
              <w:rPr>
                <w:b/>
                <w:noProof w:val="0"/>
                <w:spacing w:val="86"/>
                <w:sz w:val="22"/>
                <w:szCs w:val="22"/>
              </w:rPr>
              <w:t xml:space="preserve"> </w:t>
            </w:r>
            <w:r w:rsidRPr="005503E0">
              <w:rPr>
                <w:b/>
                <w:noProof w:val="0"/>
                <w:sz w:val="22"/>
                <w:szCs w:val="22"/>
              </w:rPr>
              <w:t>Lucrari</w:t>
            </w:r>
            <w:r w:rsidRPr="005503E0">
              <w:rPr>
                <w:b/>
                <w:noProof w:val="0"/>
                <w:spacing w:val="-1"/>
                <w:sz w:val="22"/>
                <w:szCs w:val="22"/>
              </w:rPr>
              <w:t xml:space="preserve"> </w:t>
            </w:r>
            <w:r w:rsidRPr="005503E0">
              <w:rPr>
                <w:b/>
                <w:noProof w:val="0"/>
                <w:sz w:val="22"/>
                <w:szCs w:val="22"/>
              </w:rPr>
              <w:t>de constructie</w:t>
            </w:r>
          </w:p>
        </w:tc>
      </w:tr>
      <w:tr w:rsidR="005503E0" w:rsidRPr="005503E0" w14:paraId="756AAF66" w14:textId="77777777" w:rsidTr="001B1092">
        <w:trPr>
          <w:trHeight w:val="1104"/>
        </w:trPr>
        <w:tc>
          <w:tcPr>
            <w:tcW w:w="710" w:type="dxa"/>
            <w:tcBorders>
              <w:top w:val="single" w:sz="4" w:space="0" w:color="000000"/>
              <w:bottom w:val="single" w:sz="4" w:space="0" w:color="000000"/>
            </w:tcBorders>
          </w:tcPr>
          <w:p w14:paraId="163C951E" w14:textId="77777777" w:rsidR="005503E0" w:rsidRPr="005503E0" w:rsidRDefault="005503E0" w:rsidP="005503E0">
            <w:pPr>
              <w:spacing w:line="247" w:lineRule="exact"/>
              <w:ind w:left="110"/>
              <w:rPr>
                <w:noProof w:val="0"/>
                <w:sz w:val="22"/>
                <w:szCs w:val="22"/>
              </w:rPr>
            </w:pPr>
            <w:r w:rsidRPr="005503E0">
              <w:rPr>
                <w:noProof w:val="0"/>
                <w:sz w:val="22"/>
                <w:szCs w:val="22"/>
              </w:rPr>
              <w:t>1</w:t>
            </w:r>
          </w:p>
        </w:tc>
        <w:tc>
          <w:tcPr>
            <w:tcW w:w="1557" w:type="dxa"/>
            <w:tcBorders>
              <w:top w:val="single" w:sz="4" w:space="0" w:color="000000"/>
              <w:bottom w:val="single" w:sz="4" w:space="0" w:color="000000"/>
            </w:tcBorders>
          </w:tcPr>
          <w:p w14:paraId="2D31503B" w14:textId="77777777" w:rsidR="005503E0" w:rsidRPr="005503E0" w:rsidRDefault="005503E0" w:rsidP="005503E0">
            <w:pPr>
              <w:spacing w:before="6"/>
              <w:rPr>
                <w:i/>
                <w:noProof w:val="0"/>
                <w:sz w:val="25"/>
                <w:szCs w:val="22"/>
              </w:rPr>
            </w:pPr>
          </w:p>
          <w:p w14:paraId="57DFA0FA" w14:textId="77777777" w:rsidR="005503E0" w:rsidRPr="005503E0" w:rsidRDefault="005503E0" w:rsidP="005503E0">
            <w:pPr>
              <w:ind w:left="153" w:right="136"/>
              <w:jc w:val="center"/>
              <w:rPr>
                <w:noProof w:val="0"/>
                <w:sz w:val="22"/>
                <w:szCs w:val="22"/>
              </w:rPr>
            </w:pPr>
            <w:r w:rsidRPr="005503E0">
              <w:rPr>
                <w:noProof w:val="0"/>
                <w:sz w:val="22"/>
                <w:szCs w:val="22"/>
              </w:rPr>
              <w:t>RpCU05D1</w:t>
            </w:r>
          </w:p>
        </w:tc>
        <w:tc>
          <w:tcPr>
            <w:tcW w:w="4678" w:type="dxa"/>
            <w:tcBorders>
              <w:top w:val="single" w:sz="4" w:space="0" w:color="000000"/>
              <w:bottom w:val="single" w:sz="4" w:space="0" w:color="000000"/>
            </w:tcBorders>
          </w:tcPr>
          <w:p w14:paraId="392F83D7" w14:textId="77777777" w:rsidR="005503E0" w:rsidRPr="005503E0" w:rsidRDefault="005503E0" w:rsidP="005503E0">
            <w:pPr>
              <w:ind w:left="111" w:right="127"/>
              <w:rPr>
                <w:noProof w:val="0"/>
                <w:szCs w:val="22"/>
              </w:rPr>
            </w:pPr>
            <w:r w:rsidRPr="005503E0">
              <w:rPr>
                <w:noProof w:val="0"/>
                <w:szCs w:val="22"/>
              </w:rPr>
              <w:t>Executarea strapungerilor in pereti din zidarie</w:t>
            </w:r>
            <w:r w:rsidRPr="005503E0">
              <w:rPr>
                <w:noProof w:val="0"/>
                <w:spacing w:val="-58"/>
                <w:szCs w:val="22"/>
              </w:rPr>
              <w:t xml:space="preserve"> </w:t>
            </w:r>
            <w:r w:rsidRPr="005503E0">
              <w:rPr>
                <w:noProof w:val="0"/>
                <w:szCs w:val="22"/>
              </w:rPr>
              <w:t>de caramida, de 16-25 cm grosime, pentru</w:t>
            </w:r>
            <w:r w:rsidRPr="005503E0">
              <w:rPr>
                <w:noProof w:val="0"/>
                <w:spacing w:val="1"/>
                <w:szCs w:val="22"/>
              </w:rPr>
              <w:t xml:space="preserve"> </w:t>
            </w:r>
            <w:r w:rsidRPr="005503E0">
              <w:rPr>
                <w:noProof w:val="0"/>
                <w:szCs w:val="22"/>
              </w:rPr>
              <w:t>executarea</w:t>
            </w:r>
            <w:r w:rsidRPr="005503E0">
              <w:rPr>
                <w:noProof w:val="0"/>
                <w:spacing w:val="-2"/>
                <w:szCs w:val="22"/>
              </w:rPr>
              <w:t xml:space="preserve"> </w:t>
            </w:r>
            <w:r w:rsidRPr="005503E0">
              <w:rPr>
                <w:noProof w:val="0"/>
                <w:szCs w:val="22"/>
              </w:rPr>
              <w:t>strapungerilor mecanizat.</w:t>
            </w:r>
          </w:p>
        </w:tc>
        <w:tc>
          <w:tcPr>
            <w:tcW w:w="994" w:type="dxa"/>
            <w:tcBorders>
              <w:top w:val="single" w:sz="4" w:space="0" w:color="000000"/>
              <w:bottom w:val="single" w:sz="4" w:space="0" w:color="000000"/>
            </w:tcBorders>
          </w:tcPr>
          <w:p w14:paraId="6EE1B3F5" w14:textId="77777777" w:rsidR="005503E0" w:rsidRPr="005503E0" w:rsidRDefault="005503E0" w:rsidP="005503E0">
            <w:pPr>
              <w:rPr>
                <w:i/>
                <w:noProof w:val="0"/>
                <w:szCs w:val="22"/>
              </w:rPr>
            </w:pPr>
          </w:p>
          <w:p w14:paraId="63C1AA93" w14:textId="77777777" w:rsidR="005503E0" w:rsidRPr="005503E0" w:rsidRDefault="005503E0" w:rsidP="005503E0">
            <w:pPr>
              <w:spacing w:before="143"/>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7B9AAE3" w14:textId="77777777" w:rsidR="005503E0" w:rsidRPr="005503E0" w:rsidRDefault="005503E0" w:rsidP="005503E0">
            <w:pPr>
              <w:rPr>
                <w:i/>
                <w:noProof w:val="0"/>
                <w:szCs w:val="22"/>
              </w:rPr>
            </w:pPr>
          </w:p>
          <w:p w14:paraId="48DD8601" w14:textId="77777777" w:rsidR="005503E0" w:rsidRPr="005503E0" w:rsidRDefault="005503E0" w:rsidP="005503E0">
            <w:pPr>
              <w:spacing w:before="143"/>
              <w:ind w:left="596" w:right="576"/>
              <w:jc w:val="center"/>
              <w:rPr>
                <w:noProof w:val="0"/>
                <w:sz w:val="22"/>
                <w:szCs w:val="22"/>
              </w:rPr>
            </w:pPr>
            <w:r w:rsidRPr="005503E0">
              <w:rPr>
                <w:noProof w:val="0"/>
                <w:sz w:val="22"/>
                <w:szCs w:val="22"/>
              </w:rPr>
              <w:t>14,00</w:t>
            </w:r>
          </w:p>
        </w:tc>
      </w:tr>
      <w:tr w:rsidR="005503E0" w:rsidRPr="005503E0" w14:paraId="5EA5AF71" w14:textId="77777777" w:rsidTr="001B1092">
        <w:trPr>
          <w:trHeight w:val="1379"/>
        </w:trPr>
        <w:tc>
          <w:tcPr>
            <w:tcW w:w="710" w:type="dxa"/>
            <w:tcBorders>
              <w:top w:val="single" w:sz="4" w:space="0" w:color="000000"/>
              <w:bottom w:val="single" w:sz="4" w:space="0" w:color="000000"/>
            </w:tcBorders>
          </w:tcPr>
          <w:p w14:paraId="18D7D07F" w14:textId="77777777" w:rsidR="005503E0" w:rsidRPr="005503E0" w:rsidRDefault="005503E0" w:rsidP="005503E0">
            <w:pPr>
              <w:spacing w:line="247" w:lineRule="exact"/>
              <w:ind w:left="110"/>
              <w:rPr>
                <w:noProof w:val="0"/>
                <w:sz w:val="22"/>
                <w:szCs w:val="22"/>
              </w:rPr>
            </w:pPr>
            <w:r w:rsidRPr="005503E0">
              <w:rPr>
                <w:noProof w:val="0"/>
                <w:sz w:val="22"/>
                <w:szCs w:val="22"/>
              </w:rPr>
              <w:t>2</w:t>
            </w:r>
          </w:p>
        </w:tc>
        <w:tc>
          <w:tcPr>
            <w:tcW w:w="1557" w:type="dxa"/>
            <w:tcBorders>
              <w:top w:val="single" w:sz="4" w:space="0" w:color="000000"/>
              <w:bottom w:val="single" w:sz="4" w:space="0" w:color="000000"/>
            </w:tcBorders>
          </w:tcPr>
          <w:p w14:paraId="2A66561B" w14:textId="77777777" w:rsidR="005503E0" w:rsidRPr="005503E0" w:rsidRDefault="005503E0" w:rsidP="005503E0">
            <w:pPr>
              <w:rPr>
                <w:i/>
                <w:noProof w:val="0"/>
                <w:szCs w:val="22"/>
              </w:rPr>
            </w:pPr>
          </w:p>
          <w:p w14:paraId="3302059A" w14:textId="77777777" w:rsidR="005503E0" w:rsidRPr="005503E0" w:rsidRDefault="005503E0" w:rsidP="005503E0">
            <w:pPr>
              <w:spacing w:before="5"/>
              <w:rPr>
                <w:i/>
                <w:noProof w:val="0"/>
                <w:szCs w:val="22"/>
              </w:rPr>
            </w:pPr>
          </w:p>
          <w:p w14:paraId="6F9DBCD5" w14:textId="77777777" w:rsidR="005503E0" w:rsidRPr="005503E0" w:rsidRDefault="005503E0" w:rsidP="005503E0">
            <w:pPr>
              <w:ind w:left="153" w:right="136"/>
              <w:jc w:val="center"/>
              <w:rPr>
                <w:noProof w:val="0"/>
                <w:sz w:val="22"/>
                <w:szCs w:val="22"/>
              </w:rPr>
            </w:pPr>
            <w:r w:rsidRPr="005503E0">
              <w:rPr>
                <w:noProof w:val="0"/>
                <w:sz w:val="22"/>
                <w:szCs w:val="22"/>
              </w:rPr>
              <w:t>RpCU05I1</w:t>
            </w:r>
          </w:p>
        </w:tc>
        <w:tc>
          <w:tcPr>
            <w:tcW w:w="4678" w:type="dxa"/>
            <w:tcBorders>
              <w:top w:val="single" w:sz="4" w:space="0" w:color="000000"/>
              <w:bottom w:val="single" w:sz="4" w:space="0" w:color="000000"/>
            </w:tcBorders>
          </w:tcPr>
          <w:p w14:paraId="11623A0F" w14:textId="77777777" w:rsidR="005503E0" w:rsidRPr="005503E0" w:rsidRDefault="005503E0" w:rsidP="005503E0">
            <w:pPr>
              <w:ind w:left="111" w:right="100"/>
              <w:rPr>
                <w:noProof w:val="0"/>
                <w:szCs w:val="22"/>
              </w:rPr>
            </w:pPr>
            <w:r w:rsidRPr="005503E0">
              <w:rPr>
                <w:noProof w:val="0"/>
                <w:szCs w:val="22"/>
              </w:rPr>
              <w:t>Executarea</w:t>
            </w:r>
            <w:r w:rsidRPr="005503E0">
              <w:rPr>
                <w:noProof w:val="0"/>
                <w:spacing w:val="-6"/>
                <w:szCs w:val="22"/>
              </w:rPr>
              <w:t xml:space="preserve"> </w:t>
            </w:r>
            <w:r w:rsidRPr="005503E0">
              <w:rPr>
                <w:noProof w:val="0"/>
                <w:szCs w:val="22"/>
              </w:rPr>
              <w:t>strapungerilor</w:t>
            </w:r>
            <w:r w:rsidRPr="005503E0">
              <w:rPr>
                <w:noProof w:val="0"/>
                <w:spacing w:val="-4"/>
                <w:szCs w:val="22"/>
              </w:rPr>
              <w:t xml:space="preserve"> </w:t>
            </w:r>
            <w:r w:rsidRPr="005503E0">
              <w:rPr>
                <w:noProof w:val="0"/>
                <w:szCs w:val="22"/>
              </w:rPr>
              <w:t>pentru</w:t>
            </w:r>
            <w:r w:rsidRPr="005503E0">
              <w:rPr>
                <w:noProof w:val="0"/>
                <w:spacing w:val="-4"/>
                <w:szCs w:val="22"/>
              </w:rPr>
              <w:t xml:space="preserve"> </w:t>
            </w:r>
            <w:r w:rsidRPr="005503E0">
              <w:rPr>
                <w:noProof w:val="0"/>
                <w:szCs w:val="22"/>
              </w:rPr>
              <w:t>conducte</w:t>
            </w:r>
            <w:r w:rsidRPr="005503E0">
              <w:rPr>
                <w:noProof w:val="0"/>
                <w:spacing w:val="-4"/>
                <w:szCs w:val="22"/>
              </w:rPr>
              <w:t xml:space="preserve"> </w:t>
            </w:r>
            <w:r w:rsidRPr="005503E0">
              <w:rPr>
                <w:noProof w:val="0"/>
                <w:szCs w:val="22"/>
              </w:rPr>
              <w:t>sau</w:t>
            </w:r>
            <w:r w:rsidRPr="005503E0">
              <w:rPr>
                <w:noProof w:val="0"/>
                <w:spacing w:val="-57"/>
                <w:szCs w:val="22"/>
              </w:rPr>
              <w:t xml:space="preserve"> </w:t>
            </w:r>
            <w:r w:rsidRPr="005503E0">
              <w:rPr>
                <w:noProof w:val="0"/>
                <w:szCs w:val="22"/>
              </w:rPr>
              <w:t>tiranti in pereti din piatra sau beton armat de</w:t>
            </w:r>
            <w:r w:rsidRPr="005503E0">
              <w:rPr>
                <w:noProof w:val="0"/>
                <w:spacing w:val="1"/>
                <w:szCs w:val="22"/>
              </w:rPr>
              <w:t xml:space="preserve"> </w:t>
            </w:r>
            <w:r w:rsidRPr="005503E0">
              <w:rPr>
                <w:noProof w:val="0"/>
                <w:szCs w:val="22"/>
              </w:rPr>
              <w:t>26-50 cm, pentru executarea strapungerilor</w:t>
            </w:r>
            <w:r w:rsidRPr="005503E0">
              <w:rPr>
                <w:noProof w:val="0"/>
                <w:spacing w:val="1"/>
                <w:szCs w:val="22"/>
              </w:rPr>
              <w:t xml:space="preserve"> </w:t>
            </w:r>
            <w:r w:rsidRPr="005503E0">
              <w:rPr>
                <w:noProof w:val="0"/>
                <w:szCs w:val="22"/>
              </w:rPr>
              <w:t>mecanizat.</w:t>
            </w:r>
          </w:p>
        </w:tc>
        <w:tc>
          <w:tcPr>
            <w:tcW w:w="994" w:type="dxa"/>
            <w:tcBorders>
              <w:top w:val="single" w:sz="4" w:space="0" w:color="000000"/>
              <w:bottom w:val="single" w:sz="4" w:space="0" w:color="000000"/>
            </w:tcBorders>
          </w:tcPr>
          <w:p w14:paraId="0059FC8A" w14:textId="77777777" w:rsidR="005503E0" w:rsidRPr="005503E0" w:rsidRDefault="005503E0" w:rsidP="005503E0">
            <w:pPr>
              <w:rPr>
                <w:i/>
                <w:noProof w:val="0"/>
                <w:szCs w:val="22"/>
              </w:rPr>
            </w:pPr>
          </w:p>
          <w:p w14:paraId="1739D842" w14:textId="77777777" w:rsidR="005503E0" w:rsidRPr="005503E0" w:rsidRDefault="005503E0" w:rsidP="005503E0">
            <w:pPr>
              <w:spacing w:before="5"/>
              <w:rPr>
                <w:i/>
                <w:noProof w:val="0"/>
                <w:szCs w:val="22"/>
              </w:rPr>
            </w:pPr>
          </w:p>
          <w:p w14:paraId="212A1035"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5BC73E2" w14:textId="77777777" w:rsidR="005503E0" w:rsidRPr="005503E0" w:rsidRDefault="005503E0" w:rsidP="005503E0">
            <w:pPr>
              <w:rPr>
                <w:i/>
                <w:noProof w:val="0"/>
                <w:szCs w:val="22"/>
              </w:rPr>
            </w:pPr>
          </w:p>
          <w:p w14:paraId="09B6A515" w14:textId="77777777" w:rsidR="005503E0" w:rsidRPr="005503E0" w:rsidRDefault="005503E0" w:rsidP="005503E0">
            <w:pPr>
              <w:spacing w:before="5"/>
              <w:rPr>
                <w:i/>
                <w:noProof w:val="0"/>
                <w:szCs w:val="22"/>
              </w:rPr>
            </w:pPr>
          </w:p>
          <w:p w14:paraId="3EE7D365" w14:textId="77777777" w:rsidR="005503E0" w:rsidRPr="005503E0" w:rsidRDefault="005503E0" w:rsidP="005503E0">
            <w:pPr>
              <w:ind w:left="596" w:right="576"/>
              <w:jc w:val="center"/>
              <w:rPr>
                <w:noProof w:val="0"/>
                <w:sz w:val="22"/>
                <w:szCs w:val="22"/>
              </w:rPr>
            </w:pPr>
            <w:r w:rsidRPr="005503E0">
              <w:rPr>
                <w:noProof w:val="0"/>
                <w:sz w:val="22"/>
                <w:szCs w:val="22"/>
              </w:rPr>
              <w:t>27,00</w:t>
            </w:r>
          </w:p>
        </w:tc>
      </w:tr>
      <w:tr w:rsidR="005503E0" w:rsidRPr="005503E0" w14:paraId="7873EDAB" w14:textId="77777777" w:rsidTr="001B1092">
        <w:trPr>
          <w:trHeight w:val="827"/>
        </w:trPr>
        <w:tc>
          <w:tcPr>
            <w:tcW w:w="710" w:type="dxa"/>
            <w:tcBorders>
              <w:top w:val="single" w:sz="4" w:space="0" w:color="000000"/>
              <w:bottom w:val="single" w:sz="4" w:space="0" w:color="000000"/>
            </w:tcBorders>
          </w:tcPr>
          <w:p w14:paraId="15487585" w14:textId="77777777" w:rsidR="005503E0" w:rsidRPr="005503E0" w:rsidRDefault="005503E0" w:rsidP="005503E0">
            <w:pPr>
              <w:spacing w:line="247" w:lineRule="exact"/>
              <w:ind w:left="110"/>
              <w:rPr>
                <w:noProof w:val="0"/>
                <w:sz w:val="22"/>
                <w:szCs w:val="22"/>
              </w:rPr>
            </w:pPr>
            <w:r w:rsidRPr="005503E0">
              <w:rPr>
                <w:noProof w:val="0"/>
                <w:sz w:val="22"/>
                <w:szCs w:val="22"/>
              </w:rPr>
              <w:t>3</w:t>
            </w:r>
          </w:p>
        </w:tc>
        <w:tc>
          <w:tcPr>
            <w:tcW w:w="1557" w:type="dxa"/>
            <w:tcBorders>
              <w:top w:val="single" w:sz="4" w:space="0" w:color="000000"/>
              <w:bottom w:val="single" w:sz="4" w:space="0" w:color="000000"/>
            </w:tcBorders>
          </w:tcPr>
          <w:p w14:paraId="17D11F46" w14:textId="77777777" w:rsidR="005503E0" w:rsidRPr="005503E0" w:rsidRDefault="005503E0" w:rsidP="005503E0">
            <w:pPr>
              <w:spacing w:before="5"/>
              <w:rPr>
                <w:i/>
                <w:noProof w:val="0"/>
                <w:szCs w:val="22"/>
              </w:rPr>
            </w:pPr>
          </w:p>
          <w:p w14:paraId="4CA97D7F" w14:textId="77777777" w:rsidR="005503E0" w:rsidRPr="005503E0" w:rsidRDefault="005503E0" w:rsidP="005503E0">
            <w:pPr>
              <w:ind w:left="153" w:right="137"/>
              <w:jc w:val="center"/>
              <w:rPr>
                <w:noProof w:val="0"/>
                <w:sz w:val="22"/>
                <w:szCs w:val="22"/>
              </w:rPr>
            </w:pPr>
            <w:r w:rsidRPr="005503E0">
              <w:rPr>
                <w:noProof w:val="0"/>
                <w:sz w:val="22"/>
                <w:szCs w:val="22"/>
              </w:rPr>
              <w:t>RpEJ09A</w:t>
            </w:r>
          </w:p>
        </w:tc>
        <w:tc>
          <w:tcPr>
            <w:tcW w:w="4678" w:type="dxa"/>
            <w:tcBorders>
              <w:top w:val="single" w:sz="4" w:space="0" w:color="000000"/>
              <w:bottom w:val="single" w:sz="4" w:space="0" w:color="000000"/>
            </w:tcBorders>
          </w:tcPr>
          <w:p w14:paraId="1D404C67" w14:textId="77777777" w:rsidR="005503E0" w:rsidRPr="005503E0" w:rsidRDefault="005503E0" w:rsidP="005503E0">
            <w:pPr>
              <w:ind w:left="111" w:right="678"/>
              <w:rPr>
                <w:noProof w:val="0"/>
                <w:szCs w:val="22"/>
              </w:rPr>
            </w:pPr>
            <w:r w:rsidRPr="005503E0">
              <w:rPr>
                <w:noProof w:val="0"/>
                <w:szCs w:val="22"/>
              </w:rPr>
              <w:t>Matarea</w:t>
            </w:r>
            <w:r w:rsidRPr="005503E0">
              <w:rPr>
                <w:noProof w:val="0"/>
                <w:spacing w:val="-2"/>
                <w:szCs w:val="22"/>
              </w:rPr>
              <w:t xml:space="preserve"> </w:t>
            </w:r>
            <w:r w:rsidRPr="005503E0">
              <w:rPr>
                <w:noProof w:val="0"/>
                <w:szCs w:val="22"/>
              </w:rPr>
              <w:t>golurilor</w:t>
            </w:r>
            <w:r w:rsidRPr="005503E0">
              <w:rPr>
                <w:noProof w:val="0"/>
                <w:spacing w:val="-3"/>
                <w:szCs w:val="22"/>
              </w:rPr>
              <w:t xml:space="preserve"> </w:t>
            </w:r>
            <w:r w:rsidRPr="005503E0">
              <w:rPr>
                <w:noProof w:val="0"/>
                <w:szCs w:val="22"/>
              </w:rPr>
              <w:t>in</w:t>
            </w:r>
            <w:r w:rsidRPr="005503E0">
              <w:rPr>
                <w:noProof w:val="0"/>
                <w:spacing w:val="-3"/>
                <w:szCs w:val="22"/>
              </w:rPr>
              <w:t xml:space="preserve"> </w:t>
            </w:r>
            <w:r w:rsidRPr="005503E0">
              <w:rPr>
                <w:noProof w:val="0"/>
                <w:szCs w:val="22"/>
              </w:rPr>
              <w:t>pereti,</w:t>
            </w:r>
            <w:r w:rsidRPr="005503E0">
              <w:rPr>
                <w:noProof w:val="0"/>
                <w:spacing w:val="-3"/>
                <w:szCs w:val="22"/>
              </w:rPr>
              <w:t xml:space="preserve"> </w:t>
            </w:r>
            <w:r w:rsidRPr="005503E0">
              <w:rPr>
                <w:noProof w:val="0"/>
                <w:szCs w:val="22"/>
              </w:rPr>
              <w:t>cu</w:t>
            </w:r>
            <w:r w:rsidRPr="005503E0">
              <w:rPr>
                <w:noProof w:val="0"/>
                <w:spacing w:val="-3"/>
                <w:szCs w:val="22"/>
              </w:rPr>
              <w:t xml:space="preserve"> </w:t>
            </w:r>
            <w:r w:rsidRPr="005503E0">
              <w:rPr>
                <w:noProof w:val="0"/>
                <w:szCs w:val="22"/>
              </w:rPr>
              <w:t>mortar</w:t>
            </w:r>
            <w:r w:rsidRPr="005503E0">
              <w:rPr>
                <w:noProof w:val="0"/>
                <w:spacing w:val="-4"/>
                <w:szCs w:val="22"/>
              </w:rPr>
              <w:t xml:space="preserve"> </w:t>
            </w:r>
            <w:r w:rsidRPr="005503E0">
              <w:rPr>
                <w:noProof w:val="0"/>
                <w:szCs w:val="22"/>
              </w:rPr>
              <w:t>de</w:t>
            </w:r>
            <w:r w:rsidRPr="005503E0">
              <w:rPr>
                <w:noProof w:val="0"/>
                <w:spacing w:val="-57"/>
                <w:szCs w:val="22"/>
              </w:rPr>
              <w:t xml:space="preserve"> </w:t>
            </w:r>
            <w:r w:rsidRPr="005503E0">
              <w:rPr>
                <w:noProof w:val="0"/>
                <w:szCs w:val="22"/>
              </w:rPr>
              <w:t>ipsos.</w:t>
            </w:r>
          </w:p>
        </w:tc>
        <w:tc>
          <w:tcPr>
            <w:tcW w:w="994" w:type="dxa"/>
            <w:tcBorders>
              <w:top w:val="single" w:sz="4" w:space="0" w:color="000000"/>
              <w:bottom w:val="single" w:sz="4" w:space="0" w:color="000000"/>
            </w:tcBorders>
          </w:tcPr>
          <w:p w14:paraId="46BFC809" w14:textId="77777777" w:rsidR="005503E0" w:rsidRPr="005503E0" w:rsidRDefault="005503E0" w:rsidP="005503E0">
            <w:pPr>
              <w:spacing w:before="5"/>
              <w:rPr>
                <w:i/>
                <w:noProof w:val="0"/>
                <w:szCs w:val="22"/>
              </w:rPr>
            </w:pPr>
          </w:p>
          <w:p w14:paraId="4669D916"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5B9F655" w14:textId="77777777" w:rsidR="005503E0" w:rsidRPr="005503E0" w:rsidRDefault="005503E0" w:rsidP="005503E0">
            <w:pPr>
              <w:spacing w:before="5"/>
              <w:rPr>
                <w:i/>
                <w:noProof w:val="0"/>
                <w:szCs w:val="22"/>
              </w:rPr>
            </w:pPr>
          </w:p>
          <w:p w14:paraId="2A2C16D0" w14:textId="77777777" w:rsidR="005503E0" w:rsidRPr="005503E0" w:rsidRDefault="005503E0" w:rsidP="005503E0">
            <w:pPr>
              <w:ind w:left="596" w:right="576"/>
              <w:jc w:val="center"/>
              <w:rPr>
                <w:noProof w:val="0"/>
                <w:sz w:val="22"/>
                <w:szCs w:val="22"/>
              </w:rPr>
            </w:pPr>
            <w:r w:rsidRPr="005503E0">
              <w:rPr>
                <w:noProof w:val="0"/>
                <w:sz w:val="22"/>
                <w:szCs w:val="22"/>
              </w:rPr>
              <w:t>41,00</w:t>
            </w:r>
          </w:p>
        </w:tc>
      </w:tr>
      <w:tr w:rsidR="005503E0" w:rsidRPr="005503E0" w14:paraId="6A958DC7" w14:textId="77777777" w:rsidTr="001B1092">
        <w:trPr>
          <w:trHeight w:val="506"/>
        </w:trPr>
        <w:tc>
          <w:tcPr>
            <w:tcW w:w="710" w:type="dxa"/>
            <w:tcBorders>
              <w:top w:val="single" w:sz="4" w:space="0" w:color="000000"/>
              <w:bottom w:val="single" w:sz="4" w:space="0" w:color="000000"/>
            </w:tcBorders>
          </w:tcPr>
          <w:p w14:paraId="1271BD99" w14:textId="77777777" w:rsidR="005503E0" w:rsidRPr="005503E0" w:rsidRDefault="005503E0" w:rsidP="005503E0">
            <w:pPr>
              <w:rPr>
                <w:noProof w:val="0"/>
                <w:sz w:val="22"/>
                <w:szCs w:val="22"/>
              </w:rPr>
            </w:pPr>
          </w:p>
        </w:tc>
        <w:tc>
          <w:tcPr>
            <w:tcW w:w="1557" w:type="dxa"/>
            <w:tcBorders>
              <w:top w:val="single" w:sz="4" w:space="0" w:color="000000"/>
              <w:bottom w:val="single" w:sz="4" w:space="0" w:color="000000"/>
            </w:tcBorders>
          </w:tcPr>
          <w:p w14:paraId="30834F74" w14:textId="77777777" w:rsidR="005503E0" w:rsidRPr="005503E0" w:rsidRDefault="005503E0" w:rsidP="005503E0">
            <w:pPr>
              <w:rPr>
                <w:noProof w:val="0"/>
                <w:sz w:val="22"/>
                <w:szCs w:val="22"/>
              </w:rPr>
            </w:pPr>
          </w:p>
        </w:tc>
        <w:tc>
          <w:tcPr>
            <w:tcW w:w="7515" w:type="dxa"/>
            <w:gridSpan w:val="3"/>
            <w:tcBorders>
              <w:top w:val="single" w:sz="4" w:space="0" w:color="000000"/>
              <w:bottom w:val="single" w:sz="4" w:space="0" w:color="000000"/>
            </w:tcBorders>
          </w:tcPr>
          <w:p w14:paraId="388BE9CF" w14:textId="77777777" w:rsidR="005503E0" w:rsidRPr="005503E0" w:rsidRDefault="005503E0" w:rsidP="005503E0">
            <w:pPr>
              <w:spacing w:line="251" w:lineRule="exact"/>
              <w:ind w:left="471"/>
              <w:rPr>
                <w:b/>
                <w:noProof w:val="0"/>
                <w:sz w:val="22"/>
                <w:szCs w:val="22"/>
              </w:rPr>
            </w:pPr>
            <w:r w:rsidRPr="005503E0">
              <w:rPr>
                <w:b/>
                <w:noProof w:val="0"/>
                <w:sz w:val="22"/>
                <w:szCs w:val="22"/>
              </w:rPr>
              <w:t>2.</w:t>
            </w:r>
            <w:r w:rsidRPr="005503E0">
              <w:rPr>
                <w:b/>
                <w:noProof w:val="0"/>
                <w:spacing w:val="87"/>
                <w:sz w:val="22"/>
                <w:szCs w:val="22"/>
              </w:rPr>
              <w:t xml:space="preserve"> </w:t>
            </w:r>
            <w:r w:rsidRPr="005503E0">
              <w:rPr>
                <w:b/>
                <w:noProof w:val="0"/>
                <w:sz w:val="22"/>
                <w:szCs w:val="22"/>
              </w:rPr>
              <w:t>Lucrari</w:t>
            </w:r>
            <w:r w:rsidRPr="005503E0">
              <w:rPr>
                <w:b/>
                <w:noProof w:val="0"/>
                <w:spacing w:val="-1"/>
                <w:sz w:val="22"/>
                <w:szCs w:val="22"/>
              </w:rPr>
              <w:t xml:space="preserve"> </w:t>
            </w:r>
            <w:r w:rsidRPr="005503E0">
              <w:rPr>
                <w:b/>
                <w:noProof w:val="0"/>
                <w:sz w:val="22"/>
                <w:szCs w:val="22"/>
              </w:rPr>
              <w:t>de</w:t>
            </w:r>
            <w:r w:rsidRPr="005503E0">
              <w:rPr>
                <w:b/>
                <w:noProof w:val="0"/>
                <w:spacing w:val="-2"/>
                <w:sz w:val="22"/>
                <w:szCs w:val="22"/>
              </w:rPr>
              <w:t xml:space="preserve"> </w:t>
            </w:r>
            <w:r w:rsidRPr="005503E0">
              <w:rPr>
                <w:b/>
                <w:noProof w:val="0"/>
                <w:sz w:val="22"/>
                <w:szCs w:val="22"/>
              </w:rPr>
              <w:t>montare</w:t>
            </w:r>
          </w:p>
        </w:tc>
      </w:tr>
      <w:tr w:rsidR="005503E0" w:rsidRPr="005503E0" w14:paraId="23119370" w14:textId="77777777" w:rsidTr="001B1092">
        <w:trPr>
          <w:trHeight w:val="1103"/>
        </w:trPr>
        <w:tc>
          <w:tcPr>
            <w:tcW w:w="710" w:type="dxa"/>
            <w:tcBorders>
              <w:top w:val="single" w:sz="4" w:space="0" w:color="000000"/>
              <w:bottom w:val="single" w:sz="4" w:space="0" w:color="000000"/>
            </w:tcBorders>
          </w:tcPr>
          <w:p w14:paraId="066CF47F" w14:textId="77777777" w:rsidR="005503E0" w:rsidRPr="005503E0" w:rsidRDefault="005503E0" w:rsidP="005503E0">
            <w:pPr>
              <w:spacing w:line="247" w:lineRule="exact"/>
              <w:ind w:left="110"/>
              <w:rPr>
                <w:noProof w:val="0"/>
                <w:sz w:val="22"/>
                <w:szCs w:val="22"/>
              </w:rPr>
            </w:pPr>
            <w:r w:rsidRPr="005503E0">
              <w:rPr>
                <w:noProof w:val="0"/>
                <w:sz w:val="22"/>
                <w:szCs w:val="22"/>
              </w:rPr>
              <w:t>4</w:t>
            </w:r>
          </w:p>
        </w:tc>
        <w:tc>
          <w:tcPr>
            <w:tcW w:w="1557" w:type="dxa"/>
            <w:tcBorders>
              <w:top w:val="single" w:sz="4" w:space="0" w:color="000000"/>
              <w:bottom w:val="single" w:sz="4" w:space="0" w:color="000000"/>
            </w:tcBorders>
          </w:tcPr>
          <w:p w14:paraId="1CEC6084" w14:textId="77777777" w:rsidR="005503E0" w:rsidRPr="005503E0" w:rsidRDefault="005503E0" w:rsidP="005503E0">
            <w:pPr>
              <w:spacing w:line="247" w:lineRule="exact"/>
              <w:ind w:left="153" w:right="138"/>
              <w:jc w:val="center"/>
              <w:rPr>
                <w:noProof w:val="0"/>
                <w:sz w:val="22"/>
                <w:szCs w:val="22"/>
              </w:rPr>
            </w:pPr>
            <w:r w:rsidRPr="005503E0">
              <w:rPr>
                <w:noProof w:val="0"/>
                <w:sz w:val="22"/>
                <w:szCs w:val="22"/>
              </w:rPr>
              <w:t>10-08-001-02</w:t>
            </w:r>
          </w:p>
        </w:tc>
        <w:tc>
          <w:tcPr>
            <w:tcW w:w="4678" w:type="dxa"/>
            <w:tcBorders>
              <w:top w:val="single" w:sz="4" w:space="0" w:color="000000"/>
              <w:bottom w:val="single" w:sz="4" w:space="0" w:color="000000"/>
            </w:tcBorders>
          </w:tcPr>
          <w:p w14:paraId="333F5A28" w14:textId="77777777" w:rsidR="005503E0" w:rsidRPr="005503E0" w:rsidRDefault="005503E0" w:rsidP="005503E0">
            <w:pPr>
              <w:ind w:left="111" w:right="707"/>
              <w:rPr>
                <w:noProof w:val="0"/>
                <w:szCs w:val="22"/>
              </w:rPr>
            </w:pPr>
            <w:r w:rsidRPr="005503E0">
              <w:rPr>
                <w:noProof w:val="0"/>
                <w:szCs w:val="22"/>
              </w:rPr>
              <w:t>Aparate receptoare: Dispozitive ”SI” de</w:t>
            </w:r>
            <w:r w:rsidRPr="005503E0">
              <w:rPr>
                <w:noProof w:val="0"/>
                <w:spacing w:val="-58"/>
                <w:szCs w:val="22"/>
              </w:rPr>
              <w:t xml:space="preserve"> </w:t>
            </w:r>
            <w:r w:rsidRPr="005503E0">
              <w:rPr>
                <w:noProof w:val="0"/>
                <w:szCs w:val="22"/>
              </w:rPr>
              <w:t>receptie</w:t>
            </w:r>
            <w:r w:rsidRPr="005503E0">
              <w:rPr>
                <w:noProof w:val="0"/>
                <w:spacing w:val="-2"/>
                <w:szCs w:val="22"/>
              </w:rPr>
              <w:t xml:space="preserve"> </w:t>
            </w:r>
            <w:r w:rsidRPr="005503E0">
              <w:rPr>
                <w:noProof w:val="0"/>
                <w:szCs w:val="22"/>
              </w:rPr>
              <w:t>si</w:t>
            </w:r>
            <w:r w:rsidRPr="005503E0">
              <w:rPr>
                <w:noProof w:val="0"/>
                <w:spacing w:val="2"/>
                <w:szCs w:val="22"/>
              </w:rPr>
              <w:t xml:space="preserve"> </w:t>
            </w:r>
            <w:r w:rsidRPr="005503E0">
              <w:rPr>
                <w:noProof w:val="0"/>
                <w:szCs w:val="22"/>
              </w:rPr>
              <w:t>control,</w:t>
            </w:r>
            <w:r w:rsidRPr="005503E0">
              <w:rPr>
                <w:noProof w:val="0"/>
                <w:spacing w:val="-1"/>
                <w:szCs w:val="22"/>
              </w:rPr>
              <w:t xml:space="preserve"> </w:t>
            </w:r>
            <w:r w:rsidRPr="005503E0">
              <w:rPr>
                <w:noProof w:val="0"/>
                <w:szCs w:val="22"/>
              </w:rPr>
              <w:t>de</w:t>
            </w:r>
            <w:r w:rsidRPr="005503E0">
              <w:rPr>
                <w:noProof w:val="0"/>
                <w:spacing w:val="-1"/>
                <w:szCs w:val="22"/>
              </w:rPr>
              <w:t xml:space="preserve"> </w:t>
            </w:r>
            <w:r w:rsidRPr="005503E0">
              <w:rPr>
                <w:noProof w:val="0"/>
                <w:szCs w:val="22"/>
              </w:rPr>
              <w:t>demarare.</w:t>
            </w:r>
          </w:p>
          <w:p w14:paraId="20727ED5" w14:textId="77777777" w:rsidR="005503E0" w:rsidRPr="005503E0" w:rsidRDefault="005503E0" w:rsidP="005503E0">
            <w:pPr>
              <w:ind w:left="111"/>
              <w:rPr>
                <w:noProof w:val="0"/>
                <w:szCs w:val="22"/>
              </w:rPr>
            </w:pPr>
            <w:r w:rsidRPr="005503E0">
              <w:rPr>
                <w:noProof w:val="0"/>
                <w:szCs w:val="22"/>
              </w:rPr>
              <w:t>Concentrator:</w:t>
            </w:r>
            <w:r w:rsidRPr="005503E0">
              <w:rPr>
                <w:noProof w:val="0"/>
                <w:spacing w:val="-1"/>
                <w:szCs w:val="22"/>
              </w:rPr>
              <w:t xml:space="preserve"> </w:t>
            </w:r>
            <w:r w:rsidRPr="005503E0">
              <w:rPr>
                <w:noProof w:val="0"/>
                <w:szCs w:val="22"/>
              </w:rPr>
              <w:t>bloc</w:t>
            </w:r>
            <w:r w:rsidRPr="005503E0">
              <w:rPr>
                <w:noProof w:val="0"/>
                <w:spacing w:val="-1"/>
                <w:szCs w:val="22"/>
              </w:rPr>
              <w:t xml:space="preserve"> </w:t>
            </w:r>
            <w:r w:rsidRPr="005503E0">
              <w:rPr>
                <w:noProof w:val="0"/>
                <w:szCs w:val="22"/>
              </w:rPr>
              <w:t>de</w:t>
            </w:r>
            <w:r w:rsidRPr="005503E0">
              <w:rPr>
                <w:noProof w:val="0"/>
                <w:spacing w:val="-2"/>
                <w:szCs w:val="22"/>
              </w:rPr>
              <w:t xml:space="preserve"> </w:t>
            </w:r>
            <w:r w:rsidRPr="005503E0">
              <w:rPr>
                <w:noProof w:val="0"/>
                <w:szCs w:val="22"/>
              </w:rPr>
              <w:t>baza</w:t>
            </w:r>
            <w:r w:rsidRPr="005503E0">
              <w:rPr>
                <w:noProof w:val="0"/>
                <w:spacing w:val="1"/>
                <w:szCs w:val="22"/>
              </w:rPr>
              <w:t xml:space="preserve"> </w:t>
            </w:r>
            <w:r w:rsidRPr="005503E0">
              <w:rPr>
                <w:noProof w:val="0"/>
                <w:szCs w:val="22"/>
              </w:rPr>
              <w:t>pentru</w:t>
            </w:r>
            <w:r w:rsidRPr="005503E0">
              <w:rPr>
                <w:noProof w:val="0"/>
                <w:spacing w:val="-1"/>
                <w:szCs w:val="22"/>
              </w:rPr>
              <w:t xml:space="preserve"> </w:t>
            </w:r>
            <w:r w:rsidRPr="005503E0">
              <w:rPr>
                <w:noProof w:val="0"/>
                <w:szCs w:val="22"/>
              </w:rPr>
              <w:t>20 raze.</w:t>
            </w:r>
          </w:p>
        </w:tc>
        <w:tc>
          <w:tcPr>
            <w:tcW w:w="994" w:type="dxa"/>
            <w:tcBorders>
              <w:top w:val="single" w:sz="4" w:space="0" w:color="000000"/>
              <w:bottom w:val="single" w:sz="4" w:space="0" w:color="000000"/>
            </w:tcBorders>
          </w:tcPr>
          <w:p w14:paraId="63788419" w14:textId="77777777" w:rsidR="005503E0" w:rsidRPr="005503E0" w:rsidRDefault="005503E0" w:rsidP="005503E0">
            <w:pPr>
              <w:rPr>
                <w:i/>
                <w:noProof w:val="0"/>
                <w:szCs w:val="22"/>
              </w:rPr>
            </w:pPr>
          </w:p>
          <w:p w14:paraId="2170A14E" w14:textId="77777777" w:rsidR="005503E0" w:rsidRPr="005503E0" w:rsidRDefault="005503E0" w:rsidP="005503E0">
            <w:pPr>
              <w:spacing w:before="145"/>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78E8E83A" w14:textId="77777777" w:rsidR="005503E0" w:rsidRPr="005503E0" w:rsidRDefault="005503E0" w:rsidP="005503E0">
            <w:pPr>
              <w:rPr>
                <w:i/>
                <w:noProof w:val="0"/>
                <w:szCs w:val="22"/>
              </w:rPr>
            </w:pPr>
          </w:p>
          <w:p w14:paraId="1A21F06F" w14:textId="77777777" w:rsidR="005503E0" w:rsidRPr="005503E0" w:rsidRDefault="005503E0" w:rsidP="005503E0">
            <w:pPr>
              <w:spacing w:before="145"/>
              <w:ind w:left="596" w:right="576"/>
              <w:jc w:val="center"/>
              <w:rPr>
                <w:noProof w:val="0"/>
                <w:sz w:val="22"/>
                <w:szCs w:val="22"/>
              </w:rPr>
            </w:pPr>
            <w:r w:rsidRPr="005503E0">
              <w:rPr>
                <w:noProof w:val="0"/>
                <w:sz w:val="22"/>
                <w:szCs w:val="22"/>
              </w:rPr>
              <w:t>1,00</w:t>
            </w:r>
          </w:p>
        </w:tc>
      </w:tr>
      <w:tr w:rsidR="005503E0" w:rsidRPr="005503E0" w14:paraId="38D35552" w14:textId="77777777" w:rsidTr="001B1092">
        <w:trPr>
          <w:trHeight w:val="554"/>
        </w:trPr>
        <w:tc>
          <w:tcPr>
            <w:tcW w:w="710" w:type="dxa"/>
            <w:tcBorders>
              <w:top w:val="single" w:sz="4" w:space="0" w:color="000000"/>
              <w:bottom w:val="single" w:sz="4" w:space="0" w:color="000000"/>
            </w:tcBorders>
          </w:tcPr>
          <w:p w14:paraId="7452039B" w14:textId="77777777" w:rsidR="005503E0" w:rsidRPr="005503E0" w:rsidRDefault="005503E0" w:rsidP="005503E0">
            <w:pPr>
              <w:spacing w:line="249" w:lineRule="exact"/>
              <w:ind w:left="110"/>
              <w:rPr>
                <w:noProof w:val="0"/>
                <w:sz w:val="22"/>
                <w:szCs w:val="22"/>
              </w:rPr>
            </w:pPr>
            <w:r w:rsidRPr="005503E0">
              <w:rPr>
                <w:noProof w:val="0"/>
                <w:sz w:val="22"/>
                <w:szCs w:val="22"/>
              </w:rPr>
              <w:t>5</w:t>
            </w:r>
          </w:p>
        </w:tc>
        <w:tc>
          <w:tcPr>
            <w:tcW w:w="1557" w:type="dxa"/>
            <w:tcBorders>
              <w:top w:val="single" w:sz="4" w:space="0" w:color="000000"/>
              <w:bottom w:val="single" w:sz="4" w:space="0" w:color="000000"/>
            </w:tcBorders>
          </w:tcPr>
          <w:p w14:paraId="09613BEF" w14:textId="77777777" w:rsidR="005503E0" w:rsidRPr="005503E0" w:rsidRDefault="005503E0" w:rsidP="005503E0">
            <w:pPr>
              <w:spacing w:before="17"/>
              <w:ind w:left="153" w:right="138"/>
              <w:jc w:val="center"/>
              <w:rPr>
                <w:noProof w:val="0"/>
                <w:sz w:val="22"/>
                <w:szCs w:val="22"/>
              </w:rPr>
            </w:pPr>
            <w:r w:rsidRPr="005503E0">
              <w:rPr>
                <w:noProof w:val="0"/>
                <w:sz w:val="22"/>
                <w:szCs w:val="22"/>
              </w:rPr>
              <w:t>10-08-002-02</w:t>
            </w:r>
          </w:p>
        </w:tc>
        <w:tc>
          <w:tcPr>
            <w:tcW w:w="4678" w:type="dxa"/>
            <w:tcBorders>
              <w:top w:val="single" w:sz="4" w:space="0" w:color="000000"/>
              <w:bottom w:val="single" w:sz="4" w:space="0" w:color="000000"/>
            </w:tcBorders>
          </w:tcPr>
          <w:p w14:paraId="72450594" w14:textId="77777777" w:rsidR="005503E0" w:rsidRPr="005503E0" w:rsidRDefault="005503E0" w:rsidP="005503E0">
            <w:pPr>
              <w:spacing w:line="270" w:lineRule="exact"/>
              <w:ind w:left="111"/>
              <w:rPr>
                <w:noProof w:val="0"/>
                <w:szCs w:val="22"/>
              </w:rPr>
            </w:pPr>
            <w:r w:rsidRPr="005503E0">
              <w:rPr>
                <w:noProof w:val="0"/>
                <w:szCs w:val="22"/>
              </w:rPr>
              <w:t>Avertizoare</w:t>
            </w:r>
            <w:r w:rsidRPr="005503E0">
              <w:rPr>
                <w:noProof w:val="0"/>
                <w:spacing w:val="-4"/>
                <w:szCs w:val="22"/>
              </w:rPr>
              <w:t xml:space="preserve"> </w:t>
            </w:r>
            <w:r w:rsidRPr="005503E0">
              <w:rPr>
                <w:noProof w:val="0"/>
                <w:szCs w:val="22"/>
              </w:rPr>
              <w:t>”SI”</w:t>
            </w:r>
            <w:r w:rsidRPr="005503E0">
              <w:rPr>
                <w:noProof w:val="0"/>
                <w:spacing w:val="-1"/>
                <w:szCs w:val="22"/>
              </w:rPr>
              <w:t xml:space="preserve"> </w:t>
            </w:r>
            <w:r w:rsidRPr="005503E0">
              <w:rPr>
                <w:noProof w:val="0"/>
                <w:szCs w:val="22"/>
              </w:rPr>
              <w:t>automatice:</w:t>
            </w:r>
            <w:r w:rsidRPr="005503E0">
              <w:rPr>
                <w:noProof w:val="0"/>
                <w:spacing w:val="-2"/>
                <w:szCs w:val="22"/>
              </w:rPr>
              <w:t xml:space="preserve"> </w:t>
            </w:r>
            <w:r w:rsidRPr="005503E0">
              <w:rPr>
                <w:noProof w:val="0"/>
                <w:szCs w:val="22"/>
              </w:rPr>
              <w:t>de</w:t>
            </w:r>
            <w:r w:rsidRPr="005503E0">
              <w:rPr>
                <w:noProof w:val="0"/>
                <w:spacing w:val="-2"/>
                <w:szCs w:val="22"/>
              </w:rPr>
              <w:t xml:space="preserve"> </w:t>
            </w:r>
            <w:r w:rsidRPr="005503E0">
              <w:rPr>
                <w:noProof w:val="0"/>
                <w:szCs w:val="22"/>
              </w:rPr>
              <w:t>fum.</w:t>
            </w:r>
          </w:p>
        </w:tc>
        <w:tc>
          <w:tcPr>
            <w:tcW w:w="994" w:type="dxa"/>
            <w:tcBorders>
              <w:top w:val="single" w:sz="4" w:space="0" w:color="000000"/>
              <w:bottom w:val="single" w:sz="4" w:space="0" w:color="000000"/>
            </w:tcBorders>
          </w:tcPr>
          <w:p w14:paraId="5CF40316" w14:textId="77777777" w:rsidR="005503E0" w:rsidRPr="005503E0" w:rsidRDefault="005503E0" w:rsidP="005503E0">
            <w:pPr>
              <w:spacing w:before="145"/>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8275ACE" w14:textId="77777777" w:rsidR="005503E0" w:rsidRPr="005503E0" w:rsidRDefault="005503E0" w:rsidP="005503E0">
            <w:pPr>
              <w:spacing w:before="145"/>
              <w:ind w:left="596" w:right="576"/>
              <w:jc w:val="center"/>
              <w:rPr>
                <w:noProof w:val="0"/>
                <w:sz w:val="22"/>
                <w:szCs w:val="22"/>
              </w:rPr>
            </w:pPr>
            <w:r w:rsidRPr="005503E0">
              <w:rPr>
                <w:noProof w:val="0"/>
                <w:sz w:val="22"/>
                <w:szCs w:val="22"/>
              </w:rPr>
              <w:t>80,00</w:t>
            </w:r>
          </w:p>
        </w:tc>
      </w:tr>
      <w:tr w:rsidR="005503E0" w:rsidRPr="005503E0" w14:paraId="7D549F3F" w14:textId="77777777" w:rsidTr="001B1092">
        <w:trPr>
          <w:trHeight w:val="827"/>
        </w:trPr>
        <w:tc>
          <w:tcPr>
            <w:tcW w:w="710" w:type="dxa"/>
            <w:tcBorders>
              <w:top w:val="single" w:sz="4" w:space="0" w:color="000000"/>
              <w:bottom w:val="single" w:sz="4" w:space="0" w:color="000000"/>
            </w:tcBorders>
          </w:tcPr>
          <w:p w14:paraId="1E7D0561" w14:textId="77777777" w:rsidR="005503E0" w:rsidRPr="005503E0" w:rsidRDefault="005503E0" w:rsidP="005503E0">
            <w:pPr>
              <w:spacing w:line="247" w:lineRule="exact"/>
              <w:ind w:left="110"/>
              <w:rPr>
                <w:noProof w:val="0"/>
                <w:sz w:val="22"/>
                <w:szCs w:val="22"/>
              </w:rPr>
            </w:pPr>
            <w:r w:rsidRPr="005503E0">
              <w:rPr>
                <w:noProof w:val="0"/>
                <w:sz w:val="22"/>
                <w:szCs w:val="22"/>
              </w:rPr>
              <w:lastRenderedPageBreak/>
              <w:t>6</w:t>
            </w:r>
          </w:p>
        </w:tc>
        <w:tc>
          <w:tcPr>
            <w:tcW w:w="1557" w:type="dxa"/>
            <w:tcBorders>
              <w:top w:val="single" w:sz="4" w:space="0" w:color="000000"/>
              <w:bottom w:val="single" w:sz="4" w:space="0" w:color="000000"/>
            </w:tcBorders>
          </w:tcPr>
          <w:p w14:paraId="3D4424DE" w14:textId="77777777" w:rsidR="005503E0" w:rsidRPr="005503E0" w:rsidRDefault="005503E0" w:rsidP="005503E0">
            <w:pPr>
              <w:spacing w:before="154"/>
              <w:ind w:left="153" w:right="138"/>
              <w:jc w:val="center"/>
              <w:rPr>
                <w:noProof w:val="0"/>
                <w:sz w:val="22"/>
                <w:szCs w:val="22"/>
              </w:rPr>
            </w:pPr>
            <w:r w:rsidRPr="005503E0">
              <w:rPr>
                <w:noProof w:val="0"/>
                <w:sz w:val="22"/>
                <w:szCs w:val="22"/>
              </w:rPr>
              <w:t>10-08-002-01</w:t>
            </w:r>
          </w:p>
        </w:tc>
        <w:tc>
          <w:tcPr>
            <w:tcW w:w="4678" w:type="dxa"/>
            <w:tcBorders>
              <w:top w:val="single" w:sz="4" w:space="0" w:color="000000"/>
              <w:bottom w:val="single" w:sz="4" w:space="0" w:color="000000"/>
            </w:tcBorders>
          </w:tcPr>
          <w:p w14:paraId="7A472F30" w14:textId="77777777" w:rsidR="005503E0" w:rsidRPr="005503E0" w:rsidRDefault="005503E0" w:rsidP="005503E0">
            <w:pPr>
              <w:ind w:left="111" w:right="783"/>
              <w:rPr>
                <w:noProof w:val="0"/>
                <w:szCs w:val="22"/>
              </w:rPr>
            </w:pPr>
            <w:r w:rsidRPr="005503E0">
              <w:rPr>
                <w:noProof w:val="0"/>
                <w:szCs w:val="22"/>
              </w:rPr>
              <w:t>Avertizoare</w:t>
            </w:r>
            <w:r w:rsidRPr="005503E0">
              <w:rPr>
                <w:noProof w:val="0"/>
                <w:spacing w:val="-5"/>
                <w:szCs w:val="22"/>
              </w:rPr>
              <w:t xml:space="preserve"> </w:t>
            </w:r>
            <w:r w:rsidRPr="005503E0">
              <w:rPr>
                <w:noProof w:val="0"/>
                <w:szCs w:val="22"/>
              </w:rPr>
              <w:t>”SI” automatice:</w:t>
            </w:r>
            <w:r w:rsidRPr="005503E0">
              <w:rPr>
                <w:noProof w:val="0"/>
                <w:spacing w:val="-2"/>
                <w:szCs w:val="22"/>
              </w:rPr>
              <w:t xml:space="preserve"> </w:t>
            </w:r>
            <w:r w:rsidRPr="005503E0">
              <w:rPr>
                <w:noProof w:val="0"/>
                <w:szCs w:val="22"/>
              </w:rPr>
              <w:t>termic</w:t>
            </w:r>
            <w:r w:rsidRPr="005503E0">
              <w:rPr>
                <w:noProof w:val="0"/>
                <w:spacing w:val="-3"/>
                <w:szCs w:val="22"/>
              </w:rPr>
              <w:t xml:space="preserve"> </w:t>
            </w:r>
            <w:r w:rsidRPr="005503E0">
              <w:rPr>
                <w:noProof w:val="0"/>
                <w:szCs w:val="22"/>
              </w:rPr>
              <w:t>de</w:t>
            </w:r>
            <w:r w:rsidRPr="005503E0">
              <w:rPr>
                <w:noProof w:val="0"/>
                <w:spacing w:val="-57"/>
                <w:szCs w:val="22"/>
              </w:rPr>
              <w:t xml:space="preserve"> </w:t>
            </w:r>
            <w:r w:rsidRPr="005503E0">
              <w:rPr>
                <w:noProof w:val="0"/>
                <w:szCs w:val="22"/>
              </w:rPr>
              <w:t>electrocontact.</w:t>
            </w:r>
          </w:p>
        </w:tc>
        <w:tc>
          <w:tcPr>
            <w:tcW w:w="994" w:type="dxa"/>
            <w:tcBorders>
              <w:top w:val="single" w:sz="4" w:space="0" w:color="000000"/>
              <w:bottom w:val="single" w:sz="4" w:space="0" w:color="000000"/>
            </w:tcBorders>
          </w:tcPr>
          <w:p w14:paraId="17EA3CC6" w14:textId="77777777" w:rsidR="005503E0" w:rsidRPr="005503E0" w:rsidRDefault="005503E0" w:rsidP="005503E0">
            <w:pPr>
              <w:spacing w:before="3"/>
              <w:rPr>
                <w:i/>
                <w:noProof w:val="0"/>
                <w:szCs w:val="22"/>
              </w:rPr>
            </w:pPr>
          </w:p>
          <w:p w14:paraId="102A46FB"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40F1D6DD" w14:textId="77777777" w:rsidR="005503E0" w:rsidRPr="005503E0" w:rsidRDefault="005503E0" w:rsidP="005503E0">
            <w:pPr>
              <w:spacing w:before="3"/>
              <w:rPr>
                <w:i/>
                <w:noProof w:val="0"/>
                <w:szCs w:val="22"/>
              </w:rPr>
            </w:pPr>
          </w:p>
          <w:p w14:paraId="18CCA14C" w14:textId="77777777" w:rsidR="005503E0" w:rsidRPr="005503E0" w:rsidRDefault="005503E0" w:rsidP="005503E0">
            <w:pPr>
              <w:ind w:left="596" w:right="576"/>
              <w:jc w:val="center"/>
              <w:rPr>
                <w:noProof w:val="0"/>
                <w:sz w:val="22"/>
                <w:szCs w:val="22"/>
              </w:rPr>
            </w:pPr>
            <w:r w:rsidRPr="005503E0">
              <w:rPr>
                <w:noProof w:val="0"/>
                <w:sz w:val="22"/>
                <w:szCs w:val="22"/>
              </w:rPr>
              <w:t>3,00</w:t>
            </w:r>
          </w:p>
        </w:tc>
      </w:tr>
      <w:tr w:rsidR="005503E0" w:rsidRPr="005503E0" w14:paraId="428A0CC7" w14:textId="77777777" w:rsidTr="001B1092">
        <w:trPr>
          <w:trHeight w:val="551"/>
        </w:trPr>
        <w:tc>
          <w:tcPr>
            <w:tcW w:w="710" w:type="dxa"/>
            <w:tcBorders>
              <w:top w:val="single" w:sz="4" w:space="0" w:color="000000"/>
              <w:bottom w:val="single" w:sz="4" w:space="0" w:color="000000"/>
            </w:tcBorders>
          </w:tcPr>
          <w:p w14:paraId="326E2E65" w14:textId="77777777" w:rsidR="005503E0" w:rsidRPr="005503E0" w:rsidRDefault="005503E0" w:rsidP="005503E0">
            <w:pPr>
              <w:spacing w:line="247" w:lineRule="exact"/>
              <w:ind w:left="110"/>
              <w:rPr>
                <w:noProof w:val="0"/>
                <w:sz w:val="22"/>
                <w:szCs w:val="22"/>
              </w:rPr>
            </w:pPr>
            <w:r w:rsidRPr="005503E0">
              <w:rPr>
                <w:noProof w:val="0"/>
                <w:sz w:val="22"/>
                <w:szCs w:val="22"/>
              </w:rPr>
              <w:t>7</w:t>
            </w:r>
          </w:p>
        </w:tc>
        <w:tc>
          <w:tcPr>
            <w:tcW w:w="1557" w:type="dxa"/>
            <w:tcBorders>
              <w:top w:val="single" w:sz="4" w:space="0" w:color="000000"/>
              <w:bottom w:val="single" w:sz="4" w:space="0" w:color="000000"/>
            </w:tcBorders>
          </w:tcPr>
          <w:p w14:paraId="47F6B1EE" w14:textId="77777777" w:rsidR="005503E0" w:rsidRPr="005503E0" w:rsidRDefault="005503E0" w:rsidP="005503E0">
            <w:pPr>
              <w:spacing w:before="15"/>
              <w:ind w:left="153" w:right="138"/>
              <w:jc w:val="center"/>
              <w:rPr>
                <w:noProof w:val="0"/>
                <w:sz w:val="22"/>
                <w:szCs w:val="22"/>
              </w:rPr>
            </w:pPr>
            <w:r w:rsidRPr="005503E0">
              <w:rPr>
                <w:noProof w:val="0"/>
                <w:sz w:val="22"/>
                <w:szCs w:val="22"/>
              </w:rPr>
              <w:t>08-03-591-3</w:t>
            </w:r>
          </w:p>
        </w:tc>
        <w:tc>
          <w:tcPr>
            <w:tcW w:w="4678" w:type="dxa"/>
            <w:tcBorders>
              <w:top w:val="single" w:sz="4" w:space="0" w:color="000000"/>
              <w:bottom w:val="single" w:sz="4" w:space="0" w:color="000000"/>
            </w:tcBorders>
          </w:tcPr>
          <w:p w14:paraId="5E14DE1C" w14:textId="77777777" w:rsidR="005503E0" w:rsidRPr="005503E0" w:rsidRDefault="005503E0" w:rsidP="005503E0">
            <w:pPr>
              <w:spacing w:line="268" w:lineRule="exact"/>
              <w:ind w:left="111"/>
              <w:rPr>
                <w:noProof w:val="0"/>
                <w:szCs w:val="22"/>
              </w:rPr>
            </w:pPr>
            <w:r w:rsidRPr="005503E0">
              <w:rPr>
                <w:noProof w:val="0"/>
                <w:szCs w:val="22"/>
              </w:rPr>
              <w:t>Buton</w:t>
            </w:r>
            <w:r w:rsidRPr="005503E0">
              <w:rPr>
                <w:noProof w:val="0"/>
                <w:spacing w:val="-2"/>
                <w:szCs w:val="22"/>
              </w:rPr>
              <w:t xml:space="preserve"> </w:t>
            </w:r>
            <w:r w:rsidRPr="005503E0">
              <w:rPr>
                <w:noProof w:val="0"/>
                <w:szCs w:val="22"/>
              </w:rPr>
              <w:t>rosu</w:t>
            </w:r>
            <w:r w:rsidRPr="005503E0">
              <w:rPr>
                <w:noProof w:val="0"/>
                <w:spacing w:val="-1"/>
                <w:szCs w:val="22"/>
              </w:rPr>
              <w:t xml:space="preserve"> </w:t>
            </w:r>
            <w:r w:rsidRPr="005503E0">
              <w:rPr>
                <w:noProof w:val="0"/>
                <w:szCs w:val="22"/>
              </w:rPr>
              <w:t>pentru alarma</w:t>
            </w:r>
            <w:r w:rsidRPr="005503E0">
              <w:rPr>
                <w:noProof w:val="0"/>
                <w:spacing w:val="-1"/>
                <w:szCs w:val="22"/>
              </w:rPr>
              <w:t xml:space="preserve"> </w:t>
            </w:r>
            <w:r w:rsidRPr="005503E0">
              <w:rPr>
                <w:noProof w:val="0"/>
                <w:szCs w:val="22"/>
              </w:rPr>
              <w:t>de</w:t>
            </w:r>
            <w:r w:rsidRPr="005503E0">
              <w:rPr>
                <w:noProof w:val="0"/>
                <w:spacing w:val="-2"/>
                <w:szCs w:val="22"/>
              </w:rPr>
              <w:t xml:space="preserve"> </w:t>
            </w:r>
            <w:r w:rsidRPr="005503E0">
              <w:rPr>
                <w:noProof w:val="0"/>
                <w:szCs w:val="22"/>
              </w:rPr>
              <w:t>incendiu.</w:t>
            </w:r>
          </w:p>
        </w:tc>
        <w:tc>
          <w:tcPr>
            <w:tcW w:w="994" w:type="dxa"/>
            <w:tcBorders>
              <w:top w:val="single" w:sz="4" w:space="0" w:color="000000"/>
              <w:bottom w:val="single" w:sz="4" w:space="0" w:color="000000"/>
            </w:tcBorders>
          </w:tcPr>
          <w:p w14:paraId="6199D287" w14:textId="77777777" w:rsidR="005503E0" w:rsidRPr="005503E0" w:rsidRDefault="005503E0" w:rsidP="005503E0">
            <w:pPr>
              <w:spacing w:before="142"/>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652E76A2" w14:textId="77777777" w:rsidR="005503E0" w:rsidRPr="005503E0" w:rsidRDefault="005503E0" w:rsidP="005503E0">
            <w:pPr>
              <w:spacing w:before="142"/>
              <w:ind w:left="596" w:right="576"/>
              <w:jc w:val="center"/>
              <w:rPr>
                <w:noProof w:val="0"/>
                <w:sz w:val="22"/>
                <w:szCs w:val="22"/>
              </w:rPr>
            </w:pPr>
            <w:r w:rsidRPr="005503E0">
              <w:rPr>
                <w:noProof w:val="0"/>
                <w:sz w:val="22"/>
                <w:szCs w:val="22"/>
              </w:rPr>
              <w:t>0,07</w:t>
            </w:r>
          </w:p>
        </w:tc>
      </w:tr>
      <w:tr w:rsidR="005503E0" w:rsidRPr="005503E0" w14:paraId="0B6ED492" w14:textId="77777777" w:rsidTr="001B1092">
        <w:trPr>
          <w:trHeight w:val="552"/>
        </w:trPr>
        <w:tc>
          <w:tcPr>
            <w:tcW w:w="710" w:type="dxa"/>
            <w:tcBorders>
              <w:top w:val="single" w:sz="4" w:space="0" w:color="000000"/>
              <w:bottom w:val="single" w:sz="4" w:space="0" w:color="000000"/>
            </w:tcBorders>
          </w:tcPr>
          <w:p w14:paraId="451905A9" w14:textId="77777777" w:rsidR="005503E0" w:rsidRPr="005503E0" w:rsidRDefault="005503E0" w:rsidP="005503E0">
            <w:pPr>
              <w:spacing w:line="247" w:lineRule="exact"/>
              <w:ind w:left="110"/>
              <w:rPr>
                <w:noProof w:val="0"/>
                <w:sz w:val="22"/>
                <w:szCs w:val="22"/>
              </w:rPr>
            </w:pPr>
            <w:r w:rsidRPr="005503E0">
              <w:rPr>
                <w:noProof w:val="0"/>
                <w:sz w:val="22"/>
                <w:szCs w:val="22"/>
              </w:rPr>
              <w:t>8</w:t>
            </w:r>
          </w:p>
        </w:tc>
        <w:tc>
          <w:tcPr>
            <w:tcW w:w="1557" w:type="dxa"/>
            <w:tcBorders>
              <w:top w:val="single" w:sz="4" w:space="0" w:color="000000"/>
              <w:bottom w:val="single" w:sz="4" w:space="0" w:color="000000"/>
            </w:tcBorders>
          </w:tcPr>
          <w:p w14:paraId="6BFAF64A" w14:textId="77777777" w:rsidR="005503E0" w:rsidRPr="005503E0" w:rsidRDefault="005503E0" w:rsidP="005503E0">
            <w:pPr>
              <w:spacing w:before="17"/>
              <w:ind w:left="153" w:right="138"/>
              <w:jc w:val="center"/>
              <w:rPr>
                <w:noProof w:val="0"/>
                <w:sz w:val="22"/>
                <w:szCs w:val="22"/>
              </w:rPr>
            </w:pPr>
            <w:r w:rsidRPr="005503E0">
              <w:rPr>
                <w:noProof w:val="0"/>
                <w:sz w:val="22"/>
                <w:szCs w:val="22"/>
              </w:rPr>
              <w:t>08-03-593-10</w:t>
            </w:r>
          </w:p>
        </w:tc>
        <w:tc>
          <w:tcPr>
            <w:tcW w:w="4678" w:type="dxa"/>
            <w:tcBorders>
              <w:top w:val="single" w:sz="4" w:space="0" w:color="000000"/>
              <w:bottom w:val="single" w:sz="4" w:space="0" w:color="000000"/>
            </w:tcBorders>
          </w:tcPr>
          <w:p w14:paraId="15C7632E" w14:textId="77777777" w:rsidR="005503E0" w:rsidRPr="005503E0" w:rsidRDefault="005503E0" w:rsidP="005503E0">
            <w:pPr>
              <w:spacing w:line="268" w:lineRule="exact"/>
              <w:ind w:left="111"/>
              <w:rPr>
                <w:noProof w:val="0"/>
                <w:szCs w:val="22"/>
              </w:rPr>
            </w:pPr>
            <w:r w:rsidRPr="005503E0">
              <w:rPr>
                <w:noProof w:val="0"/>
                <w:szCs w:val="22"/>
              </w:rPr>
              <w:t>Dispozitive</w:t>
            </w:r>
            <w:r w:rsidRPr="005503E0">
              <w:rPr>
                <w:noProof w:val="0"/>
                <w:spacing w:val="-1"/>
                <w:szCs w:val="22"/>
              </w:rPr>
              <w:t xml:space="preserve"> </w:t>
            </w:r>
            <w:r w:rsidRPr="005503E0">
              <w:rPr>
                <w:noProof w:val="0"/>
                <w:szCs w:val="22"/>
              </w:rPr>
              <w:t>de</w:t>
            </w:r>
            <w:r w:rsidRPr="005503E0">
              <w:rPr>
                <w:noProof w:val="0"/>
                <w:spacing w:val="-3"/>
                <w:szCs w:val="22"/>
              </w:rPr>
              <w:t xml:space="preserve"> </w:t>
            </w:r>
            <w:r w:rsidRPr="005503E0">
              <w:rPr>
                <w:noProof w:val="0"/>
                <w:szCs w:val="22"/>
              </w:rPr>
              <w:t>semnalizare</w:t>
            </w:r>
            <w:r w:rsidRPr="005503E0">
              <w:rPr>
                <w:noProof w:val="0"/>
                <w:spacing w:val="-3"/>
                <w:szCs w:val="22"/>
              </w:rPr>
              <w:t xml:space="preserve"> </w:t>
            </w:r>
            <w:r w:rsidRPr="005503E0">
              <w:rPr>
                <w:noProof w:val="0"/>
                <w:szCs w:val="22"/>
              </w:rPr>
              <w:t>somica.</w:t>
            </w:r>
          </w:p>
        </w:tc>
        <w:tc>
          <w:tcPr>
            <w:tcW w:w="994" w:type="dxa"/>
            <w:tcBorders>
              <w:top w:val="single" w:sz="4" w:space="0" w:color="000000"/>
              <w:bottom w:val="single" w:sz="4" w:space="0" w:color="000000"/>
            </w:tcBorders>
          </w:tcPr>
          <w:p w14:paraId="1D349D93" w14:textId="77777777" w:rsidR="005503E0" w:rsidRPr="005503E0" w:rsidRDefault="005503E0" w:rsidP="005503E0">
            <w:pPr>
              <w:spacing w:before="142"/>
              <w:ind w:left="128" w:right="107"/>
              <w:jc w:val="center"/>
              <w:rPr>
                <w:noProof w:val="0"/>
                <w:sz w:val="22"/>
                <w:szCs w:val="22"/>
              </w:rPr>
            </w:pPr>
            <w:r w:rsidRPr="005503E0">
              <w:rPr>
                <w:noProof w:val="0"/>
                <w:sz w:val="22"/>
                <w:szCs w:val="22"/>
              </w:rPr>
              <w:t>100</w:t>
            </w:r>
            <w:r w:rsidRPr="005503E0">
              <w:rPr>
                <w:noProof w:val="0"/>
                <w:spacing w:val="1"/>
                <w:sz w:val="22"/>
                <w:szCs w:val="22"/>
              </w:rPr>
              <w:t xml:space="preserve"> </w:t>
            </w:r>
            <w:r w:rsidRPr="005503E0">
              <w:rPr>
                <w:noProof w:val="0"/>
                <w:sz w:val="22"/>
                <w:szCs w:val="22"/>
              </w:rPr>
              <w:t>buc</w:t>
            </w:r>
          </w:p>
        </w:tc>
        <w:tc>
          <w:tcPr>
            <w:tcW w:w="1843" w:type="dxa"/>
            <w:tcBorders>
              <w:top w:val="single" w:sz="4" w:space="0" w:color="000000"/>
              <w:bottom w:val="single" w:sz="4" w:space="0" w:color="000000"/>
            </w:tcBorders>
          </w:tcPr>
          <w:p w14:paraId="068DDD48" w14:textId="77777777" w:rsidR="005503E0" w:rsidRPr="005503E0" w:rsidRDefault="005503E0" w:rsidP="005503E0">
            <w:pPr>
              <w:spacing w:before="142"/>
              <w:ind w:left="596" w:right="576"/>
              <w:jc w:val="center"/>
              <w:rPr>
                <w:noProof w:val="0"/>
                <w:sz w:val="22"/>
                <w:szCs w:val="22"/>
              </w:rPr>
            </w:pPr>
            <w:r w:rsidRPr="005503E0">
              <w:rPr>
                <w:noProof w:val="0"/>
                <w:sz w:val="22"/>
                <w:szCs w:val="22"/>
              </w:rPr>
              <w:t>0,13</w:t>
            </w:r>
          </w:p>
        </w:tc>
      </w:tr>
      <w:tr w:rsidR="005503E0" w:rsidRPr="005503E0" w14:paraId="0245AACD" w14:textId="77777777" w:rsidTr="001B1092">
        <w:trPr>
          <w:trHeight w:val="551"/>
        </w:trPr>
        <w:tc>
          <w:tcPr>
            <w:tcW w:w="710" w:type="dxa"/>
            <w:tcBorders>
              <w:top w:val="single" w:sz="4" w:space="0" w:color="000000"/>
              <w:bottom w:val="single" w:sz="4" w:space="0" w:color="000000"/>
            </w:tcBorders>
          </w:tcPr>
          <w:p w14:paraId="35DDAE78" w14:textId="77777777" w:rsidR="005503E0" w:rsidRPr="005503E0" w:rsidRDefault="005503E0" w:rsidP="005503E0">
            <w:pPr>
              <w:spacing w:line="247" w:lineRule="exact"/>
              <w:ind w:left="110"/>
              <w:rPr>
                <w:noProof w:val="0"/>
                <w:sz w:val="22"/>
                <w:szCs w:val="22"/>
              </w:rPr>
            </w:pPr>
            <w:r w:rsidRPr="005503E0">
              <w:rPr>
                <w:noProof w:val="0"/>
                <w:sz w:val="22"/>
                <w:szCs w:val="22"/>
              </w:rPr>
              <w:t>9</w:t>
            </w:r>
          </w:p>
        </w:tc>
        <w:tc>
          <w:tcPr>
            <w:tcW w:w="1557" w:type="dxa"/>
            <w:tcBorders>
              <w:top w:val="single" w:sz="4" w:space="0" w:color="000000"/>
              <w:bottom w:val="single" w:sz="4" w:space="0" w:color="000000"/>
            </w:tcBorders>
          </w:tcPr>
          <w:p w14:paraId="147B0BBC" w14:textId="77777777" w:rsidR="005503E0" w:rsidRPr="005503E0" w:rsidRDefault="005503E0" w:rsidP="005503E0">
            <w:pPr>
              <w:spacing w:before="17"/>
              <w:ind w:left="153" w:right="138"/>
              <w:jc w:val="center"/>
              <w:rPr>
                <w:noProof w:val="0"/>
                <w:sz w:val="22"/>
                <w:szCs w:val="22"/>
              </w:rPr>
            </w:pPr>
            <w:r w:rsidRPr="005503E0">
              <w:rPr>
                <w:noProof w:val="0"/>
                <w:sz w:val="22"/>
                <w:szCs w:val="22"/>
              </w:rPr>
              <w:t>08-03-575-1</w:t>
            </w:r>
          </w:p>
        </w:tc>
        <w:tc>
          <w:tcPr>
            <w:tcW w:w="4678" w:type="dxa"/>
            <w:tcBorders>
              <w:top w:val="single" w:sz="4" w:space="0" w:color="000000"/>
              <w:bottom w:val="single" w:sz="4" w:space="0" w:color="000000"/>
            </w:tcBorders>
          </w:tcPr>
          <w:p w14:paraId="4F7DF27A" w14:textId="77777777" w:rsidR="005503E0" w:rsidRPr="005503E0" w:rsidRDefault="005503E0" w:rsidP="005503E0">
            <w:pPr>
              <w:spacing w:line="268" w:lineRule="exact"/>
              <w:ind w:left="111"/>
              <w:rPr>
                <w:noProof w:val="0"/>
                <w:szCs w:val="22"/>
              </w:rPr>
            </w:pPr>
            <w:r w:rsidRPr="005503E0">
              <w:rPr>
                <w:noProof w:val="0"/>
                <w:szCs w:val="22"/>
              </w:rPr>
              <w:t>Dispozitiv –</w:t>
            </w:r>
            <w:r w:rsidRPr="005503E0">
              <w:rPr>
                <w:noProof w:val="0"/>
                <w:spacing w:val="-4"/>
                <w:szCs w:val="22"/>
              </w:rPr>
              <w:t xml:space="preserve"> </w:t>
            </w:r>
            <w:r w:rsidRPr="005503E0">
              <w:rPr>
                <w:noProof w:val="0"/>
                <w:szCs w:val="22"/>
              </w:rPr>
              <w:t>transformator.</w:t>
            </w:r>
          </w:p>
        </w:tc>
        <w:tc>
          <w:tcPr>
            <w:tcW w:w="994" w:type="dxa"/>
            <w:tcBorders>
              <w:top w:val="single" w:sz="4" w:space="0" w:color="000000"/>
              <w:bottom w:val="single" w:sz="4" w:space="0" w:color="000000"/>
            </w:tcBorders>
          </w:tcPr>
          <w:p w14:paraId="2DCC2197" w14:textId="77777777" w:rsidR="005503E0" w:rsidRPr="005503E0" w:rsidRDefault="005503E0" w:rsidP="005503E0">
            <w:pPr>
              <w:spacing w:before="142"/>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0B316D95" w14:textId="77777777" w:rsidR="005503E0" w:rsidRPr="005503E0" w:rsidRDefault="005503E0" w:rsidP="005503E0">
            <w:pPr>
              <w:spacing w:before="142"/>
              <w:ind w:left="596" w:right="576"/>
              <w:jc w:val="center"/>
              <w:rPr>
                <w:noProof w:val="0"/>
                <w:sz w:val="22"/>
                <w:szCs w:val="22"/>
              </w:rPr>
            </w:pPr>
            <w:r w:rsidRPr="005503E0">
              <w:rPr>
                <w:noProof w:val="0"/>
                <w:sz w:val="22"/>
                <w:szCs w:val="22"/>
              </w:rPr>
              <w:t>1,00</w:t>
            </w:r>
          </w:p>
        </w:tc>
      </w:tr>
      <w:tr w:rsidR="005503E0" w:rsidRPr="005503E0" w14:paraId="317554AE" w14:textId="77777777" w:rsidTr="001B1092">
        <w:trPr>
          <w:trHeight w:val="551"/>
        </w:trPr>
        <w:tc>
          <w:tcPr>
            <w:tcW w:w="710" w:type="dxa"/>
            <w:tcBorders>
              <w:top w:val="single" w:sz="4" w:space="0" w:color="000000"/>
              <w:bottom w:val="single" w:sz="4" w:space="0" w:color="000000"/>
            </w:tcBorders>
          </w:tcPr>
          <w:p w14:paraId="45B61A64" w14:textId="77777777" w:rsidR="005503E0" w:rsidRPr="005503E0" w:rsidRDefault="005503E0" w:rsidP="005503E0">
            <w:pPr>
              <w:spacing w:line="247" w:lineRule="exact"/>
              <w:ind w:left="110"/>
              <w:rPr>
                <w:noProof w:val="0"/>
                <w:sz w:val="22"/>
                <w:szCs w:val="22"/>
              </w:rPr>
            </w:pPr>
            <w:r w:rsidRPr="005503E0">
              <w:rPr>
                <w:noProof w:val="0"/>
                <w:sz w:val="22"/>
                <w:szCs w:val="22"/>
              </w:rPr>
              <w:t>10</w:t>
            </w:r>
          </w:p>
        </w:tc>
        <w:tc>
          <w:tcPr>
            <w:tcW w:w="1557" w:type="dxa"/>
            <w:tcBorders>
              <w:top w:val="single" w:sz="4" w:space="0" w:color="000000"/>
              <w:bottom w:val="single" w:sz="4" w:space="0" w:color="000000"/>
            </w:tcBorders>
          </w:tcPr>
          <w:p w14:paraId="761F56B4" w14:textId="77777777" w:rsidR="005503E0" w:rsidRPr="005503E0" w:rsidRDefault="005503E0" w:rsidP="005503E0">
            <w:pPr>
              <w:spacing w:before="17"/>
              <w:ind w:left="153" w:right="138"/>
              <w:jc w:val="center"/>
              <w:rPr>
                <w:noProof w:val="0"/>
                <w:sz w:val="22"/>
                <w:szCs w:val="22"/>
              </w:rPr>
            </w:pPr>
            <w:r w:rsidRPr="005503E0">
              <w:rPr>
                <w:noProof w:val="0"/>
                <w:sz w:val="22"/>
                <w:szCs w:val="22"/>
              </w:rPr>
              <w:t>08-03-575-1</w:t>
            </w:r>
          </w:p>
        </w:tc>
        <w:tc>
          <w:tcPr>
            <w:tcW w:w="4678" w:type="dxa"/>
            <w:tcBorders>
              <w:top w:val="single" w:sz="4" w:space="0" w:color="000000"/>
              <w:bottom w:val="single" w:sz="4" w:space="0" w:color="000000"/>
            </w:tcBorders>
          </w:tcPr>
          <w:p w14:paraId="2B4E2935" w14:textId="77777777" w:rsidR="005503E0" w:rsidRPr="005503E0" w:rsidRDefault="005503E0" w:rsidP="005503E0">
            <w:pPr>
              <w:spacing w:line="268" w:lineRule="exact"/>
              <w:ind w:left="111"/>
              <w:rPr>
                <w:noProof w:val="0"/>
                <w:szCs w:val="22"/>
              </w:rPr>
            </w:pPr>
            <w:r w:rsidRPr="005503E0">
              <w:rPr>
                <w:noProof w:val="0"/>
                <w:szCs w:val="22"/>
              </w:rPr>
              <w:t>Dispozitiv –</w:t>
            </w:r>
            <w:r w:rsidRPr="005503E0">
              <w:rPr>
                <w:noProof w:val="0"/>
                <w:spacing w:val="-1"/>
                <w:szCs w:val="22"/>
              </w:rPr>
              <w:t xml:space="preserve"> </w:t>
            </w:r>
            <w:r w:rsidRPr="005503E0">
              <w:rPr>
                <w:noProof w:val="0"/>
                <w:szCs w:val="22"/>
              </w:rPr>
              <w:t>acumulator.</w:t>
            </w:r>
          </w:p>
        </w:tc>
        <w:tc>
          <w:tcPr>
            <w:tcW w:w="994" w:type="dxa"/>
            <w:tcBorders>
              <w:top w:val="single" w:sz="4" w:space="0" w:color="000000"/>
              <w:bottom w:val="single" w:sz="4" w:space="0" w:color="000000"/>
            </w:tcBorders>
          </w:tcPr>
          <w:p w14:paraId="708FACCB" w14:textId="77777777" w:rsidR="005503E0" w:rsidRPr="005503E0" w:rsidRDefault="005503E0" w:rsidP="005503E0">
            <w:pPr>
              <w:spacing w:before="145"/>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52E4E015" w14:textId="77777777" w:rsidR="005503E0" w:rsidRPr="005503E0" w:rsidRDefault="005503E0" w:rsidP="005503E0">
            <w:pPr>
              <w:spacing w:before="145"/>
              <w:ind w:left="596" w:right="576"/>
              <w:jc w:val="center"/>
              <w:rPr>
                <w:noProof w:val="0"/>
                <w:sz w:val="22"/>
                <w:szCs w:val="22"/>
              </w:rPr>
            </w:pPr>
            <w:r w:rsidRPr="005503E0">
              <w:rPr>
                <w:noProof w:val="0"/>
                <w:sz w:val="22"/>
                <w:szCs w:val="22"/>
              </w:rPr>
              <w:t>1,00</w:t>
            </w:r>
          </w:p>
        </w:tc>
      </w:tr>
      <w:tr w:rsidR="005503E0" w:rsidRPr="005503E0" w14:paraId="5ED31500" w14:textId="77777777" w:rsidTr="001B1092">
        <w:trPr>
          <w:trHeight w:val="551"/>
        </w:trPr>
        <w:tc>
          <w:tcPr>
            <w:tcW w:w="710" w:type="dxa"/>
            <w:tcBorders>
              <w:top w:val="single" w:sz="4" w:space="0" w:color="000000"/>
              <w:bottom w:val="single" w:sz="4" w:space="0" w:color="000000"/>
            </w:tcBorders>
          </w:tcPr>
          <w:p w14:paraId="7D3E62E3" w14:textId="77777777" w:rsidR="005503E0" w:rsidRPr="005503E0" w:rsidRDefault="005503E0" w:rsidP="005503E0">
            <w:pPr>
              <w:spacing w:line="247" w:lineRule="exact"/>
              <w:ind w:left="110"/>
              <w:rPr>
                <w:noProof w:val="0"/>
                <w:sz w:val="22"/>
                <w:szCs w:val="22"/>
              </w:rPr>
            </w:pPr>
            <w:r w:rsidRPr="005503E0">
              <w:rPr>
                <w:noProof w:val="0"/>
                <w:sz w:val="22"/>
                <w:szCs w:val="22"/>
              </w:rPr>
              <w:t>11</w:t>
            </w:r>
          </w:p>
        </w:tc>
        <w:tc>
          <w:tcPr>
            <w:tcW w:w="1557" w:type="dxa"/>
            <w:tcBorders>
              <w:top w:val="single" w:sz="4" w:space="0" w:color="000000"/>
              <w:bottom w:val="single" w:sz="4" w:space="0" w:color="000000"/>
            </w:tcBorders>
          </w:tcPr>
          <w:p w14:paraId="5D6489D6" w14:textId="77777777" w:rsidR="005503E0" w:rsidRPr="005503E0" w:rsidRDefault="005503E0" w:rsidP="005503E0">
            <w:pPr>
              <w:spacing w:before="17"/>
              <w:ind w:left="153" w:right="138"/>
              <w:jc w:val="center"/>
              <w:rPr>
                <w:noProof w:val="0"/>
                <w:sz w:val="22"/>
                <w:szCs w:val="22"/>
              </w:rPr>
            </w:pPr>
            <w:r w:rsidRPr="005503E0">
              <w:rPr>
                <w:noProof w:val="0"/>
                <w:sz w:val="22"/>
                <w:szCs w:val="22"/>
              </w:rPr>
              <w:t>08-03-575-1</w:t>
            </w:r>
          </w:p>
        </w:tc>
        <w:tc>
          <w:tcPr>
            <w:tcW w:w="4678" w:type="dxa"/>
            <w:tcBorders>
              <w:top w:val="single" w:sz="4" w:space="0" w:color="000000"/>
              <w:bottom w:val="single" w:sz="4" w:space="0" w:color="000000"/>
            </w:tcBorders>
          </w:tcPr>
          <w:p w14:paraId="7508BBD1" w14:textId="77777777" w:rsidR="005503E0" w:rsidRPr="005503E0" w:rsidRDefault="005503E0" w:rsidP="005503E0">
            <w:pPr>
              <w:spacing w:line="268" w:lineRule="exact"/>
              <w:ind w:left="111"/>
              <w:rPr>
                <w:noProof w:val="0"/>
                <w:szCs w:val="22"/>
              </w:rPr>
            </w:pPr>
            <w:r w:rsidRPr="005503E0">
              <w:rPr>
                <w:noProof w:val="0"/>
                <w:szCs w:val="22"/>
              </w:rPr>
              <w:t>Dispozitiv – releu.</w:t>
            </w:r>
          </w:p>
        </w:tc>
        <w:tc>
          <w:tcPr>
            <w:tcW w:w="994" w:type="dxa"/>
            <w:tcBorders>
              <w:top w:val="single" w:sz="4" w:space="0" w:color="000000"/>
              <w:bottom w:val="single" w:sz="4" w:space="0" w:color="000000"/>
            </w:tcBorders>
          </w:tcPr>
          <w:p w14:paraId="6B1A4266" w14:textId="77777777" w:rsidR="005503E0" w:rsidRPr="005503E0" w:rsidRDefault="005503E0" w:rsidP="005503E0">
            <w:pPr>
              <w:spacing w:before="145"/>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9723E76" w14:textId="77777777" w:rsidR="005503E0" w:rsidRPr="005503E0" w:rsidRDefault="005503E0" w:rsidP="005503E0">
            <w:pPr>
              <w:spacing w:before="145"/>
              <w:ind w:left="596" w:right="576"/>
              <w:jc w:val="center"/>
              <w:rPr>
                <w:noProof w:val="0"/>
                <w:sz w:val="22"/>
                <w:szCs w:val="22"/>
              </w:rPr>
            </w:pPr>
            <w:r w:rsidRPr="005503E0">
              <w:rPr>
                <w:noProof w:val="0"/>
                <w:sz w:val="22"/>
                <w:szCs w:val="22"/>
              </w:rPr>
              <w:t>1,00</w:t>
            </w:r>
          </w:p>
        </w:tc>
      </w:tr>
      <w:tr w:rsidR="005503E0" w:rsidRPr="005503E0" w14:paraId="2B982347" w14:textId="77777777" w:rsidTr="001B1092">
        <w:trPr>
          <w:trHeight w:val="830"/>
        </w:trPr>
        <w:tc>
          <w:tcPr>
            <w:tcW w:w="710" w:type="dxa"/>
            <w:tcBorders>
              <w:top w:val="single" w:sz="4" w:space="0" w:color="000000"/>
              <w:bottom w:val="single" w:sz="4" w:space="0" w:color="000000"/>
            </w:tcBorders>
          </w:tcPr>
          <w:p w14:paraId="62D97C90" w14:textId="77777777" w:rsidR="005503E0" w:rsidRPr="005503E0" w:rsidRDefault="005503E0" w:rsidP="005503E0">
            <w:pPr>
              <w:spacing w:line="249" w:lineRule="exact"/>
              <w:ind w:left="110"/>
              <w:rPr>
                <w:noProof w:val="0"/>
                <w:sz w:val="22"/>
                <w:szCs w:val="22"/>
              </w:rPr>
            </w:pPr>
            <w:r w:rsidRPr="005503E0">
              <w:rPr>
                <w:noProof w:val="0"/>
                <w:sz w:val="22"/>
                <w:szCs w:val="22"/>
              </w:rPr>
              <w:t>12</w:t>
            </w:r>
          </w:p>
        </w:tc>
        <w:tc>
          <w:tcPr>
            <w:tcW w:w="1557" w:type="dxa"/>
            <w:tcBorders>
              <w:top w:val="single" w:sz="4" w:space="0" w:color="000000"/>
              <w:bottom w:val="single" w:sz="4" w:space="0" w:color="000000"/>
            </w:tcBorders>
          </w:tcPr>
          <w:p w14:paraId="4C8C78CD" w14:textId="77777777" w:rsidR="005503E0" w:rsidRPr="005503E0" w:rsidRDefault="005503E0" w:rsidP="005503E0">
            <w:pPr>
              <w:spacing w:before="157"/>
              <w:ind w:left="153" w:right="138"/>
              <w:jc w:val="center"/>
              <w:rPr>
                <w:noProof w:val="0"/>
                <w:sz w:val="22"/>
                <w:szCs w:val="22"/>
              </w:rPr>
            </w:pPr>
            <w:r w:rsidRPr="005503E0">
              <w:rPr>
                <w:noProof w:val="0"/>
                <w:sz w:val="22"/>
                <w:szCs w:val="22"/>
              </w:rPr>
              <w:t>10-02-050-04</w:t>
            </w:r>
          </w:p>
        </w:tc>
        <w:tc>
          <w:tcPr>
            <w:tcW w:w="4678" w:type="dxa"/>
            <w:tcBorders>
              <w:top w:val="single" w:sz="4" w:space="0" w:color="000000"/>
              <w:bottom w:val="single" w:sz="4" w:space="0" w:color="000000"/>
            </w:tcBorders>
          </w:tcPr>
          <w:p w14:paraId="44033E2B" w14:textId="77777777" w:rsidR="005503E0" w:rsidRPr="005503E0" w:rsidRDefault="005503E0" w:rsidP="005503E0">
            <w:pPr>
              <w:ind w:left="111" w:right="440"/>
              <w:rPr>
                <w:noProof w:val="0"/>
                <w:szCs w:val="22"/>
              </w:rPr>
            </w:pPr>
            <w:r w:rsidRPr="005503E0">
              <w:rPr>
                <w:noProof w:val="0"/>
                <w:szCs w:val="22"/>
              </w:rPr>
              <w:t>Utilajul centralei: instalarea rezistentilor si</w:t>
            </w:r>
            <w:r w:rsidRPr="005503E0">
              <w:rPr>
                <w:noProof w:val="0"/>
                <w:spacing w:val="-57"/>
                <w:szCs w:val="22"/>
              </w:rPr>
              <w:t xml:space="preserve"> </w:t>
            </w:r>
            <w:r w:rsidRPr="005503E0">
              <w:rPr>
                <w:noProof w:val="0"/>
                <w:szCs w:val="22"/>
              </w:rPr>
              <w:t>dioadelor.</w:t>
            </w:r>
          </w:p>
        </w:tc>
        <w:tc>
          <w:tcPr>
            <w:tcW w:w="994" w:type="dxa"/>
            <w:tcBorders>
              <w:top w:val="single" w:sz="4" w:space="0" w:color="000000"/>
              <w:bottom w:val="single" w:sz="4" w:space="0" w:color="000000"/>
            </w:tcBorders>
          </w:tcPr>
          <w:p w14:paraId="4B74CE76" w14:textId="77777777" w:rsidR="005503E0" w:rsidRPr="005503E0" w:rsidRDefault="005503E0" w:rsidP="005503E0">
            <w:pPr>
              <w:spacing w:before="5"/>
              <w:rPr>
                <w:i/>
                <w:noProof w:val="0"/>
                <w:szCs w:val="22"/>
              </w:rPr>
            </w:pPr>
          </w:p>
          <w:p w14:paraId="5B2172B6"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D3A94E6" w14:textId="77777777" w:rsidR="005503E0" w:rsidRPr="005503E0" w:rsidRDefault="005503E0" w:rsidP="005503E0">
            <w:pPr>
              <w:spacing w:before="5"/>
              <w:rPr>
                <w:i/>
                <w:noProof w:val="0"/>
                <w:szCs w:val="22"/>
              </w:rPr>
            </w:pPr>
          </w:p>
          <w:p w14:paraId="3B6EFACB" w14:textId="77777777" w:rsidR="005503E0" w:rsidRPr="005503E0" w:rsidRDefault="005503E0" w:rsidP="005503E0">
            <w:pPr>
              <w:ind w:left="596" w:right="576"/>
              <w:jc w:val="center"/>
              <w:rPr>
                <w:noProof w:val="0"/>
                <w:sz w:val="22"/>
                <w:szCs w:val="22"/>
              </w:rPr>
            </w:pPr>
            <w:r w:rsidRPr="005503E0">
              <w:rPr>
                <w:noProof w:val="0"/>
                <w:sz w:val="22"/>
                <w:szCs w:val="22"/>
              </w:rPr>
              <w:t>16,00</w:t>
            </w:r>
          </w:p>
        </w:tc>
      </w:tr>
      <w:tr w:rsidR="005503E0" w:rsidRPr="005503E0" w14:paraId="4A6D2DDC" w14:textId="77777777" w:rsidTr="001B1092">
        <w:trPr>
          <w:trHeight w:val="551"/>
        </w:trPr>
        <w:tc>
          <w:tcPr>
            <w:tcW w:w="710" w:type="dxa"/>
            <w:tcBorders>
              <w:top w:val="single" w:sz="4" w:space="0" w:color="000000"/>
              <w:bottom w:val="single" w:sz="4" w:space="0" w:color="000000"/>
            </w:tcBorders>
          </w:tcPr>
          <w:p w14:paraId="068E12FE" w14:textId="77777777" w:rsidR="005503E0" w:rsidRPr="005503E0" w:rsidRDefault="005503E0" w:rsidP="005503E0">
            <w:pPr>
              <w:spacing w:line="247" w:lineRule="exact"/>
              <w:ind w:left="110"/>
              <w:rPr>
                <w:noProof w:val="0"/>
                <w:sz w:val="22"/>
                <w:szCs w:val="22"/>
              </w:rPr>
            </w:pPr>
            <w:r w:rsidRPr="005503E0">
              <w:rPr>
                <w:noProof w:val="0"/>
                <w:sz w:val="22"/>
                <w:szCs w:val="22"/>
              </w:rPr>
              <w:t>13</w:t>
            </w:r>
          </w:p>
        </w:tc>
        <w:tc>
          <w:tcPr>
            <w:tcW w:w="1557" w:type="dxa"/>
            <w:tcBorders>
              <w:top w:val="single" w:sz="4" w:space="0" w:color="000000"/>
              <w:bottom w:val="single" w:sz="4" w:space="0" w:color="000000"/>
            </w:tcBorders>
          </w:tcPr>
          <w:p w14:paraId="137B5698" w14:textId="77777777" w:rsidR="005503E0" w:rsidRPr="005503E0" w:rsidRDefault="005503E0" w:rsidP="005503E0">
            <w:pPr>
              <w:spacing w:before="15"/>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7DB5C128" w14:textId="77777777" w:rsidR="005503E0" w:rsidRPr="005503E0" w:rsidRDefault="005503E0" w:rsidP="005503E0">
            <w:pPr>
              <w:spacing w:line="268" w:lineRule="exact"/>
              <w:ind w:left="111"/>
              <w:rPr>
                <w:noProof w:val="0"/>
                <w:szCs w:val="22"/>
              </w:rPr>
            </w:pPr>
            <w:r w:rsidRPr="005503E0">
              <w:rPr>
                <w:noProof w:val="0"/>
                <w:szCs w:val="22"/>
              </w:rPr>
              <w:t>Rezistenta МЛТ-0.25,</w:t>
            </w:r>
            <w:r w:rsidRPr="005503E0">
              <w:rPr>
                <w:noProof w:val="0"/>
                <w:spacing w:val="-1"/>
                <w:szCs w:val="22"/>
              </w:rPr>
              <w:t xml:space="preserve"> </w:t>
            </w:r>
            <w:r w:rsidRPr="005503E0">
              <w:rPr>
                <w:noProof w:val="0"/>
                <w:szCs w:val="22"/>
              </w:rPr>
              <w:t>4.3</w:t>
            </w:r>
            <w:r w:rsidRPr="005503E0">
              <w:rPr>
                <w:noProof w:val="0"/>
                <w:spacing w:val="-1"/>
                <w:szCs w:val="22"/>
              </w:rPr>
              <w:t xml:space="preserve"> </w:t>
            </w:r>
            <w:r w:rsidRPr="005503E0">
              <w:rPr>
                <w:noProof w:val="0"/>
                <w:szCs w:val="22"/>
              </w:rPr>
              <w:t>kOhm.</w:t>
            </w:r>
          </w:p>
        </w:tc>
        <w:tc>
          <w:tcPr>
            <w:tcW w:w="994" w:type="dxa"/>
            <w:tcBorders>
              <w:top w:val="single" w:sz="4" w:space="0" w:color="000000"/>
              <w:bottom w:val="single" w:sz="4" w:space="0" w:color="000000"/>
            </w:tcBorders>
          </w:tcPr>
          <w:p w14:paraId="40C027B9" w14:textId="77777777" w:rsidR="005503E0" w:rsidRPr="005503E0" w:rsidRDefault="005503E0" w:rsidP="005503E0">
            <w:pPr>
              <w:spacing w:before="142"/>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6C0B85A" w14:textId="77777777" w:rsidR="005503E0" w:rsidRPr="005503E0" w:rsidRDefault="005503E0" w:rsidP="005503E0">
            <w:pPr>
              <w:spacing w:before="142"/>
              <w:ind w:left="596" w:right="576"/>
              <w:jc w:val="center"/>
              <w:rPr>
                <w:noProof w:val="0"/>
                <w:sz w:val="22"/>
                <w:szCs w:val="22"/>
              </w:rPr>
            </w:pPr>
            <w:r w:rsidRPr="005503E0">
              <w:rPr>
                <w:noProof w:val="0"/>
                <w:sz w:val="22"/>
                <w:szCs w:val="22"/>
              </w:rPr>
              <w:t>8,00</w:t>
            </w:r>
          </w:p>
        </w:tc>
      </w:tr>
      <w:tr w:rsidR="005503E0" w:rsidRPr="005503E0" w14:paraId="2BBE223D" w14:textId="77777777" w:rsidTr="001B1092">
        <w:trPr>
          <w:trHeight w:val="276"/>
        </w:trPr>
        <w:tc>
          <w:tcPr>
            <w:tcW w:w="710" w:type="dxa"/>
            <w:tcBorders>
              <w:top w:val="single" w:sz="4" w:space="0" w:color="000000"/>
              <w:bottom w:val="single" w:sz="4" w:space="0" w:color="000000"/>
            </w:tcBorders>
          </w:tcPr>
          <w:p w14:paraId="5985309B" w14:textId="77777777" w:rsidR="005503E0" w:rsidRPr="005503E0" w:rsidRDefault="005503E0" w:rsidP="005503E0">
            <w:pPr>
              <w:spacing w:line="247" w:lineRule="exact"/>
              <w:ind w:left="110"/>
              <w:rPr>
                <w:noProof w:val="0"/>
                <w:sz w:val="22"/>
                <w:szCs w:val="22"/>
              </w:rPr>
            </w:pPr>
            <w:r w:rsidRPr="005503E0">
              <w:rPr>
                <w:noProof w:val="0"/>
                <w:sz w:val="22"/>
                <w:szCs w:val="22"/>
              </w:rPr>
              <w:t>14</w:t>
            </w:r>
          </w:p>
        </w:tc>
        <w:tc>
          <w:tcPr>
            <w:tcW w:w="1557" w:type="dxa"/>
            <w:tcBorders>
              <w:top w:val="single" w:sz="4" w:space="0" w:color="000000"/>
              <w:bottom w:val="single" w:sz="4" w:space="0" w:color="000000"/>
            </w:tcBorders>
          </w:tcPr>
          <w:p w14:paraId="65A6826C" w14:textId="77777777" w:rsidR="005503E0" w:rsidRPr="005503E0" w:rsidRDefault="005503E0" w:rsidP="005503E0">
            <w:pPr>
              <w:spacing w:before="6" w:line="250" w:lineRule="exact"/>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3FE65A74" w14:textId="77777777" w:rsidR="005503E0" w:rsidRPr="005503E0" w:rsidRDefault="005503E0" w:rsidP="005503E0">
            <w:pPr>
              <w:spacing w:line="256" w:lineRule="exact"/>
              <w:ind w:left="111"/>
              <w:rPr>
                <w:noProof w:val="0"/>
                <w:szCs w:val="22"/>
              </w:rPr>
            </w:pPr>
            <w:r w:rsidRPr="005503E0">
              <w:rPr>
                <w:noProof w:val="0"/>
                <w:szCs w:val="22"/>
              </w:rPr>
              <w:t>Dioda</w:t>
            </w:r>
            <w:r w:rsidRPr="005503E0">
              <w:rPr>
                <w:noProof w:val="0"/>
                <w:spacing w:val="-2"/>
                <w:szCs w:val="22"/>
              </w:rPr>
              <w:t xml:space="preserve"> </w:t>
            </w:r>
            <w:r w:rsidRPr="005503E0">
              <w:rPr>
                <w:noProof w:val="0"/>
                <w:szCs w:val="22"/>
              </w:rPr>
              <w:t>semiconductoare</w:t>
            </w:r>
            <w:r w:rsidRPr="005503E0">
              <w:rPr>
                <w:noProof w:val="0"/>
                <w:spacing w:val="-2"/>
                <w:szCs w:val="22"/>
              </w:rPr>
              <w:t xml:space="preserve"> </w:t>
            </w:r>
            <w:r w:rsidRPr="005503E0">
              <w:rPr>
                <w:noProof w:val="0"/>
                <w:szCs w:val="22"/>
              </w:rPr>
              <w:t>de</w:t>
            </w:r>
            <w:r w:rsidRPr="005503E0">
              <w:rPr>
                <w:noProof w:val="0"/>
                <w:spacing w:val="-1"/>
                <w:szCs w:val="22"/>
              </w:rPr>
              <w:t xml:space="preserve"> </w:t>
            </w:r>
            <w:r w:rsidRPr="005503E0">
              <w:rPr>
                <w:noProof w:val="0"/>
                <w:szCs w:val="22"/>
              </w:rPr>
              <w:t>tip</w:t>
            </w:r>
            <w:r w:rsidRPr="005503E0">
              <w:rPr>
                <w:noProof w:val="0"/>
                <w:spacing w:val="1"/>
                <w:szCs w:val="22"/>
              </w:rPr>
              <w:t xml:space="preserve"> </w:t>
            </w:r>
            <w:r w:rsidRPr="005503E0">
              <w:rPr>
                <w:noProof w:val="0"/>
                <w:szCs w:val="22"/>
              </w:rPr>
              <w:t>КД512A.</w:t>
            </w:r>
          </w:p>
        </w:tc>
        <w:tc>
          <w:tcPr>
            <w:tcW w:w="994" w:type="dxa"/>
            <w:tcBorders>
              <w:top w:val="single" w:sz="4" w:space="0" w:color="000000"/>
              <w:bottom w:val="single" w:sz="4" w:space="0" w:color="000000"/>
            </w:tcBorders>
          </w:tcPr>
          <w:p w14:paraId="0328D93B" w14:textId="77777777" w:rsidR="005503E0" w:rsidRPr="005503E0" w:rsidRDefault="005503E0" w:rsidP="005503E0">
            <w:pPr>
              <w:spacing w:before="6" w:line="250" w:lineRule="exact"/>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51224BAE" w14:textId="77777777" w:rsidR="005503E0" w:rsidRPr="005503E0" w:rsidRDefault="005503E0" w:rsidP="005503E0">
            <w:pPr>
              <w:spacing w:before="6" w:line="250" w:lineRule="exact"/>
              <w:ind w:left="596" w:right="576"/>
              <w:jc w:val="center"/>
              <w:rPr>
                <w:noProof w:val="0"/>
                <w:sz w:val="22"/>
                <w:szCs w:val="22"/>
              </w:rPr>
            </w:pPr>
            <w:r w:rsidRPr="005503E0">
              <w:rPr>
                <w:noProof w:val="0"/>
                <w:sz w:val="22"/>
                <w:szCs w:val="22"/>
              </w:rPr>
              <w:t>8,00</w:t>
            </w:r>
          </w:p>
        </w:tc>
      </w:tr>
    </w:tbl>
    <w:p w14:paraId="38344857" w14:textId="77777777" w:rsidR="005503E0" w:rsidRPr="005503E0" w:rsidRDefault="005503E0" w:rsidP="005503E0">
      <w:pPr>
        <w:widowControl w:val="0"/>
        <w:autoSpaceDE w:val="0"/>
        <w:autoSpaceDN w:val="0"/>
        <w:spacing w:line="250" w:lineRule="exact"/>
        <w:jc w:val="center"/>
        <w:rPr>
          <w:noProof w:val="0"/>
          <w:sz w:val="22"/>
          <w:szCs w:val="22"/>
        </w:rPr>
        <w:sectPr w:rsidR="005503E0" w:rsidRPr="005503E0" w:rsidSect="005503E0">
          <w:pgSz w:w="11910" w:h="16850"/>
          <w:pgMar w:top="780" w:right="720" w:bottom="280" w:left="1020" w:header="720" w:footer="720" w:gutter="0"/>
          <w:cols w:space="720"/>
        </w:sectPr>
      </w:pPr>
    </w:p>
    <w:tbl>
      <w:tblPr>
        <w:tblStyle w:val="TableNormal"/>
        <w:tblW w:w="0" w:type="auto"/>
        <w:tblInd w:w="26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710"/>
        <w:gridCol w:w="1557"/>
        <w:gridCol w:w="4678"/>
        <w:gridCol w:w="994"/>
        <w:gridCol w:w="1843"/>
      </w:tblGrid>
      <w:tr w:rsidR="005503E0" w:rsidRPr="005503E0" w14:paraId="6C7EBFF6" w14:textId="77777777" w:rsidTr="001B1092">
        <w:trPr>
          <w:trHeight w:val="250"/>
        </w:trPr>
        <w:tc>
          <w:tcPr>
            <w:tcW w:w="710" w:type="dxa"/>
            <w:tcBorders>
              <w:bottom w:val="double" w:sz="2" w:space="0" w:color="000000"/>
            </w:tcBorders>
            <w:shd w:val="clear" w:color="auto" w:fill="F1F1F1"/>
          </w:tcPr>
          <w:p w14:paraId="48C804B3" w14:textId="77777777" w:rsidR="005503E0" w:rsidRPr="005503E0" w:rsidRDefault="005503E0" w:rsidP="005503E0">
            <w:pPr>
              <w:spacing w:line="231" w:lineRule="exact"/>
              <w:ind w:left="354"/>
              <w:rPr>
                <w:noProof w:val="0"/>
                <w:sz w:val="22"/>
                <w:szCs w:val="22"/>
              </w:rPr>
            </w:pPr>
            <w:r w:rsidRPr="005503E0">
              <w:rPr>
                <w:noProof w:val="0"/>
                <w:sz w:val="22"/>
                <w:szCs w:val="22"/>
              </w:rPr>
              <w:lastRenderedPageBreak/>
              <w:t>1</w:t>
            </w:r>
          </w:p>
        </w:tc>
        <w:tc>
          <w:tcPr>
            <w:tcW w:w="1557" w:type="dxa"/>
            <w:tcBorders>
              <w:bottom w:val="double" w:sz="2" w:space="0" w:color="000000"/>
            </w:tcBorders>
            <w:shd w:val="clear" w:color="auto" w:fill="F1F1F1"/>
          </w:tcPr>
          <w:p w14:paraId="3C6931BA" w14:textId="77777777" w:rsidR="005503E0" w:rsidRPr="005503E0" w:rsidRDefault="005503E0" w:rsidP="005503E0">
            <w:pPr>
              <w:spacing w:line="231" w:lineRule="exact"/>
              <w:ind w:left="3"/>
              <w:jc w:val="center"/>
              <w:rPr>
                <w:noProof w:val="0"/>
                <w:sz w:val="22"/>
                <w:szCs w:val="22"/>
              </w:rPr>
            </w:pPr>
            <w:r w:rsidRPr="005503E0">
              <w:rPr>
                <w:noProof w:val="0"/>
                <w:sz w:val="22"/>
                <w:szCs w:val="22"/>
              </w:rPr>
              <w:t>2</w:t>
            </w:r>
          </w:p>
        </w:tc>
        <w:tc>
          <w:tcPr>
            <w:tcW w:w="4678" w:type="dxa"/>
            <w:tcBorders>
              <w:bottom w:val="double" w:sz="2" w:space="0" w:color="000000"/>
            </w:tcBorders>
            <w:shd w:val="clear" w:color="auto" w:fill="F1F1F1"/>
          </w:tcPr>
          <w:p w14:paraId="2AA57939" w14:textId="77777777" w:rsidR="005503E0" w:rsidRPr="005503E0" w:rsidRDefault="005503E0" w:rsidP="005503E0">
            <w:pPr>
              <w:spacing w:line="231" w:lineRule="exact"/>
              <w:ind w:left="19"/>
              <w:jc w:val="center"/>
              <w:rPr>
                <w:noProof w:val="0"/>
                <w:sz w:val="22"/>
                <w:szCs w:val="22"/>
              </w:rPr>
            </w:pPr>
            <w:r w:rsidRPr="005503E0">
              <w:rPr>
                <w:noProof w:val="0"/>
                <w:sz w:val="22"/>
                <w:szCs w:val="22"/>
              </w:rPr>
              <w:t>3</w:t>
            </w:r>
          </w:p>
        </w:tc>
        <w:tc>
          <w:tcPr>
            <w:tcW w:w="994" w:type="dxa"/>
            <w:tcBorders>
              <w:bottom w:val="double" w:sz="2" w:space="0" w:color="000000"/>
            </w:tcBorders>
            <w:shd w:val="clear" w:color="auto" w:fill="F1F1F1"/>
          </w:tcPr>
          <w:p w14:paraId="29285294" w14:textId="77777777" w:rsidR="005503E0" w:rsidRPr="005503E0" w:rsidRDefault="005503E0" w:rsidP="005503E0">
            <w:pPr>
              <w:spacing w:line="231" w:lineRule="exact"/>
              <w:ind w:left="17"/>
              <w:jc w:val="center"/>
              <w:rPr>
                <w:noProof w:val="0"/>
                <w:sz w:val="22"/>
                <w:szCs w:val="22"/>
              </w:rPr>
            </w:pPr>
            <w:r w:rsidRPr="005503E0">
              <w:rPr>
                <w:noProof w:val="0"/>
                <w:sz w:val="22"/>
                <w:szCs w:val="22"/>
              </w:rPr>
              <w:t>4</w:t>
            </w:r>
          </w:p>
        </w:tc>
        <w:tc>
          <w:tcPr>
            <w:tcW w:w="1843" w:type="dxa"/>
            <w:tcBorders>
              <w:bottom w:val="double" w:sz="2" w:space="0" w:color="000000"/>
            </w:tcBorders>
            <w:shd w:val="clear" w:color="auto" w:fill="F1F1F1"/>
          </w:tcPr>
          <w:p w14:paraId="0AF4CD90" w14:textId="77777777" w:rsidR="005503E0" w:rsidRPr="005503E0" w:rsidRDefault="005503E0" w:rsidP="005503E0">
            <w:pPr>
              <w:spacing w:line="231" w:lineRule="exact"/>
              <w:ind w:left="18"/>
              <w:jc w:val="center"/>
              <w:rPr>
                <w:noProof w:val="0"/>
                <w:sz w:val="22"/>
                <w:szCs w:val="22"/>
              </w:rPr>
            </w:pPr>
            <w:r w:rsidRPr="005503E0">
              <w:rPr>
                <w:noProof w:val="0"/>
                <w:sz w:val="22"/>
                <w:szCs w:val="22"/>
              </w:rPr>
              <w:t>5</w:t>
            </w:r>
          </w:p>
        </w:tc>
      </w:tr>
      <w:tr w:rsidR="005503E0" w:rsidRPr="005503E0" w14:paraId="1E8691A5" w14:textId="77777777" w:rsidTr="001B1092">
        <w:trPr>
          <w:trHeight w:val="553"/>
        </w:trPr>
        <w:tc>
          <w:tcPr>
            <w:tcW w:w="710" w:type="dxa"/>
            <w:tcBorders>
              <w:top w:val="double" w:sz="2" w:space="0" w:color="000000"/>
              <w:bottom w:val="single" w:sz="4" w:space="0" w:color="000000"/>
            </w:tcBorders>
          </w:tcPr>
          <w:p w14:paraId="5597387A" w14:textId="77777777" w:rsidR="005503E0" w:rsidRPr="005503E0" w:rsidRDefault="005503E0" w:rsidP="005503E0">
            <w:pPr>
              <w:rPr>
                <w:noProof w:val="0"/>
                <w:sz w:val="20"/>
                <w:szCs w:val="22"/>
              </w:rPr>
            </w:pPr>
          </w:p>
        </w:tc>
        <w:tc>
          <w:tcPr>
            <w:tcW w:w="1557" w:type="dxa"/>
            <w:tcBorders>
              <w:top w:val="double" w:sz="2" w:space="0" w:color="000000"/>
              <w:bottom w:val="single" w:sz="4" w:space="0" w:color="000000"/>
            </w:tcBorders>
          </w:tcPr>
          <w:p w14:paraId="255E80C1" w14:textId="77777777" w:rsidR="005503E0" w:rsidRPr="005503E0" w:rsidRDefault="005503E0" w:rsidP="005503E0">
            <w:pPr>
              <w:rPr>
                <w:noProof w:val="0"/>
                <w:sz w:val="20"/>
                <w:szCs w:val="22"/>
              </w:rPr>
            </w:pPr>
          </w:p>
        </w:tc>
        <w:tc>
          <w:tcPr>
            <w:tcW w:w="4678" w:type="dxa"/>
            <w:tcBorders>
              <w:top w:val="double" w:sz="2" w:space="0" w:color="000000"/>
              <w:bottom w:val="single" w:sz="4" w:space="0" w:color="000000"/>
            </w:tcBorders>
          </w:tcPr>
          <w:p w14:paraId="357E3D30" w14:textId="77777777" w:rsidR="005503E0" w:rsidRPr="005503E0" w:rsidRDefault="005503E0" w:rsidP="005503E0">
            <w:pPr>
              <w:rPr>
                <w:noProof w:val="0"/>
                <w:sz w:val="20"/>
                <w:szCs w:val="22"/>
              </w:rPr>
            </w:pPr>
          </w:p>
        </w:tc>
        <w:tc>
          <w:tcPr>
            <w:tcW w:w="994" w:type="dxa"/>
            <w:tcBorders>
              <w:top w:val="double" w:sz="2" w:space="0" w:color="000000"/>
              <w:bottom w:val="single" w:sz="4" w:space="0" w:color="000000"/>
            </w:tcBorders>
          </w:tcPr>
          <w:p w14:paraId="46FE2272" w14:textId="77777777" w:rsidR="005503E0" w:rsidRPr="005503E0" w:rsidRDefault="005503E0" w:rsidP="005503E0">
            <w:pPr>
              <w:rPr>
                <w:noProof w:val="0"/>
                <w:sz w:val="20"/>
                <w:szCs w:val="22"/>
              </w:rPr>
            </w:pPr>
          </w:p>
        </w:tc>
        <w:tc>
          <w:tcPr>
            <w:tcW w:w="1843" w:type="dxa"/>
            <w:tcBorders>
              <w:top w:val="double" w:sz="2" w:space="0" w:color="000000"/>
              <w:bottom w:val="single" w:sz="4" w:space="0" w:color="000000"/>
            </w:tcBorders>
          </w:tcPr>
          <w:p w14:paraId="1E7C383F" w14:textId="77777777" w:rsidR="005503E0" w:rsidRPr="005503E0" w:rsidRDefault="005503E0" w:rsidP="005503E0">
            <w:pPr>
              <w:rPr>
                <w:noProof w:val="0"/>
                <w:sz w:val="20"/>
                <w:szCs w:val="22"/>
              </w:rPr>
            </w:pPr>
          </w:p>
        </w:tc>
      </w:tr>
      <w:tr w:rsidR="005503E0" w:rsidRPr="005503E0" w14:paraId="66490076" w14:textId="77777777" w:rsidTr="001B1092">
        <w:trPr>
          <w:trHeight w:val="1103"/>
        </w:trPr>
        <w:tc>
          <w:tcPr>
            <w:tcW w:w="710" w:type="dxa"/>
            <w:tcBorders>
              <w:top w:val="single" w:sz="4" w:space="0" w:color="000000"/>
              <w:bottom w:val="single" w:sz="4" w:space="0" w:color="000000"/>
            </w:tcBorders>
          </w:tcPr>
          <w:p w14:paraId="2B8E28BB" w14:textId="77777777" w:rsidR="005503E0" w:rsidRPr="005503E0" w:rsidRDefault="005503E0" w:rsidP="005503E0">
            <w:pPr>
              <w:spacing w:line="238" w:lineRule="exact"/>
              <w:ind w:left="110"/>
              <w:rPr>
                <w:noProof w:val="0"/>
                <w:sz w:val="22"/>
                <w:szCs w:val="22"/>
              </w:rPr>
            </w:pPr>
            <w:r w:rsidRPr="005503E0">
              <w:rPr>
                <w:noProof w:val="0"/>
                <w:sz w:val="22"/>
                <w:szCs w:val="22"/>
              </w:rPr>
              <w:t>15</w:t>
            </w:r>
          </w:p>
        </w:tc>
        <w:tc>
          <w:tcPr>
            <w:tcW w:w="1557" w:type="dxa"/>
            <w:tcBorders>
              <w:top w:val="single" w:sz="4" w:space="0" w:color="000000"/>
              <w:bottom w:val="single" w:sz="4" w:space="0" w:color="000000"/>
            </w:tcBorders>
          </w:tcPr>
          <w:p w14:paraId="07BD53D8" w14:textId="77777777" w:rsidR="005503E0" w:rsidRPr="005503E0" w:rsidRDefault="005503E0" w:rsidP="005503E0">
            <w:pPr>
              <w:spacing w:before="8"/>
              <w:rPr>
                <w:i/>
                <w:noProof w:val="0"/>
                <w:szCs w:val="22"/>
              </w:rPr>
            </w:pPr>
          </w:p>
          <w:p w14:paraId="05464B02" w14:textId="77777777" w:rsidR="005503E0" w:rsidRPr="005503E0" w:rsidRDefault="005503E0" w:rsidP="005503E0">
            <w:pPr>
              <w:spacing w:before="1"/>
              <w:ind w:left="153" w:right="138"/>
              <w:jc w:val="center"/>
              <w:rPr>
                <w:noProof w:val="0"/>
                <w:sz w:val="22"/>
                <w:szCs w:val="22"/>
              </w:rPr>
            </w:pPr>
            <w:r w:rsidRPr="005503E0">
              <w:rPr>
                <w:noProof w:val="0"/>
                <w:sz w:val="22"/>
                <w:szCs w:val="22"/>
              </w:rPr>
              <w:t>08-02-409-1</w:t>
            </w:r>
          </w:p>
        </w:tc>
        <w:tc>
          <w:tcPr>
            <w:tcW w:w="4678" w:type="dxa"/>
            <w:tcBorders>
              <w:top w:val="single" w:sz="4" w:space="0" w:color="000000"/>
              <w:bottom w:val="single" w:sz="4" w:space="0" w:color="000000"/>
            </w:tcBorders>
          </w:tcPr>
          <w:p w14:paraId="74B82E6A" w14:textId="77777777" w:rsidR="005503E0" w:rsidRPr="005503E0" w:rsidRDefault="005503E0" w:rsidP="005503E0">
            <w:pPr>
              <w:spacing w:line="259" w:lineRule="exact"/>
              <w:ind w:left="111"/>
              <w:rPr>
                <w:noProof w:val="0"/>
                <w:szCs w:val="22"/>
              </w:rPr>
            </w:pPr>
            <w:r w:rsidRPr="005503E0">
              <w:rPr>
                <w:noProof w:val="0"/>
                <w:szCs w:val="22"/>
              </w:rPr>
              <w:t>Teava</w:t>
            </w:r>
            <w:r w:rsidRPr="005503E0">
              <w:rPr>
                <w:noProof w:val="0"/>
                <w:spacing w:val="-2"/>
                <w:szCs w:val="22"/>
              </w:rPr>
              <w:t xml:space="preserve"> </w:t>
            </w:r>
            <w:r w:rsidRPr="005503E0">
              <w:rPr>
                <w:noProof w:val="0"/>
                <w:szCs w:val="22"/>
              </w:rPr>
              <w:t>din vinilplast</w:t>
            </w:r>
            <w:r w:rsidRPr="005503E0">
              <w:rPr>
                <w:noProof w:val="0"/>
                <w:spacing w:val="-1"/>
                <w:szCs w:val="22"/>
              </w:rPr>
              <w:t xml:space="preserve"> </w:t>
            </w:r>
            <w:r w:rsidRPr="005503E0">
              <w:rPr>
                <w:noProof w:val="0"/>
                <w:szCs w:val="22"/>
              </w:rPr>
              <w:t>pe</w:t>
            </w:r>
            <w:r w:rsidRPr="005503E0">
              <w:rPr>
                <w:noProof w:val="0"/>
                <w:spacing w:val="-1"/>
                <w:szCs w:val="22"/>
              </w:rPr>
              <w:t xml:space="preserve"> </w:t>
            </w:r>
            <w:r w:rsidRPr="005503E0">
              <w:rPr>
                <w:noProof w:val="0"/>
                <w:szCs w:val="22"/>
              </w:rPr>
              <w:t>contructii</w:t>
            </w:r>
            <w:r w:rsidRPr="005503E0">
              <w:rPr>
                <w:noProof w:val="0"/>
                <w:spacing w:val="-1"/>
                <w:szCs w:val="22"/>
              </w:rPr>
              <w:t xml:space="preserve"> </w:t>
            </w:r>
            <w:r w:rsidRPr="005503E0">
              <w:rPr>
                <w:noProof w:val="0"/>
                <w:szCs w:val="22"/>
              </w:rPr>
              <w:t>instalate, pe</w:t>
            </w:r>
          </w:p>
          <w:p w14:paraId="58D99C88" w14:textId="77777777" w:rsidR="005503E0" w:rsidRPr="005503E0" w:rsidRDefault="005503E0" w:rsidP="005503E0">
            <w:pPr>
              <w:ind w:left="111" w:right="325"/>
              <w:rPr>
                <w:noProof w:val="0"/>
                <w:szCs w:val="22"/>
              </w:rPr>
            </w:pPr>
            <w:r w:rsidRPr="005503E0">
              <w:rPr>
                <w:noProof w:val="0"/>
                <w:szCs w:val="22"/>
              </w:rPr>
              <w:t>pereti</w:t>
            </w:r>
            <w:r w:rsidRPr="005503E0">
              <w:rPr>
                <w:noProof w:val="0"/>
                <w:spacing w:val="-3"/>
                <w:szCs w:val="22"/>
              </w:rPr>
              <w:t xml:space="preserve"> </w:t>
            </w:r>
            <w:r w:rsidRPr="005503E0">
              <w:rPr>
                <w:noProof w:val="0"/>
                <w:szCs w:val="22"/>
              </w:rPr>
              <w:t>si</w:t>
            </w:r>
            <w:r w:rsidRPr="005503E0">
              <w:rPr>
                <w:noProof w:val="0"/>
                <w:spacing w:val="-3"/>
                <w:szCs w:val="22"/>
              </w:rPr>
              <w:t xml:space="preserve"> </w:t>
            </w:r>
            <w:r w:rsidRPr="005503E0">
              <w:rPr>
                <w:noProof w:val="0"/>
                <w:szCs w:val="22"/>
              </w:rPr>
              <w:t>coloane,</w:t>
            </w:r>
            <w:r w:rsidRPr="005503E0">
              <w:rPr>
                <w:noProof w:val="0"/>
                <w:spacing w:val="-1"/>
                <w:szCs w:val="22"/>
              </w:rPr>
              <w:t xml:space="preserve"> </w:t>
            </w:r>
            <w:r w:rsidRPr="005503E0">
              <w:rPr>
                <w:noProof w:val="0"/>
                <w:szCs w:val="22"/>
              </w:rPr>
              <w:t>fixare</w:t>
            </w:r>
            <w:r w:rsidRPr="005503E0">
              <w:rPr>
                <w:noProof w:val="0"/>
                <w:spacing w:val="-5"/>
                <w:szCs w:val="22"/>
              </w:rPr>
              <w:t xml:space="preserve"> </w:t>
            </w:r>
            <w:r w:rsidRPr="005503E0">
              <w:rPr>
                <w:noProof w:val="0"/>
                <w:szCs w:val="22"/>
              </w:rPr>
              <w:t>cu</w:t>
            </w:r>
            <w:r w:rsidRPr="005503E0">
              <w:rPr>
                <w:noProof w:val="0"/>
                <w:spacing w:val="-3"/>
                <w:szCs w:val="22"/>
              </w:rPr>
              <w:t xml:space="preserve"> </w:t>
            </w:r>
            <w:r w:rsidRPr="005503E0">
              <w:rPr>
                <w:noProof w:val="0"/>
                <w:szCs w:val="22"/>
              </w:rPr>
              <w:t>scoabe,</w:t>
            </w:r>
            <w:r w:rsidRPr="005503E0">
              <w:rPr>
                <w:noProof w:val="0"/>
                <w:spacing w:val="-3"/>
                <w:szCs w:val="22"/>
              </w:rPr>
              <w:t xml:space="preserve"> </w:t>
            </w:r>
            <w:r w:rsidRPr="005503E0">
              <w:rPr>
                <w:noProof w:val="0"/>
                <w:szCs w:val="22"/>
              </w:rPr>
              <w:t>diametru</w:t>
            </w:r>
            <w:r w:rsidRPr="005503E0">
              <w:rPr>
                <w:noProof w:val="0"/>
                <w:spacing w:val="-57"/>
                <w:szCs w:val="22"/>
              </w:rPr>
              <w:t xml:space="preserve"> </w:t>
            </w:r>
            <w:r w:rsidRPr="005503E0">
              <w:rPr>
                <w:noProof w:val="0"/>
                <w:szCs w:val="22"/>
              </w:rPr>
              <w:t>pâna</w:t>
            </w:r>
            <w:r w:rsidRPr="005503E0">
              <w:rPr>
                <w:noProof w:val="0"/>
                <w:spacing w:val="-2"/>
                <w:szCs w:val="22"/>
              </w:rPr>
              <w:t xml:space="preserve"> </w:t>
            </w:r>
            <w:r w:rsidRPr="005503E0">
              <w:rPr>
                <w:noProof w:val="0"/>
                <w:szCs w:val="22"/>
              </w:rPr>
              <w:t>la 25 mm.</w:t>
            </w:r>
          </w:p>
        </w:tc>
        <w:tc>
          <w:tcPr>
            <w:tcW w:w="994" w:type="dxa"/>
            <w:tcBorders>
              <w:top w:val="single" w:sz="4" w:space="0" w:color="000000"/>
              <w:bottom w:val="single" w:sz="4" w:space="0" w:color="000000"/>
            </w:tcBorders>
          </w:tcPr>
          <w:p w14:paraId="2F56E958" w14:textId="77777777" w:rsidR="005503E0" w:rsidRPr="005503E0" w:rsidRDefault="005503E0" w:rsidP="005503E0">
            <w:pPr>
              <w:spacing w:before="7"/>
              <w:rPr>
                <w:i/>
                <w:noProof w:val="0"/>
                <w:sz w:val="35"/>
                <w:szCs w:val="22"/>
              </w:rPr>
            </w:pPr>
          </w:p>
          <w:p w14:paraId="3442A9F0"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7C7E3546" w14:textId="77777777" w:rsidR="005503E0" w:rsidRPr="005503E0" w:rsidRDefault="005503E0" w:rsidP="005503E0">
            <w:pPr>
              <w:spacing w:before="7"/>
              <w:rPr>
                <w:i/>
                <w:noProof w:val="0"/>
                <w:sz w:val="35"/>
                <w:szCs w:val="22"/>
              </w:rPr>
            </w:pPr>
          </w:p>
          <w:p w14:paraId="10CEBD83" w14:textId="77777777" w:rsidR="005503E0" w:rsidRPr="005503E0" w:rsidRDefault="005503E0" w:rsidP="005503E0">
            <w:pPr>
              <w:ind w:left="596" w:right="576"/>
              <w:jc w:val="center"/>
              <w:rPr>
                <w:noProof w:val="0"/>
                <w:sz w:val="22"/>
                <w:szCs w:val="22"/>
              </w:rPr>
            </w:pPr>
            <w:r w:rsidRPr="005503E0">
              <w:rPr>
                <w:noProof w:val="0"/>
                <w:sz w:val="22"/>
                <w:szCs w:val="22"/>
              </w:rPr>
              <w:t>8,80</w:t>
            </w:r>
          </w:p>
        </w:tc>
      </w:tr>
      <w:tr w:rsidR="005503E0" w:rsidRPr="005503E0" w14:paraId="3931E18F" w14:textId="77777777" w:rsidTr="001B1092">
        <w:trPr>
          <w:trHeight w:val="827"/>
        </w:trPr>
        <w:tc>
          <w:tcPr>
            <w:tcW w:w="710" w:type="dxa"/>
            <w:tcBorders>
              <w:top w:val="single" w:sz="4" w:space="0" w:color="000000"/>
              <w:bottom w:val="single" w:sz="4" w:space="0" w:color="000000"/>
            </w:tcBorders>
          </w:tcPr>
          <w:p w14:paraId="19A39FB6" w14:textId="77777777" w:rsidR="005503E0" w:rsidRPr="005503E0" w:rsidRDefault="005503E0" w:rsidP="005503E0">
            <w:pPr>
              <w:spacing w:line="238" w:lineRule="exact"/>
              <w:ind w:left="110"/>
              <w:rPr>
                <w:noProof w:val="0"/>
                <w:sz w:val="22"/>
                <w:szCs w:val="22"/>
              </w:rPr>
            </w:pPr>
            <w:r w:rsidRPr="005503E0">
              <w:rPr>
                <w:noProof w:val="0"/>
                <w:sz w:val="22"/>
                <w:szCs w:val="22"/>
              </w:rPr>
              <w:t>16</w:t>
            </w:r>
          </w:p>
        </w:tc>
        <w:tc>
          <w:tcPr>
            <w:tcW w:w="1557" w:type="dxa"/>
            <w:tcBorders>
              <w:top w:val="single" w:sz="4" w:space="0" w:color="000000"/>
              <w:bottom w:val="single" w:sz="4" w:space="0" w:color="000000"/>
            </w:tcBorders>
          </w:tcPr>
          <w:p w14:paraId="3532D1B9" w14:textId="77777777" w:rsidR="005503E0" w:rsidRPr="005503E0" w:rsidRDefault="005503E0" w:rsidP="005503E0">
            <w:pPr>
              <w:spacing w:before="145"/>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79A4806B" w14:textId="77777777" w:rsidR="005503E0" w:rsidRPr="005503E0" w:rsidRDefault="005503E0" w:rsidP="005503E0">
            <w:pPr>
              <w:spacing w:line="259" w:lineRule="exact"/>
              <w:ind w:left="111"/>
              <w:rPr>
                <w:noProof w:val="0"/>
                <w:szCs w:val="22"/>
              </w:rPr>
            </w:pPr>
            <w:r w:rsidRPr="005503E0">
              <w:rPr>
                <w:noProof w:val="0"/>
                <w:szCs w:val="22"/>
              </w:rPr>
              <w:t>Teava</w:t>
            </w:r>
            <w:r w:rsidRPr="005503E0">
              <w:rPr>
                <w:noProof w:val="0"/>
                <w:spacing w:val="-2"/>
                <w:szCs w:val="22"/>
              </w:rPr>
              <w:t xml:space="preserve"> </w:t>
            </w:r>
            <w:r w:rsidRPr="005503E0">
              <w:rPr>
                <w:noProof w:val="0"/>
                <w:szCs w:val="22"/>
              </w:rPr>
              <w:t>PVC</w:t>
            </w:r>
            <w:r w:rsidRPr="005503E0">
              <w:rPr>
                <w:noProof w:val="0"/>
                <w:spacing w:val="-1"/>
                <w:szCs w:val="22"/>
              </w:rPr>
              <w:t xml:space="preserve"> </w:t>
            </w:r>
            <w:r w:rsidRPr="005503E0">
              <w:rPr>
                <w:noProof w:val="0"/>
                <w:szCs w:val="22"/>
              </w:rPr>
              <w:t>ignifuga</w:t>
            </w:r>
            <w:r w:rsidRPr="005503E0">
              <w:rPr>
                <w:noProof w:val="0"/>
                <w:spacing w:val="-2"/>
                <w:szCs w:val="22"/>
              </w:rPr>
              <w:t xml:space="preserve"> </w:t>
            </w:r>
            <w:r w:rsidRPr="005503E0">
              <w:rPr>
                <w:noProof w:val="0"/>
                <w:szCs w:val="22"/>
              </w:rPr>
              <w:t>p/u</w:t>
            </w:r>
            <w:r w:rsidRPr="005503E0">
              <w:rPr>
                <w:noProof w:val="0"/>
                <w:spacing w:val="1"/>
                <w:szCs w:val="22"/>
              </w:rPr>
              <w:t xml:space="preserve"> </w:t>
            </w:r>
            <w:r w:rsidRPr="005503E0">
              <w:rPr>
                <w:noProof w:val="0"/>
                <w:szCs w:val="22"/>
              </w:rPr>
              <w:t>electromontaj</w:t>
            </w:r>
            <w:r w:rsidRPr="005503E0">
              <w:rPr>
                <w:noProof w:val="0"/>
                <w:spacing w:val="-1"/>
                <w:szCs w:val="22"/>
              </w:rPr>
              <w:t xml:space="preserve"> </w:t>
            </w:r>
            <w:r w:rsidRPr="005503E0">
              <w:rPr>
                <w:noProof w:val="0"/>
                <w:szCs w:val="22"/>
              </w:rPr>
              <w:t>d</w:t>
            </w:r>
            <w:r w:rsidRPr="005503E0">
              <w:rPr>
                <w:noProof w:val="0"/>
                <w:spacing w:val="-1"/>
                <w:szCs w:val="22"/>
              </w:rPr>
              <w:t xml:space="preserve"> </w:t>
            </w:r>
            <w:r w:rsidRPr="005503E0">
              <w:rPr>
                <w:noProof w:val="0"/>
                <w:szCs w:val="22"/>
              </w:rPr>
              <w:t>=</w:t>
            </w:r>
            <w:r w:rsidRPr="005503E0">
              <w:rPr>
                <w:noProof w:val="0"/>
                <w:spacing w:val="-1"/>
                <w:szCs w:val="22"/>
              </w:rPr>
              <w:t xml:space="preserve"> </w:t>
            </w:r>
            <w:r w:rsidRPr="005503E0">
              <w:rPr>
                <w:noProof w:val="0"/>
                <w:szCs w:val="22"/>
              </w:rPr>
              <w:t>16</w:t>
            </w:r>
          </w:p>
          <w:p w14:paraId="36DF7D63" w14:textId="77777777" w:rsidR="005503E0" w:rsidRPr="005503E0" w:rsidRDefault="005503E0" w:rsidP="005503E0">
            <w:pPr>
              <w:ind w:left="111"/>
              <w:rPr>
                <w:noProof w:val="0"/>
                <w:szCs w:val="22"/>
              </w:rPr>
            </w:pPr>
            <w:r w:rsidRPr="005503E0">
              <w:rPr>
                <w:noProof w:val="0"/>
                <w:szCs w:val="22"/>
              </w:rPr>
              <w:t>mm.</w:t>
            </w:r>
          </w:p>
        </w:tc>
        <w:tc>
          <w:tcPr>
            <w:tcW w:w="994" w:type="dxa"/>
            <w:tcBorders>
              <w:top w:val="single" w:sz="4" w:space="0" w:color="000000"/>
              <w:bottom w:val="single" w:sz="4" w:space="0" w:color="000000"/>
            </w:tcBorders>
          </w:tcPr>
          <w:p w14:paraId="36DA03D3" w14:textId="77777777" w:rsidR="005503E0" w:rsidRPr="005503E0" w:rsidRDefault="005503E0" w:rsidP="005503E0">
            <w:pPr>
              <w:spacing w:before="8"/>
              <w:rPr>
                <w:i/>
                <w:noProof w:val="0"/>
                <w:sz w:val="23"/>
                <w:szCs w:val="22"/>
              </w:rPr>
            </w:pPr>
          </w:p>
          <w:p w14:paraId="64D18CB8" w14:textId="77777777" w:rsidR="005503E0" w:rsidRPr="005503E0" w:rsidRDefault="005503E0" w:rsidP="005503E0">
            <w:pPr>
              <w:ind w:left="124" w:right="107"/>
              <w:jc w:val="center"/>
              <w:rPr>
                <w:noProof w:val="0"/>
                <w:sz w:val="22"/>
                <w:szCs w:val="22"/>
              </w:rPr>
            </w:pPr>
            <w:r w:rsidRPr="005503E0">
              <w:rPr>
                <w:noProof w:val="0"/>
                <w:sz w:val="22"/>
                <w:szCs w:val="22"/>
              </w:rPr>
              <w:t>m.1.</w:t>
            </w:r>
          </w:p>
        </w:tc>
        <w:tc>
          <w:tcPr>
            <w:tcW w:w="1843" w:type="dxa"/>
            <w:tcBorders>
              <w:top w:val="single" w:sz="4" w:space="0" w:color="000000"/>
              <w:bottom w:val="single" w:sz="4" w:space="0" w:color="000000"/>
            </w:tcBorders>
          </w:tcPr>
          <w:p w14:paraId="56104B3B" w14:textId="77777777" w:rsidR="005503E0" w:rsidRPr="005503E0" w:rsidRDefault="005503E0" w:rsidP="005503E0">
            <w:pPr>
              <w:spacing w:before="8"/>
              <w:rPr>
                <w:i/>
                <w:noProof w:val="0"/>
                <w:sz w:val="23"/>
                <w:szCs w:val="22"/>
              </w:rPr>
            </w:pPr>
          </w:p>
          <w:p w14:paraId="4A22EED9" w14:textId="77777777" w:rsidR="005503E0" w:rsidRPr="005503E0" w:rsidRDefault="005503E0" w:rsidP="005503E0">
            <w:pPr>
              <w:ind w:left="596" w:right="576"/>
              <w:jc w:val="center"/>
              <w:rPr>
                <w:noProof w:val="0"/>
                <w:sz w:val="22"/>
                <w:szCs w:val="22"/>
              </w:rPr>
            </w:pPr>
            <w:r w:rsidRPr="005503E0">
              <w:rPr>
                <w:noProof w:val="0"/>
                <w:sz w:val="22"/>
                <w:szCs w:val="22"/>
              </w:rPr>
              <w:t>880,00</w:t>
            </w:r>
          </w:p>
        </w:tc>
      </w:tr>
      <w:tr w:rsidR="005503E0" w:rsidRPr="005503E0" w14:paraId="2CCCEA99" w14:textId="77777777" w:rsidTr="001B1092">
        <w:trPr>
          <w:trHeight w:val="1380"/>
        </w:trPr>
        <w:tc>
          <w:tcPr>
            <w:tcW w:w="710" w:type="dxa"/>
            <w:tcBorders>
              <w:top w:val="single" w:sz="4" w:space="0" w:color="000000"/>
              <w:bottom w:val="single" w:sz="4" w:space="0" w:color="000000"/>
            </w:tcBorders>
          </w:tcPr>
          <w:p w14:paraId="49A705E9" w14:textId="77777777" w:rsidR="005503E0" w:rsidRPr="005503E0" w:rsidRDefault="005503E0" w:rsidP="005503E0">
            <w:pPr>
              <w:spacing w:line="238" w:lineRule="exact"/>
              <w:ind w:left="110"/>
              <w:rPr>
                <w:noProof w:val="0"/>
                <w:sz w:val="22"/>
                <w:szCs w:val="22"/>
              </w:rPr>
            </w:pPr>
            <w:r w:rsidRPr="005503E0">
              <w:rPr>
                <w:noProof w:val="0"/>
                <w:sz w:val="22"/>
                <w:szCs w:val="22"/>
              </w:rPr>
              <w:t>17</w:t>
            </w:r>
          </w:p>
        </w:tc>
        <w:tc>
          <w:tcPr>
            <w:tcW w:w="1557" w:type="dxa"/>
            <w:tcBorders>
              <w:top w:val="single" w:sz="4" w:space="0" w:color="000000"/>
              <w:bottom w:val="single" w:sz="4" w:space="0" w:color="000000"/>
            </w:tcBorders>
          </w:tcPr>
          <w:p w14:paraId="279AA91E" w14:textId="77777777" w:rsidR="005503E0" w:rsidRPr="005503E0" w:rsidRDefault="005503E0" w:rsidP="005503E0">
            <w:pPr>
              <w:rPr>
                <w:i/>
                <w:noProof w:val="0"/>
                <w:szCs w:val="22"/>
              </w:rPr>
            </w:pPr>
          </w:p>
          <w:p w14:paraId="7356A5D5" w14:textId="77777777" w:rsidR="005503E0" w:rsidRPr="005503E0" w:rsidRDefault="005503E0" w:rsidP="005503E0">
            <w:pPr>
              <w:spacing w:before="145"/>
              <w:ind w:left="153" w:right="138"/>
              <w:jc w:val="center"/>
              <w:rPr>
                <w:noProof w:val="0"/>
                <w:sz w:val="22"/>
                <w:szCs w:val="22"/>
              </w:rPr>
            </w:pPr>
            <w:r w:rsidRPr="005503E0">
              <w:rPr>
                <w:noProof w:val="0"/>
                <w:sz w:val="22"/>
                <w:szCs w:val="22"/>
              </w:rPr>
              <w:t>08-02-412-1</w:t>
            </w:r>
          </w:p>
        </w:tc>
        <w:tc>
          <w:tcPr>
            <w:tcW w:w="4678" w:type="dxa"/>
            <w:tcBorders>
              <w:top w:val="single" w:sz="4" w:space="0" w:color="000000"/>
              <w:bottom w:val="single" w:sz="4" w:space="0" w:color="000000"/>
            </w:tcBorders>
          </w:tcPr>
          <w:p w14:paraId="5E24D696" w14:textId="77777777" w:rsidR="005503E0" w:rsidRPr="005503E0" w:rsidRDefault="005503E0" w:rsidP="005503E0">
            <w:pPr>
              <w:spacing w:line="259" w:lineRule="exact"/>
              <w:ind w:left="111"/>
              <w:rPr>
                <w:noProof w:val="0"/>
                <w:szCs w:val="22"/>
              </w:rPr>
            </w:pPr>
            <w:r w:rsidRPr="005503E0">
              <w:rPr>
                <w:noProof w:val="0"/>
                <w:szCs w:val="22"/>
              </w:rPr>
              <w:t>Introducerea</w:t>
            </w:r>
            <w:r w:rsidRPr="005503E0">
              <w:rPr>
                <w:noProof w:val="0"/>
                <w:spacing w:val="-1"/>
                <w:szCs w:val="22"/>
              </w:rPr>
              <w:t xml:space="preserve"> </w:t>
            </w:r>
            <w:r w:rsidRPr="005503E0">
              <w:rPr>
                <w:noProof w:val="0"/>
                <w:szCs w:val="22"/>
              </w:rPr>
              <w:t>conductorilor in</w:t>
            </w:r>
            <w:r w:rsidRPr="005503E0">
              <w:rPr>
                <w:noProof w:val="0"/>
                <w:spacing w:val="-1"/>
                <w:szCs w:val="22"/>
              </w:rPr>
              <w:t xml:space="preserve"> </w:t>
            </w:r>
            <w:r w:rsidRPr="005503E0">
              <w:rPr>
                <w:noProof w:val="0"/>
                <w:szCs w:val="22"/>
              </w:rPr>
              <w:t>tevi</w:t>
            </w:r>
            <w:r w:rsidRPr="005503E0">
              <w:rPr>
                <w:noProof w:val="0"/>
                <w:spacing w:val="-1"/>
                <w:szCs w:val="22"/>
              </w:rPr>
              <w:t xml:space="preserve"> </w:t>
            </w:r>
            <w:r w:rsidRPr="005503E0">
              <w:rPr>
                <w:noProof w:val="0"/>
                <w:szCs w:val="22"/>
              </w:rPr>
              <w:t>si</w:t>
            </w:r>
            <w:r w:rsidRPr="005503E0">
              <w:rPr>
                <w:noProof w:val="0"/>
                <w:spacing w:val="-1"/>
                <w:szCs w:val="22"/>
              </w:rPr>
              <w:t xml:space="preserve"> </w:t>
            </w:r>
            <w:r w:rsidRPr="005503E0">
              <w:rPr>
                <w:noProof w:val="0"/>
                <w:szCs w:val="22"/>
              </w:rPr>
              <w:t>furtunuri</w:t>
            </w:r>
          </w:p>
          <w:p w14:paraId="46491C39" w14:textId="77777777" w:rsidR="005503E0" w:rsidRPr="005503E0" w:rsidRDefault="005503E0" w:rsidP="005503E0">
            <w:pPr>
              <w:ind w:left="111" w:right="431"/>
              <w:rPr>
                <w:noProof w:val="0"/>
                <w:szCs w:val="22"/>
              </w:rPr>
            </w:pPr>
            <w:r w:rsidRPr="005503E0">
              <w:rPr>
                <w:noProof w:val="0"/>
                <w:szCs w:val="22"/>
              </w:rPr>
              <w:t>metalice</w:t>
            </w:r>
            <w:r w:rsidRPr="005503E0">
              <w:rPr>
                <w:noProof w:val="0"/>
                <w:spacing w:val="-5"/>
                <w:szCs w:val="22"/>
              </w:rPr>
              <w:t xml:space="preserve"> </w:t>
            </w:r>
            <w:r w:rsidRPr="005503E0">
              <w:rPr>
                <w:noProof w:val="0"/>
                <w:szCs w:val="22"/>
              </w:rPr>
              <w:t>pozate:</w:t>
            </w:r>
            <w:r w:rsidRPr="005503E0">
              <w:rPr>
                <w:noProof w:val="0"/>
                <w:spacing w:val="-5"/>
                <w:szCs w:val="22"/>
              </w:rPr>
              <w:t xml:space="preserve"> </w:t>
            </w:r>
            <w:r w:rsidRPr="005503E0">
              <w:rPr>
                <w:noProof w:val="0"/>
                <w:szCs w:val="22"/>
              </w:rPr>
              <w:t>primul</w:t>
            </w:r>
            <w:r w:rsidRPr="005503E0">
              <w:rPr>
                <w:noProof w:val="0"/>
                <w:spacing w:val="-4"/>
                <w:szCs w:val="22"/>
              </w:rPr>
              <w:t xml:space="preserve"> </w:t>
            </w:r>
            <w:r w:rsidRPr="005503E0">
              <w:rPr>
                <w:noProof w:val="0"/>
                <w:szCs w:val="22"/>
              </w:rPr>
              <w:t>conductor</w:t>
            </w:r>
            <w:r w:rsidRPr="005503E0">
              <w:rPr>
                <w:noProof w:val="0"/>
                <w:spacing w:val="-4"/>
                <w:szCs w:val="22"/>
              </w:rPr>
              <w:t xml:space="preserve"> </w:t>
            </w:r>
            <w:r w:rsidRPr="005503E0">
              <w:rPr>
                <w:noProof w:val="0"/>
                <w:szCs w:val="22"/>
              </w:rPr>
              <w:t>monofir</w:t>
            </w:r>
            <w:r w:rsidRPr="005503E0">
              <w:rPr>
                <w:noProof w:val="0"/>
                <w:spacing w:val="-57"/>
                <w:szCs w:val="22"/>
              </w:rPr>
              <w:t xml:space="preserve"> </w:t>
            </w:r>
            <w:r w:rsidRPr="005503E0">
              <w:rPr>
                <w:noProof w:val="0"/>
                <w:szCs w:val="22"/>
              </w:rPr>
              <w:t>sau multifir in impletire comuna, sectiune</w:t>
            </w:r>
            <w:r w:rsidRPr="005503E0">
              <w:rPr>
                <w:noProof w:val="0"/>
                <w:spacing w:val="1"/>
                <w:szCs w:val="22"/>
              </w:rPr>
              <w:t xml:space="preserve"> </w:t>
            </w:r>
            <w:r w:rsidRPr="005503E0">
              <w:rPr>
                <w:noProof w:val="0"/>
                <w:szCs w:val="22"/>
              </w:rPr>
              <w:t>sumara</w:t>
            </w:r>
            <w:r w:rsidRPr="005503E0">
              <w:rPr>
                <w:noProof w:val="0"/>
                <w:spacing w:val="-1"/>
                <w:szCs w:val="22"/>
              </w:rPr>
              <w:t xml:space="preserve"> </w:t>
            </w:r>
            <w:r w:rsidRPr="005503E0">
              <w:rPr>
                <w:noProof w:val="0"/>
                <w:szCs w:val="22"/>
              </w:rPr>
              <w:t>pâna</w:t>
            </w:r>
            <w:r w:rsidRPr="005503E0">
              <w:rPr>
                <w:noProof w:val="0"/>
                <w:spacing w:val="-1"/>
                <w:szCs w:val="22"/>
              </w:rPr>
              <w:t xml:space="preserve"> </w:t>
            </w:r>
            <w:r w:rsidRPr="005503E0">
              <w:rPr>
                <w:noProof w:val="0"/>
                <w:szCs w:val="22"/>
              </w:rPr>
              <w:t>la 2,5 mm2.</w:t>
            </w:r>
          </w:p>
        </w:tc>
        <w:tc>
          <w:tcPr>
            <w:tcW w:w="994" w:type="dxa"/>
            <w:tcBorders>
              <w:top w:val="single" w:sz="4" w:space="0" w:color="000000"/>
              <w:bottom w:val="single" w:sz="4" w:space="0" w:color="000000"/>
            </w:tcBorders>
          </w:tcPr>
          <w:p w14:paraId="7DCC877A" w14:textId="77777777" w:rsidR="005503E0" w:rsidRPr="005503E0" w:rsidRDefault="005503E0" w:rsidP="005503E0">
            <w:pPr>
              <w:rPr>
                <w:i/>
                <w:noProof w:val="0"/>
                <w:szCs w:val="22"/>
              </w:rPr>
            </w:pPr>
          </w:p>
          <w:p w14:paraId="2A764C2E" w14:textId="77777777" w:rsidR="005503E0" w:rsidRPr="005503E0" w:rsidRDefault="005503E0" w:rsidP="005503E0">
            <w:pPr>
              <w:spacing w:before="8"/>
              <w:rPr>
                <w:i/>
                <w:noProof w:val="0"/>
                <w:sz w:val="23"/>
                <w:szCs w:val="22"/>
              </w:rPr>
            </w:pPr>
          </w:p>
          <w:p w14:paraId="17555A1A" w14:textId="77777777" w:rsidR="005503E0" w:rsidRPr="005503E0" w:rsidRDefault="005503E0" w:rsidP="005503E0">
            <w:pPr>
              <w:ind w:left="125" w:right="107"/>
              <w:jc w:val="center"/>
              <w:rPr>
                <w:noProof w:val="0"/>
                <w:sz w:val="22"/>
                <w:szCs w:val="22"/>
              </w:rPr>
            </w:pPr>
            <w:r w:rsidRPr="005503E0">
              <w:rPr>
                <w:noProof w:val="0"/>
                <w:sz w:val="22"/>
                <w:szCs w:val="22"/>
              </w:rPr>
              <w:t>100 m</w:t>
            </w:r>
          </w:p>
        </w:tc>
        <w:tc>
          <w:tcPr>
            <w:tcW w:w="1843" w:type="dxa"/>
            <w:tcBorders>
              <w:top w:val="single" w:sz="4" w:space="0" w:color="000000"/>
              <w:bottom w:val="single" w:sz="4" w:space="0" w:color="000000"/>
            </w:tcBorders>
          </w:tcPr>
          <w:p w14:paraId="406E65AC" w14:textId="77777777" w:rsidR="005503E0" w:rsidRPr="005503E0" w:rsidRDefault="005503E0" w:rsidP="005503E0">
            <w:pPr>
              <w:rPr>
                <w:i/>
                <w:noProof w:val="0"/>
                <w:szCs w:val="22"/>
              </w:rPr>
            </w:pPr>
          </w:p>
          <w:p w14:paraId="663F433C" w14:textId="77777777" w:rsidR="005503E0" w:rsidRPr="005503E0" w:rsidRDefault="005503E0" w:rsidP="005503E0">
            <w:pPr>
              <w:spacing w:before="8"/>
              <w:rPr>
                <w:i/>
                <w:noProof w:val="0"/>
                <w:sz w:val="23"/>
                <w:szCs w:val="22"/>
              </w:rPr>
            </w:pPr>
          </w:p>
          <w:p w14:paraId="24034724" w14:textId="77777777" w:rsidR="005503E0" w:rsidRPr="005503E0" w:rsidRDefault="005503E0" w:rsidP="005503E0">
            <w:pPr>
              <w:ind w:left="596" w:right="576"/>
              <w:jc w:val="center"/>
              <w:rPr>
                <w:noProof w:val="0"/>
                <w:sz w:val="22"/>
                <w:szCs w:val="22"/>
              </w:rPr>
            </w:pPr>
            <w:r w:rsidRPr="005503E0">
              <w:rPr>
                <w:noProof w:val="0"/>
                <w:sz w:val="22"/>
                <w:szCs w:val="22"/>
              </w:rPr>
              <w:t>9,70</w:t>
            </w:r>
          </w:p>
        </w:tc>
      </w:tr>
      <w:tr w:rsidR="005503E0" w:rsidRPr="005503E0" w14:paraId="3B6011BA" w14:textId="77777777" w:rsidTr="001B1092">
        <w:trPr>
          <w:trHeight w:val="781"/>
        </w:trPr>
        <w:tc>
          <w:tcPr>
            <w:tcW w:w="710" w:type="dxa"/>
            <w:tcBorders>
              <w:top w:val="single" w:sz="4" w:space="0" w:color="000000"/>
              <w:bottom w:val="single" w:sz="4" w:space="0" w:color="000000"/>
            </w:tcBorders>
          </w:tcPr>
          <w:p w14:paraId="4C50C41A" w14:textId="77777777" w:rsidR="005503E0" w:rsidRPr="005503E0" w:rsidRDefault="005503E0" w:rsidP="005503E0">
            <w:pPr>
              <w:spacing w:line="240" w:lineRule="exact"/>
              <w:ind w:left="110"/>
              <w:rPr>
                <w:noProof w:val="0"/>
                <w:sz w:val="22"/>
                <w:szCs w:val="22"/>
              </w:rPr>
            </w:pPr>
            <w:r w:rsidRPr="005503E0">
              <w:rPr>
                <w:noProof w:val="0"/>
                <w:sz w:val="22"/>
                <w:szCs w:val="22"/>
              </w:rPr>
              <w:t>18</w:t>
            </w:r>
          </w:p>
        </w:tc>
        <w:tc>
          <w:tcPr>
            <w:tcW w:w="1557" w:type="dxa"/>
            <w:tcBorders>
              <w:top w:val="single" w:sz="4" w:space="0" w:color="000000"/>
              <w:bottom w:val="single" w:sz="4" w:space="0" w:color="000000"/>
            </w:tcBorders>
          </w:tcPr>
          <w:p w14:paraId="517FEF16" w14:textId="77777777" w:rsidR="005503E0" w:rsidRPr="005503E0" w:rsidRDefault="005503E0" w:rsidP="005503E0">
            <w:pPr>
              <w:spacing w:before="124"/>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3404106F" w14:textId="77777777" w:rsidR="005503E0" w:rsidRPr="005503E0" w:rsidRDefault="005503E0" w:rsidP="005503E0">
            <w:pPr>
              <w:ind w:left="111" w:right="465"/>
              <w:rPr>
                <w:noProof w:val="0"/>
                <w:szCs w:val="22"/>
              </w:rPr>
            </w:pPr>
            <w:r w:rsidRPr="005503E0">
              <w:rPr>
                <w:noProof w:val="0"/>
                <w:szCs w:val="22"/>
              </w:rPr>
              <w:t>Cablu</w:t>
            </w:r>
            <w:r w:rsidRPr="005503E0">
              <w:rPr>
                <w:noProof w:val="0"/>
                <w:spacing w:val="-3"/>
                <w:szCs w:val="22"/>
              </w:rPr>
              <w:t xml:space="preserve"> </w:t>
            </w:r>
            <w:r w:rsidRPr="005503E0">
              <w:rPr>
                <w:noProof w:val="0"/>
                <w:szCs w:val="22"/>
              </w:rPr>
              <w:t>rezistent</w:t>
            </w:r>
            <w:r w:rsidRPr="005503E0">
              <w:rPr>
                <w:noProof w:val="0"/>
                <w:spacing w:val="-2"/>
                <w:szCs w:val="22"/>
              </w:rPr>
              <w:t xml:space="preserve"> </w:t>
            </w:r>
            <w:r w:rsidRPr="005503E0">
              <w:rPr>
                <w:noProof w:val="0"/>
                <w:szCs w:val="22"/>
              </w:rPr>
              <w:t>la</w:t>
            </w:r>
            <w:r w:rsidRPr="005503E0">
              <w:rPr>
                <w:noProof w:val="0"/>
                <w:spacing w:val="-3"/>
                <w:szCs w:val="22"/>
              </w:rPr>
              <w:t xml:space="preserve"> </w:t>
            </w:r>
            <w:r w:rsidRPr="005503E0">
              <w:rPr>
                <w:noProof w:val="0"/>
                <w:szCs w:val="22"/>
              </w:rPr>
              <w:t>foc</w:t>
            </w:r>
            <w:r w:rsidRPr="005503E0">
              <w:rPr>
                <w:noProof w:val="0"/>
                <w:spacing w:val="-3"/>
                <w:szCs w:val="22"/>
              </w:rPr>
              <w:t xml:space="preserve"> </w:t>
            </w:r>
            <w:r w:rsidRPr="005503E0">
              <w:rPr>
                <w:noProof w:val="0"/>
                <w:szCs w:val="22"/>
              </w:rPr>
              <w:t>de</w:t>
            </w:r>
            <w:r w:rsidRPr="005503E0">
              <w:rPr>
                <w:noProof w:val="0"/>
                <w:spacing w:val="-2"/>
                <w:szCs w:val="22"/>
              </w:rPr>
              <w:t xml:space="preserve"> </w:t>
            </w:r>
            <w:r w:rsidRPr="005503E0">
              <w:rPr>
                <w:noProof w:val="0"/>
                <w:szCs w:val="22"/>
              </w:rPr>
              <w:t>tip КПСнг-FRLS</w:t>
            </w:r>
            <w:r w:rsidRPr="005503E0">
              <w:rPr>
                <w:noProof w:val="0"/>
                <w:spacing w:val="-57"/>
                <w:szCs w:val="22"/>
              </w:rPr>
              <w:t xml:space="preserve"> </w:t>
            </w:r>
            <w:r w:rsidRPr="005503E0">
              <w:rPr>
                <w:noProof w:val="0"/>
                <w:szCs w:val="22"/>
              </w:rPr>
              <w:t>1x2x0.75 mmp.</w:t>
            </w:r>
          </w:p>
        </w:tc>
        <w:tc>
          <w:tcPr>
            <w:tcW w:w="994" w:type="dxa"/>
            <w:tcBorders>
              <w:top w:val="single" w:sz="4" w:space="0" w:color="000000"/>
              <w:bottom w:val="single" w:sz="4" w:space="0" w:color="000000"/>
            </w:tcBorders>
          </w:tcPr>
          <w:p w14:paraId="1AF74C51" w14:textId="77777777" w:rsidR="005503E0" w:rsidRPr="005503E0" w:rsidRDefault="005503E0" w:rsidP="005503E0">
            <w:pPr>
              <w:spacing w:before="9"/>
              <w:rPr>
                <w:i/>
                <w:noProof w:val="0"/>
                <w:sz w:val="21"/>
                <w:szCs w:val="22"/>
              </w:rPr>
            </w:pPr>
          </w:p>
          <w:p w14:paraId="1C3778AC" w14:textId="77777777" w:rsidR="005503E0" w:rsidRPr="005503E0" w:rsidRDefault="005503E0" w:rsidP="005503E0">
            <w:pPr>
              <w:ind w:left="124" w:right="107"/>
              <w:jc w:val="center"/>
              <w:rPr>
                <w:noProof w:val="0"/>
                <w:sz w:val="22"/>
                <w:szCs w:val="22"/>
              </w:rPr>
            </w:pPr>
            <w:r w:rsidRPr="005503E0">
              <w:rPr>
                <w:noProof w:val="0"/>
                <w:sz w:val="22"/>
                <w:szCs w:val="22"/>
              </w:rPr>
              <w:t>m.1.</w:t>
            </w:r>
          </w:p>
        </w:tc>
        <w:tc>
          <w:tcPr>
            <w:tcW w:w="1843" w:type="dxa"/>
            <w:tcBorders>
              <w:top w:val="single" w:sz="4" w:space="0" w:color="000000"/>
              <w:bottom w:val="single" w:sz="4" w:space="0" w:color="000000"/>
            </w:tcBorders>
          </w:tcPr>
          <w:p w14:paraId="171D2FA2" w14:textId="77777777" w:rsidR="005503E0" w:rsidRPr="005503E0" w:rsidRDefault="005503E0" w:rsidP="005503E0">
            <w:pPr>
              <w:spacing w:before="9"/>
              <w:rPr>
                <w:i/>
                <w:noProof w:val="0"/>
                <w:sz w:val="21"/>
                <w:szCs w:val="22"/>
              </w:rPr>
            </w:pPr>
          </w:p>
          <w:p w14:paraId="55B928D3" w14:textId="77777777" w:rsidR="005503E0" w:rsidRPr="005503E0" w:rsidRDefault="005503E0" w:rsidP="005503E0">
            <w:pPr>
              <w:ind w:left="596" w:right="576"/>
              <w:jc w:val="center"/>
              <w:rPr>
                <w:noProof w:val="0"/>
                <w:sz w:val="22"/>
                <w:szCs w:val="22"/>
              </w:rPr>
            </w:pPr>
            <w:r w:rsidRPr="005503E0">
              <w:rPr>
                <w:noProof w:val="0"/>
                <w:sz w:val="22"/>
                <w:szCs w:val="22"/>
              </w:rPr>
              <w:t>970,00</w:t>
            </w:r>
          </w:p>
        </w:tc>
      </w:tr>
      <w:tr w:rsidR="005503E0" w:rsidRPr="005503E0" w14:paraId="4D2BC64E" w14:textId="77777777" w:rsidTr="001B1092">
        <w:trPr>
          <w:trHeight w:val="506"/>
        </w:trPr>
        <w:tc>
          <w:tcPr>
            <w:tcW w:w="710" w:type="dxa"/>
            <w:tcBorders>
              <w:top w:val="single" w:sz="4" w:space="0" w:color="000000"/>
              <w:bottom w:val="single" w:sz="4" w:space="0" w:color="000000"/>
            </w:tcBorders>
          </w:tcPr>
          <w:p w14:paraId="6F94D5B3" w14:textId="77777777" w:rsidR="005503E0" w:rsidRPr="005503E0" w:rsidRDefault="005503E0" w:rsidP="005503E0">
            <w:pPr>
              <w:rPr>
                <w:noProof w:val="0"/>
                <w:sz w:val="20"/>
                <w:szCs w:val="22"/>
              </w:rPr>
            </w:pPr>
          </w:p>
        </w:tc>
        <w:tc>
          <w:tcPr>
            <w:tcW w:w="1557" w:type="dxa"/>
            <w:tcBorders>
              <w:top w:val="single" w:sz="4" w:space="0" w:color="000000"/>
              <w:bottom w:val="single" w:sz="4" w:space="0" w:color="000000"/>
            </w:tcBorders>
          </w:tcPr>
          <w:p w14:paraId="3BD718A8" w14:textId="77777777" w:rsidR="005503E0" w:rsidRPr="005503E0" w:rsidRDefault="005503E0" w:rsidP="005503E0">
            <w:pPr>
              <w:rPr>
                <w:noProof w:val="0"/>
                <w:sz w:val="20"/>
                <w:szCs w:val="22"/>
              </w:rPr>
            </w:pPr>
          </w:p>
        </w:tc>
        <w:tc>
          <w:tcPr>
            <w:tcW w:w="7515" w:type="dxa"/>
            <w:gridSpan w:val="3"/>
            <w:tcBorders>
              <w:top w:val="single" w:sz="4" w:space="0" w:color="000000"/>
              <w:bottom w:val="single" w:sz="4" w:space="0" w:color="000000"/>
            </w:tcBorders>
          </w:tcPr>
          <w:p w14:paraId="45D9BCC6" w14:textId="77777777" w:rsidR="005503E0" w:rsidRPr="005503E0" w:rsidRDefault="005503E0" w:rsidP="005503E0">
            <w:pPr>
              <w:spacing w:line="243" w:lineRule="exact"/>
              <w:ind w:left="471"/>
              <w:rPr>
                <w:b/>
                <w:noProof w:val="0"/>
                <w:sz w:val="22"/>
                <w:szCs w:val="22"/>
              </w:rPr>
            </w:pPr>
            <w:r w:rsidRPr="005503E0">
              <w:rPr>
                <w:b/>
                <w:noProof w:val="0"/>
                <w:sz w:val="22"/>
                <w:szCs w:val="22"/>
              </w:rPr>
              <w:t>3.</w:t>
            </w:r>
            <w:r w:rsidRPr="005503E0">
              <w:rPr>
                <w:b/>
                <w:noProof w:val="0"/>
                <w:spacing w:val="83"/>
                <w:sz w:val="22"/>
                <w:szCs w:val="22"/>
              </w:rPr>
              <w:t xml:space="preserve"> </w:t>
            </w:r>
            <w:r w:rsidRPr="005503E0">
              <w:rPr>
                <w:b/>
                <w:noProof w:val="0"/>
                <w:sz w:val="22"/>
                <w:szCs w:val="22"/>
              </w:rPr>
              <w:t>Utilaj</w:t>
            </w:r>
          </w:p>
        </w:tc>
      </w:tr>
      <w:tr w:rsidR="005503E0" w:rsidRPr="005503E0" w14:paraId="0E0221B3" w14:textId="77777777" w:rsidTr="001B1092">
        <w:trPr>
          <w:trHeight w:val="1057"/>
        </w:trPr>
        <w:tc>
          <w:tcPr>
            <w:tcW w:w="710" w:type="dxa"/>
            <w:tcBorders>
              <w:top w:val="single" w:sz="4" w:space="0" w:color="000000"/>
              <w:bottom w:val="single" w:sz="4" w:space="0" w:color="000000"/>
            </w:tcBorders>
          </w:tcPr>
          <w:p w14:paraId="23637807" w14:textId="77777777" w:rsidR="005503E0" w:rsidRPr="005503E0" w:rsidRDefault="005503E0" w:rsidP="005503E0">
            <w:pPr>
              <w:spacing w:line="238" w:lineRule="exact"/>
              <w:ind w:left="110"/>
              <w:rPr>
                <w:noProof w:val="0"/>
                <w:sz w:val="22"/>
                <w:szCs w:val="22"/>
              </w:rPr>
            </w:pPr>
            <w:r w:rsidRPr="005503E0">
              <w:rPr>
                <w:noProof w:val="0"/>
                <w:sz w:val="22"/>
                <w:szCs w:val="22"/>
              </w:rPr>
              <w:t>19</w:t>
            </w:r>
          </w:p>
        </w:tc>
        <w:tc>
          <w:tcPr>
            <w:tcW w:w="1557" w:type="dxa"/>
            <w:tcBorders>
              <w:top w:val="single" w:sz="4" w:space="0" w:color="000000"/>
              <w:bottom w:val="single" w:sz="4" w:space="0" w:color="000000"/>
            </w:tcBorders>
          </w:tcPr>
          <w:p w14:paraId="3A006847" w14:textId="77777777" w:rsidR="005503E0" w:rsidRPr="005503E0" w:rsidRDefault="005503E0" w:rsidP="005503E0">
            <w:pPr>
              <w:spacing w:before="8"/>
              <w:rPr>
                <w:i/>
                <w:noProof w:val="0"/>
                <w:sz w:val="33"/>
                <w:szCs w:val="22"/>
              </w:rPr>
            </w:pPr>
          </w:p>
          <w:p w14:paraId="3CAD4D6D" w14:textId="77777777" w:rsidR="005503E0" w:rsidRPr="005503E0" w:rsidRDefault="005503E0" w:rsidP="005503E0">
            <w:pPr>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5F801C12" w14:textId="77777777" w:rsidR="005503E0" w:rsidRPr="005503E0" w:rsidRDefault="005503E0" w:rsidP="005503E0">
            <w:pPr>
              <w:spacing w:line="259" w:lineRule="exact"/>
              <w:ind w:left="111"/>
              <w:rPr>
                <w:noProof w:val="0"/>
                <w:szCs w:val="22"/>
              </w:rPr>
            </w:pPr>
            <w:r w:rsidRPr="005503E0">
              <w:rPr>
                <w:noProof w:val="0"/>
                <w:szCs w:val="22"/>
              </w:rPr>
              <w:t>Bloc</w:t>
            </w:r>
            <w:r w:rsidRPr="005503E0">
              <w:rPr>
                <w:noProof w:val="0"/>
                <w:spacing w:val="-2"/>
                <w:szCs w:val="22"/>
              </w:rPr>
              <w:t xml:space="preserve"> </w:t>
            </w:r>
            <w:r w:rsidRPr="005503E0">
              <w:rPr>
                <w:noProof w:val="0"/>
                <w:szCs w:val="22"/>
              </w:rPr>
              <w:t>de</w:t>
            </w:r>
            <w:r w:rsidRPr="005503E0">
              <w:rPr>
                <w:noProof w:val="0"/>
                <w:spacing w:val="-1"/>
                <w:szCs w:val="22"/>
              </w:rPr>
              <w:t xml:space="preserve"> </w:t>
            </w:r>
            <w:r w:rsidRPr="005503E0">
              <w:rPr>
                <w:noProof w:val="0"/>
                <w:szCs w:val="22"/>
              </w:rPr>
              <w:t>receptie-control</w:t>
            </w:r>
            <w:r w:rsidRPr="005503E0">
              <w:rPr>
                <w:noProof w:val="0"/>
                <w:spacing w:val="-2"/>
                <w:szCs w:val="22"/>
              </w:rPr>
              <w:t xml:space="preserve"> </w:t>
            </w:r>
            <w:r w:rsidRPr="005503E0">
              <w:rPr>
                <w:noProof w:val="0"/>
                <w:szCs w:val="22"/>
              </w:rPr>
              <w:t>pentru</w:t>
            </w:r>
            <w:r w:rsidRPr="005503E0">
              <w:rPr>
                <w:noProof w:val="0"/>
                <w:spacing w:val="-1"/>
                <w:szCs w:val="22"/>
              </w:rPr>
              <w:t xml:space="preserve"> </w:t>
            </w:r>
            <w:r w:rsidRPr="005503E0">
              <w:rPr>
                <w:noProof w:val="0"/>
                <w:szCs w:val="22"/>
              </w:rPr>
              <w:t>semnalizare</w:t>
            </w:r>
          </w:p>
          <w:p w14:paraId="50C1D7B3" w14:textId="77777777" w:rsidR="005503E0" w:rsidRPr="005503E0" w:rsidRDefault="005503E0" w:rsidP="005503E0">
            <w:pPr>
              <w:ind w:left="111" w:right="205"/>
              <w:rPr>
                <w:noProof w:val="0"/>
                <w:szCs w:val="22"/>
              </w:rPr>
            </w:pPr>
            <w:r w:rsidRPr="005503E0">
              <w:rPr>
                <w:noProof w:val="0"/>
                <w:szCs w:val="22"/>
              </w:rPr>
              <w:t>de</w:t>
            </w:r>
            <w:r w:rsidRPr="005503E0">
              <w:rPr>
                <w:noProof w:val="0"/>
                <w:spacing w:val="-4"/>
                <w:szCs w:val="22"/>
              </w:rPr>
              <w:t xml:space="preserve"> </w:t>
            </w:r>
            <w:r w:rsidRPr="005503E0">
              <w:rPr>
                <w:noProof w:val="0"/>
                <w:szCs w:val="22"/>
              </w:rPr>
              <w:t>incendiu</w:t>
            </w:r>
            <w:r w:rsidRPr="005503E0">
              <w:rPr>
                <w:noProof w:val="0"/>
                <w:spacing w:val="-3"/>
                <w:szCs w:val="22"/>
              </w:rPr>
              <w:t xml:space="preserve"> </w:t>
            </w:r>
            <w:r w:rsidRPr="005503E0">
              <w:rPr>
                <w:noProof w:val="0"/>
                <w:szCs w:val="22"/>
              </w:rPr>
              <w:t>cu</w:t>
            </w:r>
            <w:r w:rsidRPr="005503E0">
              <w:rPr>
                <w:noProof w:val="0"/>
                <w:spacing w:val="-3"/>
                <w:szCs w:val="22"/>
              </w:rPr>
              <w:t xml:space="preserve"> </w:t>
            </w:r>
            <w:r w:rsidRPr="005503E0">
              <w:rPr>
                <w:noProof w:val="0"/>
                <w:szCs w:val="22"/>
              </w:rPr>
              <w:t>16</w:t>
            </w:r>
            <w:r w:rsidRPr="005503E0">
              <w:rPr>
                <w:noProof w:val="0"/>
                <w:spacing w:val="-3"/>
                <w:szCs w:val="22"/>
              </w:rPr>
              <w:t xml:space="preserve"> </w:t>
            </w:r>
            <w:r w:rsidRPr="005503E0">
              <w:rPr>
                <w:noProof w:val="0"/>
                <w:szCs w:val="22"/>
              </w:rPr>
              <w:t>bucle</w:t>
            </w:r>
            <w:r w:rsidRPr="005503E0">
              <w:rPr>
                <w:noProof w:val="0"/>
                <w:spacing w:val="-3"/>
                <w:szCs w:val="22"/>
              </w:rPr>
              <w:t xml:space="preserve"> </w:t>
            </w:r>
            <w:r w:rsidRPr="005503E0">
              <w:rPr>
                <w:noProof w:val="0"/>
                <w:szCs w:val="22"/>
              </w:rPr>
              <w:t>conform</w:t>
            </w:r>
            <w:r w:rsidRPr="005503E0">
              <w:rPr>
                <w:noProof w:val="0"/>
                <w:spacing w:val="-3"/>
                <w:szCs w:val="22"/>
              </w:rPr>
              <w:t xml:space="preserve"> </w:t>
            </w:r>
            <w:r w:rsidRPr="005503E0">
              <w:rPr>
                <w:noProof w:val="0"/>
                <w:szCs w:val="22"/>
              </w:rPr>
              <w:t>standartului</w:t>
            </w:r>
            <w:r w:rsidRPr="005503E0">
              <w:rPr>
                <w:noProof w:val="0"/>
                <w:spacing w:val="-57"/>
                <w:szCs w:val="22"/>
              </w:rPr>
              <w:t xml:space="preserve"> </w:t>
            </w:r>
            <w:r w:rsidRPr="005503E0">
              <w:rPr>
                <w:noProof w:val="0"/>
                <w:szCs w:val="22"/>
              </w:rPr>
              <w:t>SM</w:t>
            </w:r>
            <w:r w:rsidRPr="005503E0">
              <w:rPr>
                <w:noProof w:val="0"/>
                <w:spacing w:val="-1"/>
                <w:szCs w:val="22"/>
              </w:rPr>
              <w:t xml:space="preserve"> </w:t>
            </w:r>
            <w:r w:rsidRPr="005503E0">
              <w:rPr>
                <w:noProof w:val="0"/>
                <w:szCs w:val="22"/>
              </w:rPr>
              <w:t>SR EN 54-2+AC 2010.</w:t>
            </w:r>
          </w:p>
        </w:tc>
        <w:tc>
          <w:tcPr>
            <w:tcW w:w="994" w:type="dxa"/>
            <w:tcBorders>
              <w:top w:val="single" w:sz="4" w:space="0" w:color="000000"/>
              <w:bottom w:val="single" w:sz="4" w:space="0" w:color="000000"/>
            </w:tcBorders>
          </w:tcPr>
          <w:p w14:paraId="377CBCDA" w14:textId="77777777" w:rsidR="005503E0" w:rsidRPr="005503E0" w:rsidRDefault="005503E0" w:rsidP="005503E0">
            <w:pPr>
              <w:spacing w:before="8"/>
              <w:rPr>
                <w:i/>
                <w:noProof w:val="0"/>
                <w:sz w:val="33"/>
                <w:szCs w:val="22"/>
              </w:rPr>
            </w:pPr>
          </w:p>
          <w:p w14:paraId="4765D455"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88F9241" w14:textId="77777777" w:rsidR="005503E0" w:rsidRPr="005503E0" w:rsidRDefault="005503E0" w:rsidP="005503E0">
            <w:pPr>
              <w:spacing w:before="8"/>
              <w:rPr>
                <w:i/>
                <w:noProof w:val="0"/>
                <w:sz w:val="33"/>
                <w:szCs w:val="22"/>
              </w:rPr>
            </w:pPr>
          </w:p>
          <w:p w14:paraId="26EA8522" w14:textId="77777777" w:rsidR="005503E0" w:rsidRPr="005503E0" w:rsidRDefault="005503E0" w:rsidP="005503E0">
            <w:pPr>
              <w:ind w:left="596" w:right="576"/>
              <w:jc w:val="center"/>
              <w:rPr>
                <w:noProof w:val="0"/>
                <w:sz w:val="22"/>
                <w:szCs w:val="22"/>
              </w:rPr>
            </w:pPr>
            <w:r w:rsidRPr="005503E0">
              <w:rPr>
                <w:noProof w:val="0"/>
                <w:sz w:val="22"/>
                <w:szCs w:val="22"/>
              </w:rPr>
              <w:t>1,00</w:t>
            </w:r>
          </w:p>
        </w:tc>
      </w:tr>
      <w:tr w:rsidR="005503E0" w:rsidRPr="005503E0" w14:paraId="1763203D" w14:textId="77777777" w:rsidTr="001B1092">
        <w:trPr>
          <w:trHeight w:val="921"/>
        </w:trPr>
        <w:tc>
          <w:tcPr>
            <w:tcW w:w="710" w:type="dxa"/>
            <w:tcBorders>
              <w:top w:val="single" w:sz="4" w:space="0" w:color="000000"/>
              <w:bottom w:val="single" w:sz="4" w:space="0" w:color="000000"/>
            </w:tcBorders>
          </w:tcPr>
          <w:p w14:paraId="02D39A49" w14:textId="77777777" w:rsidR="005503E0" w:rsidRPr="005503E0" w:rsidRDefault="005503E0" w:rsidP="005503E0">
            <w:pPr>
              <w:spacing w:line="238" w:lineRule="exact"/>
              <w:ind w:left="110"/>
              <w:rPr>
                <w:noProof w:val="0"/>
                <w:sz w:val="22"/>
                <w:szCs w:val="22"/>
              </w:rPr>
            </w:pPr>
            <w:r w:rsidRPr="005503E0">
              <w:rPr>
                <w:noProof w:val="0"/>
                <w:sz w:val="22"/>
                <w:szCs w:val="22"/>
              </w:rPr>
              <w:t>20</w:t>
            </w:r>
          </w:p>
        </w:tc>
        <w:tc>
          <w:tcPr>
            <w:tcW w:w="1557" w:type="dxa"/>
            <w:tcBorders>
              <w:top w:val="single" w:sz="4" w:space="0" w:color="000000"/>
              <w:bottom w:val="single" w:sz="4" w:space="0" w:color="000000"/>
            </w:tcBorders>
          </w:tcPr>
          <w:p w14:paraId="0AD29639" w14:textId="77777777" w:rsidR="005503E0" w:rsidRPr="005503E0" w:rsidRDefault="005503E0" w:rsidP="005503E0">
            <w:pPr>
              <w:spacing w:before="7"/>
              <w:rPr>
                <w:i/>
                <w:noProof w:val="0"/>
                <w:sz w:val="27"/>
                <w:szCs w:val="22"/>
              </w:rPr>
            </w:pPr>
          </w:p>
          <w:p w14:paraId="4BD9C8EC" w14:textId="77777777" w:rsidR="005503E0" w:rsidRPr="005503E0" w:rsidRDefault="005503E0" w:rsidP="005503E0">
            <w:pPr>
              <w:spacing w:before="1"/>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7CFDE9C0" w14:textId="77777777" w:rsidR="005503E0" w:rsidRPr="005503E0" w:rsidRDefault="005503E0" w:rsidP="005503E0">
            <w:pPr>
              <w:spacing w:line="214" w:lineRule="exact"/>
              <w:ind w:left="111"/>
              <w:rPr>
                <w:noProof w:val="0"/>
                <w:sz w:val="20"/>
                <w:szCs w:val="22"/>
              </w:rPr>
            </w:pPr>
            <w:r w:rsidRPr="005503E0">
              <w:rPr>
                <w:noProof w:val="0"/>
                <w:sz w:val="20"/>
                <w:szCs w:val="22"/>
              </w:rPr>
              <w:t>Detector</w:t>
            </w:r>
            <w:r w:rsidRPr="005503E0">
              <w:rPr>
                <w:noProof w:val="0"/>
                <w:spacing w:val="-1"/>
                <w:sz w:val="20"/>
                <w:szCs w:val="22"/>
              </w:rPr>
              <w:t xml:space="preserve"> </w:t>
            </w:r>
            <w:r w:rsidRPr="005503E0">
              <w:rPr>
                <w:noProof w:val="0"/>
                <w:sz w:val="20"/>
                <w:szCs w:val="22"/>
              </w:rPr>
              <w:t>de fum</w:t>
            </w:r>
            <w:r w:rsidRPr="005503E0">
              <w:rPr>
                <w:noProof w:val="0"/>
                <w:spacing w:val="-5"/>
                <w:sz w:val="20"/>
                <w:szCs w:val="22"/>
              </w:rPr>
              <w:t xml:space="preserve"> </w:t>
            </w:r>
            <w:r w:rsidRPr="005503E0">
              <w:rPr>
                <w:noProof w:val="0"/>
                <w:sz w:val="20"/>
                <w:szCs w:val="22"/>
              </w:rPr>
              <w:t>conform</w:t>
            </w:r>
            <w:r w:rsidRPr="005503E0">
              <w:rPr>
                <w:noProof w:val="0"/>
                <w:spacing w:val="-2"/>
                <w:sz w:val="20"/>
                <w:szCs w:val="22"/>
              </w:rPr>
              <w:t xml:space="preserve"> </w:t>
            </w:r>
            <w:r w:rsidRPr="005503E0">
              <w:rPr>
                <w:noProof w:val="0"/>
                <w:sz w:val="20"/>
                <w:szCs w:val="22"/>
              </w:rPr>
              <w:t>standartului</w:t>
            </w:r>
            <w:r w:rsidRPr="005503E0">
              <w:rPr>
                <w:noProof w:val="0"/>
                <w:spacing w:val="-1"/>
                <w:sz w:val="20"/>
                <w:szCs w:val="22"/>
              </w:rPr>
              <w:t xml:space="preserve"> </w:t>
            </w:r>
            <w:r w:rsidRPr="005503E0">
              <w:rPr>
                <w:noProof w:val="0"/>
                <w:sz w:val="20"/>
                <w:szCs w:val="22"/>
              </w:rPr>
              <w:t>SM</w:t>
            </w:r>
            <w:r w:rsidRPr="005503E0">
              <w:rPr>
                <w:noProof w:val="0"/>
                <w:spacing w:val="-1"/>
                <w:sz w:val="20"/>
                <w:szCs w:val="22"/>
              </w:rPr>
              <w:t xml:space="preserve"> </w:t>
            </w:r>
            <w:r w:rsidRPr="005503E0">
              <w:rPr>
                <w:noProof w:val="0"/>
                <w:sz w:val="20"/>
                <w:szCs w:val="22"/>
              </w:rPr>
              <w:t>SR</w:t>
            </w:r>
            <w:r w:rsidRPr="005503E0">
              <w:rPr>
                <w:noProof w:val="0"/>
                <w:spacing w:val="-1"/>
                <w:sz w:val="20"/>
                <w:szCs w:val="22"/>
              </w:rPr>
              <w:t xml:space="preserve"> </w:t>
            </w:r>
            <w:r w:rsidRPr="005503E0">
              <w:rPr>
                <w:noProof w:val="0"/>
                <w:sz w:val="20"/>
                <w:szCs w:val="22"/>
              </w:rPr>
              <w:t>EN</w:t>
            </w:r>
            <w:r w:rsidRPr="005503E0">
              <w:rPr>
                <w:noProof w:val="0"/>
                <w:spacing w:val="-1"/>
                <w:sz w:val="20"/>
                <w:szCs w:val="22"/>
              </w:rPr>
              <w:t xml:space="preserve"> </w:t>
            </w:r>
            <w:r w:rsidRPr="005503E0">
              <w:rPr>
                <w:noProof w:val="0"/>
                <w:sz w:val="20"/>
                <w:szCs w:val="22"/>
              </w:rPr>
              <w:t>54-</w:t>
            </w:r>
          </w:p>
          <w:p w14:paraId="33FD6E7A" w14:textId="77777777" w:rsidR="005503E0" w:rsidRPr="005503E0" w:rsidRDefault="005503E0" w:rsidP="005503E0">
            <w:pPr>
              <w:ind w:left="111" w:right="616"/>
              <w:rPr>
                <w:noProof w:val="0"/>
                <w:sz w:val="20"/>
                <w:szCs w:val="22"/>
              </w:rPr>
            </w:pPr>
            <w:r w:rsidRPr="005503E0">
              <w:rPr>
                <w:noProof w:val="0"/>
                <w:sz w:val="20"/>
                <w:szCs w:val="22"/>
              </w:rPr>
              <w:t>7:2010 cu cutie suplimentara de montare si soclu</w:t>
            </w:r>
            <w:r w:rsidRPr="005503E0">
              <w:rPr>
                <w:noProof w:val="0"/>
                <w:spacing w:val="-47"/>
                <w:sz w:val="20"/>
                <w:szCs w:val="22"/>
              </w:rPr>
              <w:t xml:space="preserve"> </w:t>
            </w:r>
            <w:r w:rsidRPr="005503E0">
              <w:rPr>
                <w:noProof w:val="0"/>
                <w:sz w:val="20"/>
                <w:szCs w:val="22"/>
              </w:rPr>
              <w:t>detector.</w:t>
            </w:r>
          </w:p>
        </w:tc>
        <w:tc>
          <w:tcPr>
            <w:tcW w:w="994" w:type="dxa"/>
            <w:tcBorders>
              <w:top w:val="single" w:sz="4" w:space="0" w:color="000000"/>
              <w:bottom w:val="single" w:sz="4" w:space="0" w:color="000000"/>
            </w:tcBorders>
          </w:tcPr>
          <w:p w14:paraId="1C83FE63" w14:textId="77777777" w:rsidR="005503E0" w:rsidRPr="005503E0" w:rsidRDefault="005503E0" w:rsidP="005503E0">
            <w:pPr>
              <w:spacing w:before="7"/>
              <w:rPr>
                <w:i/>
                <w:noProof w:val="0"/>
                <w:sz w:val="27"/>
                <w:szCs w:val="22"/>
              </w:rPr>
            </w:pPr>
          </w:p>
          <w:p w14:paraId="0EC2DB0F" w14:textId="77777777" w:rsidR="005503E0" w:rsidRPr="005503E0" w:rsidRDefault="005503E0" w:rsidP="005503E0">
            <w:pPr>
              <w:spacing w:before="1"/>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45A7FAD" w14:textId="77777777" w:rsidR="005503E0" w:rsidRPr="005503E0" w:rsidRDefault="005503E0" w:rsidP="005503E0">
            <w:pPr>
              <w:spacing w:before="7"/>
              <w:rPr>
                <w:i/>
                <w:noProof w:val="0"/>
                <w:sz w:val="27"/>
                <w:szCs w:val="22"/>
              </w:rPr>
            </w:pPr>
          </w:p>
          <w:p w14:paraId="7EE0F6A5" w14:textId="77777777" w:rsidR="005503E0" w:rsidRPr="005503E0" w:rsidRDefault="005503E0" w:rsidP="005503E0">
            <w:pPr>
              <w:spacing w:before="1"/>
              <w:ind w:left="596" w:right="576"/>
              <w:jc w:val="center"/>
              <w:rPr>
                <w:noProof w:val="0"/>
                <w:sz w:val="22"/>
                <w:szCs w:val="22"/>
              </w:rPr>
            </w:pPr>
            <w:r w:rsidRPr="005503E0">
              <w:rPr>
                <w:noProof w:val="0"/>
                <w:sz w:val="22"/>
                <w:szCs w:val="22"/>
              </w:rPr>
              <w:t>80,00</w:t>
            </w:r>
          </w:p>
        </w:tc>
      </w:tr>
      <w:tr w:rsidR="005503E0" w:rsidRPr="005503E0" w14:paraId="01546165" w14:textId="77777777" w:rsidTr="001B1092">
        <w:trPr>
          <w:trHeight w:val="919"/>
        </w:trPr>
        <w:tc>
          <w:tcPr>
            <w:tcW w:w="710" w:type="dxa"/>
            <w:tcBorders>
              <w:top w:val="single" w:sz="4" w:space="0" w:color="000000"/>
              <w:bottom w:val="single" w:sz="4" w:space="0" w:color="000000"/>
            </w:tcBorders>
          </w:tcPr>
          <w:p w14:paraId="50D88738" w14:textId="77777777" w:rsidR="005503E0" w:rsidRPr="005503E0" w:rsidRDefault="005503E0" w:rsidP="005503E0">
            <w:pPr>
              <w:spacing w:line="238" w:lineRule="exact"/>
              <w:ind w:left="110"/>
              <w:rPr>
                <w:noProof w:val="0"/>
                <w:sz w:val="22"/>
                <w:szCs w:val="22"/>
              </w:rPr>
            </w:pPr>
            <w:r w:rsidRPr="005503E0">
              <w:rPr>
                <w:noProof w:val="0"/>
                <w:sz w:val="22"/>
                <w:szCs w:val="22"/>
              </w:rPr>
              <w:t>21</w:t>
            </w:r>
          </w:p>
        </w:tc>
        <w:tc>
          <w:tcPr>
            <w:tcW w:w="1557" w:type="dxa"/>
            <w:tcBorders>
              <w:top w:val="single" w:sz="4" w:space="0" w:color="000000"/>
              <w:bottom w:val="single" w:sz="4" w:space="0" w:color="000000"/>
            </w:tcBorders>
          </w:tcPr>
          <w:p w14:paraId="1DC85EFD" w14:textId="77777777" w:rsidR="005503E0" w:rsidRPr="005503E0" w:rsidRDefault="005503E0" w:rsidP="005503E0">
            <w:pPr>
              <w:spacing w:before="8"/>
              <w:rPr>
                <w:i/>
                <w:noProof w:val="0"/>
                <w:sz w:val="27"/>
                <w:szCs w:val="22"/>
              </w:rPr>
            </w:pPr>
          </w:p>
          <w:p w14:paraId="2AF0DC1D" w14:textId="77777777" w:rsidR="005503E0" w:rsidRPr="005503E0" w:rsidRDefault="005503E0" w:rsidP="005503E0">
            <w:pPr>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753913F5" w14:textId="77777777" w:rsidR="005503E0" w:rsidRPr="005503E0" w:rsidRDefault="005503E0" w:rsidP="005503E0">
            <w:pPr>
              <w:spacing w:line="215" w:lineRule="exact"/>
              <w:ind w:left="111"/>
              <w:rPr>
                <w:noProof w:val="0"/>
                <w:sz w:val="20"/>
                <w:szCs w:val="22"/>
              </w:rPr>
            </w:pPr>
            <w:r w:rsidRPr="005503E0">
              <w:rPr>
                <w:noProof w:val="0"/>
                <w:sz w:val="20"/>
                <w:szCs w:val="22"/>
              </w:rPr>
              <w:t>Detector</w:t>
            </w:r>
            <w:r w:rsidRPr="005503E0">
              <w:rPr>
                <w:noProof w:val="0"/>
                <w:spacing w:val="-2"/>
                <w:sz w:val="20"/>
                <w:szCs w:val="22"/>
              </w:rPr>
              <w:t xml:space="preserve"> </w:t>
            </w:r>
            <w:r w:rsidRPr="005503E0">
              <w:rPr>
                <w:noProof w:val="0"/>
                <w:sz w:val="20"/>
                <w:szCs w:val="22"/>
              </w:rPr>
              <w:t>de</w:t>
            </w:r>
            <w:r w:rsidRPr="005503E0">
              <w:rPr>
                <w:noProof w:val="0"/>
                <w:spacing w:val="-1"/>
                <w:sz w:val="20"/>
                <w:szCs w:val="22"/>
              </w:rPr>
              <w:t xml:space="preserve"> </w:t>
            </w:r>
            <w:r w:rsidRPr="005503E0">
              <w:rPr>
                <w:noProof w:val="0"/>
                <w:sz w:val="20"/>
                <w:szCs w:val="22"/>
              </w:rPr>
              <w:t>caldura</w:t>
            </w:r>
            <w:r w:rsidRPr="005503E0">
              <w:rPr>
                <w:noProof w:val="0"/>
                <w:spacing w:val="-2"/>
                <w:sz w:val="20"/>
                <w:szCs w:val="22"/>
              </w:rPr>
              <w:t xml:space="preserve"> </w:t>
            </w:r>
            <w:r w:rsidRPr="005503E0">
              <w:rPr>
                <w:noProof w:val="0"/>
                <w:sz w:val="20"/>
                <w:szCs w:val="22"/>
              </w:rPr>
              <w:t>conform</w:t>
            </w:r>
            <w:r w:rsidRPr="005503E0">
              <w:rPr>
                <w:noProof w:val="0"/>
                <w:spacing w:val="-5"/>
                <w:sz w:val="20"/>
                <w:szCs w:val="22"/>
              </w:rPr>
              <w:t xml:space="preserve"> </w:t>
            </w:r>
            <w:r w:rsidRPr="005503E0">
              <w:rPr>
                <w:noProof w:val="0"/>
                <w:sz w:val="20"/>
                <w:szCs w:val="22"/>
              </w:rPr>
              <w:t>standartului</w:t>
            </w:r>
            <w:r w:rsidRPr="005503E0">
              <w:rPr>
                <w:noProof w:val="0"/>
                <w:spacing w:val="-2"/>
                <w:sz w:val="20"/>
                <w:szCs w:val="22"/>
              </w:rPr>
              <w:t xml:space="preserve"> </w:t>
            </w:r>
            <w:r w:rsidRPr="005503E0">
              <w:rPr>
                <w:noProof w:val="0"/>
                <w:sz w:val="20"/>
                <w:szCs w:val="22"/>
              </w:rPr>
              <w:t>SM</w:t>
            </w:r>
            <w:r w:rsidRPr="005503E0">
              <w:rPr>
                <w:noProof w:val="0"/>
                <w:spacing w:val="1"/>
                <w:sz w:val="20"/>
                <w:szCs w:val="22"/>
              </w:rPr>
              <w:t xml:space="preserve"> </w:t>
            </w:r>
            <w:r w:rsidRPr="005503E0">
              <w:rPr>
                <w:noProof w:val="0"/>
                <w:sz w:val="20"/>
                <w:szCs w:val="22"/>
              </w:rPr>
              <w:t>SR</w:t>
            </w:r>
            <w:r w:rsidRPr="005503E0">
              <w:rPr>
                <w:noProof w:val="0"/>
                <w:spacing w:val="-2"/>
                <w:sz w:val="20"/>
                <w:szCs w:val="22"/>
              </w:rPr>
              <w:t xml:space="preserve"> </w:t>
            </w:r>
            <w:r w:rsidRPr="005503E0">
              <w:rPr>
                <w:noProof w:val="0"/>
                <w:sz w:val="20"/>
                <w:szCs w:val="22"/>
              </w:rPr>
              <w:t>EN</w:t>
            </w:r>
          </w:p>
          <w:p w14:paraId="29BF8C86" w14:textId="77777777" w:rsidR="005503E0" w:rsidRPr="005503E0" w:rsidRDefault="005503E0" w:rsidP="005503E0">
            <w:pPr>
              <w:ind w:left="111" w:right="363"/>
              <w:rPr>
                <w:noProof w:val="0"/>
                <w:sz w:val="20"/>
                <w:szCs w:val="22"/>
              </w:rPr>
            </w:pPr>
            <w:r w:rsidRPr="005503E0">
              <w:rPr>
                <w:noProof w:val="0"/>
                <w:sz w:val="20"/>
                <w:szCs w:val="22"/>
              </w:rPr>
              <w:t>54-5:2010</w:t>
            </w:r>
            <w:r w:rsidRPr="005503E0">
              <w:rPr>
                <w:noProof w:val="0"/>
                <w:spacing w:val="-3"/>
                <w:sz w:val="20"/>
                <w:szCs w:val="22"/>
              </w:rPr>
              <w:t xml:space="preserve"> </w:t>
            </w:r>
            <w:r w:rsidRPr="005503E0">
              <w:rPr>
                <w:noProof w:val="0"/>
                <w:sz w:val="20"/>
                <w:szCs w:val="22"/>
              </w:rPr>
              <w:t>cu</w:t>
            </w:r>
            <w:r w:rsidRPr="005503E0">
              <w:rPr>
                <w:noProof w:val="0"/>
                <w:spacing w:val="-3"/>
                <w:sz w:val="20"/>
                <w:szCs w:val="22"/>
              </w:rPr>
              <w:t xml:space="preserve"> </w:t>
            </w:r>
            <w:r w:rsidRPr="005503E0">
              <w:rPr>
                <w:noProof w:val="0"/>
                <w:sz w:val="20"/>
                <w:szCs w:val="22"/>
              </w:rPr>
              <w:t>cutie</w:t>
            </w:r>
            <w:r w:rsidRPr="005503E0">
              <w:rPr>
                <w:noProof w:val="0"/>
                <w:spacing w:val="-2"/>
                <w:sz w:val="20"/>
                <w:szCs w:val="22"/>
              </w:rPr>
              <w:t xml:space="preserve"> </w:t>
            </w:r>
            <w:r w:rsidRPr="005503E0">
              <w:rPr>
                <w:noProof w:val="0"/>
                <w:sz w:val="20"/>
                <w:szCs w:val="22"/>
              </w:rPr>
              <w:t>suplimentara</w:t>
            </w:r>
            <w:r w:rsidRPr="005503E0">
              <w:rPr>
                <w:noProof w:val="0"/>
                <w:spacing w:val="-2"/>
                <w:sz w:val="20"/>
                <w:szCs w:val="22"/>
              </w:rPr>
              <w:t xml:space="preserve"> </w:t>
            </w:r>
            <w:r w:rsidRPr="005503E0">
              <w:rPr>
                <w:noProof w:val="0"/>
                <w:sz w:val="20"/>
                <w:szCs w:val="22"/>
              </w:rPr>
              <w:t>de</w:t>
            </w:r>
            <w:r w:rsidRPr="005503E0">
              <w:rPr>
                <w:noProof w:val="0"/>
                <w:spacing w:val="-2"/>
                <w:sz w:val="20"/>
                <w:szCs w:val="22"/>
              </w:rPr>
              <w:t xml:space="preserve"> </w:t>
            </w:r>
            <w:r w:rsidRPr="005503E0">
              <w:rPr>
                <w:noProof w:val="0"/>
                <w:sz w:val="20"/>
                <w:szCs w:val="22"/>
              </w:rPr>
              <w:t>montare si</w:t>
            </w:r>
            <w:r w:rsidRPr="005503E0">
              <w:rPr>
                <w:noProof w:val="0"/>
                <w:spacing w:val="-2"/>
                <w:sz w:val="20"/>
                <w:szCs w:val="22"/>
              </w:rPr>
              <w:t xml:space="preserve"> </w:t>
            </w:r>
            <w:r w:rsidRPr="005503E0">
              <w:rPr>
                <w:noProof w:val="0"/>
                <w:sz w:val="20"/>
                <w:szCs w:val="22"/>
              </w:rPr>
              <w:t>soclu</w:t>
            </w:r>
            <w:r w:rsidRPr="005503E0">
              <w:rPr>
                <w:noProof w:val="0"/>
                <w:spacing w:val="-47"/>
                <w:sz w:val="20"/>
                <w:szCs w:val="22"/>
              </w:rPr>
              <w:t xml:space="preserve"> </w:t>
            </w:r>
            <w:r w:rsidRPr="005503E0">
              <w:rPr>
                <w:noProof w:val="0"/>
                <w:sz w:val="20"/>
                <w:szCs w:val="22"/>
              </w:rPr>
              <w:t>detector</w:t>
            </w:r>
          </w:p>
        </w:tc>
        <w:tc>
          <w:tcPr>
            <w:tcW w:w="994" w:type="dxa"/>
            <w:tcBorders>
              <w:top w:val="single" w:sz="4" w:space="0" w:color="000000"/>
              <w:bottom w:val="single" w:sz="4" w:space="0" w:color="000000"/>
            </w:tcBorders>
          </w:tcPr>
          <w:p w14:paraId="347EC786" w14:textId="77777777" w:rsidR="005503E0" w:rsidRPr="005503E0" w:rsidRDefault="005503E0" w:rsidP="005503E0">
            <w:pPr>
              <w:spacing w:before="8"/>
              <w:rPr>
                <w:i/>
                <w:noProof w:val="0"/>
                <w:sz w:val="27"/>
                <w:szCs w:val="22"/>
              </w:rPr>
            </w:pPr>
          </w:p>
          <w:p w14:paraId="7EB92728"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02034AD" w14:textId="77777777" w:rsidR="005503E0" w:rsidRPr="005503E0" w:rsidRDefault="005503E0" w:rsidP="005503E0">
            <w:pPr>
              <w:spacing w:before="8"/>
              <w:rPr>
                <w:i/>
                <w:noProof w:val="0"/>
                <w:sz w:val="27"/>
                <w:szCs w:val="22"/>
              </w:rPr>
            </w:pPr>
          </w:p>
          <w:p w14:paraId="0E91902A" w14:textId="77777777" w:rsidR="005503E0" w:rsidRPr="005503E0" w:rsidRDefault="005503E0" w:rsidP="005503E0">
            <w:pPr>
              <w:ind w:left="596" w:right="576"/>
              <w:jc w:val="center"/>
              <w:rPr>
                <w:noProof w:val="0"/>
                <w:sz w:val="22"/>
                <w:szCs w:val="22"/>
              </w:rPr>
            </w:pPr>
            <w:r w:rsidRPr="005503E0">
              <w:rPr>
                <w:noProof w:val="0"/>
                <w:sz w:val="22"/>
                <w:szCs w:val="22"/>
              </w:rPr>
              <w:t>3,00</w:t>
            </w:r>
          </w:p>
        </w:tc>
      </w:tr>
      <w:tr w:rsidR="005503E0" w:rsidRPr="005503E0" w14:paraId="318003CB" w14:textId="77777777" w:rsidTr="001B1092">
        <w:trPr>
          <w:trHeight w:val="690"/>
        </w:trPr>
        <w:tc>
          <w:tcPr>
            <w:tcW w:w="710" w:type="dxa"/>
            <w:tcBorders>
              <w:top w:val="single" w:sz="4" w:space="0" w:color="000000"/>
              <w:bottom w:val="single" w:sz="4" w:space="0" w:color="000000"/>
            </w:tcBorders>
          </w:tcPr>
          <w:p w14:paraId="1D2913C5" w14:textId="77777777" w:rsidR="005503E0" w:rsidRPr="005503E0" w:rsidRDefault="005503E0" w:rsidP="005503E0">
            <w:pPr>
              <w:spacing w:line="238" w:lineRule="exact"/>
              <w:ind w:left="110"/>
              <w:rPr>
                <w:noProof w:val="0"/>
                <w:sz w:val="22"/>
                <w:szCs w:val="22"/>
              </w:rPr>
            </w:pPr>
            <w:r w:rsidRPr="005503E0">
              <w:rPr>
                <w:noProof w:val="0"/>
                <w:sz w:val="22"/>
                <w:szCs w:val="22"/>
              </w:rPr>
              <w:t>22</w:t>
            </w:r>
          </w:p>
        </w:tc>
        <w:tc>
          <w:tcPr>
            <w:tcW w:w="1557" w:type="dxa"/>
            <w:tcBorders>
              <w:top w:val="single" w:sz="4" w:space="0" w:color="000000"/>
              <w:bottom w:val="single" w:sz="4" w:space="0" w:color="000000"/>
            </w:tcBorders>
          </w:tcPr>
          <w:p w14:paraId="4BE82942" w14:textId="77777777" w:rsidR="005503E0" w:rsidRPr="005503E0" w:rsidRDefault="005503E0" w:rsidP="005503E0">
            <w:pPr>
              <w:spacing w:before="203"/>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2483B344" w14:textId="77777777" w:rsidR="005503E0" w:rsidRPr="005503E0" w:rsidRDefault="005503E0" w:rsidP="005503E0">
            <w:pPr>
              <w:spacing w:line="214" w:lineRule="exact"/>
              <w:ind w:left="111"/>
              <w:rPr>
                <w:noProof w:val="0"/>
                <w:sz w:val="20"/>
                <w:szCs w:val="22"/>
              </w:rPr>
            </w:pPr>
            <w:r w:rsidRPr="005503E0">
              <w:rPr>
                <w:noProof w:val="0"/>
                <w:sz w:val="20"/>
                <w:szCs w:val="22"/>
              </w:rPr>
              <w:t>Declansator manual</w:t>
            </w:r>
            <w:r w:rsidRPr="005503E0">
              <w:rPr>
                <w:noProof w:val="0"/>
                <w:spacing w:val="-3"/>
                <w:sz w:val="20"/>
                <w:szCs w:val="22"/>
              </w:rPr>
              <w:t xml:space="preserve"> </w:t>
            </w:r>
            <w:r w:rsidRPr="005503E0">
              <w:rPr>
                <w:noProof w:val="0"/>
                <w:sz w:val="20"/>
                <w:szCs w:val="22"/>
              </w:rPr>
              <w:t>de</w:t>
            </w:r>
            <w:r w:rsidRPr="005503E0">
              <w:rPr>
                <w:noProof w:val="0"/>
                <w:spacing w:val="-3"/>
                <w:sz w:val="20"/>
                <w:szCs w:val="22"/>
              </w:rPr>
              <w:t xml:space="preserve"> </w:t>
            </w:r>
            <w:r w:rsidRPr="005503E0">
              <w:rPr>
                <w:noProof w:val="0"/>
                <w:sz w:val="20"/>
                <w:szCs w:val="22"/>
              </w:rPr>
              <w:t>incendiu,</w:t>
            </w:r>
            <w:r w:rsidRPr="005503E0">
              <w:rPr>
                <w:noProof w:val="0"/>
                <w:spacing w:val="-2"/>
                <w:sz w:val="20"/>
                <w:szCs w:val="22"/>
              </w:rPr>
              <w:t xml:space="preserve"> </w:t>
            </w:r>
            <w:r w:rsidRPr="005503E0">
              <w:rPr>
                <w:noProof w:val="0"/>
                <w:sz w:val="20"/>
                <w:szCs w:val="22"/>
              </w:rPr>
              <w:t>conform</w:t>
            </w:r>
            <w:r w:rsidRPr="005503E0">
              <w:rPr>
                <w:noProof w:val="0"/>
                <w:spacing w:val="-7"/>
                <w:sz w:val="20"/>
                <w:szCs w:val="22"/>
              </w:rPr>
              <w:t xml:space="preserve"> </w:t>
            </w:r>
            <w:r w:rsidRPr="005503E0">
              <w:rPr>
                <w:noProof w:val="0"/>
                <w:sz w:val="20"/>
                <w:szCs w:val="22"/>
              </w:rPr>
              <w:t>standardului</w:t>
            </w:r>
          </w:p>
          <w:p w14:paraId="6B80F13F" w14:textId="77777777" w:rsidR="005503E0" w:rsidRPr="005503E0" w:rsidRDefault="005503E0" w:rsidP="005503E0">
            <w:pPr>
              <w:ind w:left="111"/>
              <w:rPr>
                <w:noProof w:val="0"/>
                <w:sz w:val="20"/>
                <w:szCs w:val="22"/>
              </w:rPr>
            </w:pPr>
            <w:r w:rsidRPr="005503E0">
              <w:rPr>
                <w:noProof w:val="0"/>
                <w:sz w:val="20"/>
                <w:szCs w:val="22"/>
              </w:rPr>
              <w:t>SM</w:t>
            </w:r>
            <w:r w:rsidRPr="005503E0">
              <w:rPr>
                <w:noProof w:val="0"/>
                <w:spacing w:val="-1"/>
                <w:sz w:val="20"/>
                <w:szCs w:val="22"/>
              </w:rPr>
              <w:t xml:space="preserve"> </w:t>
            </w:r>
            <w:r w:rsidRPr="005503E0">
              <w:rPr>
                <w:noProof w:val="0"/>
                <w:sz w:val="20"/>
                <w:szCs w:val="22"/>
              </w:rPr>
              <w:t>SR</w:t>
            </w:r>
            <w:r w:rsidRPr="005503E0">
              <w:rPr>
                <w:noProof w:val="0"/>
                <w:spacing w:val="-2"/>
                <w:sz w:val="20"/>
                <w:szCs w:val="22"/>
              </w:rPr>
              <w:t xml:space="preserve"> </w:t>
            </w:r>
            <w:r w:rsidRPr="005503E0">
              <w:rPr>
                <w:noProof w:val="0"/>
                <w:sz w:val="20"/>
                <w:szCs w:val="22"/>
              </w:rPr>
              <w:t>EN 54-11</w:t>
            </w:r>
          </w:p>
        </w:tc>
        <w:tc>
          <w:tcPr>
            <w:tcW w:w="994" w:type="dxa"/>
            <w:tcBorders>
              <w:top w:val="single" w:sz="4" w:space="0" w:color="000000"/>
              <w:bottom w:val="single" w:sz="4" w:space="0" w:color="000000"/>
            </w:tcBorders>
          </w:tcPr>
          <w:p w14:paraId="4CB3EAE8" w14:textId="77777777" w:rsidR="005503E0" w:rsidRPr="005503E0" w:rsidRDefault="005503E0" w:rsidP="005503E0">
            <w:pPr>
              <w:spacing w:before="203"/>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D47AB36" w14:textId="77777777" w:rsidR="005503E0" w:rsidRPr="005503E0" w:rsidRDefault="005503E0" w:rsidP="005503E0">
            <w:pPr>
              <w:spacing w:before="203"/>
              <w:ind w:left="596" w:right="576"/>
              <w:jc w:val="center"/>
              <w:rPr>
                <w:noProof w:val="0"/>
                <w:sz w:val="22"/>
                <w:szCs w:val="22"/>
              </w:rPr>
            </w:pPr>
            <w:r w:rsidRPr="005503E0">
              <w:rPr>
                <w:noProof w:val="0"/>
                <w:sz w:val="22"/>
                <w:szCs w:val="22"/>
              </w:rPr>
              <w:t>7,00</w:t>
            </w:r>
          </w:p>
        </w:tc>
      </w:tr>
      <w:tr w:rsidR="005503E0" w:rsidRPr="005503E0" w14:paraId="58AF59DE" w14:textId="77777777" w:rsidTr="001B1092">
        <w:trPr>
          <w:trHeight w:val="688"/>
        </w:trPr>
        <w:tc>
          <w:tcPr>
            <w:tcW w:w="710" w:type="dxa"/>
            <w:tcBorders>
              <w:top w:val="single" w:sz="4" w:space="0" w:color="000000"/>
              <w:bottom w:val="single" w:sz="4" w:space="0" w:color="000000"/>
            </w:tcBorders>
          </w:tcPr>
          <w:p w14:paraId="171E6009" w14:textId="77777777" w:rsidR="005503E0" w:rsidRPr="005503E0" w:rsidRDefault="005503E0" w:rsidP="005503E0">
            <w:pPr>
              <w:spacing w:line="238" w:lineRule="exact"/>
              <w:ind w:left="110"/>
              <w:rPr>
                <w:noProof w:val="0"/>
                <w:sz w:val="22"/>
                <w:szCs w:val="22"/>
              </w:rPr>
            </w:pPr>
            <w:r w:rsidRPr="005503E0">
              <w:rPr>
                <w:noProof w:val="0"/>
                <w:sz w:val="22"/>
                <w:szCs w:val="22"/>
              </w:rPr>
              <w:t>23</w:t>
            </w:r>
          </w:p>
        </w:tc>
        <w:tc>
          <w:tcPr>
            <w:tcW w:w="1557" w:type="dxa"/>
            <w:tcBorders>
              <w:top w:val="single" w:sz="4" w:space="0" w:color="000000"/>
              <w:bottom w:val="single" w:sz="4" w:space="0" w:color="000000"/>
            </w:tcBorders>
          </w:tcPr>
          <w:p w14:paraId="0356F238" w14:textId="77777777" w:rsidR="005503E0" w:rsidRPr="005503E0" w:rsidRDefault="005503E0" w:rsidP="005503E0">
            <w:pPr>
              <w:spacing w:before="203"/>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3997039E" w14:textId="77777777" w:rsidR="005503E0" w:rsidRPr="005503E0" w:rsidRDefault="005503E0" w:rsidP="005503E0">
            <w:pPr>
              <w:spacing w:line="214" w:lineRule="exact"/>
              <w:ind w:left="111"/>
              <w:rPr>
                <w:noProof w:val="0"/>
                <w:sz w:val="20"/>
                <w:szCs w:val="22"/>
              </w:rPr>
            </w:pPr>
            <w:r w:rsidRPr="005503E0">
              <w:rPr>
                <w:noProof w:val="0"/>
                <w:sz w:val="20"/>
                <w:szCs w:val="22"/>
              </w:rPr>
              <w:t>Dispozitiv</w:t>
            </w:r>
            <w:r w:rsidRPr="005503E0">
              <w:rPr>
                <w:noProof w:val="0"/>
                <w:spacing w:val="-4"/>
                <w:sz w:val="20"/>
                <w:szCs w:val="22"/>
              </w:rPr>
              <w:t xml:space="preserve"> </w:t>
            </w:r>
            <w:r w:rsidRPr="005503E0">
              <w:rPr>
                <w:noProof w:val="0"/>
                <w:sz w:val="20"/>
                <w:szCs w:val="22"/>
              </w:rPr>
              <w:t>de</w:t>
            </w:r>
            <w:r w:rsidRPr="005503E0">
              <w:rPr>
                <w:noProof w:val="0"/>
                <w:spacing w:val="-2"/>
                <w:sz w:val="20"/>
                <w:szCs w:val="22"/>
              </w:rPr>
              <w:t xml:space="preserve"> </w:t>
            </w:r>
            <w:r w:rsidRPr="005503E0">
              <w:rPr>
                <w:noProof w:val="0"/>
                <w:sz w:val="20"/>
                <w:szCs w:val="22"/>
              </w:rPr>
              <w:t>semnalizare</w:t>
            </w:r>
            <w:r w:rsidRPr="005503E0">
              <w:rPr>
                <w:noProof w:val="0"/>
                <w:spacing w:val="-1"/>
                <w:sz w:val="20"/>
                <w:szCs w:val="22"/>
              </w:rPr>
              <w:t xml:space="preserve"> </w:t>
            </w:r>
            <w:r w:rsidRPr="005503E0">
              <w:rPr>
                <w:noProof w:val="0"/>
                <w:sz w:val="20"/>
                <w:szCs w:val="22"/>
              </w:rPr>
              <w:t>somica</w:t>
            </w:r>
            <w:r w:rsidRPr="005503E0">
              <w:rPr>
                <w:noProof w:val="0"/>
                <w:spacing w:val="-1"/>
                <w:sz w:val="20"/>
                <w:szCs w:val="22"/>
              </w:rPr>
              <w:t xml:space="preserve"> </w:t>
            </w:r>
            <w:r w:rsidRPr="005503E0">
              <w:rPr>
                <w:noProof w:val="0"/>
                <w:sz w:val="20"/>
                <w:szCs w:val="22"/>
              </w:rPr>
              <w:t>9-13</w:t>
            </w:r>
            <w:r w:rsidRPr="005503E0">
              <w:rPr>
                <w:noProof w:val="0"/>
                <w:spacing w:val="-1"/>
                <w:sz w:val="20"/>
                <w:szCs w:val="22"/>
              </w:rPr>
              <w:t xml:space="preserve"> </w:t>
            </w:r>
            <w:r w:rsidRPr="005503E0">
              <w:rPr>
                <w:noProof w:val="0"/>
                <w:sz w:val="20"/>
                <w:szCs w:val="22"/>
              </w:rPr>
              <w:t>V,</w:t>
            </w:r>
            <w:r w:rsidRPr="005503E0">
              <w:rPr>
                <w:noProof w:val="0"/>
                <w:spacing w:val="-1"/>
                <w:sz w:val="20"/>
                <w:szCs w:val="22"/>
              </w:rPr>
              <w:t xml:space="preserve"> </w:t>
            </w:r>
            <w:r w:rsidRPr="005503E0">
              <w:rPr>
                <w:noProof w:val="0"/>
                <w:sz w:val="20"/>
                <w:szCs w:val="22"/>
              </w:rPr>
              <w:t>40</w:t>
            </w:r>
            <w:r w:rsidRPr="005503E0">
              <w:rPr>
                <w:noProof w:val="0"/>
                <w:spacing w:val="-1"/>
                <w:sz w:val="20"/>
                <w:szCs w:val="22"/>
              </w:rPr>
              <w:t xml:space="preserve"> </w:t>
            </w:r>
            <w:r w:rsidRPr="005503E0">
              <w:rPr>
                <w:noProof w:val="0"/>
                <w:sz w:val="20"/>
                <w:szCs w:val="22"/>
              </w:rPr>
              <w:t>mA</w:t>
            </w:r>
          </w:p>
          <w:p w14:paraId="7172A3DB" w14:textId="77777777" w:rsidR="005503E0" w:rsidRPr="005503E0" w:rsidRDefault="005503E0" w:rsidP="005503E0">
            <w:pPr>
              <w:ind w:left="111"/>
              <w:rPr>
                <w:noProof w:val="0"/>
                <w:sz w:val="20"/>
                <w:szCs w:val="22"/>
              </w:rPr>
            </w:pPr>
            <w:r w:rsidRPr="005503E0">
              <w:rPr>
                <w:noProof w:val="0"/>
                <w:sz w:val="20"/>
                <w:szCs w:val="22"/>
              </w:rPr>
              <w:t>conform</w:t>
            </w:r>
            <w:r w:rsidRPr="005503E0">
              <w:rPr>
                <w:noProof w:val="0"/>
                <w:spacing w:val="-4"/>
                <w:sz w:val="20"/>
                <w:szCs w:val="22"/>
              </w:rPr>
              <w:t xml:space="preserve"> </w:t>
            </w:r>
            <w:r w:rsidRPr="005503E0">
              <w:rPr>
                <w:noProof w:val="0"/>
                <w:sz w:val="20"/>
                <w:szCs w:val="22"/>
              </w:rPr>
              <w:t>standartului</w:t>
            </w:r>
            <w:r w:rsidRPr="005503E0">
              <w:rPr>
                <w:noProof w:val="0"/>
                <w:spacing w:val="-2"/>
                <w:sz w:val="20"/>
                <w:szCs w:val="22"/>
              </w:rPr>
              <w:t xml:space="preserve"> </w:t>
            </w:r>
            <w:r w:rsidRPr="005503E0">
              <w:rPr>
                <w:noProof w:val="0"/>
                <w:sz w:val="20"/>
                <w:szCs w:val="22"/>
              </w:rPr>
              <w:t>SM</w:t>
            </w:r>
            <w:r w:rsidRPr="005503E0">
              <w:rPr>
                <w:noProof w:val="0"/>
                <w:spacing w:val="-1"/>
                <w:sz w:val="20"/>
                <w:szCs w:val="22"/>
              </w:rPr>
              <w:t xml:space="preserve"> </w:t>
            </w:r>
            <w:r w:rsidRPr="005503E0">
              <w:rPr>
                <w:noProof w:val="0"/>
                <w:sz w:val="20"/>
                <w:szCs w:val="22"/>
              </w:rPr>
              <w:t>EN</w:t>
            </w:r>
            <w:r w:rsidRPr="005503E0">
              <w:rPr>
                <w:noProof w:val="0"/>
                <w:spacing w:val="1"/>
                <w:sz w:val="20"/>
                <w:szCs w:val="22"/>
              </w:rPr>
              <w:t xml:space="preserve"> </w:t>
            </w:r>
            <w:r w:rsidRPr="005503E0">
              <w:rPr>
                <w:noProof w:val="0"/>
                <w:sz w:val="20"/>
                <w:szCs w:val="22"/>
              </w:rPr>
              <w:t>54-3:2015</w:t>
            </w:r>
          </w:p>
        </w:tc>
        <w:tc>
          <w:tcPr>
            <w:tcW w:w="994" w:type="dxa"/>
            <w:tcBorders>
              <w:top w:val="single" w:sz="4" w:space="0" w:color="000000"/>
              <w:bottom w:val="single" w:sz="4" w:space="0" w:color="000000"/>
            </w:tcBorders>
          </w:tcPr>
          <w:p w14:paraId="5604F222" w14:textId="77777777" w:rsidR="005503E0" w:rsidRPr="005503E0" w:rsidRDefault="005503E0" w:rsidP="005503E0">
            <w:pPr>
              <w:spacing w:before="203"/>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16C9D9A5" w14:textId="77777777" w:rsidR="005503E0" w:rsidRPr="005503E0" w:rsidRDefault="005503E0" w:rsidP="005503E0">
            <w:pPr>
              <w:spacing w:before="203"/>
              <w:ind w:left="596" w:right="576"/>
              <w:jc w:val="center"/>
              <w:rPr>
                <w:noProof w:val="0"/>
                <w:sz w:val="22"/>
                <w:szCs w:val="22"/>
              </w:rPr>
            </w:pPr>
            <w:r w:rsidRPr="005503E0">
              <w:rPr>
                <w:noProof w:val="0"/>
                <w:sz w:val="22"/>
                <w:szCs w:val="22"/>
              </w:rPr>
              <w:t>12,00</w:t>
            </w:r>
          </w:p>
        </w:tc>
      </w:tr>
      <w:tr w:rsidR="005503E0" w:rsidRPr="005503E0" w14:paraId="378309B3" w14:textId="77777777" w:rsidTr="001B1092">
        <w:trPr>
          <w:trHeight w:val="921"/>
        </w:trPr>
        <w:tc>
          <w:tcPr>
            <w:tcW w:w="710" w:type="dxa"/>
            <w:tcBorders>
              <w:top w:val="single" w:sz="4" w:space="0" w:color="000000"/>
              <w:bottom w:val="single" w:sz="4" w:space="0" w:color="000000"/>
            </w:tcBorders>
          </w:tcPr>
          <w:p w14:paraId="5A178C10" w14:textId="77777777" w:rsidR="005503E0" w:rsidRPr="005503E0" w:rsidRDefault="005503E0" w:rsidP="005503E0">
            <w:pPr>
              <w:spacing w:line="240" w:lineRule="exact"/>
              <w:ind w:left="110"/>
              <w:rPr>
                <w:noProof w:val="0"/>
                <w:sz w:val="22"/>
                <w:szCs w:val="22"/>
              </w:rPr>
            </w:pPr>
            <w:r w:rsidRPr="005503E0">
              <w:rPr>
                <w:noProof w:val="0"/>
                <w:sz w:val="22"/>
                <w:szCs w:val="22"/>
              </w:rPr>
              <w:t>24</w:t>
            </w:r>
          </w:p>
        </w:tc>
        <w:tc>
          <w:tcPr>
            <w:tcW w:w="1557" w:type="dxa"/>
            <w:tcBorders>
              <w:top w:val="single" w:sz="4" w:space="0" w:color="000000"/>
              <w:bottom w:val="single" w:sz="4" w:space="0" w:color="000000"/>
            </w:tcBorders>
          </w:tcPr>
          <w:p w14:paraId="546529AA" w14:textId="77777777" w:rsidR="005503E0" w:rsidRPr="005503E0" w:rsidRDefault="005503E0" w:rsidP="005503E0">
            <w:pPr>
              <w:spacing w:before="10"/>
              <w:rPr>
                <w:i/>
                <w:noProof w:val="0"/>
                <w:sz w:val="27"/>
                <w:szCs w:val="22"/>
              </w:rPr>
            </w:pPr>
          </w:p>
          <w:p w14:paraId="47FC2F28" w14:textId="77777777" w:rsidR="005503E0" w:rsidRPr="005503E0" w:rsidRDefault="005503E0" w:rsidP="005503E0">
            <w:pPr>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30A9E78D" w14:textId="77777777" w:rsidR="005503E0" w:rsidRPr="005503E0" w:rsidRDefault="005503E0" w:rsidP="005503E0">
            <w:pPr>
              <w:spacing w:line="237" w:lineRule="auto"/>
              <w:ind w:left="111" w:right="85"/>
              <w:rPr>
                <w:noProof w:val="0"/>
                <w:sz w:val="20"/>
                <w:szCs w:val="22"/>
              </w:rPr>
            </w:pPr>
            <w:r w:rsidRPr="005503E0">
              <w:rPr>
                <w:noProof w:val="0"/>
                <w:sz w:val="20"/>
                <w:szCs w:val="22"/>
              </w:rPr>
              <w:t>Dispozitiv</w:t>
            </w:r>
            <w:r w:rsidRPr="005503E0">
              <w:rPr>
                <w:noProof w:val="0"/>
                <w:spacing w:val="-4"/>
                <w:sz w:val="20"/>
                <w:szCs w:val="22"/>
              </w:rPr>
              <w:t xml:space="preserve"> </w:t>
            </w:r>
            <w:r w:rsidRPr="005503E0">
              <w:rPr>
                <w:noProof w:val="0"/>
                <w:sz w:val="20"/>
                <w:szCs w:val="22"/>
              </w:rPr>
              <w:t>de</w:t>
            </w:r>
            <w:r w:rsidRPr="005503E0">
              <w:rPr>
                <w:noProof w:val="0"/>
                <w:spacing w:val="-2"/>
                <w:sz w:val="20"/>
                <w:szCs w:val="22"/>
              </w:rPr>
              <w:t xml:space="preserve"> </w:t>
            </w:r>
            <w:r w:rsidRPr="005503E0">
              <w:rPr>
                <w:noProof w:val="0"/>
                <w:sz w:val="20"/>
                <w:szCs w:val="22"/>
              </w:rPr>
              <w:t>semnalizare</w:t>
            </w:r>
            <w:r w:rsidRPr="005503E0">
              <w:rPr>
                <w:noProof w:val="0"/>
                <w:spacing w:val="-2"/>
                <w:sz w:val="20"/>
                <w:szCs w:val="22"/>
              </w:rPr>
              <w:t xml:space="preserve"> </w:t>
            </w:r>
            <w:r w:rsidRPr="005503E0">
              <w:rPr>
                <w:noProof w:val="0"/>
                <w:sz w:val="20"/>
                <w:szCs w:val="22"/>
              </w:rPr>
              <w:t>somica si</w:t>
            </w:r>
            <w:r w:rsidRPr="005503E0">
              <w:rPr>
                <w:noProof w:val="0"/>
                <w:spacing w:val="-3"/>
                <w:sz w:val="20"/>
                <w:szCs w:val="22"/>
              </w:rPr>
              <w:t xml:space="preserve"> </w:t>
            </w:r>
            <w:r w:rsidRPr="005503E0">
              <w:rPr>
                <w:noProof w:val="0"/>
                <w:sz w:val="20"/>
                <w:szCs w:val="22"/>
              </w:rPr>
              <w:t>optica</w:t>
            </w:r>
            <w:r w:rsidRPr="005503E0">
              <w:rPr>
                <w:noProof w:val="0"/>
                <w:spacing w:val="-2"/>
                <w:sz w:val="20"/>
                <w:szCs w:val="22"/>
              </w:rPr>
              <w:t xml:space="preserve"> </w:t>
            </w:r>
            <w:r w:rsidRPr="005503E0">
              <w:rPr>
                <w:noProof w:val="0"/>
                <w:sz w:val="20"/>
                <w:szCs w:val="22"/>
              </w:rPr>
              <w:t>11-14</w:t>
            </w:r>
            <w:r w:rsidRPr="005503E0">
              <w:rPr>
                <w:noProof w:val="0"/>
                <w:spacing w:val="-1"/>
                <w:sz w:val="20"/>
                <w:szCs w:val="22"/>
              </w:rPr>
              <w:t xml:space="preserve"> </w:t>
            </w:r>
            <w:r w:rsidRPr="005503E0">
              <w:rPr>
                <w:noProof w:val="0"/>
                <w:sz w:val="20"/>
                <w:szCs w:val="22"/>
              </w:rPr>
              <w:t>VDC;</w:t>
            </w:r>
            <w:r w:rsidRPr="005503E0">
              <w:rPr>
                <w:noProof w:val="0"/>
                <w:spacing w:val="-47"/>
                <w:sz w:val="20"/>
                <w:szCs w:val="22"/>
              </w:rPr>
              <w:t xml:space="preserve"> </w:t>
            </w:r>
            <w:r w:rsidRPr="005503E0">
              <w:rPr>
                <w:noProof w:val="0"/>
                <w:sz w:val="20"/>
                <w:szCs w:val="22"/>
              </w:rPr>
              <w:t>250 mA;</w:t>
            </w:r>
            <w:r w:rsidRPr="005503E0">
              <w:rPr>
                <w:noProof w:val="0"/>
                <w:spacing w:val="-1"/>
                <w:sz w:val="20"/>
                <w:szCs w:val="22"/>
              </w:rPr>
              <w:t xml:space="preserve"> </w:t>
            </w:r>
            <w:r w:rsidRPr="005503E0">
              <w:rPr>
                <w:noProof w:val="0"/>
                <w:sz w:val="20"/>
                <w:szCs w:val="22"/>
              </w:rPr>
              <w:t>110</w:t>
            </w:r>
            <w:r w:rsidRPr="005503E0">
              <w:rPr>
                <w:noProof w:val="0"/>
                <w:spacing w:val="1"/>
                <w:sz w:val="20"/>
                <w:szCs w:val="22"/>
              </w:rPr>
              <w:t xml:space="preserve"> </w:t>
            </w:r>
            <w:r w:rsidRPr="005503E0">
              <w:rPr>
                <w:noProof w:val="0"/>
                <w:sz w:val="20"/>
                <w:szCs w:val="22"/>
              </w:rPr>
              <w:t>db/m</w:t>
            </w:r>
            <w:r w:rsidRPr="005503E0">
              <w:rPr>
                <w:noProof w:val="0"/>
                <w:spacing w:val="-4"/>
                <w:sz w:val="20"/>
                <w:szCs w:val="22"/>
              </w:rPr>
              <w:t xml:space="preserve"> </w:t>
            </w:r>
            <w:r w:rsidRPr="005503E0">
              <w:rPr>
                <w:noProof w:val="0"/>
                <w:sz w:val="20"/>
                <w:szCs w:val="22"/>
              </w:rPr>
              <w:t>conform</w:t>
            </w:r>
            <w:r w:rsidRPr="005503E0">
              <w:rPr>
                <w:noProof w:val="0"/>
                <w:spacing w:val="-4"/>
                <w:sz w:val="20"/>
                <w:szCs w:val="22"/>
              </w:rPr>
              <w:t xml:space="preserve"> </w:t>
            </w:r>
            <w:r w:rsidRPr="005503E0">
              <w:rPr>
                <w:noProof w:val="0"/>
                <w:sz w:val="20"/>
                <w:szCs w:val="22"/>
              </w:rPr>
              <w:t>standartului</w:t>
            </w:r>
            <w:r w:rsidRPr="005503E0">
              <w:rPr>
                <w:noProof w:val="0"/>
                <w:spacing w:val="-2"/>
                <w:sz w:val="20"/>
                <w:szCs w:val="22"/>
              </w:rPr>
              <w:t xml:space="preserve"> </w:t>
            </w:r>
            <w:r w:rsidRPr="005503E0">
              <w:rPr>
                <w:noProof w:val="0"/>
                <w:sz w:val="20"/>
                <w:szCs w:val="22"/>
              </w:rPr>
              <w:t>SM EN 54-</w:t>
            </w:r>
          </w:p>
          <w:p w14:paraId="0124D3C9" w14:textId="77777777" w:rsidR="005503E0" w:rsidRPr="005503E0" w:rsidRDefault="005503E0" w:rsidP="005503E0">
            <w:pPr>
              <w:ind w:left="111"/>
              <w:rPr>
                <w:noProof w:val="0"/>
                <w:sz w:val="20"/>
                <w:szCs w:val="22"/>
              </w:rPr>
            </w:pPr>
            <w:r w:rsidRPr="005503E0">
              <w:rPr>
                <w:noProof w:val="0"/>
                <w:sz w:val="20"/>
                <w:szCs w:val="22"/>
              </w:rPr>
              <w:t>3:2015</w:t>
            </w:r>
          </w:p>
        </w:tc>
        <w:tc>
          <w:tcPr>
            <w:tcW w:w="994" w:type="dxa"/>
            <w:tcBorders>
              <w:top w:val="single" w:sz="4" w:space="0" w:color="000000"/>
              <w:bottom w:val="single" w:sz="4" w:space="0" w:color="000000"/>
            </w:tcBorders>
          </w:tcPr>
          <w:p w14:paraId="7CDD6509" w14:textId="77777777" w:rsidR="005503E0" w:rsidRPr="005503E0" w:rsidRDefault="005503E0" w:rsidP="005503E0">
            <w:pPr>
              <w:spacing w:before="10"/>
              <w:rPr>
                <w:i/>
                <w:noProof w:val="0"/>
                <w:sz w:val="27"/>
                <w:szCs w:val="22"/>
              </w:rPr>
            </w:pPr>
          </w:p>
          <w:p w14:paraId="547A121D" w14:textId="77777777" w:rsidR="005503E0" w:rsidRPr="005503E0" w:rsidRDefault="005503E0" w:rsidP="005503E0">
            <w:pPr>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A15D40D" w14:textId="77777777" w:rsidR="005503E0" w:rsidRPr="005503E0" w:rsidRDefault="005503E0" w:rsidP="005503E0">
            <w:pPr>
              <w:spacing w:before="10"/>
              <w:rPr>
                <w:i/>
                <w:noProof w:val="0"/>
                <w:sz w:val="27"/>
                <w:szCs w:val="22"/>
              </w:rPr>
            </w:pPr>
          </w:p>
          <w:p w14:paraId="6274D7AE" w14:textId="77777777" w:rsidR="005503E0" w:rsidRPr="005503E0" w:rsidRDefault="005503E0" w:rsidP="005503E0">
            <w:pPr>
              <w:ind w:left="596" w:right="576"/>
              <w:jc w:val="center"/>
              <w:rPr>
                <w:noProof w:val="0"/>
                <w:sz w:val="22"/>
                <w:szCs w:val="22"/>
              </w:rPr>
            </w:pPr>
            <w:r w:rsidRPr="005503E0">
              <w:rPr>
                <w:noProof w:val="0"/>
                <w:sz w:val="22"/>
                <w:szCs w:val="22"/>
              </w:rPr>
              <w:t>1,00</w:t>
            </w:r>
          </w:p>
        </w:tc>
      </w:tr>
      <w:tr w:rsidR="005503E0" w:rsidRPr="005503E0" w14:paraId="6604B5DA" w14:textId="77777777" w:rsidTr="001B1092">
        <w:trPr>
          <w:trHeight w:val="691"/>
        </w:trPr>
        <w:tc>
          <w:tcPr>
            <w:tcW w:w="710" w:type="dxa"/>
            <w:tcBorders>
              <w:top w:val="single" w:sz="4" w:space="0" w:color="000000"/>
              <w:bottom w:val="single" w:sz="4" w:space="0" w:color="000000"/>
            </w:tcBorders>
          </w:tcPr>
          <w:p w14:paraId="3917E98D" w14:textId="77777777" w:rsidR="005503E0" w:rsidRPr="005503E0" w:rsidRDefault="005503E0" w:rsidP="005503E0">
            <w:pPr>
              <w:spacing w:line="238" w:lineRule="exact"/>
              <w:ind w:left="110"/>
              <w:rPr>
                <w:noProof w:val="0"/>
                <w:sz w:val="22"/>
                <w:szCs w:val="22"/>
              </w:rPr>
            </w:pPr>
            <w:r w:rsidRPr="005503E0">
              <w:rPr>
                <w:noProof w:val="0"/>
                <w:sz w:val="22"/>
                <w:szCs w:val="22"/>
              </w:rPr>
              <w:t>25</w:t>
            </w:r>
          </w:p>
        </w:tc>
        <w:tc>
          <w:tcPr>
            <w:tcW w:w="1557" w:type="dxa"/>
            <w:tcBorders>
              <w:top w:val="single" w:sz="4" w:space="0" w:color="000000"/>
              <w:bottom w:val="single" w:sz="4" w:space="0" w:color="000000"/>
            </w:tcBorders>
          </w:tcPr>
          <w:p w14:paraId="656791AC" w14:textId="77777777" w:rsidR="005503E0" w:rsidRPr="005503E0" w:rsidRDefault="005503E0" w:rsidP="005503E0">
            <w:pPr>
              <w:spacing w:before="204"/>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514C7050" w14:textId="77777777" w:rsidR="005503E0" w:rsidRPr="005503E0" w:rsidRDefault="005503E0" w:rsidP="005503E0">
            <w:pPr>
              <w:spacing w:line="215" w:lineRule="exact"/>
              <w:ind w:left="111"/>
              <w:rPr>
                <w:noProof w:val="0"/>
                <w:sz w:val="20"/>
                <w:szCs w:val="22"/>
              </w:rPr>
            </w:pPr>
            <w:r w:rsidRPr="005503E0">
              <w:rPr>
                <w:noProof w:val="0"/>
                <w:sz w:val="20"/>
                <w:szCs w:val="22"/>
              </w:rPr>
              <w:t>Transformator</w:t>
            </w:r>
            <w:r w:rsidRPr="005503E0">
              <w:rPr>
                <w:noProof w:val="0"/>
                <w:spacing w:val="-2"/>
                <w:sz w:val="20"/>
                <w:szCs w:val="22"/>
              </w:rPr>
              <w:t xml:space="preserve"> </w:t>
            </w:r>
            <w:r w:rsidRPr="005503E0">
              <w:rPr>
                <w:noProof w:val="0"/>
                <w:sz w:val="20"/>
                <w:szCs w:val="22"/>
              </w:rPr>
              <w:t>30</w:t>
            </w:r>
            <w:r w:rsidRPr="005503E0">
              <w:rPr>
                <w:noProof w:val="0"/>
                <w:spacing w:val="-1"/>
                <w:sz w:val="20"/>
                <w:szCs w:val="22"/>
              </w:rPr>
              <w:t xml:space="preserve"> </w:t>
            </w:r>
            <w:r w:rsidRPr="005503E0">
              <w:rPr>
                <w:noProof w:val="0"/>
                <w:sz w:val="20"/>
                <w:szCs w:val="22"/>
              </w:rPr>
              <w:t>W</w:t>
            </w:r>
            <w:r w:rsidRPr="005503E0">
              <w:rPr>
                <w:noProof w:val="0"/>
                <w:spacing w:val="-1"/>
                <w:sz w:val="20"/>
                <w:szCs w:val="22"/>
              </w:rPr>
              <w:t xml:space="preserve"> </w:t>
            </w:r>
            <w:r w:rsidRPr="005503E0">
              <w:rPr>
                <w:noProof w:val="0"/>
                <w:sz w:val="20"/>
                <w:szCs w:val="22"/>
              </w:rPr>
              <w:t>conform</w:t>
            </w:r>
            <w:r w:rsidRPr="005503E0">
              <w:rPr>
                <w:noProof w:val="0"/>
                <w:spacing w:val="-3"/>
                <w:sz w:val="20"/>
                <w:szCs w:val="22"/>
              </w:rPr>
              <w:t xml:space="preserve"> </w:t>
            </w:r>
            <w:r w:rsidRPr="005503E0">
              <w:rPr>
                <w:noProof w:val="0"/>
                <w:sz w:val="20"/>
                <w:szCs w:val="22"/>
              </w:rPr>
              <w:t>standartului SM</w:t>
            </w:r>
            <w:r w:rsidRPr="005503E0">
              <w:rPr>
                <w:noProof w:val="0"/>
                <w:spacing w:val="-1"/>
                <w:sz w:val="20"/>
                <w:szCs w:val="22"/>
              </w:rPr>
              <w:t xml:space="preserve"> </w:t>
            </w:r>
            <w:r w:rsidRPr="005503E0">
              <w:rPr>
                <w:noProof w:val="0"/>
                <w:sz w:val="20"/>
                <w:szCs w:val="22"/>
              </w:rPr>
              <w:t>SR</w:t>
            </w:r>
            <w:r w:rsidRPr="005503E0">
              <w:rPr>
                <w:noProof w:val="0"/>
                <w:spacing w:val="-2"/>
                <w:sz w:val="20"/>
                <w:szCs w:val="22"/>
              </w:rPr>
              <w:t xml:space="preserve"> </w:t>
            </w:r>
            <w:r w:rsidRPr="005503E0">
              <w:rPr>
                <w:noProof w:val="0"/>
                <w:sz w:val="20"/>
                <w:szCs w:val="22"/>
              </w:rPr>
              <w:t>EN</w:t>
            </w:r>
          </w:p>
          <w:p w14:paraId="7C7D9E6D" w14:textId="77777777" w:rsidR="005503E0" w:rsidRPr="005503E0" w:rsidRDefault="005503E0" w:rsidP="005503E0">
            <w:pPr>
              <w:ind w:left="111"/>
              <w:rPr>
                <w:noProof w:val="0"/>
                <w:sz w:val="20"/>
                <w:szCs w:val="22"/>
              </w:rPr>
            </w:pPr>
            <w:r w:rsidRPr="005503E0">
              <w:rPr>
                <w:noProof w:val="0"/>
                <w:sz w:val="20"/>
                <w:szCs w:val="22"/>
              </w:rPr>
              <w:t>54-4+AC:2010</w:t>
            </w:r>
          </w:p>
        </w:tc>
        <w:tc>
          <w:tcPr>
            <w:tcW w:w="994" w:type="dxa"/>
            <w:tcBorders>
              <w:top w:val="single" w:sz="4" w:space="0" w:color="000000"/>
              <w:bottom w:val="single" w:sz="4" w:space="0" w:color="000000"/>
            </w:tcBorders>
          </w:tcPr>
          <w:p w14:paraId="7A33B4FA" w14:textId="77777777" w:rsidR="005503E0" w:rsidRPr="005503E0" w:rsidRDefault="005503E0" w:rsidP="005503E0">
            <w:pPr>
              <w:spacing w:before="204"/>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CB2E4EA" w14:textId="77777777" w:rsidR="005503E0" w:rsidRPr="005503E0" w:rsidRDefault="005503E0" w:rsidP="005503E0">
            <w:pPr>
              <w:spacing w:before="204"/>
              <w:ind w:left="596" w:right="576"/>
              <w:jc w:val="center"/>
              <w:rPr>
                <w:noProof w:val="0"/>
                <w:sz w:val="22"/>
                <w:szCs w:val="22"/>
              </w:rPr>
            </w:pPr>
            <w:r w:rsidRPr="005503E0">
              <w:rPr>
                <w:noProof w:val="0"/>
                <w:sz w:val="22"/>
                <w:szCs w:val="22"/>
              </w:rPr>
              <w:t>1,00</w:t>
            </w:r>
          </w:p>
        </w:tc>
      </w:tr>
      <w:tr w:rsidR="005503E0" w:rsidRPr="005503E0" w14:paraId="5E5FC8C5" w14:textId="77777777" w:rsidTr="001B1092">
        <w:trPr>
          <w:trHeight w:val="457"/>
        </w:trPr>
        <w:tc>
          <w:tcPr>
            <w:tcW w:w="710" w:type="dxa"/>
            <w:tcBorders>
              <w:top w:val="single" w:sz="4" w:space="0" w:color="000000"/>
              <w:bottom w:val="single" w:sz="4" w:space="0" w:color="000000"/>
            </w:tcBorders>
          </w:tcPr>
          <w:p w14:paraId="5DC16C05" w14:textId="77777777" w:rsidR="005503E0" w:rsidRPr="005503E0" w:rsidRDefault="005503E0" w:rsidP="005503E0">
            <w:pPr>
              <w:spacing w:line="238" w:lineRule="exact"/>
              <w:ind w:left="110"/>
              <w:rPr>
                <w:noProof w:val="0"/>
                <w:sz w:val="22"/>
                <w:szCs w:val="22"/>
              </w:rPr>
            </w:pPr>
            <w:r w:rsidRPr="005503E0">
              <w:rPr>
                <w:noProof w:val="0"/>
                <w:sz w:val="22"/>
                <w:szCs w:val="22"/>
              </w:rPr>
              <w:t>26</w:t>
            </w:r>
          </w:p>
        </w:tc>
        <w:tc>
          <w:tcPr>
            <w:tcW w:w="1557" w:type="dxa"/>
            <w:tcBorders>
              <w:top w:val="single" w:sz="4" w:space="0" w:color="000000"/>
              <w:bottom w:val="single" w:sz="4" w:space="0" w:color="000000"/>
            </w:tcBorders>
          </w:tcPr>
          <w:p w14:paraId="6059F75F" w14:textId="77777777" w:rsidR="005503E0" w:rsidRPr="005503E0" w:rsidRDefault="005503E0" w:rsidP="005503E0">
            <w:pPr>
              <w:spacing w:before="88"/>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7673E581" w14:textId="77777777" w:rsidR="005503E0" w:rsidRPr="005503E0" w:rsidRDefault="005503E0" w:rsidP="005503E0">
            <w:pPr>
              <w:spacing w:line="214" w:lineRule="exact"/>
              <w:ind w:left="111"/>
              <w:rPr>
                <w:noProof w:val="0"/>
                <w:sz w:val="20"/>
                <w:szCs w:val="22"/>
              </w:rPr>
            </w:pPr>
            <w:r w:rsidRPr="005503E0">
              <w:rPr>
                <w:noProof w:val="0"/>
                <w:sz w:val="20"/>
                <w:szCs w:val="22"/>
              </w:rPr>
              <w:t>Acumulator</w:t>
            </w:r>
            <w:r w:rsidRPr="005503E0">
              <w:rPr>
                <w:noProof w:val="0"/>
                <w:spacing w:val="-3"/>
                <w:sz w:val="20"/>
                <w:szCs w:val="22"/>
              </w:rPr>
              <w:t xml:space="preserve"> </w:t>
            </w:r>
            <w:r w:rsidRPr="005503E0">
              <w:rPr>
                <w:noProof w:val="0"/>
                <w:sz w:val="20"/>
                <w:szCs w:val="22"/>
              </w:rPr>
              <w:t>12</w:t>
            </w:r>
            <w:r w:rsidRPr="005503E0">
              <w:rPr>
                <w:noProof w:val="0"/>
                <w:spacing w:val="-1"/>
                <w:sz w:val="20"/>
                <w:szCs w:val="22"/>
              </w:rPr>
              <w:t xml:space="preserve"> </w:t>
            </w:r>
            <w:r w:rsidRPr="005503E0">
              <w:rPr>
                <w:noProof w:val="0"/>
                <w:sz w:val="20"/>
                <w:szCs w:val="22"/>
              </w:rPr>
              <w:t>V,</w:t>
            </w:r>
            <w:r w:rsidRPr="005503E0">
              <w:rPr>
                <w:noProof w:val="0"/>
                <w:spacing w:val="-2"/>
                <w:sz w:val="20"/>
                <w:szCs w:val="22"/>
              </w:rPr>
              <w:t xml:space="preserve"> </w:t>
            </w:r>
            <w:r w:rsidRPr="005503E0">
              <w:rPr>
                <w:noProof w:val="0"/>
                <w:sz w:val="20"/>
                <w:szCs w:val="22"/>
              </w:rPr>
              <w:t>capacitate</w:t>
            </w:r>
            <w:r w:rsidRPr="005503E0">
              <w:rPr>
                <w:noProof w:val="0"/>
                <w:spacing w:val="-3"/>
                <w:sz w:val="20"/>
                <w:szCs w:val="22"/>
              </w:rPr>
              <w:t xml:space="preserve"> </w:t>
            </w:r>
            <w:r w:rsidRPr="005503E0">
              <w:rPr>
                <w:noProof w:val="0"/>
                <w:sz w:val="20"/>
                <w:szCs w:val="22"/>
              </w:rPr>
              <w:t>18</w:t>
            </w:r>
            <w:r w:rsidRPr="005503E0">
              <w:rPr>
                <w:noProof w:val="0"/>
                <w:spacing w:val="-1"/>
                <w:sz w:val="20"/>
                <w:szCs w:val="22"/>
              </w:rPr>
              <w:t xml:space="preserve"> </w:t>
            </w:r>
            <w:r w:rsidRPr="005503E0">
              <w:rPr>
                <w:noProof w:val="0"/>
                <w:sz w:val="20"/>
                <w:szCs w:val="22"/>
              </w:rPr>
              <w:t>Ah</w:t>
            </w:r>
          </w:p>
        </w:tc>
        <w:tc>
          <w:tcPr>
            <w:tcW w:w="994" w:type="dxa"/>
            <w:tcBorders>
              <w:top w:val="single" w:sz="4" w:space="0" w:color="000000"/>
              <w:bottom w:val="single" w:sz="4" w:space="0" w:color="000000"/>
            </w:tcBorders>
          </w:tcPr>
          <w:p w14:paraId="57387894" w14:textId="77777777" w:rsidR="005503E0" w:rsidRPr="005503E0" w:rsidRDefault="005503E0" w:rsidP="005503E0">
            <w:pPr>
              <w:spacing w:before="88"/>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2C76A334" w14:textId="77777777" w:rsidR="005503E0" w:rsidRPr="005503E0" w:rsidRDefault="005503E0" w:rsidP="005503E0">
            <w:pPr>
              <w:spacing w:before="88"/>
              <w:ind w:left="596" w:right="576"/>
              <w:jc w:val="center"/>
              <w:rPr>
                <w:noProof w:val="0"/>
                <w:sz w:val="22"/>
                <w:szCs w:val="22"/>
              </w:rPr>
            </w:pPr>
            <w:r w:rsidRPr="005503E0">
              <w:rPr>
                <w:noProof w:val="0"/>
                <w:sz w:val="22"/>
                <w:szCs w:val="22"/>
              </w:rPr>
              <w:t>1,00</w:t>
            </w:r>
          </w:p>
        </w:tc>
      </w:tr>
      <w:tr w:rsidR="005503E0" w:rsidRPr="005503E0" w14:paraId="4E5C866E" w14:textId="77777777" w:rsidTr="001B1092">
        <w:trPr>
          <w:trHeight w:val="460"/>
        </w:trPr>
        <w:tc>
          <w:tcPr>
            <w:tcW w:w="710" w:type="dxa"/>
            <w:tcBorders>
              <w:top w:val="single" w:sz="4" w:space="0" w:color="000000"/>
              <w:bottom w:val="single" w:sz="4" w:space="0" w:color="000000"/>
            </w:tcBorders>
          </w:tcPr>
          <w:p w14:paraId="1BA62754" w14:textId="77777777" w:rsidR="005503E0" w:rsidRPr="005503E0" w:rsidRDefault="005503E0" w:rsidP="005503E0">
            <w:pPr>
              <w:spacing w:line="240" w:lineRule="exact"/>
              <w:ind w:left="110"/>
              <w:rPr>
                <w:noProof w:val="0"/>
                <w:sz w:val="22"/>
                <w:szCs w:val="22"/>
              </w:rPr>
            </w:pPr>
            <w:r w:rsidRPr="005503E0">
              <w:rPr>
                <w:noProof w:val="0"/>
                <w:sz w:val="22"/>
                <w:szCs w:val="22"/>
              </w:rPr>
              <w:t>27</w:t>
            </w:r>
          </w:p>
        </w:tc>
        <w:tc>
          <w:tcPr>
            <w:tcW w:w="1557" w:type="dxa"/>
            <w:tcBorders>
              <w:top w:val="single" w:sz="4" w:space="0" w:color="000000"/>
              <w:bottom w:val="single" w:sz="4" w:space="0" w:color="000000"/>
            </w:tcBorders>
          </w:tcPr>
          <w:p w14:paraId="503F7B5C" w14:textId="77777777" w:rsidR="005503E0" w:rsidRPr="005503E0" w:rsidRDefault="005503E0" w:rsidP="005503E0">
            <w:pPr>
              <w:spacing w:before="90"/>
              <w:ind w:left="153" w:right="137"/>
              <w:jc w:val="center"/>
              <w:rPr>
                <w:noProof w:val="0"/>
                <w:sz w:val="22"/>
                <w:szCs w:val="22"/>
              </w:rPr>
            </w:pPr>
            <w:r w:rsidRPr="005503E0">
              <w:rPr>
                <w:noProof w:val="0"/>
                <w:sz w:val="22"/>
                <w:szCs w:val="22"/>
              </w:rPr>
              <w:t>pret</w:t>
            </w:r>
            <w:r w:rsidRPr="005503E0">
              <w:rPr>
                <w:noProof w:val="0"/>
                <w:spacing w:val="-3"/>
                <w:sz w:val="22"/>
                <w:szCs w:val="22"/>
              </w:rPr>
              <w:t xml:space="preserve"> </w:t>
            </w:r>
            <w:r w:rsidRPr="005503E0">
              <w:rPr>
                <w:noProof w:val="0"/>
                <w:sz w:val="22"/>
                <w:szCs w:val="22"/>
              </w:rPr>
              <w:t>furnizor</w:t>
            </w:r>
          </w:p>
        </w:tc>
        <w:tc>
          <w:tcPr>
            <w:tcW w:w="4678" w:type="dxa"/>
            <w:tcBorders>
              <w:top w:val="single" w:sz="4" w:space="0" w:color="000000"/>
              <w:bottom w:val="single" w:sz="4" w:space="0" w:color="000000"/>
            </w:tcBorders>
          </w:tcPr>
          <w:p w14:paraId="2E6C5AF4" w14:textId="77777777" w:rsidR="005503E0" w:rsidRPr="005503E0" w:rsidRDefault="005503E0" w:rsidP="005503E0">
            <w:pPr>
              <w:spacing w:line="217" w:lineRule="exact"/>
              <w:ind w:left="111"/>
              <w:rPr>
                <w:noProof w:val="0"/>
                <w:sz w:val="20"/>
                <w:szCs w:val="22"/>
              </w:rPr>
            </w:pPr>
            <w:r w:rsidRPr="005503E0">
              <w:rPr>
                <w:noProof w:val="0"/>
                <w:sz w:val="20"/>
                <w:szCs w:val="22"/>
              </w:rPr>
              <w:t>Releu</w:t>
            </w:r>
            <w:r w:rsidRPr="005503E0">
              <w:rPr>
                <w:noProof w:val="0"/>
                <w:spacing w:val="-3"/>
                <w:sz w:val="20"/>
                <w:szCs w:val="22"/>
              </w:rPr>
              <w:t xml:space="preserve"> </w:t>
            </w:r>
            <w:r w:rsidRPr="005503E0">
              <w:rPr>
                <w:noProof w:val="0"/>
                <w:sz w:val="20"/>
                <w:szCs w:val="22"/>
              </w:rPr>
              <w:t>de</w:t>
            </w:r>
            <w:r w:rsidRPr="005503E0">
              <w:rPr>
                <w:noProof w:val="0"/>
                <w:spacing w:val="-1"/>
                <w:sz w:val="20"/>
                <w:szCs w:val="22"/>
              </w:rPr>
              <w:t xml:space="preserve"> </w:t>
            </w:r>
            <w:r w:rsidRPr="005503E0">
              <w:rPr>
                <w:noProof w:val="0"/>
                <w:sz w:val="20"/>
                <w:szCs w:val="22"/>
              </w:rPr>
              <w:t>tip</w:t>
            </w:r>
            <w:r w:rsidRPr="005503E0">
              <w:rPr>
                <w:noProof w:val="0"/>
                <w:spacing w:val="-1"/>
                <w:sz w:val="20"/>
                <w:szCs w:val="22"/>
              </w:rPr>
              <w:t xml:space="preserve"> </w:t>
            </w:r>
            <w:r w:rsidRPr="005503E0">
              <w:rPr>
                <w:noProof w:val="0"/>
                <w:sz w:val="20"/>
                <w:szCs w:val="22"/>
              </w:rPr>
              <w:t>RM1.</w:t>
            </w:r>
          </w:p>
        </w:tc>
        <w:tc>
          <w:tcPr>
            <w:tcW w:w="994" w:type="dxa"/>
            <w:tcBorders>
              <w:top w:val="single" w:sz="4" w:space="0" w:color="000000"/>
              <w:bottom w:val="single" w:sz="4" w:space="0" w:color="000000"/>
            </w:tcBorders>
          </w:tcPr>
          <w:p w14:paraId="0DEA1703" w14:textId="77777777" w:rsidR="005503E0" w:rsidRPr="005503E0" w:rsidRDefault="005503E0" w:rsidP="005503E0">
            <w:pPr>
              <w:spacing w:before="90"/>
              <w:ind w:left="126" w:right="107"/>
              <w:jc w:val="center"/>
              <w:rPr>
                <w:noProof w:val="0"/>
                <w:sz w:val="22"/>
                <w:szCs w:val="22"/>
              </w:rPr>
            </w:pPr>
            <w:r w:rsidRPr="005503E0">
              <w:rPr>
                <w:noProof w:val="0"/>
                <w:sz w:val="22"/>
                <w:szCs w:val="22"/>
              </w:rPr>
              <w:t>buc</w:t>
            </w:r>
          </w:p>
        </w:tc>
        <w:tc>
          <w:tcPr>
            <w:tcW w:w="1843" w:type="dxa"/>
            <w:tcBorders>
              <w:top w:val="single" w:sz="4" w:space="0" w:color="000000"/>
              <w:bottom w:val="single" w:sz="4" w:space="0" w:color="000000"/>
            </w:tcBorders>
          </w:tcPr>
          <w:p w14:paraId="688195CB" w14:textId="77777777" w:rsidR="005503E0" w:rsidRPr="005503E0" w:rsidRDefault="005503E0" w:rsidP="005503E0">
            <w:pPr>
              <w:spacing w:before="90"/>
              <w:ind w:left="596" w:right="576"/>
              <w:jc w:val="center"/>
              <w:rPr>
                <w:noProof w:val="0"/>
                <w:sz w:val="22"/>
                <w:szCs w:val="22"/>
              </w:rPr>
            </w:pPr>
            <w:r w:rsidRPr="005503E0">
              <w:rPr>
                <w:noProof w:val="0"/>
                <w:sz w:val="22"/>
                <w:szCs w:val="22"/>
              </w:rPr>
              <w:t>1,00</w:t>
            </w:r>
          </w:p>
        </w:tc>
      </w:tr>
    </w:tbl>
    <w:p w14:paraId="6FB179FA" w14:textId="77777777" w:rsidR="005503E0" w:rsidRPr="00DE3662" w:rsidRDefault="005503E0" w:rsidP="00DE3662">
      <w:pPr>
        <w:autoSpaceDE w:val="0"/>
        <w:autoSpaceDN w:val="0"/>
        <w:rPr>
          <w:noProof w:val="0"/>
          <w:sz w:val="20"/>
          <w:szCs w:val="20"/>
          <w:lang w:val="ru-RU" w:eastAsia="ru-RU"/>
        </w:rPr>
      </w:pPr>
    </w:p>
    <w:p w14:paraId="2DCE153A" w14:textId="4B6D96F3"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lastRenderedPageBreak/>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47A8C322" w14:textId="3F7C5D10" w:rsidR="006537B3" w:rsidRPr="00ED172D" w:rsidRDefault="00AA7E9A" w:rsidP="009E2657">
      <w:pPr>
        <w:pStyle w:val="a7"/>
        <w:tabs>
          <w:tab w:val="left" w:pos="567"/>
        </w:tabs>
        <w:rPr>
          <w:rFonts w:ascii="Times New Roman" w:hAnsi="Times New Roman"/>
          <w:i/>
          <w:lang w:val="ro-MD"/>
        </w:rPr>
        <w:sectPr w:rsidR="006537B3" w:rsidRPr="00ED172D" w:rsidSect="00837D1C">
          <w:footerReference w:type="first" r:id="rId15"/>
          <w:pgSz w:w="11906" w:h="16838" w:code="9"/>
          <w:pgMar w:top="426" w:right="1134" w:bottom="851" w:left="1276" w:header="720" w:footer="510" w:gutter="0"/>
          <w:cols w:space="720"/>
          <w:titlePg/>
          <w:docGrid w:linePitch="326"/>
        </w:sect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w:t>
      </w:r>
      <w:r w:rsidR="00DE3662">
        <w:rPr>
          <w:rFonts w:ascii="Times New Roman" w:hAnsi="Times New Roman"/>
          <w:i/>
          <w:lang w:val="ro-MD"/>
        </w:rPr>
        <w:t>ferent fiecărei norme de deviz)</w:t>
      </w:r>
    </w:p>
    <w:p w14:paraId="236B193B" w14:textId="77777777" w:rsidR="001F7AEE" w:rsidRDefault="001F7AEE" w:rsidP="00ED172D">
      <w:pPr>
        <w:rPr>
          <w:noProof w:val="0"/>
          <w:lang w:val="ro-MD"/>
        </w:rPr>
      </w:pPr>
    </w:p>
    <w:sectPr w:rsidR="001F7AEE"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D9DE32" w14:textId="77777777" w:rsidR="00EC530F" w:rsidRDefault="00EC530F" w:rsidP="00A20ACF">
      <w:r>
        <w:separator/>
      </w:r>
    </w:p>
  </w:endnote>
  <w:endnote w:type="continuationSeparator" w:id="0">
    <w:p w14:paraId="15909F67" w14:textId="77777777" w:rsidR="00EC530F" w:rsidRDefault="00EC53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647B1235" w:rsidR="008F1D40" w:rsidRDefault="008F1D40">
        <w:pPr>
          <w:pStyle w:val="a4"/>
          <w:jc w:val="right"/>
        </w:pPr>
        <w:r>
          <w:fldChar w:fldCharType="begin"/>
        </w:r>
        <w:r>
          <w:instrText xml:space="preserve"> PAGE   \* MERGEFORMAT </w:instrText>
        </w:r>
        <w:r>
          <w:fldChar w:fldCharType="separate"/>
        </w:r>
        <w:r w:rsidR="00B15112">
          <w:t>55</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08924F" w14:textId="77777777" w:rsidR="00EC530F" w:rsidRDefault="00EC530F" w:rsidP="00A20ACF">
      <w:r>
        <w:separator/>
      </w:r>
    </w:p>
  </w:footnote>
  <w:footnote w:type="continuationSeparator" w:id="0">
    <w:p w14:paraId="28C11D30" w14:textId="77777777" w:rsidR="00EC530F" w:rsidRDefault="00EC530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9"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85D3875"/>
    <w:multiLevelType w:val="hybridMultilevel"/>
    <w:tmpl w:val="354E4FEE"/>
    <w:lvl w:ilvl="0" w:tplc="BE0084F0">
      <w:start w:val="1"/>
      <w:numFmt w:val="decimal"/>
      <w:lvlText w:val="%1."/>
      <w:lvlJc w:val="left"/>
      <w:pPr>
        <w:ind w:left="352" w:hanging="240"/>
        <w:jc w:val="left"/>
      </w:pPr>
      <w:rPr>
        <w:rFonts w:ascii="Times New Roman" w:eastAsia="Times New Roman" w:hAnsi="Times New Roman" w:cs="Times New Roman" w:hint="default"/>
        <w:b/>
        <w:bCs/>
        <w:w w:val="100"/>
        <w:sz w:val="24"/>
        <w:szCs w:val="24"/>
        <w:lang w:val="ro-RO" w:eastAsia="en-US" w:bidi="ar-SA"/>
      </w:rPr>
    </w:lvl>
    <w:lvl w:ilvl="1" w:tplc="50AEA386">
      <w:numFmt w:val="bullet"/>
      <w:lvlText w:val="•"/>
      <w:lvlJc w:val="left"/>
      <w:pPr>
        <w:ind w:left="1344" w:hanging="240"/>
      </w:pPr>
      <w:rPr>
        <w:rFonts w:hint="default"/>
        <w:lang w:val="ro-RO" w:eastAsia="en-US" w:bidi="ar-SA"/>
      </w:rPr>
    </w:lvl>
    <w:lvl w:ilvl="2" w:tplc="D2C6870A">
      <w:numFmt w:val="bullet"/>
      <w:lvlText w:val="•"/>
      <w:lvlJc w:val="left"/>
      <w:pPr>
        <w:ind w:left="2329" w:hanging="240"/>
      </w:pPr>
      <w:rPr>
        <w:rFonts w:hint="default"/>
        <w:lang w:val="ro-RO" w:eastAsia="en-US" w:bidi="ar-SA"/>
      </w:rPr>
    </w:lvl>
    <w:lvl w:ilvl="3" w:tplc="077A1EAC">
      <w:numFmt w:val="bullet"/>
      <w:lvlText w:val="•"/>
      <w:lvlJc w:val="left"/>
      <w:pPr>
        <w:ind w:left="3313" w:hanging="240"/>
      </w:pPr>
      <w:rPr>
        <w:rFonts w:hint="default"/>
        <w:lang w:val="ro-RO" w:eastAsia="en-US" w:bidi="ar-SA"/>
      </w:rPr>
    </w:lvl>
    <w:lvl w:ilvl="4" w:tplc="1BE8023C">
      <w:numFmt w:val="bullet"/>
      <w:lvlText w:val="•"/>
      <w:lvlJc w:val="left"/>
      <w:pPr>
        <w:ind w:left="4298" w:hanging="240"/>
      </w:pPr>
      <w:rPr>
        <w:rFonts w:hint="default"/>
        <w:lang w:val="ro-RO" w:eastAsia="en-US" w:bidi="ar-SA"/>
      </w:rPr>
    </w:lvl>
    <w:lvl w:ilvl="5" w:tplc="3742501E">
      <w:numFmt w:val="bullet"/>
      <w:lvlText w:val="•"/>
      <w:lvlJc w:val="left"/>
      <w:pPr>
        <w:ind w:left="5283" w:hanging="240"/>
      </w:pPr>
      <w:rPr>
        <w:rFonts w:hint="default"/>
        <w:lang w:val="ro-RO" w:eastAsia="en-US" w:bidi="ar-SA"/>
      </w:rPr>
    </w:lvl>
    <w:lvl w:ilvl="6" w:tplc="20304B6C">
      <w:numFmt w:val="bullet"/>
      <w:lvlText w:val="•"/>
      <w:lvlJc w:val="left"/>
      <w:pPr>
        <w:ind w:left="6267" w:hanging="240"/>
      </w:pPr>
      <w:rPr>
        <w:rFonts w:hint="default"/>
        <w:lang w:val="ro-RO" w:eastAsia="en-US" w:bidi="ar-SA"/>
      </w:rPr>
    </w:lvl>
    <w:lvl w:ilvl="7" w:tplc="BDB8D622">
      <w:numFmt w:val="bullet"/>
      <w:lvlText w:val="•"/>
      <w:lvlJc w:val="left"/>
      <w:pPr>
        <w:ind w:left="7252" w:hanging="240"/>
      </w:pPr>
      <w:rPr>
        <w:rFonts w:hint="default"/>
        <w:lang w:val="ro-RO" w:eastAsia="en-US" w:bidi="ar-SA"/>
      </w:rPr>
    </w:lvl>
    <w:lvl w:ilvl="8" w:tplc="527A7376">
      <w:numFmt w:val="bullet"/>
      <w:lvlText w:val="•"/>
      <w:lvlJc w:val="left"/>
      <w:pPr>
        <w:ind w:left="8237" w:hanging="240"/>
      </w:pPr>
      <w:rPr>
        <w:rFonts w:hint="default"/>
        <w:lang w:val="ro-RO" w:eastAsia="en-US" w:bidi="ar-SA"/>
      </w:rPr>
    </w:lvl>
  </w:abstractNum>
  <w:abstractNum w:abstractNumId="1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2A4C6F11"/>
    <w:multiLevelType w:val="hybridMultilevel"/>
    <w:tmpl w:val="68840D36"/>
    <w:lvl w:ilvl="0" w:tplc="537C4072">
      <w:start w:val="1"/>
      <w:numFmt w:val="decimal"/>
      <w:lvlText w:val="%1."/>
      <w:lvlJc w:val="left"/>
      <w:pPr>
        <w:ind w:left="352" w:hanging="240"/>
        <w:jc w:val="left"/>
      </w:pPr>
      <w:rPr>
        <w:rFonts w:ascii="Times New Roman" w:eastAsia="Times New Roman" w:hAnsi="Times New Roman" w:cs="Times New Roman" w:hint="default"/>
        <w:b/>
        <w:bCs/>
        <w:w w:val="100"/>
        <w:sz w:val="24"/>
        <w:szCs w:val="24"/>
        <w:lang w:val="ro-RO" w:eastAsia="en-US" w:bidi="ar-SA"/>
      </w:rPr>
    </w:lvl>
    <w:lvl w:ilvl="1" w:tplc="A618839A">
      <w:numFmt w:val="bullet"/>
      <w:lvlText w:val="•"/>
      <w:lvlJc w:val="left"/>
      <w:pPr>
        <w:ind w:left="1340" w:hanging="240"/>
      </w:pPr>
      <w:rPr>
        <w:rFonts w:hint="default"/>
        <w:lang w:val="ro-RO" w:eastAsia="en-US" w:bidi="ar-SA"/>
      </w:rPr>
    </w:lvl>
    <w:lvl w:ilvl="2" w:tplc="47D08190">
      <w:numFmt w:val="bullet"/>
      <w:lvlText w:val="•"/>
      <w:lvlJc w:val="left"/>
      <w:pPr>
        <w:ind w:left="2321" w:hanging="240"/>
      </w:pPr>
      <w:rPr>
        <w:rFonts w:hint="default"/>
        <w:lang w:val="ro-RO" w:eastAsia="en-US" w:bidi="ar-SA"/>
      </w:rPr>
    </w:lvl>
    <w:lvl w:ilvl="3" w:tplc="D4566714">
      <w:numFmt w:val="bullet"/>
      <w:lvlText w:val="•"/>
      <w:lvlJc w:val="left"/>
      <w:pPr>
        <w:ind w:left="3301" w:hanging="240"/>
      </w:pPr>
      <w:rPr>
        <w:rFonts w:hint="default"/>
        <w:lang w:val="ro-RO" w:eastAsia="en-US" w:bidi="ar-SA"/>
      </w:rPr>
    </w:lvl>
    <w:lvl w:ilvl="4" w:tplc="E20804CC">
      <w:numFmt w:val="bullet"/>
      <w:lvlText w:val="•"/>
      <w:lvlJc w:val="left"/>
      <w:pPr>
        <w:ind w:left="4282" w:hanging="240"/>
      </w:pPr>
      <w:rPr>
        <w:rFonts w:hint="default"/>
        <w:lang w:val="ro-RO" w:eastAsia="en-US" w:bidi="ar-SA"/>
      </w:rPr>
    </w:lvl>
    <w:lvl w:ilvl="5" w:tplc="7BB0B630">
      <w:numFmt w:val="bullet"/>
      <w:lvlText w:val="•"/>
      <w:lvlJc w:val="left"/>
      <w:pPr>
        <w:ind w:left="5263" w:hanging="240"/>
      </w:pPr>
      <w:rPr>
        <w:rFonts w:hint="default"/>
        <w:lang w:val="ro-RO" w:eastAsia="en-US" w:bidi="ar-SA"/>
      </w:rPr>
    </w:lvl>
    <w:lvl w:ilvl="6" w:tplc="DA581144">
      <w:numFmt w:val="bullet"/>
      <w:lvlText w:val="•"/>
      <w:lvlJc w:val="left"/>
      <w:pPr>
        <w:ind w:left="6243" w:hanging="240"/>
      </w:pPr>
      <w:rPr>
        <w:rFonts w:hint="default"/>
        <w:lang w:val="ro-RO" w:eastAsia="en-US" w:bidi="ar-SA"/>
      </w:rPr>
    </w:lvl>
    <w:lvl w:ilvl="7" w:tplc="AD4CB99E">
      <w:numFmt w:val="bullet"/>
      <w:lvlText w:val="•"/>
      <w:lvlJc w:val="left"/>
      <w:pPr>
        <w:ind w:left="7224" w:hanging="240"/>
      </w:pPr>
      <w:rPr>
        <w:rFonts w:hint="default"/>
        <w:lang w:val="ro-RO" w:eastAsia="en-US" w:bidi="ar-SA"/>
      </w:rPr>
    </w:lvl>
    <w:lvl w:ilvl="8" w:tplc="59543FFE">
      <w:numFmt w:val="bullet"/>
      <w:lvlText w:val="•"/>
      <w:lvlJc w:val="left"/>
      <w:pPr>
        <w:ind w:left="8205" w:hanging="240"/>
      </w:pPr>
      <w:rPr>
        <w:rFonts w:hint="default"/>
        <w:lang w:val="ro-RO" w:eastAsia="en-US" w:bidi="ar-SA"/>
      </w:r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8"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7"/>
  </w:num>
  <w:num w:numId="3">
    <w:abstractNumId w:val="21"/>
  </w:num>
  <w:num w:numId="4">
    <w:abstractNumId w:val="20"/>
  </w:num>
  <w:num w:numId="5">
    <w:abstractNumId w:val="11"/>
  </w:num>
  <w:num w:numId="6">
    <w:abstractNumId w:val="14"/>
  </w:num>
  <w:num w:numId="7">
    <w:abstractNumId w:val="12"/>
  </w:num>
  <w:num w:numId="8">
    <w:abstractNumId w:val="6"/>
  </w:num>
  <w:num w:numId="9">
    <w:abstractNumId w:val="8"/>
  </w:num>
  <w:num w:numId="10">
    <w:abstractNumId w:val="26"/>
  </w:num>
  <w:num w:numId="11">
    <w:abstractNumId w:val="23"/>
  </w:num>
  <w:num w:numId="12">
    <w:abstractNumId w:val="9"/>
  </w:num>
  <w:num w:numId="13">
    <w:abstractNumId w:val="22"/>
  </w:num>
  <w:num w:numId="14">
    <w:abstractNumId w:val="16"/>
  </w:num>
  <w:num w:numId="15">
    <w:abstractNumId w:val="19"/>
  </w:num>
  <w:num w:numId="16">
    <w:abstractNumId w:val="18"/>
  </w:num>
  <w:num w:numId="17">
    <w:abstractNumId w:val="25"/>
  </w:num>
  <w:num w:numId="18">
    <w:abstractNumId w:val="10"/>
  </w:num>
  <w:num w:numId="19">
    <w:abstractNumId w:val="7"/>
  </w:num>
  <w:num w:numId="20">
    <w:abstractNumId w:val="5"/>
  </w:num>
  <w:num w:numId="21">
    <w:abstractNumId w:val="13"/>
  </w:num>
  <w:num w:numId="22">
    <w:abstractNumId w:val="15"/>
  </w:num>
  <w:num w:numId="23">
    <w:abstractNumId w:val="17"/>
  </w:num>
  <w:num w:numId="24">
    <w:abstractNumId w:val="28"/>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7A4"/>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1D3"/>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641"/>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03E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67CFD"/>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021"/>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112"/>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359"/>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A3E"/>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6C45"/>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62"/>
    <w:rsid w:val="00DE37CF"/>
    <w:rsid w:val="00DE5104"/>
    <w:rsid w:val="00DE5987"/>
    <w:rsid w:val="00DF0F70"/>
    <w:rsid w:val="00DF3C70"/>
    <w:rsid w:val="00DF4668"/>
    <w:rsid w:val="00DF4A99"/>
    <w:rsid w:val="00DF4DCF"/>
    <w:rsid w:val="00DF66AC"/>
    <w:rsid w:val="00DF68CD"/>
    <w:rsid w:val="00E000AD"/>
    <w:rsid w:val="00E00D84"/>
    <w:rsid w:val="00E033EF"/>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30F"/>
    <w:rsid w:val="00EC5E5C"/>
    <w:rsid w:val="00EC6043"/>
    <w:rsid w:val="00EC6665"/>
    <w:rsid w:val="00EC6723"/>
    <w:rsid w:val="00EC6A5D"/>
    <w:rsid w:val="00EC751A"/>
    <w:rsid w:val="00EC7F38"/>
    <w:rsid w:val="00ED0E8A"/>
    <w:rsid w:val="00ED14CA"/>
    <w:rsid w:val="00ED172D"/>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2D99"/>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1">
    <w:name w:val="Griglia tabella21"/>
    <w:basedOn w:val="a2"/>
    <w:next w:val="af1"/>
    <w:uiPriority w:val="39"/>
    <w:rsid w:val="00ED172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
    <w:name w:val="Griglia tabella2_0"/>
    <w:basedOn w:val="a2"/>
    <w:next w:val="a2"/>
    <w:uiPriority w:val="39"/>
    <w:rsid w:val="00ED172D"/>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Нет списка1"/>
    <w:next w:val="a3"/>
    <w:uiPriority w:val="99"/>
    <w:semiHidden/>
    <w:unhideWhenUsed/>
    <w:rsid w:val="00C56C45"/>
  </w:style>
  <w:style w:type="table" w:customStyle="1" w:styleId="Grigliatabella22">
    <w:name w:val="Griglia tabella22"/>
    <w:basedOn w:val="a2"/>
    <w:next w:val="af1"/>
    <w:uiPriority w:val="39"/>
    <w:rsid w:val="00B9035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01">
    <w:name w:val="Griglia tabella2_01"/>
    <w:basedOn w:val="a2"/>
    <w:next w:val="a2"/>
    <w:uiPriority w:val="39"/>
    <w:rsid w:val="00B9035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11">
    <w:name w:val="Griglia tabella211"/>
    <w:basedOn w:val="a2"/>
    <w:uiPriority w:val="39"/>
    <w:rsid w:val="00B90359"/>
    <w:pPr>
      <w:spacing w:after="0" w:line="240" w:lineRule="auto"/>
    </w:pPr>
    <w:rPr>
      <w:rFonts w:ascii="Calibri" w:eastAsia="SimSun" w:hAnsi="Calibri" w:cs="Times New Roman"/>
      <w:lang w:val="ro-RO" w:eastAsia="zh-C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5503E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43E88E-191D-4107-BE45-AB29D821F8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55</Pages>
  <Words>18530</Words>
  <Characters>105627</Characters>
  <Application>Microsoft Office Word</Application>
  <DocSecurity>0</DocSecurity>
  <Lines>880</Lines>
  <Paragraphs>247</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123910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2021-06-01T11:52:00Z</cp:lastPrinted>
  <dcterms:created xsi:type="dcterms:W3CDTF">2024-06-25T10:05:00Z</dcterms:created>
  <dcterms:modified xsi:type="dcterms:W3CDTF">2024-06-25T11:53:00Z</dcterms:modified>
</cp:coreProperties>
</file>