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71" w:rsidRPr="00813257" w:rsidRDefault="00C416EF" w:rsidP="00B81771">
      <w:pPr>
        <w:jc w:val="right"/>
        <w:rPr>
          <w:b/>
          <w:bCs/>
          <w:i/>
          <w:iCs/>
          <w:noProof w:val="0"/>
          <w:sz w:val="22"/>
          <w:szCs w:val="22"/>
        </w:rPr>
      </w:pPr>
      <w:r w:rsidRPr="00813257">
        <w:rPr>
          <w:b/>
          <w:bCs/>
          <w:i/>
          <w:iCs/>
          <w:noProof w:val="0"/>
        </w:rPr>
        <w:t>Anexa nr. 24</w:t>
      </w:r>
    </w:p>
    <w:p w:rsidR="00B81771" w:rsidRPr="00813257" w:rsidRDefault="00B81771" w:rsidP="00B81771">
      <w:pPr>
        <w:tabs>
          <w:tab w:val="left" w:pos="5103"/>
          <w:tab w:val="left" w:pos="10348"/>
        </w:tabs>
        <w:jc w:val="right"/>
        <w:rPr>
          <w:b/>
          <w:bCs/>
          <w:i/>
          <w:iCs/>
        </w:rPr>
      </w:pPr>
      <w:r w:rsidRPr="00813257">
        <w:rPr>
          <w:b/>
          <w:i/>
          <w:iCs/>
        </w:rPr>
        <w:t>la</w:t>
      </w:r>
      <w:r w:rsidRPr="00813257">
        <w:rPr>
          <w:b/>
          <w:bCs/>
          <w:i/>
          <w:iCs/>
          <w:noProof w:val="0"/>
          <w:lang w:eastAsia="ru-RU"/>
        </w:rPr>
        <w:t xml:space="preserve"> Documentația standard</w:t>
      </w:r>
      <w:r w:rsidRPr="00813257">
        <w:rPr>
          <w:b/>
          <w:bCs/>
          <w:i/>
          <w:iCs/>
        </w:rPr>
        <w:t xml:space="preserve"> </w:t>
      </w:r>
      <w:r w:rsidRPr="00813257">
        <w:rPr>
          <w:b/>
          <w:bCs/>
          <w:i/>
          <w:iCs/>
          <w:noProof w:val="0"/>
          <w:lang w:eastAsia="ru-RU"/>
        </w:rPr>
        <w:t xml:space="preserve">aprobată prin Ordinul </w:t>
      </w:r>
    </w:p>
    <w:p w:rsidR="00B81771" w:rsidRPr="00813257" w:rsidRDefault="00B81771" w:rsidP="00B81771">
      <w:pPr>
        <w:tabs>
          <w:tab w:val="left" w:pos="5103"/>
          <w:tab w:val="left" w:pos="10348"/>
        </w:tabs>
        <w:jc w:val="right"/>
        <w:rPr>
          <w:b/>
          <w:bCs/>
          <w:i/>
          <w:iCs/>
          <w:noProof w:val="0"/>
          <w:lang w:eastAsia="ru-RU"/>
        </w:rPr>
      </w:pPr>
      <w:r w:rsidRPr="00813257">
        <w:rPr>
          <w:b/>
          <w:bCs/>
          <w:i/>
          <w:iCs/>
          <w:noProof w:val="0"/>
          <w:lang w:eastAsia="ru-RU"/>
        </w:rPr>
        <w:t>Ministrului Finanţelor</w:t>
      </w:r>
      <w:r w:rsidRPr="00813257">
        <w:rPr>
          <w:b/>
          <w:bCs/>
          <w:i/>
          <w:iCs/>
        </w:rPr>
        <w:t xml:space="preserve"> </w:t>
      </w:r>
      <w:r w:rsidRPr="00813257">
        <w:rPr>
          <w:b/>
          <w:bCs/>
          <w:i/>
          <w:iCs/>
          <w:noProof w:val="0"/>
          <w:lang w:eastAsia="ru-RU"/>
        </w:rPr>
        <w:t>nr. 69 din 7 mai 2021</w:t>
      </w:r>
    </w:p>
    <w:p w:rsidR="00B81771" w:rsidRPr="00813257" w:rsidRDefault="00B81771" w:rsidP="00B81771">
      <w:pPr>
        <w:keepNext/>
        <w:keepLines/>
        <w:ind w:left="360" w:hanging="360"/>
        <w:outlineLvl w:val="1"/>
        <w:rPr>
          <w:b/>
          <w:i/>
          <w:iCs/>
          <w:color w:val="0F4761" w:themeColor="accent1" w:themeShade="BF"/>
          <w:sz w:val="28"/>
          <w:szCs w:val="28"/>
        </w:rPr>
      </w:pPr>
    </w:p>
    <w:p w:rsidR="00A26F19" w:rsidRPr="00813257" w:rsidRDefault="00A26F19" w:rsidP="00A26F19">
      <w:pPr>
        <w:keepNext/>
        <w:keepLines/>
        <w:ind w:left="360" w:hanging="360"/>
        <w:outlineLvl w:val="1"/>
        <w:rPr>
          <w:b/>
          <w:i/>
          <w:iCs/>
          <w:color w:val="4C94D8" w:themeColor="text2" w:themeTint="80"/>
          <w:sz w:val="28"/>
          <w:szCs w:val="28"/>
        </w:rPr>
      </w:pPr>
      <w:r w:rsidRPr="00813257">
        <w:rPr>
          <w:b/>
          <w:i/>
          <w:iCs/>
          <w:color w:val="4C94D8" w:themeColor="text2" w:themeTint="80"/>
          <w:sz w:val="28"/>
          <w:szCs w:val="28"/>
        </w:rPr>
        <w:t>Se completează de către autoritatea contractantă.</w:t>
      </w:r>
    </w:p>
    <w:p w:rsidR="00813257" w:rsidRPr="00813257" w:rsidRDefault="00813257" w:rsidP="00A26F19">
      <w:pPr>
        <w:keepNext/>
        <w:keepLines/>
        <w:ind w:left="360" w:hanging="360"/>
        <w:outlineLvl w:val="1"/>
        <w:rPr>
          <w:b/>
          <w:i/>
          <w:iCs/>
          <w:color w:val="4C94D8" w:themeColor="text2" w:themeTint="80"/>
          <w:sz w:val="28"/>
          <w:szCs w:val="28"/>
        </w:rPr>
      </w:pPr>
    </w:p>
    <w:p w:rsidR="00813257" w:rsidRDefault="00813257" w:rsidP="00813257">
      <w:pPr>
        <w:keepNext/>
        <w:keepLines/>
        <w:outlineLvl w:val="1"/>
        <w:rPr>
          <w:b/>
          <w:i/>
          <w:iCs/>
          <w:color w:val="0F4761" w:themeColor="accent1" w:themeShade="BF"/>
          <w:sz w:val="28"/>
          <w:szCs w:val="28"/>
        </w:rPr>
      </w:pPr>
    </w:p>
    <w:p w:rsidR="00C416EF" w:rsidRPr="00C416EF" w:rsidRDefault="00C416EF" w:rsidP="00C416EF">
      <w:pPr>
        <w:autoSpaceDE w:val="0"/>
        <w:autoSpaceDN w:val="0"/>
        <w:ind w:firstLine="720"/>
        <w:jc w:val="center"/>
        <w:rPr>
          <w:b/>
          <w:bCs/>
          <w:noProof w:val="0"/>
          <w:sz w:val="28"/>
          <w:szCs w:val="28"/>
          <w:lang w:eastAsia="ru-RU"/>
        </w:rPr>
      </w:pPr>
      <w:r w:rsidRPr="00C416EF">
        <w:rPr>
          <w:b/>
          <w:bCs/>
          <w:noProof w:val="0"/>
          <w:sz w:val="28"/>
          <w:szCs w:val="28"/>
          <w:lang w:eastAsia="ru-RU"/>
        </w:rPr>
        <w:t xml:space="preserve">CAIET DE  SARCINI </w:t>
      </w:r>
    </w:p>
    <w:p w:rsidR="00C416EF" w:rsidRPr="00C416EF" w:rsidRDefault="00C416EF" w:rsidP="00C416EF">
      <w:pPr>
        <w:autoSpaceDE w:val="0"/>
        <w:autoSpaceDN w:val="0"/>
        <w:ind w:firstLine="720"/>
        <w:jc w:val="center"/>
        <w:rPr>
          <w:b/>
          <w:bCs/>
          <w:noProof w:val="0"/>
          <w:sz w:val="28"/>
          <w:szCs w:val="28"/>
          <w:lang w:eastAsia="ru-RU"/>
        </w:rPr>
      </w:pPr>
      <w:r w:rsidRPr="00C416EF">
        <w:rPr>
          <w:b/>
          <w:bCs/>
          <w:noProof w:val="0"/>
          <w:sz w:val="28"/>
          <w:szCs w:val="28"/>
          <w:lang w:eastAsia="ru-RU"/>
        </w:rPr>
        <w:t>privind achiziţionarea serviciilor de proiectare</w:t>
      </w:r>
    </w:p>
    <w:p w:rsidR="00A84973" w:rsidRDefault="00A84973" w:rsidP="00C416EF">
      <w:pPr>
        <w:autoSpaceDE w:val="0"/>
        <w:autoSpaceDN w:val="0"/>
        <w:ind w:firstLine="720"/>
        <w:jc w:val="center"/>
        <w:rPr>
          <w:b/>
          <w:bCs/>
          <w:noProof w:val="0"/>
          <w:sz w:val="28"/>
          <w:szCs w:val="28"/>
          <w:lang w:eastAsia="ru-RU"/>
        </w:rPr>
      </w:pPr>
    </w:p>
    <w:p w:rsidR="00A84973" w:rsidRPr="00A84973" w:rsidRDefault="00A84973" w:rsidP="00321738">
      <w:pPr>
        <w:pStyle w:val="a"/>
        <w:numPr>
          <w:ilvl w:val="0"/>
          <w:numId w:val="13"/>
        </w:numPr>
        <w:tabs>
          <w:tab w:val="clear" w:pos="1134"/>
          <w:tab w:val="left" w:pos="284"/>
        </w:tabs>
        <w:ind w:left="0" w:firstLine="0"/>
        <w:contextualSpacing/>
        <w:rPr>
          <w:i/>
          <w:lang w:val="ro-MD"/>
        </w:rPr>
      </w:pPr>
      <w:r w:rsidRPr="00FF430B">
        <w:rPr>
          <w:b/>
          <w:lang w:val="ro-MD"/>
        </w:rPr>
        <w:t>Denumirea obiectului</w:t>
      </w:r>
      <w:r>
        <w:rPr>
          <w:b/>
          <w:lang w:val="ro-MD"/>
        </w:rPr>
        <w:t xml:space="preserve"> - </w:t>
      </w:r>
      <w:r w:rsidRPr="00A84973">
        <w:rPr>
          <w:i/>
          <w:lang w:eastAsia="ru-RU"/>
        </w:rPr>
        <w:t>Servicii de proiectare ”Lucrări de amenajare a poligonului pentru desfășurarea probei practice a examenului pentru obținerea dreptului de a conduce vehicule din categoria A amplasat în mun. Chișinău, str. Salcîmilor, 28”</w:t>
      </w:r>
    </w:p>
    <w:p w:rsidR="00A84973" w:rsidRPr="00A84973" w:rsidRDefault="00A84973" w:rsidP="00A84973">
      <w:pPr>
        <w:pStyle w:val="a"/>
        <w:numPr>
          <w:ilvl w:val="0"/>
          <w:numId w:val="0"/>
        </w:numPr>
        <w:rPr>
          <w:sz w:val="18"/>
          <w:szCs w:val="18"/>
          <w:lang w:val="ro-MD"/>
        </w:rPr>
      </w:pPr>
      <w:r w:rsidRPr="00A84973">
        <w:rPr>
          <w:sz w:val="18"/>
          <w:szCs w:val="18"/>
          <w:lang w:val="ro-MD"/>
        </w:rPr>
        <w:t>Se precizează descrierea generală a obiectului de proiectare.</w:t>
      </w:r>
    </w:p>
    <w:p w:rsidR="00A84973" w:rsidRPr="00FF430B" w:rsidRDefault="00A84973" w:rsidP="00A84973">
      <w:pPr>
        <w:pStyle w:val="a"/>
        <w:numPr>
          <w:ilvl w:val="0"/>
          <w:numId w:val="0"/>
        </w:numPr>
        <w:rPr>
          <w:lang w:val="ro-MD"/>
        </w:rPr>
      </w:pPr>
    </w:p>
    <w:p w:rsidR="00A84973" w:rsidRPr="00FF430B" w:rsidRDefault="00A84973" w:rsidP="00321738">
      <w:pPr>
        <w:pStyle w:val="a"/>
        <w:numPr>
          <w:ilvl w:val="0"/>
          <w:numId w:val="13"/>
        </w:numPr>
        <w:tabs>
          <w:tab w:val="clear" w:pos="1134"/>
          <w:tab w:val="left" w:pos="284"/>
        </w:tabs>
        <w:ind w:left="0" w:firstLine="0"/>
        <w:contextualSpacing/>
        <w:rPr>
          <w:lang w:val="ro-MD"/>
        </w:rPr>
      </w:pPr>
      <w:r w:rsidRPr="00FF430B">
        <w:rPr>
          <w:b/>
          <w:lang w:val="ro-MD"/>
        </w:rPr>
        <w:t xml:space="preserve">Amplasarea obiectului </w:t>
      </w:r>
      <w:r w:rsidR="00321738">
        <w:rPr>
          <w:b/>
          <w:lang w:val="ro-MD"/>
        </w:rPr>
        <w:t xml:space="preserve">- </w:t>
      </w:r>
      <w:r w:rsidR="00321738" w:rsidRPr="00A84973">
        <w:rPr>
          <w:i/>
          <w:lang w:eastAsia="ru-RU"/>
        </w:rPr>
        <w:t>mun. Chișinău, str. Salcîmilor, 28</w:t>
      </w:r>
    </w:p>
    <w:p w:rsidR="00A84973" w:rsidRDefault="00A84973" w:rsidP="00321738">
      <w:pPr>
        <w:pStyle w:val="a"/>
        <w:numPr>
          <w:ilvl w:val="0"/>
          <w:numId w:val="0"/>
        </w:numPr>
        <w:tabs>
          <w:tab w:val="left" w:pos="284"/>
        </w:tabs>
        <w:rPr>
          <w:sz w:val="18"/>
          <w:szCs w:val="18"/>
          <w:lang w:val="ro-MD"/>
        </w:rPr>
      </w:pPr>
      <w:r w:rsidRPr="00A84973">
        <w:rPr>
          <w:sz w:val="18"/>
          <w:szCs w:val="18"/>
          <w:lang w:val="ro-MD"/>
        </w:rPr>
        <w:t>Se precizează adresa.</w:t>
      </w:r>
    </w:p>
    <w:p w:rsidR="00A84973" w:rsidRPr="00A84973" w:rsidRDefault="00A84973" w:rsidP="00321738">
      <w:pPr>
        <w:pStyle w:val="a"/>
        <w:numPr>
          <w:ilvl w:val="0"/>
          <w:numId w:val="0"/>
        </w:numPr>
        <w:tabs>
          <w:tab w:val="left" w:pos="284"/>
        </w:tabs>
        <w:rPr>
          <w:sz w:val="18"/>
          <w:szCs w:val="18"/>
          <w:lang w:val="ro-MD"/>
        </w:rPr>
      </w:pPr>
    </w:p>
    <w:p w:rsidR="00A84973" w:rsidRPr="00FF430B" w:rsidRDefault="00A84973" w:rsidP="00321738">
      <w:pPr>
        <w:pStyle w:val="a"/>
        <w:numPr>
          <w:ilvl w:val="0"/>
          <w:numId w:val="13"/>
        </w:numPr>
        <w:tabs>
          <w:tab w:val="clear" w:pos="1134"/>
          <w:tab w:val="left" w:pos="284"/>
        </w:tabs>
        <w:ind w:left="0" w:firstLine="0"/>
        <w:contextualSpacing/>
        <w:rPr>
          <w:rStyle w:val="shorttext"/>
          <w:lang w:val="ro-MD"/>
        </w:rPr>
      </w:pPr>
      <w:r w:rsidRPr="00FF430B">
        <w:rPr>
          <w:b/>
          <w:lang w:val="ro-MD"/>
        </w:rPr>
        <w:t>Beneficiar</w:t>
      </w:r>
      <w:r w:rsidRPr="00FF430B">
        <w:rPr>
          <w:rStyle w:val="shorttext"/>
          <w:lang w:val="ro-MD"/>
        </w:rPr>
        <w:t xml:space="preserve">/investitor </w:t>
      </w:r>
      <w:r w:rsidR="00321738">
        <w:rPr>
          <w:rStyle w:val="shorttext"/>
          <w:lang w:val="ro-MD"/>
        </w:rPr>
        <w:t xml:space="preserve">– </w:t>
      </w:r>
      <w:r w:rsidR="00321738" w:rsidRPr="00321738">
        <w:rPr>
          <w:rStyle w:val="shorttext"/>
          <w:i/>
          <w:lang w:val="ro-MD"/>
        </w:rPr>
        <w:t>Instituția Publică „Agenția Servicii Publice”</w:t>
      </w:r>
    </w:p>
    <w:p w:rsidR="00A84973" w:rsidRDefault="00A84973" w:rsidP="00321738">
      <w:pPr>
        <w:pStyle w:val="a"/>
        <w:numPr>
          <w:ilvl w:val="0"/>
          <w:numId w:val="0"/>
        </w:numPr>
        <w:tabs>
          <w:tab w:val="left" w:pos="284"/>
        </w:tabs>
        <w:rPr>
          <w:rStyle w:val="shorttext"/>
          <w:sz w:val="18"/>
          <w:szCs w:val="18"/>
          <w:lang w:val="ro-MD"/>
        </w:rPr>
      </w:pPr>
      <w:r w:rsidRPr="00A84973">
        <w:rPr>
          <w:sz w:val="18"/>
          <w:szCs w:val="18"/>
          <w:lang w:val="ro-MD"/>
        </w:rPr>
        <w:t xml:space="preserve">Se precizează </w:t>
      </w:r>
      <w:r w:rsidRPr="00A84973">
        <w:rPr>
          <w:rStyle w:val="shorttext"/>
          <w:sz w:val="18"/>
          <w:szCs w:val="18"/>
          <w:lang w:val="ro-MD"/>
        </w:rPr>
        <w:t>Autoritatea contractantă.</w:t>
      </w:r>
    </w:p>
    <w:p w:rsidR="00A84973" w:rsidRPr="00A84973" w:rsidRDefault="00A84973" w:rsidP="00321738">
      <w:pPr>
        <w:pStyle w:val="a"/>
        <w:numPr>
          <w:ilvl w:val="0"/>
          <w:numId w:val="0"/>
        </w:numPr>
        <w:tabs>
          <w:tab w:val="left" w:pos="284"/>
        </w:tabs>
        <w:rPr>
          <w:sz w:val="18"/>
          <w:szCs w:val="18"/>
          <w:lang w:val="ro-MD"/>
        </w:rPr>
      </w:pPr>
    </w:p>
    <w:p w:rsidR="00A84973" w:rsidRPr="00A737D9" w:rsidRDefault="00A84973" w:rsidP="00321738">
      <w:pPr>
        <w:pStyle w:val="a"/>
        <w:numPr>
          <w:ilvl w:val="0"/>
          <w:numId w:val="13"/>
        </w:numPr>
        <w:tabs>
          <w:tab w:val="clear" w:pos="1134"/>
          <w:tab w:val="left" w:pos="284"/>
        </w:tabs>
        <w:ind w:left="0" w:firstLine="0"/>
        <w:contextualSpacing/>
        <w:rPr>
          <w:lang w:val="ro-MD"/>
        </w:rPr>
      </w:pPr>
      <w:bookmarkStart w:id="0" w:name="_GoBack"/>
      <w:r w:rsidRPr="00A737D9">
        <w:rPr>
          <w:b/>
          <w:lang w:val="ro-MD"/>
        </w:rPr>
        <w:t xml:space="preserve">Statutul de protecție </w:t>
      </w:r>
      <w:r w:rsidR="00321738" w:rsidRPr="00A737D9">
        <w:rPr>
          <w:b/>
          <w:lang w:val="ro-MD"/>
        </w:rPr>
        <w:t xml:space="preserve">- </w:t>
      </w:r>
    </w:p>
    <w:bookmarkEnd w:id="0"/>
    <w:p w:rsidR="00A84973" w:rsidRDefault="00A84973" w:rsidP="00321738">
      <w:pPr>
        <w:pStyle w:val="a"/>
        <w:numPr>
          <w:ilvl w:val="0"/>
          <w:numId w:val="0"/>
        </w:numPr>
        <w:tabs>
          <w:tab w:val="left" w:pos="284"/>
        </w:tabs>
        <w:rPr>
          <w:sz w:val="18"/>
          <w:szCs w:val="18"/>
          <w:lang w:val="ro-MD"/>
        </w:rPr>
      </w:pPr>
      <w:r w:rsidRPr="00A84973">
        <w:rPr>
          <w:sz w:val="18"/>
          <w:szCs w:val="18"/>
          <w:lang w:val="ro-MD"/>
        </w:rPr>
        <w:t>Se precizează după caz.</w:t>
      </w:r>
    </w:p>
    <w:p w:rsidR="00A84973" w:rsidRPr="00A84973" w:rsidRDefault="00A84973" w:rsidP="00321738">
      <w:pPr>
        <w:pStyle w:val="a"/>
        <w:numPr>
          <w:ilvl w:val="0"/>
          <w:numId w:val="0"/>
        </w:numPr>
        <w:tabs>
          <w:tab w:val="left" w:pos="284"/>
        </w:tabs>
        <w:rPr>
          <w:sz w:val="18"/>
          <w:szCs w:val="18"/>
          <w:lang w:val="ro-MD"/>
        </w:rPr>
      </w:pPr>
    </w:p>
    <w:p w:rsidR="00A84973" w:rsidRPr="00321738" w:rsidRDefault="00A84973" w:rsidP="00321738">
      <w:pPr>
        <w:pStyle w:val="a"/>
        <w:numPr>
          <w:ilvl w:val="0"/>
          <w:numId w:val="13"/>
        </w:numPr>
        <w:tabs>
          <w:tab w:val="left" w:pos="284"/>
        </w:tabs>
        <w:ind w:left="0" w:firstLine="0"/>
        <w:contextualSpacing/>
        <w:rPr>
          <w:i/>
          <w:lang w:val="ro-MD"/>
        </w:rPr>
      </w:pPr>
      <w:r w:rsidRPr="00321738">
        <w:rPr>
          <w:b/>
          <w:lang w:val="ro-MD"/>
        </w:rPr>
        <w:t>Temeiul proiectării</w:t>
      </w:r>
      <w:r w:rsidR="00321738" w:rsidRPr="00321738">
        <w:rPr>
          <w:b/>
          <w:lang w:val="ro-MD"/>
        </w:rPr>
        <w:t xml:space="preserve"> - </w:t>
      </w:r>
      <w:r w:rsidR="00321738" w:rsidRPr="00321738">
        <w:rPr>
          <w:i/>
          <w:lang w:val="ro-MD"/>
        </w:rPr>
        <w:t>Elaborarea proiectului de execuție în scopul amenajării poligonului pentru desfășurarea probei practice a examenului pentru obținerea dreptului de a conduce vehicule din categoria A amplasat în mun. Chișinău, str. Salcîmilor, 28</w:t>
      </w:r>
    </w:p>
    <w:p w:rsidR="00A84973" w:rsidRDefault="00A84973" w:rsidP="00321738">
      <w:pPr>
        <w:pStyle w:val="a"/>
        <w:numPr>
          <w:ilvl w:val="0"/>
          <w:numId w:val="0"/>
        </w:numPr>
        <w:tabs>
          <w:tab w:val="clear" w:pos="1134"/>
          <w:tab w:val="left" w:pos="284"/>
        </w:tabs>
        <w:contextualSpacing/>
        <w:rPr>
          <w:sz w:val="18"/>
          <w:szCs w:val="18"/>
          <w:lang w:val="ro-MD"/>
        </w:rPr>
      </w:pPr>
      <w:r w:rsidRPr="00A84973">
        <w:rPr>
          <w:sz w:val="18"/>
          <w:szCs w:val="18"/>
          <w:lang w:val="ro-MD"/>
        </w:rPr>
        <w:t xml:space="preserve">Se precizează temeiul elaborării documentației. </w:t>
      </w:r>
    </w:p>
    <w:p w:rsidR="00A84973" w:rsidRPr="00A84973" w:rsidRDefault="00A84973" w:rsidP="00321738">
      <w:pPr>
        <w:pStyle w:val="a"/>
        <w:numPr>
          <w:ilvl w:val="0"/>
          <w:numId w:val="0"/>
        </w:numPr>
        <w:tabs>
          <w:tab w:val="clear" w:pos="1134"/>
          <w:tab w:val="left" w:pos="284"/>
        </w:tabs>
        <w:contextualSpacing/>
        <w:rPr>
          <w:sz w:val="18"/>
          <w:szCs w:val="18"/>
          <w:lang w:val="ro-MD"/>
        </w:rPr>
      </w:pPr>
    </w:p>
    <w:p w:rsidR="00A84973" w:rsidRPr="00FF430B" w:rsidRDefault="00A84973" w:rsidP="00321738">
      <w:pPr>
        <w:pStyle w:val="a"/>
        <w:numPr>
          <w:ilvl w:val="0"/>
          <w:numId w:val="13"/>
        </w:numPr>
        <w:tabs>
          <w:tab w:val="clear" w:pos="1134"/>
          <w:tab w:val="left" w:pos="284"/>
        </w:tabs>
        <w:ind w:left="0" w:firstLine="0"/>
        <w:contextualSpacing/>
        <w:rPr>
          <w:lang w:val="ro-MD"/>
        </w:rPr>
      </w:pPr>
      <w:r w:rsidRPr="00FF430B">
        <w:rPr>
          <w:b/>
          <w:lang w:val="ro-MD"/>
        </w:rPr>
        <w:t xml:space="preserve">Descrierea obiectului </w:t>
      </w:r>
    </w:p>
    <w:p w:rsidR="00A84973" w:rsidRDefault="00A84973" w:rsidP="00321738">
      <w:pPr>
        <w:tabs>
          <w:tab w:val="left" w:pos="284"/>
        </w:tabs>
        <w:rPr>
          <w:sz w:val="18"/>
          <w:szCs w:val="18"/>
          <w:lang w:val="ro-MD"/>
        </w:rPr>
      </w:pPr>
      <w:r w:rsidRPr="00A84973">
        <w:rPr>
          <w:sz w:val="18"/>
          <w:szCs w:val="18"/>
          <w:lang w:val="ro-MD"/>
        </w:rPr>
        <w:t>Se precizează caracteristicile tehnice ale obiectului.</w:t>
      </w:r>
    </w:p>
    <w:p w:rsidR="00A84973" w:rsidRPr="00A84973" w:rsidRDefault="00A84973" w:rsidP="00321738">
      <w:pPr>
        <w:tabs>
          <w:tab w:val="left" w:pos="284"/>
        </w:tabs>
        <w:rPr>
          <w:sz w:val="18"/>
          <w:szCs w:val="18"/>
          <w:lang w:val="ro-MD"/>
        </w:rPr>
      </w:pPr>
    </w:p>
    <w:p w:rsidR="00A84973" w:rsidRPr="00FF430B" w:rsidRDefault="00A84973" w:rsidP="00321738">
      <w:pPr>
        <w:pStyle w:val="a"/>
        <w:numPr>
          <w:ilvl w:val="0"/>
          <w:numId w:val="13"/>
        </w:numPr>
        <w:tabs>
          <w:tab w:val="left" w:pos="284"/>
        </w:tabs>
        <w:ind w:left="0" w:firstLine="0"/>
        <w:contextualSpacing/>
        <w:rPr>
          <w:lang w:val="ro-MD"/>
        </w:rPr>
      </w:pPr>
      <w:r w:rsidRPr="00FF430B">
        <w:rPr>
          <w:b/>
          <w:lang w:val="ro-MD"/>
        </w:rPr>
        <w:t>Justificarea elaborării documentației de proiect</w:t>
      </w:r>
      <w:r w:rsidR="00321738">
        <w:rPr>
          <w:b/>
          <w:lang w:val="ro-MD"/>
        </w:rPr>
        <w:t xml:space="preserve"> - </w:t>
      </w:r>
      <w:r w:rsidR="00321738" w:rsidRPr="00321738">
        <w:rPr>
          <w:i/>
          <w:lang w:val="ro-MD"/>
        </w:rPr>
        <w:t>Elaborarea proiectului de execuție în scopul amenajării poligonului pentru desfășurarea probei practice a examenului pentru obținerea dreptului de a conduce vehicule din categoria A amplasat în mun. Chișinău, str. Salcîmilor, 28</w:t>
      </w:r>
    </w:p>
    <w:p w:rsidR="00A84973" w:rsidRDefault="00A84973" w:rsidP="00321738">
      <w:pPr>
        <w:tabs>
          <w:tab w:val="left" w:pos="284"/>
        </w:tabs>
        <w:rPr>
          <w:sz w:val="18"/>
          <w:szCs w:val="18"/>
          <w:lang w:val="ro-MD"/>
        </w:rPr>
      </w:pPr>
      <w:r w:rsidRPr="00A84973">
        <w:rPr>
          <w:sz w:val="18"/>
          <w:szCs w:val="18"/>
          <w:lang w:val="ro-MD"/>
        </w:rPr>
        <w:t>Se precizează necesitatea elaborării documentației.</w:t>
      </w:r>
    </w:p>
    <w:p w:rsidR="00A84973" w:rsidRPr="00A84973" w:rsidRDefault="00A84973" w:rsidP="00321738">
      <w:pPr>
        <w:tabs>
          <w:tab w:val="left" w:pos="284"/>
        </w:tabs>
        <w:rPr>
          <w:sz w:val="18"/>
          <w:szCs w:val="18"/>
          <w:lang w:val="ro-MD"/>
        </w:rPr>
      </w:pPr>
    </w:p>
    <w:p w:rsidR="00A84973" w:rsidRPr="00321738" w:rsidRDefault="00A84973" w:rsidP="00321738">
      <w:pPr>
        <w:pStyle w:val="a"/>
        <w:numPr>
          <w:ilvl w:val="0"/>
          <w:numId w:val="13"/>
        </w:numPr>
        <w:tabs>
          <w:tab w:val="clear" w:pos="1134"/>
          <w:tab w:val="left" w:pos="284"/>
        </w:tabs>
        <w:ind w:left="0" w:firstLine="0"/>
        <w:contextualSpacing/>
        <w:rPr>
          <w:i/>
          <w:lang w:val="ro-MD"/>
        </w:rPr>
      </w:pPr>
      <w:r w:rsidRPr="00FF430B">
        <w:rPr>
          <w:b/>
          <w:lang w:val="ro-MD"/>
        </w:rPr>
        <w:t>Cerințe referitor la lucrările planificate la obiect</w:t>
      </w:r>
      <w:r w:rsidR="00321738">
        <w:rPr>
          <w:b/>
          <w:lang w:val="ro-MD"/>
        </w:rPr>
        <w:t xml:space="preserve"> – </w:t>
      </w:r>
      <w:r w:rsidR="00321738" w:rsidRPr="00321738">
        <w:rPr>
          <w:i/>
          <w:lang w:val="ro-MD"/>
        </w:rPr>
        <w:t>conform Cerințelor tehnice solicitate pentru documentația de proiect</w:t>
      </w:r>
      <w:r w:rsidR="00321738">
        <w:rPr>
          <w:i/>
          <w:lang w:val="ro-MD"/>
        </w:rPr>
        <w:t>, anexate mai jos</w:t>
      </w:r>
    </w:p>
    <w:p w:rsidR="00A84973" w:rsidRDefault="00A84973" w:rsidP="00321738">
      <w:pPr>
        <w:pStyle w:val="a"/>
        <w:numPr>
          <w:ilvl w:val="0"/>
          <w:numId w:val="0"/>
        </w:numPr>
        <w:tabs>
          <w:tab w:val="left" w:pos="284"/>
        </w:tabs>
        <w:rPr>
          <w:sz w:val="18"/>
          <w:szCs w:val="18"/>
          <w:lang w:val="ro-MD"/>
        </w:rPr>
      </w:pPr>
      <w:r w:rsidRPr="00A84973">
        <w:rPr>
          <w:sz w:val="18"/>
          <w:szCs w:val="18"/>
          <w:lang w:val="ro-MD"/>
        </w:rPr>
        <w:t>Se precizează tipul lucrărilor pentru care este necesară elaborarea documentației de proiect.</w:t>
      </w:r>
    </w:p>
    <w:p w:rsidR="00A84973" w:rsidRPr="00A84973" w:rsidRDefault="00A84973" w:rsidP="00321738">
      <w:pPr>
        <w:pStyle w:val="a"/>
        <w:numPr>
          <w:ilvl w:val="0"/>
          <w:numId w:val="0"/>
        </w:numPr>
        <w:tabs>
          <w:tab w:val="left" w:pos="284"/>
        </w:tabs>
        <w:rPr>
          <w:rStyle w:val="shorttext"/>
          <w:sz w:val="18"/>
          <w:szCs w:val="18"/>
          <w:lang w:val="ro-MD"/>
        </w:rPr>
      </w:pPr>
    </w:p>
    <w:p w:rsidR="00321738" w:rsidRPr="00321738" w:rsidRDefault="00A84973" w:rsidP="00321738">
      <w:pPr>
        <w:pStyle w:val="a"/>
        <w:numPr>
          <w:ilvl w:val="0"/>
          <w:numId w:val="13"/>
        </w:numPr>
        <w:tabs>
          <w:tab w:val="clear" w:pos="1134"/>
          <w:tab w:val="left" w:pos="284"/>
        </w:tabs>
        <w:ind w:left="0" w:firstLine="0"/>
        <w:contextualSpacing/>
        <w:rPr>
          <w:i/>
          <w:lang w:val="ro-MD"/>
        </w:rPr>
      </w:pPr>
      <w:r w:rsidRPr="00FF430B">
        <w:rPr>
          <w:b/>
          <w:lang w:val="ro-MD"/>
        </w:rPr>
        <w:t>Cerințe referitor la succesiunea și componența documentației de proiect. Cerințe de bază privind soluțiile arhitectural-planimetrice</w:t>
      </w:r>
      <w:r w:rsidR="00321738">
        <w:rPr>
          <w:b/>
          <w:lang w:val="ro-MD"/>
        </w:rPr>
        <w:t xml:space="preserve"> - </w:t>
      </w:r>
      <w:r w:rsidR="00321738" w:rsidRPr="00321738">
        <w:rPr>
          <w:i/>
          <w:lang w:val="ro-MD"/>
        </w:rPr>
        <w:t>conform Cerințelor tehnice solicitate pentru documentația de proiect</w:t>
      </w:r>
      <w:r w:rsidR="00321738">
        <w:rPr>
          <w:i/>
          <w:lang w:val="ro-MD"/>
        </w:rPr>
        <w:t>, anexate mai jos</w:t>
      </w:r>
    </w:p>
    <w:p w:rsidR="00A84973" w:rsidRDefault="00A84973" w:rsidP="00321738">
      <w:pPr>
        <w:tabs>
          <w:tab w:val="left" w:pos="284"/>
          <w:tab w:val="left" w:pos="990"/>
        </w:tabs>
        <w:jc w:val="both"/>
        <w:rPr>
          <w:sz w:val="18"/>
          <w:szCs w:val="18"/>
          <w:lang w:val="ro-MD"/>
        </w:rPr>
      </w:pPr>
      <w:r w:rsidRPr="00A84973">
        <w:rPr>
          <w:sz w:val="18"/>
          <w:szCs w:val="18"/>
          <w:lang w:val="ro-MD"/>
        </w:rPr>
        <w:t>Se precizează etapele, cerințele privindexecuția documentației de proiect etc.</w:t>
      </w:r>
    </w:p>
    <w:p w:rsidR="00A84973" w:rsidRPr="00A84973" w:rsidRDefault="00A84973" w:rsidP="00321738">
      <w:pPr>
        <w:tabs>
          <w:tab w:val="left" w:pos="284"/>
          <w:tab w:val="left" w:pos="990"/>
        </w:tabs>
        <w:jc w:val="both"/>
        <w:rPr>
          <w:sz w:val="18"/>
          <w:szCs w:val="18"/>
          <w:lang w:val="ro-MD"/>
        </w:rPr>
      </w:pPr>
    </w:p>
    <w:p w:rsidR="00A84973" w:rsidRPr="007D68A6" w:rsidRDefault="00A84973" w:rsidP="00321738">
      <w:pPr>
        <w:tabs>
          <w:tab w:val="left" w:pos="284"/>
          <w:tab w:val="left" w:pos="990"/>
        </w:tabs>
        <w:ind w:left="-426" w:firstLine="426"/>
        <w:jc w:val="both"/>
        <w:rPr>
          <w:i/>
          <w:lang w:val="ro-MD"/>
        </w:rPr>
      </w:pPr>
      <w:r w:rsidRPr="00FF430B">
        <w:rPr>
          <w:b/>
          <w:lang w:val="ro-MD"/>
        </w:rPr>
        <w:t>10. Documente obligatorii la depunerea ofertei</w:t>
      </w:r>
      <w:r w:rsidR="007D68A6">
        <w:rPr>
          <w:b/>
          <w:lang w:val="ro-MD"/>
        </w:rPr>
        <w:t xml:space="preserve"> – </w:t>
      </w:r>
      <w:r w:rsidR="007D68A6" w:rsidRPr="007D68A6">
        <w:rPr>
          <w:i/>
          <w:lang w:val="ro-MD"/>
        </w:rPr>
        <w:t>conform pct. 13 din Anunțul de participare</w:t>
      </w:r>
    </w:p>
    <w:p w:rsidR="00A84973" w:rsidRPr="00A84973" w:rsidRDefault="00A84973" w:rsidP="00321738">
      <w:pPr>
        <w:tabs>
          <w:tab w:val="left" w:pos="284"/>
        </w:tabs>
        <w:jc w:val="both"/>
        <w:rPr>
          <w:sz w:val="18"/>
          <w:szCs w:val="18"/>
          <w:lang w:val="ro-MD"/>
        </w:rPr>
      </w:pPr>
      <w:r w:rsidRPr="00A84973">
        <w:rPr>
          <w:sz w:val="18"/>
          <w:szCs w:val="18"/>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D68A6" w:rsidRPr="007D68A6" w:rsidRDefault="00A84973" w:rsidP="007D68A6">
      <w:pPr>
        <w:tabs>
          <w:tab w:val="left" w:pos="284"/>
          <w:tab w:val="left" w:pos="990"/>
        </w:tabs>
        <w:spacing w:before="120"/>
        <w:ind w:left="-425" w:firstLine="425"/>
        <w:jc w:val="both"/>
        <w:rPr>
          <w:i/>
          <w:lang w:val="ro-MD"/>
        </w:rPr>
      </w:pPr>
      <w:r w:rsidRPr="00FF430B">
        <w:rPr>
          <w:b/>
          <w:lang w:val="ro-MD"/>
        </w:rPr>
        <w:t>11. Documente obligatorii la evaluarea ofertelor</w:t>
      </w:r>
      <w:r w:rsidR="007D68A6">
        <w:rPr>
          <w:b/>
          <w:lang w:val="ro-MD"/>
        </w:rPr>
        <w:t xml:space="preserve"> - </w:t>
      </w:r>
      <w:r w:rsidR="007D68A6" w:rsidRPr="007D68A6">
        <w:rPr>
          <w:i/>
          <w:lang w:val="ro-MD"/>
        </w:rPr>
        <w:t>conform pct. 13 din Anunțul de participare</w:t>
      </w:r>
    </w:p>
    <w:p w:rsidR="00A84973" w:rsidRPr="002D7F3B" w:rsidRDefault="00A84973" w:rsidP="00321738">
      <w:pPr>
        <w:tabs>
          <w:tab w:val="left" w:pos="284"/>
        </w:tabs>
        <w:jc w:val="both"/>
        <w:rPr>
          <w:b/>
          <w:sz w:val="18"/>
          <w:szCs w:val="18"/>
          <w:lang w:val="ro-MD"/>
        </w:rPr>
      </w:pPr>
      <w:r w:rsidRPr="00FF430B">
        <w:rPr>
          <w:lang w:val="ro-MD"/>
        </w:rPr>
        <w:t xml:space="preserve">      </w:t>
      </w:r>
      <w:r w:rsidRPr="002D7F3B">
        <w:rPr>
          <w:sz w:val="18"/>
          <w:szCs w:val="18"/>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A84973" w:rsidRDefault="00A84973" w:rsidP="00C416EF">
      <w:pPr>
        <w:autoSpaceDE w:val="0"/>
        <w:autoSpaceDN w:val="0"/>
        <w:ind w:firstLine="720"/>
        <w:jc w:val="center"/>
        <w:rPr>
          <w:b/>
          <w:bCs/>
          <w:noProof w:val="0"/>
          <w:sz w:val="28"/>
          <w:szCs w:val="28"/>
          <w:lang w:eastAsia="ru-RU"/>
        </w:rPr>
      </w:pPr>
    </w:p>
    <w:p w:rsidR="00A84973" w:rsidRDefault="00A84973" w:rsidP="00C416EF">
      <w:pPr>
        <w:autoSpaceDE w:val="0"/>
        <w:autoSpaceDN w:val="0"/>
        <w:ind w:firstLine="720"/>
        <w:jc w:val="center"/>
        <w:rPr>
          <w:b/>
          <w:bCs/>
          <w:noProof w:val="0"/>
          <w:sz w:val="28"/>
          <w:szCs w:val="28"/>
          <w:lang w:eastAsia="ru-RU"/>
        </w:rPr>
      </w:pPr>
    </w:p>
    <w:p w:rsidR="0061378C" w:rsidRDefault="0061378C" w:rsidP="00C416EF">
      <w:pPr>
        <w:autoSpaceDE w:val="0"/>
        <w:autoSpaceDN w:val="0"/>
        <w:jc w:val="center"/>
        <w:rPr>
          <w:b/>
          <w:noProof w:val="0"/>
          <w:u w:val="single"/>
          <w:lang w:eastAsia="ru-RU"/>
        </w:rPr>
      </w:pPr>
      <w:r>
        <w:rPr>
          <w:b/>
          <w:noProof w:val="0"/>
          <w:u w:val="single"/>
          <w:lang w:eastAsia="ru-RU"/>
        </w:rPr>
        <w:lastRenderedPageBreak/>
        <w:t xml:space="preserve">CERINȚELE TEHNICE SOLICITATE </w:t>
      </w:r>
    </w:p>
    <w:p w:rsidR="00C416EF" w:rsidRPr="00C416EF" w:rsidRDefault="0061378C" w:rsidP="00C416EF">
      <w:pPr>
        <w:autoSpaceDE w:val="0"/>
        <w:autoSpaceDN w:val="0"/>
        <w:jc w:val="center"/>
        <w:rPr>
          <w:b/>
          <w:noProof w:val="0"/>
          <w:u w:val="single"/>
          <w:lang w:eastAsia="ru-RU"/>
        </w:rPr>
      </w:pPr>
      <w:r>
        <w:rPr>
          <w:b/>
          <w:noProof w:val="0"/>
          <w:u w:val="single"/>
          <w:lang w:eastAsia="ru-RU"/>
        </w:rPr>
        <w:t>PENTRU DOCUMENTAȚIA DE PROIECT</w:t>
      </w:r>
    </w:p>
    <w:p w:rsidR="00C416EF" w:rsidRDefault="00C416EF" w:rsidP="00C416EF">
      <w:pPr>
        <w:autoSpaceDE w:val="0"/>
        <w:autoSpaceDN w:val="0"/>
        <w:jc w:val="center"/>
        <w:rPr>
          <w:b/>
          <w:noProof w:val="0"/>
          <w:u w:val="single"/>
          <w:lang w:eastAsia="ru-RU"/>
        </w:rPr>
      </w:pPr>
    </w:p>
    <w:tbl>
      <w:tblPr>
        <w:tblW w:w="989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0"/>
        <w:gridCol w:w="3192"/>
        <w:gridCol w:w="4820"/>
        <w:gridCol w:w="1134"/>
      </w:tblGrid>
      <w:tr w:rsidR="00DF013E" w:rsidRPr="00DF013E" w:rsidTr="00DC37E5">
        <w:trPr>
          <w:trHeight w:val="787"/>
        </w:trPr>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F013E" w:rsidRPr="00DF013E" w:rsidRDefault="00DF013E" w:rsidP="00DF013E">
            <w:pPr>
              <w:autoSpaceDE w:val="0"/>
              <w:autoSpaceDN w:val="0"/>
              <w:jc w:val="center"/>
              <w:rPr>
                <w:b/>
                <w:noProof w:val="0"/>
                <w:lang w:val="en-US" w:eastAsia="ru-RU"/>
              </w:rPr>
            </w:pPr>
            <w:r w:rsidRPr="00DF013E">
              <w:rPr>
                <w:b/>
                <w:noProof w:val="0"/>
                <w:lang w:val="en-US" w:eastAsia="ru-RU"/>
              </w:rPr>
              <w:t>Nr. de</w:t>
            </w:r>
          </w:p>
          <w:p w:rsidR="00DF013E" w:rsidRPr="00DF013E" w:rsidRDefault="00DF013E" w:rsidP="00DF013E">
            <w:pPr>
              <w:autoSpaceDE w:val="0"/>
              <w:autoSpaceDN w:val="0"/>
              <w:jc w:val="center"/>
              <w:rPr>
                <w:b/>
                <w:noProof w:val="0"/>
                <w:lang w:val="en-US" w:eastAsia="ru-RU"/>
              </w:rPr>
            </w:pPr>
            <w:r w:rsidRPr="00DF013E">
              <w:rPr>
                <w:b/>
                <w:noProof w:val="0"/>
                <w:lang w:val="en-US" w:eastAsia="ru-RU"/>
              </w:rPr>
              <w:t>ord.</w:t>
            </w:r>
          </w:p>
        </w:tc>
        <w:tc>
          <w:tcPr>
            <w:tcW w:w="31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F013E" w:rsidRPr="00DF013E" w:rsidRDefault="00DF013E" w:rsidP="00DF013E">
            <w:pPr>
              <w:autoSpaceDE w:val="0"/>
              <w:autoSpaceDN w:val="0"/>
              <w:jc w:val="center"/>
              <w:rPr>
                <w:b/>
                <w:noProof w:val="0"/>
                <w:lang w:val="ro-MD" w:eastAsia="ru-RU"/>
              </w:rPr>
            </w:pPr>
            <w:r w:rsidRPr="00DF013E">
              <w:rPr>
                <w:b/>
                <w:noProof w:val="0"/>
                <w:lang w:val="ro-MD" w:eastAsia="ru-RU"/>
              </w:rPr>
              <w:t>Denumirea criteriilor</w:t>
            </w:r>
          </w:p>
          <w:p w:rsidR="00DF013E" w:rsidRPr="00DF013E" w:rsidRDefault="00DF013E" w:rsidP="00DF013E">
            <w:pPr>
              <w:autoSpaceDE w:val="0"/>
              <w:autoSpaceDN w:val="0"/>
              <w:jc w:val="center"/>
              <w:rPr>
                <w:b/>
                <w:noProof w:val="0"/>
                <w:lang w:val="ro-MD" w:eastAsia="ru-RU"/>
              </w:rPr>
            </w:pPr>
            <w:r w:rsidRPr="00DF013E">
              <w:rPr>
                <w:b/>
                <w:noProof w:val="0"/>
                <w:lang w:val="ro-MD" w:eastAsia="ru-RU"/>
              </w:rPr>
              <w:t>de baza</w:t>
            </w:r>
          </w:p>
        </w:tc>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F013E" w:rsidRPr="00DF013E" w:rsidRDefault="00DF013E" w:rsidP="00DF013E">
            <w:pPr>
              <w:autoSpaceDE w:val="0"/>
              <w:autoSpaceDN w:val="0"/>
              <w:jc w:val="center"/>
              <w:rPr>
                <w:b/>
                <w:noProof w:val="0"/>
                <w:lang w:val="ro-MD" w:eastAsia="ru-RU"/>
              </w:rPr>
            </w:pPr>
            <w:r w:rsidRPr="00DF013E">
              <w:rPr>
                <w:b/>
                <w:noProof w:val="0"/>
                <w:lang w:val="ro-MD" w:eastAsia="ru-RU"/>
              </w:rPr>
              <w:t>Cuprinsul criteriilor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F013E" w:rsidRPr="00DF013E" w:rsidRDefault="00DF013E" w:rsidP="00DF013E">
            <w:pPr>
              <w:autoSpaceDE w:val="0"/>
              <w:autoSpaceDN w:val="0"/>
              <w:jc w:val="center"/>
              <w:rPr>
                <w:b/>
                <w:noProof w:val="0"/>
                <w:lang w:val="en-US" w:eastAsia="ru-RU"/>
              </w:rPr>
            </w:pPr>
            <w:r w:rsidRPr="00DF013E">
              <w:rPr>
                <w:b/>
                <w:noProof w:val="0"/>
                <w:lang w:val="en-US" w:eastAsia="ru-RU"/>
              </w:rPr>
              <w:t>Notă</w:t>
            </w:r>
          </w:p>
        </w:tc>
      </w:tr>
      <w:tr w:rsidR="00DF013E" w:rsidRPr="00DF013E" w:rsidTr="00936842">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b/>
                <w:noProof w:val="0"/>
                <w:lang w:val="en-US" w:eastAsia="ru-RU"/>
              </w:rPr>
            </w:pPr>
            <w:r w:rsidRPr="00DF013E">
              <w:rPr>
                <w:b/>
                <w:noProof w:val="0"/>
                <w:lang w:val="en-US" w:eastAsia="ru-RU"/>
              </w:rPr>
              <w:t>1.</w:t>
            </w:r>
          </w:p>
        </w:tc>
        <w:tc>
          <w:tcPr>
            <w:tcW w:w="9146" w:type="dxa"/>
            <w:gridSpan w:val="3"/>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b/>
                <w:noProof w:val="0"/>
                <w:lang w:val="ro-MD" w:eastAsia="ru-RU"/>
              </w:rPr>
            </w:pPr>
            <w:r w:rsidRPr="00DF013E">
              <w:rPr>
                <w:b/>
                <w:noProof w:val="0"/>
                <w:lang w:val="ro-MD" w:eastAsia="ru-RU"/>
              </w:rPr>
              <w:t>DATE GENERALE A</w:t>
            </w:r>
            <w:r w:rsidR="00AA6531">
              <w:rPr>
                <w:b/>
                <w:noProof w:val="0"/>
                <w:lang w:val="ro-MD" w:eastAsia="ru-RU"/>
              </w:rPr>
              <w:t>LE</w:t>
            </w:r>
            <w:r w:rsidRPr="00DF013E">
              <w:rPr>
                <w:b/>
                <w:noProof w:val="0"/>
                <w:lang w:val="ro-MD" w:eastAsia="ru-RU"/>
              </w:rPr>
              <w:t xml:space="preserve">  PROIECTULUI</w:t>
            </w: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1.1.</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Beneficiar</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ro-MD" w:eastAsia="ru-RU"/>
              </w:rPr>
            </w:pPr>
            <w:r w:rsidRPr="00DF013E">
              <w:rPr>
                <w:b/>
                <w:bCs/>
                <w:noProof w:val="0"/>
                <w:lang w:eastAsia="ru-RU"/>
              </w:rPr>
              <w:t>Instituția Publică „Agenția Servicii Publice”</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1.2.</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Proiectant</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adjustRightInd w:val="0"/>
              <w:rPr>
                <w:noProof w:val="0"/>
                <w:lang w:val="ro-MD" w:eastAsia="ru-RU"/>
              </w:rPr>
            </w:pPr>
            <w:r w:rsidRPr="00DF013E">
              <w:rPr>
                <w:noProof w:val="0"/>
                <w:lang w:val="ro-MD" w:eastAsia="ru-RU"/>
              </w:rPr>
              <w:t>Determinat în uma procedurii de achiziție publică</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1.4.</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Adresa</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adjustRightInd w:val="0"/>
              <w:rPr>
                <w:noProof w:val="0"/>
                <w:color w:val="000000"/>
                <w:lang w:val="ro-MD" w:eastAsia="ru-RU"/>
              </w:rPr>
            </w:pPr>
            <w:r w:rsidRPr="00DF013E">
              <w:rPr>
                <w:bCs/>
                <w:noProof w:val="0"/>
                <w:lang w:val="en-US" w:eastAsia="ru-RU"/>
              </w:rPr>
              <w:t>str. Salc</w:t>
            </w:r>
            <w:r w:rsidRPr="00DF013E">
              <w:rPr>
                <w:bCs/>
                <w:noProof w:val="0"/>
                <w:lang w:val="ro-MD" w:eastAsia="ru-RU"/>
              </w:rPr>
              <w:t>îmilor, 28</w:t>
            </w:r>
            <w:r w:rsidRPr="00DF013E">
              <w:rPr>
                <w:bCs/>
                <w:noProof w:val="0"/>
                <w:lang w:val="en-US" w:eastAsia="ru-RU"/>
              </w:rPr>
              <w:t>, mun. Chișinău</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1.5.</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Denumirea proiectului</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AF38EE" w:rsidP="00AF38EE">
            <w:pPr>
              <w:autoSpaceDE w:val="0"/>
              <w:autoSpaceDN w:val="0"/>
              <w:adjustRightInd w:val="0"/>
              <w:jc w:val="both"/>
              <w:rPr>
                <w:noProof w:val="0"/>
                <w:color w:val="000000"/>
                <w:lang w:val="en-US" w:eastAsia="ru-RU"/>
              </w:rPr>
            </w:pPr>
            <w:r>
              <w:rPr>
                <w:b/>
                <w:bCs/>
                <w:noProof w:val="0"/>
                <w:lang w:val="en-US" w:eastAsia="ru-RU"/>
              </w:rPr>
              <w:t>D</w:t>
            </w:r>
            <w:r w:rsidR="00DF013E" w:rsidRPr="00DF013E">
              <w:rPr>
                <w:b/>
                <w:bCs/>
                <w:noProof w:val="0"/>
                <w:lang w:val="en-US" w:eastAsia="ru-RU"/>
              </w:rPr>
              <w:t>ocumentație de proiect ”</w:t>
            </w:r>
            <w:r w:rsidR="00DF013E" w:rsidRPr="00DF013E">
              <w:rPr>
                <w:b/>
                <w:noProof w:val="0"/>
                <w:lang w:eastAsia="ru-RU"/>
              </w:rPr>
              <w:t>Lucrări de amenajare a poligonului pentru desfășurarea probei practice a examenului pentru obținerea dreptului de a conduce vehicule din categoria A amplasat în mun. Chișinău, str. Salcîmilor, 28</w:t>
            </w:r>
            <w:r w:rsidR="00DF013E" w:rsidRPr="00DF013E">
              <w:rPr>
                <w:b/>
                <w:bCs/>
                <w:noProof w:val="0"/>
                <w:lang w:val="en-US" w:eastAsia="ru-RU"/>
              </w:rPr>
              <w:t>”</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ro-MD" w:eastAsia="ru-RU"/>
              </w:rPr>
            </w:pPr>
          </w:p>
        </w:tc>
      </w:tr>
      <w:tr w:rsidR="00DF013E" w:rsidRPr="00DF013E" w:rsidTr="00936842">
        <w:tc>
          <w:tcPr>
            <w:tcW w:w="9896" w:type="dxa"/>
            <w:gridSpan w:val="4"/>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ro-MD" w:eastAsia="ru-RU"/>
              </w:rPr>
            </w:pPr>
          </w:p>
        </w:tc>
      </w:tr>
      <w:tr w:rsidR="00DF013E" w:rsidRPr="00DF013E" w:rsidTr="00936842">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b/>
                <w:noProof w:val="0"/>
                <w:lang w:val="en-US" w:eastAsia="ru-RU"/>
              </w:rPr>
            </w:pPr>
            <w:r w:rsidRPr="00DF013E">
              <w:rPr>
                <w:b/>
                <w:noProof w:val="0"/>
                <w:lang w:val="en-US" w:eastAsia="ru-RU"/>
              </w:rPr>
              <w:t>2.</w:t>
            </w:r>
          </w:p>
        </w:tc>
        <w:tc>
          <w:tcPr>
            <w:tcW w:w="9146" w:type="dxa"/>
            <w:gridSpan w:val="3"/>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ro-MD" w:eastAsia="ru-RU"/>
              </w:rPr>
            </w:pPr>
            <w:r w:rsidRPr="00DF013E">
              <w:rPr>
                <w:b/>
                <w:noProof w:val="0"/>
                <w:lang w:val="ro-MD" w:eastAsia="ru-RU"/>
              </w:rPr>
              <w:t>DATE GENERALE</w:t>
            </w: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2.1.</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Date generale despre bunurile imobiliare a proprietarului</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adjustRightInd w:val="0"/>
              <w:rPr>
                <w:noProof w:val="0"/>
                <w:color w:val="000000"/>
                <w:lang w:val="ro-MD" w:eastAsia="ru-RU"/>
              </w:rPr>
            </w:pPr>
            <w:r w:rsidRPr="00DF013E">
              <w:rPr>
                <w:noProof w:val="0"/>
                <w:color w:val="000000"/>
                <w:lang w:val="ro-MD" w:eastAsia="ru-RU"/>
              </w:rPr>
              <w:t xml:space="preserve">Imobilul cu nr. cadastral </w:t>
            </w:r>
            <w:r w:rsidRPr="00DF013E">
              <w:rPr>
                <w:noProof w:val="0"/>
                <w:lang w:val="en-US" w:eastAsia="ru-RU"/>
              </w:rPr>
              <w:t xml:space="preserve"> </w:t>
            </w:r>
            <w:r w:rsidRPr="00DF013E">
              <w:rPr>
                <w:lang w:val="ru-RU" w:eastAsia="ru-RU"/>
              </w:rPr>
              <w:t>0100119.403</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DC37E5">
        <w:trPr>
          <w:trHeight w:val="552"/>
        </w:trPr>
        <w:tc>
          <w:tcPr>
            <w:tcW w:w="750" w:type="dxa"/>
            <w:tcBorders>
              <w:top w:val="nil"/>
              <w:left w:val="single" w:sz="4" w:space="0" w:color="auto"/>
              <w:bottom w:val="nil"/>
              <w:right w:val="single" w:sz="4" w:space="0" w:color="auto"/>
            </w:tcBorders>
          </w:tcPr>
          <w:p w:rsidR="00DF013E" w:rsidRPr="00DF013E" w:rsidRDefault="00DF013E" w:rsidP="00DF013E">
            <w:pPr>
              <w:autoSpaceDE w:val="0"/>
              <w:autoSpaceDN w:val="0"/>
              <w:rPr>
                <w:noProof w:val="0"/>
                <w:lang w:val="en-US" w:eastAsia="ru-RU"/>
              </w:rPr>
            </w:pPr>
            <w:r w:rsidRPr="00DF013E">
              <w:rPr>
                <w:noProof w:val="0"/>
                <w:lang w:val="en-US" w:eastAsia="ru-RU"/>
              </w:rPr>
              <w:t xml:space="preserve"> 2.2.</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Indicatorii tehnico-economici a obiectului</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adjustRightInd w:val="0"/>
              <w:rPr>
                <w:noProof w:val="0"/>
                <w:color w:val="FF0000"/>
                <w:lang w:val="ro-MD" w:eastAsia="ru-RU"/>
              </w:rPr>
            </w:pPr>
            <w:r w:rsidRPr="00DF013E">
              <w:rPr>
                <w:noProof w:val="0"/>
                <w:color w:val="000000"/>
                <w:lang w:val="ro-MD" w:eastAsia="ru-RU"/>
              </w:rPr>
              <w:t xml:space="preserve">Suprafața terenului  - </w:t>
            </w:r>
            <w:r w:rsidRPr="00DF013E">
              <w:rPr>
                <w:lang w:val="ru-RU" w:eastAsia="ru-RU"/>
              </w:rPr>
              <w:t>0.20710</w:t>
            </w:r>
            <w:r w:rsidRPr="00DF013E">
              <w:rPr>
                <w:lang w:val="ro-MD" w:eastAsia="ru-RU"/>
              </w:rPr>
              <w:t xml:space="preserve"> ha</w:t>
            </w:r>
          </w:p>
          <w:p w:rsidR="00DF013E" w:rsidRPr="00DF013E" w:rsidRDefault="00DF013E" w:rsidP="00DF013E">
            <w:pPr>
              <w:autoSpaceDE w:val="0"/>
              <w:autoSpaceDN w:val="0"/>
              <w:adjustRightInd w:val="0"/>
              <w:rPr>
                <w:noProof w:val="0"/>
                <w:color w:val="000000"/>
                <w:lang w:val="ro-MD" w:eastAsia="ru-RU"/>
              </w:rPr>
            </w:pP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2.3.</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Faza proiectului</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adjustRightInd w:val="0"/>
              <w:rPr>
                <w:noProof w:val="0"/>
                <w:color w:val="000000"/>
                <w:lang w:val="ro-MD" w:eastAsia="ru-RU"/>
              </w:rPr>
            </w:pPr>
            <w:r w:rsidRPr="00DF013E">
              <w:rPr>
                <w:b/>
                <w:noProof w:val="0"/>
                <w:color w:val="000000"/>
                <w:lang w:val="ro-MD" w:eastAsia="ru-RU"/>
              </w:rPr>
              <w:t xml:space="preserve">1. </w:t>
            </w:r>
            <w:r w:rsidRPr="00DF013E">
              <w:rPr>
                <w:noProof w:val="0"/>
                <w:color w:val="000000"/>
                <w:lang w:val="ro-MD" w:eastAsia="ru-RU"/>
              </w:rPr>
              <w:t>Ridicare topografică;</w:t>
            </w:r>
          </w:p>
          <w:p w:rsidR="00DF013E" w:rsidRPr="00DF013E" w:rsidRDefault="00DF013E" w:rsidP="00DF013E">
            <w:pPr>
              <w:autoSpaceDE w:val="0"/>
              <w:autoSpaceDN w:val="0"/>
              <w:adjustRightInd w:val="0"/>
              <w:rPr>
                <w:noProof w:val="0"/>
                <w:color w:val="000000"/>
                <w:lang w:val="ro-MD" w:eastAsia="ru-RU"/>
              </w:rPr>
            </w:pPr>
            <w:r w:rsidRPr="00DF013E">
              <w:rPr>
                <w:b/>
                <w:noProof w:val="0"/>
                <w:color w:val="000000"/>
                <w:lang w:val="ro-MD" w:eastAsia="ru-RU"/>
              </w:rPr>
              <w:t xml:space="preserve">2. </w:t>
            </w:r>
            <w:r w:rsidRPr="00DF013E">
              <w:rPr>
                <w:noProof w:val="0"/>
                <w:color w:val="000000"/>
                <w:lang w:val="ro-MD" w:eastAsia="ru-RU"/>
              </w:rPr>
              <w:t>Proiect de execuţie compartimentele: PG/SA (plan general – amenajarea poligonului/soluții arhitecturale); IEI (iluminat electric exterior); Sistema supraveghere video; OLC (organizarea lucrărilor de construcție/graficul de execuție); Memoriu explicativ; Deviz general (format excel), Deviz pe obiect (format excel), Devize locale – formularele F1 desfășurat, F7, F5, F3 (format word); Design – vizualizări 3D.</w:t>
            </w:r>
          </w:p>
          <w:p w:rsidR="00DF013E" w:rsidRPr="00DF013E" w:rsidRDefault="00DF013E" w:rsidP="00DF013E">
            <w:pPr>
              <w:autoSpaceDE w:val="0"/>
              <w:autoSpaceDN w:val="0"/>
              <w:adjustRightInd w:val="0"/>
              <w:rPr>
                <w:noProof w:val="0"/>
                <w:color w:val="000000"/>
                <w:lang w:val="ro-MD" w:eastAsia="ru-RU"/>
              </w:rPr>
            </w:pPr>
            <w:r w:rsidRPr="00DF013E">
              <w:rPr>
                <w:b/>
                <w:noProof w:val="0"/>
                <w:color w:val="000000"/>
                <w:lang w:val="ro-MD" w:eastAsia="ru-RU"/>
              </w:rPr>
              <w:t>3</w:t>
            </w:r>
            <w:r w:rsidRPr="00DF013E">
              <w:rPr>
                <w:noProof w:val="0"/>
                <w:color w:val="000000"/>
                <w:lang w:val="ro-MD" w:eastAsia="ru-RU"/>
              </w:rPr>
              <w:t>. Verificarea proiectului de execuție și a devizului de cheltuieli integral, pentru fiecare compartiment, cu prezentarea raportului unic (avizelor) de verificare a documentației de proiect;</w:t>
            </w:r>
          </w:p>
          <w:p w:rsidR="00DF013E" w:rsidRPr="00DF013E" w:rsidRDefault="00DF013E" w:rsidP="00DF013E">
            <w:pPr>
              <w:autoSpaceDE w:val="0"/>
              <w:autoSpaceDN w:val="0"/>
              <w:adjustRightInd w:val="0"/>
              <w:rPr>
                <w:noProof w:val="0"/>
                <w:color w:val="000000"/>
                <w:lang w:val="ro-MD" w:eastAsia="ru-RU"/>
              </w:rPr>
            </w:pPr>
            <w:r w:rsidRPr="00DF013E">
              <w:rPr>
                <w:b/>
                <w:noProof w:val="0"/>
                <w:color w:val="000000"/>
                <w:lang w:val="ro-MD" w:eastAsia="ru-RU"/>
              </w:rPr>
              <w:t>4</w:t>
            </w:r>
            <w:r w:rsidRPr="00DF013E">
              <w:rPr>
                <w:noProof w:val="0"/>
                <w:color w:val="000000"/>
                <w:lang w:val="ro-MD" w:eastAsia="ru-RU"/>
              </w:rPr>
              <w:t>. Setul de documente pentru depunerea cererii pentru Autorizație de construire.</w:t>
            </w:r>
          </w:p>
          <w:p w:rsidR="00DF013E" w:rsidRPr="00DF013E" w:rsidRDefault="00DF013E" w:rsidP="00DF013E">
            <w:pPr>
              <w:autoSpaceDE w:val="0"/>
              <w:autoSpaceDN w:val="0"/>
              <w:adjustRightInd w:val="0"/>
              <w:rPr>
                <w:noProof w:val="0"/>
                <w:color w:val="000000"/>
                <w:lang w:val="ro-MD" w:eastAsia="ru-RU"/>
              </w:rPr>
            </w:pPr>
            <w:r w:rsidRPr="00DF013E">
              <w:rPr>
                <w:b/>
                <w:noProof w:val="0"/>
                <w:color w:val="000000"/>
                <w:lang w:val="ro-MD" w:eastAsia="ru-RU"/>
              </w:rPr>
              <w:t>5</w:t>
            </w:r>
            <w:r w:rsidRPr="00DF013E">
              <w:rPr>
                <w:noProof w:val="0"/>
                <w:color w:val="000000"/>
                <w:lang w:val="ro-MD" w:eastAsia="ru-RU"/>
              </w:rPr>
              <w:t>. Coordonarea proiectului cu organele de resort în caz de necesitate.</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936842">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b/>
                <w:noProof w:val="0"/>
                <w:lang w:val="en-US" w:eastAsia="ru-RU"/>
              </w:rPr>
            </w:pPr>
            <w:r w:rsidRPr="00DF013E">
              <w:rPr>
                <w:b/>
                <w:noProof w:val="0"/>
                <w:lang w:val="en-US" w:eastAsia="ru-RU"/>
              </w:rPr>
              <w:t>3.</w:t>
            </w:r>
          </w:p>
        </w:tc>
        <w:tc>
          <w:tcPr>
            <w:tcW w:w="9146" w:type="dxa"/>
            <w:gridSpan w:val="3"/>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ro-MD" w:eastAsia="ru-RU"/>
              </w:rPr>
            </w:pPr>
            <w:r w:rsidRPr="00DF013E">
              <w:rPr>
                <w:b/>
                <w:noProof w:val="0"/>
                <w:lang w:val="ro-MD" w:eastAsia="ru-RU"/>
              </w:rPr>
              <w:t>CERINȚELE DE BAZĂ PRIVIND SOLUȚIILE PROIECTULUI</w:t>
            </w: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3.1.</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Elaborarea soluțiilor de proiect</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C85811">
            <w:pPr>
              <w:autoSpaceDE w:val="0"/>
              <w:autoSpaceDN w:val="0"/>
              <w:adjustRightInd w:val="0"/>
              <w:rPr>
                <w:noProof w:val="0"/>
                <w:color w:val="000000"/>
                <w:lang w:val="ro-MD" w:eastAsia="ru-RU"/>
              </w:rPr>
            </w:pPr>
            <w:r w:rsidRPr="00DF013E">
              <w:rPr>
                <w:noProof w:val="0"/>
                <w:color w:val="000000"/>
                <w:lang w:val="ro-MD" w:eastAsia="ru-RU"/>
              </w:rPr>
              <w:t xml:space="preserve">Proiectul de execuție va fi elaborat în strictă conformitate cu prevederile normativelor în construcție în vigoare pe teritoriul Republicii Moldova și </w:t>
            </w:r>
            <w:r w:rsidRPr="00DF013E">
              <w:rPr>
                <w:rFonts w:eastAsia="Calibri"/>
                <w:noProof w:val="0"/>
                <w:lang w:val="en-US" w:eastAsia="ru-RU"/>
              </w:rPr>
              <w:t>Codului Urbansimului și Construcțiilor nr. 434 din 28.12.2023</w:t>
            </w:r>
            <w:r w:rsidRPr="00DF013E">
              <w:rPr>
                <w:noProof w:val="0"/>
                <w:color w:val="000000"/>
                <w:lang w:val="ro-MD" w:eastAsia="ru-RU"/>
              </w:rPr>
              <w:t>, precum și cerințelor privind amenajarea terenului de verificare a aptitudinilor și comportamentului în conducerea motocicletei (poligon) – Anexa nr. 1.</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r w:rsidR="00DF013E" w:rsidRPr="00DF013E" w:rsidTr="00936842">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b/>
                <w:noProof w:val="0"/>
                <w:lang w:val="en-US" w:eastAsia="ru-RU"/>
              </w:rPr>
            </w:pPr>
            <w:r w:rsidRPr="00DF013E">
              <w:rPr>
                <w:b/>
                <w:noProof w:val="0"/>
                <w:lang w:val="en-US" w:eastAsia="ru-RU"/>
              </w:rPr>
              <w:lastRenderedPageBreak/>
              <w:t>4.</w:t>
            </w:r>
          </w:p>
        </w:tc>
        <w:tc>
          <w:tcPr>
            <w:tcW w:w="9146" w:type="dxa"/>
            <w:gridSpan w:val="3"/>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ro-MD" w:eastAsia="ru-RU"/>
              </w:rPr>
            </w:pPr>
            <w:r w:rsidRPr="00DF013E">
              <w:rPr>
                <w:b/>
                <w:noProof w:val="0"/>
                <w:lang w:val="ro-MD" w:eastAsia="ru-RU"/>
              </w:rPr>
              <w:t>CERINȚE SUPLIMENTARE</w:t>
            </w:r>
          </w:p>
        </w:tc>
      </w:tr>
      <w:tr w:rsidR="00DF013E" w:rsidRPr="00DF013E" w:rsidTr="00DC37E5">
        <w:tc>
          <w:tcPr>
            <w:tcW w:w="75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jc w:val="center"/>
              <w:rPr>
                <w:noProof w:val="0"/>
                <w:lang w:val="en-US" w:eastAsia="ru-RU"/>
              </w:rPr>
            </w:pPr>
            <w:r w:rsidRPr="00DF013E">
              <w:rPr>
                <w:noProof w:val="0"/>
                <w:lang w:val="en-US" w:eastAsia="ru-RU"/>
              </w:rPr>
              <w:t>4.1.</w:t>
            </w:r>
          </w:p>
        </w:tc>
        <w:tc>
          <w:tcPr>
            <w:tcW w:w="3192"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i/>
                <w:noProof w:val="0"/>
                <w:lang w:val="ro-MD" w:eastAsia="ru-RU"/>
              </w:rPr>
            </w:pPr>
            <w:r w:rsidRPr="00DF013E">
              <w:rPr>
                <w:i/>
                <w:noProof w:val="0"/>
                <w:lang w:val="ro-MD" w:eastAsia="ru-RU"/>
              </w:rPr>
              <w:t>Pregătirea materialelor pentru expunere (prezentare)</w:t>
            </w:r>
          </w:p>
        </w:tc>
        <w:tc>
          <w:tcPr>
            <w:tcW w:w="4820"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adjustRightInd w:val="0"/>
              <w:rPr>
                <w:noProof w:val="0"/>
                <w:color w:val="000000"/>
                <w:lang w:val="ro-MD" w:eastAsia="ru-RU"/>
              </w:rPr>
            </w:pPr>
            <w:r w:rsidRPr="00DF013E">
              <w:rPr>
                <w:noProof w:val="0"/>
                <w:color w:val="000000"/>
                <w:lang w:val="ro-MD" w:eastAsia="ru-RU"/>
              </w:rPr>
              <w:t xml:space="preserve">Proiectul de execuție va fi elaborat în format preferențial A3 (după caz poate fi utilizat și format mai mare). </w:t>
            </w:r>
          </w:p>
          <w:p w:rsidR="00DF013E" w:rsidRPr="00DF013E" w:rsidRDefault="00DF013E" w:rsidP="00DF013E">
            <w:pPr>
              <w:autoSpaceDE w:val="0"/>
              <w:autoSpaceDN w:val="0"/>
              <w:adjustRightInd w:val="0"/>
              <w:rPr>
                <w:noProof w:val="0"/>
                <w:color w:val="000000"/>
                <w:lang w:val="ro-MD" w:eastAsia="ru-RU"/>
              </w:rPr>
            </w:pPr>
            <w:r w:rsidRPr="00DF013E">
              <w:rPr>
                <w:noProof w:val="0"/>
                <w:color w:val="000000"/>
                <w:lang w:val="ro-MD" w:eastAsia="ru-RU"/>
              </w:rPr>
              <w:t>Proiectul de execuție va fi predat Beneficiarului:</w:t>
            </w:r>
          </w:p>
          <w:p w:rsidR="00DF013E" w:rsidRPr="00DF013E" w:rsidRDefault="00DF013E" w:rsidP="00DF013E">
            <w:pPr>
              <w:numPr>
                <w:ilvl w:val="0"/>
                <w:numId w:val="30"/>
              </w:numPr>
              <w:autoSpaceDE w:val="0"/>
              <w:autoSpaceDN w:val="0"/>
              <w:adjustRightInd w:val="0"/>
              <w:rPr>
                <w:noProof w:val="0"/>
                <w:color w:val="000000"/>
                <w:lang w:val="ro-MD" w:eastAsia="ru-RU"/>
              </w:rPr>
            </w:pPr>
            <w:r w:rsidRPr="00DF013E">
              <w:rPr>
                <w:noProof w:val="0"/>
                <w:color w:val="000000"/>
                <w:lang w:val="ro-MD" w:eastAsia="ru-RU"/>
              </w:rPr>
              <w:t>Original – 1 exemplar;</w:t>
            </w:r>
          </w:p>
          <w:p w:rsidR="00DF013E" w:rsidRPr="00DF013E" w:rsidRDefault="00DF013E" w:rsidP="00DF013E">
            <w:pPr>
              <w:numPr>
                <w:ilvl w:val="0"/>
                <w:numId w:val="30"/>
              </w:numPr>
              <w:autoSpaceDE w:val="0"/>
              <w:autoSpaceDN w:val="0"/>
              <w:adjustRightInd w:val="0"/>
              <w:rPr>
                <w:noProof w:val="0"/>
                <w:color w:val="000000"/>
                <w:lang w:val="ro-MD" w:eastAsia="ru-RU"/>
              </w:rPr>
            </w:pPr>
            <w:r w:rsidRPr="00DF013E">
              <w:rPr>
                <w:noProof w:val="0"/>
                <w:color w:val="000000"/>
                <w:lang w:val="ro-MD" w:eastAsia="ru-RU"/>
              </w:rPr>
              <w:t>Copii – 2 exemplare;</w:t>
            </w:r>
          </w:p>
          <w:p w:rsidR="00DF013E" w:rsidRPr="00DF013E" w:rsidRDefault="00DF013E" w:rsidP="00DF013E">
            <w:pPr>
              <w:autoSpaceDE w:val="0"/>
              <w:autoSpaceDN w:val="0"/>
              <w:adjustRightInd w:val="0"/>
              <w:rPr>
                <w:noProof w:val="0"/>
                <w:color w:val="000000"/>
                <w:lang w:val="ro-MD" w:eastAsia="ru-RU"/>
              </w:rPr>
            </w:pPr>
            <w:r w:rsidRPr="00DF013E">
              <w:rPr>
                <w:noProof w:val="0"/>
                <w:color w:val="000000"/>
                <w:lang w:val="ro-MD" w:eastAsia="ru-RU"/>
              </w:rPr>
              <w:t xml:space="preserve">Varianta finală după verificare și coordonare – Scanată în format PDF. Devizele de cheltuieli în format Word, Excel. </w:t>
            </w:r>
          </w:p>
          <w:p w:rsidR="00DF013E" w:rsidRPr="00DF013E" w:rsidRDefault="00DF013E" w:rsidP="00DF013E">
            <w:pPr>
              <w:autoSpaceDE w:val="0"/>
              <w:autoSpaceDN w:val="0"/>
              <w:adjustRightInd w:val="0"/>
              <w:rPr>
                <w:noProof w:val="0"/>
                <w:color w:val="000000"/>
                <w:lang w:val="ro-MD" w:eastAsia="ru-RU"/>
              </w:rPr>
            </w:pPr>
            <w:r w:rsidRPr="00DF013E">
              <w:rPr>
                <w:noProof w:val="0"/>
                <w:color w:val="000000"/>
                <w:lang w:val="ro-MD" w:eastAsia="ru-RU"/>
              </w:rPr>
              <w:t>Design – vizualizări 3D în format PDF sau JPG (sau echivalent) în starturi și PowerPoint (sau echivalent).</w:t>
            </w:r>
          </w:p>
        </w:tc>
        <w:tc>
          <w:tcPr>
            <w:tcW w:w="1134" w:type="dxa"/>
            <w:tcBorders>
              <w:top w:val="single" w:sz="4" w:space="0" w:color="auto"/>
              <w:left w:val="single" w:sz="4" w:space="0" w:color="auto"/>
              <w:bottom w:val="single" w:sz="4" w:space="0" w:color="auto"/>
              <w:right w:val="single" w:sz="4" w:space="0" w:color="auto"/>
            </w:tcBorders>
          </w:tcPr>
          <w:p w:rsidR="00DF013E" w:rsidRPr="00DF013E" w:rsidRDefault="00DF013E" w:rsidP="00DF013E">
            <w:pPr>
              <w:autoSpaceDE w:val="0"/>
              <w:autoSpaceDN w:val="0"/>
              <w:rPr>
                <w:noProof w:val="0"/>
                <w:lang w:val="en-US" w:eastAsia="ru-RU"/>
              </w:rPr>
            </w:pPr>
          </w:p>
        </w:tc>
      </w:tr>
    </w:tbl>
    <w:p w:rsidR="00DF013E" w:rsidRPr="00DF013E" w:rsidRDefault="00DF013E" w:rsidP="00DF013E">
      <w:pPr>
        <w:autoSpaceDE w:val="0"/>
        <w:autoSpaceDN w:val="0"/>
        <w:rPr>
          <w:noProof w:val="0"/>
          <w:sz w:val="2"/>
          <w:szCs w:val="2"/>
          <w:lang w:val="en-US" w:eastAsia="ru-RU"/>
        </w:rPr>
      </w:pPr>
    </w:p>
    <w:p w:rsidR="00DF013E" w:rsidRPr="00DF013E" w:rsidRDefault="00DF013E" w:rsidP="00DF013E">
      <w:pPr>
        <w:autoSpaceDE w:val="0"/>
        <w:autoSpaceDN w:val="0"/>
        <w:rPr>
          <w:noProof w:val="0"/>
          <w:sz w:val="2"/>
          <w:szCs w:val="2"/>
          <w:lang w:val="en-US" w:eastAsia="ru-RU"/>
        </w:rPr>
      </w:pPr>
    </w:p>
    <w:p w:rsidR="00DF013E" w:rsidRPr="00DF013E" w:rsidRDefault="00DF013E" w:rsidP="00DF013E">
      <w:pPr>
        <w:autoSpaceDE w:val="0"/>
        <w:autoSpaceDN w:val="0"/>
        <w:rPr>
          <w:noProof w:val="0"/>
          <w:sz w:val="2"/>
          <w:szCs w:val="2"/>
          <w:lang w:val="en-US" w:eastAsia="ru-RU"/>
        </w:rPr>
      </w:pPr>
    </w:p>
    <w:p w:rsidR="00DF013E" w:rsidRPr="00DF013E" w:rsidRDefault="00DF013E" w:rsidP="00DF013E">
      <w:pPr>
        <w:autoSpaceDE w:val="0"/>
        <w:autoSpaceDN w:val="0"/>
        <w:jc w:val="both"/>
        <w:rPr>
          <w:b/>
          <w:bCs/>
          <w:noProof w:val="0"/>
          <w:lang w:eastAsia="ru-RU"/>
        </w:rPr>
      </w:pPr>
    </w:p>
    <w:p w:rsidR="00DF013E" w:rsidRPr="00DF013E" w:rsidRDefault="00DF013E" w:rsidP="00DF013E">
      <w:pPr>
        <w:autoSpaceDE w:val="0"/>
        <w:autoSpaceDN w:val="0"/>
        <w:rPr>
          <w:b/>
          <w:bCs/>
          <w:noProof w:val="0"/>
          <w:sz w:val="26"/>
          <w:szCs w:val="26"/>
          <w:lang w:eastAsia="ru-RU"/>
        </w:rPr>
      </w:pPr>
      <w:r w:rsidRPr="00DF013E">
        <w:rPr>
          <w:b/>
          <w:bCs/>
          <w:noProof w:val="0"/>
          <w:sz w:val="26"/>
          <w:szCs w:val="26"/>
          <w:lang w:eastAsia="ru-RU"/>
        </w:rPr>
        <w:t xml:space="preserve">        </w:t>
      </w:r>
    </w:p>
    <w:p w:rsidR="0049323F" w:rsidRPr="0049323F" w:rsidRDefault="0049323F" w:rsidP="0049323F">
      <w:pPr>
        <w:pStyle w:val="a"/>
        <w:numPr>
          <w:ilvl w:val="0"/>
          <w:numId w:val="0"/>
        </w:numPr>
        <w:tabs>
          <w:tab w:val="clear" w:pos="1134"/>
          <w:tab w:val="left" w:pos="284"/>
        </w:tabs>
        <w:contextualSpacing/>
        <w:rPr>
          <w:rStyle w:val="shorttext"/>
          <w:u w:val="single"/>
          <w:lang w:val="ro-MD"/>
        </w:rPr>
      </w:pPr>
      <w:r w:rsidRPr="00FF430B">
        <w:rPr>
          <w:b/>
          <w:bCs/>
          <w:lang w:val="ro-MD"/>
        </w:rPr>
        <w:t xml:space="preserve">Autoritatea contractantă </w:t>
      </w:r>
      <w:r w:rsidRPr="00FF430B">
        <w:rPr>
          <w:lang w:val="ro-MD"/>
        </w:rPr>
        <w:t> </w:t>
      </w:r>
      <w:r>
        <w:rPr>
          <w:lang w:val="ro-MD"/>
        </w:rPr>
        <w:t xml:space="preserve">                                      </w:t>
      </w:r>
      <w:r w:rsidRPr="0049323F">
        <w:rPr>
          <w:rStyle w:val="shorttext"/>
          <w:i/>
          <w:u w:val="single"/>
          <w:lang w:val="ro-MD"/>
        </w:rPr>
        <w:t>Instituția Publică „Agenția Servicii Publice”</w:t>
      </w:r>
    </w:p>
    <w:p w:rsidR="0049323F" w:rsidRPr="00FF430B" w:rsidRDefault="0049323F" w:rsidP="0049323F">
      <w:pPr>
        <w:ind w:firstLine="142"/>
        <w:jc w:val="both"/>
        <w:rPr>
          <w:b/>
          <w:lang w:val="ro-MD"/>
        </w:rPr>
      </w:pPr>
    </w:p>
    <w:p w:rsidR="0049323F" w:rsidRPr="00FF430B" w:rsidRDefault="0049323F" w:rsidP="0049323F">
      <w:pPr>
        <w:pStyle w:val="a"/>
        <w:numPr>
          <w:ilvl w:val="0"/>
          <w:numId w:val="0"/>
        </w:numPr>
        <w:ind w:right="-1"/>
        <w:rPr>
          <w:i/>
          <w:lang w:val="ro-MD"/>
        </w:rPr>
      </w:pPr>
    </w:p>
    <w:p w:rsidR="0049323F" w:rsidRPr="00FF430B" w:rsidRDefault="0049323F" w:rsidP="0049323F">
      <w:pPr>
        <w:pStyle w:val="a"/>
        <w:numPr>
          <w:ilvl w:val="0"/>
          <w:numId w:val="0"/>
        </w:numPr>
        <w:ind w:right="-1"/>
        <w:rPr>
          <w:i/>
          <w:lang w:val="ro-MD"/>
        </w:rPr>
      </w:pPr>
    </w:p>
    <w:p w:rsidR="0049323F" w:rsidRPr="00FF430B" w:rsidRDefault="0049323F" w:rsidP="0049323F">
      <w:pPr>
        <w:ind w:firstLine="709"/>
        <w:jc w:val="both"/>
        <w:rPr>
          <w:i/>
          <w:iCs/>
          <w:lang w:val="ro-MD"/>
        </w:rPr>
      </w:pPr>
    </w:p>
    <w:p w:rsidR="0049323F" w:rsidRPr="00FF430B" w:rsidRDefault="0049323F" w:rsidP="0049323F">
      <w:pPr>
        <w:ind w:firstLine="709"/>
        <w:jc w:val="both"/>
        <w:rPr>
          <w:i/>
          <w:iCs/>
          <w:lang w:val="ro-MD"/>
        </w:rPr>
      </w:pPr>
    </w:p>
    <w:p w:rsidR="0049323F" w:rsidRPr="00FF430B" w:rsidRDefault="0049323F" w:rsidP="0049323F">
      <w:pPr>
        <w:ind w:firstLine="709"/>
        <w:jc w:val="both"/>
        <w:rPr>
          <w:i/>
          <w:iCs/>
          <w:lang w:val="ro-MD"/>
        </w:rPr>
      </w:pPr>
    </w:p>
    <w:p w:rsidR="0049323F" w:rsidRPr="00FF430B" w:rsidRDefault="0049323F" w:rsidP="0049323F">
      <w:pPr>
        <w:ind w:firstLine="709"/>
        <w:jc w:val="both"/>
        <w:rPr>
          <w:i/>
          <w:iCs/>
          <w:lang w:val="ro-MD"/>
        </w:rPr>
      </w:pPr>
    </w:p>
    <w:p w:rsidR="00630F7E" w:rsidRPr="00595498" w:rsidRDefault="00630F7E" w:rsidP="00630F7E">
      <w:pPr>
        <w:rPr>
          <w:b/>
        </w:rPr>
      </w:pPr>
      <w:r w:rsidRPr="00595498">
        <w:rPr>
          <w:b/>
        </w:rPr>
        <w:t>Preşedinte</w:t>
      </w:r>
      <w:r>
        <w:rPr>
          <w:b/>
        </w:rPr>
        <w:t xml:space="preserve">le </w:t>
      </w:r>
      <w:r w:rsidRPr="00595498">
        <w:rPr>
          <w:b/>
        </w:rPr>
        <w:t xml:space="preserve">Grupului </w:t>
      </w:r>
      <w:r>
        <w:rPr>
          <w:b/>
        </w:rPr>
        <w:t>de lucru</w:t>
      </w:r>
    </w:p>
    <w:p w:rsidR="00630F7E" w:rsidRPr="00595498" w:rsidRDefault="00630F7E" w:rsidP="00630F7E">
      <w:r w:rsidRPr="00595498">
        <w:rPr>
          <w:b/>
        </w:rPr>
        <w:t xml:space="preserve">pentru achiziții publice                                                      </w:t>
      </w:r>
      <w:r>
        <w:rPr>
          <w:b/>
        </w:rPr>
        <w:t xml:space="preserve">                      Radu  CHERDIVARĂ</w:t>
      </w:r>
    </w:p>
    <w:p w:rsidR="00630F7E" w:rsidRPr="00595498" w:rsidRDefault="00630F7E" w:rsidP="00630F7E">
      <w:pPr>
        <w:rPr>
          <w:lang w:eastAsia="ru-RU"/>
        </w:rPr>
      </w:pPr>
    </w:p>
    <w:p w:rsidR="00DF013E" w:rsidRPr="00C416EF" w:rsidRDefault="00DF013E" w:rsidP="00C416EF">
      <w:pPr>
        <w:autoSpaceDE w:val="0"/>
        <w:autoSpaceDN w:val="0"/>
        <w:jc w:val="center"/>
        <w:rPr>
          <w:b/>
          <w:noProof w:val="0"/>
          <w:u w:val="single"/>
          <w:lang w:eastAsia="ru-RU"/>
        </w:rPr>
      </w:pPr>
    </w:p>
    <w:sectPr w:rsidR="00DF013E" w:rsidRPr="00C416EF" w:rsidSect="00A26F19">
      <w:footerReference w:type="default" r:id="rId7"/>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512" w:rsidRDefault="00E74512">
      <w:r>
        <w:separator/>
      </w:r>
    </w:p>
  </w:endnote>
  <w:endnote w:type="continuationSeparator" w:id="0">
    <w:p w:rsidR="00E74512" w:rsidRDefault="00E74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A26F19" w:rsidRDefault="00A26F19">
        <w:pPr>
          <w:pStyle w:val="a4"/>
          <w:jc w:val="right"/>
        </w:pPr>
        <w:r>
          <w:fldChar w:fldCharType="begin"/>
        </w:r>
        <w:r>
          <w:instrText xml:space="preserve"> PAGE   \* MERGEFORMAT </w:instrText>
        </w:r>
        <w:r>
          <w:fldChar w:fldCharType="separate"/>
        </w:r>
        <w:r w:rsidR="00A737D9">
          <w:t>1</w:t>
        </w:r>
        <w:r>
          <w:fldChar w:fldCharType="end"/>
        </w:r>
      </w:p>
    </w:sdtContent>
  </w:sdt>
  <w:p w:rsidR="00A26F19" w:rsidRDefault="00A26F1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512" w:rsidRDefault="00E74512">
      <w:r>
        <w:separator/>
      </w:r>
    </w:p>
  </w:footnote>
  <w:footnote w:type="continuationSeparator" w:id="0">
    <w:p w:rsidR="00E74512" w:rsidRDefault="00E745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F35218AE"/>
    <w:lvl w:ilvl="0" w:tplc="12CC5DAE">
      <w:start w:val="1"/>
      <w:numFmt w:val="decimal"/>
      <w:lvlText w:val="%1."/>
      <w:lvlJc w:val="left"/>
      <w:pPr>
        <w:ind w:left="36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7FC6D4D"/>
    <w:multiLevelType w:val="hybridMultilevel"/>
    <w:tmpl w:val="65CA717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4"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1"/>
  </w:num>
  <w:num w:numId="4">
    <w:abstractNumId w:val="20"/>
  </w:num>
  <w:num w:numId="5">
    <w:abstractNumId w:val="10"/>
  </w:num>
  <w:num w:numId="6">
    <w:abstractNumId w:val="6"/>
  </w:num>
  <w:num w:numId="7">
    <w:abstractNumId w:val="19"/>
  </w:num>
  <w:num w:numId="8">
    <w:abstractNumId w:val="8"/>
  </w:num>
  <w:num w:numId="9">
    <w:abstractNumId w:val="14"/>
  </w:num>
  <w:num w:numId="10">
    <w:abstractNumId w:val="15"/>
  </w:num>
  <w:num w:numId="11">
    <w:abstractNumId w:val="27"/>
  </w:num>
  <w:num w:numId="12">
    <w:abstractNumId w:val="18"/>
  </w:num>
  <w:num w:numId="13">
    <w:abstractNumId w:val="5"/>
  </w:num>
  <w:num w:numId="14">
    <w:abstractNumId w:val="17"/>
  </w:num>
  <w:num w:numId="15">
    <w:abstractNumId w:val="22"/>
  </w:num>
  <w:num w:numId="16">
    <w:abstractNumId w:val="13"/>
  </w:num>
  <w:num w:numId="17">
    <w:abstractNumId w:val="3"/>
  </w:num>
  <w:num w:numId="18">
    <w:abstractNumId w:val="0"/>
  </w:num>
  <w:num w:numId="19">
    <w:abstractNumId w:val="2"/>
  </w:num>
  <w:num w:numId="20">
    <w:abstractNumId w:val="4"/>
  </w:num>
  <w:num w:numId="21">
    <w:abstractNumId w:val="1"/>
  </w:num>
  <w:num w:numId="22">
    <w:abstractNumId w:val="26"/>
  </w:num>
  <w:num w:numId="23">
    <w:abstractNumId w:val="28"/>
  </w:num>
  <w:num w:numId="24">
    <w:abstractNumId w:val="23"/>
  </w:num>
  <w:num w:numId="25">
    <w:abstractNumId w:val="7"/>
  </w:num>
  <w:num w:numId="26">
    <w:abstractNumId w:val="9"/>
  </w:num>
  <w:num w:numId="27">
    <w:abstractNumId w:val="12"/>
  </w:num>
  <w:num w:numId="28">
    <w:abstractNumId w:val="24"/>
  </w:num>
  <w:num w:numId="29">
    <w:abstractNumId w:val="11"/>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139"/>
    <w:rsid w:val="00006664"/>
    <w:rsid w:val="00062930"/>
    <w:rsid w:val="000B6E99"/>
    <w:rsid w:val="0012066E"/>
    <w:rsid w:val="00125AB4"/>
    <w:rsid w:val="00236EAF"/>
    <w:rsid w:val="00252261"/>
    <w:rsid w:val="002862DA"/>
    <w:rsid w:val="002D7F3B"/>
    <w:rsid w:val="003103B6"/>
    <w:rsid w:val="00321738"/>
    <w:rsid w:val="00357CC3"/>
    <w:rsid w:val="00366FB4"/>
    <w:rsid w:val="00392949"/>
    <w:rsid w:val="00434161"/>
    <w:rsid w:val="0049323F"/>
    <w:rsid w:val="00581E17"/>
    <w:rsid w:val="00582E03"/>
    <w:rsid w:val="005A4139"/>
    <w:rsid w:val="0061378C"/>
    <w:rsid w:val="006166D8"/>
    <w:rsid w:val="0062228F"/>
    <w:rsid w:val="00630F7E"/>
    <w:rsid w:val="00657426"/>
    <w:rsid w:val="006C0B77"/>
    <w:rsid w:val="006F5158"/>
    <w:rsid w:val="00702EEF"/>
    <w:rsid w:val="00707FF1"/>
    <w:rsid w:val="00774464"/>
    <w:rsid w:val="007A1CA5"/>
    <w:rsid w:val="007C654E"/>
    <w:rsid w:val="007D68A6"/>
    <w:rsid w:val="00813257"/>
    <w:rsid w:val="008242FF"/>
    <w:rsid w:val="008447A2"/>
    <w:rsid w:val="00867A2B"/>
    <w:rsid w:val="00870751"/>
    <w:rsid w:val="008C3803"/>
    <w:rsid w:val="00922C48"/>
    <w:rsid w:val="00936842"/>
    <w:rsid w:val="0094296C"/>
    <w:rsid w:val="00982B39"/>
    <w:rsid w:val="009F22C0"/>
    <w:rsid w:val="00A15F7A"/>
    <w:rsid w:val="00A26F19"/>
    <w:rsid w:val="00A27861"/>
    <w:rsid w:val="00A737D9"/>
    <w:rsid w:val="00A84973"/>
    <w:rsid w:val="00AA6531"/>
    <w:rsid w:val="00AB22C1"/>
    <w:rsid w:val="00AD0637"/>
    <w:rsid w:val="00AE5A20"/>
    <w:rsid w:val="00AF38EE"/>
    <w:rsid w:val="00B81771"/>
    <w:rsid w:val="00B915B7"/>
    <w:rsid w:val="00C32ED8"/>
    <w:rsid w:val="00C416EF"/>
    <w:rsid w:val="00C730D5"/>
    <w:rsid w:val="00C85811"/>
    <w:rsid w:val="00CF3F31"/>
    <w:rsid w:val="00D01FD1"/>
    <w:rsid w:val="00D0721C"/>
    <w:rsid w:val="00D87B6C"/>
    <w:rsid w:val="00DC37E5"/>
    <w:rsid w:val="00DC54CA"/>
    <w:rsid w:val="00DD2846"/>
    <w:rsid w:val="00DE77CA"/>
    <w:rsid w:val="00DF013E"/>
    <w:rsid w:val="00E74512"/>
    <w:rsid w:val="00E9730A"/>
    <w:rsid w:val="00EA59DF"/>
    <w:rsid w:val="00ED7FDC"/>
    <w:rsid w:val="00EE4070"/>
    <w:rsid w:val="00F12C76"/>
    <w:rsid w:val="00F20150"/>
    <w:rsid w:val="00F66543"/>
    <w:rsid w:val="00F7285B"/>
    <w:rsid w:val="00FF0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A8559B9-675F-4337-9A92-501B3D510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
    <w:link w:val="a"/>
    <w:uiPriority w:val="34"/>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34">
    <w:name w:val="Заголовок3"/>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062930"/>
  </w:style>
  <w:style w:type="numbering" w:customStyle="1" w:styleId="35">
    <w:name w:val="Нет списка3"/>
    <w:next w:val="a3"/>
    <w:uiPriority w:val="99"/>
    <w:semiHidden/>
    <w:unhideWhenUsed/>
    <w:rsid w:val="00062930"/>
  </w:style>
  <w:style w:type="numbering" w:customStyle="1" w:styleId="42">
    <w:name w:val="Нет списка4"/>
    <w:next w:val="a3"/>
    <w:uiPriority w:val="99"/>
    <w:semiHidden/>
    <w:unhideWhenUsed/>
    <w:rsid w:val="00062930"/>
  </w:style>
  <w:style w:type="numbering" w:customStyle="1" w:styleId="52">
    <w:name w:val="Нет списка5"/>
    <w:next w:val="a3"/>
    <w:uiPriority w:val="99"/>
    <w:semiHidden/>
    <w:unhideWhenUsed/>
    <w:rsid w:val="00062930"/>
  </w:style>
  <w:style w:type="numbering" w:customStyle="1" w:styleId="60">
    <w:name w:val="Нет списка6"/>
    <w:next w:val="a3"/>
    <w:uiPriority w:val="99"/>
    <w:semiHidden/>
    <w:unhideWhenUsed/>
    <w:rsid w:val="00062930"/>
  </w:style>
  <w:style w:type="numbering" w:customStyle="1" w:styleId="70">
    <w:name w:val="Нет списка7"/>
    <w:next w:val="a3"/>
    <w:uiPriority w:val="99"/>
    <w:semiHidden/>
    <w:unhideWhenUsed/>
    <w:rsid w:val="00062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762823">
      <w:bodyDiv w:val="1"/>
      <w:marLeft w:val="0"/>
      <w:marRight w:val="0"/>
      <w:marTop w:val="0"/>
      <w:marBottom w:val="0"/>
      <w:divBdr>
        <w:top w:val="none" w:sz="0" w:space="0" w:color="auto"/>
        <w:left w:val="none" w:sz="0" w:space="0" w:color="auto"/>
        <w:bottom w:val="none" w:sz="0" w:space="0" w:color="auto"/>
        <w:right w:val="none" w:sz="0" w:space="0" w:color="auto"/>
      </w:divBdr>
    </w:div>
    <w:div w:id="77367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844</Words>
  <Characters>4898</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Uzun Galina Fiodor</dc:creator>
  <cp:keywords/>
  <dc:description/>
  <cp:lastModifiedBy>Turtureanu Daniela Alexandru</cp:lastModifiedBy>
  <cp:revision>36</cp:revision>
  <dcterms:created xsi:type="dcterms:W3CDTF">2025-06-06T10:57:00Z</dcterms:created>
  <dcterms:modified xsi:type="dcterms:W3CDTF">2026-03-09T12:53:00Z</dcterms:modified>
</cp:coreProperties>
</file>