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w:t>
      </w:r>
      <w:r w:rsidR="00A55877">
        <w:rPr>
          <w:noProof w:val="0"/>
          <w:lang w:eastAsia="ru-RU"/>
        </w:rPr>
        <w:t xml:space="preserve">  </w:t>
      </w:r>
      <w:r w:rsidRPr="00FF430B">
        <w:rPr>
          <w:noProof w:val="0"/>
          <w:lang w:eastAsia="ru-RU"/>
        </w:rPr>
        <w:t>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49622B">
      <w:pPr>
        <w:pStyle w:val="a"/>
        <w:numPr>
          <w:ilvl w:val="0"/>
          <w:numId w:val="16"/>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49622B">
      <w:pPr>
        <w:pStyle w:val="a"/>
        <w:numPr>
          <w:ilvl w:val="0"/>
          <w:numId w:val="16"/>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49622B">
      <w:pPr>
        <w:pStyle w:val="a"/>
        <w:numPr>
          <w:ilvl w:val="0"/>
          <w:numId w:val="23"/>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49622B">
      <w:pPr>
        <w:pStyle w:val="a"/>
        <w:numPr>
          <w:ilvl w:val="0"/>
          <w:numId w:val="23"/>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49622B">
      <w:pPr>
        <w:pStyle w:val="a"/>
        <w:numPr>
          <w:ilvl w:val="0"/>
          <w:numId w:val="23"/>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49622B">
      <w:pPr>
        <w:pStyle w:val="a"/>
        <w:numPr>
          <w:ilvl w:val="0"/>
          <w:numId w:val="23"/>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49622B">
      <w:pPr>
        <w:pStyle w:val="a"/>
        <w:numPr>
          <w:ilvl w:val="0"/>
          <w:numId w:val="23"/>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49622B">
      <w:pPr>
        <w:pStyle w:val="a"/>
        <w:numPr>
          <w:ilvl w:val="0"/>
          <w:numId w:val="23"/>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49622B">
      <w:pPr>
        <w:pStyle w:val="a"/>
        <w:numPr>
          <w:ilvl w:val="0"/>
          <w:numId w:val="23"/>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49622B">
      <w:pPr>
        <w:pStyle w:val="a"/>
        <w:numPr>
          <w:ilvl w:val="0"/>
          <w:numId w:val="23"/>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49622B">
      <w:pPr>
        <w:pStyle w:val="a"/>
        <w:numPr>
          <w:ilvl w:val="0"/>
          <w:numId w:val="23"/>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49622B">
      <w:pPr>
        <w:pStyle w:val="a"/>
        <w:numPr>
          <w:ilvl w:val="0"/>
          <w:numId w:val="23"/>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49622B">
      <w:pPr>
        <w:pStyle w:val="a"/>
        <w:numPr>
          <w:ilvl w:val="0"/>
          <w:numId w:val="23"/>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49622B">
      <w:pPr>
        <w:pStyle w:val="a"/>
        <w:numPr>
          <w:ilvl w:val="0"/>
          <w:numId w:val="23"/>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49622B">
      <w:pPr>
        <w:pStyle w:val="a"/>
        <w:numPr>
          <w:ilvl w:val="0"/>
          <w:numId w:val="23"/>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49622B">
      <w:pPr>
        <w:pStyle w:val="a"/>
        <w:numPr>
          <w:ilvl w:val="0"/>
          <w:numId w:val="23"/>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49622B">
      <w:pPr>
        <w:pStyle w:val="a"/>
        <w:numPr>
          <w:ilvl w:val="0"/>
          <w:numId w:val="23"/>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49622B">
      <w:pPr>
        <w:pStyle w:val="a"/>
        <w:numPr>
          <w:ilvl w:val="0"/>
          <w:numId w:val="23"/>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49622B">
      <w:pPr>
        <w:pStyle w:val="a"/>
        <w:numPr>
          <w:ilvl w:val="0"/>
          <w:numId w:val="23"/>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49622B">
      <w:pPr>
        <w:pStyle w:val="a"/>
        <w:numPr>
          <w:ilvl w:val="0"/>
          <w:numId w:val="23"/>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49622B">
      <w:pPr>
        <w:pStyle w:val="a"/>
        <w:numPr>
          <w:ilvl w:val="0"/>
          <w:numId w:val="23"/>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49622B">
      <w:pPr>
        <w:pStyle w:val="a"/>
        <w:numPr>
          <w:ilvl w:val="0"/>
          <w:numId w:val="23"/>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49622B">
      <w:pPr>
        <w:pStyle w:val="a"/>
        <w:numPr>
          <w:ilvl w:val="0"/>
          <w:numId w:val="23"/>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49622B">
      <w:pPr>
        <w:pStyle w:val="a"/>
        <w:numPr>
          <w:ilvl w:val="0"/>
          <w:numId w:val="23"/>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49622B">
      <w:pPr>
        <w:pStyle w:val="a"/>
        <w:numPr>
          <w:ilvl w:val="0"/>
          <w:numId w:val="23"/>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49622B">
      <w:pPr>
        <w:pStyle w:val="a"/>
        <w:numPr>
          <w:ilvl w:val="0"/>
          <w:numId w:val="23"/>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49622B">
      <w:pPr>
        <w:pStyle w:val="a"/>
        <w:numPr>
          <w:ilvl w:val="0"/>
          <w:numId w:val="23"/>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49622B">
      <w:pPr>
        <w:pStyle w:val="a"/>
        <w:numPr>
          <w:ilvl w:val="0"/>
          <w:numId w:val="23"/>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49622B">
      <w:pPr>
        <w:pStyle w:val="a"/>
        <w:numPr>
          <w:ilvl w:val="0"/>
          <w:numId w:val="23"/>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49622B">
      <w:pPr>
        <w:pStyle w:val="a"/>
        <w:numPr>
          <w:ilvl w:val="0"/>
          <w:numId w:val="23"/>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49622B">
      <w:pPr>
        <w:pStyle w:val="a"/>
        <w:numPr>
          <w:ilvl w:val="0"/>
          <w:numId w:val="16"/>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w:t>
      </w:r>
      <w:proofErr w:type="gramStart"/>
      <w:r w:rsidRPr="00FF430B">
        <w:t>este</w:t>
      </w:r>
      <w:proofErr w:type="gramEnd"/>
      <w:r w:rsidRPr="00FF430B">
        <w:t xml:space="preserv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49622B">
      <w:pPr>
        <w:pStyle w:val="a"/>
        <w:numPr>
          <w:ilvl w:val="0"/>
          <w:numId w:val="16"/>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49622B">
      <w:pPr>
        <w:pStyle w:val="a"/>
        <w:numPr>
          <w:ilvl w:val="0"/>
          <w:numId w:val="16"/>
        </w:numPr>
        <w:tabs>
          <w:tab w:val="clear" w:pos="1134"/>
          <w:tab w:val="left" w:pos="-284"/>
          <w:tab w:val="left" w:pos="196"/>
          <w:tab w:val="left" w:pos="567"/>
        </w:tabs>
        <w:ind w:left="-284" w:firstLine="284"/>
      </w:pPr>
      <w:r w:rsidRPr="00FF430B">
        <w:t xml:space="preserve"> </w:t>
      </w:r>
      <w:r w:rsidR="00DC250A" w:rsidRPr="00FF430B">
        <w:t xml:space="preserve">Autoritatea contractantă urmează </w:t>
      </w:r>
      <w:proofErr w:type="gramStart"/>
      <w:r w:rsidR="00DC250A" w:rsidRPr="00FF430B">
        <w:t>să</w:t>
      </w:r>
      <w:proofErr w:type="gramEnd"/>
      <w:r w:rsidR="00DC250A" w:rsidRPr="00FF430B">
        <w:t xml:space="preserve">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49622B">
      <w:pPr>
        <w:pStyle w:val="a"/>
        <w:numPr>
          <w:ilvl w:val="0"/>
          <w:numId w:val="16"/>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49622B">
      <w:pPr>
        <w:pStyle w:val="a"/>
        <w:numPr>
          <w:ilvl w:val="0"/>
          <w:numId w:val="17"/>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AB1CA4" w:rsidP="0049622B">
      <w:pPr>
        <w:pStyle w:val="a"/>
        <w:numPr>
          <w:ilvl w:val="0"/>
          <w:numId w:val="17"/>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49622B">
      <w:pPr>
        <w:pStyle w:val="a"/>
        <w:numPr>
          <w:ilvl w:val="0"/>
          <w:numId w:val="16"/>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49622B">
      <w:pPr>
        <w:pStyle w:val="a"/>
        <w:numPr>
          <w:ilvl w:val="0"/>
          <w:numId w:val="16"/>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49622B">
      <w:pPr>
        <w:pStyle w:val="a"/>
        <w:numPr>
          <w:ilvl w:val="0"/>
          <w:numId w:val="16"/>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 xml:space="preserve">anexele </w:t>
      </w:r>
      <w:proofErr w:type="gramStart"/>
      <w:r w:rsidR="0074736A" w:rsidRPr="00FF430B">
        <w:t>ce</w:t>
      </w:r>
      <w:proofErr w:type="gramEnd"/>
      <w:r w:rsidR="0074736A" w:rsidRPr="00FF430B">
        <w:t xml:space="preserv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49622B">
      <w:pPr>
        <w:pStyle w:val="a"/>
        <w:numPr>
          <w:ilvl w:val="0"/>
          <w:numId w:val="16"/>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49622B">
      <w:pPr>
        <w:pStyle w:val="a"/>
        <w:numPr>
          <w:ilvl w:val="0"/>
          <w:numId w:val="16"/>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w:t>
      </w:r>
      <w:proofErr w:type="gramStart"/>
      <w:r w:rsidR="001C03B0" w:rsidRPr="00FF430B">
        <w:t>altă</w:t>
      </w:r>
      <w:proofErr w:type="gramEnd"/>
      <w:r w:rsidR="001C03B0" w:rsidRPr="00FF430B">
        <w:t xml:space="preserve">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49622B">
      <w:pPr>
        <w:pStyle w:val="a"/>
        <w:numPr>
          <w:ilvl w:val="0"/>
          <w:numId w:val="16"/>
        </w:numPr>
        <w:tabs>
          <w:tab w:val="clear" w:pos="1134"/>
          <w:tab w:val="left" w:pos="-284"/>
          <w:tab w:val="left" w:pos="196"/>
          <w:tab w:val="left" w:pos="426"/>
        </w:tabs>
        <w:spacing w:after="120"/>
        <w:ind w:left="-284" w:firstLine="284"/>
      </w:pPr>
      <w:r w:rsidRPr="00FF430B">
        <w:t xml:space="preserve">La achiziția de lucrări termenul de când a fost elaborat proiectul nu trebuie </w:t>
      </w:r>
      <w:proofErr w:type="gramStart"/>
      <w:r w:rsidRPr="00FF430B">
        <w:t>să</w:t>
      </w:r>
      <w:proofErr w:type="gramEnd"/>
      <w:r w:rsidRPr="00FF430B">
        <w:t xml:space="preserve"> depășească perioada de doi ani, în caz contrar, autoritatea contractantă este obligată să actualizeze documentația de proiect, înainte de inițierea procedurii de achiziție.</w:t>
      </w:r>
    </w:p>
    <w:p w:rsidR="00862010" w:rsidRPr="00FF430B" w:rsidRDefault="00862010" w:rsidP="0049622B">
      <w:pPr>
        <w:pStyle w:val="a"/>
        <w:numPr>
          <w:ilvl w:val="0"/>
          <w:numId w:val="16"/>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proofErr w:type="gramStart"/>
      <w:r w:rsidRPr="00FF430B">
        <w:t>să</w:t>
      </w:r>
      <w:proofErr w:type="gramEnd"/>
      <w:r w:rsidRPr="00FF430B">
        <w:t xml:space="preserve"> exercite supravegherea de autor </w:t>
      </w:r>
      <w:r w:rsidR="00FE14A2" w:rsidRPr="00FF430B">
        <w:t>pe tot parcursul execuției lucrărilor.</w:t>
      </w:r>
    </w:p>
    <w:p w:rsidR="00A50D0A" w:rsidRPr="00FF430B" w:rsidRDefault="001C03B0" w:rsidP="0049622B">
      <w:pPr>
        <w:pStyle w:val="a"/>
        <w:numPr>
          <w:ilvl w:val="0"/>
          <w:numId w:val="16"/>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w:t>
      </w:r>
      <w:proofErr w:type="gramStart"/>
      <w:r w:rsidR="00537904" w:rsidRPr="00FF430B">
        <w:t>a</w:t>
      </w:r>
      <w:proofErr w:type="gramEnd"/>
      <w:r w:rsidR="00537904" w:rsidRPr="00FF430B">
        <w:t xml:space="preserve">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49622B">
      <w:pPr>
        <w:pStyle w:val="a"/>
        <w:numPr>
          <w:ilvl w:val="0"/>
          <w:numId w:val="16"/>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w:t>
      </w:r>
      <w:proofErr w:type="gramStart"/>
      <w:r w:rsidRPr="00FF430B">
        <w:t>să</w:t>
      </w:r>
      <w:proofErr w:type="gramEnd"/>
      <w:r w:rsidRPr="00FF430B">
        <w:t xml:space="preserve">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49622B">
      <w:pPr>
        <w:pStyle w:val="a"/>
        <w:numPr>
          <w:ilvl w:val="0"/>
          <w:numId w:val="16"/>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49622B">
      <w:pPr>
        <w:pStyle w:val="a"/>
        <w:numPr>
          <w:ilvl w:val="0"/>
          <w:numId w:val="18"/>
        </w:numPr>
        <w:tabs>
          <w:tab w:val="clear" w:pos="1134"/>
          <w:tab w:val="left" w:pos="-284"/>
          <w:tab w:val="left" w:pos="426"/>
        </w:tabs>
        <w:spacing w:after="120"/>
        <w:ind w:left="-284" w:firstLine="284"/>
      </w:pPr>
      <w:proofErr w:type="gramStart"/>
      <w:r w:rsidRPr="00FF430B">
        <w:t>exclude</w:t>
      </w:r>
      <w:proofErr w:type="gramEnd"/>
      <w:r w:rsidRPr="00FF430B">
        <w:t xml:space="preserv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49622B">
      <w:pPr>
        <w:pStyle w:val="a"/>
        <w:numPr>
          <w:ilvl w:val="0"/>
          <w:numId w:val="18"/>
        </w:numPr>
        <w:tabs>
          <w:tab w:val="clear" w:pos="1134"/>
          <w:tab w:val="left" w:pos="-284"/>
          <w:tab w:val="left" w:pos="426"/>
        </w:tabs>
        <w:spacing w:after="120"/>
        <w:ind w:left="-284" w:firstLine="284"/>
      </w:pPr>
      <w:proofErr w:type="gramStart"/>
      <w:r w:rsidRPr="00FF430B">
        <w:t>întreprinde</w:t>
      </w:r>
      <w:proofErr w:type="gramEnd"/>
      <w:r w:rsidRPr="00FF430B">
        <w:t xml:space="preserv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49622B">
      <w:pPr>
        <w:pStyle w:val="a"/>
        <w:numPr>
          <w:ilvl w:val="0"/>
          <w:numId w:val="16"/>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49622B">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49622B">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49622B">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49622B">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49622B">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multe persoane juridice au dreptul </w:t>
      </w:r>
      <w:proofErr w:type="gramStart"/>
      <w:r w:rsidR="001A6043" w:rsidRPr="00FF430B">
        <w:t>să</w:t>
      </w:r>
      <w:proofErr w:type="gramEnd"/>
      <w:r w:rsidR="001A6043" w:rsidRPr="00FF430B">
        <w:t xml:space="preserve">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 xml:space="preserve">la solicitarea autorității contractante odată </w:t>
      </w:r>
      <w:proofErr w:type="gramStart"/>
      <w:r w:rsidR="0099678E" w:rsidRPr="00FF430B">
        <w:t>ce</w:t>
      </w:r>
      <w:proofErr w:type="gramEnd"/>
      <w:r w:rsidR="0099678E" w:rsidRPr="00FF430B">
        <w:t xml:space="preserv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 xml:space="preserve">şi de </w:t>
      </w:r>
      <w:proofErr w:type="gramStart"/>
      <w:r w:rsidR="006F3B8E" w:rsidRPr="00FF430B">
        <w:t>a</w:t>
      </w:r>
      <w:proofErr w:type="gramEnd"/>
      <w:r w:rsidR="006F3B8E" w:rsidRPr="00FF430B">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006F3B8E" w:rsidRPr="00FF430B">
        <w:t>să</w:t>
      </w:r>
      <w:proofErr w:type="gramEnd"/>
      <w:r w:rsidR="006F3B8E" w:rsidRPr="00FF430B">
        <w:t xml:space="preserve">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proofErr w:type="gramStart"/>
      <w:r w:rsidR="005157B4" w:rsidRPr="00FF430B">
        <w:rPr>
          <w:color w:val="000000" w:themeColor="text1"/>
        </w:rPr>
        <w:t>72/2020</w:t>
      </w:r>
      <w:r w:rsidR="007167E4" w:rsidRPr="00FF430B">
        <w:rPr>
          <w:color w:val="000000" w:themeColor="text1"/>
        </w:rPr>
        <w:t>, în conformitate cu cerințele stabilite de autoritatea contractantă.</w:t>
      </w:r>
      <w:proofErr w:type="gramEnd"/>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 xml:space="preserve">Prezentarea oricărui alt formular DUAE </w:t>
      </w:r>
      <w:proofErr w:type="gramStart"/>
      <w:r w:rsidR="007167E4" w:rsidRPr="00FF430B">
        <w:rPr>
          <w:color w:val="000000" w:themeColor="text1"/>
        </w:rPr>
        <w:t>este</w:t>
      </w:r>
      <w:proofErr w:type="gramEnd"/>
      <w:r w:rsidR="007167E4" w:rsidRPr="00FF430B">
        <w:rPr>
          <w:color w:val="000000" w:themeColor="text1"/>
        </w:rPr>
        <w:t xml:space="preserv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gramStart"/>
      <w:r w:rsidRPr="00FF430B">
        <w:t>capacitatea</w:t>
      </w:r>
      <w:proofErr w:type="gramEnd"/>
      <w:r w:rsidRPr="00FF430B">
        <w:t xml:space="preserve">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gramStart"/>
      <w:r w:rsidRPr="00FF430B">
        <w:t>capacitatea</w:t>
      </w:r>
      <w:proofErr w:type="gramEnd"/>
      <w:r w:rsidRPr="00FF430B">
        <w:t xml:space="preserve">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gramStart"/>
      <w:r w:rsidRPr="00FF430B">
        <w:t>standarde</w:t>
      </w:r>
      <w:proofErr w:type="gramEnd"/>
      <w:r w:rsidRPr="00FF430B">
        <w:t xml:space="preserv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gramStart"/>
      <w:r w:rsidRPr="00FF430B">
        <w:t>standarde</w:t>
      </w:r>
      <w:proofErr w:type="gramEnd"/>
      <w:r w:rsidRPr="00FF430B">
        <w:t xml:space="preserv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proofErr w:type="gramStart"/>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proofErr w:type="gramEnd"/>
      <w:r w:rsidR="00DF4DCF">
        <w:t xml:space="preserve"> </w:t>
      </w:r>
      <w:proofErr w:type="gramStart"/>
      <w:r w:rsidR="004C23A8" w:rsidRPr="00FF430B">
        <w:t>33 alin.</w:t>
      </w:r>
      <w:proofErr w:type="gramEnd"/>
      <w:r w:rsidR="00DF4DCF">
        <w:t xml:space="preserve"> </w:t>
      </w:r>
      <w:r w:rsidR="004C23A8" w:rsidRPr="00FF430B">
        <w:t>(7) și alin.</w:t>
      </w:r>
      <w:r w:rsidR="00DF4DCF">
        <w:t xml:space="preserve"> </w:t>
      </w:r>
      <w:r w:rsidR="004C23A8" w:rsidRPr="00FF430B">
        <w:t xml:space="preserve">(11) </w:t>
      </w:r>
      <w:proofErr w:type="gramStart"/>
      <w:r w:rsidR="004C23A8" w:rsidRPr="00FF430B">
        <w:t>din</w:t>
      </w:r>
      <w:proofErr w:type="gramEnd"/>
      <w:r w:rsidR="004C23A8" w:rsidRPr="00FF430B">
        <w:t xml:space="preserve"> Legea </w:t>
      </w:r>
      <w:r w:rsidR="00DA6115" w:rsidRPr="00FF430B">
        <w:t>nr.</w:t>
      </w:r>
      <w:r w:rsidR="00FF430B">
        <w:t xml:space="preserve"> </w:t>
      </w:r>
      <w:proofErr w:type="gramStart"/>
      <w:r w:rsidR="004C23A8" w:rsidRPr="00FF430B">
        <w:t>131/2015 privind achizițiile publice.</w:t>
      </w:r>
      <w:proofErr w:type="gramEnd"/>
      <w:r w:rsidR="004C23A8" w:rsidRPr="00FF430B">
        <w:t xml:space="preserv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w:t>
      </w:r>
      <w:proofErr w:type="gramStart"/>
      <w:r w:rsidR="007167E4" w:rsidRPr="00FF430B">
        <w:t>este</w:t>
      </w:r>
      <w:proofErr w:type="gramEnd"/>
      <w:r w:rsidR="007167E4" w:rsidRPr="00FF430B">
        <w:t xml:space="preserve"> eligibil, orice ofertant care se află în oricare dintre situaţii</w:t>
      </w:r>
      <w:r w:rsidR="0026663C" w:rsidRPr="00FF430B">
        <w:t>le prevăzute la art.</w:t>
      </w:r>
      <w:r w:rsidR="00FF430B">
        <w:t xml:space="preserve"> </w:t>
      </w:r>
      <w:proofErr w:type="gramStart"/>
      <w:r w:rsidR="0026663C" w:rsidRPr="00FF430B">
        <w:t>19 alin.</w:t>
      </w:r>
      <w:proofErr w:type="gramEnd"/>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proofErr w:type="gramStart"/>
      <w:r w:rsidR="00B04EB6" w:rsidRPr="00FF430B">
        <w:t>16 alin.</w:t>
      </w:r>
      <w:proofErr w:type="gramEnd"/>
      <w:r w:rsidR="00FF430B">
        <w:t xml:space="preserve"> </w:t>
      </w:r>
      <w:proofErr w:type="gramStart"/>
      <w:r w:rsidR="00B04EB6" w:rsidRPr="00FF430B">
        <w:t xml:space="preserve">(6) </w:t>
      </w:r>
      <w:r w:rsidR="00881F14" w:rsidRPr="00FF430B">
        <w:t>al Legii nr.</w:t>
      </w:r>
      <w:proofErr w:type="gramEnd"/>
      <w:r w:rsidR="00DF4DCF">
        <w:t xml:space="preserve"> </w:t>
      </w:r>
      <w:proofErr w:type="gramStart"/>
      <w:r w:rsidR="00881F14" w:rsidRPr="00FF430B">
        <w:t>131/2015 privind achizițiile publice.</w:t>
      </w:r>
      <w:proofErr w:type="gramEnd"/>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00183358" w:rsidRPr="00FF430B">
        <w:t>este</w:t>
      </w:r>
      <w:proofErr w:type="gramEnd"/>
      <w:r w:rsidR="00183358" w:rsidRPr="00FF430B">
        <w:t xml:space="preserv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w:t>
      </w:r>
      <w:proofErr w:type="gramStart"/>
      <w:r w:rsidR="006A7DEC" w:rsidRPr="00FF430B">
        <w:t>să</w:t>
      </w:r>
      <w:proofErr w:type="gramEnd"/>
      <w:r w:rsidR="006A7DEC" w:rsidRPr="00FF430B">
        <w:t xml:space="preserve">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gramStart"/>
      <w:r w:rsidRPr="00FF430B">
        <w:t>realizarea</w:t>
      </w:r>
      <w:proofErr w:type="gramEnd"/>
      <w:r w:rsidRPr="00FF430B">
        <w:t xml:space="preserve">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proofErr w:type="gramStart"/>
      <w:r w:rsidR="008944D9" w:rsidRPr="00FF430B">
        <w:t>2</w:t>
      </w:r>
      <w:r w:rsidR="0026663C" w:rsidRPr="00FF430B">
        <w:t>,</w:t>
      </w:r>
      <w:proofErr w:type="gramEnd"/>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gramStart"/>
      <w:r w:rsidRPr="00FF430B">
        <w:t>lichiditate</w:t>
      </w:r>
      <w:proofErr w:type="gramEnd"/>
      <w:r w:rsidRPr="00FF430B">
        <w:t xml:space="preserv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gramStart"/>
      <w:r w:rsidR="007167E4" w:rsidRPr="00FF430B">
        <w:t>declarații</w:t>
      </w:r>
      <w:proofErr w:type="gramEnd"/>
      <w:r w:rsidR="007167E4" w:rsidRPr="00FF430B">
        <w:t xml:space="preserve">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gramStart"/>
      <w:r w:rsidR="00BA6F95" w:rsidRPr="00FF430B">
        <w:t>situația</w:t>
      </w:r>
      <w:proofErr w:type="gramEnd"/>
      <w:r w:rsidR="00BA6F95" w:rsidRPr="00FF430B">
        <w:t xml:space="preserve">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w:t>
      </w:r>
      <w:proofErr w:type="gramStart"/>
      <w:r w:rsidR="007167E4" w:rsidRPr="00FF430B">
        <w:t>un</w:t>
      </w:r>
      <w:proofErr w:type="gramEnd"/>
      <w:r w:rsidR="007167E4" w:rsidRPr="00FF430B">
        <w:t xml:space="preserve"> contract este împărțit în loturi, indicele cifrei de afaceri se aplică pentru fiecare lot individual. Cu toate acestea, autoritatea contractantă </w:t>
      </w:r>
      <w:r w:rsidR="00D81B72" w:rsidRPr="00FF430B">
        <w:t xml:space="preserve">urmează </w:t>
      </w:r>
      <w:proofErr w:type="gramStart"/>
      <w:r w:rsidR="00D81B72" w:rsidRPr="00FF430B">
        <w:t>să</w:t>
      </w:r>
      <w:proofErr w:type="gramEnd"/>
      <w:r w:rsidR="00D81B72" w:rsidRPr="00FF430B">
        <w:t xml:space="preserve">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proofErr w:type="gramStart"/>
      <w:r w:rsidRPr="00FF430B">
        <w:t>o</w:t>
      </w:r>
      <w:proofErr w:type="gramEnd"/>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proofErr w:type="gramStart"/>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w:t>
      </w:r>
      <w:proofErr w:type="gramEnd"/>
      <w:r w:rsidR="003E13A7" w:rsidRPr="00FF430B">
        <w:t xml:space="preserve"> </w:t>
      </w:r>
      <w:r w:rsidRPr="00FF430B">
        <w:t xml:space="preserve">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FF430B">
        <w:t>duse</w:t>
      </w:r>
      <w:proofErr w:type="gramEnd"/>
      <w:r w:rsidRPr="00FF430B">
        <w:t xml:space="preserv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4) </w:t>
      </w:r>
      <w:proofErr w:type="gramStart"/>
      <w:r w:rsidRPr="00FF430B">
        <w:t>o</w:t>
      </w:r>
      <w:proofErr w:type="gramEnd"/>
      <w:r w:rsidRPr="00FF430B">
        <w:t xml:space="preserve">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gramStart"/>
      <w:r w:rsidRPr="00FF430B">
        <w:t>dacă</w:t>
      </w:r>
      <w:proofErr w:type="gramEnd"/>
      <w:r w:rsidRPr="00FF430B">
        <w:t xml:space="preserve">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6) </w:t>
      </w:r>
      <w:proofErr w:type="gramStart"/>
      <w:r w:rsidRPr="00FF430B">
        <w:t>o</w:t>
      </w:r>
      <w:proofErr w:type="gramEnd"/>
      <w:r w:rsidRPr="00FF430B">
        <w:t xml:space="preserve">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gramStart"/>
      <w:r w:rsidRPr="00FF430B">
        <w:t>informaţii</w:t>
      </w:r>
      <w:proofErr w:type="gramEnd"/>
      <w:r w:rsidRPr="00FF430B">
        <w:t xml:space="preserve">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w:t>
      </w:r>
      <w:proofErr w:type="gramStart"/>
      <w:r w:rsidR="007167E4" w:rsidRPr="00FF430B">
        <w:t>să</w:t>
      </w:r>
      <w:proofErr w:type="gramEnd"/>
      <w:r w:rsidR="007167E4" w:rsidRPr="00FF430B">
        <w:t xml:space="preserve">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w:t>
      </w:r>
      <w:proofErr w:type="gramStart"/>
      <w:r w:rsidR="00D81B72" w:rsidRPr="00FF430B">
        <w:t>să</w:t>
      </w:r>
      <w:proofErr w:type="gramEnd"/>
      <w:r w:rsidR="00D81B72" w:rsidRPr="00FF430B">
        <w:t xml:space="preserve">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 xml:space="preserve">În conformitate cu principiul recunoaşterii reciproce, autoritatea contractantă are obligaţia de </w:t>
      </w:r>
      <w:proofErr w:type="gramStart"/>
      <w:r w:rsidR="007167E4" w:rsidRPr="00FF430B">
        <w:rPr>
          <w:bCs/>
        </w:rPr>
        <w:t>a</w:t>
      </w:r>
      <w:proofErr w:type="gramEnd"/>
      <w:r w:rsidR="007167E4" w:rsidRPr="00FF430B">
        <w:rPr>
          <w:bCs/>
        </w:rPr>
        <w:t xml:space="preserve">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 xml:space="preserve">Operatorul economic prezintă documente, certificate, emise de organisme independente, prin care se atestă faptul că respectă anumite standarde de protecţie a mediului, aceasta trebuie </w:t>
      </w:r>
      <w:proofErr w:type="gramStart"/>
      <w:r w:rsidR="000E4D7D" w:rsidRPr="00FF430B">
        <w:rPr>
          <w:bCs/>
        </w:rPr>
        <w:t>să</w:t>
      </w:r>
      <w:proofErr w:type="gramEnd"/>
      <w:r w:rsidR="000E4D7D" w:rsidRPr="00FF430B">
        <w:rPr>
          <w:bCs/>
        </w:rPr>
        <w:t xml:space="preserve">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proofErr w:type="gramStart"/>
      <w:r w:rsidRPr="00FF430B">
        <w:t>la</w:t>
      </w:r>
      <w:proofErr w:type="gramEnd"/>
      <w:r w:rsidRPr="00FF430B">
        <w:t xml:space="preserve">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proofErr w:type="gramStart"/>
      <w:r w:rsidRPr="00FF430B">
        <w:t>la</w:t>
      </w:r>
      <w:proofErr w:type="gramEnd"/>
      <w:r w:rsidRPr="00FF430B">
        <w:t xml:space="preserve">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w:t>
      </w:r>
      <w:proofErr w:type="gramStart"/>
      <w:r w:rsidR="007167E4" w:rsidRPr="00FF430B">
        <w:t>a</w:t>
      </w:r>
      <w:proofErr w:type="gramEnd"/>
      <w:r w:rsidR="007167E4" w:rsidRPr="00FF430B">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gramStart"/>
      <w:r w:rsidR="004344C6" w:rsidRPr="00FF430B">
        <w:rPr>
          <w:rFonts w:ascii="Times New Roman" w:hAnsi="Times New Roman" w:cs="Times New Roman"/>
        </w:rPr>
        <w:t>durabilitatea</w:t>
      </w:r>
      <w:proofErr w:type="gramEnd"/>
      <w:r w:rsidR="004344C6" w:rsidRPr="00FF430B">
        <w:rPr>
          <w:rFonts w:ascii="Times New Roman" w:hAnsi="Times New Roman" w:cs="Times New Roman"/>
        </w:rPr>
        <w:t xml:space="preserve">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gramStart"/>
      <w:r w:rsidRPr="00FF430B">
        <w:rPr>
          <w:rFonts w:ascii="Times New Roman" w:hAnsi="Times New Roman" w:cs="Times New Roman"/>
        </w:rPr>
        <w:t>stabilirea</w:t>
      </w:r>
      <w:proofErr w:type="gramEnd"/>
      <w:r w:rsidRPr="00FF430B">
        <w:rPr>
          <w:rFonts w:ascii="Times New Roman" w:hAnsi="Times New Roman" w:cs="Times New Roman"/>
        </w:rPr>
        <w:t xml:space="preserve">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gramStart"/>
      <w:r w:rsidRPr="00FF430B">
        <w:rPr>
          <w:rFonts w:ascii="Times New Roman" w:hAnsi="Times New Roman" w:cs="Times New Roman"/>
        </w:rPr>
        <w:t>utilizarea</w:t>
      </w:r>
      <w:proofErr w:type="gramEnd"/>
      <w:r w:rsidRPr="00FF430B">
        <w:rPr>
          <w:rFonts w:ascii="Times New Roman" w:hAnsi="Times New Roman" w:cs="Times New Roman"/>
        </w:rPr>
        <w:t xml:space="preserve">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gramStart"/>
      <w:r w:rsidRPr="00FF430B">
        <w:rPr>
          <w:rFonts w:ascii="Times New Roman" w:hAnsi="Times New Roman" w:cs="Times New Roman"/>
        </w:rPr>
        <w:t>creșterea</w:t>
      </w:r>
      <w:proofErr w:type="gramEnd"/>
      <w:r w:rsidRPr="00FF430B">
        <w:rPr>
          <w:rFonts w:ascii="Times New Roman" w:hAnsi="Times New Roman" w:cs="Times New Roman"/>
        </w:rPr>
        <w:t xml:space="preserve">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gramStart"/>
      <w:r w:rsidRPr="00FF430B">
        <w:rPr>
          <w:rFonts w:ascii="Times New Roman" w:hAnsi="Times New Roman" w:cs="Times New Roman"/>
        </w:rPr>
        <w:t>dezvoltarea</w:t>
      </w:r>
      <w:proofErr w:type="gramEnd"/>
      <w:r w:rsidRPr="00FF430B">
        <w:rPr>
          <w:rFonts w:ascii="Times New Roman" w:hAnsi="Times New Roman" w:cs="Times New Roman"/>
        </w:rPr>
        <w:t xml:space="preserve">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gramStart"/>
      <w:r w:rsidRPr="00FF430B">
        <w:rPr>
          <w:rFonts w:ascii="Times New Roman" w:hAnsi="Times New Roman" w:cs="Times New Roman"/>
        </w:rPr>
        <w:t>evaluarea</w:t>
      </w:r>
      <w:proofErr w:type="gramEnd"/>
      <w:r w:rsidRPr="00FF430B">
        <w:rPr>
          <w:rFonts w:ascii="Times New Roman" w:hAnsi="Times New Roman" w:cs="Times New Roman"/>
        </w:rPr>
        <w:t xml:space="preserve">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gramStart"/>
      <w:r w:rsidRPr="00FF430B">
        <w:rPr>
          <w:rFonts w:ascii="Times New Roman" w:hAnsi="Times New Roman" w:cs="Times New Roman"/>
        </w:rPr>
        <w:t>identificarea</w:t>
      </w:r>
      <w:proofErr w:type="gramEnd"/>
      <w:r w:rsidRPr="00FF430B">
        <w:rPr>
          <w:rFonts w:ascii="Times New Roman" w:hAnsi="Times New Roman" w:cs="Times New Roman"/>
        </w:rPr>
        <w:t xml:space="preserve">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7D5B0A" w:rsidRDefault="000E4D7D" w:rsidP="009F1E2C">
      <w:pPr>
        <w:pStyle w:val="af2"/>
        <w:shd w:val="clear" w:color="auto" w:fill="FFFFFF"/>
        <w:tabs>
          <w:tab w:val="left" w:pos="-284"/>
        </w:tabs>
        <w:ind w:left="-284" w:firstLine="284"/>
        <w:rPr>
          <w:color w:val="000000" w:themeColor="text1"/>
          <w:lang w:val="en-US" w:eastAsia="it-IT"/>
        </w:rPr>
      </w:pPr>
      <w:r w:rsidRPr="007D5B0A">
        <w:rPr>
          <w:b/>
          <w:color w:val="000000" w:themeColor="text1"/>
          <w:lang w:val="en-US"/>
        </w:rPr>
        <w:t>9</w:t>
      </w:r>
      <w:r w:rsidR="0024699C" w:rsidRPr="007D5B0A">
        <w:rPr>
          <w:b/>
          <w:color w:val="000000" w:themeColor="text1"/>
          <w:lang w:val="en-US"/>
        </w:rPr>
        <w:t>8</w:t>
      </w:r>
      <w:r w:rsidR="00B00190" w:rsidRPr="007D5B0A">
        <w:rPr>
          <w:b/>
          <w:color w:val="000000" w:themeColor="text1"/>
          <w:lang w:val="en-US"/>
        </w:rPr>
        <w:t xml:space="preserve">. </w:t>
      </w:r>
      <w:r w:rsidR="009C11B3" w:rsidRPr="007D5B0A">
        <w:rPr>
          <w:b/>
          <w:color w:val="000000" w:themeColor="text1"/>
          <w:lang w:val="en-US"/>
        </w:rPr>
        <w:t xml:space="preserve"> </w:t>
      </w:r>
      <w:r w:rsidR="00B00190" w:rsidRPr="007D5B0A">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49622B">
      <w:pPr>
        <w:numPr>
          <w:ilvl w:val="0"/>
          <w:numId w:val="21"/>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49622B">
      <w:pPr>
        <w:numPr>
          <w:ilvl w:val="0"/>
          <w:numId w:val="21"/>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lastRenderedPageBreak/>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49622B">
      <w:pPr>
        <w:numPr>
          <w:ilvl w:val="0"/>
          <w:numId w:val="21"/>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49622B">
      <w:pPr>
        <w:numPr>
          <w:ilvl w:val="0"/>
          <w:numId w:val="21"/>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lastRenderedPageBreak/>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49622B">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49622B">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3"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49622B">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49622B">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49622B">
      <w:pPr>
        <w:numPr>
          <w:ilvl w:val="0"/>
          <w:numId w:val="22"/>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49622B">
      <w:pPr>
        <w:numPr>
          <w:ilvl w:val="0"/>
          <w:numId w:val="22"/>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49622B">
      <w:pPr>
        <w:numPr>
          <w:ilvl w:val="0"/>
          <w:numId w:val="22"/>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6" w:name="_Toc449692096"/>
      <w:bookmarkEnd w:id="45"/>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6"/>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7"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7"/>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lastRenderedPageBreak/>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8"/>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49"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49"/>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0"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0"/>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7"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7"/>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8"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8"/>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59"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59"/>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49622B">
            <w:pPr>
              <w:pStyle w:val="a"/>
              <w:numPr>
                <w:ilvl w:val="0"/>
                <w:numId w:val="20"/>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0" w:name="_Toc449692118"/>
      <w:bookmarkStart w:id="61" w:name="_Toc390252621"/>
      <w:r w:rsidRPr="00FF430B">
        <w:rPr>
          <w:rFonts w:ascii="Times New Roman" w:hAnsi="Times New Roman" w:cs="Times New Roman"/>
          <w:bCs w:val="0"/>
          <w:color w:val="auto"/>
          <w:sz w:val="24"/>
          <w:szCs w:val="24"/>
        </w:rPr>
        <w:t>CAIET DE SARCINI</w:t>
      </w:r>
      <w:bookmarkEnd w:id="60"/>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1"/>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w:t>
      </w:r>
      <w:r w:rsidR="00EE2654" w:rsidRPr="004223A3">
        <w:rPr>
          <w:b/>
          <w:noProof w:val="0"/>
          <w:u w:val="single"/>
          <w:shd w:val="clear" w:color="auto" w:fill="FFFFFF" w:themeFill="background1"/>
          <w:lang w:eastAsia="ru-RU"/>
        </w:rPr>
        <w:t xml:space="preserve"> </w:t>
      </w:r>
      <w:r w:rsidR="00EE2654" w:rsidRPr="004223A3">
        <w:rPr>
          <w:rFonts w:eastAsia="Calibri"/>
          <w:b/>
          <w:noProof w:val="0"/>
          <w:u w:val="single"/>
        </w:rPr>
        <w:t>Reparația capitală a blocului administrativ cu nr. cadastral 6401406.045.11(reparația acoperișului,tâmplăriei și fațadei)</w:t>
      </w:r>
      <w:r w:rsidR="00EE2654">
        <w:t xml:space="preserve"> </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w:t>
      </w:r>
      <w:r w:rsidR="00EE2654">
        <w:t xml:space="preserve"> </w:t>
      </w:r>
      <w:r w:rsidR="00EE2654">
        <w:rPr>
          <w:b/>
          <w:noProof w:val="0"/>
          <w:u w:val="single"/>
          <w:lang w:eastAsia="ru-RU"/>
        </w:rPr>
        <w:t xml:space="preserve">IP Școala Profesională Orhei, </w:t>
      </w:r>
      <w:r w:rsidR="00EE2654" w:rsidRPr="003C20B6">
        <w:rPr>
          <w:b/>
          <w:noProof w:val="0"/>
          <w:u w:val="single"/>
          <w:shd w:val="clear" w:color="auto" w:fill="FFFFFF" w:themeFill="background1"/>
          <w:lang w:eastAsia="ru-RU"/>
        </w:rPr>
        <w:t>mun. Orhei, str.31 august 1989,nr. 80</w:t>
      </w:r>
    </w:p>
    <w:p w:rsidR="00233538" w:rsidRPr="00FF430B" w:rsidRDefault="0003591A" w:rsidP="00196AB4">
      <w:pPr>
        <w:ind w:firstLine="709"/>
        <w:jc w:val="center"/>
        <w:rPr>
          <w:i/>
        </w:rPr>
      </w:pPr>
      <w:r w:rsidRPr="00FF430B">
        <w:rPr>
          <w:i/>
        </w:rPr>
        <w:t>(denumirea, adresa)</w:t>
      </w:r>
    </w:p>
    <w:p w:rsidR="00233538" w:rsidRPr="00EE2654" w:rsidRDefault="0003591A" w:rsidP="00EE2654">
      <w:pPr>
        <w:ind w:firstLine="709"/>
        <w:jc w:val="both"/>
      </w:pPr>
      <w:r w:rsidRPr="00FF430B">
        <w:t>1 </w:t>
      </w:r>
      <w:r w:rsidRPr="00EE2654">
        <w:t xml:space="preserve">. </w:t>
      </w:r>
      <w:r w:rsidRPr="00EE2654">
        <w:rPr>
          <w:b/>
        </w:rPr>
        <w:t>Descriere generală</w:t>
      </w:r>
      <w:r w:rsidR="00EE2654" w:rsidRPr="00EE2654">
        <w:rPr>
          <w:rFonts w:eastAsia="Calibri"/>
          <w:noProof w:val="0"/>
        </w:rPr>
        <w:t xml:space="preserve"> </w:t>
      </w:r>
      <w:r w:rsidR="00EE2654" w:rsidRPr="00163AE1">
        <w:rPr>
          <w:rFonts w:eastAsia="Calibri"/>
          <w:noProof w:val="0"/>
          <w:u w:val="single"/>
        </w:rPr>
        <w:t>Reparația capitală a blocului administrativ cu nr. cadastral 6401406.045.11(reparația acoperișului,tâmplăriei și fațadei)</w:t>
      </w:r>
      <w:r w:rsidR="00EE2654" w:rsidRPr="00163AE1">
        <w:rPr>
          <w:u w:val="single"/>
        </w:rPr>
        <w:t xml:space="preserve"> ,</w:t>
      </w:r>
      <w:r w:rsidR="00EE2654" w:rsidRPr="00163AE1">
        <w:rPr>
          <w:u w:val="single"/>
          <w:shd w:val="clear" w:color="auto" w:fill="FFFFFF" w:themeFill="background1"/>
        </w:rPr>
        <w:t xml:space="preserve"> </w:t>
      </w:r>
      <w:r w:rsidR="00EE2654" w:rsidRPr="00163AE1">
        <w:rPr>
          <w:noProof w:val="0"/>
          <w:u w:val="single"/>
          <w:shd w:val="clear" w:color="auto" w:fill="FFFFFF" w:themeFill="background1"/>
          <w:lang w:eastAsia="ru-RU"/>
        </w:rPr>
        <w:t>mun. Orhei, str.31 august 1989,nr. 80</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EE2654" w:rsidRPr="00FF430B" w:rsidRDefault="0003591A" w:rsidP="00EE2654">
      <w:pPr>
        <w:ind w:firstLine="709"/>
        <w:jc w:val="both"/>
      </w:pPr>
      <w:r w:rsidRPr="00FF430B">
        <w:rPr>
          <w:b/>
        </w:rPr>
        <w:t>2. Informaţii şi proiectare</w:t>
      </w:r>
      <w:r w:rsidR="00EE2654" w:rsidRPr="00EE2654">
        <w:t xml:space="preserve"> </w:t>
      </w:r>
      <w:r w:rsidR="00EE2654" w:rsidRPr="00EE2654">
        <w:rPr>
          <w:u w:val="single"/>
        </w:rPr>
        <w:t>Nu este cazul</w:t>
      </w:r>
    </w:p>
    <w:p w:rsidR="00233538" w:rsidRPr="00FF430B" w:rsidRDefault="00EE2654" w:rsidP="00EE2654">
      <w:pPr>
        <w:jc w:val="both"/>
      </w:pPr>
      <w:r>
        <w:t xml:space="preserve">            </w:t>
      </w:r>
      <w:r w:rsidR="0003591A" w:rsidRPr="00FF430B">
        <w:t>Se precizează elementele constitutive şi conţinutul documentelor anexate la contract, modalitatea de elaborare a proiectului şi desenelor de execuţie, informaţiile despre antreprenor şi autoritatea contractantă.</w:t>
      </w:r>
    </w:p>
    <w:p w:rsidR="006F1EE5" w:rsidRPr="00FF430B" w:rsidRDefault="0003591A" w:rsidP="006F1EE5">
      <w:pPr>
        <w:ind w:firstLine="709"/>
        <w:jc w:val="both"/>
      </w:pPr>
      <w:r w:rsidRPr="00FF430B">
        <w:rPr>
          <w:b/>
        </w:rPr>
        <w:t>3. Materiale, compatibilităţi, reglementări tehnice şi standarde utilizate</w:t>
      </w:r>
      <w:r w:rsidR="00EE2654">
        <w:rPr>
          <w:b/>
        </w:rPr>
        <w:t xml:space="preserve"> </w:t>
      </w:r>
      <w:r w:rsidR="006F1EE5">
        <w:rPr>
          <w:u w:val="single"/>
        </w:rPr>
        <w:t xml:space="preserve"> Acoperișul este din țiglă metalică(conform proiectului),grosimea țiglei- 0,45 mm,jgheab de tip rectangular (conform schiței), burlan de scurgere D-80 mm</w:t>
      </w:r>
    </w:p>
    <w:p w:rsidR="00233538" w:rsidRPr="00FF430B" w:rsidRDefault="006F1EE5" w:rsidP="00EE2654">
      <w:pPr>
        <w:jc w:val="both"/>
      </w:pPr>
      <w:r>
        <w:t xml:space="preserve">             </w:t>
      </w:r>
      <w:r w:rsidR="0003591A"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0003591A" w:rsidRPr="00FF430B">
        <w:t xml:space="preserve"> a lucrărilor şi responsabilitatea pentru termenele şi calitatea lucrărilor.</w:t>
      </w:r>
    </w:p>
    <w:p w:rsidR="00EE2654" w:rsidRPr="00FF430B" w:rsidRDefault="0003591A" w:rsidP="00EE2654">
      <w:pPr>
        <w:ind w:firstLine="709"/>
        <w:jc w:val="both"/>
      </w:pPr>
      <w:r w:rsidRPr="00FF430B">
        <w:rPr>
          <w:b/>
        </w:rPr>
        <w:t>4. Mostre</w:t>
      </w:r>
      <w:r w:rsidR="00EE2654" w:rsidRPr="00EE2654">
        <w:rPr>
          <w:u w:val="single"/>
        </w:rPr>
        <w:t xml:space="preserve"> Nu este cazul</w:t>
      </w:r>
    </w:p>
    <w:p w:rsidR="00233538" w:rsidRPr="00FF430B" w:rsidRDefault="00EE2654" w:rsidP="00EE2654">
      <w:pPr>
        <w:jc w:val="both"/>
      </w:pPr>
      <w:r>
        <w:rPr>
          <w:b/>
        </w:rPr>
        <w:t xml:space="preserve">            </w:t>
      </w:r>
      <w:r w:rsidR="0003591A" w:rsidRPr="00FF430B">
        <w:t>Se precizează modul de prezentare a mostrelor la toate produsele utilizate.</w:t>
      </w:r>
    </w:p>
    <w:p w:rsidR="00EE2654" w:rsidRPr="00FF430B" w:rsidRDefault="00316C81" w:rsidP="00EE2654">
      <w:pPr>
        <w:ind w:firstLine="709"/>
        <w:jc w:val="both"/>
      </w:pPr>
      <w:r w:rsidRPr="00FF430B">
        <w:rPr>
          <w:b/>
        </w:rPr>
        <w:t xml:space="preserve">5. </w:t>
      </w:r>
      <w:r w:rsidR="0003591A" w:rsidRPr="00FF430B">
        <w:rPr>
          <w:b/>
        </w:rPr>
        <w:t>Furnizarea, păstrarea, protecţia materialelor şi a lucrărilor. Securitatea construcţiilor şi a terenurilor aferente</w:t>
      </w:r>
      <w:r w:rsidR="00EE2654" w:rsidRPr="00EE2654">
        <w:rPr>
          <w:u w:val="single"/>
        </w:rPr>
        <w:t xml:space="preserve"> Nu este cazul</w:t>
      </w:r>
    </w:p>
    <w:p w:rsidR="00233538" w:rsidRPr="00FF430B" w:rsidRDefault="00EE2654" w:rsidP="00EE2654">
      <w:pPr>
        <w:jc w:val="both"/>
      </w:pPr>
      <w:r>
        <w:rPr>
          <w:b/>
        </w:rPr>
        <w:t xml:space="preserve">            </w:t>
      </w:r>
      <w:r w:rsidR="0003591A" w:rsidRPr="00FF430B">
        <w:t>Se precizează transportarea, manipularea şi depozitarea produselor şi materialelor utilizate; protecţia lucrărilor în funcţie de condiţiile atmosferice; protecţia construcţiilor şi teritoriilor aferente.</w:t>
      </w:r>
    </w:p>
    <w:p w:rsidR="00EE2654" w:rsidRPr="00FF430B" w:rsidRDefault="0003591A" w:rsidP="00EE2654">
      <w:pPr>
        <w:ind w:firstLine="709"/>
        <w:jc w:val="both"/>
      </w:pPr>
      <w:r w:rsidRPr="00FF430B">
        <w:rPr>
          <w:b/>
        </w:rPr>
        <w:t>6. Încercări, instrucţiuni, garanţii ale furnizorilor, desene şi scheme de execuţie</w:t>
      </w:r>
      <w:r w:rsidR="00EE2654" w:rsidRPr="00EE2654">
        <w:rPr>
          <w:u w:val="single"/>
        </w:rPr>
        <w:t xml:space="preserve"> Nu este cazul</w:t>
      </w:r>
    </w:p>
    <w:p w:rsidR="00233538" w:rsidRPr="00FF430B" w:rsidRDefault="0003591A" w:rsidP="00EE2654">
      <w:pPr>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EE2654" w:rsidRPr="00FF430B" w:rsidRDefault="0003591A" w:rsidP="00EE2654">
      <w:pPr>
        <w:ind w:firstLine="709"/>
        <w:jc w:val="both"/>
      </w:pPr>
      <w:r w:rsidRPr="00FF430B">
        <w:rPr>
          <w:b/>
        </w:rPr>
        <w:t>7. Remedierea viciilor ascunse şi a defectelor</w:t>
      </w:r>
      <w:r w:rsidR="00EE2654" w:rsidRPr="00EE2654">
        <w:rPr>
          <w:u w:val="single"/>
        </w:rPr>
        <w:t xml:space="preserve"> Nu este cazul</w:t>
      </w:r>
    </w:p>
    <w:p w:rsidR="00233538" w:rsidRPr="00FF430B" w:rsidRDefault="00EE2654" w:rsidP="00EE2654">
      <w:pPr>
        <w:jc w:val="both"/>
      </w:pPr>
      <w:r>
        <w:rPr>
          <w:b/>
        </w:rPr>
        <w:t xml:space="preserve">            </w:t>
      </w:r>
      <w:r w:rsidR="0003591A" w:rsidRPr="00FF430B">
        <w:t>Se precizează modalitatea de constatare şi remediere a viciilor ascunse şi a defectelor, responsabilii de remediere.</w:t>
      </w:r>
    </w:p>
    <w:p w:rsidR="00EE2654" w:rsidRPr="00FF430B" w:rsidRDefault="0003591A" w:rsidP="00EE2654">
      <w:pPr>
        <w:ind w:firstLine="709"/>
        <w:jc w:val="both"/>
      </w:pPr>
      <w:r w:rsidRPr="00FF430B">
        <w:rPr>
          <w:b/>
        </w:rPr>
        <w:t>8. Trasarea geodezică a lucrărilor, toleranţe de execuţie</w:t>
      </w:r>
      <w:r w:rsidR="00EE2654">
        <w:rPr>
          <w:b/>
        </w:rPr>
        <w:t xml:space="preserve"> </w:t>
      </w:r>
      <w:r w:rsidR="00EE2654" w:rsidRPr="00EE2654">
        <w:rPr>
          <w:u w:val="single"/>
        </w:rPr>
        <w:t>Nu este cazul</w:t>
      </w:r>
    </w:p>
    <w:p w:rsidR="00233538" w:rsidRPr="00FF430B" w:rsidRDefault="00EE2654" w:rsidP="00EE2654">
      <w:pPr>
        <w:jc w:val="both"/>
      </w:pPr>
      <w:r>
        <w:rPr>
          <w:b/>
        </w:rPr>
        <w:t xml:space="preserve">            </w:t>
      </w:r>
      <w:r w:rsidR="0003591A" w:rsidRPr="00FF430B">
        <w:t>Se precizează modalităţile de trasare geodezică, bornele, reperele, picheţii, jaloanele, aliniamentele; toleranţele admise la executarea lucrărilor.</w:t>
      </w:r>
    </w:p>
    <w:p w:rsidR="00EE2654" w:rsidRPr="00FF430B" w:rsidRDefault="0003591A" w:rsidP="00EE2654">
      <w:pPr>
        <w:ind w:firstLine="709"/>
        <w:jc w:val="both"/>
      </w:pPr>
      <w:r w:rsidRPr="00FF430B">
        <w:rPr>
          <w:b/>
        </w:rPr>
        <w:t>9. Parametrii de calcul ai elementelor constructive</w:t>
      </w:r>
      <w:r w:rsidR="00EE2654" w:rsidRPr="00EE2654">
        <w:rPr>
          <w:u w:val="single"/>
        </w:rPr>
        <w:t xml:space="preserve"> Nu este cazul</w:t>
      </w:r>
    </w:p>
    <w:p w:rsidR="00233538" w:rsidRPr="00FF430B" w:rsidRDefault="00EE2654" w:rsidP="00EE2654">
      <w:pPr>
        <w:jc w:val="both"/>
      </w:pPr>
      <w:r>
        <w:rPr>
          <w:b/>
        </w:rPr>
        <w:t xml:space="preserve">            </w:t>
      </w:r>
      <w:r w:rsidR="0003591A" w:rsidRPr="00FF430B">
        <w:t>Se precizează sarcinile luate în calcul: seismicitatea, acţiunile, alţi parametri.</w:t>
      </w:r>
    </w:p>
    <w:p w:rsidR="00233538" w:rsidRPr="00FF430B" w:rsidRDefault="0003591A" w:rsidP="00EE2654">
      <w:pPr>
        <w:ind w:firstLine="709"/>
        <w:jc w:val="both"/>
      </w:pPr>
      <w:r w:rsidRPr="00FF430B">
        <w:rPr>
          <w:b/>
        </w:rPr>
        <w:lastRenderedPageBreak/>
        <w:t>10. Criterii privind calculul sistemelor de încălzire, ventilare şi condiţionare a aerului</w:t>
      </w:r>
      <w:r w:rsidR="00EE2654" w:rsidRPr="00EE2654">
        <w:rPr>
          <w:u w:val="single"/>
        </w:rPr>
        <w:t xml:space="preserve"> </w:t>
      </w:r>
      <w:r w:rsidR="00EE2654">
        <w:rPr>
          <w:u w:val="single"/>
        </w:rPr>
        <w:t xml:space="preserve">  </w:t>
      </w:r>
      <w:r w:rsidR="00EE2654" w:rsidRPr="00EE2654">
        <w:rPr>
          <w:u w:val="single"/>
        </w:rPr>
        <w:t>Nu este cazul</w:t>
      </w:r>
      <w:r w:rsidR="00EE2654">
        <w:t xml:space="preserve">  </w:t>
      </w:r>
      <w:r w:rsidRPr="00FF430B">
        <w:t>Se precizează parametrii exteriori şi interiori ai aerului, temperaturile interioare. Pentru fiecare încăpere – rezistenţele la transfer termic a construcţiilor învelişului clădirii.</w:t>
      </w:r>
    </w:p>
    <w:p w:rsidR="00EE2654" w:rsidRPr="00FF430B" w:rsidRDefault="0003591A" w:rsidP="00EE2654">
      <w:pPr>
        <w:ind w:firstLine="709"/>
        <w:jc w:val="both"/>
      </w:pPr>
      <w:r w:rsidRPr="00FF430B">
        <w:rPr>
          <w:b/>
        </w:rPr>
        <w:t>11. Nivelul admis al zgomotului şi al vibraţiilor</w:t>
      </w:r>
      <w:r w:rsidR="00EE2654" w:rsidRPr="00EE2654">
        <w:rPr>
          <w:u w:val="single"/>
        </w:rPr>
        <w:t xml:space="preserve"> Nu este cazul</w:t>
      </w:r>
    </w:p>
    <w:p w:rsidR="00233538" w:rsidRPr="00FF430B" w:rsidRDefault="00EE2654" w:rsidP="00EE2654">
      <w:pPr>
        <w:jc w:val="both"/>
      </w:pPr>
      <w:r>
        <w:rPr>
          <w:b/>
        </w:rPr>
        <w:t xml:space="preserve">            </w:t>
      </w:r>
      <w:r w:rsidR="0003591A" w:rsidRPr="00FF430B">
        <w:t>Se precizează mărimea acestor niveluri pentru diferite spaţii; măsurile de reducere a zgomotului şi a vibraţiilor.</w:t>
      </w:r>
    </w:p>
    <w:p w:rsidR="00EE2654" w:rsidRPr="00FF430B" w:rsidRDefault="0003591A" w:rsidP="00EE2654">
      <w:pPr>
        <w:ind w:firstLine="709"/>
        <w:jc w:val="both"/>
      </w:pPr>
      <w:r w:rsidRPr="00FF430B">
        <w:rPr>
          <w:b/>
        </w:rPr>
        <w:t>12. Cerinţe privind montarea utilajelor şi a instalaţiilor</w:t>
      </w:r>
      <w:r w:rsidR="00EE2654" w:rsidRPr="00EE2654">
        <w:rPr>
          <w:u w:val="single"/>
        </w:rPr>
        <w:t xml:space="preserve"> Nu este cazul</w:t>
      </w:r>
    </w:p>
    <w:p w:rsidR="00233538" w:rsidRPr="00FF430B" w:rsidRDefault="00EE2654" w:rsidP="00EE2654">
      <w:pPr>
        <w:jc w:val="both"/>
      </w:pPr>
      <w:r>
        <w:rPr>
          <w:b/>
        </w:rPr>
        <w:t xml:space="preserve">            </w:t>
      </w:r>
      <w:r w:rsidR="0003591A" w:rsidRPr="00FF430B">
        <w:t>Se precizează amplasarea tuturor instalaţiilor interioare; modul şi locul de fixare; protecţia anticorozivă; materialele şi produsele utilizate.</w:t>
      </w:r>
    </w:p>
    <w:p w:rsidR="00EE2654" w:rsidRPr="00FF430B" w:rsidRDefault="0003591A" w:rsidP="00EE2654">
      <w:pPr>
        <w:ind w:firstLine="709"/>
        <w:jc w:val="both"/>
      </w:pPr>
      <w:r w:rsidRPr="00FF430B">
        <w:rPr>
          <w:b/>
        </w:rPr>
        <w:t>13. Lucrări de construcţii aferente montării instalaţiilor</w:t>
      </w:r>
      <w:r w:rsidR="00EE2654" w:rsidRPr="00EE2654">
        <w:rPr>
          <w:u w:val="single"/>
        </w:rPr>
        <w:t xml:space="preserve"> Nu este cazul</w:t>
      </w:r>
    </w:p>
    <w:p w:rsidR="00233538" w:rsidRPr="00FF430B" w:rsidRDefault="00EE2654" w:rsidP="00EE2654">
      <w:pPr>
        <w:jc w:val="both"/>
      </w:pPr>
      <w:r>
        <w:rPr>
          <w:b/>
        </w:rPr>
        <w:t xml:space="preserve">            </w:t>
      </w:r>
      <w:r w:rsidR="0003591A" w:rsidRPr="00FF430B">
        <w:t>Se precizează modalitatea şi tipurile lucrărilor de construcţii aferente montării instalaţiilor; tipurile de materiale; toleranţele admise; cerinţele privind executarea acestor lucrări.</w:t>
      </w:r>
    </w:p>
    <w:p w:rsidR="00EE2654" w:rsidRPr="00FF430B" w:rsidRDefault="0003591A" w:rsidP="00EE2654">
      <w:pPr>
        <w:ind w:firstLine="709"/>
        <w:jc w:val="both"/>
      </w:pPr>
      <w:r w:rsidRPr="00FF430B">
        <w:rPr>
          <w:b/>
        </w:rPr>
        <w:t>14. Articole, produse şi piese necesare instalaţiilor</w:t>
      </w:r>
      <w:r w:rsidR="00EE2654" w:rsidRPr="00EE2654">
        <w:rPr>
          <w:u w:val="single"/>
        </w:rPr>
        <w:t xml:space="preserve"> Nu este cazul</w:t>
      </w:r>
    </w:p>
    <w:p w:rsidR="00233538" w:rsidRPr="00FF430B" w:rsidRDefault="00EE2654" w:rsidP="00EE2654">
      <w:pPr>
        <w:jc w:val="both"/>
      </w:pPr>
      <w:r>
        <w:rPr>
          <w:b/>
        </w:rPr>
        <w:t xml:space="preserve">            </w:t>
      </w:r>
      <w:r w:rsidR="0003591A" w:rsidRPr="00FF430B">
        <w:t>Se precizează furnizorul articolelor, produselor şi pieselor necesare instalaţiilor; tipurile şi cantitatea.</w:t>
      </w:r>
    </w:p>
    <w:p w:rsidR="009616D3" w:rsidRPr="00FF430B" w:rsidRDefault="0003591A" w:rsidP="009616D3">
      <w:pPr>
        <w:ind w:firstLine="709"/>
        <w:jc w:val="both"/>
      </w:pPr>
      <w:r w:rsidRPr="00FF430B">
        <w:rPr>
          <w:b/>
        </w:rPr>
        <w:t>15. Echipamentele, instalaţiile, utilajele, sculele, instrumentele, dispozitivele şi alte obiecte necesare pentru executarea lucrărilor</w:t>
      </w:r>
      <w:r w:rsidR="009616D3" w:rsidRPr="009616D3">
        <w:rPr>
          <w:u w:val="single"/>
        </w:rPr>
        <w:t xml:space="preserve"> </w:t>
      </w:r>
      <w:r w:rsidR="009616D3" w:rsidRPr="00EE2654">
        <w:rPr>
          <w:u w:val="single"/>
        </w:rPr>
        <w:t>Nu este cazul</w:t>
      </w:r>
    </w:p>
    <w:p w:rsidR="00233538" w:rsidRPr="00FF430B" w:rsidRDefault="009616D3" w:rsidP="009616D3">
      <w:pPr>
        <w:jc w:val="both"/>
      </w:pPr>
      <w:r>
        <w:rPr>
          <w:b/>
        </w:rPr>
        <w:t xml:space="preserve">            </w:t>
      </w:r>
      <w:r w:rsidR="0003591A"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9616D3" w:rsidRPr="00FF430B" w:rsidRDefault="0003591A" w:rsidP="009616D3">
      <w:pPr>
        <w:ind w:firstLine="709"/>
        <w:jc w:val="both"/>
      </w:pPr>
      <w:r w:rsidRPr="00FF430B">
        <w:rPr>
          <w:b/>
        </w:rPr>
        <w:t>16. Definiţii</w:t>
      </w:r>
      <w:r w:rsidR="009616D3" w:rsidRPr="009616D3">
        <w:rPr>
          <w:u w:val="single"/>
        </w:rPr>
        <w:t xml:space="preserve"> </w:t>
      </w:r>
      <w:r w:rsidR="009616D3" w:rsidRPr="00EE2654">
        <w:rPr>
          <w:u w:val="single"/>
        </w:rPr>
        <w:t>Nu este cazul</w:t>
      </w:r>
    </w:p>
    <w:p w:rsidR="00233538" w:rsidRPr="00FF430B" w:rsidRDefault="009616D3" w:rsidP="009616D3">
      <w:pPr>
        <w:jc w:val="both"/>
      </w:pPr>
      <w:r>
        <w:rPr>
          <w:b/>
        </w:rPr>
        <w:t xml:space="preserve">            </w:t>
      </w:r>
      <w:r w:rsidR="0003591A" w:rsidRPr="00FF430B">
        <w:t>Se precizează termenii şi definiţiile utilizate în caietul de sarcini şi unele caracteristici.</w:t>
      </w:r>
    </w:p>
    <w:p w:rsidR="009616D3" w:rsidRPr="00FF430B" w:rsidRDefault="0003591A" w:rsidP="009616D3">
      <w:pPr>
        <w:ind w:firstLine="709"/>
        <w:jc w:val="both"/>
      </w:pPr>
      <w:r w:rsidRPr="00FF430B">
        <w:rPr>
          <w:b/>
        </w:rPr>
        <w:t>17. Cerinţe privind calculul costului</w:t>
      </w:r>
      <w:r w:rsidR="009616D3" w:rsidRPr="009616D3">
        <w:rPr>
          <w:u w:val="single"/>
        </w:rPr>
        <w:t xml:space="preserve"> </w:t>
      </w:r>
      <w:r w:rsidR="009616D3" w:rsidRPr="00EE2654">
        <w:rPr>
          <w:u w:val="single"/>
        </w:rPr>
        <w:t>Nu este cazul</w:t>
      </w:r>
    </w:p>
    <w:p w:rsidR="00233538" w:rsidRPr="00FF430B" w:rsidRDefault="009616D3" w:rsidP="009616D3">
      <w:pPr>
        <w:jc w:val="both"/>
      </w:pPr>
      <w:r>
        <w:rPr>
          <w:b/>
        </w:rPr>
        <w:t xml:space="preserve">            </w:t>
      </w:r>
      <w:r w:rsidR="0003591A" w:rsidRPr="00FF430B">
        <w:t xml:space="preserve">Se precizează modalitatea de calculare a costului ofertei, prin trimitere la actele normative în domeniu. </w:t>
      </w:r>
    </w:p>
    <w:p w:rsidR="009616D3" w:rsidRPr="00FF430B" w:rsidRDefault="00F4030F" w:rsidP="009616D3">
      <w:pPr>
        <w:ind w:firstLine="709"/>
        <w:jc w:val="both"/>
      </w:pPr>
      <w:r w:rsidRPr="00FF430B">
        <w:rPr>
          <w:b/>
        </w:rPr>
        <w:t>18. Documente obligatorii la depunerea ofertei</w:t>
      </w:r>
      <w:r w:rsidR="009616D3">
        <w:rPr>
          <w:b/>
        </w:rPr>
        <w:t xml:space="preserve"> </w:t>
      </w:r>
      <w:r w:rsidR="009616D3" w:rsidRPr="00EE2654">
        <w:rPr>
          <w:u w:val="single"/>
        </w:rPr>
        <w:t>Nu este cazul</w:t>
      </w:r>
    </w:p>
    <w:p w:rsidR="00F4030F" w:rsidRPr="00FF430B" w:rsidRDefault="009616D3" w:rsidP="009616D3">
      <w:pPr>
        <w:jc w:val="both"/>
      </w:pPr>
      <w:r>
        <w:rPr>
          <w:b/>
        </w:rPr>
        <w:t xml:space="preserve">            </w:t>
      </w:r>
      <w:r w:rsidR="009A6B71" w:rsidRPr="00FF430B">
        <w:t>La punctul</w:t>
      </w:r>
      <w:r w:rsidR="00F4030F" w:rsidRPr="00FF430B">
        <w:t xml:space="preserve"> dat autoritatea contractantă indică care documente sunt obligatorii de a fi prezentate la depunerea ofertei</w:t>
      </w:r>
      <w:r w:rsidR="009A6B71" w:rsidRPr="00FF430B">
        <w:t xml:space="preserve"> prin intermediul SIA RSAP</w:t>
      </w:r>
      <w:r w:rsidR="00F4030F" w:rsidRPr="00FF430B">
        <w:t>. La fel</w:t>
      </w:r>
      <w:r w:rsidR="009A6B71" w:rsidRPr="00FF430B">
        <w:t>, tot aici</w:t>
      </w:r>
      <w:r w:rsidR="009D665E" w:rsidRPr="00FF430B">
        <w:t>se indică</w:t>
      </w:r>
      <w:r w:rsidR="00F4030F" w:rsidRPr="00FF430B">
        <w:t xml:space="preserve"> documentele c</w:t>
      </w:r>
      <w:r w:rsidR="009A6B71" w:rsidRPr="00FF430B">
        <w:t>e conțin</w:t>
      </w:r>
      <w:r w:rsidR="00F4030F" w:rsidRPr="00FF430B">
        <w:t xml:space="preserve"> date cu caracter personal, care nu se </w:t>
      </w:r>
      <w:r w:rsidR="009A6B71" w:rsidRPr="00FF430B">
        <w:t>depun prin intermediul SIA RSAP</w:t>
      </w:r>
      <w:r w:rsidR="00F4030F" w:rsidRPr="00FF430B">
        <w:t xml:space="preserve"> și </w:t>
      </w:r>
      <w:r w:rsidR="009A6B71" w:rsidRPr="00FF430B">
        <w:t xml:space="preserve">nu </w:t>
      </w:r>
      <w:r w:rsidR="00F4030F" w:rsidRPr="00FF430B">
        <w:t>sunt publice pentru toți</w:t>
      </w:r>
      <w:r w:rsidR="009A6B71" w:rsidRPr="00FF430B">
        <w:t>.</w:t>
      </w:r>
    </w:p>
    <w:p w:rsidR="009616D3" w:rsidRPr="00FF430B" w:rsidRDefault="00F4030F" w:rsidP="009616D3">
      <w:pPr>
        <w:ind w:firstLine="709"/>
        <w:jc w:val="both"/>
      </w:pPr>
      <w:r w:rsidRPr="00FF430B">
        <w:rPr>
          <w:b/>
        </w:rPr>
        <w:t>19. Documente obligatorii la evaluarea ofertelor</w:t>
      </w:r>
      <w:r w:rsidR="009616D3" w:rsidRPr="009616D3">
        <w:rPr>
          <w:u w:val="single"/>
        </w:rPr>
        <w:t xml:space="preserve"> </w:t>
      </w:r>
      <w:r w:rsidR="009616D3" w:rsidRPr="00EE2654">
        <w:rPr>
          <w:u w:val="single"/>
        </w:rPr>
        <w:t>Nu este cazul</w:t>
      </w:r>
    </w:p>
    <w:p w:rsidR="009A6B71" w:rsidRPr="00FF430B" w:rsidRDefault="009616D3" w:rsidP="009616D3">
      <w:pPr>
        <w:jc w:val="both"/>
      </w:pPr>
      <w:r>
        <w:rPr>
          <w:b/>
        </w:rPr>
        <w:t xml:space="preserve">            </w:t>
      </w:r>
      <w:r w:rsidR="009A6B71" w:rsidRPr="00FF430B">
        <w:t xml:space="preserve">La punctul </w:t>
      </w:r>
      <w:r w:rsidR="00F4030F" w:rsidRPr="00FF430B">
        <w:t xml:space="preserve">dat autoritatea contractantă indică care documente sunt obligatorii de a fi prezentate </w:t>
      </w:r>
      <w:r w:rsidR="009A6B71" w:rsidRPr="00FF430B">
        <w:t xml:space="preserve">în SIA RSAP </w:t>
      </w:r>
      <w:r w:rsidR="00F4030F" w:rsidRPr="00FF430B">
        <w:t>la evaluarea ofertei</w:t>
      </w:r>
      <w:r w:rsidR="009A6B71" w:rsidRPr="00FF430B">
        <w:t xml:space="preserve">. La fel, tot aici </w:t>
      </w:r>
      <w:r w:rsidR="009D665E" w:rsidRPr="00FF430B">
        <w:t>se</w:t>
      </w:r>
      <w:r w:rsidR="009A6B71" w:rsidRPr="00FF430B">
        <w:t xml:space="preserve"> indic</w:t>
      </w:r>
      <w:r w:rsidR="009D665E" w:rsidRPr="00FF430B">
        <w:t>ă</w:t>
      </w:r>
      <w:r w:rsidR="009A6B71"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w:t>
      </w:r>
      <w:r w:rsidR="009616D3" w:rsidRPr="004223A3">
        <w:rPr>
          <w:b/>
          <w:noProof w:val="0"/>
          <w:u w:val="single"/>
          <w:shd w:val="clear" w:color="auto" w:fill="FFFFFF" w:themeFill="background1"/>
          <w:lang w:eastAsia="ru-RU"/>
        </w:rPr>
        <w:t xml:space="preserve"> </w:t>
      </w:r>
      <w:r w:rsidR="009616D3" w:rsidRPr="004223A3">
        <w:rPr>
          <w:rFonts w:eastAsia="Calibri"/>
          <w:b/>
          <w:noProof w:val="0"/>
          <w:u w:val="single"/>
        </w:rPr>
        <w:t>Reparația capitală a blocului administrativ cu nr. cadastral 6401406.045.11(reparația acoperișului,tâmplăriei și fațadei)</w:t>
      </w:r>
      <w:r w:rsidR="009616D3">
        <w:t xml:space="preserve"> </w:t>
      </w:r>
    </w:p>
    <w:p w:rsidR="00E71F7B" w:rsidRPr="00FF430B" w:rsidRDefault="0003591A" w:rsidP="009E2657">
      <w:pPr>
        <w:tabs>
          <w:tab w:val="left" w:pos="567"/>
        </w:tabs>
        <w:jc w:val="both"/>
      </w:pPr>
      <w:r w:rsidRPr="00FF430B">
        <w:t>Autoritatea contractantă</w:t>
      </w:r>
      <w:r w:rsidR="009616D3">
        <w:t xml:space="preserve"> </w:t>
      </w:r>
      <w:r w:rsidR="009616D3" w:rsidRPr="00FF430B">
        <w:rPr>
          <w:b/>
          <w:noProof w:val="0"/>
          <w:lang w:eastAsia="ru-RU"/>
        </w:rPr>
        <w:t xml:space="preserve">: </w:t>
      </w:r>
      <w:r w:rsidR="009616D3">
        <w:rPr>
          <w:b/>
          <w:noProof w:val="0"/>
          <w:u w:val="single"/>
          <w:lang w:eastAsia="ru-RU"/>
        </w:rPr>
        <w:t>IP Școala Profesională Orhei</w:t>
      </w:r>
      <w:r w:rsidR="009616D3" w:rsidRPr="009616D3">
        <w:rPr>
          <w:b/>
          <w:noProof w:val="0"/>
          <w:u w:val="single"/>
          <w:shd w:val="clear" w:color="auto" w:fill="FFFFFF" w:themeFill="background1"/>
          <w:lang w:eastAsia="ru-RU"/>
        </w:rPr>
        <w:t xml:space="preserve"> </w:t>
      </w:r>
      <w:r w:rsidR="009616D3">
        <w:rPr>
          <w:b/>
          <w:noProof w:val="0"/>
          <w:u w:val="single"/>
          <w:shd w:val="clear" w:color="auto" w:fill="FFFFFF" w:themeFill="background1"/>
          <w:lang w:eastAsia="ru-RU"/>
        </w:rPr>
        <w:t>,</w:t>
      </w:r>
      <w:r w:rsidR="009616D3" w:rsidRPr="003C20B6">
        <w:rPr>
          <w:b/>
          <w:noProof w:val="0"/>
          <w:u w:val="single"/>
          <w:shd w:val="clear" w:color="auto" w:fill="FFFFFF" w:themeFill="background1"/>
          <w:lang w:eastAsia="ru-RU"/>
        </w:rPr>
        <w:t>mun. Orhei, str.31 august 1989,nr. 80</w:t>
      </w:r>
    </w:p>
    <w:p w:rsidR="00E71F7B" w:rsidRPr="00FF430B" w:rsidRDefault="0003591A" w:rsidP="009E2657">
      <w:pPr>
        <w:tabs>
          <w:tab w:val="left" w:pos="567"/>
        </w:tabs>
        <w:jc w:val="center"/>
        <w:rPr>
          <w:i/>
        </w:rPr>
      </w:pPr>
      <w:r w:rsidRPr="00FF430B">
        <w:rPr>
          <w:i/>
        </w:rPr>
        <w:t>(denumirea, adresa)</w:t>
      </w:r>
    </w:p>
    <w:tbl>
      <w:tblPr>
        <w:tblW w:w="10490" w:type="dxa"/>
        <w:tblInd w:w="-459" w:type="dxa"/>
        <w:tblLayout w:type="fixed"/>
        <w:tblLook w:val="0000"/>
      </w:tblPr>
      <w:tblGrid>
        <w:gridCol w:w="709"/>
        <w:gridCol w:w="1701"/>
        <w:gridCol w:w="4961"/>
        <w:gridCol w:w="1560"/>
        <w:gridCol w:w="1559"/>
      </w:tblGrid>
      <w:tr w:rsidR="00BC06E7" w:rsidRPr="00011981" w:rsidTr="00BC06E7">
        <w:trPr>
          <w:cantSplit/>
          <w:trHeight w:val="276"/>
        </w:trPr>
        <w:tc>
          <w:tcPr>
            <w:tcW w:w="709" w:type="dxa"/>
            <w:vMerge w:val="restart"/>
            <w:tcBorders>
              <w:top w:val="single" w:sz="6" w:space="0" w:color="auto"/>
              <w:left w:val="single" w:sz="6" w:space="0" w:color="auto"/>
              <w:bottom w:val="nil"/>
              <w:right w:val="nil"/>
            </w:tcBorders>
            <w:shd w:val="pct5" w:color="auto" w:fill="auto"/>
            <w:vAlign w:val="center"/>
          </w:tcPr>
          <w:p w:rsidR="00BC06E7" w:rsidRPr="00011981" w:rsidRDefault="00BC06E7" w:rsidP="00902470">
            <w:pPr>
              <w:ind w:right="-108"/>
              <w:jc w:val="center"/>
            </w:pPr>
            <w:r w:rsidRPr="00011981">
              <w:rPr>
                <w:sz w:val="22"/>
                <w:szCs w:val="22"/>
              </w:rPr>
              <w:t>№</w:t>
            </w:r>
          </w:p>
          <w:p w:rsidR="00BC06E7" w:rsidRPr="00011981" w:rsidRDefault="00BC06E7" w:rsidP="00902470">
            <w:pPr>
              <w:ind w:right="-108"/>
              <w:jc w:val="center"/>
            </w:pPr>
            <w:r w:rsidRPr="00011981">
              <w:rPr>
                <w:sz w:val="22"/>
                <w:szCs w:val="22"/>
              </w:rPr>
              <w:t>crt.</w:t>
            </w:r>
          </w:p>
        </w:tc>
        <w:tc>
          <w:tcPr>
            <w:tcW w:w="1701" w:type="dxa"/>
            <w:vMerge w:val="restart"/>
            <w:tcBorders>
              <w:top w:val="single" w:sz="6" w:space="0" w:color="auto"/>
              <w:left w:val="single" w:sz="6" w:space="0" w:color="auto"/>
              <w:bottom w:val="nil"/>
              <w:right w:val="nil"/>
            </w:tcBorders>
            <w:shd w:val="pct5" w:color="auto" w:fill="auto"/>
            <w:vAlign w:val="center"/>
          </w:tcPr>
          <w:p w:rsidR="00BC06E7" w:rsidRPr="00011981" w:rsidRDefault="00BC06E7" w:rsidP="00902470">
            <w:pPr>
              <w:ind w:left="-120" w:right="-108"/>
              <w:jc w:val="center"/>
            </w:pPr>
            <w:r w:rsidRPr="00011981">
              <w:rPr>
                <w:sz w:val="22"/>
                <w:szCs w:val="22"/>
              </w:rPr>
              <w:t>Simbol norme si cod  resurse</w:t>
            </w:r>
          </w:p>
        </w:tc>
        <w:tc>
          <w:tcPr>
            <w:tcW w:w="4961" w:type="dxa"/>
            <w:vMerge w:val="restart"/>
            <w:tcBorders>
              <w:top w:val="single" w:sz="6" w:space="0" w:color="auto"/>
              <w:left w:val="single" w:sz="6" w:space="0" w:color="auto"/>
              <w:bottom w:val="nil"/>
              <w:right w:val="nil"/>
            </w:tcBorders>
            <w:shd w:val="pct5" w:color="auto" w:fill="auto"/>
            <w:vAlign w:val="center"/>
          </w:tcPr>
          <w:p w:rsidR="00BC06E7" w:rsidRPr="00011981" w:rsidRDefault="00BC06E7" w:rsidP="00902470">
            <w:pPr>
              <w:jc w:val="center"/>
            </w:pPr>
            <w:r w:rsidRPr="00011981">
              <w:rPr>
                <w:sz w:val="22"/>
                <w:szCs w:val="22"/>
              </w:rPr>
              <w:t>Denumire lucrărilor</w:t>
            </w:r>
          </w:p>
        </w:tc>
        <w:tc>
          <w:tcPr>
            <w:tcW w:w="1560" w:type="dxa"/>
            <w:vMerge w:val="restart"/>
            <w:tcBorders>
              <w:top w:val="single" w:sz="6" w:space="0" w:color="auto"/>
              <w:left w:val="single" w:sz="6" w:space="0" w:color="auto"/>
              <w:bottom w:val="nil"/>
              <w:right w:val="nil"/>
            </w:tcBorders>
            <w:shd w:val="pct5" w:color="auto" w:fill="auto"/>
            <w:vAlign w:val="center"/>
          </w:tcPr>
          <w:p w:rsidR="00BC06E7" w:rsidRPr="00011981" w:rsidRDefault="00BC06E7" w:rsidP="00902470">
            <w:pPr>
              <w:ind w:left="-108" w:right="-108"/>
              <w:jc w:val="center"/>
            </w:pPr>
            <w:r w:rsidRPr="00011981">
              <w:rPr>
                <w:sz w:val="22"/>
                <w:szCs w:val="22"/>
              </w:rPr>
              <w:t>Unitatea de măsură</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BC06E7" w:rsidRPr="00011981" w:rsidRDefault="00BC06E7" w:rsidP="00902470">
            <w:pPr>
              <w:ind w:left="-108" w:right="-108"/>
              <w:jc w:val="center"/>
            </w:pPr>
            <w:r w:rsidRPr="00011981">
              <w:rPr>
                <w:sz w:val="22"/>
                <w:szCs w:val="22"/>
              </w:rPr>
              <w:t>Volum</w:t>
            </w:r>
          </w:p>
        </w:tc>
      </w:tr>
      <w:tr w:rsidR="00BC06E7" w:rsidRPr="00011981" w:rsidTr="00BC06E7">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BC06E7" w:rsidRPr="00011981" w:rsidRDefault="00BC06E7" w:rsidP="00902470">
            <w:pPr>
              <w:jc w:val="center"/>
            </w:pPr>
          </w:p>
        </w:tc>
        <w:tc>
          <w:tcPr>
            <w:tcW w:w="1701" w:type="dxa"/>
            <w:vMerge/>
            <w:tcBorders>
              <w:top w:val="nil"/>
              <w:left w:val="single" w:sz="6" w:space="0" w:color="auto"/>
              <w:bottom w:val="single" w:sz="6" w:space="0" w:color="auto"/>
              <w:right w:val="single" w:sz="6" w:space="0" w:color="auto"/>
            </w:tcBorders>
            <w:shd w:val="pct5" w:color="auto" w:fill="auto"/>
          </w:tcPr>
          <w:p w:rsidR="00BC06E7" w:rsidRPr="00011981" w:rsidRDefault="00BC06E7" w:rsidP="00902470">
            <w:pPr>
              <w:jc w:val="center"/>
            </w:pPr>
          </w:p>
        </w:tc>
        <w:tc>
          <w:tcPr>
            <w:tcW w:w="4961" w:type="dxa"/>
            <w:vMerge/>
            <w:tcBorders>
              <w:top w:val="nil"/>
              <w:left w:val="single" w:sz="6" w:space="0" w:color="auto"/>
              <w:bottom w:val="single" w:sz="6" w:space="0" w:color="auto"/>
              <w:right w:val="single" w:sz="6" w:space="0" w:color="auto"/>
            </w:tcBorders>
            <w:shd w:val="pct5" w:color="auto" w:fill="auto"/>
          </w:tcPr>
          <w:p w:rsidR="00BC06E7" w:rsidRPr="00011981" w:rsidRDefault="00BC06E7" w:rsidP="00902470">
            <w:pPr>
              <w:jc w:val="center"/>
            </w:pPr>
          </w:p>
        </w:tc>
        <w:tc>
          <w:tcPr>
            <w:tcW w:w="1560" w:type="dxa"/>
            <w:vMerge/>
            <w:tcBorders>
              <w:top w:val="nil"/>
              <w:left w:val="single" w:sz="6" w:space="0" w:color="auto"/>
              <w:bottom w:val="single" w:sz="6" w:space="0" w:color="auto"/>
              <w:right w:val="single" w:sz="6" w:space="0" w:color="auto"/>
            </w:tcBorders>
            <w:shd w:val="pct5" w:color="auto" w:fill="auto"/>
          </w:tcPr>
          <w:p w:rsidR="00BC06E7" w:rsidRPr="00011981" w:rsidRDefault="00BC06E7" w:rsidP="00902470">
            <w:pPr>
              <w:jc w:val="center"/>
            </w:pPr>
          </w:p>
        </w:tc>
        <w:tc>
          <w:tcPr>
            <w:tcW w:w="1559" w:type="dxa"/>
            <w:vMerge/>
            <w:tcBorders>
              <w:top w:val="nil"/>
              <w:left w:val="single" w:sz="6" w:space="0" w:color="auto"/>
              <w:bottom w:val="single" w:sz="6" w:space="0" w:color="auto"/>
              <w:right w:val="single" w:sz="4" w:space="0" w:color="auto"/>
            </w:tcBorders>
            <w:shd w:val="pct5" w:color="auto" w:fill="auto"/>
          </w:tcPr>
          <w:p w:rsidR="00BC06E7" w:rsidRPr="00011981" w:rsidRDefault="00BC06E7" w:rsidP="00902470">
            <w:pPr>
              <w:jc w:val="center"/>
            </w:pPr>
          </w:p>
        </w:tc>
      </w:tr>
    </w:tbl>
    <w:p w:rsidR="00BC06E7" w:rsidRPr="00011981" w:rsidRDefault="00BC06E7" w:rsidP="00BC06E7">
      <w:pPr>
        <w:rPr>
          <w:sz w:val="2"/>
          <w:szCs w:val="2"/>
        </w:rPr>
      </w:pPr>
    </w:p>
    <w:tbl>
      <w:tblPr>
        <w:tblW w:w="0" w:type="auto"/>
        <w:tblInd w:w="-459" w:type="dxa"/>
        <w:tblLayout w:type="fixed"/>
        <w:tblLook w:val="0000"/>
      </w:tblPr>
      <w:tblGrid>
        <w:gridCol w:w="709"/>
        <w:gridCol w:w="1701"/>
        <w:gridCol w:w="4961"/>
        <w:gridCol w:w="1560"/>
        <w:gridCol w:w="1559"/>
      </w:tblGrid>
      <w:tr w:rsidR="00BC06E7" w:rsidRPr="00011981" w:rsidTr="00902470">
        <w:trPr>
          <w:cantSplit/>
          <w:tblHeader/>
        </w:trPr>
        <w:tc>
          <w:tcPr>
            <w:tcW w:w="709" w:type="dxa"/>
            <w:tcBorders>
              <w:top w:val="single" w:sz="6" w:space="0" w:color="auto"/>
              <w:left w:val="single" w:sz="6" w:space="0" w:color="auto"/>
              <w:bottom w:val="double" w:sz="6" w:space="0" w:color="auto"/>
              <w:right w:val="nil"/>
            </w:tcBorders>
            <w:shd w:val="pct5" w:color="auto" w:fill="auto"/>
          </w:tcPr>
          <w:p w:rsidR="00BC06E7" w:rsidRPr="00011981" w:rsidRDefault="00BC06E7" w:rsidP="00902470">
            <w:pPr>
              <w:ind w:right="-108"/>
              <w:jc w:val="center"/>
            </w:pPr>
            <w:r w:rsidRPr="00011981">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BC06E7" w:rsidRPr="00011981" w:rsidRDefault="00BC06E7" w:rsidP="00902470">
            <w:pPr>
              <w:ind w:left="-120" w:right="-108"/>
              <w:jc w:val="center"/>
            </w:pPr>
            <w:r w:rsidRPr="00011981">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BC06E7" w:rsidRPr="00011981" w:rsidRDefault="00BC06E7" w:rsidP="00902470">
            <w:pPr>
              <w:jc w:val="center"/>
            </w:pPr>
            <w:r w:rsidRPr="00011981">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BC06E7" w:rsidRPr="00011981" w:rsidRDefault="00BC06E7" w:rsidP="00902470">
            <w:pPr>
              <w:ind w:left="-108" w:right="-108"/>
              <w:jc w:val="center"/>
            </w:pPr>
            <w:r w:rsidRPr="00011981">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C06E7" w:rsidRPr="00011981" w:rsidRDefault="00BC06E7" w:rsidP="00902470">
            <w:pPr>
              <w:ind w:left="-108" w:right="-108"/>
              <w:jc w:val="center"/>
            </w:pPr>
            <w:r w:rsidRPr="00011981">
              <w:rPr>
                <w:sz w:val="22"/>
                <w:szCs w:val="22"/>
              </w:rPr>
              <w:t>5</w:t>
            </w:r>
          </w:p>
        </w:tc>
      </w:tr>
      <w:tr w:rsidR="00BC06E7" w:rsidRPr="00011981" w:rsidTr="00902470">
        <w:tc>
          <w:tcPr>
            <w:tcW w:w="709" w:type="dxa"/>
            <w:tcBorders>
              <w:top w:val="nil"/>
              <w:left w:val="single" w:sz="6" w:space="0" w:color="auto"/>
              <w:bottom w:val="nil"/>
              <w:right w:val="nil"/>
            </w:tcBorders>
          </w:tcPr>
          <w:p w:rsidR="00BC06E7" w:rsidRPr="00011981" w:rsidRDefault="00BC06E7" w:rsidP="00902470">
            <w:pPr>
              <w:jc w:val="center"/>
            </w:pPr>
          </w:p>
        </w:tc>
        <w:tc>
          <w:tcPr>
            <w:tcW w:w="1701" w:type="dxa"/>
            <w:tcBorders>
              <w:top w:val="nil"/>
              <w:left w:val="single" w:sz="6" w:space="0" w:color="auto"/>
              <w:bottom w:val="nil"/>
              <w:right w:val="nil"/>
            </w:tcBorders>
          </w:tcPr>
          <w:p w:rsidR="00BC06E7" w:rsidRPr="00011981" w:rsidRDefault="00BC06E7" w:rsidP="00902470"/>
        </w:tc>
        <w:tc>
          <w:tcPr>
            <w:tcW w:w="4961" w:type="dxa"/>
            <w:tcBorders>
              <w:top w:val="nil"/>
              <w:left w:val="single" w:sz="6" w:space="0" w:color="auto"/>
              <w:bottom w:val="nil"/>
              <w:right w:val="nil"/>
            </w:tcBorders>
          </w:tcPr>
          <w:p w:rsidR="00BC06E7" w:rsidRPr="00011981" w:rsidRDefault="00BC06E7" w:rsidP="00902470">
            <w:pPr>
              <w:rPr>
                <w:b/>
                <w:bCs/>
              </w:rPr>
            </w:pPr>
            <w:r w:rsidRPr="00011981">
              <w:rPr>
                <w:b/>
                <w:bCs/>
                <w:sz w:val="22"/>
                <w:szCs w:val="22"/>
              </w:rPr>
              <w:t>Capitolul 1. Planseu peste parter</w:t>
            </w:r>
          </w:p>
          <w:p w:rsidR="00BC06E7" w:rsidRPr="00011981" w:rsidRDefault="00BC06E7" w:rsidP="00902470">
            <w:pPr>
              <w:rPr>
                <w:b/>
                <w:bCs/>
              </w:rPr>
            </w:pPr>
          </w:p>
        </w:tc>
        <w:tc>
          <w:tcPr>
            <w:tcW w:w="1560" w:type="dxa"/>
            <w:tcBorders>
              <w:top w:val="nil"/>
              <w:left w:val="single" w:sz="6" w:space="0" w:color="auto"/>
              <w:bottom w:val="nil"/>
              <w:right w:val="nil"/>
            </w:tcBorders>
          </w:tcPr>
          <w:p w:rsidR="00BC06E7" w:rsidRPr="00011981" w:rsidRDefault="00BC06E7" w:rsidP="00902470"/>
        </w:tc>
        <w:tc>
          <w:tcPr>
            <w:tcW w:w="1559" w:type="dxa"/>
            <w:tcBorders>
              <w:top w:val="nil"/>
              <w:left w:val="single" w:sz="6" w:space="0" w:color="auto"/>
              <w:bottom w:val="nil"/>
              <w:right w:val="single" w:sz="4" w:space="0" w:color="auto"/>
            </w:tcBorders>
          </w:tcPr>
          <w:p w:rsidR="00BC06E7" w:rsidRPr="00011981" w:rsidRDefault="00BC06E7" w:rsidP="00902470"/>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1</w:t>
            </w:r>
          </w:p>
        </w:tc>
        <w:tc>
          <w:tcPr>
            <w:tcW w:w="1701" w:type="dxa"/>
            <w:tcBorders>
              <w:top w:val="single" w:sz="4" w:space="0" w:color="auto"/>
              <w:bottom w:val="single" w:sz="4" w:space="0" w:color="auto"/>
            </w:tcBorders>
            <w:vAlign w:val="center"/>
          </w:tcPr>
          <w:p w:rsidR="00BC06E7" w:rsidRPr="00011981" w:rsidRDefault="00BC06E7" w:rsidP="00902470">
            <w:r w:rsidRPr="00011981">
              <w:t>CN50A</w:t>
            </w:r>
          </w:p>
          <w:p w:rsidR="00BC06E7" w:rsidRPr="00011981" w:rsidRDefault="00BC06E7" w:rsidP="00902470"/>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Tratament ignifug al lemnariei; ferme, arce, grinzi, capriori, cosoroabe.</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m3</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2,1500</w:t>
            </w:r>
          </w:p>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 xml:space="preserve"> 2</w:t>
            </w:r>
          </w:p>
        </w:tc>
        <w:tc>
          <w:tcPr>
            <w:tcW w:w="1701" w:type="dxa"/>
            <w:tcBorders>
              <w:top w:val="single" w:sz="4" w:space="0" w:color="auto"/>
              <w:bottom w:val="single" w:sz="4" w:space="0" w:color="auto"/>
            </w:tcBorders>
            <w:vAlign w:val="center"/>
          </w:tcPr>
          <w:p w:rsidR="00BC06E7" w:rsidRPr="00011981" w:rsidRDefault="00BC06E7" w:rsidP="00902470">
            <w:r w:rsidRPr="00011981">
              <w:t>CN51D</w:t>
            </w:r>
          </w:p>
          <w:p w:rsidR="00BC06E7" w:rsidRPr="00011981" w:rsidRDefault="00BC06E7" w:rsidP="00902470"/>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Tratamentul antiseptic al lemnariei, pe suprafete ascunse cu paste antiseptice: grinzi, cosoroabe.</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m3</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2,1500</w:t>
            </w:r>
          </w:p>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 xml:space="preserve"> 3</w:t>
            </w:r>
          </w:p>
        </w:tc>
        <w:tc>
          <w:tcPr>
            <w:tcW w:w="1701" w:type="dxa"/>
            <w:tcBorders>
              <w:top w:val="single" w:sz="4" w:space="0" w:color="auto"/>
              <w:bottom w:val="single" w:sz="4" w:space="0" w:color="auto"/>
            </w:tcBorders>
            <w:vAlign w:val="center"/>
          </w:tcPr>
          <w:p w:rsidR="00BC06E7" w:rsidRPr="00011981" w:rsidRDefault="00BC06E7" w:rsidP="00902470">
            <w:r w:rsidRPr="00011981">
              <w:t>CL03A</w:t>
            </w:r>
          </w:p>
          <w:p w:rsidR="00BC06E7" w:rsidRPr="00011981" w:rsidRDefault="00BC06E7" w:rsidP="00902470"/>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Grinzi cu inima plina din otel gata confectionati, livrati complet asamblati, montati la inaltimi pina la 35 m, avind pina la 1 t inclusiv</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t</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0,3000</w:t>
            </w:r>
          </w:p>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 xml:space="preserve"> 4</w:t>
            </w:r>
          </w:p>
        </w:tc>
        <w:tc>
          <w:tcPr>
            <w:tcW w:w="1701" w:type="dxa"/>
            <w:tcBorders>
              <w:top w:val="single" w:sz="4" w:space="0" w:color="auto"/>
              <w:bottom w:val="single" w:sz="4" w:space="0" w:color="auto"/>
            </w:tcBorders>
            <w:vAlign w:val="center"/>
          </w:tcPr>
          <w:p w:rsidR="00BC06E7" w:rsidRPr="00011981" w:rsidRDefault="00BC06E7" w:rsidP="00902470">
            <w:r w:rsidRPr="00011981">
              <w:t>CE40A</w:t>
            </w:r>
          </w:p>
          <w:p w:rsidR="00BC06E7" w:rsidRPr="00011981" w:rsidRDefault="00BC06E7" w:rsidP="00902470"/>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Montarea elementelor scheletului din grinzi (bare) cu tratament antiseptic</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m3</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2,1500</w:t>
            </w:r>
          </w:p>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 xml:space="preserve"> 5</w:t>
            </w:r>
          </w:p>
        </w:tc>
        <w:tc>
          <w:tcPr>
            <w:tcW w:w="1701" w:type="dxa"/>
            <w:tcBorders>
              <w:top w:val="single" w:sz="4" w:space="0" w:color="auto"/>
              <w:bottom w:val="single" w:sz="4" w:space="0" w:color="auto"/>
            </w:tcBorders>
            <w:vAlign w:val="center"/>
          </w:tcPr>
          <w:p w:rsidR="00BC06E7" w:rsidRPr="00011981" w:rsidRDefault="00BC06E7" w:rsidP="00902470">
            <w:r w:rsidRPr="00011981">
              <w:t>IzF10H</w:t>
            </w:r>
          </w:p>
          <w:p w:rsidR="00BC06E7" w:rsidRPr="00011981" w:rsidRDefault="00BC06E7" w:rsidP="00902470"/>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Strat termoizolator la terase, acoperisuri si plansee, din placi din saltele din materiale termoizolante cu energie inglobata redusa (melana, deseuri, in, cinepa, etc.), simplu asezate in poduri uscate, necirculabile pe suprafete orizontale sau inclinate pina la  20 %</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m2</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150,0000</w:t>
            </w:r>
          </w:p>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 xml:space="preserve"> 6</w:t>
            </w:r>
          </w:p>
        </w:tc>
        <w:tc>
          <w:tcPr>
            <w:tcW w:w="1701" w:type="dxa"/>
            <w:tcBorders>
              <w:top w:val="single" w:sz="4" w:space="0" w:color="auto"/>
              <w:bottom w:val="single" w:sz="4" w:space="0" w:color="auto"/>
            </w:tcBorders>
            <w:vAlign w:val="center"/>
          </w:tcPr>
          <w:p w:rsidR="00BC06E7" w:rsidRPr="00011981" w:rsidRDefault="00BC06E7" w:rsidP="00902470">
            <w:r w:rsidRPr="00011981">
              <w:t>CK51С</w:t>
            </w:r>
          </w:p>
          <w:p w:rsidR="00BC06E7" w:rsidRPr="00011981" w:rsidRDefault="00BC06E7" w:rsidP="00902470"/>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 xml:space="preserve">Captusirea tavanului cu placi ghips-carton simplu, grosime 9,5 mm, pe schelet de rasinoase cu tratament antiseptic, fixat nemijlocit de capriori pentru mansarde: suprafete curbe cu gauri pentru iluminat electric </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m2</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150,0000</w:t>
            </w:r>
          </w:p>
        </w:tc>
      </w:tr>
      <w:tr w:rsidR="00BC06E7" w:rsidRPr="00011981" w:rsidTr="00902470">
        <w:tc>
          <w:tcPr>
            <w:tcW w:w="709" w:type="dxa"/>
            <w:tcBorders>
              <w:top w:val="nil"/>
              <w:left w:val="single" w:sz="6" w:space="0" w:color="auto"/>
              <w:bottom w:val="nil"/>
              <w:right w:val="nil"/>
            </w:tcBorders>
          </w:tcPr>
          <w:p w:rsidR="00BC06E7" w:rsidRPr="00011981" w:rsidRDefault="00BC06E7" w:rsidP="00902470">
            <w:pPr>
              <w:jc w:val="center"/>
            </w:pPr>
            <w:r w:rsidRPr="00011981">
              <w:t xml:space="preserve"> </w:t>
            </w:r>
          </w:p>
        </w:tc>
        <w:tc>
          <w:tcPr>
            <w:tcW w:w="1701" w:type="dxa"/>
            <w:tcBorders>
              <w:top w:val="nil"/>
              <w:left w:val="single" w:sz="6" w:space="0" w:color="auto"/>
              <w:bottom w:val="nil"/>
              <w:right w:val="nil"/>
            </w:tcBorders>
          </w:tcPr>
          <w:p w:rsidR="00BC06E7" w:rsidRPr="00011981" w:rsidRDefault="00BC06E7" w:rsidP="00902470"/>
        </w:tc>
        <w:tc>
          <w:tcPr>
            <w:tcW w:w="4961" w:type="dxa"/>
            <w:tcBorders>
              <w:top w:val="nil"/>
              <w:left w:val="single" w:sz="6" w:space="0" w:color="auto"/>
              <w:bottom w:val="nil"/>
              <w:right w:val="nil"/>
            </w:tcBorders>
          </w:tcPr>
          <w:p w:rsidR="00BC06E7" w:rsidRPr="00011981" w:rsidRDefault="00BC06E7" w:rsidP="00902470">
            <w:pPr>
              <w:rPr>
                <w:b/>
                <w:bCs/>
              </w:rPr>
            </w:pPr>
            <w:r w:rsidRPr="00011981">
              <w:rPr>
                <w:b/>
                <w:bCs/>
                <w:sz w:val="22"/>
                <w:szCs w:val="22"/>
              </w:rPr>
              <w:t>Capitolul 2. Acoperis - Blocul administrativ</w:t>
            </w:r>
          </w:p>
          <w:p w:rsidR="00BC06E7" w:rsidRPr="00011981" w:rsidRDefault="00BC06E7" w:rsidP="00902470">
            <w:pPr>
              <w:rPr>
                <w:b/>
                <w:bCs/>
              </w:rPr>
            </w:pPr>
          </w:p>
        </w:tc>
        <w:tc>
          <w:tcPr>
            <w:tcW w:w="1560" w:type="dxa"/>
            <w:tcBorders>
              <w:top w:val="nil"/>
              <w:left w:val="single" w:sz="6" w:space="0" w:color="auto"/>
              <w:bottom w:val="nil"/>
              <w:right w:val="nil"/>
            </w:tcBorders>
          </w:tcPr>
          <w:p w:rsidR="00BC06E7" w:rsidRPr="00011981" w:rsidRDefault="00BC06E7" w:rsidP="00902470"/>
        </w:tc>
        <w:tc>
          <w:tcPr>
            <w:tcW w:w="1559" w:type="dxa"/>
            <w:tcBorders>
              <w:top w:val="nil"/>
              <w:left w:val="single" w:sz="6" w:space="0" w:color="auto"/>
              <w:bottom w:val="nil"/>
              <w:right w:val="single" w:sz="4" w:space="0" w:color="auto"/>
            </w:tcBorders>
          </w:tcPr>
          <w:p w:rsidR="00BC06E7" w:rsidRPr="00011981" w:rsidRDefault="00BC06E7" w:rsidP="00902470"/>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7</w:t>
            </w:r>
          </w:p>
        </w:tc>
        <w:tc>
          <w:tcPr>
            <w:tcW w:w="1701" w:type="dxa"/>
            <w:tcBorders>
              <w:top w:val="single" w:sz="4" w:space="0" w:color="auto"/>
              <w:bottom w:val="single" w:sz="4" w:space="0" w:color="auto"/>
            </w:tcBorders>
            <w:vAlign w:val="center"/>
          </w:tcPr>
          <w:p w:rsidR="00BC06E7" w:rsidRPr="00011981" w:rsidRDefault="00BC06E7" w:rsidP="00902470">
            <w:r w:rsidRPr="00011981">
              <w:t>RpCI42C</w:t>
            </w:r>
          </w:p>
          <w:p w:rsidR="00BC06E7" w:rsidRPr="00011981" w:rsidRDefault="00BC06E7" w:rsidP="00902470"/>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Demontarea elementelor de acoperis - invelitori din tigla, olane sau placi presate din tabla, PAS, PVC, etc.</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m2</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220,0000</w:t>
            </w:r>
          </w:p>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 xml:space="preserve"> 8</w:t>
            </w:r>
          </w:p>
        </w:tc>
        <w:tc>
          <w:tcPr>
            <w:tcW w:w="1701" w:type="dxa"/>
            <w:tcBorders>
              <w:top w:val="single" w:sz="4" w:space="0" w:color="auto"/>
              <w:bottom w:val="single" w:sz="4" w:space="0" w:color="auto"/>
            </w:tcBorders>
            <w:vAlign w:val="center"/>
          </w:tcPr>
          <w:p w:rsidR="00BC06E7" w:rsidRPr="00011981" w:rsidRDefault="00BC06E7" w:rsidP="00902470">
            <w:r w:rsidRPr="00011981">
              <w:t>RpCH32C</w:t>
            </w:r>
          </w:p>
          <w:p w:rsidR="00BC06E7" w:rsidRPr="00011981" w:rsidRDefault="00BC06E7" w:rsidP="00902470"/>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Desfacerea planseelor din lemn si a elementelor de acoperis - astereala invelitorilor cu sau fara recuperarea materialelor</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m2</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220,0000</w:t>
            </w:r>
          </w:p>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 xml:space="preserve"> 9</w:t>
            </w:r>
          </w:p>
        </w:tc>
        <w:tc>
          <w:tcPr>
            <w:tcW w:w="1701" w:type="dxa"/>
            <w:tcBorders>
              <w:top w:val="single" w:sz="4" w:space="0" w:color="auto"/>
              <w:bottom w:val="single" w:sz="4" w:space="0" w:color="auto"/>
            </w:tcBorders>
            <w:vAlign w:val="center"/>
          </w:tcPr>
          <w:p w:rsidR="00BC06E7" w:rsidRPr="00011981" w:rsidRDefault="00BC06E7" w:rsidP="00902470">
            <w:r w:rsidRPr="00011981">
              <w:t>RpCH32E</w:t>
            </w:r>
          </w:p>
          <w:p w:rsidR="00BC06E7" w:rsidRPr="00011981" w:rsidRDefault="00BC06E7" w:rsidP="00902470"/>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Desfacerea planseelor din lemn si a elementelor de acoperis - talpa popilor si popii de sustinere a acoperisului</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m3</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0,4000</w:t>
            </w:r>
          </w:p>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 xml:space="preserve"> 10</w:t>
            </w:r>
          </w:p>
        </w:tc>
        <w:tc>
          <w:tcPr>
            <w:tcW w:w="1701" w:type="dxa"/>
            <w:tcBorders>
              <w:top w:val="single" w:sz="4" w:space="0" w:color="auto"/>
              <w:bottom w:val="single" w:sz="4" w:space="0" w:color="auto"/>
            </w:tcBorders>
            <w:vAlign w:val="center"/>
          </w:tcPr>
          <w:p w:rsidR="00BC06E7" w:rsidRPr="00011981" w:rsidRDefault="00BC06E7" w:rsidP="00902470">
            <w:r w:rsidRPr="00011981">
              <w:t>CA04B</w:t>
            </w:r>
          </w:p>
          <w:p w:rsidR="00BC06E7" w:rsidRPr="00011981" w:rsidRDefault="00BC06E7" w:rsidP="00902470"/>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Beton turnat in centuri monolite, preparat cu centrala de betoane si turnarea cu mijloace clasice beton armat clasa C 15/12 (Bc 15/B 200), la inaltimi pina la 35 m inclusiv</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m3</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13,2000</w:t>
            </w:r>
          </w:p>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lastRenderedPageBreak/>
              <w:t xml:space="preserve"> 11</w:t>
            </w:r>
          </w:p>
        </w:tc>
        <w:tc>
          <w:tcPr>
            <w:tcW w:w="1701" w:type="dxa"/>
            <w:tcBorders>
              <w:top w:val="single" w:sz="4" w:space="0" w:color="auto"/>
              <w:bottom w:val="single" w:sz="4" w:space="0" w:color="auto"/>
            </w:tcBorders>
            <w:vAlign w:val="center"/>
          </w:tcPr>
          <w:p w:rsidR="00BC06E7" w:rsidRPr="00011981" w:rsidRDefault="00BC06E7" w:rsidP="00902470">
            <w:r w:rsidRPr="00011981">
              <w:t>CC02D</w:t>
            </w:r>
          </w:p>
          <w:p w:rsidR="00BC06E7" w:rsidRPr="00011981" w:rsidRDefault="00BC06E7" w:rsidP="00902470"/>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Armaturi din otel beton OB 37 fasonate in ateliere de santier, cu diametrul barelor peste  8 mm, pentru centuri monolite, exclusiv constructiile executate cu cofraje glisante</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kg</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295,4800</w:t>
            </w:r>
          </w:p>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 xml:space="preserve"> 12</w:t>
            </w:r>
          </w:p>
        </w:tc>
        <w:tc>
          <w:tcPr>
            <w:tcW w:w="1701" w:type="dxa"/>
            <w:tcBorders>
              <w:top w:val="single" w:sz="4" w:space="0" w:color="auto"/>
              <w:bottom w:val="single" w:sz="4" w:space="0" w:color="auto"/>
            </w:tcBorders>
            <w:vAlign w:val="center"/>
          </w:tcPr>
          <w:p w:rsidR="00BC06E7" w:rsidRPr="00011981" w:rsidRDefault="00BC06E7" w:rsidP="00902470">
            <w:r w:rsidRPr="00011981">
              <w:t>CC02C4</w:t>
            </w:r>
          </w:p>
          <w:p w:rsidR="00BC06E7" w:rsidRPr="00011981" w:rsidRDefault="00BC06E7" w:rsidP="00902470"/>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Armaturi din otel beton PC 52  fasonate in ateliere centralizate, cu diametrul barelor pina la 8 mm inclusiv, pentru centuri monolite, exclusiv constructiile executate cu cofraje glisante</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kg</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135,4300</w:t>
            </w:r>
          </w:p>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 xml:space="preserve"> 13</w:t>
            </w:r>
          </w:p>
        </w:tc>
        <w:tc>
          <w:tcPr>
            <w:tcW w:w="1701" w:type="dxa"/>
            <w:tcBorders>
              <w:top w:val="single" w:sz="4" w:space="0" w:color="auto"/>
              <w:bottom w:val="single" w:sz="4" w:space="0" w:color="auto"/>
            </w:tcBorders>
            <w:vAlign w:val="center"/>
          </w:tcPr>
          <w:p w:rsidR="00BC06E7" w:rsidRPr="00011981" w:rsidRDefault="00BC06E7" w:rsidP="00902470">
            <w:r w:rsidRPr="00011981">
              <w:t>CB01A</w:t>
            </w:r>
          </w:p>
          <w:p w:rsidR="00BC06E7" w:rsidRPr="00011981" w:rsidRDefault="00BC06E7" w:rsidP="00902470"/>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Cofraje, din scinduri de rasinoase, pentru turnarea betonului de monolitizare intre elementele prefabricate (centuri monolite) inclusiv sprijinirile</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m2</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24,0000</w:t>
            </w:r>
          </w:p>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 xml:space="preserve"> 14</w:t>
            </w:r>
          </w:p>
        </w:tc>
        <w:tc>
          <w:tcPr>
            <w:tcW w:w="1701" w:type="dxa"/>
            <w:tcBorders>
              <w:top w:val="single" w:sz="4" w:space="0" w:color="auto"/>
              <w:bottom w:val="single" w:sz="4" w:space="0" w:color="auto"/>
            </w:tcBorders>
            <w:vAlign w:val="center"/>
          </w:tcPr>
          <w:p w:rsidR="00BC06E7" w:rsidRPr="00011981" w:rsidRDefault="00BC06E7" w:rsidP="00902470">
            <w:r w:rsidRPr="00011981">
              <w:t>RpCH08B</w:t>
            </w:r>
          </w:p>
          <w:p w:rsidR="00BC06E7" w:rsidRPr="00011981" w:rsidRDefault="00BC06E7" w:rsidP="00902470"/>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Streasina infundata, din scinduri de rasinoase faltuite si geluite pe o parte, cu grosimea initiala de 24 mm, inclusiv paziile necesare, din scinduri de brad de 28 mm grosime, geluite pe ambele fete cu console aparente, geluite si profilate</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m2</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101,5000</w:t>
            </w:r>
          </w:p>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 xml:space="preserve"> 15</w:t>
            </w:r>
          </w:p>
        </w:tc>
        <w:tc>
          <w:tcPr>
            <w:tcW w:w="1701" w:type="dxa"/>
            <w:tcBorders>
              <w:top w:val="single" w:sz="4" w:space="0" w:color="auto"/>
              <w:bottom w:val="single" w:sz="4" w:space="0" w:color="auto"/>
            </w:tcBorders>
            <w:vAlign w:val="center"/>
          </w:tcPr>
          <w:p w:rsidR="00BC06E7" w:rsidRPr="00011981" w:rsidRDefault="00BC06E7" w:rsidP="00902470">
            <w:r w:rsidRPr="00011981">
              <w:t>CN50A</w:t>
            </w:r>
          </w:p>
          <w:p w:rsidR="00BC06E7" w:rsidRPr="00011981" w:rsidRDefault="00BC06E7" w:rsidP="00902470"/>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Tratament ignifug al lemnariei; ferme, arce, grinzi, capriori, cosoroabe.</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m3</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7,0000</w:t>
            </w:r>
          </w:p>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 xml:space="preserve"> 16</w:t>
            </w:r>
          </w:p>
        </w:tc>
        <w:tc>
          <w:tcPr>
            <w:tcW w:w="1701" w:type="dxa"/>
            <w:tcBorders>
              <w:top w:val="single" w:sz="4" w:space="0" w:color="auto"/>
              <w:bottom w:val="single" w:sz="4" w:space="0" w:color="auto"/>
            </w:tcBorders>
            <w:vAlign w:val="center"/>
          </w:tcPr>
          <w:p w:rsidR="00BC06E7" w:rsidRPr="00011981" w:rsidRDefault="00BC06E7" w:rsidP="00902470">
            <w:r w:rsidRPr="00011981">
              <w:t>CN51D</w:t>
            </w:r>
          </w:p>
          <w:p w:rsidR="00BC06E7" w:rsidRPr="00011981" w:rsidRDefault="00BC06E7" w:rsidP="00902470"/>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Tratamentul antiseptic al lemnariei, pe suprafete ascunse cu paste antiseptice: grinzi, cosoroabe.</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m3</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7,0000</w:t>
            </w:r>
          </w:p>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 xml:space="preserve"> 17</w:t>
            </w:r>
          </w:p>
        </w:tc>
        <w:tc>
          <w:tcPr>
            <w:tcW w:w="1701" w:type="dxa"/>
            <w:tcBorders>
              <w:top w:val="single" w:sz="4" w:space="0" w:color="auto"/>
              <w:bottom w:val="single" w:sz="4" w:space="0" w:color="auto"/>
            </w:tcBorders>
            <w:vAlign w:val="center"/>
          </w:tcPr>
          <w:p w:rsidR="00BC06E7" w:rsidRPr="00011981" w:rsidRDefault="00BC06E7" w:rsidP="00902470">
            <w:r w:rsidRPr="00011981">
              <w:t>CE40A</w:t>
            </w:r>
          </w:p>
          <w:p w:rsidR="00BC06E7" w:rsidRPr="00011981" w:rsidRDefault="00BC06E7" w:rsidP="00902470"/>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Montarea elementelor scheletului din grinzi (bare) cu tratament antiseptic (capriori)</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m3</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5,5200</w:t>
            </w:r>
          </w:p>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 xml:space="preserve"> 18</w:t>
            </w:r>
          </w:p>
        </w:tc>
        <w:tc>
          <w:tcPr>
            <w:tcW w:w="1701" w:type="dxa"/>
            <w:tcBorders>
              <w:top w:val="single" w:sz="4" w:space="0" w:color="auto"/>
              <w:bottom w:val="single" w:sz="4" w:space="0" w:color="auto"/>
            </w:tcBorders>
            <w:vAlign w:val="center"/>
          </w:tcPr>
          <w:p w:rsidR="00BC06E7" w:rsidRPr="00011981" w:rsidRDefault="00BC06E7" w:rsidP="00902470">
            <w:r w:rsidRPr="00011981">
              <w:t>CE41A</w:t>
            </w:r>
          </w:p>
          <w:p w:rsidR="00BC06E7" w:rsidRPr="00011981" w:rsidRDefault="00BC06E7" w:rsidP="00902470"/>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Montarea capriorilor cu tratament antiseptic (contrasipca)</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m3</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0,5480</w:t>
            </w:r>
          </w:p>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 xml:space="preserve"> 19</w:t>
            </w:r>
          </w:p>
        </w:tc>
        <w:tc>
          <w:tcPr>
            <w:tcW w:w="1701" w:type="dxa"/>
            <w:tcBorders>
              <w:top w:val="single" w:sz="4" w:space="0" w:color="auto"/>
              <w:bottom w:val="single" w:sz="4" w:space="0" w:color="auto"/>
            </w:tcBorders>
            <w:vAlign w:val="center"/>
          </w:tcPr>
          <w:p w:rsidR="00BC06E7" w:rsidRPr="00011981" w:rsidRDefault="00BC06E7" w:rsidP="00902470">
            <w:r w:rsidRPr="00011981">
              <w:t>CE30A</w:t>
            </w:r>
          </w:p>
          <w:p w:rsidR="00BC06E7" w:rsidRPr="00011981" w:rsidRDefault="00BC06E7" w:rsidP="00902470"/>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Astereala la invelitori sau doliile invelitorilor din tigla, din scinduri brute de rasinoase (24 mm grosime), la constructii obisnuite. Normele resurselor cu valoarea 0 (zero) se iau dupa proiect</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m2</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260,0000</w:t>
            </w:r>
          </w:p>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 xml:space="preserve"> 20</w:t>
            </w:r>
          </w:p>
        </w:tc>
        <w:tc>
          <w:tcPr>
            <w:tcW w:w="1701" w:type="dxa"/>
            <w:tcBorders>
              <w:top w:val="single" w:sz="4" w:space="0" w:color="auto"/>
              <w:bottom w:val="single" w:sz="4" w:space="0" w:color="auto"/>
            </w:tcBorders>
            <w:vAlign w:val="center"/>
          </w:tcPr>
          <w:p w:rsidR="00BC06E7" w:rsidRPr="00011981" w:rsidRDefault="00BC06E7" w:rsidP="00902470">
            <w:r w:rsidRPr="00011981">
              <w:t>CE17A</w:t>
            </w:r>
          </w:p>
          <w:p w:rsidR="00BC06E7" w:rsidRPr="00011981" w:rsidRDefault="00BC06E7" w:rsidP="00902470"/>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Strat suplimentar polimeric tip ondutiss montat sub stratul de invelitoare de tigla, placi ondulate sau amprentate</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m2</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260,0000</w:t>
            </w:r>
          </w:p>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 xml:space="preserve"> 21</w:t>
            </w:r>
          </w:p>
        </w:tc>
        <w:tc>
          <w:tcPr>
            <w:tcW w:w="1701" w:type="dxa"/>
            <w:tcBorders>
              <w:top w:val="single" w:sz="4" w:space="0" w:color="auto"/>
              <w:bottom w:val="single" w:sz="4" w:space="0" w:color="auto"/>
            </w:tcBorders>
            <w:vAlign w:val="center"/>
          </w:tcPr>
          <w:p w:rsidR="00BC06E7" w:rsidRPr="00011981" w:rsidRDefault="00BC06E7" w:rsidP="00902470">
            <w:r w:rsidRPr="00011981">
              <w:t>CE06A</w:t>
            </w:r>
          </w:p>
          <w:p w:rsidR="00BC06E7" w:rsidRPr="00011981" w:rsidRDefault="00BC06E7" w:rsidP="00902470"/>
        </w:tc>
        <w:tc>
          <w:tcPr>
            <w:tcW w:w="4961" w:type="dxa"/>
            <w:tcBorders>
              <w:top w:val="single" w:sz="4" w:space="0" w:color="auto"/>
              <w:bottom w:val="single" w:sz="4" w:space="0" w:color="auto"/>
            </w:tcBorders>
            <w:vAlign w:val="center"/>
          </w:tcPr>
          <w:p w:rsidR="00BC06E7" w:rsidRPr="00011981" w:rsidRDefault="001F31E5" w:rsidP="00902470">
            <w:pPr>
              <w:adjustRightInd w:val="0"/>
            </w:pPr>
            <w:r>
              <w:t xml:space="preserve"> </w:t>
            </w:r>
            <w:r w:rsidRPr="00FA203A">
              <w:t xml:space="preserve">Invelitori din tabla profilata protejata </w:t>
            </w:r>
            <w:r>
              <w:t xml:space="preserve">(țiglă metalică) </w:t>
            </w:r>
            <w:r w:rsidRPr="00FA203A">
              <w:t>anticoroziv, ondulata sau cutata, montata pe pane metalice, executate pe suprafete mai mari de 40 mp cu foi din tabla profilata cu prindere cu agrafe speciale si suruburi mecanice, de talpa superioara, inclusiv executarea doliilor, sorturilor, racordurilor la cosuri etc.</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m2</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220,0000</w:t>
            </w:r>
          </w:p>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 xml:space="preserve"> 22</w:t>
            </w:r>
          </w:p>
        </w:tc>
        <w:tc>
          <w:tcPr>
            <w:tcW w:w="1701" w:type="dxa"/>
            <w:tcBorders>
              <w:top w:val="single" w:sz="4" w:space="0" w:color="auto"/>
              <w:bottom w:val="single" w:sz="4" w:space="0" w:color="auto"/>
            </w:tcBorders>
            <w:vAlign w:val="center"/>
          </w:tcPr>
          <w:p w:rsidR="00BC06E7" w:rsidRPr="00011981" w:rsidRDefault="00BC06E7" w:rsidP="00902470">
            <w:r w:rsidRPr="00011981">
              <w:t>CE19A</w:t>
            </w:r>
          </w:p>
          <w:p w:rsidR="00BC06E7" w:rsidRPr="00011981" w:rsidRDefault="00BC06E7" w:rsidP="00902470"/>
        </w:tc>
        <w:tc>
          <w:tcPr>
            <w:tcW w:w="4961" w:type="dxa"/>
            <w:tcBorders>
              <w:top w:val="single" w:sz="4" w:space="0" w:color="auto"/>
              <w:bottom w:val="single" w:sz="4" w:space="0" w:color="auto"/>
            </w:tcBorders>
            <w:vAlign w:val="center"/>
          </w:tcPr>
          <w:p w:rsidR="00BC06E7" w:rsidRPr="00011981" w:rsidRDefault="001F31E5" w:rsidP="00902470">
            <w:pPr>
              <w:adjustRightInd w:val="0"/>
            </w:pPr>
            <w:r>
              <w:t xml:space="preserve">  </w:t>
            </w:r>
            <w:r w:rsidRPr="00FA203A">
              <w:t xml:space="preserve">Jgheaburi </w:t>
            </w:r>
            <w:r>
              <w:t>rectangular</w:t>
            </w:r>
            <w:r w:rsidRPr="00FA203A">
              <w:t>, din tabla zincata de 0,5 mm grosime executate pe santier, innadite prin petrecere pe cel putin 20 mm si lipite, inclusiv colturile, capacele, stuturile de racordare la burlane, tirantii si cirligele de sustinere, montate pe lungimi mai mari de 20 m</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m</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58,0000</w:t>
            </w:r>
          </w:p>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 xml:space="preserve"> 23</w:t>
            </w:r>
          </w:p>
        </w:tc>
        <w:tc>
          <w:tcPr>
            <w:tcW w:w="1701" w:type="dxa"/>
            <w:tcBorders>
              <w:top w:val="single" w:sz="4" w:space="0" w:color="auto"/>
              <w:bottom w:val="single" w:sz="4" w:space="0" w:color="auto"/>
            </w:tcBorders>
            <w:vAlign w:val="center"/>
          </w:tcPr>
          <w:p w:rsidR="00BC06E7" w:rsidRPr="00011981" w:rsidRDefault="00BC06E7" w:rsidP="00902470">
            <w:r w:rsidRPr="00011981">
              <w:t>CE21A</w:t>
            </w:r>
          </w:p>
          <w:p w:rsidR="00BC06E7" w:rsidRPr="00011981" w:rsidRDefault="00BC06E7" w:rsidP="00902470"/>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 xml:space="preserve"> Burlane rotunde, din tabla zincata de 0,5 mm grosime executate pe santier, innadite prin petrecere pe cel putin 60 mm si lipite, fixate pe zid prin bratari din otel zincat,  inclusiv coturile, si aruncatoarele, montate pe lungimi mai mari de 20 m</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m</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40,0000</w:t>
            </w:r>
          </w:p>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 xml:space="preserve"> 24</w:t>
            </w:r>
          </w:p>
        </w:tc>
        <w:tc>
          <w:tcPr>
            <w:tcW w:w="1701" w:type="dxa"/>
            <w:tcBorders>
              <w:top w:val="single" w:sz="4" w:space="0" w:color="auto"/>
              <w:bottom w:val="single" w:sz="4" w:space="0" w:color="auto"/>
            </w:tcBorders>
            <w:vAlign w:val="center"/>
          </w:tcPr>
          <w:p w:rsidR="00BC06E7" w:rsidRPr="00011981" w:rsidRDefault="00BC06E7" w:rsidP="00902470">
            <w:r w:rsidRPr="00011981">
              <w:t>CL17B</w:t>
            </w:r>
          </w:p>
          <w:p w:rsidR="00BC06E7" w:rsidRPr="00011981" w:rsidRDefault="00BC06E7" w:rsidP="00902470"/>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 xml:space="preserve">Confectii metalice diverse, montate aparent: balustrada, grile, chepenguri, opritori de zapada, </w:t>
            </w:r>
            <w:r w:rsidRPr="00011981">
              <w:lastRenderedPageBreak/>
              <w:t>gratare</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lastRenderedPageBreak/>
              <w:t>kg</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42,0000</w:t>
            </w:r>
          </w:p>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lastRenderedPageBreak/>
              <w:t xml:space="preserve"> 25</w:t>
            </w:r>
          </w:p>
        </w:tc>
        <w:tc>
          <w:tcPr>
            <w:tcW w:w="1701" w:type="dxa"/>
            <w:tcBorders>
              <w:top w:val="single" w:sz="4" w:space="0" w:color="auto"/>
              <w:bottom w:val="single" w:sz="4" w:space="0" w:color="auto"/>
            </w:tcBorders>
            <w:vAlign w:val="center"/>
          </w:tcPr>
          <w:p w:rsidR="00BC06E7" w:rsidRPr="00011981" w:rsidRDefault="00BC06E7" w:rsidP="00902470">
            <w:r>
              <w:t>CL57A</w:t>
            </w:r>
          </w:p>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Elemente de fixare - Ancore metalice "A1"</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kg</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36,0000</w:t>
            </w:r>
          </w:p>
        </w:tc>
      </w:tr>
      <w:tr w:rsidR="00BC06E7" w:rsidRPr="00011981" w:rsidTr="00902470">
        <w:tc>
          <w:tcPr>
            <w:tcW w:w="709" w:type="dxa"/>
            <w:tcBorders>
              <w:top w:val="nil"/>
              <w:left w:val="single" w:sz="6" w:space="0" w:color="auto"/>
              <w:bottom w:val="nil"/>
              <w:right w:val="nil"/>
            </w:tcBorders>
          </w:tcPr>
          <w:p w:rsidR="00BC06E7" w:rsidRPr="00011981" w:rsidRDefault="00BC06E7" w:rsidP="00902470">
            <w:pPr>
              <w:jc w:val="center"/>
            </w:pPr>
            <w:r w:rsidRPr="00011981">
              <w:t xml:space="preserve"> </w:t>
            </w:r>
          </w:p>
        </w:tc>
        <w:tc>
          <w:tcPr>
            <w:tcW w:w="1701" w:type="dxa"/>
            <w:tcBorders>
              <w:top w:val="nil"/>
              <w:left w:val="single" w:sz="6" w:space="0" w:color="auto"/>
              <w:bottom w:val="nil"/>
              <w:right w:val="nil"/>
            </w:tcBorders>
          </w:tcPr>
          <w:p w:rsidR="00BC06E7" w:rsidRPr="00011981" w:rsidRDefault="00BC06E7" w:rsidP="00902470"/>
        </w:tc>
        <w:tc>
          <w:tcPr>
            <w:tcW w:w="4961" w:type="dxa"/>
            <w:tcBorders>
              <w:top w:val="nil"/>
              <w:left w:val="single" w:sz="6" w:space="0" w:color="auto"/>
              <w:bottom w:val="nil"/>
              <w:right w:val="nil"/>
            </w:tcBorders>
          </w:tcPr>
          <w:p w:rsidR="00BC06E7" w:rsidRPr="00011981" w:rsidRDefault="00BC06E7" w:rsidP="00902470">
            <w:pPr>
              <w:rPr>
                <w:b/>
                <w:bCs/>
              </w:rPr>
            </w:pPr>
            <w:r w:rsidRPr="00011981">
              <w:rPr>
                <w:b/>
                <w:bCs/>
                <w:sz w:val="22"/>
                <w:szCs w:val="22"/>
              </w:rPr>
              <w:t>Capitolul 3. Timplarie</w:t>
            </w:r>
          </w:p>
          <w:p w:rsidR="00BC06E7" w:rsidRPr="00011981" w:rsidRDefault="00BC06E7" w:rsidP="00902470">
            <w:pPr>
              <w:rPr>
                <w:b/>
                <w:bCs/>
              </w:rPr>
            </w:pPr>
          </w:p>
        </w:tc>
        <w:tc>
          <w:tcPr>
            <w:tcW w:w="1560" w:type="dxa"/>
            <w:tcBorders>
              <w:top w:val="nil"/>
              <w:left w:val="single" w:sz="6" w:space="0" w:color="auto"/>
              <w:bottom w:val="nil"/>
              <w:right w:val="nil"/>
            </w:tcBorders>
          </w:tcPr>
          <w:p w:rsidR="00BC06E7" w:rsidRPr="00011981" w:rsidRDefault="00BC06E7" w:rsidP="00902470"/>
        </w:tc>
        <w:tc>
          <w:tcPr>
            <w:tcW w:w="1559" w:type="dxa"/>
            <w:tcBorders>
              <w:top w:val="nil"/>
              <w:left w:val="single" w:sz="6" w:space="0" w:color="auto"/>
              <w:bottom w:val="nil"/>
              <w:right w:val="single" w:sz="4" w:space="0" w:color="auto"/>
            </w:tcBorders>
          </w:tcPr>
          <w:p w:rsidR="00BC06E7" w:rsidRPr="00011981" w:rsidRDefault="00BC06E7" w:rsidP="00902470"/>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26</w:t>
            </w:r>
          </w:p>
        </w:tc>
        <w:tc>
          <w:tcPr>
            <w:tcW w:w="1701" w:type="dxa"/>
            <w:tcBorders>
              <w:top w:val="single" w:sz="4" w:space="0" w:color="auto"/>
              <w:bottom w:val="single" w:sz="4" w:space="0" w:color="auto"/>
            </w:tcBorders>
            <w:vAlign w:val="center"/>
          </w:tcPr>
          <w:p w:rsidR="00BC06E7" w:rsidRPr="00011981" w:rsidRDefault="00BC06E7" w:rsidP="00902470">
            <w:r w:rsidRPr="00011981">
              <w:t>CK25A</w:t>
            </w:r>
          </w:p>
          <w:p w:rsidR="00BC06E7" w:rsidRPr="00011981" w:rsidRDefault="00BC06E7" w:rsidP="00902470"/>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Usi confectionate din profiluri din mase plastice inclusiv armaturile si accesoriile necesare usilor montate in zidarie de orice natura la constructii cu inaltimea pina la 35 m inclusiv, intr-un canat, cu suprafata tocului pina la 7 mp inclusiv</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m2</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6,2400</w:t>
            </w:r>
          </w:p>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 xml:space="preserve"> 27</w:t>
            </w:r>
          </w:p>
        </w:tc>
        <w:tc>
          <w:tcPr>
            <w:tcW w:w="1701" w:type="dxa"/>
            <w:tcBorders>
              <w:top w:val="single" w:sz="4" w:space="0" w:color="auto"/>
              <w:bottom w:val="single" w:sz="4" w:space="0" w:color="auto"/>
            </w:tcBorders>
            <w:vAlign w:val="center"/>
          </w:tcPr>
          <w:p w:rsidR="00BC06E7" w:rsidRPr="00011981" w:rsidRDefault="00BC06E7" w:rsidP="00902470">
            <w:r w:rsidRPr="00011981">
              <w:t>CK23A</w:t>
            </w:r>
          </w:p>
          <w:p w:rsidR="00BC06E7" w:rsidRPr="00011981" w:rsidRDefault="00BC06E7" w:rsidP="00902470"/>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Ferestre din mase plastice cu unul sau mai multe canaturi la constructii cu inaltimi pina la 35 m inclusiv, avind suprafata tocului pina la 1,00 mp inclusiv</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m2</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0,6400</w:t>
            </w:r>
          </w:p>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 xml:space="preserve"> 28</w:t>
            </w:r>
          </w:p>
        </w:tc>
        <w:tc>
          <w:tcPr>
            <w:tcW w:w="1701" w:type="dxa"/>
            <w:tcBorders>
              <w:top w:val="single" w:sz="4" w:space="0" w:color="auto"/>
              <w:bottom w:val="single" w:sz="4" w:space="0" w:color="auto"/>
            </w:tcBorders>
            <w:vAlign w:val="center"/>
          </w:tcPr>
          <w:p w:rsidR="00BC06E7" w:rsidRPr="00011981" w:rsidRDefault="00BC06E7" w:rsidP="00902470">
            <w:r w:rsidRPr="00011981">
              <w:t>CK23B</w:t>
            </w:r>
          </w:p>
          <w:p w:rsidR="00BC06E7" w:rsidRPr="00011981" w:rsidRDefault="00BC06E7" w:rsidP="00902470"/>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Ferestre din mase plastice cu unul sau mai multe canaturi la constructii cu inaltimi pina la 35 m inclusiv, avind suprafata tocului intre 1,00 si 2,5  mp inclusiv</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m2</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19,2000</w:t>
            </w:r>
          </w:p>
        </w:tc>
      </w:tr>
      <w:tr w:rsidR="00BC06E7" w:rsidRPr="00011981" w:rsidTr="00902470">
        <w:tc>
          <w:tcPr>
            <w:tcW w:w="709" w:type="dxa"/>
            <w:tcBorders>
              <w:top w:val="nil"/>
              <w:left w:val="single" w:sz="6" w:space="0" w:color="auto"/>
              <w:bottom w:val="nil"/>
              <w:right w:val="nil"/>
            </w:tcBorders>
          </w:tcPr>
          <w:p w:rsidR="00BC06E7" w:rsidRPr="00011981" w:rsidRDefault="00BC06E7" w:rsidP="00902470">
            <w:pPr>
              <w:jc w:val="center"/>
            </w:pPr>
            <w:r w:rsidRPr="00011981">
              <w:t xml:space="preserve"> </w:t>
            </w:r>
          </w:p>
        </w:tc>
        <w:tc>
          <w:tcPr>
            <w:tcW w:w="1701" w:type="dxa"/>
            <w:tcBorders>
              <w:top w:val="nil"/>
              <w:left w:val="single" w:sz="6" w:space="0" w:color="auto"/>
              <w:bottom w:val="nil"/>
              <w:right w:val="nil"/>
            </w:tcBorders>
          </w:tcPr>
          <w:p w:rsidR="00BC06E7" w:rsidRPr="00011981" w:rsidRDefault="00BC06E7" w:rsidP="00902470"/>
        </w:tc>
        <w:tc>
          <w:tcPr>
            <w:tcW w:w="4961" w:type="dxa"/>
            <w:tcBorders>
              <w:top w:val="nil"/>
              <w:left w:val="single" w:sz="6" w:space="0" w:color="auto"/>
              <w:bottom w:val="nil"/>
              <w:right w:val="nil"/>
            </w:tcBorders>
          </w:tcPr>
          <w:p w:rsidR="00BC06E7" w:rsidRPr="00011981" w:rsidRDefault="00BC06E7" w:rsidP="00902470">
            <w:pPr>
              <w:rPr>
                <w:b/>
                <w:bCs/>
              </w:rPr>
            </w:pPr>
            <w:r w:rsidRPr="00011981">
              <w:rPr>
                <w:b/>
                <w:bCs/>
                <w:sz w:val="22"/>
                <w:szCs w:val="22"/>
              </w:rPr>
              <w:t>Capitolul 4. Termoizolarea fatadei</w:t>
            </w:r>
          </w:p>
          <w:p w:rsidR="00BC06E7" w:rsidRPr="00011981" w:rsidRDefault="00BC06E7" w:rsidP="00902470">
            <w:pPr>
              <w:rPr>
                <w:b/>
                <w:bCs/>
              </w:rPr>
            </w:pPr>
          </w:p>
        </w:tc>
        <w:tc>
          <w:tcPr>
            <w:tcW w:w="1560" w:type="dxa"/>
            <w:tcBorders>
              <w:top w:val="nil"/>
              <w:left w:val="single" w:sz="6" w:space="0" w:color="auto"/>
              <w:bottom w:val="nil"/>
              <w:right w:val="nil"/>
            </w:tcBorders>
          </w:tcPr>
          <w:p w:rsidR="00BC06E7" w:rsidRPr="00011981" w:rsidRDefault="00BC06E7" w:rsidP="00902470"/>
        </w:tc>
        <w:tc>
          <w:tcPr>
            <w:tcW w:w="1559" w:type="dxa"/>
            <w:tcBorders>
              <w:top w:val="nil"/>
              <w:left w:val="single" w:sz="6" w:space="0" w:color="auto"/>
              <w:bottom w:val="nil"/>
              <w:right w:val="single" w:sz="4" w:space="0" w:color="auto"/>
            </w:tcBorders>
          </w:tcPr>
          <w:p w:rsidR="00BC06E7" w:rsidRPr="00011981" w:rsidRDefault="00BC06E7" w:rsidP="00902470"/>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29</w:t>
            </w:r>
          </w:p>
        </w:tc>
        <w:tc>
          <w:tcPr>
            <w:tcW w:w="1701" w:type="dxa"/>
            <w:tcBorders>
              <w:top w:val="single" w:sz="4" w:space="0" w:color="auto"/>
              <w:bottom w:val="single" w:sz="4" w:space="0" w:color="auto"/>
            </w:tcBorders>
            <w:vAlign w:val="center"/>
          </w:tcPr>
          <w:p w:rsidR="00BC06E7" w:rsidRPr="00011981" w:rsidRDefault="00BC06E7" w:rsidP="00902470">
            <w:r w:rsidRPr="00011981">
              <w:t>CN53A</w:t>
            </w:r>
          </w:p>
          <w:p w:rsidR="00BC06E7" w:rsidRPr="00011981" w:rsidRDefault="00BC06E7" w:rsidP="00902470"/>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Grunduirea suprafetelor a peretilor betonokontact</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m2</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181,9000</w:t>
            </w:r>
          </w:p>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 xml:space="preserve"> 30</w:t>
            </w:r>
          </w:p>
        </w:tc>
        <w:tc>
          <w:tcPr>
            <w:tcW w:w="1701" w:type="dxa"/>
            <w:tcBorders>
              <w:top w:val="single" w:sz="4" w:space="0" w:color="auto"/>
              <w:bottom w:val="single" w:sz="4" w:space="0" w:color="auto"/>
            </w:tcBorders>
            <w:vAlign w:val="center"/>
          </w:tcPr>
          <w:p w:rsidR="00BC06E7" w:rsidRPr="00011981" w:rsidRDefault="00BC06E7" w:rsidP="00902470">
            <w:r w:rsidRPr="00011981">
              <w:t>IzF55C</w:t>
            </w:r>
          </w:p>
          <w:p w:rsidR="00BC06E7" w:rsidRPr="00011981" w:rsidRDefault="00BC06E7" w:rsidP="00902470"/>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Termoizolarea  exterioara peretilor a cladirilor  cu tencuieli  fine pe termoizolant (sisteme cu fixare rigida a termoizolantului), suprafata peretilor neteda: cu placi din vata minerala 130kg/м3 10см</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m2</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181,9000</w:t>
            </w:r>
          </w:p>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 xml:space="preserve"> 31</w:t>
            </w:r>
          </w:p>
        </w:tc>
        <w:tc>
          <w:tcPr>
            <w:tcW w:w="1701" w:type="dxa"/>
            <w:tcBorders>
              <w:top w:val="single" w:sz="4" w:space="0" w:color="auto"/>
              <w:bottom w:val="single" w:sz="4" w:space="0" w:color="auto"/>
            </w:tcBorders>
            <w:vAlign w:val="center"/>
          </w:tcPr>
          <w:p w:rsidR="00BC06E7" w:rsidRPr="00011981" w:rsidRDefault="00BC06E7" w:rsidP="00902470">
            <w:r w:rsidRPr="00011981">
              <w:t>CN54B</w:t>
            </w:r>
          </w:p>
          <w:p w:rsidR="00BC06E7" w:rsidRPr="00011981" w:rsidRDefault="00BC06E7" w:rsidP="00902470"/>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 xml:space="preserve">Aplicarea manuala a grundului betonocontact intr-un strat, la pereti exteriori la fatade "Gleta"  </w:t>
            </w:r>
          </w:p>
          <w:p w:rsidR="00BC06E7" w:rsidRPr="00011981" w:rsidRDefault="00BC06E7" w:rsidP="00902470"/>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m2</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181,9000</w:t>
            </w:r>
          </w:p>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 xml:space="preserve"> 32</w:t>
            </w:r>
          </w:p>
        </w:tc>
        <w:tc>
          <w:tcPr>
            <w:tcW w:w="1701" w:type="dxa"/>
            <w:tcBorders>
              <w:top w:val="single" w:sz="4" w:space="0" w:color="auto"/>
              <w:bottom w:val="single" w:sz="4" w:space="0" w:color="auto"/>
            </w:tcBorders>
            <w:vAlign w:val="center"/>
          </w:tcPr>
          <w:p w:rsidR="00BC06E7" w:rsidRPr="00011981" w:rsidRDefault="00BC06E7" w:rsidP="00902470">
            <w:r w:rsidRPr="00011981">
              <w:t>CF30A</w:t>
            </w:r>
          </w:p>
          <w:p w:rsidR="00BC06E7" w:rsidRPr="00011981" w:rsidRDefault="00BC06E7" w:rsidP="00902470"/>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 xml:space="preserve">Tencuieli exterioare de 2-3 mm. grosime, executate manual. cu amestec "TINC" la pereti </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m2</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181,9000</w:t>
            </w:r>
          </w:p>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 xml:space="preserve"> 33</w:t>
            </w:r>
          </w:p>
        </w:tc>
        <w:tc>
          <w:tcPr>
            <w:tcW w:w="1701" w:type="dxa"/>
            <w:tcBorders>
              <w:top w:val="single" w:sz="4" w:space="0" w:color="auto"/>
              <w:bottom w:val="single" w:sz="4" w:space="0" w:color="auto"/>
            </w:tcBorders>
            <w:vAlign w:val="center"/>
          </w:tcPr>
          <w:p w:rsidR="00BC06E7" w:rsidRPr="00011981" w:rsidRDefault="00BC06E7" w:rsidP="00902470">
            <w:r w:rsidRPr="00011981">
              <w:t>IzF55B</w:t>
            </w:r>
          </w:p>
          <w:p w:rsidR="00BC06E7" w:rsidRPr="00011981" w:rsidRDefault="00BC06E7" w:rsidP="00902470"/>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 xml:space="preserve">Termoizolarea exterioara peretilor a cladirilor cu tencuieli  fine pe termoizolant (sisteme cu fixare rigida a termoizolantului),  suprafata  peretilor  neteda: cu placi de polistiren XPS 10см </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m2</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32,1000</w:t>
            </w:r>
          </w:p>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 xml:space="preserve"> 34</w:t>
            </w:r>
          </w:p>
        </w:tc>
        <w:tc>
          <w:tcPr>
            <w:tcW w:w="1701" w:type="dxa"/>
            <w:tcBorders>
              <w:top w:val="single" w:sz="4" w:space="0" w:color="auto"/>
              <w:bottom w:val="single" w:sz="4" w:space="0" w:color="auto"/>
            </w:tcBorders>
            <w:vAlign w:val="center"/>
          </w:tcPr>
          <w:p w:rsidR="00BC06E7" w:rsidRPr="00011981" w:rsidRDefault="00BC06E7" w:rsidP="00902470">
            <w:r w:rsidRPr="00011981">
              <w:t>CN53A</w:t>
            </w:r>
          </w:p>
          <w:p w:rsidR="00BC06E7" w:rsidRPr="00011981" w:rsidRDefault="00BC06E7" w:rsidP="00902470"/>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Grunduirea suprafetelor a peretilor betonokontact</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m2</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32,1000</w:t>
            </w:r>
          </w:p>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 xml:space="preserve"> 35</w:t>
            </w:r>
          </w:p>
        </w:tc>
        <w:tc>
          <w:tcPr>
            <w:tcW w:w="1701" w:type="dxa"/>
            <w:tcBorders>
              <w:top w:val="single" w:sz="4" w:space="0" w:color="auto"/>
              <w:bottom w:val="single" w:sz="4" w:space="0" w:color="auto"/>
            </w:tcBorders>
            <w:vAlign w:val="center"/>
          </w:tcPr>
          <w:p w:rsidR="00BC06E7" w:rsidRPr="00011981" w:rsidRDefault="00BC06E7" w:rsidP="00902470">
            <w:r w:rsidRPr="00011981">
              <w:t>CI21A</w:t>
            </w:r>
          </w:p>
          <w:p w:rsidR="00BC06E7" w:rsidRPr="00011981" w:rsidRDefault="00BC06E7" w:rsidP="00902470"/>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Placarea peretilor cu placi din ceramica-granit: dimensiuni pina la 400 x 400 mm</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m2</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32,1000</w:t>
            </w:r>
          </w:p>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 xml:space="preserve"> 36</w:t>
            </w:r>
          </w:p>
        </w:tc>
        <w:tc>
          <w:tcPr>
            <w:tcW w:w="1701" w:type="dxa"/>
            <w:tcBorders>
              <w:top w:val="single" w:sz="4" w:space="0" w:color="auto"/>
              <w:bottom w:val="single" w:sz="4" w:space="0" w:color="auto"/>
            </w:tcBorders>
            <w:vAlign w:val="center"/>
          </w:tcPr>
          <w:p w:rsidR="00BC06E7" w:rsidRPr="00011981" w:rsidRDefault="00BC06E7" w:rsidP="00902470">
            <w:r w:rsidRPr="00011981">
              <w:t>CB14A</w:t>
            </w:r>
          </w:p>
          <w:p w:rsidR="00BC06E7" w:rsidRPr="00011981" w:rsidRDefault="00BC06E7" w:rsidP="00902470"/>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Schela metalica tubulara pentru lucrari pe suprafete verticale la inaltimi pina la 30 m inclusiv, cu imobilizarea schelei timp de 25 zile (200 ore)</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m2</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107,0000</w:t>
            </w:r>
          </w:p>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 xml:space="preserve"> 37</w:t>
            </w:r>
          </w:p>
        </w:tc>
        <w:tc>
          <w:tcPr>
            <w:tcW w:w="1701" w:type="dxa"/>
            <w:tcBorders>
              <w:top w:val="single" w:sz="4" w:space="0" w:color="auto"/>
              <w:bottom w:val="single" w:sz="4" w:space="0" w:color="auto"/>
            </w:tcBorders>
            <w:vAlign w:val="center"/>
          </w:tcPr>
          <w:p w:rsidR="00BC06E7" w:rsidRPr="00011981" w:rsidRDefault="00BC06E7" w:rsidP="00902470">
            <w:r>
              <w:t>CK26B</w:t>
            </w:r>
          </w:p>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Glafuri montate la ferestre din PVC</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m</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13,7000</w:t>
            </w:r>
          </w:p>
        </w:tc>
      </w:tr>
      <w:tr w:rsidR="00BC06E7" w:rsidRPr="00011981" w:rsidTr="00902470">
        <w:tc>
          <w:tcPr>
            <w:tcW w:w="709" w:type="dxa"/>
            <w:tcBorders>
              <w:top w:val="nil"/>
              <w:left w:val="single" w:sz="6" w:space="0" w:color="auto"/>
              <w:bottom w:val="nil"/>
              <w:right w:val="nil"/>
            </w:tcBorders>
          </w:tcPr>
          <w:p w:rsidR="00BC06E7" w:rsidRPr="00011981" w:rsidRDefault="00BC06E7" w:rsidP="00902470">
            <w:pPr>
              <w:jc w:val="center"/>
            </w:pPr>
            <w:r w:rsidRPr="00011981">
              <w:t xml:space="preserve"> </w:t>
            </w:r>
          </w:p>
        </w:tc>
        <w:tc>
          <w:tcPr>
            <w:tcW w:w="1701" w:type="dxa"/>
            <w:tcBorders>
              <w:top w:val="nil"/>
              <w:left w:val="single" w:sz="6" w:space="0" w:color="auto"/>
              <w:bottom w:val="nil"/>
              <w:right w:val="nil"/>
            </w:tcBorders>
          </w:tcPr>
          <w:p w:rsidR="00BC06E7" w:rsidRPr="00011981" w:rsidRDefault="00BC06E7" w:rsidP="00902470"/>
        </w:tc>
        <w:tc>
          <w:tcPr>
            <w:tcW w:w="4961" w:type="dxa"/>
            <w:tcBorders>
              <w:top w:val="nil"/>
              <w:left w:val="single" w:sz="6" w:space="0" w:color="auto"/>
              <w:bottom w:val="nil"/>
              <w:right w:val="nil"/>
            </w:tcBorders>
          </w:tcPr>
          <w:p w:rsidR="00BC06E7" w:rsidRPr="00011981" w:rsidRDefault="00BC06E7" w:rsidP="00902470">
            <w:pPr>
              <w:rPr>
                <w:b/>
                <w:bCs/>
              </w:rPr>
            </w:pPr>
            <w:r w:rsidRPr="00011981">
              <w:rPr>
                <w:b/>
                <w:bCs/>
                <w:sz w:val="22"/>
                <w:szCs w:val="22"/>
              </w:rPr>
              <w:t>Capitolul 5. Termoizolarea Glafurilor</w:t>
            </w:r>
          </w:p>
          <w:p w:rsidR="00BC06E7" w:rsidRPr="00011981" w:rsidRDefault="00BC06E7" w:rsidP="00902470">
            <w:pPr>
              <w:rPr>
                <w:b/>
                <w:bCs/>
              </w:rPr>
            </w:pPr>
          </w:p>
        </w:tc>
        <w:tc>
          <w:tcPr>
            <w:tcW w:w="1560" w:type="dxa"/>
            <w:tcBorders>
              <w:top w:val="nil"/>
              <w:left w:val="single" w:sz="6" w:space="0" w:color="auto"/>
              <w:bottom w:val="nil"/>
              <w:right w:val="nil"/>
            </w:tcBorders>
          </w:tcPr>
          <w:p w:rsidR="00BC06E7" w:rsidRPr="00011981" w:rsidRDefault="00BC06E7" w:rsidP="00902470"/>
        </w:tc>
        <w:tc>
          <w:tcPr>
            <w:tcW w:w="1559" w:type="dxa"/>
            <w:tcBorders>
              <w:top w:val="nil"/>
              <w:left w:val="single" w:sz="6" w:space="0" w:color="auto"/>
              <w:bottom w:val="nil"/>
              <w:right w:val="single" w:sz="4" w:space="0" w:color="auto"/>
            </w:tcBorders>
          </w:tcPr>
          <w:p w:rsidR="00BC06E7" w:rsidRPr="00011981" w:rsidRDefault="00BC06E7" w:rsidP="00902470"/>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38</w:t>
            </w:r>
          </w:p>
        </w:tc>
        <w:tc>
          <w:tcPr>
            <w:tcW w:w="1701" w:type="dxa"/>
            <w:tcBorders>
              <w:top w:val="single" w:sz="4" w:space="0" w:color="auto"/>
              <w:bottom w:val="single" w:sz="4" w:space="0" w:color="auto"/>
            </w:tcBorders>
            <w:vAlign w:val="center"/>
          </w:tcPr>
          <w:p w:rsidR="00BC06E7" w:rsidRPr="00011981" w:rsidRDefault="00BC06E7" w:rsidP="00902470">
            <w:r>
              <w:t>CN53A</w:t>
            </w:r>
          </w:p>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Grunduirea suprafetelor a peretilor</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m2</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65,0000</w:t>
            </w:r>
          </w:p>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 xml:space="preserve"> 39</w:t>
            </w:r>
          </w:p>
        </w:tc>
        <w:tc>
          <w:tcPr>
            <w:tcW w:w="1701" w:type="dxa"/>
            <w:tcBorders>
              <w:top w:val="single" w:sz="4" w:space="0" w:color="auto"/>
              <w:bottom w:val="single" w:sz="4" w:space="0" w:color="auto"/>
            </w:tcBorders>
            <w:vAlign w:val="center"/>
          </w:tcPr>
          <w:p w:rsidR="00BC06E7" w:rsidRPr="00011981" w:rsidRDefault="00BC06E7" w:rsidP="00902470">
            <w:r w:rsidRPr="00011981">
              <w:t>IzF55C</w:t>
            </w:r>
          </w:p>
          <w:p w:rsidR="00BC06E7" w:rsidRPr="00011981" w:rsidRDefault="00BC06E7" w:rsidP="00902470"/>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Termoizolarea exterioara peretilor a cladirilor cu tencuieli  fine pe termoizolant (sisteme cu fixare rigida a termoizolantului), suprafata peretilor neteda: cu placi din vata minerala 130кг/м3 3см</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m2</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65,0000</w:t>
            </w:r>
          </w:p>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 xml:space="preserve"> 40</w:t>
            </w:r>
          </w:p>
        </w:tc>
        <w:tc>
          <w:tcPr>
            <w:tcW w:w="1701" w:type="dxa"/>
            <w:tcBorders>
              <w:top w:val="single" w:sz="4" w:space="0" w:color="auto"/>
              <w:bottom w:val="single" w:sz="4" w:space="0" w:color="auto"/>
            </w:tcBorders>
            <w:vAlign w:val="center"/>
          </w:tcPr>
          <w:p w:rsidR="00BC06E7" w:rsidRPr="00011981" w:rsidRDefault="00BC06E7" w:rsidP="00902470">
            <w:r w:rsidRPr="00011981">
              <w:t>CN54B</w:t>
            </w:r>
          </w:p>
          <w:p w:rsidR="00BC06E7" w:rsidRPr="00011981" w:rsidRDefault="00BC06E7" w:rsidP="00902470"/>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Aplicarea manuala a grundului betonocontact intr-un strat, la pereti exteriori la fatade</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m2</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65,0000</w:t>
            </w:r>
          </w:p>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 xml:space="preserve"> 41</w:t>
            </w:r>
          </w:p>
        </w:tc>
        <w:tc>
          <w:tcPr>
            <w:tcW w:w="1701" w:type="dxa"/>
            <w:tcBorders>
              <w:top w:val="single" w:sz="4" w:space="0" w:color="auto"/>
              <w:bottom w:val="single" w:sz="4" w:space="0" w:color="auto"/>
            </w:tcBorders>
            <w:vAlign w:val="center"/>
          </w:tcPr>
          <w:p w:rsidR="00BC06E7" w:rsidRPr="00011981" w:rsidRDefault="00BC06E7" w:rsidP="00902470">
            <w:r w:rsidRPr="00011981">
              <w:t>CF30A</w:t>
            </w:r>
          </w:p>
          <w:p w:rsidR="00BC06E7" w:rsidRPr="00011981" w:rsidRDefault="00BC06E7" w:rsidP="00902470"/>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lastRenderedPageBreak/>
              <w:t xml:space="preserve">Tencuieli exterioare de 2-3 mm. grosime, </w:t>
            </w:r>
            <w:r w:rsidRPr="00011981">
              <w:lastRenderedPageBreak/>
              <w:t>executate manual. cu amestec "TINC" la pereti</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lastRenderedPageBreak/>
              <w:t>m2</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65,0000</w:t>
            </w:r>
          </w:p>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lastRenderedPageBreak/>
              <w:t xml:space="preserve"> 42</w:t>
            </w:r>
          </w:p>
        </w:tc>
        <w:tc>
          <w:tcPr>
            <w:tcW w:w="1701" w:type="dxa"/>
            <w:tcBorders>
              <w:top w:val="single" w:sz="4" w:space="0" w:color="auto"/>
              <w:bottom w:val="single" w:sz="4" w:space="0" w:color="auto"/>
            </w:tcBorders>
            <w:vAlign w:val="center"/>
          </w:tcPr>
          <w:p w:rsidR="00BC06E7" w:rsidRPr="00011981" w:rsidRDefault="00BC06E7" w:rsidP="00902470">
            <w:r w:rsidRPr="00011981">
              <w:t>CJ10C</w:t>
            </w:r>
          </w:p>
          <w:p w:rsidR="00BC06E7" w:rsidRPr="00011981" w:rsidRDefault="00BC06E7" w:rsidP="00902470"/>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 xml:space="preserve">Ornamente decorative, rotunde, patrate, poligonale sau alte forme, gata confectionate, uzinate, montate la exterior, cu suprafata de contact intre 0,126-0,5  mp, cu mortar de ciment - var M 50-T, cu strat vizibil din mortar de praf de piatra , frecat cu peria de sirma </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buc</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70,0000</w:t>
            </w:r>
          </w:p>
        </w:tc>
      </w:tr>
      <w:tr w:rsidR="00BC06E7" w:rsidRPr="00011981" w:rsidTr="00902470">
        <w:tc>
          <w:tcPr>
            <w:tcW w:w="709" w:type="dxa"/>
            <w:tcBorders>
              <w:top w:val="nil"/>
              <w:left w:val="single" w:sz="6" w:space="0" w:color="auto"/>
              <w:bottom w:val="nil"/>
              <w:right w:val="nil"/>
            </w:tcBorders>
          </w:tcPr>
          <w:p w:rsidR="00BC06E7" w:rsidRPr="00011981" w:rsidRDefault="00BC06E7" w:rsidP="00902470">
            <w:pPr>
              <w:jc w:val="center"/>
            </w:pPr>
            <w:r w:rsidRPr="00011981">
              <w:t xml:space="preserve"> </w:t>
            </w:r>
          </w:p>
        </w:tc>
        <w:tc>
          <w:tcPr>
            <w:tcW w:w="1701" w:type="dxa"/>
            <w:tcBorders>
              <w:top w:val="nil"/>
              <w:left w:val="single" w:sz="6" w:space="0" w:color="auto"/>
              <w:bottom w:val="nil"/>
              <w:right w:val="nil"/>
            </w:tcBorders>
          </w:tcPr>
          <w:p w:rsidR="00BC06E7" w:rsidRPr="00011981" w:rsidRDefault="00BC06E7" w:rsidP="00902470"/>
        </w:tc>
        <w:tc>
          <w:tcPr>
            <w:tcW w:w="4961" w:type="dxa"/>
            <w:tcBorders>
              <w:top w:val="nil"/>
              <w:left w:val="single" w:sz="6" w:space="0" w:color="auto"/>
              <w:bottom w:val="nil"/>
              <w:right w:val="nil"/>
            </w:tcBorders>
          </w:tcPr>
          <w:p w:rsidR="00BC06E7" w:rsidRPr="00011981" w:rsidRDefault="00BC06E7" w:rsidP="00902470">
            <w:pPr>
              <w:rPr>
                <w:b/>
                <w:bCs/>
              </w:rPr>
            </w:pPr>
            <w:r w:rsidRPr="00011981">
              <w:rPr>
                <w:b/>
                <w:bCs/>
                <w:sz w:val="22"/>
                <w:szCs w:val="22"/>
              </w:rPr>
              <w:t>Capitolul 6. Pereu</w:t>
            </w:r>
          </w:p>
          <w:p w:rsidR="00BC06E7" w:rsidRPr="00011981" w:rsidRDefault="00BC06E7" w:rsidP="00902470">
            <w:pPr>
              <w:rPr>
                <w:b/>
                <w:bCs/>
              </w:rPr>
            </w:pPr>
          </w:p>
        </w:tc>
        <w:tc>
          <w:tcPr>
            <w:tcW w:w="1560" w:type="dxa"/>
            <w:tcBorders>
              <w:top w:val="nil"/>
              <w:left w:val="single" w:sz="6" w:space="0" w:color="auto"/>
              <w:bottom w:val="nil"/>
              <w:right w:val="nil"/>
            </w:tcBorders>
          </w:tcPr>
          <w:p w:rsidR="00BC06E7" w:rsidRPr="00011981" w:rsidRDefault="00BC06E7" w:rsidP="00902470"/>
        </w:tc>
        <w:tc>
          <w:tcPr>
            <w:tcW w:w="1559" w:type="dxa"/>
            <w:tcBorders>
              <w:top w:val="nil"/>
              <w:left w:val="single" w:sz="6" w:space="0" w:color="auto"/>
              <w:bottom w:val="nil"/>
              <w:right w:val="single" w:sz="4" w:space="0" w:color="auto"/>
            </w:tcBorders>
          </w:tcPr>
          <w:p w:rsidR="00BC06E7" w:rsidRPr="00011981" w:rsidRDefault="00BC06E7" w:rsidP="00902470"/>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43</w:t>
            </w:r>
          </w:p>
        </w:tc>
        <w:tc>
          <w:tcPr>
            <w:tcW w:w="1701" w:type="dxa"/>
            <w:tcBorders>
              <w:top w:val="single" w:sz="4" w:space="0" w:color="auto"/>
              <w:bottom w:val="single" w:sz="4" w:space="0" w:color="auto"/>
            </w:tcBorders>
            <w:vAlign w:val="center"/>
          </w:tcPr>
          <w:p w:rsidR="00BC06E7" w:rsidRPr="00011981" w:rsidRDefault="00BC06E7" w:rsidP="00902470">
            <w:r w:rsidRPr="00011981">
              <w:t>RpCB18A</w:t>
            </w:r>
          </w:p>
          <w:p w:rsidR="00BC06E7" w:rsidRPr="00011981" w:rsidRDefault="00BC06E7" w:rsidP="00902470"/>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Demolarea betoanelor vechi cu mijloace manuale, fundatii si elevatii cu dozaje ciment pina la 150 kg/mc</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m3</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12,9400</w:t>
            </w:r>
          </w:p>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 xml:space="preserve"> 44</w:t>
            </w:r>
          </w:p>
        </w:tc>
        <w:tc>
          <w:tcPr>
            <w:tcW w:w="1701" w:type="dxa"/>
            <w:tcBorders>
              <w:top w:val="single" w:sz="4" w:space="0" w:color="auto"/>
              <w:bottom w:val="single" w:sz="4" w:space="0" w:color="auto"/>
            </w:tcBorders>
            <w:vAlign w:val="center"/>
          </w:tcPr>
          <w:p w:rsidR="00BC06E7" w:rsidRPr="00011981" w:rsidRDefault="00BC06E7" w:rsidP="00902470">
            <w:r>
              <w:t>TsC54A</w:t>
            </w:r>
          </w:p>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Strat de fundatie din nisip</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m3</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8,6300</w:t>
            </w:r>
          </w:p>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 xml:space="preserve"> 45</w:t>
            </w:r>
          </w:p>
        </w:tc>
        <w:tc>
          <w:tcPr>
            <w:tcW w:w="1701" w:type="dxa"/>
            <w:tcBorders>
              <w:top w:val="single" w:sz="4" w:space="0" w:color="auto"/>
              <w:bottom w:val="single" w:sz="4" w:space="0" w:color="auto"/>
            </w:tcBorders>
            <w:vAlign w:val="center"/>
          </w:tcPr>
          <w:p w:rsidR="00BC06E7" w:rsidRPr="00011981" w:rsidRDefault="00BC06E7" w:rsidP="00902470">
            <w:r>
              <w:t>TsC54C</w:t>
            </w:r>
          </w:p>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Strat de fundatie din pietris</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m3</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8,6300</w:t>
            </w:r>
          </w:p>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 xml:space="preserve"> 46</w:t>
            </w:r>
          </w:p>
        </w:tc>
        <w:tc>
          <w:tcPr>
            <w:tcW w:w="1701" w:type="dxa"/>
            <w:tcBorders>
              <w:top w:val="single" w:sz="4" w:space="0" w:color="auto"/>
              <w:bottom w:val="single" w:sz="4" w:space="0" w:color="auto"/>
            </w:tcBorders>
            <w:vAlign w:val="center"/>
          </w:tcPr>
          <w:p w:rsidR="00BC06E7" w:rsidRPr="00011981" w:rsidRDefault="00BC06E7" w:rsidP="00902470">
            <w:r>
              <w:t>CC03A</w:t>
            </w:r>
          </w:p>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Montare plase sudate la inaltimi mai mici sau egale cu 35 m, la pereti si diafragme, cu greutatea plaselor pina la 3 kg/mp</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kg</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65,2700</w:t>
            </w:r>
          </w:p>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 xml:space="preserve"> 47</w:t>
            </w:r>
          </w:p>
        </w:tc>
        <w:tc>
          <w:tcPr>
            <w:tcW w:w="1701" w:type="dxa"/>
            <w:tcBorders>
              <w:top w:val="single" w:sz="4" w:space="0" w:color="auto"/>
              <w:bottom w:val="single" w:sz="4" w:space="0" w:color="auto"/>
            </w:tcBorders>
            <w:vAlign w:val="center"/>
          </w:tcPr>
          <w:p w:rsidR="00BC06E7" w:rsidRPr="00011981" w:rsidRDefault="00BC06E7" w:rsidP="00902470">
            <w:r>
              <w:t>CB01A</w:t>
            </w:r>
          </w:p>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Cofraje, din scinduri de rasinoase, pentru turnarea betonului de monolitizare intre elementele prefabricate (plansee, grinzi si diafragme) inclusiv sprijinirile</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m2</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7,8000</w:t>
            </w:r>
          </w:p>
        </w:tc>
      </w:tr>
      <w:tr w:rsidR="00BC06E7" w:rsidRPr="00011981" w:rsidTr="009024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C06E7" w:rsidRPr="00011981" w:rsidRDefault="00BC06E7" w:rsidP="00902470">
            <w:r w:rsidRPr="00011981">
              <w:t xml:space="preserve"> 48</w:t>
            </w:r>
          </w:p>
        </w:tc>
        <w:tc>
          <w:tcPr>
            <w:tcW w:w="1701" w:type="dxa"/>
            <w:tcBorders>
              <w:top w:val="single" w:sz="4" w:space="0" w:color="auto"/>
              <w:bottom w:val="single" w:sz="4" w:space="0" w:color="auto"/>
            </w:tcBorders>
            <w:vAlign w:val="center"/>
          </w:tcPr>
          <w:p w:rsidR="00BC06E7" w:rsidRPr="00011981" w:rsidRDefault="00BC06E7" w:rsidP="00902470">
            <w:r>
              <w:t>CA03A</w:t>
            </w:r>
          </w:p>
        </w:tc>
        <w:tc>
          <w:tcPr>
            <w:tcW w:w="4961" w:type="dxa"/>
            <w:tcBorders>
              <w:top w:val="single" w:sz="4" w:space="0" w:color="auto"/>
              <w:bottom w:val="single" w:sz="4" w:space="0" w:color="auto"/>
            </w:tcBorders>
            <w:vAlign w:val="center"/>
          </w:tcPr>
          <w:p w:rsidR="00BC06E7" w:rsidRPr="00011981" w:rsidRDefault="00BC06E7" w:rsidP="00902470">
            <w:pPr>
              <w:adjustRightInd w:val="0"/>
            </w:pPr>
            <w:r w:rsidRPr="00011981">
              <w:t>Beton turnat in fundatii, socluri, ziduri de sprijin, pereti sub cota zero, preparat cu centrala de betoane si turnarea cu mijloace clasice beton simplu clasa C 5/4 (Bc 5/B 75)</w:t>
            </w:r>
          </w:p>
        </w:tc>
        <w:tc>
          <w:tcPr>
            <w:tcW w:w="1560" w:type="dxa"/>
            <w:tcBorders>
              <w:top w:val="single" w:sz="4" w:space="0" w:color="auto"/>
              <w:bottom w:val="single" w:sz="4" w:space="0" w:color="auto"/>
            </w:tcBorders>
            <w:vAlign w:val="center"/>
          </w:tcPr>
          <w:p w:rsidR="00BC06E7" w:rsidRPr="00011981" w:rsidRDefault="00BC06E7" w:rsidP="00902470">
            <w:pPr>
              <w:jc w:val="center"/>
            </w:pPr>
            <w:r w:rsidRPr="00011981">
              <w:t>m3</w:t>
            </w:r>
          </w:p>
        </w:tc>
        <w:tc>
          <w:tcPr>
            <w:tcW w:w="1559" w:type="dxa"/>
            <w:tcBorders>
              <w:top w:val="single" w:sz="4" w:space="0" w:color="auto"/>
              <w:bottom w:val="single" w:sz="4" w:space="0" w:color="auto"/>
            </w:tcBorders>
            <w:vAlign w:val="center"/>
          </w:tcPr>
          <w:p w:rsidR="00BC06E7" w:rsidRPr="00011981" w:rsidRDefault="00BC06E7" w:rsidP="00902470">
            <w:pPr>
              <w:jc w:val="center"/>
            </w:pPr>
            <w:r w:rsidRPr="00011981">
              <w:t>6,3000</w:t>
            </w:r>
          </w:p>
        </w:tc>
      </w:tr>
    </w:tbl>
    <w:p w:rsidR="00BC06E7" w:rsidRPr="00011981" w:rsidRDefault="00BC06E7" w:rsidP="00BC06E7">
      <w:pPr>
        <w:rPr>
          <w:sz w:val="6"/>
          <w:szCs w:val="6"/>
        </w:rPr>
      </w:pPr>
      <w:r w:rsidRPr="00011981">
        <w:t xml:space="preserve"> </w:t>
      </w:r>
    </w:p>
    <w:p w:rsidR="00BC06E7" w:rsidRPr="00011981" w:rsidRDefault="00BC06E7" w:rsidP="00BC06E7">
      <w:r w:rsidRPr="00011981">
        <w:tab/>
      </w:r>
      <w:r w:rsidRPr="00011981">
        <w:tab/>
      </w:r>
      <w:r w:rsidRPr="00011981">
        <w:tab/>
      </w:r>
      <w:r w:rsidRPr="00011981">
        <w:tab/>
      </w:r>
      <w:r w:rsidRPr="00011981">
        <w:tab/>
      </w:r>
      <w:r w:rsidRPr="00011981">
        <w:tab/>
      </w:r>
    </w:p>
    <w:tbl>
      <w:tblPr>
        <w:tblW w:w="0" w:type="auto"/>
        <w:tblInd w:w="-459" w:type="dxa"/>
        <w:tblLayout w:type="fixed"/>
        <w:tblLook w:val="0000"/>
      </w:tblPr>
      <w:tblGrid>
        <w:gridCol w:w="5670"/>
        <w:gridCol w:w="993"/>
        <w:gridCol w:w="1134"/>
        <w:gridCol w:w="1134"/>
        <w:gridCol w:w="1560"/>
      </w:tblGrid>
      <w:tr w:rsidR="00BC06E7" w:rsidRPr="00C676E1" w:rsidTr="00902470">
        <w:trPr>
          <w:cantSplit/>
        </w:trPr>
        <w:tc>
          <w:tcPr>
            <w:tcW w:w="5670" w:type="dxa"/>
            <w:tcBorders>
              <w:top w:val="nil"/>
              <w:left w:val="nil"/>
              <w:bottom w:val="nil"/>
              <w:right w:val="nil"/>
            </w:tcBorders>
          </w:tcPr>
          <w:p w:rsidR="00BC06E7" w:rsidRPr="00C676E1" w:rsidRDefault="00BC06E7" w:rsidP="00902470"/>
        </w:tc>
        <w:tc>
          <w:tcPr>
            <w:tcW w:w="993" w:type="dxa"/>
            <w:tcBorders>
              <w:top w:val="nil"/>
              <w:left w:val="nil"/>
              <w:bottom w:val="nil"/>
              <w:right w:val="nil"/>
            </w:tcBorders>
          </w:tcPr>
          <w:p w:rsidR="00BC06E7" w:rsidRPr="00C676E1" w:rsidRDefault="00BC06E7" w:rsidP="00902470"/>
        </w:tc>
        <w:tc>
          <w:tcPr>
            <w:tcW w:w="1134" w:type="dxa"/>
            <w:tcBorders>
              <w:top w:val="nil"/>
              <w:left w:val="nil"/>
              <w:bottom w:val="nil"/>
              <w:right w:val="nil"/>
            </w:tcBorders>
          </w:tcPr>
          <w:p w:rsidR="00BC06E7" w:rsidRPr="00C676E1" w:rsidRDefault="00BC06E7" w:rsidP="00902470"/>
        </w:tc>
        <w:tc>
          <w:tcPr>
            <w:tcW w:w="1134" w:type="dxa"/>
            <w:tcBorders>
              <w:top w:val="nil"/>
              <w:left w:val="nil"/>
              <w:bottom w:val="nil"/>
              <w:right w:val="nil"/>
            </w:tcBorders>
          </w:tcPr>
          <w:p w:rsidR="00BC06E7" w:rsidRPr="00C676E1" w:rsidRDefault="00BC06E7" w:rsidP="00902470"/>
        </w:tc>
        <w:tc>
          <w:tcPr>
            <w:tcW w:w="1560" w:type="dxa"/>
            <w:tcBorders>
              <w:top w:val="nil"/>
              <w:left w:val="nil"/>
              <w:bottom w:val="nil"/>
              <w:right w:val="nil"/>
            </w:tcBorders>
          </w:tcPr>
          <w:p w:rsidR="00BC06E7" w:rsidRPr="00C676E1" w:rsidRDefault="00BC06E7" w:rsidP="00902470"/>
        </w:tc>
      </w:tr>
      <w:tr w:rsidR="00BC06E7" w:rsidRPr="00C676E1" w:rsidTr="00902470">
        <w:tblPrEx>
          <w:tblBorders>
            <w:top w:val="single" w:sz="4" w:space="0" w:color="auto"/>
            <w:left w:val="single" w:sz="4" w:space="0" w:color="auto"/>
            <w:bottom w:val="single" w:sz="4" w:space="0" w:color="auto"/>
            <w:right w:val="single" w:sz="4" w:space="0" w:color="auto"/>
          </w:tblBorders>
        </w:tblPrEx>
        <w:trPr>
          <w:cantSplit/>
          <w:trHeight w:val="394"/>
        </w:trPr>
        <w:tc>
          <w:tcPr>
            <w:tcW w:w="5670" w:type="dxa"/>
            <w:tcBorders>
              <w:top w:val="single" w:sz="4" w:space="0" w:color="auto"/>
              <w:left w:val="nil"/>
              <w:bottom w:val="single" w:sz="4" w:space="0" w:color="auto"/>
              <w:right w:val="nil"/>
            </w:tcBorders>
            <w:vAlign w:val="center"/>
          </w:tcPr>
          <w:p w:rsidR="00BC06E7" w:rsidRPr="00482B7D" w:rsidRDefault="00BC06E7" w:rsidP="00902470">
            <w:r w:rsidRPr="00482B7D">
              <w:t>Total</w:t>
            </w:r>
          </w:p>
        </w:tc>
        <w:tc>
          <w:tcPr>
            <w:tcW w:w="993" w:type="dxa"/>
            <w:tcBorders>
              <w:top w:val="single" w:sz="4" w:space="0" w:color="auto"/>
              <w:left w:val="nil"/>
              <w:bottom w:val="single" w:sz="4" w:space="0" w:color="auto"/>
              <w:right w:val="nil"/>
            </w:tcBorders>
            <w:vAlign w:val="center"/>
          </w:tcPr>
          <w:p w:rsidR="00BC06E7" w:rsidRPr="00482B7D" w:rsidRDefault="00BC06E7" w:rsidP="00902470">
            <w:pPr>
              <w:jc w:val="center"/>
            </w:pPr>
            <w:r w:rsidRPr="00482B7D">
              <w:t>лей</w:t>
            </w:r>
          </w:p>
        </w:tc>
        <w:tc>
          <w:tcPr>
            <w:tcW w:w="1134" w:type="dxa"/>
            <w:tcBorders>
              <w:top w:val="single" w:sz="4" w:space="0" w:color="auto"/>
              <w:left w:val="nil"/>
              <w:bottom w:val="single" w:sz="4" w:space="0" w:color="auto"/>
              <w:right w:val="nil"/>
            </w:tcBorders>
          </w:tcPr>
          <w:p w:rsidR="00BC06E7" w:rsidRPr="00C676E1" w:rsidRDefault="00BC06E7" w:rsidP="00902470"/>
        </w:tc>
        <w:tc>
          <w:tcPr>
            <w:tcW w:w="1134" w:type="dxa"/>
            <w:tcBorders>
              <w:top w:val="single" w:sz="4" w:space="0" w:color="auto"/>
              <w:left w:val="nil"/>
              <w:bottom w:val="single" w:sz="4" w:space="0" w:color="auto"/>
              <w:right w:val="nil"/>
            </w:tcBorders>
          </w:tcPr>
          <w:p w:rsidR="00BC06E7" w:rsidRPr="00C676E1" w:rsidRDefault="00BC06E7" w:rsidP="00902470"/>
        </w:tc>
        <w:tc>
          <w:tcPr>
            <w:tcW w:w="1560" w:type="dxa"/>
            <w:tcBorders>
              <w:top w:val="single" w:sz="4" w:space="0" w:color="auto"/>
              <w:left w:val="nil"/>
              <w:bottom w:val="single" w:sz="4" w:space="0" w:color="auto"/>
            </w:tcBorders>
            <w:vAlign w:val="center"/>
          </w:tcPr>
          <w:p w:rsidR="00BC06E7" w:rsidRPr="00C676E1" w:rsidRDefault="00BC06E7" w:rsidP="00902470">
            <w:pPr>
              <w:jc w:val="right"/>
            </w:pPr>
          </w:p>
        </w:tc>
      </w:tr>
      <w:tr w:rsidR="00BC06E7" w:rsidRPr="00C676E1" w:rsidTr="00902470">
        <w:tblPrEx>
          <w:tblBorders>
            <w:top w:val="single" w:sz="4" w:space="0" w:color="auto"/>
            <w:left w:val="single" w:sz="4" w:space="0" w:color="auto"/>
            <w:bottom w:val="single" w:sz="4" w:space="0" w:color="auto"/>
            <w:right w:val="single" w:sz="4" w:space="0" w:color="auto"/>
          </w:tblBorders>
        </w:tblPrEx>
        <w:trPr>
          <w:cantSplit/>
          <w:trHeight w:val="394"/>
        </w:trPr>
        <w:tc>
          <w:tcPr>
            <w:tcW w:w="5670" w:type="dxa"/>
            <w:tcBorders>
              <w:top w:val="single" w:sz="4" w:space="0" w:color="auto"/>
              <w:left w:val="nil"/>
              <w:bottom w:val="single" w:sz="4" w:space="0" w:color="auto"/>
              <w:right w:val="nil"/>
            </w:tcBorders>
            <w:vAlign w:val="center"/>
          </w:tcPr>
          <w:p w:rsidR="00BC06E7" w:rsidRPr="00482B7D" w:rsidRDefault="00BC06E7" w:rsidP="00902470">
            <w:r w:rsidRPr="00482B7D">
              <w:t>As</w:t>
            </w:r>
            <w:r>
              <w:t>i</w:t>
            </w:r>
            <w:r w:rsidRPr="00482B7D">
              <w:t>gurari sociale si medicale</w:t>
            </w:r>
          </w:p>
        </w:tc>
        <w:tc>
          <w:tcPr>
            <w:tcW w:w="993" w:type="dxa"/>
            <w:tcBorders>
              <w:top w:val="single" w:sz="4" w:space="0" w:color="auto"/>
              <w:left w:val="nil"/>
              <w:bottom w:val="single" w:sz="4" w:space="0" w:color="auto"/>
              <w:right w:val="nil"/>
            </w:tcBorders>
            <w:vAlign w:val="center"/>
          </w:tcPr>
          <w:p w:rsidR="00BC06E7" w:rsidRPr="00482B7D" w:rsidRDefault="00BC06E7" w:rsidP="00902470">
            <w:pPr>
              <w:jc w:val="center"/>
            </w:pPr>
            <w:r w:rsidRPr="00482B7D">
              <w:t>22,50 %</w:t>
            </w:r>
          </w:p>
        </w:tc>
        <w:tc>
          <w:tcPr>
            <w:tcW w:w="1134" w:type="dxa"/>
            <w:tcBorders>
              <w:top w:val="single" w:sz="4" w:space="0" w:color="auto"/>
              <w:left w:val="nil"/>
              <w:bottom w:val="single" w:sz="4" w:space="0" w:color="auto"/>
              <w:right w:val="nil"/>
            </w:tcBorders>
          </w:tcPr>
          <w:p w:rsidR="00BC06E7" w:rsidRPr="00C676E1" w:rsidRDefault="00BC06E7" w:rsidP="00902470"/>
        </w:tc>
        <w:tc>
          <w:tcPr>
            <w:tcW w:w="1134" w:type="dxa"/>
            <w:tcBorders>
              <w:top w:val="single" w:sz="4" w:space="0" w:color="auto"/>
              <w:left w:val="nil"/>
              <w:bottom w:val="single" w:sz="4" w:space="0" w:color="auto"/>
              <w:right w:val="nil"/>
            </w:tcBorders>
          </w:tcPr>
          <w:p w:rsidR="00BC06E7" w:rsidRPr="00C676E1" w:rsidRDefault="00BC06E7" w:rsidP="00902470"/>
        </w:tc>
        <w:tc>
          <w:tcPr>
            <w:tcW w:w="1560" w:type="dxa"/>
            <w:tcBorders>
              <w:top w:val="single" w:sz="4" w:space="0" w:color="auto"/>
              <w:left w:val="nil"/>
              <w:bottom w:val="single" w:sz="4" w:space="0" w:color="auto"/>
            </w:tcBorders>
            <w:vAlign w:val="center"/>
          </w:tcPr>
          <w:p w:rsidR="00BC06E7" w:rsidRPr="00C676E1" w:rsidRDefault="00BC06E7" w:rsidP="00902470">
            <w:pPr>
              <w:jc w:val="right"/>
            </w:pPr>
          </w:p>
        </w:tc>
      </w:tr>
      <w:tr w:rsidR="00BC06E7" w:rsidRPr="00C676E1" w:rsidTr="00902470">
        <w:tblPrEx>
          <w:tblBorders>
            <w:top w:val="single" w:sz="4" w:space="0" w:color="auto"/>
            <w:left w:val="single" w:sz="4" w:space="0" w:color="auto"/>
            <w:bottom w:val="single" w:sz="4" w:space="0" w:color="auto"/>
            <w:right w:val="single" w:sz="4" w:space="0" w:color="auto"/>
          </w:tblBorders>
        </w:tblPrEx>
        <w:trPr>
          <w:cantSplit/>
          <w:trHeight w:val="394"/>
        </w:trPr>
        <w:tc>
          <w:tcPr>
            <w:tcW w:w="5670" w:type="dxa"/>
            <w:tcBorders>
              <w:top w:val="single" w:sz="4" w:space="0" w:color="auto"/>
              <w:left w:val="nil"/>
              <w:bottom w:val="single" w:sz="4" w:space="0" w:color="auto"/>
              <w:right w:val="nil"/>
            </w:tcBorders>
            <w:vAlign w:val="center"/>
          </w:tcPr>
          <w:p w:rsidR="00BC06E7" w:rsidRPr="00482B7D" w:rsidRDefault="00BC06E7" w:rsidP="00902470">
            <w:r w:rsidRPr="00482B7D">
              <w:t>Cheltuieli de transport</w:t>
            </w:r>
          </w:p>
        </w:tc>
        <w:tc>
          <w:tcPr>
            <w:tcW w:w="993" w:type="dxa"/>
            <w:tcBorders>
              <w:top w:val="single" w:sz="4" w:space="0" w:color="auto"/>
              <w:left w:val="nil"/>
              <w:bottom w:val="single" w:sz="4" w:space="0" w:color="auto"/>
              <w:right w:val="nil"/>
            </w:tcBorders>
            <w:vAlign w:val="center"/>
          </w:tcPr>
          <w:p w:rsidR="00BC06E7" w:rsidRPr="00482B7D" w:rsidRDefault="00BC06E7" w:rsidP="00902470">
            <w:pPr>
              <w:jc w:val="center"/>
            </w:pPr>
            <w:r w:rsidRPr="00482B7D">
              <w:t>10,00 %</w:t>
            </w:r>
          </w:p>
        </w:tc>
        <w:tc>
          <w:tcPr>
            <w:tcW w:w="1134" w:type="dxa"/>
            <w:tcBorders>
              <w:top w:val="single" w:sz="4" w:space="0" w:color="auto"/>
              <w:left w:val="nil"/>
              <w:bottom w:val="single" w:sz="4" w:space="0" w:color="auto"/>
              <w:right w:val="nil"/>
            </w:tcBorders>
          </w:tcPr>
          <w:p w:rsidR="00BC06E7" w:rsidRPr="00C676E1" w:rsidRDefault="00BC06E7" w:rsidP="00902470"/>
        </w:tc>
        <w:tc>
          <w:tcPr>
            <w:tcW w:w="1134" w:type="dxa"/>
            <w:tcBorders>
              <w:top w:val="single" w:sz="4" w:space="0" w:color="auto"/>
              <w:left w:val="nil"/>
              <w:bottom w:val="single" w:sz="4" w:space="0" w:color="auto"/>
              <w:right w:val="nil"/>
            </w:tcBorders>
          </w:tcPr>
          <w:p w:rsidR="00BC06E7" w:rsidRPr="00C676E1" w:rsidRDefault="00BC06E7" w:rsidP="00902470"/>
        </w:tc>
        <w:tc>
          <w:tcPr>
            <w:tcW w:w="1560" w:type="dxa"/>
            <w:tcBorders>
              <w:top w:val="single" w:sz="4" w:space="0" w:color="auto"/>
              <w:left w:val="nil"/>
              <w:bottom w:val="single" w:sz="4" w:space="0" w:color="auto"/>
            </w:tcBorders>
            <w:vAlign w:val="center"/>
          </w:tcPr>
          <w:p w:rsidR="00BC06E7" w:rsidRPr="00C676E1" w:rsidRDefault="00BC06E7" w:rsidP="00902470">
            <w:pPr>
              <w:jc w:val="right"/>
            </w:pPr>
          </w:p>
        </w:tc>
      </w:tr>
      <w:tr w:rsidR="00BC06E7" w:rsidRPr="00C676E1" w:rsidTr="00902470">
        <w:tblPrEx>
          <w:tblBorders>
            <w:top w:val="single" w:sz="4" w:space="0" w:color="auto"/>
            <w:left w:val="single" w:sz="4" w:space="0" w:color="auto"/>
            <w:bottom w:val="single" w:sz="4" w:space="0" w:color="auto"/>
            <w:right w:val="single" w:sz="4" w:space="0" w:color="auto"/>
          </w:tblBorders>
        </w:tblPrEx>
        <w:trPr>
          <w:cantSplit/>
          <w:trHeight w:val="394"/>
        </w:trPr>
        <w:tc>
          <w:tcPr>
            <w:tcW w:w="5670" w:type="dxa"/>
            <w:tcBorders>
              <w:top w:val="single" w:sz="4" w:space="0" w:color="auto"/>
              <w:left w:val="nil"/>
              <w:bottom w:val="single" w:sz="4" w:space="0" w:color="auto"/>
              <w:right w:val="nil"/>
            </w:tcBorders>
            <w:vAlign w:val="center"/>
          </w:tcPr>
          <w:p w:rsidR="00BC06E7" w:rsidRPr="00482B7D" w:rsidRDefault="00BC06E7" w:rsidP="00902470">
            <w:r w:rsidRPr="00482B7D">
              <w:t>Total</w:t>
            </w:r>
          </w:p>
        </w:tc>
        <w:tc>
          <w:tcPr>
            <w:tcW w:w="993" w:type="dxa"/>
            <w:tcBorders>
              <w:top w:val="single" w:sz="4" w:space="0" w:color="auto"/>
              <w:left w:val="nil"/>
              <w:bottom w:val="single" w:sz="4" w:space="0" w:color="auto"/>
              <w:right w:val="nil"/>
            </w:tcBorders>
            <w:vAlign w:val="center"/>
          </w:tcPr>
          <w:p w:rsidR="00BC06E7" w:rsidRPr="00482B7D" w:rsidRDefault="00BC06E7" w:rsidP="00902470">
            <w:pPr>
              <w:jc w:val="center"/>
            </w:pPr>
            <w:r w:rsidRPr="00482B7D">
              <w:t>100,00 +</w:t>
            </w:r>
          </w:p>
        </w:tc>
        <w:tc>
          <w:tcPr>
            <w:tcW w:w="1134" w:type="dxa"/>
            <w:tcBorders>
              <w:top w:val="single" w:sz="4" w:space="0" w:color="auto"/>
              <w:left w:val="nil"/>
              <w:bottom w:val="single" w:sz="4" w:space="0" w:color="auto"/>
              <w:right w:val="nil"/>
            </w:tcBorders>
          </w:tcPr>
          <w:p w:rsidR="00BC06E7" w:rsidRPr="00C676E1" w:rsidRDefault="00BC06E7" w:rsidP="00902470"/>
        </w:tc>
        <w:tc>
          <w:tcPr>
            <w:tcW w:w="1134" w:type="dxa"/>
            <w:tcBorders>
              <w:top w:val="single" w:sz="4" w:space="0" w:color="auto"/>
              <w:left w:val="nil"/>
              <w:bottom w:val="single" w:sz="4" w:space="0" w:color="auto"/>
              <w:right w:val="nil"/>
            </w:tcBorders>
          </w:tcPr>
          <w:p w:rsidR="00BC06E7" w:rsidRPr="00C676E1" w:rsidRDefault="00BC06E7" w:rsidP="00902470"/>
        </w:tc>
        <w:tc>
          <w:tcPr>
            <w:tcW w:w="1560" w:type="dxa"/>
            <w:tcBorders>
              <w:top w:val="single" w:sz="4" w:space="0" w:color="auto"/>
              <w:left w:val="nil"/>
              <w:bottom w:val="single" w:sz="4" w:space="0" w:color="auto"/>
            </w:tcBorders>
            <w:vAlign w:val="center"/>
          </w:tcPr>
          <w:p w:rsidR="00BC06E7" w:rsidRPr="00C676E1" w:rsidRDefault="00BC06E7" w:rsidP="00902470">
            <w:pPr>
              <w:jc w:val="right"/>
            </w:pPr>
          </w:p>
        </w:tc>
      </w:tr>
      <w:tr w:rsidR="00BC06E7" w:rsidRPr="00C676E1" w:rsidTr="00902470">
        <w:tblPrEx>
          <w:tblBorders>
            <w:top w:val="single" w:sz="4" w:space="0" w:color="auto"/>
            <w:left w:val="single" w:sz="4" w:space="0" w:color="auto"/>
            <w:bottom w:val="single" w:sz="4" w:space="0" w:color="auto"/>
            <w:right w:val="single" w:sz="4" w:space="0" w:color="auto"/>
          </w:tblBorders>
        </w:tblPrEx>
        <w:trPr>
          <w:cantSplit/>
          <w:trHeight w:val="394"/>
        </w:trPr>
        <w:tc>
          <w:tcPr>
            <w:tcW w:w="5670" w:type="dxa"/>
            <w:tcBorders>
              <w:top w:val="single" w:sz="4" w:space="0" w:color="auto"/>
              <w:left w:val="nil"/>
              <w:bottom w:val="single" w:sz="4" w:space="0" w:color="auto"/>
              <w:right w:val="nil"/>
            </w:tcBorders>
            <w:vAlign w:val="center"/>
          </w:tcPr>
          <w:p w:rsidR="00BC06E7" w:rsidRPr="00482B7D" w:rsidRDefault="00BC06E7" w:rsidP="00902470">
            <w:r w:rsidRPr="00482B7D">
              <w:t>Cheltuieli de regie</w:t>
            </w:r>
          </w:p>
        </w:tc>
        <w:tc>
          <w:tcPr>
            <w:tcW w:w="993" w:type="dxa"/>
            <w:tcBorders>
              <w:top w:val="single" w:sz="4" w:space="0" w:color="auto"/>
              <w:left w:val="nil"/>
              <w:bottom w:val="single" w:sz="4" w:space="0" w:color="auto"/>
              <w:right w:val="nil"/>
            </w:tcBorders>
            <w:vAlign w:val="center"/>
          </w:tcPr>
          <w:p w:rsidR="00BC06E7" w:rsidRPr="00482B7D" w:rsidRDefault="00BC06E7" w:rsidP="00902470">
            <w:pPr>
              <w:jc w:val="center"/>
            </w:pPr>
            <w:r w:rsidRPr="00482B7D">
              <w:t>14,50 %</w:t>
            </w:r>
          </w:p>
        </w:tc>
        <w:tc>
          <w:tcPr>
            <w:tcW w:w="1134" w:type="dxa"/>
            <w:tcBorders>
              <w:top w:val="single" w:sz="4" w:space="0" w:color="auto"/>
              <w:left w:val="nil"/>
              <w:bottom w:val="single" w:sz="4" w:space="0" w:color="auto"/>
              <w:right w:val="nil"/>
            </w:tcBorders>
          </w:tcPr>
          <w:p w:rsidR="00BC06E7" w:rsidRPr="00C676E1" w:rsidRDefault="00BC06E7" w:rsidP="00902470"/>
        </w:tc>
        <w:tc>
          <w:tcPr>
            <w:tcW w:w="1134" w:type="dxa"/>
            <w:tcBorders>
              <w:top w:val="single" w:sz="4" w:space="0" w:color="auto"/>
              <w:left w:val="nil"/>
              <w:bottom w:val="single" w:sz="4" w:space="0" w:color="auto"/>
              <w:right w:val="nil"/>
            </w:tcBorders>
          </w:tcPr>
          <w:p w:rsidR="00BC06E7" w:rsidRPr="00C676E1" w:rsidRDefault="00BC06E7" w:rsidP="00902470"/>
        </w:tc>
        <w:tc>
          <w:tcPr>
            <w:tcW w:w="1560" w:type="dxa"/>
            <w:tcBorders>
              <w:top w:val="single" w:sz="4" w:space="0" w:color="auto"/>
              <w:left w:val="nil"/>
              <w:bottom w:val="single" w:sz="4" w:space="0" w:color="auto"/>
            </w:tcBorders>
            <w:vAlign w:val="center"/>
          </w:tcPr>
          <w:p w:rsidR="00BC06E7" w:rsidRPr="00C676E1" w:rsidRDefault="00BC06E7" w:rsidP="00902470">
            <w:pPr>
              <w:jc w:val="right"/>
            </w:pPr>
          </w:p>
        </w:tc>
      </w:tr>
      <w:tr w:rsidR="00BC06E7" w:rsidRPr="00C676E1" w:rsidTr="00902470">
        <w:tblPrEx>
          <w:tblBorders>
            <w:top w:val="single" w:sz="4" w:space="0" w:color="auto"/>
            <w:left w:val="single" w:sz="4" w:space="0" w:color="auto"/>
            <w:bottom w:val="single" w:sz="4" w:space="0" w:color="auto"/>
            <w:right w:val="single" w:sz="4" w:space="0" w:color="auto"/>
          </w:tblBorders>
        </w:tblPrEx>
        <w:trPr>
          <w:cantSplit/>
          <w:trHeight w:val="394"/>
        </w:trPr>
        <w:tc>
          <w:tcPr>
            <w:tcW w:w="5670" w:type="dxa"/>
            <w:tcBorders>
              <w:top w:val="single" w:sz="4" w:space="0" w:color="auto"/>
              <w:left w:val="nil"/>
              <w:bottom w:val="single" w:sz="4" w:space="0" w:color="auto"/>
              <w:right w:val="nil"/>
            </w:tcBorders>
            <w:vAlign w:val="center"/>
          </w:tcPr>
          <w:p w:rsidR="00BC06E7" w:rsidRPr="00482B7D" w:rsidRDefault="00BC06E7" w:rsidP="00902470">
            <w:r w:rsidRPr="00482B7D">
              <w:t>Total</w:t>
            </w:r>
          </w:p>
        </w:tc>
        <w:tc>
          <w:tcPr>
            <w:tcW w:w="993" w:type="dxa"/>
            <w:tcBorders>
              <w:top w:val="single" w:sz="4" w:space="0" w:color="auto"/>
              <w:left w:val="nil"/>
              <w:bottom w:val="single" w:sz="4" w:space="0" w:color="auto"/>
              <w:right w:val="nil"/>
            </w:tcBorders>
            <w:vAlign w:val="center"/>
          </w:tcPr>
          <w:p w:rsidR="00BC06E7" w:rsidRPr="00482B7D" w:rsidRDefault="00BC06E7" w:rsidP="00902470">
            <w:pPr>
              <w:jc w:val="center"/>
            </w:pPr>
            <w:r w:rsidRPr="00482B7D">
              <w:t>100,00 +</w:t>
            </w:r>
          </w:p>
        </w:tc>
        <w:tc>
          <w:tcPr>
            <w:tcW w:w="1134" w:type="dxa"/>
            <w:tcBorders>
              <w:top w:val="single" w:sz="4" w:space="0" w:color="auto"/>
              <w:left w:val="nil"/>
              <w:bottom w:val="single" w:sz="4" w:space="0" w:color="auto"/>
              <w:right w:val="nil"/>
            </w:tcBorders>
          </w:tcPr>
          <w:p w:rsidR="00BC06E7" w:rsidRPr="00C676E1" w:rsidRDefault="00BC06E7" w:rsidP="00902470"/>
        </w:tc>
        <w:tc>
          <w:tcPr>
            <w:tcW w:w="1134" w:type="dxa"/>
            <w:tcBorders>
              <w:top w:val="single" w:sz="4" w:space="0" w:color="auto"/>
              <w:left w:val="nil"/>
              <w:bottom w:val="single" w:sz="4" w:space="0" w:color="auto"/>
              <w:right w:val="nil"/>
            </w:tcBorders>
          </w:tcPr>
          <w:p w:rsidR="00BC06E7" w:rsidRPr="00C676E1" w:rsidRDefault="00BC06E7" w:rsidP="00902470"/>
        </w:tc>
        <w:tc>
          <w:tcPr>
            <w:tcW w:w="1560" w:type="dxa"/>
            <w:tcBorders>
              <w:top w:val="single" w:sz="4" w:space="0" w:color="auto"/>
              <w:left w:val="nil"/>
              <w:bottom w:val="single" w:sz="4" w:space="0" w:color="auto"/>
            </w:tcBorders>
            <w:vAlign w:val="center"/>
          </w:tcPr>
          <w:p w:rsidR="00BC06E7" w:rsidRPr="00C676E1" w:rsidRDefault="00BC06E7" w:rsidP="00902470">
            <w:pPr>
              <w:jc w:val="right"/>
            </w:pPr>
          </w:p>
        </w:tc>
      </w:tr>
      <w:tr w:rsidR="00BC06E7" w:rsidRPr="00C676E1" w:rsidTr="00902470">
        <w:tblPrEx>
          <w:tblBorders>
            <w:top w:val="single" w:sz="4" w:space="0" w:color="auto"/>
            <w:left w:val="single" w:sz="4" w:space="0" w:color="auto"/>
            <w:bottom w:val="single" w:sz="4" w:space="0" w:color="auto"/>
            <w:right w:val="single" w:sz="4" w:space="0" w:color="auto"/>
          </w:tblBorders>
        </w:tblPrEx>
        <w:trPr>
          <w:cantSplit/>
          <w:trHeight w:val="394"/>
        </w:trPr>
        <w:tc>
          <w:tcPr>
            <w:tcW w:w="5670" w:type="dxa"/>
            <w:tcBorders>
              <w:top w:val="single" w:sz="4" w:space="0" w:color="auto"/>
              <w:left w:val="nil"/>
              <w:bottom w:val="single" w:sz="4" w:space="0" w:color="auto"/>
              <w:right w:val="nil"/>
            </w:tcBorders>
            <w:vAlign w:val="center"/>
          </w:tcPr>
          <w:p w:rsidR="00BC06E7" w:rsidRPr="00482B7D" w:rsidRDefault="00BC06E7" w:rsidP="00902470">
            <w:r w:rsidRPr="00482B7D">
              <w:t>Beneficiu de deviz</w:t>
            </w:r>
          </w:p>
        </w:tc>
        <w:tc>
          <w:tcPr>
            <w:tcW w:w="993" w:type="dxa"/>
            <w:tcBorders>
              <w:top w:val="single" w:sz="4" w:space="0" w:color="auto"/>
              <w:left w:val="nil"/>
              <w:bottom w:val="single" w:sz="4" w:space="0" w:color="auto"/>
              <w:right w:val="nil"/>
            </w:tcBorders>
            <w:vAlign w:val="center"/>
          </w:tcPr>
          <w:p w:rsidR="00BC06E7" w:rsidRPr="00482B7D" w:rsidRDefault="00BC06E7" w:rsidP="00902470">
            <w:pPr>
              <w:jc w:val="center"/>
            </w:pPr>
            <w:r w:rsidRPr="00482B7D">
              <w:t>6,00 %</w:t>
            </w:r>
          </w:p>
        </w:tc>
        <w:tc>
          <w:tcPr>
            <w:tcW w:w="1134" w:type="dxa"/>
            <w:tcBorders>
              <w:top w:val="single" w:sz="4" w:space="0" w:color="auto"/>
              <w:left w:val="nil"/>
              <w:bottom w:val="single" w:sz="4" w:space="0" w:color="auto"/>
              <w:right w:val="nil"/>
            </w:tcBorders>
          </w:tcPr>
          <w:p w:rsidR="00BC06E7" w:rsidRPr="00C676E1" w:rsidRDefault="00BC06E7" w:rsidP="00902470"/>
        </w:tc>
        <w:tc>
          <w:tcPr>
            <w:tcW w:w="1134" w:type="dxa"/>
            <w:tcBorders>
              <w:top w:val="single" w:sz="4" w:space="0" w:color="auto"/>
              <w:left w:val="nil"/>
              <w:bottom w:val="single" w:sz="4" w:space="0" w:color="auto"/>
              <w:right w:val="nil"/>
            </w:tcBorders>
          </w:tcPr>
          <w:p w:rsidR="00BC06E7" w:rsidRPr="00C676E1" w:rsidRDefault="00BC06E7" w:rsidP="00902470"/>
        </w:tc>
        <w:tc>
          <w:tcPr>
            <w:tcW w:w="1560" w:type="dxa"/>
            <w:tcBorders>
              <w:top w:val="single" w:sz="4" w:space="0" w:color="auto"/>
              <w:left w:val="nil"/>
              <w:bottom w:val="single" w:sz="4" w:space="0" w:color="auto"/>
            </w:tcBorders>
            <w:vAlign w:val="center"/>
          </w:tcPr>
          <w:p w:rsidR="00BC06E7" w:rsidRPr="00C676E1" w:rsidRDefault="00BC06E7" w:rsidP="00902470">
            <w:pPr>
              <w:jc w:val="right"/>
            </w:pPr>
          </w:p>
        </w:tc>
      </w:tr>
      <w:tr w:rsidR="00BC06E7" w:rsidRPr="00C676E1" w:rsidTr="00902470">
        <w:tblPrEx>
          <w:tblBorders>
            <w:top w:val="single" w:sz="4" w:space="0" w:color="auto"/>
            <w:left w:val="single" w:sz="4" w:space="0" w:color="auto"/>
            <w:bottom w:val="single" w:sz="4" w:space="0" w:color="auto"/>
            <w:right w:val="single" w:sz="4" w:space="0" w:color="auto"/>
          </w:tblBorders>
        </w:tblPrEx>
        <w:trPr>
          <w:cantSplit/>
          <w:trHeight w:val="394"/>
        </w:trPr>
        <w:tc>
          <w:tcPr>
            <w:tcW w:w="5670" w:type="dxa"/>
            <w:tcBorders>
              <w:top w:val="single" w:sz="4" w:space="0" w:color="auto"/>
              <w:left w:val="nil"/>
              <w:bottom w:val="single" w:sz="4" w:space="0" w:color="auto"/>
              <w:right w:val="nil"/>
            </w:tcBorders>
            <w:vAlign w:val="center"/>
          </w:tcPr>
          <w:p w:rsidR="00BC06E7" w:rsidRPr="00482B7D" w:rsidRDefault="00BC06E7" w:rsidP="00902470">
            <w:r w:rsidRPr="00482B7D">
              <w:t>Taxa pe vcaloare adaugata</w:t>
            </w:r>
          </w:p>
        </w:tc>
        <w:tc>
          <w:tcPr>
            <w:tcW w:w="993" w:type="dxa"/>
            <w:tcBorders>
              <w:top w:val="single" w:sz="4" w:space="0" w:color="auto"/>
              <w:left w:val="nil"/>
              <w:bottom w:val="single" w:sz="4" w:space="0" w:color="auto"/>
              <w:right w:val="nil"/>
            </w:tcBorders>
            <w:vAlign w:val="center"/>
          </w:tcPr>
          <w:p w:rsidR="00BC06E7" w:rsidRPr="00482B7D" w:rsidRDefault="00BC06E7" w:rsidP="00902470">
            <w:pPr>
              <w:jc w:val="center"/>
            </w:pPr>
            <w:r w:rsidRPr="00482B7D">
              <w:t>20,00 %</w:t>
            </w:r>
          </w:p>
        </w:tc>
        <w:tc>
          <w:tcPr>
            <w:tcW w:w="1134" w:type="dxa"/>
            <w:tcBorders>
              <w:top w:val="single" w:sz="4" w:space="0" w:color="auto"/>
              <w:left w:val="nil"/>
              <w:bottom w:val="single" w:sz="4" w:space="0" w:color="auto"/>
              <w:right w:val="nil"/>
            </w:tcBorders>
          </w:tcPr>
          <w:p w:rsidR="00BC06E7" w:rsidRPr="00C676E1" w:rsidRDefault="00BC06E7" w:rsidP="00902470"/>
        </w:tc>
        <w:tc>
          <w:tcPr>
            <w:tcW w:w="1134" w:type="dxa"/>
            <w:tcBorders>
              <w:top w:val="single" w:sz="4" w:space="0" w:color="auto"/>
              <w:left w:val="nil"/>
              <w:bottom w:val="single" w:sz="4" w:space="0" w:color="auto"/>
              <w:right w:val="nil"/>
            </w:tcBorders>
          </w:tcPr>
          <w:p w:rsidR="00BC06E7" w:rsidRPr="00C676E1" w:rsidRDefault="00BC06E7" w:rsidP="00902470"/>
        </w:tc>
        <w:tc>
          <w:tcPr>
            <w:tcW w:w="1560" w:type="dxa"/>
            <w:tcBorders>
              <w:top w:val="single" w:sz="4" w:space="0" w:color="auto"/>
              <w:left w:val="nil"/>
              <w:bottom w:val="single" w:sz="4" w:space="0" w:color="auto"/>
            </w:tcBorders>
            <w:vAlign w:val="center"/>
          </w:tcPr>
          <w:p w:rsidR="00BC06E7" w:rsidRPr="00C676E1" w:rsidRDefault="00BC06E7" w:rsidP="00902470">
            <w:pPr>
              <w:jc w:val="right"/>
            </w:pP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4"/>
          <w:pgSz w:w="11906" w:h="16838" w:code="9"/>
          <w:pgMar w:top="426" w:right="1134" w:bottom="851" w:left="1276" w:header="720" w:footer="510" w:gutter="0"/>
          <w:cols w:space="720"/>
          <w:titlePg/>
          <w:docGrid w:linePitch="326"/>
        </w:sect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BC06E7">
              <w:rPr>
                <w:b/>
              </w:rPr>
              <w:t xml:space="preserve"> </w:t>
            </w:r>
            <w:r w:rsidR="00334145" w:rsidRPr="00BC06E7">
              <w:rPr>
                <w:b/>
                <w:u w:val="single"/>
              </w:rPr>
              <w:t>cererea ofertelor de preț</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___”_________20</w:t>
            </w:r>
            <w:r w:rsidR="00334145">
              <w:t>21</w:t>
            </w:r>
            <w:r w:rsidR="007B392A" w:rsidRPr="00FF430B">
              <w:t xml:space="preserve">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334145" w:rsidRPr="00216CE3" w:rsidRDefault="00334145" w:rsidP="00334145">
            <w:pPr>
              <w:pStyle w:val="af2"/>
              <w:tabs>
                <w:tab w:val="left" w:pos="567"/>
                <w:tab w:val="right" w:pos="9531"/>
              </w:tabs>
              <w:ind w:firstLine="0"/>
              <w:rPr>
                <w:lang w:val="en-US"/>
              </w:rPr>
            </w:pPr>
            <w:r w:rsidRPr="0030652C">
              <w:rPr>
                <w:lang w:val="ro-RO"/>
              </w:rPr>
              <w:t>Prezentul contract este încheiat în urma procedurii de achiziție nr. ________________ din data___________________, între_</w:t>
            </w:r>
            <w:r w:rsidR="00BC06E7">
              <w:rPr>
                <w:u w:val="single"/>
                <w:lang w:val="ro-RO"/>
              </w:rPr>
              <w:t>IP :coala Profesional[ Orhei</w:t>
            </w:r>
            <w:r w:rsidRPr="00216CE3">
              <w:rPr>
                <w:lang w:val="en-US"/>
              </w:rPr>
              <w:t xml:space="preserve"> cu sediul în</w:t>
            </w:r>
          </w:p>
          <w:p w:rsidR="00334145" w:rsidRPr="0030652C" w:rsidRDefault="00334145" w:rsidP="00334145">
            <w:pPr>
              <w:tabs>
                <w:tab w:val="left" w:pos="567"/>
                <w:tab w:val="right" w:pos="10205"/>
              </w:tabs>
              <w:jc w:val="both"/>
              <w:rPr>
                <w:sz w:val="20"/>
                <w:szCs w:val="20"/>
              </w:rPr>
            </w:pPr>
            <w:r w:rsidRPr="0030652C">
              <w:rPr>
                <w:sz w:val="20"/>
                <w:szCs w:val="20"/>
              </w:rPr>
              <w:t xml:space="preserve">                                                          (denumirea autorităţii contractante) </w:t>
            </w:r>
          </w:p>
          <w:p w:rsidR="00334145" w:rsidRPr="00CF19F3" w:rsidRDefault="00BC06E7" w:rsidP="00334145">
            <w:pPr>
              <w:tabs>
                <w:tab w:val="left" w:pos="567"/>
                <w:tab w:val="right" w:pos="9531"/>
              </w:tabs>
              <w:jc w:val="both"/>
              <w:rPr>
                <w:u w:val="single"/>
              </w:rPr>
            </w:pPr>
            <w:r>
              <w:t xml:space="preserve">Mun. Orhei, </w:t>
            </w:r>
            <w:r w:rsidR="00334145">
              <w:t>str.</w:t>
            </w:r>
            <w:r>
              <w:t>31 august 1989, nr.80</w:t>
            </w:r>
            <w:r w:rsidR="00334145">
              <w:rPr>
                <w:u w:val="single"/>
              </w:rPr>
              <w:t>,</w:t>
            </w:r>
            <w:r w:rsidR="001A1D53">
              <w:t xml:space="preserve"> telefon:  </w:t>
            </w:r>
            <w:r w:rsidR="001A1D53" w:rsidRPr="003C20B6">
              <w:rPr>
                <w:rFonts w:eastAsia="Calibri"/>
                <w:b/>
                <w:noProof w:val="0"/>
                <w:u w:val="single"/>
              </w:rPr>
              <w:t>02353069</w:t>
            </w:r>
            <w:r w:rsidR="00433E1A">
              <w:rPr>
                <w:rFonts w:eastAsia="Calibri"/>
                <w:b/>
                <w:noProof w:val="0"/>
                <w:u w:val="single"/>
              </w:rPr>
              <w:t>3</w:t>
            </w:r>
            <w:r w:rsidR="001A1D53">
              <w:t xml:space="preserve"> </w:t>
            </w:r>
            <w:r w:rsidR="00334145" w:rsidRPr="0030652C">
              <w:t xml:space="preserve">, fax: </w:t>
            </w:r>
            <w:r w:rsidR="001A1D53">
              <w:t>__________</w:t>
            </w:r>
            <w:r w:rsidR="00334145" w:rsidRPr="0030652C">
              <w:t>, autentificat</w:t>
            </w:r>
          </w:p>
          <w:p w:rsidR="00334145" w:rsidRPr="0030652C" w:rsidRDefault="00334145" w:rsidP="00334145">
            <w:pPr>
              <w:tabs>
                <w:tab w:val="left" w:pos="567"/>
                <w:tab w:val="right" w:pos="9531"/>
              </w:tabs>
              <w:jc w:val="both"/>
              <w:rPr>
                <w:sz w:val="20"/>
                <w:szCs w:val="20"/>
              </w:rPr>
            </w:pPr>
            <w:r w:rsidRPr="0030652C">
              <w:rPr>
                <w:sz w:val="20"/>
                <w:szCs w:val="20"/>
              </w:rPr>
              <w:t xml:space="preserve"> </w:t>
            </w:r>
            <w:r>
              <w:rPr>
                <w:sz w:val="20"/>
                <w:szCs w:val="20"/>
              </w:rPr>
              <w:t xml:space="preserve">     </w:t>
            </w:r>
            <w:r w:rsidRPr="0030652C">
              <w:rPr>
                <w:sz w:val="20"/>
                <w:szCs w:val="20"/>
              </w:rPr>
              <w:t xml:space="preserve">  (localitatea) </w:t>
            </w:r>
          </w:p>
          <w:p w:rsidR="00334145" w:rsidRPr="0030652C" w:rsidRDefault="00334145" w:rsidP="00334145">
            <w:pPr>
              <w:pStyle w:val="af2"/>
              <w:tabs>
                <w:tab w:val="left" w:pos="567"/>
                <w:tab w:val="right" w:pos="9531"/>
              </w:tabs>
              <w:ind w:firstLine="0"/>
              <w:rPr>
                <w:lang w:val="ro-RO"/>
              </w:rPr>
            </w:pPr>
            <w:r w:rsidRPr="0030652C">
              <w:rPr>
                <w:lang w:val="ro-RO"/>
              </w:rPr>
              <w:t xml:space="preserve"> prin cod unic de înregistrare nr. </w:t>
            </w:r>
            <w:r w:rsidR="001A1D53">
              <w:rPr>
                <w:u w:val="single"/>
                <w:lang w:val="ro-RO"/>
              </w:rPr>
              <w:t>1007606006400</w:t>
            </w:r>
            <w:r>
              <w:rPr>
                <w:lang w:val="ro-RO"/>
              </w:rPr>
              <w:t xml:space="preserve"> reprezentat prin </w:t>
            </w:r>
            <w:r w:rsidR="001A1D53">
              <w:rPr>
                <w:u w:val="single"/>
                <w:lang w:val="ro-RO"/>
              </w:rPr>
              <w:t>director</w:t>
            </w:r>
            <w:r>
              <w:rPr>
                <w:u w:val="single"/>
                <w:lang w:val="ro-RO"/>
              </w:rPr>
              <w:t xml:space="preserve"> </w:t>
            </w:r>
            <w:r w:rsidR="00B34131">
              <w:rPr>
                <w:u w:val="single"/>
                <w:lang w:val="ro-RO"/>
              </w:rPr>
              <w:t>__________________</w:t>
            </w:r>
            <w:r w:rsidRPr="0030652C">
              <w:rPr>
                <w:lang w:val="ro-RO"/>
              </w:rPr>
              <w:t xml:space="preserve">__,    </w:t>
            </w:r>
          </w:p>
          <w:p w:rsidR="00334145" w:rsidRPr="0030652C" w:rsidRDefault="00334145" w:rsidP="00334145">
            <w:pPr>
              <w:pStyle w:val="af2"/>
              <w:tabs>
                <w:tab w:val="left" w:pos="567"/>
              </w:tabs>
              <w:ind w:firstLine="0"/>
              <w:rPr>
                <w:sz w:val="20"/>
                <w:szCs w:val="20"/>
                <w:lang w:val="ro-RO"/>
              </w:rPr>
            </w:pPr>
            <w:r w:rsidRPr="0030652C">
              <w:rPr>
                <w:sz w:val="20"/>
                <w:szCs w:val="20"/>
                <w:lang w:val="ro-RO"/>
              </w:rPr>
              <w:t xml:space="preserve">                      </w:t>
            </w:r>
            <w:r>
              <w:rPr>
                <w:sz w:val="20"/>
                <w:szCs w:val="20"/>
                <w:lang w:val="ro-RO"/>
              </w:rPr>
              <w:t xml:space="preserve">                                                                               </w:t>
            </w:r>
            <w:r w:rsidRPr="0030652C">
              <w:rPr>
                <w:sz w:val="20"/>
                <w:szCs w:val="20"/>
                <w:lang w:val="ro-RO"/>
              </w:rPr>
              <w:t xml:space="preserve">  (numele, prenumele şifuncţia conducătorului) </w:t>
            </w:r>
          </w:p>
          <w:p w:rsidR="00460653" w:rsidRPr="00FF430B" w:rsidRDefault="00334145" w:rsidP="00334145">
            <w:pPr>
              <w:tabs>
                <w:tab w:val="left" w:pos="567"/>
                <w:tab w:val="right" w:pos="9531"/>
              </w:tabs>
              <w:jc w:val="both"/>
            </w:pPr>
            <w:r w:rsidRPr="0030652C">
              <w:t>în calitate de Beneficiar</w:t>
            </w:r>
            <w:r w:rsidR="00B51B6E" w:rsidRPr="00FF430B">
              <w:t>, pe de o parte, şi</w:t>
            </w:r>
            <w:r w:rsidR="00460653"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7D5B0A" w:rsidRDefault="00460653" w:rsidP="00385C85">
            <w:pPr>
              <w:pStyle w:val="af2"/>
              <w:tabs>
                <w:tab w:val="left" w:pos="567"/>
              </w:tabs>
              <w:ind w:firstLine="0"/>
              <w:rPr>
                <w:sz w:val="20"/>
                <w:szCs w:val="20"/>
                <w:lang w:val="en-US"/>
              </w:rPr>
            </w:pPr>
            <w:proofErr w:type="gramStart"/>
            <w:r w:rsidRPr="007D5B0A">
              <w:rPr>
                <w:lang w:val="en-US"/>
              </w:rPr>
              <w:t>telefon</w:t>
            </w:r>
            <w:proofErr w:type="gramEnd"/>
            <w:r w:rsidRPr="007D5B0A">
              <w:rPr>
                <w:lang w:val="en-US"/>
              </w:rPr>
              <w:t>: ______________, fax: _____________,</w:t>
            </w:r>
            <w:r w:rsidR="00DF4DCF" w:rsidRPr="007D5B0A">
              <w:rPr>
                <w:lang w:val="en-US"/>
              </w:rPr>
              <w:t xml:space="preserve"> </w:t>
            </w:r>
            <w:r w:rsidR="009157BF" w:rsidRPr="007D5B0A">
              <w:rPr>
                <w:lang w:val="en-US"/>
              </w:rPr>
              <w:t>IDNO</w:t>
            </w:r>
            <w:r w:rsidRPr="007D5B0A">
              <w:rPr>
                <w:lang w:val="en-US"/>
              </w:rPr>
              <w:t xml:space="preserve">________________ autorizat pentru activitatea în construcţii: autorizaţia nr. _______ </w:t>
            </w:r>
            <w:proofErr w:type="gramStart"/>
            <w:r w:rsidR="0016369C" w:rsidRPr="007D5B0A">
              <w:rPr>
                <w:lang w:val="en-US"/>
              </w:rPr>
              <w:t>din</w:t>
            </w:r>
            <w:proofErr w:type="gramEnd"/>
            <w:r w:rsidR="0016369C" w:rsidRPr="007D5B0A">
              <w:rPr>
                <w:lang w:val="en-US"/>
              </w:rPr>
              <w:t xml:space="preserve"> „</w:t>
            </w:r>
            <w:r w:rsidRPr="007D5B0A">
              <w:rPr>
                <w:lang w:val="en-US"/>
              </w:rPr>
              <w:t>__”______________20__, eliberată de __________________,pe un termen de ____</w:t>
            </w:r>
            <w:r w:rsidR="0016369C" w:rsidRPr="007D5B0A">
              <w:rPr>
                <w:lang w:val="en-US"/>
              </w:rPr>
              <w:t xml:space="preserve"> ani, pentru genurile de </w:t>
            </w:r>
            <w:r w:rsidRPr="007D5B0A">
              <w:rPr>
                <w:lang w:val="en-US"/>
              </w:rPr>
              <w:t>activitate___________________________________,</w:t>
            </w:r>
            <w:r w:rsidR="00CD0EA7" w:rsidRPr="007D5B0A">
              <w:rPr>
                <w:lang w:val="en-US"/>
              </w:rPr>
              <w:t xml:space="preserve"> reprezentat prin </w:t>
            </w:r>
            <w:r w:rsidRPr="007D5B0A">
              <w:rPr>
                <w:lang w:val="en-US"/>
              </w:rPr>
              <w:t>__________________</w:t>
            </w:r>
            <w:r w:rsidR="00CD0EA7" w:rsidRPr="007D5B0A">
              <w:rPr>
                <w:lang w:val="en-US"/>
              </w:rPr>
              <w:t>__________________</w:t>
            </w:r>
            <w:r w:rsidRPr="007D5B0A">
              <w:rPr>
                <w:lang w:val="en-US"/>
              </w:rPr>
              <w:t>_, în calitate</w:t>
            </w:r>
            <w:r w:rsidR="00CD0EA7" w:rsidRPr="007D5B0A">
              <w:rPr>
                <w:lang w:val="en-US"/>
              </w:rPr>
              <w:t xml:space="preserve"> de Antreprenor, pe de altă parte.</w:t>
            </w:r>
          </w:p>
          <w:p w:rsidR="001A5517" w:rsidRPr="007D5B0A" w:rsidRDefault="00460653" w:rsidP="00385C85">
            <w:pPr>
              <w:pStyle w:val="af2"/>
              <w:tabs>
                <w:tab w:val="left" w:pos="567"/>
              </w:tabs>
              <w:ind w:firstLine="0"/>
              <w:rPr>
                <w:sz w:val="20"/>
                <w:szCs w:val="20"/>
                <w:lang w:val="en-US"/>
              </w:rPr>
            </w:pPr>
            <w:r w:rsidRPr="007D5B0A">
              <w:rPr>
                <w:sz w:val="20"/>
                <w:szCs w:val="20"/>
                <w:lang w:val="en-US"/>
              </w:rPr>
              <w:t xml:space="preserve"> (numele şi</w:t>
            </w:r>
            <w:r w:rsidR="005D4B79" w:rsidRPr="007D5B0A">
              <w:rPr>
                <w:sz w:val="20"/>
                <w:szCs w:val="20"/>
                <w:lang w:val="en-US"/>
              </w:rPr>
              <w:t xml:space="preserve"> </w:t>
            </w:r>
            <w:r w:rsidRPr="007D5B0A">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1A1D53" w:rsidRPr="00FF430B" w:rsidRDefault="00A156C0" w:rsidP="001A1D53">
            <w:pPr>
              <w:tabs>
                <w:tab w:val="left" w:pos="567"/>
              </w:tabs>
              <w:jc w:val="both"/>
            </w:pPr>
            <w:r w:rsidRPr="00FF430B">
              <w:t xml:space="preserve">1.1. </w:t>
            </w:r>
            <w:r w:rsidR="00460653" w:rsidRPr="00FF430B">
              <w:t xml:space="preserve">Antreprenorul se obligă să execute </w:t>
            </w:r>
            <w:r w:rsidR="001A1D53" w:rsidRPr="004223A3">
              <w:rPr>
                <w:rFonts w:eastAsia="Calibri"/>
                <w:b/>
                <w:noProof w:val="0"/>
                <w:u w:val="single"/>
              </w:rPr>
              <w:t>Reparația capitală a blocului administrativ cu nr. cadastral 6401406.045.11(reparația acoperișului,tâmplăriei și fațadei)</w:t>
            </w:r>
            <w:r w:rsidR="001A1D53">
              <w:t xml:space="preserve"> </w:t>
            </w:r>
          </w:p>
          <w:p w:rsidR="00460653" w:rsidRPr="00FF430B" w:rsidRDefault="001A1D53" w:rsidP="00684D44">
            <w:pPr>
              <w:spacing w:line="276" w:lineRule="auto"/>
              <w:contextualSpacing/>
              <w:jc w:val="both"/>
            </w:pPr>
            <w:r>
              <w:rPr>
                <w:b/>
                <w:i/>
                <w:lang w:val="ro-MO"/>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7D5B0A" w:rsidRDefault="00A156C0" w:rsidP="00196AB4">
            <w:pPr>
              <w:pStyle w:val="af2"/>
              <w:tabs>
                <w:tab w:val="left" w:pos="567"/>
              </w:tabs>
              <w:spacing w:line="276" w:lineRule="auto"/>
              <w:ind w:firstLine="0"/>
              <w:rPr>
                <w:lang w:val="en-US"/>
              </w:rPr>
            </w:pPr>
            <w:r w:rsidRPr="007D5B0A">
              <w:rPr>
                <w:lang w:val="en-US"/>
              </w:rPr>
              <w:lastRenderedPageBreak/>
              <w:t xml:space="preserve">2.1. </w:t>
            </w:r>
            <w:r w:rsidR="00460653" w:rsidRPr="007D5B0A">
              <w:rPr>
                <w:lang w:val="en-US"/>
              </w:rPr>
              <w:t xml:space="preserve">Durata de execuţie a lucrărilor contractate este de </w:t>
            </w:r>
            <w:r w:rsidR="001A1D53" w:rsidRPr="001A1D53">
              <w:rPr>
                <w:b/>
                <w:lang w:val="en-US"/>
              </w:rPr>
              <w:t>60</w:t>
            </w:r>
            <w:r w:rsidR="009F0FE8" w:rsidRPr="007D5B0A">
              <w:rPr>
                <w:lang w:val="en-US"/>
              </w:rPr>
              <w:t xml:space="preserve"> </w:t>
            </w:r>
            <w:r w:rsidR="00EB65F6" w:rsidRPr="007D5B0A">
              <w:rPr>
                <w:lang w:val="en-US"/>
              </w:rPr>
              <w:t>zile</w:t>
            </w:r>
            <w:r w:rsidR="00334145">
              <w:rPr>
                <w:lang w:val="en-US"/>
              </w:rPr>
              <w:t xml:space="preserve"> lucrătoare</w:t>
            </w:r>
            <w:r w:rsidR="00EB65F6" w:rsidRPr="007D5B0A">
              <w:rPr>
                <w:lang w:val="en-US"/>
              </w:rPr>
              <w:t>___</w:t>
            </w:r>
            <w:r w:rsidR="00460653" w:rsidRPr="007D5B0A">
              <w:rPr>
                <w:lang w:val="en-US"/>
              </w:rPr>
              <w:t xml:space="preserve">după primirea ordinului de începere </w:t>
            </w:r>
            <w:proofErr w:type="gramStart"/>
            <w:r w:rsidR="00460653" w:rsidRPr="007D5B0A">
              <w:rPr>
                <w:lang w:val="en-US"/>
              </w:rPr>
              <w:t>a</w:t>
            </w:r>
            <w:proofErr w:type="gramEnd"/>
            <w:r w:rsidR="00460653" w:rsidRPr="007D5B0A">
              <w:rPr>
                <w:lang w:val="en-US"/>
              </w:rPr>
              <w:t xml:space="preserve"> execuţiei</w:t>
            </w:r>
            <w:r w:rsidR="005D4B79" w:rsidRPr="007D5B0A">
              <w:rPr>
                <w:lang w:val="en-US"/>
              </w:rPr>
              <w:t xml:space="preserve"> </w:t>
            </w:r>
            <w:r w:rsidR="00460653" w:rsidRPr="007D5B0A">
              <w:rPr>
                <w:lang w:val="en-US"/>
              </w:rPr>
              <w:t>şi asigurării lucrului ritmic de către beneficiar</w:t>
            </w:r>
            <w:r w:rsidR="005D4B79" w:rsidRPr="007D5B0A">
              <w:rPr>
                <w:lang w:val="en-US"/>
              </w:rPr>
              <w:t>-</w:t>
            </w:r>
            <w:r w:rsidR="00460653" w:rsidRPr="007D5B0A">
              <w:rPr>
                <w:lang w:val="en-US"/>
              </w:rPr>
              <w:t>ordonatorul de credite.</w:t>
            </w:r>
          </w:p>
          <w:p w:rsidR="00460653" w:rsidRPr="007D5B0A" w:rsidRDefault="00A156C0" w:rsidP="00196AB4">
            <w:pPr>
              <w:pStyle w:val="af2"/>
              <w:tabs>
                <w:tab w:val="left" w:pos="567"/>
              </w:tabs>
              <w:spacing w:line="276" w:lineRule="auto"/>
              <w:ind w:firstLine="0"/>
              <w:rPr>
                <w:lang w:val="en-US"/>
              </w:rPr>
            </w:pPr>
            <w:r w:rsidRPr="007D5B0A">
              <w:rPr>
                <w:lang w:val="en-US"/>
              </w:rPr>
              <w:t xml:space="preserve">2.2. </w:t>
            </w:r>
            <w:r w:rsidR="00460653" w:rsidRPr="007D5B0A">
              <w:rPr>
                <w:lang w:val="en-US"/>
              </w:rPr>
              <w:t xml:space="preserve">Graficul de execuţie a lucrărilor se va efectua conform specificaţiei din anexa </w:t>
            </w:r>
            <w:r w:rsidR="009157BF" w:rsidRPr="007D5B0A">
              <w:rPr>
                <w:lang w:val="en-US"/>
              </w:rPr>
              <w:t xml:space="preserve">la </w:t>
            </w:r>
            <w:r w:rsidR="00460653" w:rsidRPr="007D5B0A">
              <w:rPr>
                <w:lang w:val="en-US"/>
              </w:rPr>
              <w:t xml:space="preserve">prezentul contract. </w:t>
            </w:r>
          </w:p>
          <w:p w:rsidR="00460653" w:rsidRPr="007D5B0A" w:rsidRDefault="00A156C0" w:rsidP="00196AB4">
            <w:pPr>
              <w:pStyle w:val="af2"/>
              <w:tabs>
                <w:tab w:val="left" w:pos="567"/>
              </w:tabs>
              <w:spacing w:line="276" w:lineRule="auto"/>
              <w:ind w:firstLine="0"/>
              <w:rPr>
                <w:lang w:val="en-US"/>
              </w:rPr>
            </w:pPr>
            <w:r w:rsidRPr="007D5B0A">
              <w:rPr>
                <w:lang w:val="en-US"/>
              </w:rPr>
              <w:t xml:space="preserve">2.3. </w:t>
            </w:r>
            <w:r w:rsidR="00460653" w:rsidRPr="007D5B0A">
              <w:rPr>
                <w:lang w:val="en-US"/>
              </w:rPr>
              <w:t xml:space="preserve">Perioada de execuţie poate fi prelungită </w:t>
            </w:r>
            <w:r w:rsidR="00EB65F6" w:rsidRPr="007D5B0A">
              <w:rPr>
                <w:lang w:val="en-US"/>
              </w:rPr>
              <w:t xml:space="preserve">sau suspendată </w:t>
            </w:r>
            <w:r w:rsidR="00460653" w:rsidRPr="007D5B0A">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7D5B0A" w:rsidRDefault="00A156C0" w:rsidP="00196AB4">
            <w:pPr>
              <w:pStyle w:val="af2"/>
              <w:tabs>
                <w:tab w:val="left" w:pos="567"/>
              </w:tabs>
              <w:spacing w:line="276" w:lineRule="auto"/>
              <w:ind w:firstLine="0"/>
              <w:rPr>
                <w:lang w:val="en-US"/>
              </w:rPr>
            </w:pPr>
            <w:r w:rsidRPr="007D5B0A">
              <w:rPr>
                <w:lang w:val="en-US"/>
              </w:rPr>
              <w:t xml:space="preserve">2.4. </w:t>
            </w:r>
            <w:r w:rsidR="00460653" w:rsidRPr="007D5B0A">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7D5B0A" w:rsidRDefault="00A156C0" w:rsidP="00196AB4">
            <w:pPr>
              <w:pStyle w:val="af2"/>
              <w:tabs>
                <w:tab w:val="left" w:pos="567"/>
              </w:tabs>
              <w:spacing w:line="276" w:lineRule="auto"/>
              <w:ind w:firstLine="0"/>
              <w:rPr>
                <w:lang w:val="en-US"/>
              </w:rPr>
            </w:pPr>
            <w:r w:rsidRPr="007D5B0A">
              <w:rPr>
                <w:lang w:val="en-US"/>
              </w:rPr>
              <w:t xml:space="preserve">2.5. </w:t>
            </w:r>
            <w:r w:rsidR="00460653" w:rsidRPr="007D5B0A">
              <w:rPr>
                <w:lang w:val="en-US"/>
              </w:rPr>
              <w:t xml:space="preserve">La terminarea lucrărilor, Antreprenorul </w:t>
            </w:r>
            <w:r w:rsidR="00183D79" w:rsidRPr="007D5B0A">
              <w:rPr>
                <w:lang w:val="en-US"/>
              </w:rPr>
              <w:t>va notifica Beneficiarul că su</w:t>
            </w:r>
            <w:r w:rsidR="00460653" w:rsidRPr="007D5B0A">
              <w:rPr>
                <w:lang w:val="en-US"/>
              </w:rPr>
              <w:t xml:space="preserve">nt îndeplinite condiţiile de recepţie, solicitând convocarea comisiei. În baza acestei notificări, Beneficiarul va convoca comisia </w:t>
            </w:r>
            <w:proofErr w:type="gramStart"/>
            <w:r w:rsidR="00460653" w:rsidRPr="007D5B0A">
              <w:rPr>
                <w:lang w:val="en-US"/>
              </w:rPr>
              <w:t>de  recepţie</w:t>
            </w:r>
            <w:proofErr w:type="gramEnd"/>
            <w:r w:rsidR="00460653" w:rsidRPr="007D5B0A">
              <w:rPr>
                <w:lang w:val="en-US"/>
              </w:rPr>
              <w:t xml:space="preserv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w:t>
            </w:r>
            <w:r w:rsidR="00B94064">
              <w:rPr>
                <w:b/>
                <w:noProof w:val="0"/>
                <w:lang w:eastAsia="ru-RU"/>
              </w:rPr>
              <w:t>5 (cinci) ani</w:t>
            </w:r>
            <w:r w:rsidRPr="00FF430B">
              <w:rPr>
                <w:b/>
                <w:noProof w:val="0"/>
                <w:lang w:eastAsia="ru-RU"/>
              </w:rPr>
              <w:t>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7D5B0A" w:rsidRDefault="00E503F9" w:rsidP="00196AB4">
            <w:pPr>
              <w:pStyle w:val="af2"/>
              <w:tabs>
                <w:tab w:val="left" w:pos="321"/>
              </w:tabs>
              <w:spacing w:line="276" w:lineRule="auto"/>
              <w:ind w:firstLine="0"/>
              <w:rPr>
                <w:lang w:val="en-US"/>
              </w:rPr>
            </w:pPr>
            <w:r w:rsidRPr="007D5B0A">
              <w:rPr>
                <w:lang w:val="en-US"/>
              </w:rPr>
              <w:t>3.2</w:t>
            </w:r>
            <w:proofErr w:type="gramStart"/>
            <w:r w:rsidR="00A156C0" w:rsidRPr="007D5B0A">
              <w:rPr>
                <w:lang w:val="en-US"/>
              </w:rPr>
              <w:t>.</w:t>
            </w:r>
            <w:r w:rsidR="00460653" w:rsidRPr="007D5B0A">
              <w:rPr>
                <w:lang w:val="en-US"/>
              </w:rPr>
              <w:t>Achitările</w:t>
            </w:r>
            <w:proofErr w:type="gramEnd"/>
            <w:r w:rsidR="00460653" w:rsidRPr="007D5B0A">
              <w:rPr>
                <w:lang w:val="en-US"/>
              </w:rPr>
              <w:t xml:space="preserve"> vor fi efectuate prin transfer în baza facturilor fiscale, după primirea proceselor </w:t>
            </w:r>
            <w:r w:rsidR="00A156C0" w:rsidRPr="007D5B0A">
              <w:rPr>
                <w:lang w:val="en-US"/>
              </w:rPr>
              <w:t>–</w:t>
            </w:r>
            <w:r w:rsidR="00460653" w:rsidRPr="007D5B0A">
              <w:rPr>
                <w:lang w:val="en-US"/>
              </w:rPr>
              <w:t xml:space="preserve"> verbale de recepţie a lucrărilor executate, semnate şi</w:t>
            </w:r>
            <w:r w:rsidR="00995AF6" w:rsidRPr="007D5B0A">
              <w:rPr>
                <w:lang w:val="en-US"/>
              </w:rPr>
              <w:t xml:space="preserve"> acceptate de către Beneficiar.</w:t>
            </w:r>
          </w:p>
          <w:p w:rsidR="00A946E0" w:rsidRPr="007D5B0A" w:rsidRDefault="00A156C0" w:rsidP="00196AB4">
            <w:pPr>
              <w:pStyle w:val="af2"/>
              <w:tabs>
                <w:tab w:val="left" w:pos="37"/>
              </w:tabs>
              <w:spacing w:line="276" w:lineRule="auto"/>
              <w:ind w:firstLine="0"/>
              <w:rPr>
                <w:lang w:val="en-US"/>
              </w:rPr>
            </w:pPr>
            <w:r w:rsidRPr="007D5B0A">
              <w:rPr>
                <w:lang w:val="en-US"/>
              </w:rPr>
              <w:t xml:space="preserve">3.3. </w:t>
            </w:r>
            <w:r w:rsidR="00460653" w:rsidRPr="007D5B0A">
              <w:rPr>
                <w:lang w:val="en-US"/>
              </w:rPr>
              <w:t>Beneficiarul va verifica procesele</w:t>
            </w:r>
            <w:r w:rsidR="009E719D" w:rsidRPr="007D5B0A">
              <w:rPr>
                <w:lang w:val="en-US"/>
              </w:rPr>
              <w:t>-</w:t>
            </w:r>
            <w:r w:rsidR="00460653" w:rsidRPr="007D5B0A">
              <w:rPr>
                <w:lang w:val="en-US"/>
              </w:rPr>
              <w:t xml:space="preserve">verbale de recepție a lucrărilor executate în termen de </w:t>
            </w:r>
            <w:r w:rsidR="00684D44" w:rsidRPr="007D5B0A">
              <w:rPr>
                <w:lang w:val="en-US"/>
              </w:rPr>
              <w:t>…..</w:t>
            </w:r>
            <w:r w:rsidR="00460653" w:rsidRPr="007D5B0A">
              <w:rPr>
                <w:lang w:val="en-US"/>
              </w:rPr>
              <w:t xml:space="preserve"> </w:t>
            </w:r>
            <w:proofErr w:type="gramStart"/>
            <w:r w:rsidR="00460653" w:rsidRPr="007D5B0A">
              <w:rPr>
                <w:lang w:val="en-US"/>
              </w:rPr>
              <w:t>zile</w:t>
            </w:r>
            <w:proofErr w:type="gramEnd"/>
            <w:r w:rsidR="00460653" w:rsidRPr="007D5B0A">
              <w:rPr>
                <w:lang w:val="en-US"/>
              </w:rPr>
              <w:t xml:space="preserve"> calendaristice de la primirea acestora de la Antreprenor.</w:t>
            </w:r>
          </w:p>
          <w:p w:rsidR="00A946E0" w:rsidRPr="007D5B0A" w:rsidRDefault="00316769" w:rsidP="00196AB4">
            <w:pPr>
              <w:pStyle w:val="af2"/>
              <w:tabs>
                <w:tab w:val="left" w:pos="37"/>
              </w:tabs>
              <w:spacing w:line="276" w:lineRule="auto"/>
              <w:ind w:firstLine="0"/>
              <w:rPr>
                <w:lang w:val="en-US"/>
              </w:rPr>
            </w:pPr>
            <w:r w:rsidRPr="007D5B0A">
              <w:rPr>
                <w:lang w:val="en-US"/>
              </w:rPr>
              <w:t>3.4</w:t>
            </w:r>
            <w:r w:rsidR="00A156C0" w:rsidRPr="007D5B0A">
              <w:rPr>
                <w:lang w:val="en-US"/>
              </w:rPr>
              <w:t xml:space="preserve">. </w:t>
            </w:r>
            <w:r w:rsidR="00460653" w:rsidRPr="007D5B0A">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7D5B0A">
              <w:rPr>
                <w:lang w:val="en-US"/>
              </w:rPr>
              <w:t>u su</w:t>
            </w:r>
            <w:r w:rsidR="00460653" w:rsidRPr="007D5B0A">
              <w:rPr>
                <w:lang w:val="en-US"/>
              </w:rPr>
              <w:t xml:space="preserve">nt în litigiu va fi plătită imediat. </w:t>
            </w:r>
          </w:p>
          <w:p w:rsidR="00E503F9" w:rsidRPr="007D5B0A" w:rsidRDefault="00316769" w:rsidP="00196AB4">
            <w:pPr>
              <w:pStyle w:val="af2"/>
              <w:tabs>
                <w:tab w:val="left" w:pos="37"/>
              </w:tabs>
              <w:spacing w:line="276" w:lineRule="auto"/>
              <w:ind w:firstLine="0"/>
              <w:rPr>
                <w:lang w:val="en-US"/>
              </w:rPr>
            </w:pPr>
            <w:r w:rsidRPr="007D5B0A">
              <w:rPr>
                <w:lang w:val="en-US"/>
              </w:rPr>
              <w:t>3.5</w:t>
            </w:r>
            <w:proofErr w:type="gramStart"/>
            <w:r w:rsidR="00A156C0" w:rsidRPr="007D5B0A">
              <w:rPr>
                <w:lang w:val="en-US"/>
              </w:rPr>
              <w:t>.</w:t>
            </w:r>
            <w:r w:rsidR="00460653" w:rsidRPr="007D5B0A">
              <w:rPr>
                <w:lang w:val="en-US"/>
              </w:rPr>
              <w:t>Lucrările</w:t>
            </w:r>
            <w:proofErr w:type="gramEnd"/>
            <w:r w:rsidR="00460653" w:rsidRPr="007D5B0A">
              <w:rPr>
                <w:lang w:val="en-US"/>
              </w:rPr>
              <w:t xml:space="preserve"> nu </w:t>
            </w:r>
            <w:r w:rsidR="00183D79" w:rsidRPr="007D5B0A">
              <w:rPr>
                <w:lang w:val="en-US"/>
              </w:rPr>
              <w:t>vor fi considerate finalizate pâ</w:t>
            </w:r>
            <w:r w:rsidR="00460653" w:rsidRPr="007D5B0A">
              <w:rPr>
                <w:lang w:val="en-US"/>
              </w:rPr>
              <w:t>nă</w:t>
            </w:r>
            <w:r w:rsidR="00183D79" w:rsidRPr="007D5B0A">
              <w:rPr>
                <w:lang w:val="en-US"/>
              </w:rPr>
              <w:t xml:space="preserve"> câ</w:t>
            </w:r>
            <w:r w:rsidR="00460653" w:rsidRPr="007D5B0A">
              <w:rPr>
                <w:lang w:val="en-US"/>
              </w:rPr>
              <w:t xml:space="preserve">nd procesul-verbal de recepţie la terminarea </w:t>
            </w:r>
            <w:r w:rsidR="00460653" w:rsidRPr="007D5B0A">
              <w:rPr>
                <w:lang w:val="en-US"/>
              </w:rPr>
              <w:lastRenderedPageBreak/>
              <w:t xml:space="preserve">lucrărilor  nu va fi semnat de comisia de recepţie, care confirmă că lucrările au fost executate </w:t>
            </w:r>
            <w:r w:rsidR="00A946E0" w:rsidRPr="007D5B0A">
              <w:rPr>
                <w:lang w:val="en-US"/>
              </w:rPr>
              <w:t>conform contractului.</w:t>
            </w:r>
          </w:p>
          <w:p w:rsidR="00267805" w:rsidRPr="007D5B0A" w:rsidRDefault="00316769" w:rsidP="00A101F6">
            <w:pPr>
              <w:pStyle w:val="af2"/>
              <w:tabs>
                <w:tab w:val="left" w:pos="37"/>
              </w:tabs>
              <w:spacing w:line="276" w:lineRule="auto"/>
              <w:ind w:firstLine="0"/>
              <w:rPr>
                <w:lang w:val="en-US"/>
              </w:rPr>
            </w:pPr>
            <w:r w:rsidRPr="007D5B0A">
              <w:rPr>
                <w:lang w:val="en-US"/>
              </w:rPr>
              <w:t>3.6</w:t>
            </w:r>
            <w:r w:rsidR="00334145" w:rsidRPr="007D5B0A">
              <w:rPr>
                <w:lang w:val="en-US"/>
              </w:rPr>
              <w:t>. Garanţia</w:t>
            </w:r>
            <w:r w:rsidR="00A227F2" w:rsidRPr="007D5B0A">
              <w:rPr>
                <w:lang w:val="en-US"/>
              </w:rPr>
              <w:t xml:space="preserve"> de bună execuţie se va restitui Antreprenorului în baza notificării Beneficiarului către agentul bancar. Notificarea se va face după semnarea procesului-verbal de recepţie la terminarea lucrărilor în cel mult 15 zile.</w:t>
            </w:r>
            <w:r w:rsidR="005D4B79" w:rsidRPr="007D5B0A">
              <w:rPr>
                <w:lang w:val="en-US"/>
              </w:rPr>
              <w:t xml:space="preserve"> </w:t>
            </w:r>
            <w:r w:rsidR="00EB65F6" w:rsidRPr="007D5B0A">
              <w:rPr>
                <w:lang w:val="en-US"/>
              </w:rPr>
              <w:t>În cazul recepţiei cu obiecţii,</w:t>
            </w:r>
            <w:r w:rsidR="005D4B79" w:rsidRPr="007D5B0A">
              <w:rPr>
                <w:lang w:val="en-US"/>
              </w:rPr>
              <w:t xml:space="preserve"> </w:t>
            </w:r>
            <w:r w:rsidR="00EB65F6" w:rsidRPr="007D5B0A">
              <w:rPr>
                <w:lang w:val="en-US"/>
              </w:rPr>
              <w:t>garanţia se va restitui în cel mult 15 zile după înlăturarea acestora.</w:t>
            </w:r>
          </w:p>
          <w:p w:rsidR="00A156C0" w:rsidRPr="007D5B0A"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7D5B0A" w:rsidRDefault="00A101F6" w:rsidP="00371806">
            <w:pPr>
              <w:pStyle w:val="af2"/>
              <w:tabs>
                <w:tab w:val="left" w:pos="567"/>
              </w:tabs>
              <w:spacing w:line="276" w:lineRule="auto"/>
              <w:ind w:firstLine="0"/>
              <w:rPr>
                <w:lang w:val="en-US"/>
              </w:rPr>
            </w:pPr>
            <w:r w:rsidRPr="007D5B0A">
              <w:rPr>
                <w:lang w:val="en-US"/>
              </w:rPr>
              <w:t xml:space="preserve">4.3. </w:t>
            </w:r>
            <w:r w:rsidR="00D7570D" w:rsidRPr="007D5B0A">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7D5B0A" w:rsidRDefault="00A156C0" w:rsidP="00196AB4">
            <w:pPr>
              <w:pStyle w:val="af2"/>
              <w:tabs>
                <w:tab w:val="left" w:pos="567"/>
              </w:tabs>
              <w:spacing w:line="276" w:lineRule="auto"/>
              <w:ind w:firstLine="0"/>
              <w:rPr>
                <w:lang w:val="en-US"/>
              </w:rPr>
            </w:pPr>
            <w:r w:rsidRPr="007D5B0A">
              <w:rPr>
                <w:lang w:val="en-US"/>
              </w:rPr>
              <w:t xml:space="preserve">4.4. </w:t>
            </w:r>
            <w:r w:rsidR="00460653" w:rsidRPr="007D5B0A">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7D5B0A" w:rsidRDefault="00A101F6" w:rsidP="00196AB4">
            <w:pPr>
              <w:pStyle w:val="af2"/>
              <w:tabs>
                <w:tab w:val="left" w:pos="567"/>
              </w:tabs>
              <w:spacing w:line="276" w:lineRule="auto"/>
              <w:ind w:firstLine="0"/>
              <w:rPr>
                <w:lang w:val="en-US"/>
              </w:rPr>
            </w:pPr>
            <w:r w:rsidRPr="007D5B0A">
              <w:rPr>
                <w:lang w:val="en-US"/>
              </w:rPr>
              <w:t xml:space="preserve">4.5. </w:t>
            </w:r>
            <w:r w:rsidR="00460653" w:rsidRPr="007D5B0A">
              <w:rPr>
                <w:lang w:val="en-US"/>
              </w:rPr>
              <w:t>Desenele, calculele, verificările calculelor, caietele de măsurări (ataşamentele) şi alte documente, pe care Beneficiarul sau Antreprenorul trebuie să le întocmească şi</w:t>
            </w:r>
            <w:r w:rsidR="005D4B79" w:rsidRPr="007D5B0A">
              <w:rPr>
                <w:lang w:val="en-US"/>
              </w:rPr>
              <w:t xml:space="preserve"> </w:t>
            </w:r>
            <w:r w:rsidR="00460653" w:rsidRPr="007D5B0A">
              <w:rPr>
                <w:lang w:val="en-US"/>
              </w:rPr>
              <w:t>s</w:t>
            </w:r>
            <w:r w:rsidR="00183D79" w:rsidRPr="007D5B0A">
              <w:rPr>
                <w:lang w:val="en-US"/>
              </w:rPr>
              <w:t>u</w:t>
            </w:r>
            <w:r w:rsidR="00460653" w:rsidRPr="007D5B0A">
              <w:rPr>
                <w:lang w:val="en-US"/>
              </w:rPr>
              <w:t xml:space="preserve">nt cerute de subantreprenorul proiectant, vor fi puse la dispoziţia acestuia de către Antreprenor. </w:t>
            </w:r>
          </w:p>
          <w:p w:rsidR="00460653" w:rsidRPr="007D5B0A" w:rsidRDefault="00A156C0" w:rsidP="00196AB4">
            <w:pPr>
              <w:pStyle w:val="af2"/>
              <w:tabs>
                <w:tab w:val="left" w:pos="567"/>
              </w:tabs>
              <w:spacing w:line="276" w:lineRule="auto"/>
              <w:ind w:firstLine="0"/>
              <w:rPr>
                <w:lang w:val="en-US"/>
              </w:rPr>
            </w:pPr>
            <w:r w:rsidRPr="007D5B0A">
              <w:rPr>
                <w:lang w:val="en-US"/>
              </w:rPr>
              <w:t xml:space="preserve">4.6. </w:t>
            </w:r>
            <w:r w:rsidR="00460653" w:rsidRPr="007D5B0A">
              <w:rPr>
                <w:lang w:val="en-US"/>
              </w:rPr>
              <w:t>Oferta adjudecată face parte integrantă din contract. Ea trebuie să fie corectă şi completă. Preţurile stabilite vor acoperi toate obligaţiunile din contract şi toate operaţiunile pentru terminarea şi</w:t>
            </w:r>
            <w:r w:rsidR="005D4B79" w:rsidRPr="007D5B0A">
              <w:rPr>
                <w:lang w:val="en-US"/>
              </w:rPr>
              <w:t xml:space="preserve"> </w:t>
            </w:r>
            <w:r w:rsidR="00460653" w:rsidRPr="007D5B0A">
              <w:rPr>
                <w:lang w:val="en-US"/>
              </w:rPr>
              <w:t xml:space="preserve">întreţinerea corespunzătoare a lucrărilor. </w:t>
            </w:r>
          </w:p>
          <w:p w:rsidR="00460653" w:rsidRPr="007D5B0A" w:rsidRDefault="00A156C0" w:rsidP="00196AB4">
            <w:pPr>
              <w:pStyle w:val="af2"/>
              <w:tabs>
                <w:tab w:val="left" w:pos="567"/>
              </w:tabs>
              <w:spacing w:line="276" w:lineRule="auto"/>
              <w:ind w:firstLine="0"/>
              <w:rPr>
                <w:lang w:val="en-US"/>
              </w:rPr>
            </w:pPr>
            <w:r w:rsidRPr="007D5B0A">
              <w:rPr>
                <w:lang w:val="en-US"/>
              </w:rPr>
              <w:t xml:space="preserve">4.7. </w:t>
            </w:r>
            <w:r w:rsidR="00460653" w:rsidRPr="007D5B0A">
              <w:rPr>
                <w:lang w:val="en-US"/>
              </w:rPr>
              <w:t>Dacă Beneficiarul nu emite în timp util dispoziţii suplimentare care să conţină</w:t>
            </w:r>
            <w:r w:rsidR="005D4B79" w:rsidRPr="007D5B0A">
              <w:rPr>
                <w:lang w:val="en-US"/>
              </w:rPr>
              <w:t xml:space="preserve"> </w:t>
            </w:r>
            <w:r w:rsidR="00460653" w:rsidRPr="007D5B0A">
              <w:rPr>
                <w:lang w:val="en-US"/>
              </w:rPr>
              <w:t>instrucţiuni sau aprobări, ordine, directive, sau detalii, Antreprenorul va notifica Beneficiarul prin scrisori, de c</w:t>
            </w:r>
            <w:r w:rsidR="00183D79" w:rsidRPr="007D5B0A">
              <w:rPr>
                <w:lang w:val="en-US"/>
              </w:rPr>
              <w:t>â</w:t>
            </w:r>
            <w:r w:rsidR="00460653" w:rsidRPr="007D5B0A">
              <w:rPr>
                <w:lang w:val="en-US"/>
              </w:rPr>
              <w:t>te ori este posibil, că acestea pot să provoace înt</w:t>
            </w:r>
            <w:r w:rsidR="00183D79" w:rsidRPr="007D5B0A">
              <w:rPr>
                <w:lang w:val="en-US"/>
              </w:rPr>
              <w:t>â</w:t>
            </w:r>
            <w:r w:rsidR="00460653" w:rsidRPr="007D5B0A">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7D5B0A" w:rsidRDefault="00A156C0" w:rsidP="00196AB4">
            <w:pPr>
              <w:pStyle w:val="af2"/>
              <w:tabs>
                <w:tab w:val="left" w:pos="567"/>
              </w:tabs>
              <w:spacing w:line="276" w:lineRule="auto"/>
              <w:ind w:firstLine="0"/>
              <w:rPr>
                <w:lang w:val="en-US"/>
              </w:rPr>
            </w:pPr>
            <w:r w:rsidRPr="007D5B0A">
              <w:rPr>
                <w:lang w:val="en-US"/>
              </w:rPr>
              <w:t xml:space="preserve">4.8. </w:t>
            </w:r>
            <w:r w:rsidR="00460653" w:rsidRPr="007D5B0A">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7D5B0A" w:rsidRDefault="00A156C0" w:rsidP="00196AB4">
            <w:pPr>
              <w:pStyle w:val="af2"/>
              <w:tabs>
                <w:tab w:val="left" w:pos="567"/>
              </w:tabs>
              <w:spacing w:line="276" w:lineRule="auto"/>
              <w:ind w:firstLine="0"/>
              <w:rPr>
                <w:lang w:val="en-US"/>
              </w:rPr>
            </w:pPr>
            <w:r w:rsidRPr="007D5B0A">
              <w:rPr>
                <w:lang w:val="en-US"/>
              </w:rPr>
              <w:t xml:space="preserve">4.9. </w:t>
            </w:r>
            <w:r w:rsidR="00460653" w:rsidRPr="007D5B0A">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7D5B0A">
              <w:rPr>
                <w:lang w:val="en-US"/>
              </w:rPr>
              <w:t xml:space="preserve"> </w:t>
            </w:r>
            <w:r w:rsidR="00460653" w:rsidRPr="007D5B0A">
              <w:rPr>
                <w:lang w:val="en-US"/>
              </w:rPr>
              <w:t xml:space="preserve">şi pentru procedeele de execuţie utilizate. </w:t>
            </w:r>
          </w:p>
          <w:p w:rsidR="00460653" w:rsidRPr="007D5B0A" w:rsidRDefault="00A156C0" w:rsidP="00196AB4">
            <w:pPr>
              <w:pStyle w:val="af2"/>
              <w:tabs>
                <w:tab w:val="left" w:pos="567"/>
              </w:tabs>
              <w:spacing w:line="276" w:lineRule="auto"/>
              <w:ind w:firstLine="0"/>
              <w:rPr>
                <w:lang w:val="en-US"/>
              </w:rPr>
            </w:pPr>
            <w:r w:rsidRPr="007D5B0A">
              <w:rPr>
                <w:lang w:val="en-US"/>
              </w:rPr>
              <w:t xml:space="preserve">4.10. </w:t>
            </w:r>
            <w:r w:rsidR="00460653" w:rsidRPr="007D5B0A">
              <w:rPr>
                <w:lang w:val="en-US"/>
              </w:rPr>
              <w:t xml:space="preserve">Antreprenorul, prin </w:t>
            </w:r>
            <w:r w:rsidR="002F6A1E" w:rsidRPr="007D5B0A">
              <w:rPr>
                <w:lang w:val="en-US"/>
              </w:rPr>
              <w:t xml:space="preserve">atribuirea </w:t>
            </w:r>
            <w:r w:rsidR="00460653" w:rsidRPr="007D5B0A">
              <w:rPr>
                <w:lang w:val="en-US"/>
              </w:rPr>
              <w:t>ofertei în favoarea sa, se angajează să</w:t>
            </w:r>
            <w:r w:rsidR="00BC46B3" w:rsidRPr="007D5B0A">
              <w:rPr>
                <w:lang w:val="en-US"/>
              </w:rPr>
              <w:t xml:space="preserve"> prezinte</w:t>
            </w:r>
            <w:r w:rsidR="005D4B79" w:rsidRPr="007D5B0A">
              <w:rPr>
                <w:lang w:val="en-US"/>
              </w:rPr>
              <w:t xml:space="preserve"> </w:t>
            </w:r>
            <w:r w:rsidR="00EA64B0" w:rsidRPr="007D5B0A">
              <w:rPr>
                <w:lang w:val="en-US"/>
              </w:rPr>
              <w:t>garanţia de bună execuţie a contractului, în cuantum de _</w:t>
            </w:r>
            <w:r w:rsidR="00B94064">
              <w:rPr>
                <w:lang w:val="en-US"/>
              </w:rPr>
              <w:t>5</w:t>
            </w:r>
            <w:r w:rsidR="00EA64B0" w:rsidRPr="007D5B0A">
              <w:rPr>
                <w:lang w:val="en-US"/>
              </w:rPr>
              <w:t>_% din valoarea contractului atribuit.</w:t>
            </w:r>
          </w:p>
          <w:p w:rsidR="00267805" w:rsidRPr="007D5B0A" w:rsidRDefault="00A156C0" w:rsidP="00684D44">
            <w:pPr>
              <w:pStyle w:val="af2"/>
              <w:tabs>
                <w:tab w:val="left" w:pos="567"/>
              </w:tabs>
              <w:spacing w:line="276" w:lineRule="auto"/>
              <w:ind w:firstLine="0"/>
              <w:rPr>
                <w:lang w:val="en-US"/>
              </w:rPr>
            </w:pPr>
            <w:r w:rsidRPr="007D5B0A">
              <w:rPr>
                <w:lang w:val="en-US"/>
              </w:rPr>
              <w:t>4.11.</w:t>
            </w:r>
            <w:r w:rsidR="00A109E6" w:rsidRPr="007D5B0A">
              <w:rPr>
                <w:lang w:val="en-US"/>
              </w:rPr>
              <w:t xml:space="preserve"> Autoritatea contractantă eliberează/restituie</w:t>
            </w:r>
            <w:r w:rsidR="005D4B79" w:rsidRPr="007D5B0A">
              <w:rPr>
                <w:lang w:val="en-US"/>
              </w:rPr>
              <w:t xml:space="preserve"> </w:t>
            </w:r>
            <w:r w:rsidR="00A109E6" w:rsidRPr="007D5B0A">
              <w:rPr>
                <w:lang w:val="en-US"/>
              </w:rPr>
              <w:t>g</w:t>
            </w:r>
            <w:r w:rsidR="00460653" w:rsidRPr="007D5B0A">
              <w:rPr>
                <w:lang w:val="en-US"/>
              </w:rPr>
              <w:t>aranţia de bună execuţie Antreprenorului după semnarea procesului-verbal de recepţie finală</w:t>
            </w:r>
            <w:r w:rsidR="00A109E6" w:rsidRPr="007D5B0A">
              <w:rPr>
                <w:lang w:val="en-US"/>
              </w:rPr>
              <w:t>/ procesului-verbal la terminarea lucrărilor</w:t>
            </w:r>
            <w:r w:rsidR="00460653" w:rsidRPr="007D5B0A">
              <w:rPr>
                <w:lang w:val="en-US"/>
              </w:rPr>
              <w:t xml:space="preserve"> în cel mult 15 zile</w:t>
            </w:r>
            <w:r w:rsidR="00E838F8" w:rsidRPr="007D5B0A">
              <w:rPr>
                <w:lang w:val="en-US"/>
              </w:rPr>
              <w:t>.</w:t>
            </w:r>
            <w:r w:rsidR="005D4B79" w:rsidRPr="007D5B0A">
              <w:rPr>
                <w:lang w:val="en-US"/>
              </w:rPr>
              <w:t xml:space="preserve"> </w:t>
            </w:r>
            <w:r w:rsidR="00EB65F6" w:rsidRPr="007D5B0A">
              <w:rPr>
                <w:lang w:val="en-US"/>
              </w:rPr>
              <w:t>În cazul recepţiei cu obiecţii,</w:t>
            </w:r>
            <w:r w:rsidR="005D4B79" w:rsidRPr="007D5B0A">
              <w:rPr>
                <w:lang w:val="en-US"/>
              </w:rPr>
              <w:t xml:space="preserve"> </w:t>
            </w:r>
            <w:r w:rsidR="00EB65F6" w:rsidRPr="007D5B0A">
              <w:rPr>
                <w:lang w:val="en-US"/>
              </w:rPr>
              <w:t xml:space="preserve">garanţia se va restitui în cel mult 15 zile după înlăturarea </w:t>
            </w:r>
            <w:r w:rsidR="00EB65F6" w:rsidRPr="007D5B0A">
              <w:rPr>
                <w:lang w:val="en-US"/>
              </w:rPr>
              <w:lastRenderedPageBreak/>
              <w:t>acestora.</w:t>
            </w:r>
          </w:p>
          <w:p w:rsidR="00460653" w:rsidRPr="007D5B0A" w:rsidRDefault="00A156C0" w:rsidP="00196AB4">
            <w:pPr>
              <w:pStyle w:val="af2"/>
              <w:tabs>
                <w:tab w:val="left" w:pos="567"/>
              </w:tabs>
              <w:spacing w:line="276" w:lineRule="auto"/>
              <w:ind w:firstLine="0"/>
              <w:rPr>
                <w:lang w:val="en-US"/>
              </w:rPr>
            </w:pPr>
            <w:r w:rsidRPr="007D5B0A">
              <w:rPr>
                <w:lang w:val="en-US"/>
              </w:rPr>
              <w:t>4.12</w:t>
            </w:r>
            <w:r w:rsidR="00334145" w:rsidRPr="007D5B0A">
              <w:rPr>
                <w:lang w:val="en-US"/>
              </w:rPr>
              <w:t>. Antreprenorul</w:t>
            </w:r>
            <w:r w:rsidR="00460653" w:rsidRPr="007D5B0A">
              <w:rPr>
                <w:lang w:val="en-US"/>
              </w:rPr>
              <w:t xml:space="preserve"> trebuie să constituie garanţia de bună execuţie după primirea scris</w:t>
            </w:r>
            <w:r w:rsidR="00404C0D" w:rsidRPr="007D5B0A">
              <w:rPr>
                <w:lang w:val="en-US"/>
              </w:rPr>
              <w:t>orii de acceptare, dar nu mai târ</w:t>
            </w:r>
            <w:r w:rsidR="00460653" w:rsidRPr="007D5B0A">
              <w:rPr>
                <w:lang w:val="en-US"/>
              </w:rPr>
              <w:t>ziu de dat</w:t>
            </w:r>
            <w:r w:rsidR="00404C0D" w:rsidRPr="007D5B0A">
              <w:rPr>
                <w:lang w:val="en-US"/>
              </w:rPr>
              <w:t>a încheierii contractului. Atât</w:t>
            </w:r>
            <w:r w:rsidR="00460653" w:rsidRPr="007D5B0A">
              <w:rPr>
                <w:lang w:val="en-US"/>
              </w:rPr>
              <w:t xml:space="preserve"> timp c</w:t>
            </w:r>
            <w:r w:rsidR="00404C0D" w:rsidRPr="007D5B0A">
              <w:rPr>
                <w:lang w:val="en-US"/>
              </w:rPr>
              <w:t>â</w:t>
            </w:r>
            <w:r w:rsidR="00460653" w:rsidRPr="007D5B0A">
              <w:rPr>
                <w:lang w:val="en-US"/>
              </w:rPr>
              <w:t>t el nu şi-</w:t>
            </w:r>
            <w:proofErr w:type="gramStart"/>
            <w:r w:rsidR="00460653" w:rsidRPr="007D5B0A">
              <w:rPr>
                <w:lang w:val="en-US"/>
              </w:rPr>
              <w:t>a</w:t>
            </w:r>
            <w:proofErr w:type="gramEnd"/>
            <w:r w:rsidR="00460653" w:rsidRPr="007D5B0A">
              <w:rPr>
                <w:lang w:val="en-US"/>
              </w:rPr>
              <w:t xml:space="preserve"> îndeplinit această obligaţiune, Beneficiarul poate să reţină garanţia</w:t>
            </w:r>
            <w:r w:rsidR="005D4B79" w:rsidRPr="007D5B0A">
              <w:rPr>
                <w:lang w:val="en-US"/>
              </w:rPr>
              <w:t xml:space="preserve"> </w:t>
            </w:r>
            <w:r w:rsidR="00E364D5" w:rsidRPr="007D5B0A">
              <w:rPr>
                <w:lang w:val="en-US"/>
              </w:rPr>
              <w:t>Antreprenorului</w:t>
            </w:r>
            <w:r w:rsidR="00460653" w:rsidRPr="007D5B0A">
              <w:rPr>
                <w:lang w:val="en-US"/>
              </w:rPr>
              <w:t xml:space="preserve"> pentru ofertă. </w:t>
            </w:r>
          </w:p>
          <w:p w:rsidR="00460653" w:rsidRPr="007D5B0A" w:rsidRDefault="00A156C0" w:rsidP="00196AB4">
            <w:pPr>
              <w:pStyle w:val="af2"/>
              <w:tabs>
                <w:tab w:val="left" w:pos="567"/>
              </w:tabs>
              <w:spacing w:line="276" w:lineRule="auto"/>
              <w:ind w:firstLine="0"/>
              <w:rPr>
                <w:lang w:val="en-US"/>
              </w:rPr>
            </w:pPr>
            <w:r w:rsidRPr="007D5B0A">
              <w:rPr>
                <w:lang w:val="en-US"/>
              </w:rPr>
              <w:t>4.1</w:t>
            </w:r>
            <w:r w:rsidR="00893327" w:rsidRPr="007D5B0A">
              <w:rPr>
                <w:lang w:val="en-US"/>
              </w:rPr>
              <w:t>3</w:t>
            </w:r>
            <w:r w:rsidRPr="007D5B0A">
              <w:rPr>
                <w:lang w:val="en-US"/>
              </w:rPr>
              <w:t xml:space="preserve">. </w:t>
            </w:r>
            <w:r w:rsidR="00460653" w:rsidRPr="007D5B0A">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7D5B0A" w:rsidRDefault="00A156C0" w:rsidP="00196AB4">
            <w:pPr>
              <w:pStyle w:val="af2"/>
              <w:tabs>
                <w:tab w:val="left" w:pos="567"/>
              </w:tabs>
              <w:spacing w:line="276" w:lineRule="auto"/>
              <w:ind w:firstLine="0"/>
              <w:rPr>
                <w:lang w:val="en-US"/>
              </w:rPr>
            </w:pPr>
            <w:r w:rsidRPr="007D5B0A">
              <w:rPr>
                <w:lang w:val="en-US"/>
              </w:rPr>
              <w:t>4.1</w:t>
            </w:r>
            <w:r w:rsidR="00893327" w:rsidRPr="007D5B0A">
              <w:rPr>
                <w:lang w:val="en-US"/>
              </w:rPr>
              <w:t>4</w:t>
            </w:r>
            <w:r w:rsidRPr="007D5B0A">
              <w:rPr>
                <w:lang w:val="en-US"/>
              </w:rPr>
              <w:t xml:space="preserve">. </w:t>
            </w:r>
            <w:r w:rsidR="00460653" w:rsidRPr="007D5B0A">
              <w:rPr>
                <w:lang w:val="en-US"/>
              </w:rPr>
              <w:t>La lucrările la care se fac încercări, se consideră calitatea probei îndeplinită at</w:t>
            </w:r>
            <w:r w:rsidR="00E171D4" w:rsidRPr="007D5B0A">
              <w:rPr>
                <w:lang w:val="en-US"/>
              </w:rPr>
              <w:t>â</w:t>
            </w:r>
            <w:r w:rsidR="00460653" w:rsidRPr="007D5B0A">
              <w:rPr>
                <w:lang w:val="en-US"/>
              </w:rPr>
              <w:t>ta timp c</w:t>
            </w:r>
            <w:r w:rsidR="00E171D4" w:rsidRPr="007D5B0A">
              <w:rPr>
                <w:lang w:val="en-US"/>
              </w:rPr>
              <w:t>â</w:t>
            </w:r>
            <w:r w:rsidR="00460653" w:rsidRPr="007D5B0A">
              <w:rPr>
                <w:lang w:val="en-US"/>
              </w:rPr>
              <w:t xml:space="preserve">t rezultatele se înscriu în limitele admise prin reglementările tehnice. </w:t>
            </w:r>
          </w:p>
          <w:p w:rsidR="00460653" w:rsidRPr="007D5B0A" w:rsidRDefault="00A156C0" w:rsidP="00196AB4">
            <w:pPr>
              <w:pStyle w:val="af2"/>
              <w:tabs>
                <w:tab w:val="left" w:pos="567"/>
              </w:tabs>
              <w:spacing w:line="276" w:lineRule="auto"/>
              <w:ind w:firstLine="0"/>
              <w:rPr>
                <w:lang w:val="en-US"/>
              </w:rPr>
            </w:pPr>
            <w:r w:rsidRPr="007D5B0A">
              <w:rPr>
                <w:lang w:val="en-US"/>
              </w:rPr>
              <w:t>4.</w:t>
            </w:r>
            <w:r w:rsidR="00603AB4" w:rsidRPr="007D5B0A">
              <w:rPr>
                <w:lang w:val="en-US"/>
              </w:rPr>
              <w:t xml:space="preserve">15. Beneficiarul </w:t>
            </w:r>
            <w:proofErr w:type="gramStart"/>
            <w:r w:rsidR="00603AB4" w:rsidRPr="007D5B0A">
              <w:rPr>
                <w:lang w:val="en-US"/>
              </w:rPr>
              <w:t>are</w:t>
            </w:r>
            <w:proofErr w:type="gramEnd"/>
            <w:r w:rsidR="00603AB4" w:rsidRPr="007D5B0A">
              <w:rPr>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7D5B0A" w:rsidRDefault="00A156C0" w:rsidP="00196AB4">
            <w:pPr>
              <w:pStyle w:val="af2"/>
              <w:tabs>
                <w:tab w:val="left" w:pos="567"/>
              </w:tabs>
              <w:spacing w:line="276" w:lineRule="auto"/>
              <w:ind w:firstLine="0"/>
              <w:rPr>
                <w:lang w:val="en-US"/>
              </w:rPr>
            </w:pPr>
            <w:r w:rsidRPr="007D5B0A">
              <w:rPr>
                <w:lang w:val="en-US"/>
              </w:rPr>
              <w:t>4.1</w:t>
            </w:r>
            <w:r w:rsidR="00040EA0" w:rsidRPr="007D5B0A">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7D5B0A" w:rsidRDefault="00A156C0" w:rsidP="00196AB4">
            <w:pPr>
              <w:pStyle w:val="af2"/>
              <w:tabs>
                <w:tab w:val="left" w:pos="567"/>
              </w:tabs>
              <w:spacing w:line="276" w:lineRule="auto"/>
              <w:ind w:firstLine="0"/>
              <w:rPr>
                <w:lang w:val="en-US"/>
              </w:rPr>
            </w:pPr>
            <w:r w:rsidRPr="007D5B0A">
              <w:rPr>
                <w:lang w:val="en-US"/>
              </w:rPr>
              <w:t>4.1</w:t>
            </w:r>
            <w:r w:rsidR="00893327" w:rsidRPr="007D5B0A">
              <w:rPr>
                <w:lang w:val="en-US"/>
              </w:rPr>
              <w:t>7</w:t>
            </w:r>
            <w:r w:rsidRPr="007D5B0A">
              <w:rPr>
                <w:lang w:val="en-US"/>
              </w:rPr>
              <w:t xml:space="preserve">. </w:t>
            </w:r>
            <w:r w:rsidR="00460653" w:rsidRPr="007D5B0A">
              <w:rPr>
                <w:lang w:val="en-US"/>
              </w:rPr>
              <w:t>Dacă Antreprenorul consideră că dispoziţiile Beneficiarului s</w:t>
            </w:r>
            <w:r w:rsidR="00183D79" w:rsidRPr="007D5B0A">
              <w:rPr>
                <w:lang w:val="en-US"/>
              </w:rPr>
              <w:t>u</w:t>
            </w:r>
            <w:r w:rsidR="00460653" w:rsidRPr="007D5B0A">
              <w:rPr>
                <w:lang w:val="en-US"/>
              </w:rPr>
              <w:t xml:space="preserve">nt nejustificate sau inoportune, el poate </w:t>
            </w:r>
            <w:r w:rsidR="00E171D4" w:rsidRPr="007D5B0A">
              <w:rPr>
                <w:lang w:val="en-US"/>
              </w:rPr>
              <w:t>înainta</w:t>
            </w:r>
            <w:r w:rsidR="005D4B79" w:rsidRPr="007D5B0A">
              <w:rPr>
                <w:lang w:val="en-US"/>
              </w:rPr>
              <w:t xml:space="preserve"> </w:t>
            </w:r>
            <w:r w:rsidR="00460653" w:rsidRPr="007D5B0A">
              <w:rPr>
                <w:lang w:val="en-US"/>
              </w:rPr>
              <w:t xml:space="preserve">obiecţii, dar acestea nu îl </w:t>
            </w:r>
            <w:r w:rsidR="00E171D4" w:rsidRPr="007D5B0A">
              <w:rPr>
                <w:lang w:val="en-US"/>
              </w:rPr>
              <w:t>scutește</w:t>
            </w:r>
            <w:r w:rsidR="005D4B79" w:rsidRPr="007D5B0A">
              <w:rPr>
                <w:lang w:val="en-US"/>
              </w:rPr>
              <w:t xml:space="preserve"> </w:t>
            </w:r>
            <w:r w:rsidR="00460653" w:rsidRPr="007D5B0A">
              <w:rPr>
                <w:lang w:val="en-US"/>
              </w:rPr>
              <w:t xml:space="preserve">de </w:t>
            </w:r>
            <w:r w:rsidR="00E364D5" w:rsidRPr="007D5B0A">
              <w:rPr>
                <w:lang w:val="en-US"/>
              </w:rPr>
              <w:t xml:space="preserve">obligația de </w:t>
            </w:r>
            <w:r w:rsidR="00460653" w:rsidRPr="007D5B0A">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7D5B0A" w:rsidRDefault="00A156C0" w:rsidP="00196AB4">
            <w:pPr>
              <w:pStyle w:val="af2"/>
              <w:tabs>
                <w:tab w:val="left" w:pos="567"/>
              </w:tabs>
              <w:spacing w:line="276" w:lineRule="auto"/>
              <w:ind w:firstLine="0"/>
              <w:rPr>
                <w:lang w:val="en-US"/>
              </w:rPr>
            </w:pPr>
            <w:r w:rsidRPr="007D5B0A">
              <w:rPr>
                <w:lang w:val="en-US"/>
              </w:rPr>
              <w:t>4.1</w:t>
            </w:r>
            <w:r w:rsidR="00893327" w:rsidRPr="007D5B0A">
              <w:rPr>
                <w:lang w:val="en-US"/>
              </w:rPr>
              <w:t>8</w:t>
            </w:r>
            <w:r w:rsidRPr="007D5B0A">
              <w:rPr>
                <w:lang w:val="en-US"/>
              </w:rPr>
              <w:t xml:space="preserve">. </w:t>
            </w:r>
            <w:r w:rsidR="00460653" w:rsidRPr="007D5B0A">
              <w:rPr>
                <w:lang w:val="en-US"/>
              </w:rPr>
              <w:t>Trasarea axelor principale, bornelor de referinţă, căilor de circulaţieşi limitelor terenului pus la dispoziţia Antreprenorului, precum şi materializarea cotelor de nivel în i</w:t>
            </w:r>
            <w:r w:rsidR="00183D79" w:rsidRPr="007D5B0A">
              <w:rPr>
                <w:lang w:val="en-US"/>
              </w:rPr>
              <w:t>mediata apropiere a terenului, su</w:t>
            </w:r>
            <w:r w:rsidR="00460653" w:rsidRPr="007D5B0A">
              <w:rPr>
                <w:lang w:val="en-US"/>
              </w:rPr>
              <w:t>nt</w:t>
            </w:r>
            <w:r w:rsidR="005D4B79" w:rsidRPr="007D5B0A">
              <w:rPr>
                <w:lang w:val="en-US"/>
              </w:rPr>
              <w:t xml:space="preserve"> </w:t>
            </w:r>
            <w:r w:rsidR="00460653" w:rsidRPr="007D5B0A">
              <w:rPr>
                <w:lang w:val="en-US"/>
              </w:rPr>
              <w:t xml:space="preserve">obligaţiuni ale Antreprenorului. </w:t>
            </w:r>
          </w:p>
          <w:p w:rsidR="00460653" w:rsidRPr="007D5B0A" w:rsidRDefault="00A156C0" w:rsidP="00196AB4">
            <w:pPr>
              <w:pStyle w:val="af2"/>
              <w:tabs>
                <w:tab w:val="left" w:pos="567"/>
              </w:tabs>
              <w:spacing w:line="276" w:lineRule="auto"/>
              <w:ind w:firstLine="0"/>
              <w:rPr>
                <w:lang w:val="en-US"/>
              </w:rPr>
            </w:pPr>
            <w:r w:rsidRPr="007D5B0A">
              <w:rPr>
                <w:lang w:val="en-US"/>
              </w:rPr>
              <w:t>4.</w:t>
            </w:r>
            <w:r w:rsidR="00893327" w:rsidRPr="007D5B0A">
              <w:rPr>
                <w:lang w:val="en-US"/>
              </w:rPr>
              <w:t>19</w:t>
            </w:r>
            <w:r w:rsidRPr="007D5B0A">
              <w:rPr>
                <w:lang w:val="en-US"/>
              </w:rPr>
              <w:t xml:space="preserve">. </w:t>
            </w:r>
            <w:r w:rsidR="00460653" w:rsidRPr="007D5B0A">
              <w:rPr>
                <w:lang w:val="en-US"/>
              </w:rPr>
              <w:t xml:space="preserve">Pentru verificarea trasării de către Beneficiar sau proiectant, Antreprenorul este obligat să protejeze şi să păstreze toate reperele, bornele sau alte obiecte folosite la trasarea lucrărilor. </w:t>
            </w:r>
          </w:p>
          <w:p w:rsidR="00460653" w:rsidRPr="007D5B0A" w:rsidRDefault="00A156C0" w:rsidP="00196AB4">
            <w:pPr>
              <w:pStyle w:val="af2"/>
              <w:tabs>
                <w:tab w:val="left" w:pos="567"/>
              </w:tabs>
              <w:spacing w:line="276" w:lineRule="auto"/>
              <w:ind w:firstLine="0"/>
              <w:rPr>
                <w:lang w:val="en-US"/>
              </w:rPr>
            </w:pPr>
            <w:r w:rsidRPr="007D5B0A">
              <w:rPr>
                <w:lang w:val="en-US"/>
              </w:rPr>
              <w:t>4.2</w:t>
            </w:r>
            <w:r w:rsidR="00893327" w:rsidRPr="007D5B0A">
              <w:rPr>
                <w:lang w:val="en-US"/>
              </w:rPr>
              <w:t>0</w:t>
            </w:r>
            <w:r w:rsidRPr="007D5B0A">
              <w:rPr>
                <w:lang w:val="en-US"/>
              </w:rPr>
              <w:t xml:space="preserve">. </w:t>
            </w:r>
            <w:r w:rsidR="00460653" w:rsidRPr="007D5B0A">
              <w:rPr>
                <w:lang w:val="en-US"/>
              </w:rPr>
              <w:t>Ridicările de teren, trasările şi cotele de nivel, precum şi alte documente puse la dispoziţia Antreprenorului de către Beneficiar pentru executarea contractului s</w:t>
            </w:r>
            <w:r w:rsidR="00E10C0A" w:rsidRPr="007D5B0A">
              <w:rPr>
                <w:lang w:val="en-US"/>
              </w:rPr>
              <w:t>u</w:t>
            </w:r>
            <w:r w:rsidR="00460653" w:rsidRPr="007D5B0A">
              <w:rPr>
                <w:lang w:val="en-US"/>
              </w:rPr>
              <w:t>nt hotărâtoare. Antreprenorul este obligat să verifice documentele primite şi să înştiinţeze Beneficiarul cu privire la erorile şi</w:t>
            </w:r>
            <w:r w:rsidR="005D4B79" w:rsidRPr="007D5B0A">
              <w:rPr>
                <w:lang w:val="en-US"/>
              </w:rPr>
              <w:t xml:space="preserve"> </w:t>
            </w:r>
            <w:r w:rsidR="00460653" w:rsidRPr="007D5B0A">
              <w:rPr>
                <w:lang w:val="en-US"/>
              </w:rPr>
              <w:t xml:space="preserve">inexactităţile constatate sau presupuse. </w:t>
            </w:r>
          </w:p>
          <w:p w:rsidR="00460653" w:rsidRPr="007D5B0A" w:rsidRDefault="00A156C0" w:rsidP="00196AB4">
            <w:pPr>
              <w:pStyle w:val="af2"/>
              <w:tabs>
                <w:tab w:val="left" w:pos="567"/>
              </w:tabs>
              <w:spacing w:line="276" w:lineRule="auto"/>
              <w:ind w:firstLine="0"/>
              <w:rPr>
                <w:lang w:val="en-US"/>
              </w:rPr>
            </w:pPr>
            <w:r w:rsidRPr="007D5B0A">
              <w:rPr>
                <w:lang w:val="en-US"/>
              </w:rPr>
              <w:t>4.2</w:t>
            </w:r>
            <w:r w:rsidR="00893327" w:rsidRPr="007D5B0A">
              <w:rPr>
                <w:lang w:val="en-US"/>
              </w:rPr>
              <w:t>1</w:t>
            </w:r>
            <w:r w:rsidRPr="007D5B0A">
              <w:rPr>
                <w:lang w:val="en-US"/>
              </w:rPr>
              <w:t xml:space="preserve">. </w:t>
            </w:r>
            <w:r w:rsidR="00460653" w:rsidRPr="007D5B0A">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7D5B0A">
              <w:rPr>
                <w:lang w:val="en-US"/>
              </w:rPr>
              <w:t>prevederilor legale și obligațiunilor contractuale și profesionale</w:t>
            </w:r>
            <w:r w:rsidR="00460653" w:rsidRPr="007D5B0A">
              <w:rPr>
                <w:lang w:val="en-US"/>
              </w:rPr>
              <w:t xml:space="preserve">. </w:t>
            </w:r>
          </w:p>
          <w:p w:rsidR="00460653" w:rsidRPr="007D5B0A" w:rsidRDefault="00A156C0" w:rsidP="00196AB4">
            <w:pPr>
              <w:pStyle w:val="af2"/>
              <w:tabs>
                <w:tab w:val="left" w:pos="567"/>
              </w:tabs>
              <w:spacing w:line="276" w:lineRule="auto"/>
              <w:ind w:firstLine="0"/>
              <w:rPr>
                <w:lang w:val="en-US"/>
              </w:rPr>
            </w:pPr>
            <w:r w:rsidRPr="007D5B0A">
              <w:rPr>
                <w:lang w:val="en-US"/>
              </w:rPr>
              <w:t>4.2</w:t>
            </w:r>
            <w:r w:rsidR="00893327" w:rsidRPr="007D5B0A">
              <w:rPr>
                <w:lang w:val="en-US"/>
              </w:rPr>
              <w:t>2</w:t>
            </w:r>
            <w:r w:rsidRPr="007D5B0A">
              <w:rPr>
                <w:lang w:val="en-US"/>
              </w:rPr>
              <w:t xml:space="preserve">. </w:t>
            </w:r>
            <w:r w:rsidR="00460653" w:rsidRPr="007D5B0A">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7D5B0A" w:rsidRDefault="00A156C0" w:rsidP="00196AB4">
            <w:pPr>
              <w:pStyle w:val="af2"/>
              <w:tabs>
                <w:tab w:val="left" w:pos="567"/>
              </w:tabs>
              <w:spacing w:line="276" w:lineRule="auto"/>
              <w:ind w:firstLine="0"/>
              <w:rPr>
                <w:lang w:val="en-US"/>
              </w:rPr>
            </w:pPr>
            <w:r w:rsidRPr="007D5B0A">
              <w:rPr>
                <w:lang w:val="en-US"/>
              </w:rPr>
              <w:t>4.2</w:t>
            </w:r>
            <w:r w:rsidR="00893327" w:rsidRPr="007D5B0A">
              <w:rPr>
                <w:lang w:val="en-US"/>
              </w:rPr>
              <w:t>3</w:t>
            </w:r>
            <w:r w:rsidRPr="007D5B0A">
              <w:rPr>
                <w:lang w:val="en-US"/>
              </w:rPr>
              <w:t xml:space="preserve">. </w:t>
            </w:r>
            <w:r w:rsidR="00460653" w:rsidRPr="007D5B0A">
              <w:rPr>
                <w:lang w:val="en-US"/>
              </w:rPr>
              <w:t xml:space="preserve">În cazul neexecutării de către Antreprenor a dispoziţiilor din punctul 2.1., Beneficiarul poate </w:t>
            </w:r>
            <w:r w:rsidR="00460653" w:rsidRPr="007D5B0A">
              <w:rPr>
                <w:lang w:val="en-US"/>
              </w:rPr>
              <w:lastRenderedPageBreak/>
              <w:t xml:space="preserve">opri lucrările, </w:t>
            </w:r>
            <w:r w:rsidR="00F53F69" w:rsidRPr="007D5B0A">
              <w:rPr>
                <w:lang w:val="en-US"/>
              </w:rPr>
              <w:t xml:space="preserve">prin </w:t>
            </w:r>
            <w:r w:rsidR="00E364D5" w:rsidRPr="007D5B0A">
              <w:rPr>
                <w:lang w:val="en-US"/>
              </w:rPr>
              <w:t xml:space="preserve">rezoluțiunea </w:t>
            </w:r>
            <w:r w:rsidR="00F53F69" w:rsidRPr="007D5B0A">
              <w:rPr>
                <w:lang w:val="en-US"/>
              </w:rPr>
              <w:t>contractului</w:t>
            </w:r>
            <w:r w:rsidR="00460653" w:rsidRPr="007D5B0A">
              <w:rPr>
                <w:lang w:val="en-US"/>
              </w:rPr>
              <w:t xml:space="preserve">, în condiţiile legii, </w:t>
            </w:r>
            <w:r w:rsidR="00F53F69" w:rsidRPr="007D5B0A">
              <w:rPr>
                <w:lang w:val="en-US"/>
              </w:rPr>
              <w:t>totodată A</w:t>
            </w:r>
            <w:r w:rsidR="00316769" w:rsidRPr="007D5B0A">
              <w:rPr>
                <w:lang w:val="en-US"/>
              </w:rPr>
              <w:t xml:space="preserve">ntreprenorul </w:t>
            </w:r>
            <w:r w:rsidR="00460653" w:rsidRPr="007D5B0A">
              <w:rPr>
                <w:lang w:val="en-US"/>
              </w:rPr>
              <w:t>compense</w:t>
            </w:r>
            <w:r w:rsidR="00316769" w:rsidRPr="007D5B0A">
              <w:rPr>
                <w:lang w:val="en-US"/>
              </w:rPr>
              <w:t>ază</w:t>
            </w:r>
            <w:r w:rsidR="00460653" w:rsidRPr="007D5B0A">
              <w:rPr>
                <w:lang w:val="en-US"/>
              </w:rPr>
              <w:t xml:space="preserve"> cheltuielile aferente suportate de Beneficiar în legătură cu faptul neexecutării. </w:t>
            </w:r>
          </w:p>
          <w:p w:rsidR="00460653" w:rsidRPr="007D5B0A" w:rsidRDefault="00BE5A1E" w:rsidP="00196AB4">
            <w:pPr>
              <w:pStyle w:val="af2"/>
              <w:tabs>
                <w:tab w:val="left" w:pos="567"/>
              </w:tabs>
              <w:spacing w:line="276" w:lineRule="auto"/>
              <w:ind w:firstLine="0"/>
              <w:rPr>
                <w:lang w:val="en-US"/>
              </w:rPr>
            </w:pPr>
            <w:r w:rsidRPr="007D5B0A">
              <w:rPr>
                <w:lang w:val="en-US"/>
              </w:rPr>
              <w:t>4.2</w:t>
            </w:r>
            <w:r w:rsidR="00893327" w:rsidRPr="007D5B0A">
              <w:rPr>
                <w:lang w:val="en-US"/>
              </w:rPr>
              <w:t>4</w:t>
            </w:r>
            <w:r w:rsidRPr="007D5B0A">
              <w:rPr>
                <w:lang w:val="en-US"/>
              </w:rPr>
              <w:t xml:space="preserve">. </w:t>
            </w:r>
            <w:r w:rsidR="00460653" w:rsidRPr="007D5B0A">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7D5B0A" w:rsidRDefault="00BE5A1E" w:rsidP="00196AB4">
            <w:pPr>
              <w:pStyle w:val="af2"/>
              <w:tabs>
                <w:tab w:val="left" w:pos="567"/>
              </w:tabs>
              <w:spacing w:line="276" w:lineRule="auto"/>
              <w:ind w:firstLine="0"/>
              <w:rPr>
                <w:lang w:val="en-US"/>
              </w:rPr>
            </w:pPr>
            <w:r w:rsidRPr="007D5B0A">
              <w:rPr>
                <w:lang w:val="en-US"/>
              </w:rPr>
              <w:t>4.2</w:t>
            </w:r>
            <w:r w:rsidR="00893327" w:rsidRPr="007D5B0A">
              <w:rPr>
                <w:lang w:val="en-US"/>
              </w:rPr>
              <w:t>5</w:t>
            </w:r>
            <w:r w:rsidRPr="007D5B0A">
              <w:rPr>
                <w:lang w:val="en-US"/>
              </w:rPr>
              <w:t xml:space="preserve">. </w:t>
            </w:r>
            <w:r w:rsidR="00460653" w:rsidRPr="007D5B0A">
              <w:rPr>
                <w:lang w:val="en-US"/>
              </w:rPr>
              <w:t>În timpul desfăşurării lucrărilor, Antreprenorul are obligaţia să menţină căile de acces libere, să retragă utilajele, să îndepărteze surplusurile de materiale, deşeuri</w:t>
            </w:r>
            <w:r w:rsidR="005D4B79" w:rsidRPr="007D5B0A">
              <w:rPr>
                <w:lang w:val="en-US"/>
              </w:rPr>
              <w:t xml:space="preserve"> </w:t>
            </w:r>
            <w:r w:rsidR="00460653" w:rsidRPr="007D5B0A">
              <w:rPr>
                <w:lang w:val="en-US"/>
              </w:rPr>
              <w:t>şi lucrări provizorii de orice fel, care nu s</w:t>
            </w:r>
            <w:r w:rsidR="00183D79" w:rsidRPr="007D5B0A">
              <w:rPr>
                <w:lang w:val="en-US"/>
              </w:rPr>
              <w:t>u</w:t>
            </w:r>
            <w:r w:rsidR="00460653" w:rsidRPr="007D5B0A">
              <w:rPr>
                <w:lang w:val="en-US"/>
              </w:rPr>
              <w:t>nt necesare, iar la terminarea lucrărilor, Antreprenorul va evacua de pe şantier toate utilajele de construcţie, surplusurile de materiale, deşeurile</w:t>
            </w:r>
            <w:r w:rsidR="005D4B79" w:rsidRPr="007D5B0A">
              <w:rPr>
                <w:lang w:val="en-US"/>
              </w:rPr>
              <w:t xml:space="preserve"> </w:t>
            </w:r>
            <w:r w:rsidR="00460653" w:rsidRPr="007D5B0A">
              <w:rPr>
                <w:lang w:val="en-US"/>
              </w:rPr>
              <w:t xml:space="preserve">şi lucrările provizorii. </w:t>
            </w:r>
          </w:p>
          <w:p w:rsidR="00B96242" w:rsidRPr="007D5B0A" w:rsidRDefault="00BE5A1E" w:rsidP="00196AB4">
            <w:pPr>
              <w:pStyle w:val="af2"/>
              <w:tabs>
                <w:tab w:val="left" w:pos="426"/>
                <w:tab w:val="left" w:pos="3645"/>
              </w:tabs>
              <w:spacing w:line="276" w:lineRule="auto"/>
              <w:ind w:firstLine="0"/>
              <w:rPr>
                <w:lang w:val="en-US"/>
              </w:rPr>
            </w:pPr>
            <w:r w:rsidRPr="007D5B0A">
              <w:rPr>
                <w:lang w:val="en-US"/>
              </w:rPr>
              <w:t>4.2</w:t>
            </w:r>
            <w:r w:rsidR="00893327" w:rsidRPr="007D5B0A">
              <w:rPr>
                <w:lang w:val="en-US"/>
              </w:rPr>
              <w:t>6</w:t>
            </w:r>
            <w:r w:rsidRPr="007D5B0A">
              <w:rPr>
                <w:lang w:val="en-US"/>
              </w:rPr>
              <w:t xml:space="preserve">. </w:t>
            </w:r>
            <w:r w:rsidR="00460653" w:rsidRPr="007D5B0A">
              <w:rPr>
                <w:lang w:val="en-US"/>
              </w:rPr>
              <w:t>Beneficiarul trebuie să obţină, pe propria cheltuială, toate avizele, autorizaţiile</w:t>
            </w:r>
            <w:r w:rsidR="005D4B79" w:rsidRPr="007D5B0A">
              <w:rPr>
                <w:lang w:val="en-US"/>
              </w:rPr>
              <w:t xml:space="preserve"> </w:t>
            </w:r>
            <w:r w:rsidR="00460653" w:rsidRPr="007D5B0A">
              <w:rPr>
                <w:lang w:val="en-US"/>
              </w:rPr>
              <w:t xml:space="preserve">şi aprobările, să plătească toate taxele necesare legate de execuţia lucrărilor, precum şi pentru bunuri sau drepturi afectate sau care pot fi afectate de execuţia lucrărilor. </w:t>
            </w:r>
          </w:p>
          <w:p w:rsidR="00460653" w:rsidRPr="007D5B0A"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7D5B0A" w:rsidRDefault="00BE5A1E" w:rsidP="00196AB4">
            <w:pPr>
              <w:pStyle w:val="af2"/>
              <w:tabs>
                <w:tab w:val="left" w:pos="567"/>
              </w:tabs>
              <w:spacing w:line="276" w:lineRule="auto"/>
              <w:ind w:firstLine="0"/>
              <w:rPr>
                <w:lang w:val="en-US"/>
              </w:rPr>
            </w:pPr>
            <w:r w:rsidRPr="007D5B0A">
              <w:rPr>
                <w:lang w:val="en-US"/>
              </w:rPr>
              <w:t xml:space="preserve">6.1. </w:t>
            </w:r>
            <w:r w:rsidR="005B666D" w:rsidRPr="007D5B0A">
              <w:rPr>
                <w:lang w:val="en-US"/>
              </w:rPr>
              <w:t>Antreprenorul este obligat să execute toate lucrările, prevăzute în contract, în termenele stabilite prin graficul general de realizare a lucrărilor şi graficul de execuţie</w:t>
            </w:r>
            <w:r w:rsidR="005D4B79" w:rsidRPr="007D5B0A">
              <w:rPr>
                <w:lang w:val="en-US"/>
              </w:rPr>
              <w:t xml:space="preserve"> </w:t>
            </w:r>
            <w:r w:rsidR="005B666D" w:rsidRPr="007D5B0A">
              <w:rPr>
                <w:lang w:val="en-US"/>
              </w:rPr>
              <w:t xml:space="preserve">şi de o calitate corespunzătoare prevederilor actelor normative </w:t>
            </w:r>
            <w:r w:rsidR="00334145" w:rsidRPr="007D5B0A">
              <w:rPr>
                <w:lang w:val="en-US"/>
              </w:rPr>
              <w:t>şi prezentului</w:t>
            </w:r>
            <w:r w:rsidR="005B666D" w:rsidRPr="007D5B0A">
              <w:rPr>
                <w:lang w:val="en-US"/>
              </w:rPr>
              <w:t xml:space="preserve"> contract.</w:t>
            </w:r>
          </w:p>
          <w:p w:rsidR="005B666D" w:rsidRPr="007D5B0A" w:rsidRDefault="00BE5A1E" w:rsidP="00196AB4">
            <w:pPr>
              <w:pStyle w:val="af2"/>
              <w:tabs>
                <w:tab w:val="left" w:pos="567"/>
              </w:tabs>
              <w:spacing w:line="276" w:lineRule="auto"/>
              <w:ind w:firstLine="0"/>
              <w:rPr>
                <w:lang w:val="en-US"/>
              </w:rPr>
            </w:pPr>
            <w:r w:rsidRPr="007D5B0A">
              <w:rPr>
                <w:lang w:val="en-US"/>
              </w:rPr>
              <w:t xml:space="preserve">6.2. </w:t>
            </w:r>
            <w:r w:rsidR="005B666D" w:rsidRPr="007D5B0A">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7D5B0A" w:rsidRDefault="00BE5A1E" w:rsidP="00196AB4">
            <w:pPr>
              <w:pStyle w:val="af2"/>
              <w:tabs>
                <w:tab w:val="left" w:pos="567"/>
              </w:tabs>
              <w:spacing w:line="276" w:lineRule="auto"/>
              <w:ind w:firstLine="0"/>
              <w:rPr>
                <w:lang w:val="en-US"/>
              </w:rPr>
            </w:pPr>
            <w:r w:rsidRPr="007D5B0A">
              <w:rPr>
                <w:lang w:val="en-US"/>
              </w:rPr>
              <w:t xml:space="preserve">6.3. </w:t>
            </w:r>
            <w:r w:rsidR="005B666D" w:rsidRPr="007D5B0A">
              <w:rPr>
                <w:lang w:val="en-US"/>
              </w:rPr>
              <w:t xml:space="preserve">Pe parcursul execuţiei lucrărilor, Antreprenorul este obligat să comunice, la cererea Beneficiarului, datele de </w:t>
            </w:r>
            <w:r w:rsidR="00E364D5" w:rsidRPr="007D5B0A">
              <w:rPr>
                <w:lang w:val="en-US"/>
              </w:rPr>
              <w:t>identificare</w:t>
            </w:r>
            <w:r w:rsidR="005D4B79" w:rsidRPr="007D5B0A">
              <w:rPr>
                <w:lang w:val="en-US"/>
              </w:rPr>
              <w:t xml:space="preserve"> </w:t>
            </w:r>
            <w:r w:rsidR="005B666D" w:rsidRPr="007D5B0A">
              <w:rPr>
                <w:lang w:val="en-US"/>
              </w:rPr>
              <w:t xml:space="preserve">ale subantreprenorilor. </w:t>
            </w:r>
          </w:p>
          <w:p w:rsidR="005B666D" w:rsidRPr="007D5B0A" w:rsidRDefault="00BE5A1E" w:rsidP="00196AB4">
            <w:pPr>
              <w:pStyle w:val="af2"/>
              <w:tabs>
                <w:tab w:val="left" w:pos="142"/>
                <w:tab w:val="left" w:pos="284"/>
              </w:tabs>
              <w:spacing w:line="276" w:lineRule="auto"/>
              <w:ind w:firstLine="0"/>
              <w:rPr>
                <w:lang w:val="en-US"/>
              </w:rPr>
            </w:pPr>
            <w:r w:rsidRPr="007D5B0A">
              <w:rPr>
                <w:lang w:val="en-US"/>
              </w:rPr>
              <w:t xml:space="preserve">6.4. </w:t>
            </w:r>
            <w:r w:rsidR="005B666D" w:rsidRPr="007D5B0A">
              <w:rPr>
                <w:lang w:val="en-US"/>
              </w:rPr>
              <w:t>Angajarea forţei de muncă pe bază de a</w:t>
            </w:r>
            <w:r w:rsidR="003D06D0" w:rsidRPr="007D5B0A">
              <w:rPr>
                <w:lang w:val="en-US"/>
              </w:rPr>
              <w:t>cord nu este considerată</w:t>
            </w:r>
            <w:r w:rsidR="005B666D" w:rsidRPr="007D5B0A">
              <w:rPr>
                <w:lang w:val="en-US"/>
              </w:rPr>
              <w:t xml:space="preserve"> obiectul unei subcontractări.</w:t>
            </w:r>
          </w:p>
          <w:p w:rsidR="00684D44" w:rsidRPr="007D5B0A"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7D5B0A" w:rsidRDefault="00BE5A1E" w:rsidP="00196AB4">
            <w:pPr>
              <w:pStyle w:val="af2"/>
              <w:tabs>
                <w:tab w:val="left" w:pos="0"/>
              </w:tabs>
              <w:spacing w:line="276" w:lineRule="auto"/>
              <w:ind w:firstLine="0"/>
              <w:rPr>
                <w:lang w:val="en-US"/>
              </w:rPr>
            </w:pPr>
            <w:r w:rsidRPr="007D5B0A">
              <w:rPr>
                <w:lang w:val="en-US"/>
              </w:rPr>
              <w:t xml:space="preserve">8.1. </w:t>
            </w:r>
            <w:r w:rsidR="00460653" w:rsidRPr="007D5B0A">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7D5B0A" w:rsidRDefault="00BE5A1E" w:rsidP="00196AB4">
            <w:pPr>
              <w:pStyle w:val="af2"/>
              <w:tabs>
                <w:tab w:val="left" w:pos="284"/>
              </w:tabs>
              <w:spacing w:line="276" w:lineRule="auto"/>
              <w:ind w:firstLine="0"/>
              <w:rPr>
                <w:lang w:val="en-US"/>
              </w:rPr>
            </w:pPr>
            <w:r w:rsidRPr="007D5B0A">
              <w:rPr>
                <w:lang w:val="en-US"/>
              </w:rPr>
              <w:t>8.2</w:t>
            </w:r>
            <w:r w:rsidR="00334145" w:rsidRPr="007D5B0A">
              <w:rPr>
                <w:lang w:val="en-US"/>
              </w:rPr>
              <w:t>. Costul</w:t>
            </w:r>
            <w:r w:rsidR="00460653" w:rsidRPr="007D5B0A">
              <w:rPr>
                <w:lang w:val="en-US"/>
              </w:rPr>
              <w:t xml:space="preserve">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7D5B0A">
              <w:rPr>
                <w:lang w:val="en-US"/>
              </w:rPr>
              <w:t xml:space="preserve">8.3. </w:t>
            </w:r>
            <w:r w:rsidR="00460653" w:rsidRPr="007D5B0A">
              <w:rPr>
                <w:lang w:val="en-US"/>
              </w:rPr>
              <w:t>Probele neprevăzute şi comandate de Beneficiar pentru verificarea unor lucrări sau materiale puse în</w:t>
            </w:r>
            <w:r w:rsidR="005D4B79" w:rsidRPr="007D5B0A">
              <w:rPr>
                <w:lang w:val="en-US"/>
              </w:rPr>
              <w:t xml:space="preserve"> </w:t>
            </w:r>
            <w:r w:rsidR="00460653" w:rsidRPr="007D5B0A">
              <w:rPr>
                <w:lang w:val="en-US"/>
              </w:rPr>
              <w:t>operă vor fi suportate de Antreprenor, dacă s</w:t>
            </w:r>
            <w:r w:rsidR="003D06D0" w:rsidRPr="007D5B0A">
              <w:rPr>
                <w:lang w:val="en-US"/>
              </w:rPr>
              <w:t>e dovedeşte că materialele nu su</w:t>
            </w:r>
            <w:r w:rsidR="00460653" w:rsidRPr="007D5B0A">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7D5B0A" w:rsidRDefault="00D05A94" w:rsidP="0049622B">
            <w:pPr>
              <w:pStyle w:val="af2"/>
              <w:numPr>
                <w:ilvl w:val="1"/>
                <w:numId w:val="15"/>
              </w:numPr>
              <w:tabs>
                <w:tab w:val="left" w:pos="284"/>
              </w:tabs>
              <w:spacing w:line="276" w:lineRule="auto"/>
              <w:ind w:left="0" w:hanging="425"/>
              <w:rPr>
                <w:lang w:val="en-US"/>
              </w:rPr>
            </w:pPr>
            <w:r w:rsidRPr="007D5B0A">
              <w:rPr>
                <w:lang w:val="en-US"/>
              </w:rPr>
              <w:t xml:space="preserve">8.4. </w:t>
            </w:r>
            <w:r w:rsidR="00460653" w:rsidRPr="007D5B0A">
              <w:rPr>
                <w:lang w:val="en-US"/>
              </w:rPr>
              <w:t xml:space="preserve">Beneficiarul, proiectantul sau orice </w:t>
            </w:r>
            <w:proofErr w:type="gramStart"/>
            <w:r w:rsidR="00460653" w:rsidRPr="007D5B0A">
              <w:rPr>
                <w:lang w:val="en-US"/>
              </w:rPr>
              <w:t>altă</w:t>
            </w:r>
            <w:proofErr w:type="gramEnd"/>
            <w:r w:rsidR="00460653" w:rsidRPr="007D5B0A">
              <w:rPr>
                <w:lang w:val="en-US"/>
              </w:rPr>
              <w:t xml:space="preserve"> persoană autorizată de aceştia au acces tot timpul la </w:t>
            </w:r>
            <w:r w:rsidR="00460653" w:rsidRPr="007D5B0A">
              <w:rPr>
                <w:lang w:val="en-US"/>
              </w:rPr>
              <w:lastRenderedPageBreak/>
              <w:t>lucrări pe şantier</w:t>
            </w:r>
            <w:r w:rsidR="005D4B79" w:rsidRPr="007D5B0A">
              <w:rPr>
                <w:lang w:val="en-US"/>
              </w:rPr>
              <w:t xml:space="preserve"> </w:t>
            </w:r>
            <w:r w:rsidR="00460653" w:rsidRPr="007D5B0A">
              <w:rPr>
                <w:lang w:val="en-US"/>
              </w:rPr>
              <w:t xml:space="preserve">şi în locurile unde se pregăteşte lucrarea, în depozite de materiale prefabricate etc. </w:t>
            </w:r>
          </w:p>
          <w:p w:rsidR="00460653" w:rsidRPr="007D5B0A" w:rsidRDefault="00D05A94" w:rsidP="0049622B">
            <w:pPr>
              <w:pStyle w:val="af2"/>
              <w:numPr>
                <w:ilvl w:val="1"/>
                <w:numId w:val="15"/>
              </w:numPr>
              <w:tabs>
                <w:tab w:val="left" w:pos="284"/>
              </w:tabs>
              <w:spacing w:line="276" w:lineRule="auto"/>
              <w:ind w:left="0" w:hanging="425"/>
              <w:rPr>
                <w:lang w:val="en-US"/>
              </w:rPr>
            </w:pPr>
            <w:r w:rsidRPr="007D5B0A">
              <w:rPr>
                <w:lang w:val="en-US"/>
              </w:rPr>
              <w:t xml:space="preserve">8.5. </w:t>
            </w:r>
            <w:r w:rsidR="00460653" w:rsidRPr="007D5B0A">
              <w:rPr>
                <w:lang w:val="en-US"/>
              </w:rPr>
              <w:t xml:space="preserve">Lucrările care </w:t>
            </w:r>
            <w:proofErr w:type="gramStart"/>
            <w:r w:rsidR="00334145">
              <w:rPr>
                <w:lang w:val="en-US"/>
              </w:rPr>
              <w:t>d</w:t>
            </w:r>
            <w:r w:rsidR="00334145" w:rsidRPr="007D5B0A">
              <w:rPr>
                <w:lang w:val="en-US"/>
              </w:rPr>
              <w:t>evin</w:t>
            </w:r>
            <w:proofErr w:type="gramEnd"/>
            <w:r w:rsidR="00460653" w:rsidRPr="007D5B0A">
              <w:rPr>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00460653" w:rsidRPr="007D5B0A">
              <w:rPr>
                <w:lang w:val="en-US"/>
              </w:rPr>
              <w:t>v</w:t>
            </w:r>
            <w:r w:rsidRPr="007D5B0A">
              <w:rPr>
                <w:lang w:val="en-US"/>
              </w:rPr>
              <w:t>a</w:t>
            </w:r>
            <w:proofErr w:type="gramEnd"/>
            <w:r w:rsidR="00460653" w:rsidRPr="007D5B0A">
              <w:rPr>
                <w:lang w:val="en-US"/>
              </w:rPr>
              <w:t xml:space="preserve"> anunţa</w:t>
            </w:r>
            <w:r w:rsidR="00C33344" w:rsidRPr="007D5B0A">
              <w:rPr>
                <w:lang w:val="en-US"/>
              </w:rPr>
              <w:t xml:space="preserve"> </w:t>
            </w:r>
            <w:r w:rsidR="00460653" w:rsidRPr="007D5B0A">
              <w:rPr>
                <w:lang w:val="en-US"/>
              </w:rPr>
              <w:t>responsabilul tehnic</w:t>
            </w:r>
            <w:r w:rsidR="00183D79" w:rsidRPr="007D5B0A">
              <w:rPr>
                <w:lang w:val="en-US"/>
              </w:rPr>
              <w:t xml:space="preserve"> atestat, proiectantul ori de câ</w:t>
            </w:r>
            <w:r w:rsidR="00460653" w:rsidRPr="007D5B0A">
              <w:rPr>
                <w:lang w:val="en-US"/>
              </w:rPr>
              <w:t xml:space="preserve">te ori astfel de lucrări, </w:t>
            </w:r>
            <w:r w:rsidR="00183D79" w:rsidRPr="007D5B0A">
              <w:rPr>
                <w:lang w:val="en-US"/>
              </w:rPr>
              <w:t>inclusiv fundaţiile clădirii, su</w:t>
            </w:r>
            <w:r w:rsidR="00460653" w:rsidRPr="007D5B0A">
              <w:rPr>
                <w:lang w:val="en-US"/>
              </w:rPr>
              <w:t xml:space="preserve">nt gata pentru a fi examinate. Responsabilul tehnic atestat şi proiectantul vor participa la examinarea şi măsurarea lucrărilor. </w:t>
            </w:r>
          </w:p>
          <w:p w:rsidR="00460653" w:rsidRPr="007D5B0A" w:rsidRDefault="00D05A94" w:rsidP="0049622B">
            <w:pPr>
              <w:pStyle w:val="af2"/>
              <w:numPr>
                <w:ilvl w:val="1"/>
                <w:numId w:val="15"/>
              </w:numPr>
              <w:tabs>
                <w:tab w:val="left" w:pos="284"/>
              </w:tabs>
              <w:spacing w:line="276" w:lineRule="auto"/>
              <w:ind w:left="0" w:hanging="425"/>
              <w:rPr>
                <w:lang w:val="en-US"/>
              </w:rPr>
            </w:pPr>
            <w:r w:rsidRPr="007D5B0A">
              <w:rPr>
                <w:lang w:val="en-US"/>
              </w:rPr>
              <w:t xml:space="preserve">8.6. </w:t>
            </w:r>
            <w:r w:rsidR="00460653" w:rsidRPr="007D5B0A">
              <w:rPr>
                <w:lang w:val="en-US"/>
              </w:rPr>
              <w:t xml:space="preserve">Antreprenorul </w:t>
            </w:r>
            <w:proofErr w:type="gramStart"/>
            <w:r w:rsidR="00460653" w:rsidRPr="007D5B0A">
              <w:rPr>
                <w:lang w:val="en-US"/>
              </w:rPr>
              <w:t>va</w:t>
            </w:r>
            <w:proofErr w:type="gramEnd"/>
            <w:r w:rsidR="00460653" w:rsidRPr="007D5B0A">
              <w:rPr>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7D5B0A">
              <w:rPr>
                <w:lang w:val="en-US"/>
              </w:rPr>
              <w:t xml:space="preserve"> fi suportate de Beneficiar,</w:t>
            </w:r>
            <w:r w:rsidR="00460653" w:rsidRPr="007D5B0A">
              <w:rPr>
                <w:lang w:val="en-US"/>
              </w:rPr>
              <w:t xml:space="preserve"> în caz contrar, de Antreprenor. </w:t>
            </w:r>
          </w:p>
          <w:p w:rsidR="00460653" w:rsidRPr="007D5B0A" w:rsidRDefault="00D05A94" w:rsidP="0049622B">
            <w:pPr>
              <w:pStyle w:val="af2"/>
              <w:numPr>
                <w:ilvl w:val="1"/>
                <w:numId w:val="15"/>
              </w:numPr>
              <w:tabs>
                <w:tab w:val="left" w:pos="284"/>
              </w:tabs>
              <w:spacing w:line="276" w:lineRule="auto"/>
              <w:ind w:left="0" w:hanging="425"/>
              <w:rPr>
                <w:lang w:val="en-US"/>
              </w:rPr>
            </w:pPr>
            <w:r w:rsidRPr="007D5B0A">
              <w:rPr>
                <w:lang w:val="en-US"/>
              </w:rPr>
              <w:t xml:space="preserve">8.7. </w:t>
            </w:r>
            <w:r w:rsidR="00460653" w:rsidRPr="007D5B0A">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7D5B0A" w:rsidRDefault="00D05A94" w:rsidP="0049622B">
            <w:pPr>
              <w:pStyle w:val="af2"/>
              <w:numPr>
                <w:ilvl w:val="1"/>
                <w:numId w:val="15"/>
              </w:numPr>
              <w:tabs>
                <w:tab w:val="left" w:pos="284"/>
              </w:tabs>
              <w:spacing w:line="276" w:lineRule="auto"/>
              <w:ind w:left="0" w:hanging="425"/>
              <w:rPr>
                <w:lang w:val="en-US"/>
              </w:rPr>
            </w:pPr>
            <w:r w:rsidRPr="007D5B0A">
              <w:rPr>
                <w:lang w:val="en-US"/>
              </w:rPr>
              <w:t xml:space="preserve">8.8. </w:t>
            </w:r>
            <w:r w:rsidR="00460653" w:rsidRPr="007D5B0A">
              <w:rPr>
                <w:lang w:val="en-US"/>
              </w:rPr>
              <w:t>Lucrările executate de Antreprenor în afara celor prevăzute în contract sau fără dis</w:t>
            </w:r>
            <w:r w:rsidR="00183D79" w:rsidRPr="007D5B0A">
              <w:rPr>
                <w:lang w:val="en-US"/>
              </w:rPr>
              <w:t>poziţia Beneficiarului, precum ș</w:t>
            </w:r>
            <w:r w:rsidR="00460653" w:rsidRPr="007D5B0A">
              <w:rPr>
                <w:lang w:val="en-US"/>
              </w:rPr>
              <w:t xml:space="preserve">i cele care nu respectă prevederile contractului, fără a exista în acest sens o dispoziţie expresă a Beneficiarului, nu vor fi plătite Antreprenorului. Antreprenorul trebuie </w:t>
            </w:r>
            <w:proofErr w:type="gramStart"/>
            <w:r w:rsidR="00460653" w:rsidRPr="007D5B0A">
              <w:rPr>
                <w:lang w:val="en-US"/>
              </w:rPr>
              <w:t>să</w:t>
            </w:r>
            <w:proofErr w:type="gramEnd"/>
            <w:r w:rsidR="00460653" w:rsidRPr="007D5B0A">
              <w:rPr>
                <w:lang w:val="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7D5B0A" w:rsidRDefault="00D05A94" w:rsidP="0049622B">
            <w:pPr>
              <w:pStyle w:val="af2"/>
              <w:numPr>
                <w:ilvl w:val="1"/>
                <w:numId w:val="15"/>
              </w:numPr>
              <w:tabs>
                <w:tab w:val="left" w:pos="284"/>
                <w:tab w:val="left" w:pos="426"/>
              </w:tabs>
              <w:spacing w:line="276" w:lineRule="auto"/>
              <w:ind w:left="0" w:hanging="425"/>
              <w:rPr>
                <w:lang w:val="en-US"/>
              </w:rPr>
            </w:pPr>
            <w:r w:rsidRPr="007D5B0A">
              <w:rPr>
                <w:lang w:val="en-US"/>
              </w:rPr>
              <w:t xml:space="preserve">8.9. </w:t>
            </w:r>
            <w:r w:rsidR="00460653" w:rsidRPr="007D5B0A">
              <w:rPr>
                <w:lang w:val="en-US"/>
              </w:rPr>
              <w:t xml:space="preserve">Lucrările încep după </w:t>
            </w:r>
            <w:r w:rsidR="00684D44" w:rsidRPr="007D5B0A">
              <w:rPr>
                <w:lang w:val="en-US"/>
              </w:rPr>
              <w:t>…</w:t>
            </w:r>
            <w:r w:rsidR="00334145">
              <w:rPr>
                <w:lang w:val="en-US"/>
              </w:rPr>
              <w:t>10</w:t>
            </w:r>
            <w:proofErr w:type="gramStart"/>
            <w:r w:rsidR="00684D44" w:rsidRPr="007D5B0A">
              <w:rPr>
                <w:lang w:val="en-US"/>
              </w:rPr>
              <w:t>..</w:t>
            </w:r>
            <w:proofErr w:type="gramEnd"/>
            <w:r w:rsidR="00460653" w:rsidRPr="007D5B0A">
              <w:rPr>
                <w:lang w:val="en-US"/>
              </w:rPr>
              <w:t xml:space="preserve"> </w:t>
            </w:r>
            <w:proofErr w:type="gramStart"/>
            <w:r w:rsidR="00460653" w:rsidRPr="007D5B0A">
              <w:rPr>
                <w:lang w:val="en-US"/>
              </w:rPr>
              <w:t>zile</w:t>
            </w:r>
            <w:proofErr w:type="gramEnd"/>
            <w:r w:rsidR="00460653" w:rsidRPr="007D5B0A">
              <w:rPr>
                <w:lang w:val="en-US"/>
              </w:rPr>
              <w:t xml:space="preserve"> de la semnarea şi înregistrarea contractului în modul corespunzător şi primirea ordinului de execuţie.</w:t>
            </w:r>
          </w:p>
          <w:p w:rsidR="00460653" w:rsidRPr="007D5B0A" w:rsidRDefault="00460653" w:rsidP="00196AB4">
            <w:pPr>
              <w:pStyle w:val="af2"/>
              <w:tabs>
                <w:tab w:val="left" w:pos="284"/>
                <w:tab w:val="left" w:pos="426"/>
              </w:tabs>
              <w:spacing w:line="276" w:lineRule="auto"/>
              <w:ind w:firstLine="0"/>
              <w:rPr>
                <w:lang w:val="en-US"/>
              </w:rPr>
            </w:pPr>
          </w:p>
          <w:p w:rsidR="00460653" w:rsidRPr="00334145" w:rsidRDefault="00D83EE1" w:rsidP="0049622B">
            <w:pPr>
              <w:pStyle w:val="a"/>
              <w:numPr>
                <w:ilvl w:val="0"/>
                <w:numId w:val="15"/>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334145" w:rsidRPr="00FF430B" w:rsidRDefault="00334145" w:rsidP="0049622B">
            <w:pPr>
              <w:pStyle w:val="a"/>
              <w:numPr>
                <w:ilvl w:val="0"/>
                <w:numId w:val="15"/>
              </w:numPr>
              <w:tabs>
                <w:tab w:val="clear" w:pos="1134"/>
                <w:tab w:val="left" w:pos="3255"/>
              </w:tabs>
              <w:spacing w:line="276" w:lineRule="auto"/>
              <w:ind w:left="0"/>
              <w:contextualSpacing/>
            </w:pPr>
          </w:p>
          <w:p w:rsidR="00334145" w:rsidRPr="005B40FC" w:rsidRDefault="00334145" w:rsidP="0049622B">
            <w:pPr>
              <w:pStyle w:val="af2"/>
              <w:numPr>
                <w:ilvl w:val="1"/>
                <w:numId w:val="24"/>
              </w:numPr>
              <w:tabs>
                <w:tab w:val="left" w:pos="567"/>
              </w:tabs>
              <w:spacing w:line="276" w:lineRule="auto"/>
              <w:rPr>
                <w:lang w:val="ro-RO"/>
              </w:rPr>
            </w:pPr>
            <w:r w:rsidRPr="005B40FC">
              <w:rPr>
                <w:lang w:val="ro-RO"/>
              </w:rPr>
              <w:t>Perioada de garanţie pen</w:t>
            </w:r>
            <w:r>
              <w:rPr>
                <w:lang w:val="ro-RO"/>
              </w:rPr>
              <w:t>tru lucrările prevăzute la pct.1</w:t>
            </w:r>
            <w:r w:rsidRPr="005B40FC">
              <w:rPr>
                <w:lang w:val="ro-RO"/>
              </w:rPr>
              <w:t xml:space="preserve">.1. al prezentului contract este de  </w:t>
            </w:r>
            <w:r>
              <w:rPr>
                <w:lang w:val="ro-RO"/>
              </w:rPr>
              <w:t>5</w:t>
            </w:r>
            <w:r w:rsidRPr="005B40FC">
              <w:rPr>
                <w:b/>
                <w:lang w:val="ro-RO"/>
              </w:rPr>
              <w:t>_</w:t>
            </w:r>
            <w:r>
              <w:rPr>
                <w:lang w:val="ro-RO"/>
              </w:rPr>
              <w:t xml:space="preserve"> ani</w:t>
            </w:r>
            <w:r w:rsidRPr="00954359">
              <w:rPr>
                <w:lang w:val="ro-RO"/>
              </w:rPr>
              <w:t>.</w:t>
            </w:r>
          </w:p>
          <w:p w:rsidR="00334145" w:rsidRDefault="00334145" w:rsidP="0049622B">
            <w:pPr>
              <w:pStyle w:val="af2"/>
              <w:numPr>
                <w:ilvl w:val="1"/>
                <w:numId w:val="24"/>
              </w:numPr>
              <w:tabs>
                <w:tab w:val="left" w:pos="567"/>
              </w:tabs>
              <w:spacing w:line="276" w:lineRule="auto"/>
              <w:ind w:left="567" w:hanging="567"/>
              <w:rPr>
                <w:lang w:val="ro-RO"/>
              </w:rPr>
            </w:pPr>
            <w:r w:rsidRPr="005B40FC">
              <w:rPr>
                <w:lang w:val="ro-RO"/>
              </w:rPr>
              <w:t xml:space="preserve">Perioada de garanţie curge de la data recepţiei la terminarea lucrărilor şi pînă la expirarea termenului prevăzut la punctul 9.1 din prezentul articol. </w:t>
            </w:r>
          </w:p>
          <w:p w:rsidR="00334145" w:rsidRDefault="00334145" w:rsidP="0049622B">
            <w:pPr>
              <w:pStyle w:val="af2"/>
              <w:numPr>
                <w:ilvl w:val="1"/>
                <w:numId w:val="24"/>
              </w:numPr>
              <w:tabs>
                <w:tab w:val="left" w:pos="567"/>
              </w:tabs>
              <w:spacing w:line="276" w:lineRule="auto"/>
              <w:ind w:left="567" w:hanging="567"/>
              <w:rPr>
                <w:lang w:val="ro-RO"/>
              </w:rPr>
            </w:pPr>
            <w:r w:rsidRPr="00954359">
              <w:rPr>
                <w:lang w:val="ro-RO"/>
              </w:rPr>
              <w:t xml:space="preserve">Antreprenorul general are obligaţia ca în perioada de garanţie să înlăture în termen de 5 zile toate defecţiunile ce ţin de nerespectarea clauzelor contractului pe cheltuială proprie în urma unei notificări transmise de către Beneficiar. Defecțiunile în sensul prezentului contract, părțile recunosc ieșirea din funcțiune în perioada de garanție a oricăror elemente constructive ale obiectivului inclusiv a plafonierilor.  </w:t>
            </w:r>
          </w:p>
          <w:p w:rsidR="00334145" w:rsidRDefault="00334145" w:rsidP="0049622B">
            <w:pPr>
              <w:pStyle w:val="af2"/>
              <w:numPr>
                <w:ilvl w:val="1"/>
                <w:numId w:val="24"/>
              </w:numPr>
              <w:tabs>
                <w:tab w:val="left" w:pos="567"/>
              </w:tabs>
              <w:spacing w:line="276" w:lineRule="auto"/>
              <w:ind w:left="567" w:hanging="567"/>
              <w:rPr>
                <w:lang w:val="ro-RO"/>
              </w:rPr>
            </w:pPr>
            <w:r w:rsidRPr="00954359">
              <w:rPr>
                <w:lang w:val="ro-RO"/>
              </w:rPr>
              <w:t>Reclamațiile privind defecțiunile depistate de către Beneficiar sunt înaintate Antreprenorului în termen de 3 zile calendaristice,  care ulterior se constată de comun acord cu antreprenorul prin întocmirea actului, cu remedierea acestora în termen de 5 zile lucrătoare.</w:t>
            </w:r>
          </w:p>
          <w:p w:rsidR="00334145" w:rsidRDefault="00334145" w:rsidP="0049622B">
            <w:pPr>
              <w:pStyle w:val="af2"/>
              <w:numPr>
                <w:ilvl w:val="1"/>
                <w:numId w:val="24"/>
              </w:numPr>
              <w:tabs>
                <w:tab w:val="left" w:pos="567"/>
              </w:tabs>
              <w:spacing w:line="276" w:lineRule="auto"/>
              <w:ind w:left="567" w:hanging="567"/>
              <w:rPr>
                <w:lang w:val="ro-RO"/>
              </w:rPr>
            </w:pPr>
            <w:r w:rsidRPr="00954359">
              <w:rPr>
                <w:lang w:val="ro-RO"/>
              </w:rPr>
              <w:t>Toate intervențiile antreprenorului pentru remedierea defecțiunilor trebuie să fie în concordanță cu documentația tehnică de proiect inițială.</w:t>
            </w:r>
          </w:p>
          <w:p w:rsidR="00460653" w:rsidRPr="00334145" w:rsidRDefault="00460653" w:rsidP="00196AB4">
            <w:pPr>
              <w:pStyle w:val="af2"/>
              <w:tabs>
                <w:tab w:val="left" w:pos="567"/>
              </w:tabs>
              <w:spacing w:line="276" w:lineRule="auto"/>
              <w:ind w:firstLine="0"/>
              <w:rPr>
                <w:lang w:val="ro-RO"/>
              </w:rPr>
            </w:pPr>
          </w:p>
          <w:p w:rsidR="00460653" w:rsidRPr="00FF430B" w:rsidRDefault="00D53233" w:rsidP="0049622B">
            <w:pPr>
              <w:pStyle w:val="a"/>
              <w:numPr>
                <w:ilvl w:val="0"/>
                <w:numId w:val="15"/>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7D5B0A" w:rsidRDefault="00D53233" w:rsidP="0049622B">
            <w:pPr>
              <w:pStyle w:val="af2"/>
              <w:numPr>
                <w:ilvl w:val="1"/>
                <w:numId w:val="15"/>
              </w:numPr>
              <w:tabs>
                <w:tab w:val="left" w:pos="567"/>
              </w:tabs>
              <w:spacing w:line="276" w:lineRule="auto"/>
              <w:ind w:left="0" w:hanging="567"/>
              <w:rPr>
                <w:lang w:val="en-US"/>
              </w:rPr>
            </w:pPr>
            <w:r w:rsidRPr="007D5B0A">
              <w:rPr>
                <w:lang w:val="en-US"/>
              </w:rPr>
              <w:t xml:space="preserve">10.1. </w:t>
            </w:r>
            <w:r w:rsidR="00334145" w:rsidRPr="007D5B0A">
              <w:rPr>
                <w:lang w:val="en-US"/>
              </w:rPr>
              <w:t>Părţile poartă</w:t>
            </w:r>
            <w:r w:rsidR="00460653" w:rsidRPr="007D5B0A">
              <w:rPr>
                <w:lang w:val="en-US"/>
              </w:rPr>
              <w:t xml:space="preserve"> răspundere pentru neexecutarea sau executarea necorespunzătoare </w:t>
            </w:r>
            <w:proofErr w:type="gramStart"/>
            <w:r w:rsidR="00460653" w:rsidRPr="007D5B0A">
              <w:rPr>
                <w:lang w:val="en-US"/>
              </w:rPr>
              <w:t>a</w:t>
            </w:r>
            <w:proofErr w:type="gramEnd"/>
            <w:r w:rsidR="00460653" w:rsidRPr="007D5B0A">
              <w:rPr>
                <w:lang w:val="en-US"/>
              </w:rPr>
              <w:t xml:space="preserve"> </w:t>
            </w:r>
            <w:r w:rsidR="00334145" w:rsidRPr="007D5B0A">
              <w:rPr>
                <w:lang w:val="en-US"/>
              </w:rPr>
              <w:t>obligaţiilor prevăzute</w:t>
            </w:r>
            <w:r w:rsidR="00460653" w:rsidRPr="007D5B0A">
              <w:rPr>
                <w:lang w:val="en-US"/>
              </w:rPr>
              <w:t xml:space="preserve"> de prezentul contract în conformitate cu </w:t>
            </w:r>
            <w:r w:rsidR="00334145" w:rsidRPr="007D5B0A">
              <w:rPr>
                <w:lang w:val="en-US"/>
              </w:rPr>
              <w:t>legislaţia Republicii</w:t>
            </w:r>
            <w:r w:rsidR="00460653" w:rsidRPr="007D5B0A">
              <w:rPr>
                <w:lang w:val="en-US"/>
              </w:rPr>
              <w:t xml:space="preserve"> Moldova.</w:t>
            </w:r>
          </w:p>
          <w:p w:rsidR="00460653" w:rsidRPr="007D5B0A" w:rsidRDefault="00D53233" w:rsidP="0049622B">
            <w:pPr>
              <w:pStyle w:val="af2"/>
              <w:numPr>
                <w:ilvl w:val="1"/>
                <w:numId w:val="15"/>
              </w:numPr>
              <w:tabs>
                <w:tab w:val="left" w:pos="567"/>
              </w:tabs>
              <w:spacing w:line="276" w:lineRule="auto"/>
              <w:ind w:left="0" w:hanging="567"/>
              <w:rPr>
                <w:lang w:val="en-US"/>
              </w:rPr>
            </w:pPr>
            <w:r w:rsidRPr="007D5B0A">
              <w:rPr>
                <w:lang w:val="en-US"/>
              </w:rPr>
              <w:t xml:space="preserve">10.2. </w:t>
            </w:r>
            <w:r w:rsidR="00460653" w:rsidRPr="007D5B0A">
              <w:rPr>
                <w:lang w:val="en-US"/>
              </w:rPr>
              <w:t xml:space="preserve">Dacă în legătură cu executarea lucrărilor de construcţii se produce o daună unui terţ, părţile </w:t>
            </w:r>
            <w:r w:rsidR="00460653" w:rsidRPr="007D5B0A">
              <w:rPr>
                <w:lang w:val="en-US"/>
              </w:rPr>
              <w:lastRenderedPageBreak/>
              <w:t xml:space="preserve">contractante răspund solidar, conform prevederilor legale. Pentru stabilirea între părţi a cuantumului răspunderii pentru dauna provocată se </w:t>
            </w:r>
            <w:proofErr w:type="gramStart"/>
            <w:r w:rsidR="00460653" w:rsidRPr="007D5B0A">
              <w:rPr>
                <w:lang w:val="en-US"/>
              </w:rPr>
              <w:t>va</w:t>
            </w:r>
            <w:proofErr w:type="gramEnd"/>
            <w:r w:rsidR="00460653" w:rsidRPr="007D5B0A">
              <w:rPr>
                <w:lang w:val="en-US"/>
              </w:rPr>
              <w:t xml:space="preserve"> ţine seama de gradul de vinovăţie a fiecărui partener în producerea acesteia, dacă în clauzele contractuale nu s-a prevăzut altfel. </w:t>
            </w:r>
          </w:p>
          <w:p w:rsidR="00460653" w:rsidRPr="007D5B0A" w:rsidRDefault="00D53233" w:rsidP="0049622B">
            <w:pPr>
              <w:pStyle w:val="af2"/>
              <w:numPr>
                <w:ilvl w:val="1"/>
                <w:numId w:val="15"/>
              </w:numPr>
              <w:tabs>
                <w:tab w:val="left" w:pos="567"/>
              </w:tabs>
              <w:spacing w:line="276" w:lineRule="auto"/>
              <w:ind w:left="0" w:hanging="567"/>
              <w:rPr>
                <w:lang w:val="en-US"/>
              </w:rPr>
            </w:pPr>
            <w:r w:rsidRPr="007D5B0A">
              <w:rPr>
                <w:lang w:val="en-US"/>
              </w:rPr>
              <w:t xml:space="preserve">10.3. </w:t>
            </w:r>
            <w:r w:rsidR="00460653" w:rsidRPr="007D5B0A">
              <w:rPr>
                <w:lang w:val="en-US"/>
              </w:rPr>
              <w:t xml:space="preserve">Membrii asocierii își păstrează individualitatea ca subiecți de drept, însă sunt obligați </w:t>
            </w:r>
            <w:proofErr w:type="gramStart"/>
            <w:r w:rsidR="00460653" w:rsidRPr="007D5B0A">
              <w:rPr>
                <w:lang w:val="en-US"/>
              </w:rPr>
              <w:t>să</w:t>
            </w:r>
            <w:proofErr w:type="gramEnd"/>
            <w:r w:rsidR="00460653" w:rsidRPr="007D5B0A">
              <w:rPr>
                <w:lang w:val="en-US"/>
              </w:rPr>
              <w:t xml:space="preserve"> răspundă solidar față de autoritate</w:t>
            </w:r>
            <w:r w:rsidRPr="007D5B0A">
              <w:rPr>
                <w:lang w:val="en-US"/>
              </w:rPr>
              <w:t>a</w:t>
            </w:r>
            <w:r w:rsidR="00460653" w:rsidRPr="007D5B0A">
              <w:rPr>
                <w:lang w:val="en-US"/>
              </w:rPr>
              <w:t xml:space="preserve"> contractantă pentru modul de îndeplinire a obligațiilor contractuale.</w:t>
            </w:r>
          </w:p>
          <w:p w:rsidR="00460653" w:rsidRPr="007D5B0A" w:rsidRDefault="00D53233" w:rsidP="0049622B">
            <w:pPr>
              <w:pStyle w:val="af2"/>
              <w:numPr>
                <w:ilvl w:val="1"/>
                <w:numId w:val="15"/>
              </w:numPr>
              <w:tabs>
                <w:tab w:val="left" w:pos="567"/>
              </w:tabs>
              <w:spacing w:line="276" w:lineRule="auto"/>
              <w:ind w:left="0" w:hanging="567"/>
              <w:rPr>
                <w:lang w:val="en-US"/>
              </w:rPr>
            </w:pPr>
            <w:r w:rsidRPr="007D5B0A">
              <w:rPr>
                <w:lang w:val="en-US"/>
              </w:rPr>
              <w:t xml:space="preserve">10.4. </w:t>
            </w:r>
            <w:r w:rsidR="00460653" w:rsidRPr="007D5B0A">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7D5B0A" w:rsidRDefault="00D53233" w:rsidP="0049622B">
            <w:pPr>
              <w:pStyle w:val="af2"/>
              <w:numPr>
                <w:ilvl w:val="1"/>
                <w:numId w:val="15"/>
              </w:numPr>
              <w:tabs>
                <w:tab w:val="left" w:pos="567"/>
              </w:tabs>
              <w:spacing w:line="276" w:lineRule="auto"/>
              <w:ind w:left="0" w:hanging="567"/>
              <w:rPr>
                <w:lang w:val="en-US"/>
              </w:rPr>
            </w:pPr>
            <w:r w:rsidRPr="007D5B0A">
              <w:rPr>
                <w:lang w:val="en-US"/>
              </w:rPr>
              <w:t xml:space="preserve">10.5. </w:t>
            </w:r>
            <w:r w:rsidR="00460653" w:rsidRPr="007D5B0A">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7D5B0A" w:rsidRDefault="00D53233" w:rsidP="0049622B">
            <w:pPr>
              <w:pStyle w:val="af2"/>
              <w:numPr>
                <w:ilvl w:val="1"/>
                <w:numId w:val="15"/>
              </w:numPr>
              <w:tabs>
                <w:tab w:val="left" w:pos="567"/>
              </w:tabs>
              <w:spacing w:line="276" w:lineRule="auto"/>
              <w:ind w:left="0" w:hanging="567"/>
              <w:rPr>
                <w:lang w:val="en-US"/>
              </w:rPr>
            </w:pPr>
            <w:r w:rsidRPr="007D5B0A">
              <w:rPr>
                <w:lang w:val="en-US"/>
              </w:rPr>
              <w:t xml:space="preserve">10.6. </w:t>
            </w:r>
            <w:r w:rsidR="00460653" w:rsidRPr="007D5B0A">
              <w:rPr>
                <w:lang w:val="en-US"/>
              </w:rPr>
              <w:t xml:space="preserve">Antreprenorul trebuie </w:t>
            </w:r>
            <w:proofErr w:type="gramStart"/>
            <w:r w:rsidR="00460653" w:rsidRPr="007D5B0A">
              <w:rPr>
                <w:lang w:val="en-US"/>
              </w:rPr>
              <w:t>să</w:t>
            </w:r>
            <w:proofErr w:type="gramEnd"/>
            <w:r w:rsidR="00460653" w:rsidRPr="007D5B0A">
              <w:rPr>
                <w:lang w:val="en-US"/>
              </w:rPr>
              <w:t xml:space="preserve"> asigure lucrările executate şi dotările pe care le are la dispoziţie împotriva degradări</w:t>
            </w:r>
            <w:r w:rsidR="00183D79" w:rsidRPr="007D5B0A">
              <w:rPr>
                <w:lang w:val="en-US"/>
              </w:rPr>
              <w:t>i şi furturilor pâ</w:t>
            </w:r>
            <w:r w:rsidR="00460653" w:rsidRPr="007D5B0A">
              <w:rPr>
                <w:lang w:val="en-US"/>
              </w:rPr>
              <w:t xml:space="preserve">nă la predarea lucrărilor către Beneficiar. El trebuie </w:t>
            </w:r>
            <w:proofErr w:type="gramStart"/>
            <w:r w:rsidR="00460653" w:rsidRPr="007D5B0A">
              <w:rPr>
                <w:lang w:val="en-US"/>
              </w:rPr>
              <w:t>să</w:t>
            </w:r>
            <w:proofErr w:type="gramEnd"/>
            <w:r w:rsidR="00460653" w:rsidRPr="007D5B0A">
              <w:rPr>
                <w:lang w:val="en-US"/>
              </w:rPr>
              <w:t xml:space="preserve"> ia măsuri de protecţie contra degradării lucrării datorită acţiunilor atmosferice şi a apei şi să îndepărteze zăpada şi</w:t>
            </w:r>
            <w:r w:rsidR="00C33344" w:rsidRPr="007D5B0A">
              <w:rPr>
                <w:lang w:val="en-US"/>
              </w:rPr>
              <w:t xml:space="preserve"> </w:t>
            </w:r>
            <w:r w:rsidR="00460653" w:rsidRPr="007D5B0A">
              <w:rPr>
                <w:lang w:val="en-US"/>
              </w:rPr>
              <w:t xml:space="preserve">gheaţa. </w:t>
            </w:r>
          </w:p>
          <w:p w:rsidR="00460653" w:rsidRPr="007D5B0A" w:rsidRDefault="00D53233" w:rsidP="0049622B">
            <w:pPr>
              <w:pStyle w:val="af2"/>
              <w:numPr>
                <w:ilvl w:val="1"/>
                <w:numId w:val="15"/>
              </w:numPr>
              <w:tabs>
                <w:tab w:val="left" w:pos="567"/>
              </w:tabs>
              <w:spacing w:line="276" w:lineRule="auto"/>
              <w:ind w:left="0" w:hanging="567"/>
              <w:rPr>
                <w:lang w:val="en-US"/>
              </w:rPr>
            </w:pPr>
            <w:r w:rsidRPr="007D5B0A">
              <w:rPr>
                <w:lang w:val="en-US"/>
              </w:rPr>
              <w:t xml:space="preserve">10.7. </w:t>
            </w:r>
            <w:r w:rsidR="00460653" w:rsidRPr="007D5B0A">
              <w:rPr>
                <w:lang w:val="en-US"/>
              </w:rPr>
              <w:t>Dacă nerespectarea de către Antreprenorul a prevederilor oricărui regulament sau hotărâri ale autorităţilor</w:t>
            </w:r>
            <w:r w:rsidR="00C33344" w:rsidRPr="007D5B0A">
              <w:rPr>
                <w:lang w:val="en-US"/>
              </w:rPr>
              <w:t xml:space="preserve"> </w:t>
            </w:r>
            <w:r w:rsidR="00460653" w:rsidRPr="007D5B0A">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7D5B0A" w:rsidRDefault="00D53233" w:rsidP="0049622B">
            <w:pPr>
              <w:pStyle w:val="af2"/>
              <w:numPr>
                <w:ilvl w:val="1"/>
                <w:numId w:val="15"/>
              </w:numPr>
              <w:tabs>
                <w:tab w:val="left" w:pos="567"/>
              </w:tabs>
              <w:spacing w:line="276" w:lineRule="auto"/>
              <w:ind w:left="0" w:hanging="567"/>
              <w:rPr>
                <w:lang w:val="en-US"/>
              </w:rPr>
            </w:pPr>
            <w:r w:rsidRPr="007D5B0A">
              <w:rPr>
                <w:lang w:val="en-US"/>
              </w:rPr>
              <w:t xml:space="preserve">10.8. </w:t>
            </w:r>
            <w:r w:rsidR="00460653" w:rsidRPr="007D5B0A">
              <w:rPr>
                <w:lang w:val="en-US"/>
              </w:rPr>
              <w:t>Dacă motivele const</w:t>
            </w:r>
            <w:r w:rsidR="00183D79" w:rsidRPr="007D5B0A">
              <w:rPr>
                <w:lang w:val="en-US"/>
              </w:rPr>
              <w:t>rângerii sau ale întreruperii su</w:t>
            </w:r>
            <w:r w:rsidR="00460653" w:rsidRPr="007D5B0A">
              <w:rPr>
                <w:lang w:val="en-US"/>
              </w:rPr>
              <w:t xml:space="preserve">nt imputabile uneia dintre părţile contractante, atunci cealaltă parte poate emite pretenţii privind despăgubirea pentru daunele intervenite şi care pot fi dovedite. </w:t>
            </w:r>
          </w:p>
          <w:p w:rsidR="00460653" w:rsidRPr="007D5B0A" w:rsidRDefault="00D53233" w:rsidP="0049622B">
            <w:pPr>
              <w:pStyle w:val="af2"/>
              <w:numPr>
                <w:ilvl w:val="1"/>
                <w:numId w:val="15"/>
              </w:numPr>
              <w:tabs>
                <w:tab w:val="left" w:pos="567"/>
              </w:tabs>
              <w:spacing w:line="276" w:lineRule="auto"/>
              <w:ind w:left="0" w:hanging="567"/>
              <w:rPr>
                <w:lang w:val="en-US"/>
              </w:rPr>
            </w:pPr>
            <w:r w:rsidRPr="007D5B0A">
              <w:rPr>
                <w:lang w:val="en-US"/>
              </w:rPr>
              <w:t xml:space="preserve">10.9. </w:t>
            </w:r>
            <w:r w:rsidR="00460653" w:rsidRPr="007D5B0A">
              <w:rPr>
                <w:lang w:val="en-US"/>
              </w:rPr>
              <w:t>Dacă întârzierea în execu</w:t>
            </w:r>
            <w:r w:rsidR="0001066E" w:rsidRPr="007D5B0A">
              <w:rPr>
                <w:lang w:val="en-US"/>
              </w:rPr>
              <w:t xml:space="preserve">ţia lucrărilor este </w:t>
            </w:r>
            <w:r w:rsidR="001278C6" w:rsidRPr="007D5B0A">
              <w:rPr>
                <w:lang w:val="en-US"/>
              </w:rPr>
              <w:t>din</w:t>
            </w:r>
            <w:r w:rsidR="0001066E" w:rsidRPr="007D5B0A">
              <w:rPr>
                <w:lang w:val="en-US"/>
              </w:rPr>
              <w:t xml:space="preserve"> culpa uneia</w:t>
            </w:r>
            <w:r w:rsidR="00460653" w:rsidRPr="007D5B0A">
              <w:rPr>
                <w:lang w:val="en-US"/>
              </w:rPr>
              <w:t xml:space="preserve"> din</w:t>
            </w:r>
            <w:r w:rsidR="0001066E" w:rsidRPr="007D5B0A">
              <w:rPr>
                <w:lang w:val="en-US"/>
              </w:rPr>
              <w:t>tre</w:t>
            </w:r>
            <w:r w:rsidR="00460653" w:rsidRPr="007D5B0A">
              <w:rPr>
                <w:lang w:val="en-US"/>
              </w:rPr>
              <w:t xml:space="preserve"> părţi</w:t>
            </w:r>
            <w:r w:rsidR="0001066E" w:rsidRPr="007D5B0A">
              <w:rPr>
                <w:lang w:val="en-US"/>
              </w:rPr>
              <w:t>le contractante</w:t>
            </w:r>
            <w:r w:rsidR="00460653" w:rsidRPr="007D5B0A">
              <w:rPr>
                <w:lang w:val="en-US"/>
              </w:rPr>
              <w:t>, partea culpabilă va plăti celeilalte părţi penalizări</w:t>
            </w:r>
            <w:r w:rsidR="0001066E" w:rsidRPr="007D5B0A">
              <w:rPr>
                <w:lang w:val="en-US"/>
              </w:rPr>
              <w:t xml:space="preserve"> şi/sau despăgubiri în cuantum de la 0,01% până la 0,1%</w:t>
            </w:r>
            <w:r w:rsidR="00460653" w:rsidRPr="007D5B0A">
              <w:rPr>
                <w:lang w:val="en-US"/>
              </w:rPr>
              <w:t xml:space="preserve"> din valoarea lucrărilor </w:t>
            </w:r>
            <w:r w:rsidR="00D74B95" w:rsidRPr="007D5B0A">
              <w:rPr>
                <w:lang w:val="en-US"/>
              </w:rPr>
              <w:t>rămase</w:t>
            </w:r>
            <w:r w:rsidR="00460653" w:rsidRPr="007D5B0A">
              <w:rPr>
                <w:lang w:val="en-US"/>
              </w:rPr>
              <w:t xml:space="preserve">de executat/neonorate pentru fiecare zi de întârziere. Penalizarea devine operantă în momentul în care partea </w:t>
            </w:r>
            <w:r w:rsidR="00BB2CB2" w:rsidRPr="007D5B0A">
              <w:rPr>
                <w:lang w:val="en-US"/>
              </w:rPr>
              <w:t>î</w:t>
            </w:r>
            <w:r w:rsidR="00460653" w:rsidRPr="007D5B0A">
              <w:rPr>
                <w:lang w:val="en-US"/>
              </w:rPr>
              <w:t xml:space="preserve">nculpă </w:t>
            </w:r>
            <w:proofErr w:type="gramStart"/>
            <w:r w:rsidR="00460653" w:rsidRPr="007D5B0A">
              <w:rPr>
                <w:lang w:val="en-US"/>
              </w:rPr>
              <w:t>a</w:t>
            </w:r>
            <w:proofErr w:type="gramEnd"/>
            <w:r w:rsidR="00460653" w:rsidRPr="007D5B0A">
              <w:rPr>
                <w:lang w:val="en-US"/>
              </w:rPr>
              <w:t xml:space="preserve"> intrat în întârziere. </w:t>
            </w:r>
          </w:p>
          <w:p w:rsidR="00460653" w:rsidRPr="007D5B0A" w:rsidRDefault="00D53233" w:rsidP="0049622B">
            <w:pPr>
              <w:pStyle w:val="af2"/>
              <w:numPr>
                <w:ilvl w:val="1"/>
                <w:numId w:val="15"/>
              </w:numPr>
              <w:tabs>
                <w:tab w:val="left" w:pos="567"/>
                <w:tab w:val="left" w:pos="1890"/>
              </w:tabs>
              <w:spacing w:line="276" w:lineRule="auto"/>
              <w:ind w:left="0" w:hanging="567"/>
              <w:rPr>
                <w:lang w:val="en-US"/>
              </w:rPr>
            </w:pPr>
            <w:r w:rsidRPr="007D5B0A">
              <w:rPr>
                <w:lang w:val="en-US"/>
              </w:rPr>
              <w:t xml:space="preserve">10.10. </w:t>
            </w:r>
            <w:r w:rsidR="00460653" w:rsidRPr="007D5B0A">
              <w:rPr>
                <w:lang w:val="en-US"/>
              </w:rPr>
              <w:t xml:space="preserve">Beneficiarul nu </w:t>
            </w:r>
            <w:proofErr w:type="gramStart"/>
            <w:r w:rsidR="00460653" w:rsidRPr="007D5B0A">
              <w:rPr>
                <w:lang w:val="en-US"/>
              </w:rPr>
              <w:t>va</w:t>
            </w:r>
            <w:proofErr w:type="gramEnd"/>
            <w:r w:rsidR="00460653" w:rsidRPr="007D5B0A">
              <w:rPr>
                <w:lang w:val="en-US"/>
              </w:rPr>
              <w:t xml:space="preserve"> fi responsabil pentru nici un fel de daune</w:t>
            </w:r>
            <w:r w:rsidR="00C33344" w:rsidRPr="007D5B0A">
              <w:rPr>
                <w:lang w:val="en-US"/>
              </w:rPr>
              <w:t>-</w:t>
            </w:r>
            <w:r w:rsidR="00460653" w:rsidRPr="007D5B0A">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7D5B0A">
              <w:rPr>
                <w:lang w:val="en-US"/>
              </w:rPr>
              <w:t>î</w:t>
            </w:r>
            <w:r w:rsidR="00460653" w:rsidRPr="007D5B0A">
              <w:rPr>
                <w:lang w:val="en-US"/>
              </w:rPr>
              <w:t>nd din vina Beneficiarului, a agenţilor sau a angajaţilor acestora.</w:t>
            </w:r>
          </w:p>
          <w:p w:rsidR="00460653" w:rsidRPr="007D5B0A" w:rsidRDefault="00D53233" w:rsidP="0049622B">
            <w:pPr>
              <w:pStyle w:val="af2"/>
              <w:numPr>
                <w:ilvl w:val="1"/>
                <w:numId w:val="15"/>
              </w:numPr>
              <w:tabs>
                <w:tab w:val="left" w:pos="567"/>
                <w:tab w:val="left" w:pos="1890"/>
              </w:tabs>
              <w:spacing w:line="276" w:lineRule="auto"/>
              <w:ind w:left="0" w:hanging="567"/>
              <w:rPr>
                <w:lang w:val="en-US"/>
              </w:rPr>
            </w:pPr>
            <w:r w:rsidRPr="007D5B0A">
              <w:rPr>
                <w:lang w:val="en-US"/>
              </w:rPr>
              <w:t xml:space="preserve">10.11. </w:t>
            </w:r>
            <w:r w:rsidR="00460653" w:rsidRPr="007D5B0A">
              <w:rPr>
                <w:lang w:val="en-US"/>
              </w:rPr>
              <w:t>Antreprenorul şi subantreprenorii răspund soli</w:t>
            </w:r>
            <w:r w:rsidR="00DA1062" w:rsidRPr="007D5B0A">
              <w:rPr>
                <w:lang w:val="en-US"/>
              </w:rPr>
              <w:t>dar pentru neexecutarea obligaț</w:t>
            </w:r>
            <w:r w:rsidR="00460653" w:rsidRPr="007D5B0A">
              <w:rPr>
                <w:lang w:val="en-US"/>
              </w:rPr>
              <w:t>iil</w:t>
            </w:r>
            <w:r w:rsidR="00BB2CB2" w:rsidRPr="007D5B0A">
              <w:rPr>
                <w:lang w:val="en-US"/>
              </w:rPr>
              <w:t>or</w:t>
            </w:r>
            <w:r w:rsidR="00460653" w:rsidRPr="007D5B0A">
              <w:rPr>
                <w:lang w:val="en-US"/>
              </w:rPr>
              <w:t xml:space="preserve"> contractuale.</w:t>
            </w:r>
          </w:p>
          <w:p w:rsidR="00460653" w:rsidRPr="007D5B0A" w:rsidRDefault="00460653" w:rsidP="00196AB4">
            <w:pPr>
              <w:pStyle w:val="af2"/>
              <w:tabs>
                <w:tab w:val="left" w:pos="567"/>
                <w:tab w:val="left" w:pos="1890"/>
              </w:tabs>
              <w:spacing w:line="276" w:lineRule="auto"/>
              <w:ind w:firstLine="0"/>
              <w:rPr>
                <w:lang w:val="en-US"/>
              </w:rPr>
            </w:pPr>
          </w:p>
          <w:p w:rsidR="00460653" w:rsidRPr="00FF430B" w:rsidRDefault="00D53233" w:rsidP="0049622B">
            <w:pPr>
              <w:pStyle w:val="a"/>
              <w:numPr>
                <w:ilvl w:val="0"/>
                <w:numId w:val="15"/>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49622B">
            <w:pPr>
              <w:pStyle w:val="a"/>
              <w:numPr>
                <w:ilvl w:val="1"/>
                <w:numId w:val="15"/>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w:t>
            </w:r>
            <w:r w:rsidR="00334145" w:rsidRPr="00FF430B">
              <w:t>suportă partea</w:t>
            </w:r>
            <w:r w:rsidR="00460653" w:rsidRPr="00FF430B">
              <w:t xml:space="preserve"> a cărei culpă a fost dovedită.</w:t>
            </w:r>
          </w:p>
          <w:p w:rsidR="00460653" w:rsidRPr="00FF430B" w:rsidRDefault="00460653" w:rsidP="00196AB4">
            <w:pPr>
              <w:tabs>
                <w:tab w:val="left" w:pos="567"/>
              </w:tabs>
              <w:jc w:val="both"/>
            </w:pPr>
          </w:p>
          <w:p w:rsidR="00460653" w:rsidRPr="00FF430B" w:rsidRDefault="00D53233" w:rsidP="0049622B">
            <w:pPr>
              <w:pStyle w:val="a"/>
              <w:numPr>
                <w:ilvl w:val="0"/>
                <w:numId w:val="15"/>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7D5B0A" w:rsidRDefault="00D53233" w:rsidP="00D53233">
            <w:pPr>
              <w:pStyle w:val="af2"/>
              <w:tabs>
                <w:tab w:val="left" w:pos="567"/>
              </w:tabs>
              <w:spacing w:line="276" w:lineRule="auto"/>
              <w:ind w:firstLine="0"/>
              <w:rPr>
                <w:lang w:val="en-US"/>
              </w:rPr>
            </w:pPr>
            <w:r w:rsidRPr="007D5B0A">
              <w:rPr>
                <w:lang w:val="en-US"/>
              </w:rPr>
              <w:t xml:space="preserve">12.1. </w:t>
            </w:r>
            <w:r w:rsidR="00460653" w:rsidRPr="007D5B0A">
              <w:rPr>
                <w:lang w:val="en-US"/>
              </w:rPr>
              <w:t xml:space="preserve">Antreprenorul poate cere </w:t>
            </w:r>
            <w:r w:rsidR="00BB2CB2" w:rsidRPr="007D5B0A">
              <w:rPr>
                <w:lang w:val="en-US"/>
              </w:rPr>
              <w:t>rezoluțiunea</w:t>
            </w:r>
            <w:r w:rsidR="0001066E" w:rsidRPr="007D5B0A">
              <w:rPr>
                <w:lang w:val="en-US"/>
              </w:rPr>
              <w:t xml:space="preserve"> </w:t>
            </w:r>
            <w:r w:rsidR="00460653" w:rsidRPr="007D5B0A">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lastRenderedPageBreak/>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7D5B0A" w:rsidRDefault="00D53233" w:rsidP="0049622B">
            <w:pPr>
              <w:pStyle w:val="af2"/>
              <w:numPr>
                <w:ilvl w:val="1"/>
                <w:numId w:val="15"/>
              </w:numPr>
              <w:tabs>
                <w:tab w:val="left" w:pos="567"/>
              </w:tabs>
              <w:spacing w:line="276" w:lineRule="auto"/>
              <w:ind w:left="0" w:hanging="567"/>
              <w:rPr>
                <w:lang w:val="en-US"/>
              </w:rPr>
            </w:pPr>
            <w:r w:rsidRPr="007D5B0A">
              <w:rPr>
                <w:lang w:val="en-US"/>
              </w:rPr>
              <w:t xml:space="preserve">12.2. </w:t>
            </w:r>
            <w:r w:rsidR="00460653" w:rsidRPr="007D5B0A">
              <w:rPr>
                <w:lang w:val="en-US"/>
              </w:rPr>
              <w:t xml:space="preserve">Beneficiarul poate cere </w:t>
            </w:r>
            <w:r w:rsidR="00BB2CB2" w:rsidRPr="007D5B0A">
              <w:rPr>
                <w:lang w:val="en-US"/>
              </w:rPr>
              <w:t>rezoluțiunea</w:t>
            </w:r>
            <w:r w:rsidR="00C33344" w:rsidRPr="007D5B0A">
              <w:rPr>
                <w:lang w:val="en-US"/>
              </w:rPr>
              <w:t xml:space="preserve"> </w:t>
            </w:r>
            <w:r w:rsidR="00460653" w:rsidRPr="007D5B0A">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 xml:space="preserve">Beneficiarul notifică antreprenorul că din motive neprevăzute şi datorită unor conjuncturi economice </w:t>
            </w:r>
            <w:proofErr w:type="gramStart"/>
            <w:r w:rsidR="00460653" w:rsidRPr="00FF430B">
              <w:t>este</w:t>
            </w:r>
            <w:proofErr w:type="gramEnd"/>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7D5B0A" w:rsidRDefault="007323B6" w:rsidP="0049622B">
            <w:pPr>
              <w:pStyle w:val="af2"/>
              <w:numPr>
                <w:ilvl w:val="1"/>
                <w:numId w:val="15"/>
              </w:numPr>
              <w:tabs>
                <w:tab w:val="left" w:pos="567"/>
              </w:tabs>
              <w:ind w:left="0" w:hanging="567"/>
              <w:rPr>
                <w:lang w:val="en-US"/>
              </w:rPr>
            </w:pPr>
            <w:r w:rsidRPr="007D5B0A">
              <w:rPr>
                <w:lang w:val="en-US"/>
              </w:rPr>
              <w:t xml:space="preserve">12.3. </w:t>
            </w:r>
            <w:r w:rsidR="00460653" w:rsidRPr="007D5B0A">
              <w:rPr>
                <w:lang w:val="en-US"/>
              </w:rPr>
              <w:t xml:space="preserve">Contractul se consideră </w:t>
            </w:r>
            <w:r w:rsidR="00BB2CB2" w:rsidRPr="007D5B0A">
              <w:rPr>
                <w:lang w:val="en-US"/>
              </w:rPr>
              <w:t>rezolvit</w:t>
            </w:r>
            <w:r w:rsidR="00460653" w:rsidRPr="007D5B0A">
              <w:rPr>
                <w:lang w:val="en-US"/>
              </w:rPr>
              <w:t xml:space="preserve">, dacă partea contractantă </w:t>
            </w:r>
            <w:proofErr w:type="gramStart"/>
            <w:r w:rsidR="00460653" w:rsidRPr="007D5B0A">
              <w:rPr>
                <w:lang w:val="en-US"/>
              </w:rPr>
              <w:t>va</w:t>
            </w:r>
            <w:proofErr w:type="gramEnd"/>
            <w:r w:rsidR="00460653" w:rsidRPr="007D5B0A">
              <w:rPr>
                <w:lang w:val="en-US"/>
              </w:rPr>
              <w:t xml:space="preserve"> comunica în scris cele</w:t>
            </w:r>
            <w:r w:rsidRPr="007D5B0A">
              <w:rPr>
                <w:lang w:val="en-US"/>
              </w:rPr>
              <w:t>i</w:t>
            </w:r>
            <w:r w:rsidR="00460653" w:rsidRPr="007D5B0A">
              <w:rPr>
                <w:lang w:val="en-US"/>
              </w:rPr>
              <w:t>lalte părţi contractante în termen de 15 zile motivele indicate la punctele 1</w:t>
            </w:r>
            <w:r w:rsidR="00D379F6" w:rsidRPr="007D5B0A">
              <w:rPr>
                <w:lang w:val="en-US"/>
              </w:rPr>
              <w:t>2</w:t>
            </w:r>
            <w:r w:rsidR="00460653" w:rsidRPr="007D5B0A">
              <w:rPr>
                <w:lang w:val="en-US"/>
              </w:rPr>
              <w:t>.1 şi 1</w:t>
            </w:r>
            <w:r w:rsidR="00D379F6" w:rsidRPr="007D5B0A">
              <w:rPr>
                <w:lang w:val="en-US"/>
              </w:rPr>
              <w:t>2</w:t>
            </w:r>
            <w:r w:rsidR="00460653" w:rsidRPr="007D5B0A">
              <w:rPr>
                <w:lang w:val="en-US"/>
              </w:rPr>
              <w:t xml:space="preserve">.2 din prezentul contract.  </w:t>
            </w:r>
          </w:p>
          <w:p w:rsidR="00460653" w:rsidRPr="007D5B0A" w:rsidRDefault="007323B6" w:rsidP="0049622B">
            <w:pPr>
              <w:pStyle w:val="af2"/>
              <w:numPr>
                <w:ilvl w:val="1"/>
                <w:numId w:val="15"/>
              </w:numPr>
              <w:tabs>
                <w:tab w:val="left" w:pos="567"/>
              </w:tabs>
              <w:ind w:left="0" w:hanging="567"/>
              <w:rPr>
                <w:lang w:val="en-US"/>
              </w:rPr>
            </w:pPr>
            <w:r w:rsidRPr="007D5B0A">
              <w:rPr>
                <w:lang w:val="en-US"/>
              </w:rPr>
              <w:t xml:space="preserve">12.4. </w:t>
            </w:r>
            <w:r w:rsidR="00460653" w:rsidRPr="007D5B0A">
              <w:rPr>
                <w:lang w:val="en-US"/>
              </w:rPr>
              <w:t xml:space="preserve">Beneficiarul, în caz de </w:t>
            </w:r>
            <w:r w:rsidR="00BB2CB2" w:rsidRPr="007D5B0A">
              <w:rPr>
                <w:lang w:val="en-US"/>
              </w:rPr>
              <w:t>rezoluțiune</w:t>
            </w:r>
            <w:r w:rsidR="00460653" w:rsidRPr="007D5B0A">
              <w:rPr>
                <w:lang w:val="en-US"/>
              </w:rPr>
              <w:t xml:space="preserve">a contractului, </w:t>
            </w:r>
            <w:proofErr w:type="gramStart"/>
            <w:r w:rsidR="00460653" w:rsidRPr="007D5B0A">
              <w:rPr>
                <w:lang w:val="en-US"/>
              </w:rPr>
              <w:t>va</w:t>
            </w:r>
            <w:proofErr w:type="gramEnd"/>
            <w:r w:rsidR="00460653" w:rsidRPr="007D5B0A">
              <w:rPr>
                <w:lang w:val="en-US"/>
              </w:rPr>
              <w:t xml:space="preserve"> convoca comisia de recepţie care va efectua recepţia cantitativă şi calitativ</w:t>
            </w:r>
            <w:r w:rsidR="00D74B95" w:rsidRPr="007D5B0A">
              <w:rPr>
                <w:lang w:val="en-US"/>
              </w:rPr>
              <w:t>ă</w:t>
            </w:r>
            <w:r w:rsidR="00460653" w:rsidRPr="007D5B0A">
              <w:rPr>
                <w:lang w:val="en-US"/>
              </w:rPr>
              <w:t xml:space="preserve"> a lucrărilor executate</w:t>
            </w:r>
            <w:r w:rsidR="00D74B95" w:rsidRPr="007D5B0A">
              <w:rPr>
                <w:lang w:val="en-US"/>
              </w:rPr>
              <w:t>,</w:t>
            </w:r>
            <w:r w:rsidR="00C33344" w:rsidRPr="007D5B0A">
              <w:rPr>
                <w:lang w:val="en-US"/>
              </w:rPr>
              <w:t xml:space="preserve"> </w:t>
            </w:r>
            <w:r w:rsidR="00D74B95" w:rsidRPr="007D5B0A">
              <w:rPr>
                <w:lang w:val="en-US"/>
              </w:rPr>
              <w:t xml:space="preserve">în maximum 15 zile de la data </w:t>
            </w:r>
            <w:r w:rsidR="00BB2CB2" w:rsidRPr="007D5B0A">
              <w:rPr>
                <w:lang w:val="en-US"/>
              </w:rPr>
              <w:t>rezoluțiunii</w:t>
            </w:r>
            <w:r w:rsidR="00C33344" w:rsidRPr="007D5B0A">
              <w:rPr>
                <w:lang w:val="en-US"/>
              </w:rPr>
              <w:t xml:space="preserve"> </w:t>
            </w:r>
            <w:r w:rsidR="00D74B95" w:rsidRPr="007D5B0A">
              <w:rPr>
                <w:lang w:val="en-US"/>
              </w:rPr>
              <w:t>contractului.</w:t>
            </w:r>
          </w:p>
          <w:p w:rsidR="00460653" w:rsidRPr="007D5B0A" w:rsidRDefault="007323B6" w:rsidP="0049622B">
            <w:pPr>
              <w:pStyle w:val="af2"/>
              <w:numPr>
                <w:ilvl w:val="1"/>
                <w:numId w:val="15"/>
              </w:numPr>
              <w:tabs>
                <w:tab w:val="left" w:pos="567"/>
              </w:tabs>
              <w:ind w:left="0" w:hanging="567"/>
              <w:rPr>
                <w:lang w:val="en-US"/>
              </w:rPr>
            </w:pPr>
            <w:r w:rsidRPr="007D5B0A">
              <w:rPr>
                <w:lang w:val="en-US"/>
              </w:rPr>
              <w:t xml:space="preserve">12.5. </w:t>
            </w:r>
            <w:r w:rsidR="00460653" w:rsidRPr="007D5B0A">
              <w:rPr>
                <w:lang w:val="en-US"/>
              </w:rPr>
              <w:t xml:space="preserve">În cazul </w:t>
            </w:r>
            <w:r w:rsidR="00BB2CB2" w:rsidRPr="007D5B0A">
              <w:rPr>
                <w:lang w:val="en-US"/>
              </w:rPr>
              <w:t>rezoluțiunii</w:t>
            </w:r>
            <w:r w:rsidR="00C33344" w:rsidRPr="007D5B0A">
              <w:rPr>
                <w:lang w:val="en-US"/>
              </w:rPr>
              <w:t xml:space="preserve"> </w:t>
            </w:r>
            <w:r w:rsidR="00460653" w:rsidRPr="007D5B0A">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7D5B0A">
              <w:rPr>
                <w:lang w:val="en-US"/>
              </w:rPr>
              <w:t>rezolvit</w:t>
            </w:r>
            <w:r w:rsidR="00C33344" w:rsidRPr="007D5B0A">
              <w:rPr>
                <w:lang w:val="en-US"/>
              </w:rPr>
              <w:t xml:space="preserve"> </w:t>
            </w:r>
            <w:r w:rsidR="00460653" w:rsidRPr="007D5B0A">
              <w:rPr>
                <w:lang w:val="en-US"/>
              </w:rPr>
              <w:t xml:space="preserve">contractul. </w:t>
            </w:r>
          </w:p>
          <w:p w:rsidR="00460653" w:rsidRPr="007D5B0A" w:rsidRDefault="007323B6" w:rsidP="0049622B">
            <w:pPr>
              <w:pStyle w:val="af2"/>
              <w:numPr>
                <w:ilvl w:val="1"/>
                <w:numId w:val="15"/>
              </w:numPr>
              <w:tabs>
                <w:tab w:val="left" w:pos="567"/>
              </w:tabs>
              <w:ind w:left="0" w:hanging="567"/>
              <w:rPr>
                <w:lang w:val="en-US"/>
              </w:rPr>
            </w:pPr>
            <w:r w:rsidRPr="007D5B0A">
              <w:rPr>
                <w:lang w:val="en-US"/>
              </w:rPr>
              <w:t xml:space="preserve">12.6. </w:t>
            </w:r>
            <w:r w:rsidR="00460653" w:rsidRPr="007D5B0A">
              <w:rPr>
                <w:lang w:val="en-US"/>
              </w:rPr>
              <w:t>După rez</w:t>
            </w:r>
            <w:r w:rsidR="00892A6D" w:rsidRPr="007D5B0A">
              <w:rPr>
                <w:lang w:val="en-US"/>
              </w:rPr>
              <w:t>oluțiunea</w:t>
            </w:r>
            <w:r w:rsidR="00460653" w:rsidRPr="007D5B0A">
              <w:rPr>
                <w:lang w:val="en-US"/>
              </w:rPr>
              <w:t xml:space="preserve"> contractului, Beneficiarul poate continua execuţia lucrărilor cu respectarea prevederilor legale. </w:t>
            </w:r>
          </w:p>
          <w:p w:rsidR="00E22640" w:rsidRPr="007D5B0A" w:rsidRDefault="00E22640" w:rsidP="00E22640">
            <w:pPr>
              <w:pStyle w:val="af2"/>
              <w:tabs>
                <w:tab w:val="left" w:pos="567"/>
                <w:tab w:val="left" w:pos="2070"/>
              </w:tabs>
              <w:ind w:firstLine="0"/>
              <w:rPr>
                <w:lang w:val="en-US"/>
              </w:rPr>
            </w:pPr>
            <w:r w:rsidRPr="007D5B0A">
              <w:rPr>
                <w:lang w:val="en-US"/>
              </w:rPr>
              <w:t>12.7. Cazuri specifice de încetare a contractului de achiziţii publice:</w:t>
            </w:r>
          </w:p>
          <w:p w:rsidR="00E22640" w:rsidRPr="007D5B0A" w:rsidRDefault="00E22640" w:rsidP="00E22640">
            <w:pPr>
              <w:pStyle w:val="af2"/>
              <w:tabs>
                <w:tab w:val="left" w:pos="567"/>
                <w:tab w:val="left" w:pos="2070"/>
              </w:tabs>
              <w:ind w:firstLine="284"/>
              <w:rPr>
                <w:lang w:val="en-US"/>
              </w:rPr>
            </w:pPr>
            <w:r w:rsidRPr="007D5B0A">
              <w:rPr>
                <w:lang w:val="en-US"/>
              </w:rPr>
              <w:t xml:space="preserve">     </w:t>
            </w:r>
            <w:r w:rsidR="00F168DC" w:rsidRPr="007D5B0A">
              <w:rPr>
                <w:lang w:val="en-US"/>
              </w:rPr>
              <w:t>Beneficiarul</w:t>
            </w:r>
            <w:r w:rsidRPr="007D5B0A">
              <w:rPr>
                <w:lang w:val="en-US"/>
              </w:rPr>
              <w:t xml:space="preserve"> are dreptul de a </w:t>
            </w:r>
            <w:r w:rsidR="0060188C" w:rsidRPr="007D5B0A">
              <w:rPr>
                <w:lang w:val="en-US"/>
              </w:rPr>
              <w:t>rezolvi</w:t>
            </w:r>
            <w:r w:rsidR="00C33344" w:rsidRPr="007D5B0A">
              <w:rPr>
                <w:lang w:val="en-US"/>
              </w:rPr>
              <w:t xml:space="preserve"> </w:t>
            </w:r>
            <w:r w:rsidRPr="007D5B0A">
              <w:rPr>
                <w:lang w:val="en-US"/>
              </w:rPr>
              <w:t>unilateral un contract de achiziţii publice în perioada de valabilitate a acestuia în una dintre următoarele situaţii:</w:t>
            </w:r>
          </w:p>
          <w:p w:rsidR="00E22640" w:rsidRPr="007D5B0A" w:rsidRDefault="00E22640" w:rsidP="00E22640">
            <w:pPr>
              <w:pStyle w:val="af2"/>
              <w:tabs>
                <w:tab w:val="left" w:pos="567"/>
                <w:tab w:val="left" w:pos="2070"/>
              </w:tabs>
              <w:rPr>
                <w:lang w:val="en-US"/>
              </w:rPr>
            </w:pPr>
            <w:r w:rsidRPr="007D5B0A">
              <w:rPr>
                <w:lang w:val="en-US"/>
              </w:rPr>
              <w:t xml:space="preserve">    a) </w:t>
            </w:r>
            <w:r w:rsidR="00334145" w:rsidRPr="007D5B0A">
              <w:rPr>
                <w:lang w:val="en-US"/>
              </w:rPr>
              <w:t>Contractantul</w:t>
            </w:r>
            <w:r w:rsidRPr="007D5B0A">
              <w:rPr>
                <w:lang w:val="en-US"/>
              </w:rPr>
              <w:t xml:space="preserve"> se afla, la momentul atribuirii lui, în una dintre situaţiile care ar fi determinat excluderea sa din proce</w:t>
            </w:r>
            <w:r w:rsidR="00C33344" w:rsidRPr="007D5B0A">
              <w:rPr>
                <w:lang w:val="en-US"/>
              </w:rPr>
              <w:t>dura de atribuire potrivit art.</w:t>
            </w:r>
            <w:r w:rsidR="00DF4DCF" w:rsidRPr="007D5B0A">
              <w:rPr>
                <w:lang w:val="en-US"/>
              </w:rPr>
              <w:t xml:space="preserve"> </w:t>
            </w:r>
            <w:r w:rsidRPr="007D5B0A">
              <w:rPr>
                <w:lang w:val="en-US"/>
              </w:rPr>
              <w:t>19</w:t>
            </w:r>
            <w:r w:rsidR="00802287" w:rsidRPr="007D5B0A">
              <w:rPr>
                <w:lang w:val="en-US"/>
              </w:rPr>
              <w:t xml:space="preserve"> al Legii </w:t>
            </w:r>
            <w:r w:rsidR="0060188C" w:rsidRPr="007D5B0A">
              <w:rPr>
                <w:lang w:val="en-US"/>
              </w:rPr>
              <w:t>nr.</w:t>
            </w:r>
            <w:r w:rsidR="00FF5CB2" w:rsidRPr="007D5B0A">
              <w:rPr>
                <w:lang w:val="en-US"/>
              </w:rPr>
              <w:t xml:space="preserve"> </w:t>
            </w:r>
            <w:r w:rsidR="00802287" w:rsidRPr="007D5B0A">
              <w:rPr>
                <w:lang w:val="en-US"/>
              </w:rPr>
              <w:t>131/2015 privind achizițiile publice</w:t>
            </w:r>
            <w:r w:rsidRPr="007D5B0A">
              <w:rPr>
                <w:lang w:val="en-US"/>
              </w:rPr>
              <w:t>;</w:t>
            </w:r>
          </w:p>
          <w:p w:rsidR="00E22640" w:rsidRPr="007D5B0A" w:rsidRDefault="00E22640" w:rsidP="00E22640">
            <w:pPr>
              <w:pStyle w:val="af2"/>
              <w:tabs>
                <w:tab w:val="left" w:pos="567"/>
                <w:tab w:val="left" w:pos="2070"/>
              </w:tabs>
              <w:rPr>
                <w:lang w:val="en-US"/>
              </w:rPr>
            </w:pPr>
            <w:r w:rsidRPr="007D5B0A">
              <w:rPr>
                <w:lang w:val="en-US"/>
              </w:rPr>
              <w:t xml:space="preserve">    b) </w:t>
            </w:r>
            <w:r w:rsidR="00334145" w:rsidRPr="007D5B0A">
              <w:rPr>
                <w:lang w:val="en-US"/>
              </w:rPr>
              <w:t>Contractul</w:t>
            </w:r>
            <w:r w:rsidRPr="007D5B0A">
              <w:rPr>
                <w:lang w:val="en-US"/>
              </w:rPr>
              <w:t xml:space="preserve"> </w:t>
            </w:r>
            <w:proofErr w:type="gramStart"/>
            <w:r w:rsidRPr="007D5B0A">
              <w:rPr>
                <w:lang w:val="en-US"/>
              </w:rPr>
              <w:t>a</w:t>
            </w:r>
            <w:proofErr w:type="gramEnd"/>
            <w:r w:rsidRPr="007D5B0A">
              <w:rPr>
                <w:lang w:val="en-US"/>
              </w:rPr>
              <w:t xml:space="preserve"> făcut obiectul unei modificări substanțiale care necesita o nouă procedură de achiziție publică în conformitate cu art. 76</w:t>
            </w:r>
            <w:r w:rsidR="00802287" w:rsidRPr="007D5B0A">
              <w:rPr>
                <w:lang w:val="en-US"/>
              </w:rPr>
              <w:t xml:space="preserve"> al Legii </w:t>
            </w:r>
            <w:r w:rsidR="0060188C" w:rsidRPr="007D5B0A">
              <w:rPr>
                <w:lang w:val="en-US"/>
              </w:rPr>
              <w:t>nr.</w:t>
            </w:r>
            <w:r w:rsidR="00DF4DCF" w:rsidRPr="007D5B0A">
              <w:rPr>
                <w:lang w:val="en-US"/>
              </w:rPr>
              <w:t xml:space="preserve"> </w:t>
            </w:r>
            <w:r w:rsidR="00802287" w:rsidRPr="007D5B0A">
              <w:rPr>
                <w:lang w:val="en-US"/>
              </w:rPr>
              <w:t>131/2015 privind achizițiile publice</w:t>
            </w:r>
            <w:r w:rsidRPr="007D5B0A">
              <w:rPr>
                <w:lang w:val="en-US"/>
              </w:rPr>
              <w:t>;</w:t>
            </w:r>
          </w:p>
          <w:p w:rsidR="00E22640" w:rsidRPr="007D5B0A" w:rsidRDefault="00E22640" w:rsidP="00E22640">
            <w:pPr>
              <w:pStyle w:val="af2"/>
              <w:tabs>
                <w:tab w:val="left" w:pos="567"/>
                <w:tab w:val="left" w:pos="2070"/>
              </w:tabs>
              <w:rPr>
                <w:lang w:val="en-US"/>
              </w:rPr>
            </w:pPr>
            <w:r w:rsidRPr="007D5B0A">
              <w:rPr>
                <w:lang w:val="en-US"/>
              </w:rPr>
              <w:t xml:space="preserve">    c) </w:t>
            </w:r>
            <w:r w:rsidR="00334145" w:rsidRPr="007D5B0A">
              <w:rPr>
                <w:lang w:val="en-US"/>
              </w:rPr>
              <w:t>Contractul</w:t>
            </w:r>
            <w:r w:rsidRPr="007D5B0A">
              <w:rPr>
                <w:lang w:val="en-US"/>
              </w:rPr>
              <w:t xml:space="preserve"> nu ar fi trebuit să fie atribui</w:t>
            </w:r>
            <w:r w:rsidR="00C33344" w:rsidRPr="007D5B0A">
              <w:rPr>
                <w:lang w:val="en-US"/>
              </w:rPr>
              <w:t>t contractantului respectiv, avâ</w:t>
            </w:r>
            <w:r w:rsidRPr="007D5B0A">
              <w:rPr>
                <w:lang w:val="en-US"/>
              </w:rPr>
              <w:t xml:space="preserve">nd în vedere o încălcare gravă </w:t>
            </w:r>
            <w:proofErr w:type="gramStart"/>
            <w:r w:rsidRPr="007D5B0A">
              <w:rPr>
                <w:lang w:val="en-US"/>
              </w:rPr>
              <w:t>a</w:t>
            </w:r>
            <w:proofErr w:type="gramEnd"/>
            <w:r w:rsidRPr="007D5B0A">
              <w:rPr>
                <w:lang w:val="en-US"/>
              </w:rPr>
              <w:t xml:space="preserve"> obligaţiilor ce rezultă din </w:t>
            </w:r>
            <w:r w:rsidR="00802287" w:rsidRPr="007D5B0A">
              <w:rPr>
                <w:lang w:val="en-US"/>
              </w:rPr>
              <w:t xml:space="preserve">Legea </w:t>
            </w:r>
            <w:r w:rsidR="0060188C" w:rsidRPr="007D5B0A">
              <w:rPr>
                <w:lang w:val="en-US"/>
              </w:rPr>
              <w:t>nr.</w:t>
            </w:r>
            <w:r w:rsidR="00DF4DCF" w:rsidRPr="007D5B0A">
              <w:rPr>
                <w:lang w:val="en-US"/>
              </w:rPr>
              <w:t xml:space="preserve"> </w:t>
            </w:r>
            <w:r w:rsidR="00802287" w:rsidRPr="007D5B0A">
              <w:rPr>
                <w:lang w:val="en-US"/>
              </w:rPr>
              <w:t>131/2015 priviind achizițiile publice</w:t>
            </w:r>
            <w:r w:rsidRPr="007D5B0A">
              <w:rPr>
                <w:lang w:val="en-US"/>
              </w:rPr>
              <w:t xml:space="preserve"> și/sau tratatele internaţionale la care Republica Moldova este parte, care a fost constatată printr-o decizie a unei instanțe judecătorești naționale sau, după caz, internaționale.</w:t>
            </w:r>
          </w:p>
          <w:p w:rsidR="00E22640" w:rsidRPr="007D5B0A" w:rsidRDefault="00E22640" w:rsidP="00802287">
            <w:pPr>
              <w:pStyle w:val="af2"/>
              <w:tabs>
                <w:tab w:val="left" w:pos="567"/>
                <w:tab w:val="left" w:pos="2070"/>
              </w:tabs>
              <w:ind w:firstLine="0"/>
              <w:rPr>
                <w:lang w:val="en-US"/>
              </w:rPr>
            </w:pPr>
          </w:p>
          <w:p w:rsidR="00460653" w:rsidRPr="00FF430B" w:rsidRDefault="007323B6" w:rsidP="0049622B">
            <w:pPr>
              <w:pStyle w:val="a"/>
              <w:numPr>
                <w:ilvl w:val="0"/>
                <w:numId w:val="15"/>
              </w:numPr>
              <w:tabs>
                <w:tab w:val="clear" w:pos="1134"/>
                <w:tab w:val="left" w:pos="3705"/>
              </w:tabs>
              <w:ind w:left="0"/>
              <w:contextualSpacing/>
            </w:pPr>
            <w:r w:rsidRPr="00FF430B">
              <w:rPr>
                <w:b/>
              </w:rPr>
              <w:t xml:space="preserve">13. </w:t>
            </w:r>
            <w:r w:rsidR="00460653" w:rsidRPr="00FF430B">
              <w:rPr>
                <w:b/>
              </w:rPr>
              <w:t>DISPOZIŢII FINALE</w:t>
            </w:r>
          </w:p>
          <w:p w:rsidR="00460653" w:rsidRPr="007D5B0A" w:rsidRDefault="007323B6" w:rsidP="0049622B">
            <w:pPr>
              <w:pStyle w:val="af2"/>
              <w:numPr>
                <w:ilvl w:val="1"/>
                <w:numId w:val="15"/>
              </w:numPr>
              <w:tabs>
                <w:tab w:val="left" w:pos="567"/>
              </w:tabs>
              <w:ind w:left="0" w:hanging="567"/>
              <w:rPr>
                <w:lang w:val="en-US"/>
              </w:rPr>
            </w:pPr>
            <w:r w:rsidRPr="007D5B0A">
              <w:rPr>
                <w:lang w:val="en-US"/>
              </w:rPr>
              <w:t xml:space="preserve">13.1. </w:t>
            </w:r>
            <w:r w:rsidR="00460653" w:rsidRPr="007D5B0A">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7D5B0A" w:rsidRDefault="007323B6" w:rsidP="0049622B">
            <w:pPr>
              <w:pStyle w:val="af2"/>
              <w:numPr>
                <w:ilvl w:val="1"/>
                <w:numId w:val="15"/>
              </w:numPr>
              <w:tabs>
                <w:tab w:val="left" w:pos="567"/>
              </w:tabs>
              <w:ind w:left="0" w:hanging="567"/>
              <w:rPr>
                <w:lang w:val="en-US"/>
              </w:rPr>
            </w:pPr>
            <w:r w:rsidRPr="007D5B0A">
              <w:rPr>
                <w:lang w:val="en-US"/>
              </w:rPr>
              <w:t xml:space="preserve">13.2. </w:t>
            </w:r>
            <w:r w:rsidR="00460653" w:rsidRPr="007D5B0A">
              <w:rPr>
                <w:lang w:val="en-US"/>
              </w:rPr>
              <w:t>Documentele contractului vor fi întocmite în limba română.</w:t>
            </w:r>
          </w:p>
          <w:p w:rsidR="00D379F6" w:rsidRPr="007D5B0A" w:rsidRDefault="007323B6" w:rsidP="0049622B">
            <w:pPr>
              <w:pStyle w:val="af2"/>
              <w:numPr>
                <w:ilvl w:val="1"/>
                <w:numId w:val="15"/>
              </w:numPr>
              <w:tabs>
                <w:tab w:val="left" w:pos="567"/>
              </w:tabs>
              <w:ind w:left="0" w:hanging="567"/>
              <w:rPr>
                <w:lang w:val="en-US"/>
              </w:rPr>
            </w:pPr>
            <w:r w:rsidRPr="007D5B0A">
              <w:rPr>
                <w:lang w:val="en-US"/>
              </w:rPr>
              <w:t>13.</w:t>
            </w:r>
            <w:r w:rsidR="001873A6" w:rsidRPr="007D5B0A">
              <w:rPr>
                <w:lang w:val="en-US"/>
              </w:rPr>
              <w:t>3</w:t>
            </w:r>
            <w:r w:rsidRPr="007D5B0A">
              <w:rPr>
                <w:lang w:val="en-US"/>
              </w:rPr>
              <w:t xml:space="preserve">. </w:t>
            </w:r>
            <w:r w:rsidR="00D379F6" w:rsidRPr="007D5B0A">
              <w:rPr>
                <w:lang w:val="en-US"/>
              </w:rPr>
              <w:t>Prezentul Contract reprezintă acordul de voinţă al părţilor</w:t>
            </w:r>
            <w:r w:rsidR="00C33344" w:rsidRPr="007D5B0A">
              <w:rPr>
                <w:lang w:val="en-US"/>
              </w:rPr>
              <w:t xml:space="preserve"> </w:t>
            </w:r>
            <w:r w:rsidR="00D379F6" w:rsidRPr="007D5B0A">
              <w:rPr>
                <w:lang w:val="en-US"/>
              </w:rPr>
              <w:t>şi se consideră semnat la data aplicării ultimei semnături de către una dintre părți.</w:t>
            </w:r>
          </w:p>
          <w:p w:rsidR="00460653" w:rsidRPr="007D5B0A" w:rsidRDefault="007323B6" w:rsidP="0049622B">
            <w:pPr>
              <w:pStyle w:val="af2"/>
              <w:numPr>
                <w:ilvl w:val="1"/>
                <w:numId w:val="15"/>
              </w:numPr>
              <w:tabs>
                <w:tab w:val="left" w:pos="567"/>
                <w:tab w:val="left" w:pos="4005"/>
              </w:tabs>
              <w:ind w:left="0" w:hanging="567"/>
              <w:contextualSpacing/>
              <w:rPr>
                <w:lang w:val="en-US"/>
              </w:rPr>
            </w:pPr>
            <w:r w:rsidRPr="007D5B0A">
              <w:rPr>
                <w:lang w:val="en-US"/>
              </w:rPr>
              <w:t>13.</w:t>
            </w:r>
            <w:r w:rsidR="001873A6" w:rsidRPr="007D5B0A">
              <w:rPr>
                <w:lang w:val="en-US"/>
              </w:rPr>
              <w:t>4</w:t>
            </w:r>
            <w:r w:rsidRPr="007D5B0A">
              <w:rPr>
                <w:lang w:val="en-US"/>
              </w:rPr>
              <w:t xml:space="preserve">. </w:t>
            </w:r>
            <w:r w:rsidR="00D379F6" w:rsidRPr="007D5B0A">
              <w:rPr>
                <w:lang w:val="en-US"/>
              </w:rPr>
              <w:t xml:space="preserve">Pentru confirmarea celor menţionate, </w:t>
            </w:r>
            <w:r w:rsidR="009D3792" w:rsidRPr="007D5B0A">
              <w:rPr>
                <w:lang w:val="en-US"/>
              </w:rPr>
              <w:t>p</w:t>
            </w:r>
            <w:r w:rsidR="00D379F6" w:rsidRPr="007D5B0A">
              <w:rPr>
                <w:lang w:val="en-US"/>
              </w:rPr>
              <w:t xml:space="preserve">ărţile au semnat prezentul Contract în conformitate cu legislaţia Republicii Moldova, la data şi anul indicate, </w:t>
            </w:r>
            <w:r w:rsidR="00460653" w:rsidRPr="007D5B0A">
              <w:rPr>
                <w:lang w:val="en-US"/>
              </w:rPr>
              <w:t xml:space="preserve">fiind valabil până la </w:t>
            </w:r>
            <w:r w:rsidR="00684D44" w:rsidRPr="007D5B0A">
              <w:rPr>
                <w:lang w:val="en-US"/>
              </w:rPr>
              <w:t>……</w:t>
            </w:r>
            <w:proofErr w:type="gramStart"/>
            <w:r w:rsidR="00684D44" w:rsidRPr="007D5B0A">
              <w:rPr>
                <w:lang w:val="en-US"/>
              </w:rPr>
              <w:t>./</w:t>
            </w:r>
            <w:proofErr w:type="gramEnd"/>
            <w:r w:rsidR="00D379F6" w:rsidRPr="007D5B0A">
              <w:rPr>
                <w:lang w:val="en-US"/>
              </w:rPr>
              <w:t>recepția finală a lucrărilor</w:t>
            </w:r>
            <w:r w:rsidR="00460653" w:rsidRPr="007D5B0A">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49622B">
            <w:pPr>
              <w:pStyle w:val="a"/>
              <w:numPr>
                <w:ilvl w:val="0"/>
                <w:numId w:val="15"/>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7D5B0A"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bookmarkStart w:id="62" w:name="_GoBack"/>
            <w:bookmarkEnd w:id="62"/>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1DD6" w:rsidRDefault="00B11DD6" w:rsidP="00A20ACF">
      <w:r>
        <w:separator/>
      </w:r>
    </w:p>
  </w:endnote>
  <w:endnote w:type="continuationSeparator" w:id="0">
    <w:p w:rsidR="00B11DD6" w:rsidRDefault="00B11DD6"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654" w:rsidRDefault="00EE2654"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EE2654" w:rsidRDefault="00AB1CA4">
        <w:pPr>
          <w:pStyle w:val="a4"/>
          <w:jc w:val="right"/>
        </w:pPr>
        <w:fldSimple w:instr=" PAGE   \* MERGEFORMAT ">
          <w:r w:rsidR="00334F16">
            <w:t>53</w:t>
          </w:r>
        </w:fldSimple>
      </w:p>
    </w:sdtContent>
  </w:sdt>
  <w:p w:rsidR="00EE2654" w:rsidRDefault="00EE265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1DD6" w:rsidRDefault="00B11DD6" w:rsidP="00A20ACF">
      <w:r>
        <w:separator/>
      </w:r>
    </w:p>
  </w:footnote>
  <w:footnote w:type="continuationSeparator" w:id="0">
    <w:p w:rsidR="00B11DD6" w:rsidRDefault="00B11DD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7">
    <w:nsid w:val="724522DF"/>
    <w:multiLevelType w:val="multilevel"/>
    <w:tmpl w:val="96640E2E"/>
    <w:lvl w:ilvl="0">
      <w:start w:val="1"/>
      <w:numFmt w:val="decimal"/>
      <w:lvlText w:val="%1."/>
      <w:lvlJc w:val="left"/>
      <w:pPr>
        <w:ind w:left="360" w:hanging="360"/>
      </w:pPr>
      <w:rPr>
        <w:rFonts w:hint="default"/>
        <w:b/>
        <w:sz w:val="24"/>
        <w:szCs w:val="24"/>
      </w:rPr>
    </w:lvl>
    <w:lvl w:ilvl="1">
      <w:start w:val="1"/>
      <w:numFmt w:val="decimal"/>
      <w:lvlText w:val="9.%2"/>
      <w:lvlJc w:val="left"/>
      <w:pPr>
        <w:ind w:left="360" w:hanging="360"/>
      </w:pPr>
      <w:rPr>
        <w:rFonts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8"/>
  </w:num>
  <w:num w:numId="3">
    <w:abstractNumId w:val="21"/>
  </w:num>
  <w:num w:numId="4">
    <w:abstractNumId w:val="20"/>
  </w:num>
  <w:num w:numId="5">
    <w:abstractNumId w:val="11"/>
  </w:num>
  <w:num w:numId="6">
    <w:abstractNumId w:val="14"/>
  </w:num>
  <w:num w:numId="7">
    <w:abstractNumId w:val="12"/>
  </w:num>
  <w:num w:numId="8">
    <w:abstractNumId w:val="5"/>
  </w:num>
  <w:num w:numId="9">
    <w:abstractNumId w:val="19"/>
  </w:num>
  <w:num w:numId="10">
    <w:abstractNumId w:val="9"/>
  </w:num>
  <w:num w:numId="11">
    <w:abstractNumId w:val="15"/>
  </w:num>
  <w:num w:numId="12">
    <w:abstractNumId w:val="16"/>
  </w:num>
  <w:num w:numId="13">
    <w:abstractNumId w:val="25"/>
  </w:num>
  <w:num w:numId="14">
    <w:abstractNumId w:val="18"/>
  </w:num>
  <w:num w:numId="15">
    <w:abstractNumId w:val="17"/>
  </w:num>
  <w:num w:numId="16">
    <w:abstractNumId w:val="7"/>
  </w:num>
  <w:num w:numId="17">
    <w:abstractNumId w:val="26"/>
  </w:num>
  <w:num w:numId="18">
    <w:abstractNumId w:val="23"/>
  </w:num>
  <w:num w:numId="19">
    <w:abstractNumId w:val="8"/>
  </w:num>
  <w:num w:numId="20">
    <w:abstractNumId w:val="22"/>
  </w:num>
  <w:num w:numId="21">
    <w:abstractNumId w:val="10"/>
  </w:num>
  <w:num w:numId="22">
    <w:abstractNumId w:val="6"/>
  </w:num>
  <w:num w:numId="23">
    <w:abstractNumId w:val="13"/>
  </w:num>
  <w:num w:numId="24">
    <w:abstractNumId w:val="27"/>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6F4"/>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C7673"/>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23C6"/>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6A1"/>
    <w:rsid w:val="00154B34"/>
    <w:rsid w:val="00156CFC"/>
    <w:rsid w:val="0015798C"/>
    <w:rsid w:val="00160A28"/>
    <w:rsid w:val="00160DF3"/>
    <w:rsid w:val="0016369C"/>
    <w:rsid w:val="00163AE1"/>
    <w:rsid w:val="00164565"/>
    <w:rsid w:val="001701DE"/>
    <w:rsid w:val="001704FB"/>
    <w:rsid w:val="001710E7"/>
    <w:rsid w:val="001718AE"/>
    <w:rsid w:val="00174C61"/>
    <w:rsid w:val="00174E5F"/>
    <w:rsid w:val="001763CD"/>
    <w:rsid w:val="0017664F"/>
    <w:rsid w:val="00177A21"/>
    <w:rsid w:val="00181C44"/>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1D53"/>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31E5"/>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4145"/>
    <w:rsid w:val="00334F16"/>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211"/>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3E1A"/>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22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1E67"/>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8A9"/>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1EE5"/>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B0A"/>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4A73"/>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16D3"/>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1FB6"/>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877"/>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CA4"/>
    <w:rsid w:val="00AB1EC3"/>
    <w:rsid w:val="00AB6768"/>
    <w:rsid w:val="00AB7AE2"/>
    <w:rsid w:val="00AC1F5C"/>
    <w:rsid w:val="00AC4562"/>
    <w:rsid w:val="00AC4778"/>
    <w:rsid w:val="00AC7246"/>
    <w:rsid w:val="00AC78C9"/>
    <w:rsid w:val="00AC7CA8"/>
    <w:rsid w:val="00AC7DAC"/>
    <w:rsid w:val="00AD17E8"/>
    <w:rsid w:val="00AD32DD"/>
    <w:rsid w:val="00AD4A65"/>
    <w:rsid w:val="00AD60D2"/>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DD6"/>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131"/>
    <w:rsid w:val="00B34875"/>
    <w:rsid w:val="00B34B97"/>
    <w:rsid w:val="00B351D4"/>
    <w:rsid w:val="00B355C4"/>
    <w:rsid w:val="00B359C6"/>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46F3"/>
    <w:rsid w:val="00B90005"/>
    <w:rsid w:val="00B90D94"/>
    <w:rsid w:val="00B91A34"/>
    <w:rsid w:val="00B927F6"/>
    <w:rsid w:val="00B92FD0"/>
    <w:rsid w:val="00B93561"/>
    <w:rsid w:val="00B93DBE"/>
    <w:rsid w:val="00B94064"/>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6E7"/>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0800"/>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B781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2654"/>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78E"/>
    <w:rsid w:val="00F26D37"/>
    <w:rsid w:val="00F31B7F"/>
    <w:rsid w:val="00F34609"/>
    <w:rsid w:val="00F3598F"/>
    <w:rsid w:val="00F365F9"/>
    <w:rsid w:val="00F366C7"/>
    <w:rsid w:val="00F402BC"/>
    <w:rsid w:val="00F4030F"/>
    <w:rsid w:val="00F40A1C"/>
    <w:rsid w:val="00F40A96"/>
    <w:rsid w:val="00F41BE2"/>
    <w:rsid w:val="00F4255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353C"/>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4BE5"/>
    <w:rsid w:val="00FA66D8"/>
    <w:rsid w:val="00FA6B1F"/>
    <w:rsid w:val="00FB07F2"/>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F40D23-6597-4ECA-942D-3357EE447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53</Pages>
  <Words>19985</Words>
  <Characters>113921</Characters>
  <Application>Microsoft Office Word</Application>
  <DocSecurity>0</DocSecurity>
  <Lines>949</Lines>
  <Paragraphs>267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133639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Scola.P2</cp:lastModifiedBy>
  <cp:revision>11</cp:revision>
  <cp:lastPrinted>2021-06-01T11:52:00Z</cp:lastPrinted>
  <dcterms:created xsi:type="dcterms:W3CDTF">2022-05-18T08:25:00Z</dcterms:created>
  <dcterms:modified xsi:type="dcterms:W3CDTF">2022-05-30T05:32:00Z</dcterms:modified>
</cp:coreProperties>
</file>