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AE12C7">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E12C7">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AE12C7">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AE12C7">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AE12C7">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AE12C7">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AE12C7">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AE12C7">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AE12C7">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AE12C7">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AE12C7">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AE12C7">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AE12C7">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AE12C7">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AE12C7">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AE12C7">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AE12C7">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AE12C7">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AE12C7">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AE12C7">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AE12C7">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AE12C7">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AE12C7">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AE12C7">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AE12C7">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AE12C7">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AE12C7">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AE12C7">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AE12C7">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AE12C7">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E12C7">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E12C7">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AE12C7">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AE12C7">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AE12C7">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35BAB" w:rsidP="00AE12C7">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AE12C7">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AE12C7">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AE12C7">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AE12C7">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AE12C7">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AE12C7">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E12C7">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AE12C7">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AE12C7">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AE12C7">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E12C7">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E12C7">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AE12C7">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AE12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E12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E12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E12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E12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w:t>
      </w:r>
      <w:r w:rsidR="00F75F0C" w:rsidRPr="00FF430B">
        <w:lastRenderedPageBreak/>
        <w:t xml:space="preserve">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lastRenderedPageBreak/>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35D905B8" w14:textId="77777777" w:rsidR="00735BAB" w:rsidRPr="00CD0F9F" w:rsidRDefault="00735BAB" w:rsidP="00735BAB">
      <w:pPr>
        <w:spacing w:line="276" w:lineRule="auto"/>
        <w:jc w:val="center"/>
        <w:rPr>
          <w:b/>
          <w:sz w:val="28"/>
          <w:szCs w:val="28"/>
        </w:rPr>
      </w:pPr>
      <w:r>
        <w:rPr>
          <w:rFonts w:eastAsia="Calibri"/>
          <w:b/>
          <w:noProof w:val="0"/>
          <w:sz w:val="28"/>
          <w:szCs w:val="28"/>
        </w:rPr>
        <w:t xml:space="preserve"> </w:t>
      </w:r>
      <w:r w:rsidRPr="00CD0F9F">
        <w:rPr>
          <w:b/>
          <w:sz w:val="28"/>
          <w:szCs w:val="28"/>
        </w:rPr>
        <w:t>ANUNȚ DE INTENȚIE</w:t>
      </w:r>
    </w:p>
    <w:p w14:paraId="61BD251B" w14:textId="77777777" w:rsidR="00735BAB" w:rsidRPr="004B32D4" w:rsidRDefault="00735BAB" w:rsidP="00735BAB">
      <w:pPr>
        <w:spacing w:line="276" w:lineRule="auto"/>
        <w:jc w:val="center"/>
      </w:pPr>
      <w:r w:rsidRPr="004B32D4">
        <w:t xml:space="preserve">Nr. </w:t>
      </w:r>
      <w:r>
        <w:t xml:space="preserve">02 din </w:t>
      </w:r>
      <w:r w:rsidRPr="00BA509A">
        <w:rPr>
          <w:u w:val="single"/>
        </w:rPr>
        <w:t>15.03.2022</w:t>
      </w:r>
      <w:r w:rsidRPr="004B32D4">
        <w:t xml:space="preserve"> </w:t>
      </w:r>
    </w:p>
    <w:p w14:paraId="30455EAB" w14:textId="77777777" w:rsidR="00735BAB" w:rsidRPr="004B32D4" w:rsidRDefault="00735BAB" w:rsidP="00AE12C7">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735BAB" w:rsidRPr="00C014D5" w14:paraId="06F1228B" w14:textId="77777777" w:rsidTr="00735BAB">
        <w:tc>
          <w:tcPr>
            <w:tcW w:w="5949" w:type="dxa"/>
            <w:shd w:val="clear" w:color="auto" w:fill="F2F2F2" w:themeFill="background1" w:themeFillShade="F2"/>
          </w:tcPr>
          <w:p w14:paraId="704D8223" w14:textId="77777777" w:rsidR="00735BAB" w:rsidRPr="004B32D4" w:rsidRDefault="00735BAB" w:rsidP="00735BAB">
            <w:pPr>
              <w:spacing w:line="276" w:lineRule="auto"/>
              <w:jc w:val="both"/>
            </w:pPr>
            <w:r w:rsidRPr="004B32D4">
              <w:t>Denumirea autorității contractante</w:t>
            </w:r>
          </w:p>
        </w:tc>
        <w:tc>
          <w:tcPr>
            <w:tcW w:w="3969" w:type="dxa"/>
          </w:tcPr>
          <w:p w14:paraId="68866582" w14:textId="77777777" w:rsidR="00735BAB" w:rsidRPr="004B32D4" w:rsidRDefault="00735BAB" w:rsidP="00735BAB">
            <w:pPr>
              <w:spacing w:line="276" w:lineRule="auto"/>
              <w:jc w:val="both"/>
            </w:pPr>
            <w:r w:rsidRPr="006776C8">
              <w:t>Consiliul raional Fălești</w:t>
            </w:r>
          </w:p>
        </w:tc>
      </w:tr>
      <w:tr w:rsidR="00735BAB" w:rsidRPr="00C014D5" w14:paraId="76E9AF0E" w14:textId="77777777" w:rsidTr="00735BAB">
        <w:tc>
          <w:tcPr>
            <w:tcW w:w="5949" w:type="dxa"/>
            <w:shd w:val="clear" w:color="auto" w:fill="F2F2F2" w:themeFill="background1" w:themeFillShade="F2"/>
          </w:tcPr>
          <w:p w14:paraId="6BC6DAB4" w14:textId="77777777" w:rsidR="00735BAB" w:rsidRPr="004B32D4" w:rsidRDefault="00735BAB" w:rsidP="00735BAB">
            <w:pPr>
              <w:spacing w:line="276" w:lineRule="auto"/>
              <w:jc w:val="both"/>
            </w:pPr>
            <w:r w:rsidRPr="004B32D4">
              <w:t>IDNO</w:t>
            </w:r>
          </w:p>
        </w:tc>
        <w:tc>
          <w:tcPr>
            <w:tcW w:w="3969" w:type="dxa"/>
          </w:tcPr>
          <w:p w14:paraId="46C10BAC" w14:textId="77777777" w:rsidR="00735BAB" w:rsidRPr="004B32D4" w:rsidRDefault="00735BAB" w:rsidP="00735BAB">
            <w:pPr>
              <w:spacing w:line="276" w:lineRule="auto"/>
              <w:jc w:val="both"/>
            </w:pPr>
            <w:r w:rsidRPr="0018580D">
              <w:t>1007601009347</w:t>
            </w:r>
          </w:p>
        </w:tc>
      </w:tr>
      <w:tr w:rsidR="00735BAB" w:rsidRPr="00C014D5" w14:paraId="1738FAE1" w14:textId="77777777" w:rsidTr="00735BAB">
        <w:tc>
          <w:tcPr>
            <w:tcW w:w="5949" w:type="dxa"/>
            <w:shd w:val="clear" w:color="auto" w:fill="F2F2F2" w:themeFill="background1" w:themeFillShade="F2"/>
          </w:tcPr>
          <w:p w14:paraId="7DEDA9AA" w14:textId="77777777" w:rsidR="00735BAB" w:rsidRPr="004B32D4" w:rsidRDefault="00735BAB" w:rsidP="00735BAB">
            <w:pPr>
              <w:spacing w:line="276" w:lineRule="auto"/>
              <w:jc w:val="both"/>
            </w:pPr>
            <w:r w:rsidRPr="004B32D4">
              <w:t>Adresa</w:t>
            </w:r>
          </w:p>
        </w:tc>
        <w:tc>
          <w:tcPr>
            <w:tcW w:w="3969" w:type="dxa"/>
          </w:tcPr>
          <w:p w14:paraId="2192C915" w14:textId="77777777" w:rsidR="00735BAB" w:rsidRPr="004B32D4" w:rsidRDefault="00735BAB" w:rsidP="00735BAB">
            <w:pPr>
              <w:spacing w:line="276" w:lineRule="auto"/>
              <w:jc w:val="both"/>
            </w:pPr>
            <w:r w:rsidRPr="0018580D">
              <w:t>or.Fălești,</w:t>
            </w:r>
            <w:r>
              <w:t xml:space="preserve"> </w:t>
            </w:r>
            <w:r w:rsidRPr="0018580D">
              <w:t>str. Ștefan cel Mare, 50</w:t>
            </w:r>
          </w:p>
        </w:tc>
      </w:tr>
      <w:tr w:rsidR="00735BAB" w:rsidRPr="00C014D5" w14:paraId="7E87F810" w14:textId="77777777" w:rsidTr="00735BAB">
        <w:tc>
          <w:tcPr>
            <w:tcW w:w="5949" w:type="dxa"/>
            <w:shd w:val="clear" w:color="auto" w:fill="F2F2F2" w:themeFill="background1" w:themeFillShade="F2"/>
          </w:tcPr>
          <w:p w14:paraId="7FFD51D1" w14:textId="77777777" w:rsidR="00735BAB" w:rsidRPr="004B32D4" w:rsidRDefault="00735BAB" w:rsidP="00735BAB">
            <w:pPr>
              <w:spacing w:line="276" w:lineRule="auto"/>
              <w:jc w:val="both"/>
            </w:pPr>
            <w:r w:rsidRPr="004B32D4">
              <w:t>Numărul de telefon/fax</w:t>
            </w:r>
          </w:p>
        </w:tc>
        <w:tc>
          <w:tcPr>
            <w:tcW w:w="3969" w:type="dxa"/>
          </w:tcPr>
          <w:p w14:paraId="3438B517" w14:textId="77777777" w:rsidR="00735BAB" w:rsidRPr="004B32D4" w:rsidRDefault="00735BAB" w:rsidP="00735BAB">
            <w:pPr>
              <w:spacing w:line="276" w:lineRule="auto"/>
              <w:jc w:val="both"/>
            </w:pPr>
            <w:r w:rsidRPr="0018580D">
              <w:t>+37325922915</w:t>
            </w:r>
          </w:p>
        </w:tc>
      </w:tr>
      <w:tr w:rsidR="00735BAB" w:rsidRPr="00C014D5" w14:paraId="2F4A3466" w14:textId="77777777" w:rsidTr="00735BAB">
        <w:tc>
          <w:tcPr>
            <w:tcW w:w="5949" w:type="dxa"/>
            <w:shd w:val="clear" w:color="auto" w:fill="F2F2F2" w:themeFill="background1" w:themeFillShade="F2"/>
          </w:tcPr>
          <w:p w14:paraId="41446D4E" w14:textId="77777777" w:rsidR="00735BAB" w:rsidRPr="004B32D4" w:rsidRDefault="00735BAB" w:rsidP="00735BAB">
            <w:pPr>
              <w:spacing w:line="276" w:lineRule="auto"/>
              <w:jc w:val="both"/>
            </w:pPr>
            <w:r w:rsidRPr="004B32D4">
              <w:t xml:space="preserve">Adresa de e-mail </w:t>
            </w:r>
            <w:r w:rsidRPr="00C014D5">
              <w:t>ale autorității contractante</w:t>
            </w:r>
          </w:p>
        </w:tc>
        <w:tc>
          <w:tcPr>
            <w:tcW w:w="3969" w:type="dxa"/>
          </w:tcPr>
          <w:p w14:paraId="79222DF6" w14:textId="77777777" w:rsidR="00735BAB" w:rsidRPr="004B32D4" w:rsidRDefault="00735BAB" w:rsidP="00735BAB">
            <w:pPr>
              <w:spacing w:line="276" w:lineRule="auto"/>
              <w:jc w:val="both"/>
            </w:pPr>
            <w:r w:rsidRPr="0018580D">
              <w:t>sectiaeconomie_fl@mail.ru</w:t>
            </w:r>
          </w:p>
        </w:tc>
      </w:tr>
      <w:tr w:rsidR="00735BAB" w:rsidRPr="00C014D5" w14:paraId="0C801A5B" w14:textId="77777777" w:rsidTr="00735BAB">
        <w:tc>
          <w:tcPr>
            <w:tcW w:w="5949" w:type="dxa"/>
            <w:shd w:val="clear" w:color="auto" w:fill="F2F2F2" w:themeFill="background1" w:themeFillShade="F2"/>
          </w:tcPr>
          <w:p w14:paraId="4CC8F49C" w14:textId="77777777" w:rsidR="00735BAB" w:rsidRPr="004B32D4" w:rsidRDefault="00735BAB" w:rsidP="00735BAB">
            <w:pPr>
              <w:spacing w:line="276" w:lineRule="auto"/>
              <w:jc w:val="both"/>
            </w:pPr>
            <w:r w:rsidRPr="004B32D4">
              <w:t xml:space="preserve">Adresa de internet </w:t>
            </w:r>
            <w:r w:rsidRPr="00C014D5">
              <w:t>ale autorității contractante</w:t>
            </w:r>
          </w:p>
        </w:tc>
        <w:tc>
          <w:tcPr>
            <w:tcW w:w="3969" w:type="dxa"/>
          </w:tcPr>
          <w:p w14:paraId="545CF06B" w14:textId="77777777" w:rsidR="00735BAB" w:rsidRPr="004B32D4" w:rsidRDefault="00735BAB" w:rsidP="00735BAB">
            <w:pPr>
              <w:spacing w:line="276" w:lineRule="auto"/>
              <w:jc w:val="both"/>
            </w:pPr>
            <w:r w:rsidRPr="0018580D">
              <w:t>http://cr-falesti.md/</w:t>
            </w:r>
          </w:p>
        </w:tc>
      </w:tr>
      <w:tr w:rsidR="00735BAB" w:rsidRPr="00C014D5" w14:paraId="67B5BDD6" w14:textId="77777777" w:rsidTr="00735BAB">
        <w:tc>
          <w:tcPr>
            <w:tcW w:w="5949" w:type="dxa"/>
            <w:shd w:val="clear" w:color="auto" w:fill="F2F2F2" w:themeFill="background1" w:themeFillShade="F2"/>
          </w:tcPr>
          <w:p w14:paraId="297FD499" w14:textId="77777777" w:rsidR="00735BAB" w:rsidRPr="004B32D4" w:rsidRDefault="00735BAB" w:rsidP="00735BAB">
            <w:pPr>
              <w:spacing w:line="276" w:lineRule="auto"/>
              <w:jc w:val="both"/>
            </w:pPr>
            <w:r w:rsidRPr="004B32D4">
              <w:t>Perso</w:t>
            </w:r>
            <w:r w:rsidRPr="00C014D5">
              <w:t>a</w:t>
            </w:r>
            <w:r w:rsidRPr="004B32D4">
              <w:t>na de contact, numărul de telefon</w:t>
            </w:r>
            <w:r w:rsidRPr="00C014D5">
              <w:t>/e-mail</w:t>
            </w:r>
          </w:p>
        </w:tc>
        <w:tc>
          <w:tcPr>
            <w:tcW w:w="3969" w:type="dxa"/>
          </w:tcPr>
          <w:p w14:paraId="280BCC9F" w14:textId="77777777" w:rsidR="00735BAB" w:rsidRPr="004B32D4" w:rsidRDefault="00735BAB" w:rsidP="00735BAB">
            <w:pPr>
              <w:spacing w:line="276" w:lineRule="auto"/>
              <w:jc w:val="both"/>
            </w:pPr>
            <w:r>
              <w:t xml:space="preserve">Prodan Alexandr, </w:t>
            </w:r>
            <w:r w:rsidRPr="0018580D">
              <w:t>+37325922915</w:t>
            </w:r>
            <w:r>
              <w:t xml:space="preserve">, </w:t>
            </w:r>
            <w:r w:rsidRPr="0018580D">
              <w:t>sectiaeconomie_fl@mail.ru</w:t>
            </w:r>
          </w:p>
        </w:tc>
      </w:tr>
      <w:tr w:rsidR="00735BAB" w:rsidRPr="00C014D5" w14:paraId="4F76C67E" w14:textId="77777777" w:rsidTr="00735BAB">
        <w:tc>
          <w:tcPr>
            <w:tcW w:w="5949" w:type="dxa"/>
            <w:shd w:val="clear" w:color="auto" w:fill="F2F2F2" w:themeFill="background1" w:themeFillShade="F2"/>
          </w:tcPr>
          <w:p w14:paraId="42409EEC" w14:textId="77777777" w:rsidR="00735BAB" w:rsidRPr="004B32D4" w:rsidRDefault="00735BAB" w:rsidP="00735BAB">
            <w:pPr>
              <w:spacing w:line="276" w:lineRule="auto"/>
              <w:jc w:val="both"/>
            </w:pPr>
            <w:r w:rsidRPr="004B32D4">
              <w:t>Adresa de e-mail sau de internet de la care se va putea obține accesul liber, direct, total și gratuit la documentația de atribuire</w:t>
            </w:r>
          </w:p>
          <w:p w14:paraId="441D97F4" w14:textId="77777777" w:rsidR="00735BAB" w:rsidRPr="00CD0F9F" w:rsidRDefault="00735BAB" w:rsidP="00735BAB">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3E5B4BC6" w14:textId="77777777" w:rsidR="00735BAB" w:rsidRPr="004B32D4" w:rsidRDefault="00735BAB" w:rsidP="00735BAB">
            <w:pPr>
              <w:spacing w:line="276" w:lineRule="auto"/>
            </w:pPr>
            <w:r w:rsidRPr="0018580D">
              <w:t>sectiaeconomie_fl@mail.ru</w:t>
            </w:r>
          </w:p>
        </w:tc>
      </w:tr>
      <w:tr w:rsidR="00735BAB" w:rsidRPr="00C014D5" w14:paraId="55099017" w14:textId="77777777" w:rsidTr="00735BAB">
        <w:tc>
          <w:tcPr>
            <w:tcW w:w="5949" w:type="dxa"/>
            <w:shd w:val="clear" w:color="auto" w:fill="F2F2F2" w:themeFill="background1" w:themeFillShade="F2"/>
          </w:tcPr>
          <w:p w14:paraId="1AA9A844" w14:textId="77777777" w:rsidR="00735BAB" w:rsidRPr="004B32D4" w:rsidRDefault="00735BAB" w:rsidP="00735BAB">
            <w:pPr>
              <w:spacing w:line="276" w:lineRule="auto"/>
              <w:jc w:val="both"/>
            </w:pPr>
            <w:r w:rsidRPr="004B32D4">
              <w:t>Tipul autorității contractante și obiectul principal de activitate</w:t>
            </w:r>
          </w:p>
          <w:p w14:paraId="79A90008" w14:textId="77777777" w:rsidR="00735BAB" w:rsidRPr="00CD0F9F" w:rsidRDefault="00735BAB" w:rsidP="00735BAB">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6373301C" w14:textId="77777777" w:rsidR="00735BAB" w:rsidRPr="004B32D4" w:rsidRDefault="00735BAB" w:rsidP="00735BAB">
            <w:pPr>
              <w:spacing w:line="276" w:lineRule="auto"/>
            </w:pPr>
            <w:r w:rsidRPr="0018580D">
              <w:rPr>
                <w:lang w:val="ro-MO"/>
              </w:rPr>
              <w:t>Administrație Publică Locală de nivelul II,</w:t>
            </w:r>
          </w:p>
        </w:tc>
      </w:tr>
    </w:tbl>
    <w:p w14:paraId="6AE9AE1A" w14:textId="77777777" w:rsidR="00735BAB" w:rsidRPr="00E84B8B" w:rsidRDefault="00735BAB" w:rsidP="00AE12C7">
      <w:pPr>
        <w:pStyle w:val="a"/>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10036" w:type="dxa"/>
        <w:tblInd w:w="-5" w:type="dxa"/>
        <w:tblLayout w:type="fixed"/>
        <w:tblLook w:val="04A0" w:firstRow="1" w:lastRow="0" w:firstColumn="1" w:lastColumn="0" w:noHBand="0" w:noVBand="1"/>
      </w:tblPr>
      <w:tblGrid>
        <w:gridCol w:w="567"/>
        <w:gridCol w:w="1134"/>
        <w:gridCol w:w="2268"/>
        <w:gridCol w:w="1276"/>
        <w:gridCol w:w="3260"/>
        <w:gridCol w:w="1531"/>
      </w:tblGrid>
      <w:tr w:rsidR="00735BAB" w:rsidRPr="001E3F00" w14:paraId="2D561F09" w14:textId="77777777" w:rsidTr="00735BA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8FCEE" w14:textId="77777777" w:rsidR="00735BAB" w:rsidRPr="001E3F00" w:rsidRDefault="00735BAB" w:rsidP="00735BAB">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BF613" w14:textId="77777777" w:rsidR="00735BAB" w:rsidRPr="001E3F00" w:rsidRDefault="00735BAB" w:rsidP="00735BAB">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C18E9" w14:textId="77777777" w:rsidR="00735BAB" w:rsidRPr="001E3F00" w:rsidRDefault="00735BAB" w:rsidP="00735BAB">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46C99" w14:textId="77777777" w:rsidR="00735BAB" w:rsidRPr="001E3F00" w:rsidRDefault="00735BAB" w:rsidP="00735BAB">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70E22" w14:textId="77777777" w:rsidR="00735BAB" w:rsidRPr="001E3F00" w:rsidRDefault="00735BAB" w:rsidP="00735BAB">
            <w:pPr>
              <w:spacing w:line="276" w:lineRule="auto"/>
              <w:jc w:val="center"/>
            </w:pPr>
            <w:r w:rsidRPr="001E3F00">
              <w:t>Descrierea achiziției</w:t>
            </w:r>
          </w:p>
        </w:tc>
        <w:tc>
          <w:tcPr>
            <w:tcW w:w="1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862569" w14:textId="77777777" w:rsidR="00735BAB" w:rsidRPr="001E3F00" w:rsidRDefault="00735BAB" w:rsidP="00735BAB">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735BAB" w:rsidRPr="001E3F00" w14:paraId="0521EE04" w14:textId="77777777" w:rsidTr="00735BAB">
        <w:trPr>
          <w:trHeight w:val="1780"/>
        </w:trPr>
        <w:tc>
          <w:tcPr>
            <w:tcW w:w="567" w:type="dxa"/>
            <w:vMerge w:val="restart"/>
            <w:tcBorders>
              <w:top w:val="single" w:sz="4" w:space="0" w:color="auto"/>
              <w:left w:val="single" w:sz="4" w:space="0" w:color="auto"/>
              <w:right w:val="single" w:sz="4" w:space="0" w:color="auto"/>
            </w:tcBorders>
            <w:shd w:val="clear" w:color="auto" w:fill="auto"/>
            <w:vAlign w:val="center"/>
          </w:tcPr>
          <w:p w14:paraId="5BF179B4" w14:textId="77777777" w:rsidR="00735BAB" w:rsidRPr="00CD0F9F" w:rsidRDefault="00735BAB" w:rsidP="00735BAB">
            <w:pPr>
              <w:spacing w:line="276" w:lineRule="auto"/>
              <w:jc w:val="center"/>
            </w:pPr>
            <w:r w:rsidRPr="00CD0F9F">
              <w:t>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9D6DBA3" w14:textId="77777777" w:rsidR="00735BAB" w:rsidRPr="00CD0F9F" w:rsidRDefault="00735BAB" w:rsidP="00735BAB">
            <w:pPr>
              <w:spacing w:line="276" w:lineRule="auto"/>
            </w:pPr>
            <w:r>
              <w:t>45233141-9</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22B4CF9D" w14:textId="77777777" w:rsidR="00735BAB" w:rsidRPr="00CD0F9F" w:rsidRDefault="00735BAB" w:rsidP="00735BAB">
            <w:pPr>
              <w:spacing w:line="276" w:lineRule="auto"/>
              <w:jc w:val="center"/>
            </w:pPr>
            <w:r>
              <w:t>Lucrări de reparație a drumului L242 Ciuluc-Hiliuți Rautelul Nou</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0D8D73E2" w14:textId="77777777" w:rsidR="00735BAB" w:rsidRPr="00CD0F9F" w:rsidRDefault="00735BAB" w:rsidP="00735BAB">
            <w:pPr>
              <w:spacing w:line="276" w:lineRule="auto"/>
              <w:jc w:val="center"/>
            </w:pPr>
            <w:r>
              <w:t>1/buc</w:t>
            </w:r>
          </w:p>
        </w:tc>
        <w:tc>
          <w:tcPr>
            <w:tcW w:w="3260" w:type="dxa"/>
            <w:vMerge w:val="restart"/>
            <w:tcBorders>
              <w:top w:val="single" w:sz="4" w:space="0" w:color="auto"/>
              <w:left w:val="single" w:sz="4" w:space="0" w:color="auto"/>
              <w:right w:val="single" w:sz="4" w:space="0" w:color="auto"/>
            </w:tcBorders>
            <w:shd w:val="clear" w:color="auto" w:fill="auto"/>
            <w:vAlign w:val="center"/>
          </w:tcPr>
          <w:p w14:paraId="06A36146" w14:textId="77777777" w:rsidR="00735BAB" w:rsidRPr="00CD0F9F" w:rsidRDefault="00735BAB" w:rsidP="00735BAB">
            <w:pPr>
              <w:spacing w:line="276" w:lineRule="auto"/>
              <w:jc w:val="both"/>
            </w:pPr>
            <w:r w:rsidRPr="001E06D1">
              <w:t>Lucrări de pregătire a terenului: defrișare manuală a suprafețelor împădurite cu tufișuri și arbuști, săpături mecanice cu</w:t>
            </w:r>
            <w:r>
              <w:t xml:space="preserve"> excavatorul, </w:t>
            </w:r>
            <w:r>
              <w:lastRenderedPageBreak/>
              <w:t>nivelarea suprafeț</w:t>
            </w:r>
            <w:r w:rsidRPr="001E06D1">
              <w:t>ei terenului; lucrări de reparație</w:t>
            </w:r>
            <w:r>
              <w:t>,</w:t>
            </w:r>
            <w:r w:rsidRPr="001E06D1">
              <w:t xml:space="preserve"> sacrificarea usoară a împetruirii, inclusiv reprofilarea, amenajarea fundației și îmbracamintei rutiere a drumurilor, amenajarea stratului de egalizare din beton asfaltic cu agregate mărunte, </w:t>
            </w:r>
            <w:r>
              <w:t>î</w:t>
            </w:r>
            <w:r w:rsidRPr="001E06D1">
              <w:t>mbr</w:t>
            </w:r>
            <w:r>
              <w:t>ă</w:t>
            </w:r>
            <w:r w:rsidRPr="001E06D1">
              <w:t>c</w:t>
            </w:r>
            <w:r>
              <w:t>ă</w:t>
            </w:r>
            <w:r w:rsidRPr="001E06D1">
              <w:t>minte de beton asfaltic cu agregate marunte pe o suprafata de 6</w:t>
            </w:r>
            <w:r>
              <w:t xml:space="preserve"> </w:t>
            </w:r>
            <w:r w:rsidRPr="001E06D1">
              <w:t>000 m</w:t>
            </w:r>
            <w:r w:rsidRPr="00EA68AF">
              <w:rPr>
                <w:vertAlign w:val="superscript"/>
              </w:rPr>
              <w:t>2</w:t>
            </w:r>
            <w:r w:rsidRPr="001E06D1">
              <w:t xml:space="preserve"> cu grosimea de 4 cm</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4D76870" w14:textId="77777777" w:rsidR="00735BAB" w:rsidRDefault="00735BAB" w:rsidP="00735BAB">
            <w:pPr>
              <w:spacing w:line="276" w:lineRule="auto"/>
              <w:jc w:val="center"/>
            </w:pPr>
            <w:r w:rsidRPr="00636740">
              <w:lastRenderedPageBreak/>
              <w:t xml:space="preserve">Total: </w:t>
            </w:r>
          </w:p>
          <w:p w14:paraId="16CE5866" w14:textId="77777777" w:rsidR="00735BAB" w:rsidRPr="00636740" w:rsidRDefault="00735BAB" w:rsidP="00735BAB">
            <w:pPr>
              <w:spacing w:line="276" w:lineRule="auto"/>
              <w:jc w:val="center"/>
            </w:pPr>
            <w:r>
              <w:t>2 515 000</w:t>
            </w:r>
          </w:p>
        </w:tc>
      </w:tr>
      <w:tr w:rsidR="00735BAB" w:rsidRPr="001E3F00" w14:paraId="6767A6EC" w14:textId="77777777" w:rsidTr="00735BAB">
        <w:trPr>
          <w:trHeight w:val="2572"/>
        </w:trPr>
        <w:tc>
          <w:tcPr>
            <w:tcW w:w="567" w:type="dxa"/>
            <w:vMerge/>
            <w:tcBorders>
              <w:left w:val="single" w:sz="4" w:space="0" w:color="auto"/>
              <w:bottom w:val="single" w:sz="4" w:space="0" w:color="auto"/>
              <w:right w:val="single" w:sz="4" w:space="0" w:color="auto"/>
            </w:tcBorders>
            <w:shd w:val="clear" w:color="auto" w:fill="auto"/>
            <w:vAlign w:val="center"/>
          </w:tcPr>
          <w:p w14:paraId="01B4C255" w14:textId="77777777" w:rsidR="00735BAB" w:rsidRPr="00CD0F9F" w:rsidRDefault="00735BAB" w:rsidP="00735BAB">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0E8FF72C" w14:textId="77777777" w:rsidR="00735BAB" w:rsidRDefault="00735BAB" w:rsidP="00735BAB">
            <w:pPr>
              <w:spacing w:line="276" w:lineRule="auto"/>
            </w:pPr>
          </w:p>
        </w:tc>
        <w:tc>
          <w:tcPr>
            <w:tcW w:w="2268" w:type="dxa"/>
            <w:vMerge/>
            <w:tcBorders>
              <w:left w:val="single" w:sz="4" w:space="0" w:color="auto"/>
              <w:bottom w:val="single" w:sz="4" w:space="0" w:color="auto"/>
              <w:right w:val="single" w:sz="4" w:space="0" w:color="auto"/>
            </w:tcBorders>
            <w:shd w:val="clear" w:color="auto" w:fill="auto"/>
            <w:vAlign w:val="center"/>
          </w:tcPr>
          <w:p w14:paraId="440A009E" w14:textId="77777777" w:rsidR="00735BAB" w:rsidRDefault="00735BAB" w:rsidP="00735BAB">
            <w:pPr>
              <w:spacing w:line="276" w:lineRule="auto"/>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4EC68FA1" w14:textId="77777777" w:rsidR="00735BAB" w:rsidRDefault="00735BAB" w:rsidP="00735BAB">
            <w:pPr>
              <w:spacing w:line="276" w:lineRule="auto"/>
              <w:jc w:val="center"/>
            </w:pPr>
          </w:p>
        </w:tc>
        <w:tc>
          <w:tcPr>
            <w:tcW w:w="3260" w:type="dxa"/>
            <w:vMerge/>
            <w:tcBorders>
              <w:left w:val="single" w:sz="4" w:space="0" w:color="auto"/>
              <w:bottom w:val="single" w:sz="4" w:space="0" w:color="auto"/>
              <w:right w:val="single" w:sz="4" w:space="0" w:color="auto"/>
            </w:tcBorders>
            <w:shd w:val="clear" w:color="auto" w:fill="auto"/>
            <w:vAlign w:val="center"/>
          </w:tcPr>
          <w:p w14:paraId="3280F259" w14:textId="77777777" w:rsidR="00735BAB" w:rsidRPr="001E06D1" w:rsidRDefault="00735BAB" w:rsidP="00735BAB">
            <w:pPr>
              <w:spacing w:line="276" w:lineRule="auto"/>
              <w:jc w:val="both"/>
            </w:pP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7DE1887" w14:textId="77777777" w:rsidR="00735BAB" w:rsidRDefault="00735BAB" w:rsidP="00735BAB">
            <w:pPr>
              <w:spacing w:line="276" w:lineRule="auto"/>
              <w:rPr>
                <w:sz w:val="20"/>
              </w:rPr>
            </w:pPr>
          </w:p>
          <w:p w14:paraId="3E5F9E80" w14:textId="77777777" w:rsidR="00735BAB" w:rsidRDefault="00735BAB" w:rsidP="00735BAB">
            <w:pPr>
              <w:spacing w:line="276" w:lineRule="auto"/>
              <w:rPr>
                <w:sz w:val="20"/>
              </w:rPr>
            </w:pPr>
          </w:p>
          <w:p w14:paraId="75507BD3" w14:textId="77777777" w:rsidR="00735BAB" w:rsidRDefault="00735BAB" w:rsidP="00735BAB">
            <w:pPr>
              <w:spacing w:line="276" w:lineRule="auto"/>
              <w:rPr>
                <w:sz w:val="20"/>
              </w:rPr>
            </w:pPr>
          </w:p>
          <w:p w14:paraId="2BAB3A00" w14:textId="77777777" w:rsidR="00735BAB" w:rsidRDefault="00735BAB" w:rsidP="00735BAB">
            <w:pPr>
              <w:spacing w:line="276" w:lineRule="auto"/>
              <w:rPr>
                <w:sz w:val="20"/>
              </w:rPr>
            </w:pPr>
          </w:p>
          <w:p w14:paraId="62DCDEA6" w14:textId="77777777" w:rsidR="00735BAB" w:rsidRPr="00917112" w:rsidRDefault="00735BAB" w:rsidP="00735BAB">
            <w:pPr>
              <w:spacing w:line="276" w:lineRule="auto"/>
              <w:rPr>
                <w:sz w:val="20"/>
              </w:rPr>
            </w:pPr>
            <w:r w:rsidRPr="00917112">
              <w:rPr>
                <w:sz w:val="20"/>
              </w:rPr>
              <w:t xml:space="preserve">2022: </w:t>
            </w:r>
            <w:r>
              <w:rPr>
                <w:sz w:val="20"/>
                <w:u w:val="single"/>
              </w:rPr>
              <w:t>2 083 330</w:t>
            </w:r>
          </w:p>
          <w:p w14:paraId="4E567F8A" w14:textId="77777777" w:rsidR="00735BAB" w:rsidRPr="00EA68AF" w:rsidRDefault="00735BAB" w:rsidP="00735BAB">
            <w:pPr>
              <w:spacing w:line="276" w:lineRule="auto"/>
              <w:rPr>
                <w:b/>
              </w:rPr>
            </w:pPr>
            <w:r w:rsidRPr="00917112">
              <w:rPr>
                <w:sz w:val="20"/>
              </w:rPr>
              <w:t>2023:</w:t>
            </w:r>
            <w:r>
              <w:rPr>
                <w:sz w:val="20"/>
              </w:rPr>
              <w:t xml:space="preserve"> </w:t>
            </w:r>
            <w:r>
              <w:rPr>
                <w:sz w:val="20"/>
                <w:u w:val="single"/>
              </w:rPr>
              <w:t xml:space="preserve">431 670    </w:t>
            </w:r>
          </w:p>
        </w:tc>
      </w:tr>
    </w:tbl>
    <w:p w14:paraId="39604948" w14:textId="77777777" w:rsidR="00735BAB" w:rsidRPr="001E3F00" w:rsidRDefault="00735BAB" w:rsidP="00AE12C7">
      <w:pPr>
        <w:pStyle w:val="a"/>
        <w:numPr>
          <w:ilvl w:val="0"/>
          <w:numId w:val="22"/>
        </w:numPr>
        <w:tabs>
          <w:tab w:val="clear" w:pos="1134"/>
        </w:tabs>
        <w:spacing w:before="240" w:after="160" w:line="276" w:lineRule="auto"/>
        <w:rPr>
          <w:b/>
        </w:rPr>
      </w:pPr>
      <w:r w:rsidRPr="001E3F00">
        <w:rPr>
          <w:b/>
        </w:rPr>
        <w:lastRenderedPageBreak/>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735BAB" w:rsidRPr="001E3F00" w14:paraId="48D98239" w14:textId="77777777" w:rsidTr="00735BAB">
        <w:tc>
          <w:tcPr>
            <w:tcW w:w="5954" w:type="dxa"/>
            <w:shd w:val="clear" w:color="auto" w:fill="F2F2F2" w:themeFill="background1" w:themeFillShade="F2"/>
          </w:tcPr>
          <w:p w14:paraId="3DE82F84" w14:textId="77777777" w:rsidR="00735BAB" w:rsidRPr="001E3F00" w:rsidRDefault="00735BAB" w:rsidP="00735BAB">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0F73A50F" w14:textId="77777777" w:rsidR="00735BAB" w:rsidRPr="001E3F00" w:rsidRDefault="00735BAB" w:rsidP="00735BAB">
            <w:pPr>
              <w:spacing w:line="276" w:lineRule="auto"/>
              <w:jc w:val="both"/>
            </w:pPr>
            <w:r w:rsidRPr="001E3F00">
              <w:t xml:space="preserve">Nu </w:t>
            </w:r>
            <w:r w:rsidRPr="00B728C6">
              <w:rPr>
                <w:shd w:val="clear" w:color="auto" w:fill="000000" w:themeFill="text1"/>
              </w:rPr>
              <w:t>□</w:t>
            </w:r>
          </w:p>
          <w:p w14:paraId="628FFC93" w14:textId="77777777" w:rsidR="00735BAB" w:rsidRPr="001E3F00" w:rsidRDefault="00735BAB" w:rsidP="00735BAB">
            <w:pPr>
              <w:pStyle w:val="a"/>
              <w:spacing w:line="276" w:lineRule="auto"/>
              <w:ind w:left="0"/>
            </w:pPr>
            <w:r w:rsidRPr="001E3F00">
              <w:t>Da □</w:t>
            </w:r>
          </w:p>
        </w:tc>
      </w:tr>
      <w:tr w:rsidR="00735BAB" w:rsidRPr="001E3F00" w14:paraId="6B75FFA2" w14:textId="77777777" w:rsidTr="00735BAB">
        <w:tc>
          <w:tcPr>
            <w:tcW w:w="5954" w:type="dxa"/>
            <w:shd w:val="clear" w:color="auto" w:fill="F2F2F2" w:themeFill="background1" w:themeFillShade="F2"/>
          </w:tcPr>
          <w:p w14:paraId="5B6590FC" w14:textId="77777777" w:rsidR="00735BAB" w:rsidRPr="001E3F00" w:rsidRDefault="00735BAB" w:rsidP="00735BAB">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6277E9F0" w14:textId="77777777" w:rsidR="00735BAB" w:rsidRPr="001E3F00" w:rsidRDefault="00735BAB" w:rsidP="00735BAB">
            <w:pPr>
              <w:spacing w:line="276" w:lineRule="auto"/>
              <w:jc w:val="both"/>
            </w:pPr>
            <w:r w:rsidRPr="001E3F00">
              <w:t xml:space="preserve">Nu </w:t>
            </w:r>
            <w:r w:rsidRPr="00B728C6">
              <w:rPr>
                <w:shd w:val="clear" w:color="auto" w:fill="000000" w:themeFill="text1"/>
              </w:rPr>
              <w:t>□</w:t>
            </w:r>
          </w:p>
          <w:p w14:paraId="2D568696" w14:textId="77777777" w:rsidR="00735BAB" w:rsidRPr="001E3F00" w:rsidRDefault="00735BAB" w:rsidP="00735BAB">
            <w:pPr>
              <w:pStyle w:val="a"/>
              <w:spacing w:line="276" w:lineRule="auto"/>
              <w:ind w:left="0"/>
            </w:pPr>
            <w:r w:rsidRPr="001E3F00">
              <w:t>Da □</w:t>
            </w:r>
          </w:p>
        </w:tc>
      </w:tr>
      <w:tr w:rsidR="00735BAB" w:rsidRPr="001E3F00" w14:paraId="12A727B5" w14:textId="77777777" w:rsidTr="00735BAB">
        <w:tc>
          <w:tcPr>
            <w:tcW w:w="5954" w:type="dxa"/>
            <w:shd w:val="clear" w:color="auto" w:fill="F2F2F2" w:themeFill="background1" w:themeFillShade="F2"/>
          </w:tcPr>
          <w:p w14:paraId="28DCCD35" w14:textId="77777777" w:rsidR="00735BAB" w:rsidRPr="001E3F00" w:rsidRDefault="00735BAB" w:rsidP="00735BAB">
            <w:pPr>
              <w:pStyle w:val="a"/>
              <w:spacing w:line="276" w:lineRule="auto"/>
              <w:ind w:left="0"/>
            </w:pPr>
            <w:r w:rsidRPr="001E3F00">
              <w:t>Scurtă descriere a criteriilor de selecție</w:t>
            </w:r>
          </w:p>
        </w:tc>
        <w:tc>
          <w:tcPr>
            <w:tcW w:w="3969" w:type="dxa"/>
          </w:tcPr>
          <w:p w14:paraId="39B93EB3" w14:textId="77777777" w:rsidR="00735BAB" w:rsidRPr="00B728C6" w:rsidRDefault="00735BAB" w:rsidP="00735BAB">
            <w:pPr>
              <w:pStyle w:val="a"/>
              <w:spacing w:line="276" w:lineRule="auto"/>
              <w:ind w:left="0"/>
              <w:rPr>
                <w:sz w:val="20"/>
                <w:szCs w:val="20"/>
              </w:rPr>
            </w:pPr>
            <w:r>
              <w:rPr>
                <w:rFonts w:ascii="Georgia" w:hAnsi="Georgia"/>
                <w:color w:val="000000"/>
                <w:shd w:val="clear" w:color="auto" w:fill="FFFFFF"/>
              </w:rPr>
              <w:t>Preţul cel mai scăzut</w:t>
            </w:r>
          </w:p>
        </w:tc>
      </w:tr>
    </w:tbl>
    <w:p w14:paraId="31AAF397" w14:textId="77777777" w:rsidR="00735BAB" w:rsidRPr="00E84B8B" w:rsidRDefault="00735BAB" w:rsidP="00AE12C7">
      <w:pPr>
        <w:pStyle w:val="a"/>
        <w:numPr>
          <w:ilvl w:val="0"/>
          <w:numId w:val="22"/>
        </w:numPr>
        <w:tabs>
          <w:tab w:val="clear" w:pos="1134"/>
        </w:tabs>
        <w:spacing w:before="240" w:after="160" w:line="276" w:lineRule="auto"/>
        <w:rPr>
          <w:b/>
        </w:rPr>
      </w:pPr>
      <w:r w:rsidRPr="00E84B8B">
        <w:rPr>
          <w:b/>
        </w:rPr>
        <w:t>Alte informații:</w:t>
      </w:r>
    </w:p>
    <w:tbl>
      <w:tblPr>
        <w:tblStyle w:val="af1"/>
        <w:tblW w:w="9923" w:type="dxa"/>
        <w:tblInd w:w="-5" w:type="dxa"/>
        <w:tblLook w:val="04A0" w:firstRow="1" w:lastRow="0" w:firstColumn="1" w:lastColumn="0" w:noHBand="0" w:noVBand="1"/>
      </w:tblPr>
      <w:tblGrid>
        <w:gridCol w:w="5812"/>
        <w:gridCol w:w="4111"/>
      </w:tblGrid>
      <w:tr w:rsidR="00735BAB" w:rsidRPr="00C014D5" w14:paraId="5F6ECDF5" w14:textId="77777777" w:rsidTr="00735BAB">
        <w:tc>
          <w:tcPr>
            <w:tcW w:w="5812" w:type="dxa"/>
            <w:shd w:val="clear" w:color="auto" w:fill="F2F2F2" w:themeFill="background1" w:themeFillShade="F2"/>
          </w:tcPr>
          <w:p w14:paraId="064FC179" w14:textId="77777777" w:rsidR="00735BAB" w:rsidRPr="00C014D5" w:rsidRDefault="00735BAB" w:rsidP="00735BAB">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3CBDFBB9" w14:textId="77777777" w:rsidR="00735BAB" w:rsidRPr="00C014D5" w:rsidRDefault="00735BAB" w:rsidP="00735BAB">
            <w:pPr>
              <w:pStyle w:val="a"/>
              <w:spacing w:line="276" w:lineRule="auto"/>
              <w:ind w:left="0"/>
            </w:pPr>
            <w:r>
              <w:t>22.03.2022</w:t>
            </w:r>
          </w:p>
        </w:tc>
      </w:tr>
      <w:tr w:rsidR="00735BAB" w:rsidRPr="00C014D5" w14:paraId="1F39522B" w14:textId="77777777" w:rsidTr="00735BAB">
        <w:tc>
          <w:tcPr>
            <w:tcW w:w="5812" w:type="dxa"/>
            <w:shd w:val="clear" w:color="auto" w:fill="F2F2F2" w:themeFill="background1" w:themeFillShade="F2"/>
          </w:tcPr>
          <w:p w14:paraId="38E02378" w14:textId="77777777" w:rsidR="00735BAB" w:rsidRPr="00C014D5" w:rsidRDefault="00735BAB" w:rsidP="00735BAB">
            <w:pPr>
              <w:pStyle w:val="a"/>
              <w:spacing w:line="276" w:lineRule="auto"/>
              <w:ind w:left="0"/>
            </w:pPr>
            <w:r w:rsidRPr="00C014D5">
              <w:t>Tehnici și instrumente specifice de atribuire utilizate</w:t>
            </w:r>
          </w:p>
        </w:tc>
        <w:tc>
          <w:tcPr>
            <w:tcW w:w="4111" w:type="dxa"/>
          </w:tcPr>
          <w:p w14:paraId="09BD88EA" w14:textId="77777777" w:rsidR="00735BAB" w:rsidRPr="00C014D5" w:rsidRDefault="00735BAB" w:rsidP="00735BAB">
            <w:pPr>
              <w:pStyle w:val="a"/>
              <w:spacing w:line="276" w:lineRule="auto"/>
              <w:ind w:left="0"/>
            </w:pPr>
            <w:r>
              <w:t>A</w:t>
            </w:r>
            <w:r w:rsidRPr="00C014D5">
              <w:t>cord-cadru □</w:t>
            </w:r>
          </w:p>
          <w:p w14:paraId="473A3613" w14:textId="77777777" w:rsidR="00735BAB" w:rsidRPr="00C014D5" w:rsidRDefault="00735BAB" w:rsidP="00735BAB">
            <w:pPr>
              <w:pStyle w:val="a"/>
              <w:spacing w:line="276" w:lineRule="auto"/>
              <w:ind w:left="0"/>
            </w:pPr>
            <w:r>
              <w:t>S</w:t>
            </w:r>
            <w:r w:rsidRPr="00C014D5">
              <w:t>istem dinamic de achiziție □</w:t>
            </w:r>
          </w:p>
        </w:tc>
      </w:tr>
      <w:tr w:rsidR="00735BAB" w:rsidRPr="00C014D5" w14:paraId="5B723446" w14:textId="77777777" w:rsidTr="00735BAB">
        <w:tc>
          <w:tcPr>
            <w:tcW w:w="5812" w:type="dxa"/>
            <w:shd w:val="clear" w:color="auto" w:fill="F2F2F2" w:themeFill="background1" w:themeFillShade="F2"/>
          </w:tcPr>
          <w:p w14:paraId="7511F83C" w14:textId="77777777" w:rsidR="00735BAB" w:rsidRPr="00C014D5" w:rsidRDefault="00735BAB" w:rsidP="00735BAB">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4D6D13FA" w14:textId="77777777" w:rsidR="00735BAB" w:rsidRPr="00C014D5" w:rsidRDefault="00735BAB" w:rsidP="00735BAB">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6CA43329" w14:textId="77777777" w:rsidR="00735BAB" w:rsidRPr="004B32D4" w:rsidRDefault="00735BAB" w:rsidP="00735BAB">
            <w:pPr>
              <w:spacing w:line="276" w:lineRule="auto"/>
              <w:jc w:val="both"/>
            </w:pPr>
            <w:r w:rsidRPr="004B32D4">
              <w:t xml:space="preserve">Nu </w:t>
            </w:r>
            <w:r w:rsidRPr="005E6869">
              <w:rPr>
                <w:shd w:val="clear" w:color="auto" w:fill="000000" w:themeFill="text1"/>
              </w:rPr>
              <w:t>□</w:t>
            </w:r>
          </w:p>
          <w:p w14:paraId="724BA7D3" w14:textId="77777777" w:rsidR="00735BAB" w:rsidRPr="00C014D5" w:rsidRDefault="00735BAB" w:rsidP="00735BAB">
            <w:pPr>
              <w:pStyle w:val="a"/>
              <w:spacing w:line="276" w:lineRule="auto"/>
              <w:ind w:left="0"/>
            </w:pPr>
            <w:r w:rsidRPr="004B32D4">
              <w:t>Da □</w:t>
            </w:r>
          </w:p>
        </w:tc>
      </w:tr>
      <w:tr w:rsidR="00735BAB" w:rsidRPr="00C014D5" w14:paraId="290D07AC" w14:textId="77777777" w:rsidTr="00735BAB">
        <w:tc>
          <w:tcPr>
            <w:tcW w:w="5812" w:type="dxa"/>
            <w:shd w:val="clear" w:color="auto" w:fill="F2F2F2" w:themeFill="background1" w:themeFillShade="F2"/>
          </w:tcPr>
          <w:p w14:paraId="474C4D8D" w14:textId="77777777" w:rsidR="00735BAB" w:rsidRPr="00C014D5" w:rsidRDefault="00735BAB" w:rsidP="00735BAB">
            <w:pPr>
              <w:spacing w:line="276" w:lineRule="auto"/>
              <w:jc w:val="both"/>
            </w:pPr>
            <w:r w:rsidRPr="00C014D5">
              <w:t>Agenția Națională pentru Soluționarea Contestațiilor</w:t>
            </w:r>
          </w:p>
          <w:p w14:paraId="5547F82F" w14:textId="77777777" w:rsidR="00735BAB" w:rsidRPr="00C014D5" w:rsidRDefault="00735BAB" w:rsidP="00735BAB">
            <w:pPr>
              <w:pStyle w:val="a"/>
              <w:spacing w:line="276" w:lineRule="auto"/>
              <w:ind w:left="0"/>
              <w:rPr>
                <w:lang w:eastAsia="zh-CN"/>
              </w:rPr>
            </w:pPr>
          </w:p>
        </w:tc>
        <w:tc>
          <w:tcPr>
            <w:tcW w:w="4111" w:type="dxa"/>
          </w:tcPr>
          <w:p w14:paraId="4508F45F" w14:textId="77777777" w:rsidR="00735BAB" w:rsidRPr="00C014D5" w:rsidRDefault="00735BAB" w:rsidP="00735BAB">
            <w:pPr>
              <w:spacing w:line="276" w:lineRule="auto"/>
              <w:jc w:val="both"/>
            </w:pPr>
            <w:r w:rsidRPr="00C014D5">
              <w:t>mun. Chișinău, bd. Ștefan cel Mare și Sfânt, 124, MD-2001;</w:t>
            </w:r>
          </w:p>
          <w:p w14:paraId="0393BD6D" w14:textId="77777777" w:rsidR="00735BAB" w:rsidRDefault="00735BAB" w:rsidP="00735BAB">
            <w:pPr>
              <w:spacing w:line="276" w:lineRule="auto"/>
              <w:jc w:val="both"/>
            </w:pPr>
            <w:r w:rsidRPr="00C014D5">
              <w:t xml:space="preserve">tel/fax: (022) 820 652, 820-651 </w:t>
            </w:r>
          </w:p>
          <w:p w14:paraId="55D6BB10" w14:textId="77777777" w:rsidR="00735BAB" w:rsidRPr="00C014D5" w:rsidRDefault="00735BAB" w:rsidP="00735BAB">
            <w:pPr>
              <w:spacing w:line="276" w:lineRule="auto"/>
              <w:jc w:val="both"/>
              <w:rPr>
                <w:rStyle w:val="af3"/>
                <w:rFonts w:eastAsiaTheme="majorEastAsia"/>
              </w:rPr>
            </w:pPr>
            <w:r>
              <w:t>e</w:t>
            </w:r>
            <w:r w:rsidRPr="00C014D5">
              <w:t xml:space="preserve">-mail: </w:t>
            </w:r>
            <w:hyperlink r:id="rId13" w:history="1">
              <w:r w:rsidRPr="00C014D5">
                <w:rPr>
                  <w:rStyle w:val="af3"/>
                  <w:rFonts w:eastAsiaTheme="majorEastAsia"/>
                </w:rPr>
                <w:t>contestatii@ansc.md</w:t>
              </w:r>
            </w:hyperlink>
          </w:p>
          <w:p w14:paraId="29D3450F" w14:textId="77777777" w:rsidR="00735BAB" w:rsidRPr="00C014D5" w:rsidRDefault="00735BAB" w:rsidP="00735BAB">
            <w:pPr>
              <w:spacing w:line="276" w:lineRule="auto"/>
              <w:jc w:val="both"/>
            </w:pPr>
            <w:r>
              <w:t>pagina web</w:t>
            </w:r>
            <w:r w:rsidRPr="001E3F00">
              <w:t xml:space="preserve">: </w:t>
            </w:r>
            <w:r w:rsidRPr="00C014D5">
              <w:rPr>
                <w:rStyle w:val="af3"/>
                <w:rFonts w:eastAsiaTheme="majorEastAsia"/>
              </w:rPr>
              <w:t>www.ansc.md</w:t>
            </w:r>
          </w:p>
        </w:tc>
      </w:tr>
      <w:tr w:rsidR="00735BAB" w:rsidRPr="00C014D5" w14:paraId="5815CE81" w14:textId="77777777" w:rsidTr="00735BAB">
        <w:tc>
          <w:tcPr>
            <w:tcW w:w="5812" w:type="dxa"/>
            <w:shd w:val="clear" w:color="auto" w:fill="F2F2F2" w:themeFill="background1" w:themeFillShade="F2"/>
          </w:tcPr>
          <w:p w14:paraId="73EC264D" w14:textId="77777777" w:rsidR="00735BAB" w:rsidRPr="00C014D5" w:rsidRDefault="00735BAB" w:rsidP="00735BAB">
            <w:pPr>
              <w:pStyle w:val="a"/>
              <w:spacing w:line="276" w:lineRule="auto"/>
              <w:ind w:left="0"/>
              <w:rPr>
                <w:lang w:eastAsia="zh-CN"/>
              </w:rPr>
            </w:pPr>
            <w:r w:rsidRPr="00C014D5">
              <w:rPr>
                <w:lang w:eastAsia="zh-CN"/>
              </w:rPr>
              <w:t>Alte informații relevante</w:t>
            </w:r>
          </w:p>
        </w:tc>
        <w:tc>
          <w:tcPr>
            <w:tcW w:w="4111" w:type="dxa"/>
          </w:tcPr>
          <w:p w14:paraId="4586497D" w14:textId="77777777" w:rsidR="00735BAB" w:rsidRPr="00C014D5" w:rsidRDefault="00735BAB" w:rsidP="00735BAB">
            <w:pPr>
              <w:spacing w:line="276" w:lineRule="auto"/>
              <w:jc w:val="both"/>
            </w:pPr>
          </w:p>
          <w:p w14:paraId="4BBE2171" w14:textId="77777777" w:rsidR="00735BAB" w:rsidRPr="00C014D5" w:rsidRDefault="00735BAB" w:rsidP="00735BAB">
            <w:pPr>
              <w:spacing w:line="276" w:lineRule="auto"/>
              <w:jc w:val="both"/>
            </w:pPr>
          </w:p>
        </w:tc>
      </w:tr>
    </w:tbl>
    <w:p w14:paraId="57A01EA0" w14:textId="77777777" w:rsidR="00735BAB" w:rsidRPr="004B32D4" w:rsidRDefault="00735BAB" w:rsidP="00735BAB">
      <w:pPr>
        <w:spacing w:line="276" w:lineRule="auto"/>
        <w:jc w:val="both"/>
      </w:pPr>
    </w:p>
    <w:p w14:paraId="34C3D251" w14:textId="77777777" w:rsidR="00735BAB" w:rsidRPr="004B32D4" w:rsidRDefault="00735BAB" w:rsidP="00735BAB">
      <w:pPr>
        <w:spacing w:before="120" w:after="120" w:line="276" w:lineRule="auto"/>
        <w:ind w:firstLine="567"/>
        <w:rPr>
          <w:b/>
        </w:rPr>
      </w:pPr>
      <w:r w:rsidRPr="004B32D4">
        <w:rPr>
          <w:b/>
        </w:rPr>
        <w:t xml:space="preserve">Conducătorul grupului de lucru:  </w:t>
      </w:r>
      <w:r w:rsidRPr="00726A7F">
        <w:t>Sergiu FÎNTÎNA</w:t>
      </w:r>
      <w:r>
        <w:rPr>
          <w:b/>
        </w:rPr>
        <w:t xml:space="preserve">  __</w:t>
      </w:r>
      <w:r w:rsidRPr="004B32D4">
        <w:rPr>
          <w:b/>
        </w:rPr>
        <w:t>_____________                L.Ș.</w:t>
      </w:r>
    </w:p>
    <w:p w14:paraId="0B4F1CE1" w14:textId="102F5B7E" w:rsidR="000E4D7D" w:rsidRPr="00FF430B" w:rsidRDefault="00735BAB" w:rsidP="00735BAB">
      <w:pPr>
        <w:spacing w:line="276" w:lineRule="auto"/>
        <w:jc w:val="both"/>
        <w:rPr>
          <w:rFonts w:ascii="Calibri" w:eastAsia="Calibri" w:hAnsi="Calibri"/>
          <w:noProof w:val="0"/>
          <w:sz w:val="22"/>
          <w:szCs w:val="22"/>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087FA49D" w14:textId="77777777" w:rsidR="00014D98" w:rsidRPr="00830B05" w:rsidRDefault="00014D98" w:rsidP="00014D98">
      <w:pPr>
        <w:spacing w:after="160" w:line="276" w:lineRule="auto"/>
        <w:rPr>
          <w:rFonts w:ascii="Calibri" w:eastAsia="Calibri" w:hAnsi="Calibri"/>
          <w:sz w:val="22"/>
          <w:szCs w:val="22"/>
          <w:lang w:val="ro-MO"/>
        </w:rPr>
      </w:pPr>
    </w:p>
    <w:p w14:paraId="55C54FAA" w14:textId="77777777" w:rsidR="00087FB8" w:rsidRPr="00830B05" w:rsidRDefault="00087FB8" w:rsidP="00087FB8">
      <w:pPr>
        <w:spacing w:before="120"/>
        <w:jc w:val="center"/>
        <w:outlineLvl w:val="0"/>
        <w:rPr>
          <w:b/>
          <w:sz w:val="28"/>
          <w:szCs w:val="28"/>
          <w:lang w:val="ro-MO" w:eastAsia="ru-RU"/>
        </w:rPr>
      </w:pPr>
      <w:r w:rsidRPr="00830B05">
        <w:rPr>
          <w:b/>
          <w:sz w:val="28"/>
          <w:szCs w:val="28"/>
          <w:lang w:val="ro-MO" w:eastAsia="ru-RU"/>
        </w:rPr>
        <w:t>ANUNȚ DE PARTICIPARE, INCLUSIV PENTRU PROCEDURILE DE PRESELECȚIE/PROCEDURILE NEGOCIATE</w:t>
      </w:r>
    </w:p>
    <w:p w14:paraId="0D8E02C7" w14:textId="77777777" w:rsidR="00087FB8" w:rsidRPr="00830B05" w:rsidRDefault="00087FB8" w:rsidP="00087FB8">
      <w:pPr>
        <w:rPr>
          <w:sz w:val="20"/>
          <w:szCs w:val="20"/>
          <w:lang w:val="ro-MO" w:eastAsia="ru-RU"/>
        </w:rPr>
      </w:pPr>
    </w:p>
    <w:p w14:paraId="1C0D53DA" w14:textId="77777777" w:rsidR="00087FB8" w:rsidRPr="00830B05" w:rsidRDefault="00087FB8" w:rsidP="00087FB8">
      <w:pPr>
        <w:shd w:val="clear" w:color="auto" w:fill="FFFFFF" w:themeFill="background1"/>
        <w:spacing w:before="120"/>
        <w:rPr>
          <w:b/>
          <w:lang w:val="ro-MO" w:eastAsia="ru-RU"/>
        </w:rPr>
      </w:pPr>
      <w:r w:rsidRPr="00830B05">
        <w:rPr>
          <w:b/>
          <w:lang w:val="ro-MO" w:eastAsia="ru-RU"/>
        </w:rPr>
        <w:t xml:space="preserve">privind achiziționarea </w:t>
      </w:r>
      <w:r w:rsidRPr="00830B05">
        <w:rPr>
          <w:i/>
          <w:u w:val="single"/>
          <w:lang w:val="ro-MO" w:eastAsia="ru-RU"/>
        </w:rPr>
        <w:t>Lucrări de reparație a drumului L242 Ciuluc-Hiliuți Rautelul Nou</w:t>
      </w:r>
      <w:r w:rsidRPr="00830B05">
        <w:rPr>
          <w:b/>
          <w:shd w:val="clear" w:color="auto" w:fill="FFFFFF" w:themeFill="background1"/>
          <w:lang w:val="ro-MO" w:eastAsia="ru-RU"/>
        </w:rPr>
        <w:t>_</w:t>
      </w:r>
      <w:r w:rsidRPr="00830B05">
        <w:rPr>
          <w:b/>
          <w:shd w:val="clear" w:color="auto" w:fill="FFFFFF" w:themeFill="background1"/>
          <w:lang w:val="ro-MO" w:eastAsia="ru-RU"/>
        </w:rPr>
        <w:br/>
      </w:r>
      <w:r w:rsidRPr="00830B05">
        <w:rPr>
          <w:sz w:val="20"/>
          <w:lang w:val="ro-MO" w:eastAsia="ru-RU"/>
        </w:rPr>
        <w:t xml:space="preserve">                                                          (se indică obiectul achiziției)</w:t>
      </w:r>
      <w:r w:rsidRPr="00830B05">
        <w:rPr>
          <w:b/>
          <w:lang w:val="ro-MO" w:eastAsia="ru-RU"/>
        </w:rPr>
        <w:br/>
        <w:t>prin procedura de achiziție_</w:t>
      </w:r>
      <w:r w:rsidRPr="00830B05">
        <w:rPr>
          <w:i/>
          <w:u w:val="single"/>
          <w:lang w:val="ro-MO" w:eastAsia="ru-RU"/>
        </w:rPr>
        <w:t>Licitație Deschisă</w:t>
      </w:r>
      <w:r w:rsidRPr="00830B05">
        <w:rPr>
          <w:b/>
          <w:lang w:val="ro-MO" w:eastAsia="ru-RU"/>
        </w:rPr>
        <w:t>_____________________________________</w:t>
      </w:r>
      <w:r w:rsidRPr="00830B05">
        <w:rPr>
          <w:b/>
          <w:lang w:val="ro-MO" w:eastAsia="ru-RU"/>
        </w:rPr>
        <w:br/>
      </w:r>
      <w:r w:rsidRPr="00830B05">
        <w:rPr>
          <w:sz w:val="20"/>
          <w:lang w:val="ro-MO" w:eastAsia="ru-RU"/>
        </w:rPr>
        <w:t xml:space="preserve">                                                          (tipul procedurii de achiziție)</w:t>
      </w:r>
    </w:p>
    <w:p w14:paraId="46569794" w14:textId="77777777" w:rsidR="00087FB8" w:rsidRPr="00830B05" w:rsidRDefault="00087FB8" w:rsidP="00087FB8">
      <w:pPr>
        <w:tabs>
          <w:tab w:val="left" w:pos="284"/>
          <w:tab w:val="right" w:pos="9531"/>
        </w:tabs>
        <w:spacing w:before="120"/>
        <w:rPr>
          <w:b/>
          <w:highlight w:val="yellow"/>
          <w:lang w:val="ro-MO"/>
        </w:rPr>
      </w:pPr>
      <w:r w:rsidRPr="00830B05">
        <w:rPr>
          <w:b/>
          <w:highlight w:val="yellow"/>
          <w:lang w:val="ro-MO"/>
        </w:rPr>
        <w:t>*Procedura a fost inclusă în planul de achiziții publice a autorității contractante (Da/Nu):</w:t>
      </w:r>
      <w:r w:rsidRPr="00830B05">
        <w:rPr>
          <w:b/>
          <w:highlight w:val="yellow"/>
          <w:u w:val="single"/>
          <w:lang w:val="ro-MO"/>
        </w:rPr>
        <w:t>DA</w:t>
      </w:r>
    </w:p>
    <w:p w14:paraId="0301EA40" w14:textId="77777777" w:rsidR="00087FB8" w:rsidRPr="00830B05" w:rsidRDefault="00087FB8" w:rsidP="00087FB8">
      <w:pPr>
        <w:shd w:val="clear" w:color="auto" w:fill="FFFFFF" w:themeFill="background1"/>
        <w:tabs>
          <w:tab w:val="left" w:pos="284"/>
          <w:tab w:val="right" w:pos="426"/>
        </w:tabs>
        <w:spacing w:before="120"/>
        <w:jc w:val="both"/>
        <w:rPr>
          <w:i/>
          <w:highlight w:val="yellow"/>
          <w:u w:val="single"/>
          <w:lang w:val="ro-MO"/>
        </w:rPr>
      </w:pPr>
      <w:r w:rsidRPr="00830B05">
        <w:rPr>
          <w:b/>
          <w:highlight w:val="yellow"/>
          <w:lang w:val="ro-MO"/>
        </w:rPr>
        <w:t>Link-ul către planul de achiziții publice publicat:</w:t>
      </w:r>
      <w:r w:rsidRPr="00830B05">
        <w:rPr>
          <w:lang w:val="ro-MO"/>
        </w:rPr>
        <w:t xml:space="preserve"> </w:t>
      </w:r>
      <w:r w:rsidRPr="00830B05">
        <w:rPr>
          <w:i/>
          <w:u w:val="single"/>
          <w:lang w:val="ro-MO"/>
        </w:rPr>
        <w:t>http://cr-falesti.md/index.php/achizitii-publice-crf/37-plan-achizitii/4862-plan-achizitii-2022</w:t>
      </w:r>
    </w:p>
    <w:p w14:paraId="7B8458C9" w14:textId="77777777" w:rsidR="00087FB8" w:rsidRPr="00830B05" w:rsidRDefault="00087FB8" w:rsidP="00AE12C7">
      <w:pPr>
        <w:numPr>
          <w:ilvl w:val="0"/>
          <w:numId w:val="23"/>
        </w:numPr>
        <w:shd w:val="clear" w:color="auto" w:fill="FFFFFF" w:themeFill="background1"/>
        <w:tabs>
          <w:tab w:val="left" w:pos="284"/>
          <w:tab w:val="right" w:pos="9531"/>
        </w:tabs>
        <w:spacing w:before="120"/>
        <w:ind w:left="284" w:hanging="284"/>
        <w:rPr>
          <w:b/>
          <w:lang w:val="ro-MO" w:eastAsia="ru-RU"/>
        </w:rPr>
      </w:pPr>
      <w:r w:rsidRPr="00830B05">
        <w:rPr>
          <w:b/>
          <w:lang w:val="ro-MO" w:eastAsia="ru-RU"/>
        </w:rPr>
        <w:t>Denumirea autorității contractante: _</w:t>
      </w:r>
      <w:r w:rsidRPr="00830B05">
        <w:rPr>
          <w:u w:val="single"/>
          <w:lang w:val="ro-MO"/>
        </w:rPr>
        <w:t xml:space="preserve"> Consiliul raional Fălești</w:t>
      </w:r>
      <w:r w:rsidRPr="00830B05">
        <w:rPr>
          <w:b/>
          <w:u w:val="single"/>
          <w:lang w:val="ro-MO" w:eastAsia="ru-RU"/>
        </w:rPr>
        <w:t xml:space="preserve"> </w:t>
      </w:r>
      <w:r w:rsidRPr="00830B05">
        <w:rPr>
          <w:b/>
          <w:lang w:val="ro-MO" w:eastAsia="ru-RU"/>
        </w:rPr>
        <w:t>_______________________</w:t>
      </w:r>
    </w:p>
    <w:p w14:paraId="1F4F186D" w14:textId="77777777" w:rsidR="00087FB8" w:rsidRPr="00830B05" w:rsidRDefault="00087FB8" w:rsidP="00AE12C7">
      <w:pPr>
        <w:numPr>
          <w:ilvl w:val="0"/>
          <w:numId w:val="23"/>
        </w:numPr>
        <w:shd w:val="clear" w:color="auto" w:fill="FFFFFF" w:themeFill="background1"/>
        <w:tabs>
          <w:tab w:val="left" w:pos="284"/>
          <w:tab w:val="right" w:pos="9531"/>
        </w:tabs>
        <w:spacing w:before="120"/>
        <w:ind w:left="284" w:hanging="284"/>
        <w:rPr>
          <w:b/>
          <w:lang w:val="ro-MO" w:eastAsia="ru-RU"/>
        </w:rPr>
      </w:pPr>
      <w:r w:rsidRPr="00830B05">
        <w:rPr>
          <w:b/>
          <w:lang w:val="ro-MO" w:eastAsia="ru-RU"/>
        </w:rPr>
        <w:t xml:space="preserve">IDNO: </w:t>
      </w:r>
      <w:r w:rsidRPr="00830B05">
        <w:rPr>
          <w:b/>
          <w:shd w:val="clear" w:color="auto" w:fill="FFFFFF" w:themeFill="background1"/>
          <w:lang w:val="ro-MO" w:eastAsia="ru-RU"/>
        </w:rPr>
        <w:t>_</w:t>
      </w:r>
      <w:r w:rsidRPr="00830B05">
        <w:rPr>
          <w:u w:val="single"/>
          <w:lang w:val="ro-MO"/>
        </w:rPr>
        <w:t>1007601009347</w:t>
      </w:r>
      <w:r w:rsidRPr="00830B05">
        <w:rPr>
          <w:b/>
          <w:shd w:val="clear" w:color="auto" w:fill="FFFFFF" w:themeFill="background1"/>
          <w:lang w:val="ro-MO" w:eastAsia="ru-RU"/>
        </w:rPr>
        <w:t>_______________________________________________________</w:t>
      </w:r>
    </w:p>
    <w:p w14:paraId="3868CC50" w14:textId="77777777" w:rsidR="00087FB8" w:rsidRPr="00830B05" w:rsidRDefault="00087FB8" w:rsidP="00AE12C7">
      <w:pPr>
        <w:numPr>
          <w:ilvl w:val="0"/>
          <w:numId w:val="23"/>
        </w:numPr>
        <w:shd w:val="clear" w:color="auto" w:fill="FFFFFF" w:themeFill="background1"/>
        <w:tabs>
          <w:tab w:val="left" w:pos="284"/>
          <w:tab w:val="right" w:pos="9531"/>
        </w:tabs>
        <w:spacing w:before="120"/>
        <w:ind w:hanging="720"/>
        <w:rPr>
          <w:b/>
          <w:lang w:val="ro-MO" w:eastAsia="ru-RU"/>
        </w:rPr>
      </w:pPr>
      <w:r w:rsidRPr="00830B05">
        <w:rPr>
          <w:b/>
          <w:lang w:val="ro-MO" w:eastAsia="ru-RU"/>
        </w:rPr>
        <w:t xml:space="preserve">Adresa: </w:t>
      </w:r>
      <w:r w:rsidRPr="00830B05">
        <w:rPr>
          <w:b/>
          <w:shd w:val="clear" w:color="auto" w:fill="FFFFFF" w:themeFill="background1"/>
          <w:lang w:val="ro-MO" w:eastAsia="ru-RU"/>
        </w:rPr>
        <w:t>_</w:t>
      </w:r>
      <w:r w:rsidRPr="00830B05">
        <w:rPr>
          <w:u w:val="single"/>
          <w:shd w:val="clear" w:color="auto" w:fill="FFFFFF" w:themeFill="background1"/>
          <w:lang w:val="ro-MO" w:eastAsia="ru-RU"/>
        </w:rPr>
        <w:t>or.Fălești, str. Ștefan cel Mare, 50___________</w:t>
      </w:r>
      <w:r w:rsidRPr="00830B05">
        <w:rPr>
          <w:b/>
          <w:shd w:val="clear" w:color="auto" w:fill="FFFFFF" w:themeFill="background1"/>
          <w:lang w:val="ro-MO" w:eastAsia="ru-RU"/>
        </w:rPr>
        <w:t>____________________________</w:t>
      </w:r>
    </w:p>
    <w:p w14:paraId="2772F42D" w14:textId="77777777" w:rsidR="00087FB8" w:rsidRPr="00830B05" w:rsidRDefault="00087FB8" w:rsidP="00AE12C7">
      <w:pPr>
        <w:numPr>
          <w:ilvl w:val="0"/>
          <w:numId w:val="23"/>
        </w:numPr>
        <w:shd w:val="clear" w:color="auto" w:fill="FFFFFF" w:themeFill="background1"/>
        <w:tabs>
          <w:tab w:val="left" w:pos="284"/>
          <w:tab w:val="right" w:pos="9531"/>
        </w:tabs>
        <w:spacing w:before="120"/>
        <w:ind w:hanging="720"/>
        <w:rPr>
          <w:b/>
          <w:lang w:val="ro-MO" w:eastAsia="ru-RU"/>
        </w:rPr>
      </w:pPr>
      <w:r w:rsidRPr="00830B05">
        <w:rPr>
          <w:b/>
          <w:lang w:val="ro-MO" w:eastAsia="ru-RU"/>
        </w:rPr>
        <w:t xml:space="preserve">Numărul de telefon/fax: </w:t>
      </w:r>
      <w:r w:rsidRPr="00830B05">
        <w:rPr>
          <w:b/>
          <w:shd w:val="clear" w:color="auto" w:fill="FFFFFF" w:themeFill="background1"/>
          <w:lang w:val="ro-MO" w:eastAsia="ru-RU"/>
        </w:rPr>
        <w:t>_</w:t>
      </w:r>
      <w:r w:rsidRPr="00830B05">
        <w:rPr>
          <w:u w:val="single"/>
          <w:shd w:val="clear" w:color="auto" w:fill="FFFFFF" w:themeFill="background1"/>
          <w:lang w:val="ro-MO" w:eastAsia="ru-RU"/>
        </w:rPr>
        <w:t>+37325922915</w:t>
      </w:r>
      <w:r w:rsidRPr="00830B05">
        <w:rPr>
          <w:b/>
          <w:shd w:val="clear" w:color="auto" w:fill="FFFFFF" w:themeFill="background1"/>
          <w:lang w:val="ro-MO" w:eastAsia="ru-RU"/>
        </w:rPr>
        <w:t>_______________________________</w:t>
      </w:r>
    </w:p>
    <w:p w14:paraId="000E3765" w14:textId="77777777" w:rsidR="00087FB8" w:rsidRPr="00830B05" w:rsidRDefault="00087FB8" w:rsidP="00AE12C7">
      <w:pPr>
        <w:numPr>
          <w:ilvl w:val="0"/>
          <w:numId w:val="23"/>
        </w:numPr>
        <w:shd w:val="clear" w:color="auto" w:fill="FFFFFF" w:themeFill="background1"/>
        <w:tabs>
          <w:tab w:val="left" w:pos="284"/>
          <w:tab w:val="right" w:pos="9531"/>
        </w:tabs>
        <w:spacing w:before="120"/>
        <w:ind w:hanging="720"/>
        <w:rPr>
          <w:b/>
          <w:lang w:val="ro-MO" w:eastAsia="ru-RU"/>
        </w:rPr>
      </w:pPr>
      <w:r w:rsidRPr="00830B05">
        <w:rPr>
          <w:b/>
          <w:lang w:val="ro-MO" w:eastAsia="ru-RU"/>
        </w:rPr>
        <w:t>Adresa de e-mail și pagina web oficială a autorității contractante: s</w:t>
      </w:r>
      <w:r w:rsidRPr="00830B05">
        <w:rPr>
          <w:shd w:val="clear" w:color="auto" w:fill="FFFFFF" w:themeFill="background1"/>
          <w:lang w:val="ro-MO" w:eastAsia="ru-RU"/>
        </w:rPr>
        <w:t>ectiaeconomie_fl@mail.ru</w:t>
      </w:r>
    </w:p>
    <w:p w14:paraId="3C6FD763" w14:textId="77777777" w:rsidR="00087FB8" w:rsidRPr="00830B05" w:rsidRDefault="00087FB8" w:rsidP="00AE12C7">
      <w:pPr>
        <w:numPr>
          <w:ilvl w:val="0"/>
          <w:numId w:val="23"/>
        </w:numPr>
        <w:shd w:val="clear" w:color="auto" w:fill="FFFFFF" w:themeFill="background1"/>
        <w:tabs>
          <w:tab w:val="left" w:pos="284"/>
          <w:tab w:val="right" w:pos="9531"/>
        </w:tabs>
        <w:spacing w:before="120"/>
        <w:ind w:left="288" w:hanging="288"/>
        <w:rPr>
          <w:b/>
          <w:lang w:val="ro-MO" w:eastAsia="ru-RU"/>
        </w:rPr>
      </w:pPr>
      <w:r w:rsidRPr="00830B05">
        <w:rPr>
          <w:b/>
          <w:lang w:val="ro-MO" w:eastAsia="ru-RU"/>
        </w:rPr>
        <w:t xml:space="preserve">Adresa de e-mail sau pagina web oficială de la care se va putea obține accesul la documentația de atribuire: </w:t>
      </w:r>
      <w:r w:rsidRPr="00830B05">
        <w:rPr>
          <w:b/>
          <w:i/>
          <w:lang w:val="ro-MO" w:eastAsia="ru-RU"/>
        </w:rPr>
        <w:t>documentația de atribuire este anexată în cadrul procedurii în SIA RSAP</w:t>
      </w:r>
    </w:p>
    <w:p w14:paraId="29A6C590" w14:textId="77777777" w:rsidR="00087FB8" w:rsidRPr="00830B05" w:rsidRDefault="00087FB8" w:rsidP="00AE12C7">
      <w:pPr>
        <w:numPr>
          <w:ilvl w:val="0"/>
          <w:numId w:val="23"/>
        </w:numPr>
        <w:shd w:val="clear" w:color="auto" w:fill="FFFFFF" w:themeFill="background1"/>
        <w:tabs>
          <w:tab w:val="left" w:pos="284"/>
          <w:tab w:val="right" w:pos="9531"/>
        </w:tabs>
        <w:spacing w:before="120"/>
        <w:ind w:left="288" w:hanging="288"/>
        <w:rPr>
          <w:b/>
          <w:lang w:val="ro-MO" w:eastAsia="ru-RU"/>
        </w:rPr>
      </w:pPr>
      <w:r w:rsidRPr="00830B05">
        <w:rPr>
          <w:b/>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30B05">
        <w:rPr>
          <w:u w:val="single"/>
          <w:lang w:val="ro-MO"/>
        </w:rPr>
        <w:t>Administrație Publică Locală de nivelul II,_promovarea intereselor și soluționarea problemelor populației unității administrativ teritoriale</w:t>
      </w:r>
      <w:r w:rsidRPr="00830B05">
        <w:rPr>
          <w:b/>
          <w:lang w:val="ro-MO" w:eastAsia="ru-RU"/>
        </w:rPr>
        <w:t>______________</w:t>
      </w:r>
    </w:p>
    <w:p w14:paraId="7DF5E932" w14:textId="77777777" w:rsidR="00087FB8" w:rsidRPr="00830B05" w:rsidRDefault="00087FB8" w:rsidP="00AE12C7">
      <w:pPr>
        <w:numPr>
          <w:ilvl w:val="0"/>
          <w:numId w:val="23"/>
        </w:numPr>
        <w:shd w:val="clear" w:color="auto" w:fill="FFFFFF" w:themeFill="background1"/>
        <w:tabs>
          <w:tab w:val="left" w:pos="284"/>
          <w:tab w:val="right" w:pos="426"/>
        </w:tabs>
        <w:spacing w:before="120"/>
        <w:ind w:left="284" w:hanging="284"/>
        <w:rPr>
          <w:b/>
          <w:lang w:val="ro-MO" w:eastAsia="ru-RU"/>
        </w:rPr>
      </w:pPr>
      <w:r w:rsidRPr="00830B05">
        <w:rPr>
          <w:b/>
          <w:lang w:val="ro-MO" w:eastAsia="ru-RU"/>
        </w:rPr>
        <w:t>Cumpărătorul invită operatorii economici interesați, care îi pot satisface necesitățile, să participe la procedura de achiziție privind prestarea/executarea următoarelor servicii de proiectare/lucrări:</w:t>
      </w:r>
    </w:p>
    <w:tbl>
      <w:tblPr>
        <w:tblW w:w="10892" w:type="dxa"/>
        <w:tblInd w:w="-455" w:type="dxa"/>
        <w:tblLayout w:type="fixed"/>
        <w:tblLook w:val="04A0" w:firstRow="1" w:lastRow="0" w:firstColumn="1" w:lastColumn="0" w:noHBand="0" w:noVBand="1"/>
      </w:tblPr>
      <w:tblGrid>
        <w:gridCol w:w="537"/>
        <w:gridCol w:w="1025"/>
        <w:gridCol w:w="2393"/>
        <w:gridCol w:w="990"/>
        <w:gridCol w:w="1170"/>
        <w:gridCol w:w="2528"/>
        <w:gridCol w:w="2249"/>
      </w:tblGrid>
      <w:tr w:rsidR="00087FB8" w:rsidRPr="00830B05" w14:paraId="3B59E158" w14:textId="77777777" w:rsidTr="007075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0012BB"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DB7B9B"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21C3D2"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62394F"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3D8CBA"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Cantitatea</w:t>
            </w:r>
          </w:p>
        </w:tc>
        <w:tc>
          <w:tcPr>
            <w:tcW w:w="2528" w:type="dxa"/>
            <w:tcBorders>
              <w:top w:val="single" w:sz="4" w:space="0" w:color="auto"/>
              <w:left w:val="single" w:sz="4" w:space="0" w:color="auto"/>
              <w:bottom w:val="single" w:sz="4" w:space="0" w:color="auto"/>
              <w:right w:val="single" w:sz="4" w:space="0" w:color="auto"/>
            </w:tcBorders>
            <w:shd w:val="clear" w:color="auto" w:fill="auto"/>
            <w:vAlign w:val="center"/>
          </w:tcPr>
          <w:p w14:paraId="234C8D2B"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Specificarea tehnică deplină solicitată, Standarde de referință</w:t>
            </w: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4AD07D0B" w14:textId="77777777" w:rsidR="00087FB8" w:rsidRPr="00830B05" w:rsidRDefault="00087FB8" w:rsidP="0070759E">
            <w:pPr>
              <w:shd w:val="clear" w:color="auto" w:fill="FFFFFF" w:themeFill="background1"/>
              <w:spacing w:before="120"/>
              <w:jc w:val="center"/>
              <w:rPr>
                <w:b/>
                <w:sz w:val="20"/>
                <w:szCs w:val="20"/>
                <w:lang w:val="ro-MO" w:eastAsia="ru-RU"/>
              </w:rPr>
            </w:pPr>
            <w:r w:rsidRPr="00830B05">
              <w:rPr>
                <w:b/>
                <w:sz w:val="20"/>
                <w:szCs w:val="20"/>
                <w:lang w:val="ro-MO" w:eastAsia="ru-RU"/>
              </w:rPr>
              <w:t>Valoarea estimată</w:t>
            </w:r>
            <w:r w:rsidRPr="00830B05">
              <w:rPr>
                <w:b/>
                <w:sz w:val="20"/>
                <w:szCs w:val="20"/>
                <w:lang w:val="ro-MO" w:eastAsia="ru-RU"/>
              </w:rPr>
              <w:br/>
              <w:t>(se va indica pentru fiecare lot în parte)</w:t>
            </w:r>
          </w:p>
        </w:tc>
      </w:tr>
      <w:tr w:rsidR="00087FB8" w:rsidRPr="00830B05" w14:paraId="23BC71E8" w14:textId="77777777" w:rsidTr="007075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26B85A" w14:textId="77777777" w:rsidR="00087FB8" w:rsidRPr="00830B05" w:rsidRDefault="00087FB8" w:rsidP="0070759E">
            <w:pPr>
              <w:shd w:val="clear" w:color="auto" w:fill="FFFFFF" w:themeFill="background1"/>
              <w:spacing w:before="120"/>
              <w:jc w:val="center"/>
              <w:rPr>
                <w:sz w:val="20"/>
                <w:szCs w:val="20"/>
                <w:lang w:val="ro-MO" w:eastAsia="ru-RU"/>
              </w:rPr>
            </w:pPr>
            <w:r w:rsidRPr="00830B05">
              <w:rPr>
                <w:sz w:val="20"/>
                <w:szCs w:val="20"/>
                <w:lang w:val="ro-MO"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7AFDD5" w14:textId="77777777" w:rsidR="00087FB8" w:rsidRPr="00830B05" w:rsidRDefault="00087FB8" w:rsidP="0070759E">
            <w:pPr>
              <w:spacing w:line="276" w:lineRule="auto"/>
              <w:rPr>
                <w:lang w:val="ro-MO"/>
              </w:rPr>
            </w:pPr>
            <w:r w:rsidRPr="00830B05">
              <w:rPr>
                <w:lang w:val="ro-MO"/>
              </w:rPr>
              <w:t>45233141-9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68A381" w14:textId="77777777" w:rsidR="00087FB8" w:rsidRPr="00830B05" w:rsidRDefault="00087FB8" w:rsidP="0070759E">
            <w:pPr>
              <w:spacing w:line="276" w:lineRule="auto"/>
              <w:jc w:val="center"/>
              <w:rPr>
                <w:sz w:val="20"/>
                <w:szCs w:val="20"/>
                <w:lang w:val="ro-MO"/>
              </w:rPr>
            </w:pPr>
            <w:r w:rsidRPr="00830B05">
              <w:rPr>
                <w:sz w:val="20"/>
                <w:szCs w:val="20"/>
                <w:lang w:val="ro-MO"/>
              </w:rPr>
              <w:t>Lucrări de reparație a drumului L242 Ciuluc-Hiliuți Rautelul Nou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557583" w14:textId="77777777" w:rsidR="00087FB8" w:rsidRPr="00830B05" w:rsidRDefault="00087FB8" w:rsidP="0070759E">
            <w:pPr>
              <w:shd w:val="clear" w:color="auto" w:fill="FFFFFF" w:themeFill="background1"/>
              <w:spacing w:before="120"/>
              <w:jc w:val="center"/>
              <w:rPr>
                <w:sz w:val="20"/>
                <w:szCs w:val="20"/>
                <w:lang w:val="ro-MO" w:eastAsia="ru-RU"/>
              </w:rPr>
            </w:pPr>
            <w:r w:rsidRPr="00830B05">
              <w:rPr>
                <w:sz w:val="20"/>
                <w:szCs w:val="20"/>
                <w:lang w:val="ro-MO"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8A00C7" w14:textId="77777777" w:rsidR="00087FB8" w:rsidRPr="00830B05" w:rsidRDefault="00087FB8" w:rsidP="0070759E">
            <w:pPr>
              <w:shd w:val="clear" w:color="auto" w:fill="FFFFFF" w:themeFill="background1"/>
              <w:spacing w:before="120"/>
              <w:jc w:val="center"/>
              <w:rPr>
                <w:sz w:val="20"/>
                <w:szCs w:val="20"/>
                <w:lang w:val="ro-MO" w:eastAsia="ru-RU"/>
              </w:rPr>
            </w:pPr>
            <w:r w:rsidRPr="00830B05">
              <w:rPr>
                <w:sz w:val="20"/>
                <w:szCs w:val="20"/>
                <w:lang w:val="ro-MO" w:eastAsia="ru-RU"/>
              </w:rPr>
              <w:t>1</w:t>
            </w:r>
          </w:p>
        </w:tc>
        <w:tc>
          <w:tcPr>
            <w:tcW w:w="2528" w:type="dxa"/>
            <w:tcBorders>
              <w:top w:val="single" w:sz="4" w:space="0" w:color="auto"/>
              <w:left w:val="single" w:sz="4" w:space="0" w:color="auto"/>
              <w:bottom w:val="single" w:sz="4" w:space="0" w:color="auto"/>
              <w:right w:val="single" w:sz="4" w:space="0" w:color="auto"/>
            </w:tcBorders>
            <w:shd w:val="clear" w:color="auto" w:fill="auto"/>
            <w:vAlign w:val="center"/>
          </w:tcPr>
          <w:p w14:paraId="2E4C9222" w14:textId="77777777" w:rsidR="00087FB8" w:rsidRPr="00830B05" w:rsidRDefault="00087FB8" w:rsidP="0070759E">
            <w:pPr>
              <w:shd w:val="clear" w:color="auto" w:fill="FFFFFF" w:themeFill="background1"/>
              <w:spacing w:before="120"/>
              <w:rPr>
                <w:sz w:val="20"/>
                <w:szCs w:val="20"/>
                <w:lang w:val="ro-MO" w:eastAsia="ru-RU"/>
              </w:rPr>
            </w:pPr>
            <w:r w:rsidRPr="00830B05">
              <w:rPr>
                <w:sz w:val="20"/>
                <w:szCs w:val="20"/>
                <w:lang w:val="ro-MO"/>
              </w:rPr>
              <w:t>Lucrări de pregătire a terenului: defrișare manuală a suprafețelor împădurite cu tufișuri și arbuști, săpături mecanice cu excavatorul, nivelarea suprafeței terenului; lucrări de reparație, sacrificarea usoară a împetruirii, inclusiv reprofilarea, amenajarea fundației și îmbracamintei rutiere a drumurilor, amenajarea stratului de egalizare din beton asfaltic cu agregate mărunte, îmbrăcăminte de beton asfaltic cu agregate marunte pe o suprafata de 6 000 m</w:t>
            </w:r>
            <w:r w:rsidRPr="00830B05">
              <w:rPr>
                <w:sz w:val="20"/>
                <w:szCs w:val="20"/>
                <w:vertAlign w:val="superscript"/>
                <w:lang w:val="ro-MO"/>
              </w:rPr>
              <w:t>2</w:t>
            </w:r>
            <w:r w:rsidRPr="00830B05">
              <w:rPr>
                <w:sz w:val="20"/>
                <w:szCs w:val="20"/>
                <w:lang w:val="ro-MO"/>
              </w:rPr>
              <w:t xml:space="preserve"> cu grosimea de 4 cm</w:t>
            </w: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4A8EF2E6" w14:textId="77777777" w:rsidR="00087FB8" w:rsidRPr="00830B05" w:rsidRDefault="00087FB8" w:rsidP="0070759E">
            <w:pPr>
              <w:shd w:val="clear" w:color="auto" w:fill="FFFFFF" w:themeFill="background1"/>
              <w:spacing w:before="120"/>
              <w:rPr>
                <w:sz w:val="20"/>
                <w:szCs w:val="20"/>
                <w:lang w:val="ro-MO" w:eastAsia="ru-RU"/>
              </w:rPr>
            </w:pPr>
            <w:r w:rsidRPr="00830B05">
              <w:rPr>
                <w:sz w:val="20"/>
                <w:szCs w:val="20"/>
                <w:lang w:val="ro-MO" w:eastAsia="ru-RU"/>
              </w:rPr>
              <w:t xml:space="preserve">2022: </w:t>
            </w:r>
            <w:r w:rsidRPr="00830B05">
              <w:rPr>
                <w:sz w:val="20"/>
                <w:szCs w:val="20"/>
                <w:u w:val="single"/>
                <w:lang w:val="ro-MO" w:eastAsia="ru-RU"/>
              </w:rPr>
              <w:t>2 083 330</w:t>
            </w:r>
          </w:p>
          <w:p w14:paraId="69094582" w14:textId="77777777" w:rsidR="00087FB8" w:rsidRPr="00830B05" w:rsidRDefault="00087FB8" w:rsidP="0070759E">
            <w:pPr>
              <w:shd w:val="clear" w:color="auto" w:fill="FFFFFF" w:themeFill="background1"/>
              <w:spacing w:before="120"/>
              <w:rPr>
                <w:sz w:val="20"/>
                <w:szCs w:val="20"/>
                <w:lang w:val="ro-MO" w:eastAsia="ru-RU"/>
              </w:rPr>
            </w:pPr>
            <w:r w:rsidRPr="00830B05">
              <w:rPr>
                <w:sz w:val="20"/>
                <w:szCs w:val="20"/>
                <w:lang w:val="ro-MO" w:eastAsia="ru-RU"/>
              </w:rPr>
              <w:t>2023:</w:t>
            </w:r>
            <w:r w:rsidRPr="00830B05">
              <w:rPr>
                <w:sz w:val="20"/>
                <w:szCs w:val="20"/>
                <w:u w:val="single"/>
                <w:lang w:val="ro-MO" w:eastAsia="ru-RU"/>
              </w:rPr>
              <w:t xml:space="preserve">    431 670    </w:t>
            </w:r>
          </w:p>
        </w:tc>
      </w:tr>
      <w:tr w:rsidR="00087FB8" w:rsidRPr="00830B05" w14:paraId="2DB501F9" w14:textId="77777777" w:rsidTr="0070759E">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6A976B" w14:textId="77777777" w:rsidR="00087FB8" w:rsidRPr="00830B05" w:rsidRDefault="00087FB8" w:rsidP="0070759E">
            <w:pPr>
              <w:shd w:val="clear" w:color="auto" w:fill="FFFFFF" w:themeFill="background1"/>
              <w:spacing w:before="120"/>
              <w:jc w:val="center"/>
              <w:rPr>
                <w:sz w:val="20"/>
                <w:szCs w:val="20"/>
                <w:lang w:val="ro-MO" w:eastAsia="ru-RU"/>
              </w:rPr>
            </w:pPr>
            <w:r w:rsidRPr="00830B05">
              <w:rPr>
                <w:b/>
                <w:sz w:val="20"/>
                <w:szCs w:val="20"/>
                <w:lang w:val="ro-MO" w:eastAsia="ru-RU"/>
              </w:rPr>
              <w:t>Valoarea estimativă totală</w:t>
            </w: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073F97F3" w14:textId="77777777" w:rsidR="00087FB8" w:rsidRPr="00830B05" w:rsidRDefault="00087FB8" w:rsidP="0070759E">
            <w:pPr>
              <w:shd w:val="clear" w:color="auto" w:fill="FFFFFF" w:themeFill="background1"/>
              <w:spacing w:before="120"/>
              <w:jc w:val="center"/>
              <w:rPr>
                <w:sz w:val="20"/>
                <w:szCs w:val="20"/>
                <w:lang w:val="ro-MO" w:eastAsia="ru-RU"/>
              </w:rPr>
            </w:pPr>
            <w:r w:rsidRPr="00830B05">
              <w:rPr>
                <w:sz w:val="20"/>
                <w:szCs w:val="20"/>
                <w:lang w:val="ro-MO" w:eastAsia="ru-RU"/>
              </w:rPr>
              <w:t>2 515 000,00</w:t>
            </w:r>
          </w:p>
        </w:tc>
      </w:tr>
    </w:tbl>
    <w:p w14:paraId="141965E2" w14:textId="77777777" w:rsidR="00087FB8" w:rsidRPr="00830B05" w:rsidRDefault="00087FB8" w:rsidP="00087FB8">
      <w:pPr>
        <w:shd w:val="clear" w:color="auto" w:fill="FFFFFF" w:themeFill="background1"/>
        <w:tabs>
          <w:tab w:val="right" w:pos="426"/>
        </w:tabs>
        <w:spacing w:before="120"/>
        <w:ind w:left="360"/>
        <w:rPr>
          <w:b/>
          <w:lang w:val="ro-MO" w:eastAsia="ru-RU"/>
        </w:rPr>
      </w:pPr>
    </w:p>
    <w:p w14:paraId="2D6639F6"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lastRenderedPageBreak/>
        <w:t>În cazul procedurilor de preselecție se indică numărul minim al candidaţilor şi, dacă este cazul, numărul maxim al acestora.__</w:t>
      </w:r>
      <w:r w:rsidRPr="00830B05">
        <w:rPr>
          <w:b/>
          <w:i/>
          <w:u w:val="single"/>
          <w:lang w:val="ro-MO" w:eastAsia="ru-RU"/>
        </w:rPr>
        <w:t>Nu se aplică</w:t>
      </w:r>
      <w:r w:rsidRPr="00830B05">
        <w:rPr>
          <w:b/>
          <w:lang w:val="ro-MO" w:eastAsia="ru-RU"/>
        </w:rPr>
        <w:t>____________________</w:t>
      </w:r>
    </w:p>
    <w:p w14:paraId="45CA684F" w14:textId="77777777" w:rsidR="00087FB8" w:rsidRPr="00830B05" w:rsidRDefault="00087FB8" w:rsidP="00087FB8">
      <w:pPr>
        <w:shd w:val="clear" w:color="auto" w:fill="FFFFFF" w:themeFill="background1"/>
        <w:tabs>
          <w:tab w:val="right" w:pos="426"/>
        </w:tabs>
        <w:spacing w:before="120"/>
        <w:ind w:left="360"/>
        <w:rPr>
          <w:b/>
          <w:lang w:val="ro-MO" w:eastAsia="ru-RU"/>
        </w:rPr>
      </w:pPr>
    </w:p>
    <w:p w14:paraId="011085A8" w14:textId="77777777" w:rsidR="00087FB8" w:rsidRPr="00830B05" w:rsidRDefault="00087FB8" w:rsidP="00087FB8">
      <w:pPr>
        <w:shd w:val="clear" w:color="auto" w:fill="FFFFFF" w:themeFill="background1"/>
        <w:tabs>
          <w:tab w:val="right" w:pos="426"/>
        </w:tabs>
        <w:spacing w:before="120"/>
        <w:ind w:left="360"/>
        <w:rPr>
          <w:b/>
          <w:lang w:val="ro-MO" w:eastAsia="ru-RU"/>
        </w:rPr>
      </w:pPr>
    </w:p>
    <w:p w14:paraId="71E4212B" w14:textId="77777777" w:rsidR="00087FB8" w:rsidRPr="00830B05" w:rsidRDefault="00087FB8" w:rsidP="00AE12C7">
      <w:pPr>
        <w:numPr>
          <w:ilvl w:val="0"/>
          <w:numId w:val="23"/>
        </w:numPr>
        <w:shd w:val="clear" w:color="auto" w:fill="FFFFFF" w:themeFill="background1"/>
        <w:tabs>
          <w:tab w:val="right" w:pos="426"/>
        </w:tabs>
        <w:ind w:left="357"/>
        <w:rPr>
          <w:b/>
          <w:lang w:val="ro-MO" w:eastAsia="ru-RU"/>
        </w:rPr>
      </w:pPr>
      <w:r w:rsidRPr="00830B05">
        <w:rPr>
          <w:b/>
          <w:lang w:val="ro-MO" w:eastAsia="ru-RU"/>
        </w:rPr>
        <w:t xml:space="preserve">În cazul în care contractul este împărțit pe loturi, un operator economic poate depune </w:t>
      </w:r>
    </w:p>
    <w:p w14:paraId="57D97617" w14:textId="77777777" w:rsidR="00087FB8" w:rsidRPr="00830B05" w:rsidRDefault="00087FB8" w:rsidP="00087FB8">
      <w:pPr>
        <w:shd w:val="clear" w:color="auto" w:fill="FFFFFF" w:themeFill="background1"/>
        <w:tabs>
          <w:tab w:val="right" w:pos="426"/>
        </w:tabs>
        <w:ind w:left="357"/>
        <w:rPr>
          <w:b/>
          <w:lang w:val="ro-MO" w:eastAsia="ru-RU"/>
        </w:rPr>
      </w:pPr>
      <w:r w:rsidRPr="00830B05">
        <w:rPr>
          <w:b/>
          <w:lang w:val="ro-MO" w:eastAsia="ru-RU"/>
        </w:rPr>
        <w:t>oferta (se va selecta):</w:t>
      </w:r>
    </w:p>
    <w:p w14:paraId="4C944551" w14:textId="77777777" w:rsidR="00087FB8" w:rsidRPr="00830B05" w:rsidRDefault="00087FB8" w:rsidP="00087FB8">
      <w:pPr>
        <w:shd w:val="clear" w:color="auto" w:fill="FFFFFF" w:themeFill="background1"/>
        <w:tabs>
          <w:tab w:val="right" w:pos="426"/>
        </w:tabs>
        <w:ind w:left="357"/>
        <w:rPr>
          <w:b/>
          <w:lang w:val="ro-MO" w:eastAsia="ru-RU"/>
        </w:rPr>
      </w:pPr>
    </w:p>
    <w:p w14:paraId="6F342304" w14:textId="77777777" w:rsidR="00087FB8" w:rsidRPr="00830B05" w:rsidRDefault="00087FB8" w:rsidP="00AE12C7">
      <w:pPr>
        <w:numPr>
          <w:ilvl w:val="0"/>
          <w:numId w:val="24"/>
        </w:numPr>
        <w:shd w:val="clear" w:color="auto" w:fill="FFFFFF" w:themeFill="background1"/>
        <w:tabs>
          <w:tab w:val="right" w:pos="426"/>
        </w:tabs>
        <w:rPr>
          <w:lang w:val="ro-MO" w:eastAsia="ru-RU"/>
        </w:rPr>
      </w:pPr>
      <w:r w:rsidRPr="00830B05">
        <w:rPr>
          <w:lang w:val="ro-MO" w:eastAsia="ru-RU"/>
        </w:rPr>
        <w:t>Pentru un singur lot;</w:t>
      </w:r>
    </w:p>
    <w:p w14:paraId="3E30548D" w14:textId="77777777" w:rsidR="00087FB8" w:rsidRPr="00830B05" w:rsidRDefault="00087FB8" w:rsidP="00AE12C7">
      <w:pPr>
        <w:numPr>
          <w:ilvl w:val="0"/>
          <w:numId w:val="24"/>
        </w:numPr>
        <w:shd w:val="clear" w:color="auto" w:fill="FFFFFF" w:themeFill="background1"/>
        <w:tabs>
          <w:tab w:val="right" w:pos="426"/>
        </w:tabs>
        <w:rPr>
          <w:lang w:val="ro-MO" w:eastAsia="ru-RU"/>
        </w:rPr>
      </w:pPr>
      <w:r w:rsidRPr="00830B05">
        <w:rPr>
          <w:lang w:val="ro-MO" w:eastAsia="ru-RU"/>
        </w:rPr>
        <w:t>Pentru mai multe loturi;</w:t>
      </w:r>
    </w:p>
    <w:p w14:paraId="5F28880D" w14:textId="77777777" w:rsidR="00087FB8" w:rsidRPr="00830B05" w:rsidRDefault="00087FB8" w:rsidP="00AE12C7">
      <w:pPr>
        <w:numPr>
          <w:ilvl w:val="0"/>
          <w:numId w:val="24"/>
        </w:numPr>
        <w:shd w:val="clear" w:color="auto" w:fill="FFFFFF" w:themeFill="background1"/>
        <w:tabs>
          <w:tab w:val="right" w:pos="426"/>
        </w:tabs>
        <w:rPr>
          <w:b/>
          <w:i/>
          <w:u w:val="single"/>
          <w:lang w:val="ro-MO" w:eastAsia="ru-RU"/>
        </w:rPr>
      </w:pPr>
      <w:r w:rsidRPr="00830B05">
        <w:rPr>
          <w:b/>
          <w:i/>
          <w:u w:val="single"/>
          <w:lang w:val="ro-MO" w:eastAsia="ru-RU"/>
        </w:rPr>
        <w:t>Pentru toate loturile;</w:t>
      </w:r>
    </w:p>
    <w:p w14:paraId="30F84AF7" w14:textId="77777777" w:rsidR="00087FB8" w:rsidRPr="00830B05" w:rsidRDefault="00087FB8" w:rsidP="00AE12C7">
      <w:pPr>
        <w:numPr>
          <w:ilvl w:val="0"/>
          <w:numId w:val="24"/>
        </w:numPr>
        <w:shd w:val="clear" w:color="auto" w:fill="FFFFFF" w:themeFill="background1"/>
        <w:tabs>
          <w:tab w:val="right" w:pos="426"/>
        </w:tabs>
        <w:rPr>
          <w:lang w:val="ro-MO" w:eastAsia="ru-RU"/>
        </w:rPr>
      </w:pPr>
      <w:r w:rsidRPr="00830B05">
        <w:rPr>
          <w:lang w:val="ro-MO" w:eastAsia="ru-RU"/>
        </w:rPr>
        <w:t>Alte limitări privind numărul de loturi care pot fi atribuite aceluiași ofertant___________</w:t>
      </w:r>
    </w:p>
    <w:p w14:paraId="4060C351"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Admiterea sau interzicerea ofertelor alternative: _</w:t>
      </w:r>
      <w:r w:rsidRPr="00830B05">
        <w:rPr>
          <w:b/>
          <w:i/>
          <w:u w:val="single"/>
          <w:lang w:val="ro-MO" w:eastAsia="ru-RU"/>
        </w:rPr>
        <w:t>Nu se admite</w:t>
      </w:r>
      <w:r w:rsidRPr="00830B05">
        <w:rPr>
          <w:b/>
          <w:lang w:val="ro-MO" w:eastAsia="ru-RU"/>
        </w:rPr>
        <w:t>____________________</w:t>
      </w:r>
    </w:p>
    <w:p w14:paraId="5B31CF3E" w14:textId="77777777" w:rsidR="00087FB8" w:rsidRPr="00830B05" w:rsidRDefault="00087FB8" w:rsidP="00087FB8">
      <w:pPr>
        <w:shd w:val="clear" w:color="auto" w:fill="FFFFFF" w:themeFill="background1"/>
        <w:tabs>
          <w:tab w:val="right" w:pos="426"/>
        </w:tabs>
        <w:ind w:left="6206"/>
        <w:rPr>
          <w:sz w:val="20"/>
          <w:lang w:val="ro-MO" w:eastAsia="ru-RU"/>
        </w:rPr>
      </w:pPr>
      <w:r w:rsidRPr="00830B05">
        <w:rPr>
          <w:sz w:val="20"/>
          <w:lang w:val="ro-MO" w:eastAsia="ru-RU"/>
        </w:rPr>
        <w:t>(indicați se admite sau nu se admite)</w:t>
      </w:r>
    </w:p>
    <w:p w14:paraId="20E86F0B" w14:textId="77777777" w:rsidR="00087FB8" w:rsidRPr="00830B05" w:rsidRDefault="00087FB8" w:rsidP="00AE12C7">
      <w:pPr>
        <w:numPr>
          <w:ilvl w:val="0"/>
          <w:numId w:val="23"/>
        </w:numPr>
        <w:shd w:val="clear" w:color="auto" w:fill="FFFFFF" w:themeFill="background1"/>
        <w:tabs>
          <w:tab w:val="left" w:pos="0"/>
          <w:tab w:val="left" w:pos="284"/>
          <w:tab w:val="left" w:pos="426"/>
        </w:tabs>
        <w:spacing w:before="120"/>
        <w:ind w:left="284" w:hanging="284"/>
        <w:rPr>
          <w:b/>
          <w:lang w:val="ro-MO" w:eastAsia="ru-RU"/>
        </w:rPr>
      </w:pPr>
      <w:r w:rsidRPr="00830B05">
        <w:rPr>
          <w:b/>
          <w:lang w:val="ro-MO" w:eastAsia="ru-RU"/>
        </w:rPr>
        <w:t xml:space="preserve">Termenii și condițiile de prestare/executare solicitați: </w:t>
      </w:r>
      <w:r w:rsidRPr="00830B05">
        <w:rPr>
          <w:u w:val="single"/>
          <w:lang w:val="ro-MO" w:eastAsia="ru-RU"/>
        </w:rPr>
        <w:t>50 de zile (2022-40 zile, 10 zile 2023)</w:t>
      </w:r>
      <w:r w:rsidRPr="00830B05">
        <w:rPr>
          <w:b/>
          <w:lang w:val="ro-MO" w:eastAsia="ru-RU"/>
        </w:rPr>
        <w:t>_</w:t>
      </w:r>
    </w:p>
    <w:p w14:paraId="0FF8B398" w14:textId="77777777" w:rsidR="00087FB8" w:rsidRPr="00830B05" w:rsidRDefault="00087FB8" w:rsidP="00AE12C7">
      <w:pPr>
        <w:numPr>
          <w:ilvl w:val="0"/>
          <w:numId w:val="23"/>
        </w:numPr>
        <w:shd w:val="clear" w:color="auto" w:fill="FFFFFF" w:themeFill="background1"/>
        <w:tabs>
          <w:tab w:val="left" w:pos="0"/>
          <w:tab w:val="left" w:pos="284"/>
          <w:tab w:val="left" w:pos="426"/>
        </w:tabs>
        <w:spacing w:before="120"/>
        <w:ind w:left="284" w:hanging="284"/>
        <w:rPr>
          <w:b/>
          <w:lang w:val="ro-MO" w:eastAsia="ru-RU"/>
        </w:rPr>
      </w:pPr>
      <w:r w:rsidRPr="00830B05">
        <w:rPr>
          <w:b/>
          <w:lang w:val="ro-MO" w:eastAsia="ru-RU"/>
        </w:rPr>
        <w:t>Termenul de valabilitate a contractului:___</w:t>
      </w:r>
      <w:r w:rsidRPr="00830B05">
        <w:rPr>
          <w:u w:val="single"/>
          <w:lang w:val="ro-MO" w:eastAsia="ru-RU"/>
        </w:rPr>
        <w:t>30 iunie 2023</w:t>
      </w:r>
      <w:r w:rsidRPr="00830B05">
        <w:rPr>
          <w:b/>
          <w:lang w:val="ro-MO" w:eastAsia="ru-RU"/>
        </w:rPr>
        <w:t>_____________________________</w:t>
      </w:r>
    </w:p>
    <w:p w14:paraId="530E8358" w14:textId="77777777" w:rsidR="00087FB8" w:rsidRPr="00830B05" w:rsidRDefault="00087FB8" w:rsidP="00AE12C7">
      <w:pPr>
        <w:numPr>
          <w:ilvl w:val="0"/>
          <w:numId w:val="23"/>
        </w:numPr>
        <w:tabs>
          <w:tab w:val="right" w:pos="426"/>
        </w:tabs>
        <w:spacing w:before="120"/>
        <w:ind w:left="360"/>
        <w:rPr>
          <w:b/>
          <w:lang w:val="ro-MO" w:eastAsia="ru-RU"/>
        </w:rPr>
      </w:pPr>
      <w:r w:rsidRPr="00830B05">
        <w:rPr>
          <w:b/>
          <w:lang w:val="ro-MO" w:eastAsia="ru-RU"/>
        </w:rPr>
        <w:t>Contract de achiziție rezervat atelierelor protejate sau că acesta poate fi executat numai în cadrul unor programe de angajare protejată (după caz): ___</w:t>
      </w:r>
      <w:r w:rsidRPr="00830B05">
        <w:rPr>
          <w:b/>
          <w:u w:val="single"/>
          <w:lang w:val="ro-MO" w:eastAsia="ru-RU"/>
        </w:rPr>
        <w:t>NU</w:t>
      </w:r>
      <w:r w:rsidRPr="00830B05">
        <w:rPr>
          <w:b/>
          <w:lang w:val="ro-MO" w:eastAsia="ru-RU"/>
        </w:rPr>
        <w:t>________________</w:t>
      </w:r>
    </w:p>
    <w:p w14:paraId="6ED1987D" w14:textId="77777777" w:rsidR="00087FB8" w:rsidRPr="00830B05" w:rsidRDefault="00087FB8" w:rsidP="00087FB8">
      <w:pPr>
        <w:shd w:val="clear" w:color="auto" w:fill="FFFFFF" w:themeFill="background1"/>
        <w:tabs>
          <w:tab w:val="right" w:pos="426"/>
        </w:tabs>
        <w:ind w:left="7560" w:hanging="630"/>
        <w:contextualSpacing/>
        <w:rPr>
          <w:sz w:val="20"/>
          <w:lang w:val="ro-MO" w:eastAsia="ru-RU"/>
        </w:rPr>
      </w:pPr>
      <w:r w:rsidRPr="00830B05">
        <w:rPr>
          <w:sz w:val="20"/>
          <w:lang w:val="ro-MO" w:eastAsia="ru-RU"/>
        </w:rPr>
        <w:t>(indicați da sau nu)</w:t>
      </w:r>
    </w:p>
    <w:p w14:paraId="79D3E539"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Prestarea serviciului este rezervată unei anumite profesii în temeiul unor legisau al unor acte administrative (după caz): _____</w:t>
      </w:r>
      <w:r w:rsidRPr="00830B05">
        <w:rPr>
          <w:b/>
          <w:u w:val="single"/>
          <w:lang w:val="ro-MO" w:eastAsia="ru-RU"/>
        </w:rPr>
        <w:t xml:space="preserve"> NU</w:t>
      </w:r>
      <w:r w:rsidRPr="00830B05">
        <w:rPr>
          <w:b/>
          <w:lang w:val="ro-MO" w:eastAsia="ru-RU"/>
        </w:rPr>
        <w:t xml:space="preserve"> ______________________________________</w:t>
      </w:r>
    </w:p>
    <w:p w14:paraId="510DB89D" w14:textId="77777777" w:rsidR="00087FB8" w:rsidRPr="00830B05" w:rsidRDefault="00087FB8" w:rsidP="00087FB8">
      <w:pPr>
        <w:shd w:val="clear" w:color="auto" w:fill="FFFFFF" w:themeFill="background1"/>
        <w:tabs>
          <w:tab w:val="right" w:pos="426"/>
        </w:tabs>
        <w:contextualSpacing/>
        <w:jc w:val="center"/>
        <w:rPr>
          <w:sz w:val="20"/>
          <w:lang w:val="ro-MO" w:eastAsia="ru-RU"/>
        </w:rPr>
      </w:pPr>
      <w:r w:rsidRPr="00830B05">
        <w:rPr>
          <w:sz w:val="20"/>
          <w:lang w:val="ro-MO" w:eastAsia="ru-RU"/>
        </w:rPr>
        <w:t>(se menționează respectivele legi și acte administrative)</w:t>
      </w:r>
    </w:p>
    <w:p w14:paraId="16703116" w14:textId="77777777" w:rsidR="00087FB8" w:rsidRPr="0009415E"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250" w:type="dxa"/>
        <w:tblLook w:val="04A0" w:firstRow="1" w:lastRow="0" w:firstColumn="1" w:lastColumn="0" w:noHBand="0" w:noVBand="1"/>
      </w:tblPr>
      <w:tblGrid>
        <w:gridCol w:w="791"/>
        <w:gridCol w:w="3680"/>
        <w:gridCol w:w="3241"/>
        <w:gridCol w:w="1750"/>
      </w:tblGrid>
      <w:tr w:rsidR="00087FB8" w:rsidRPr="00072DA2" w14:paraId="2BB9EE30" w14:textId="77777777" w:rsidTr="0070759E">
        <w:tc>
          <w:tcPr>
            <w:tcW w:w="851" w:type="dxa"/>
            <w:shd w:val="clear" w:color="auto" w:fill="auto"/>
            <w:vAlign w:val="center"/>
          </w:tcPr>
          <w:p w14:paraId="6917C87F" w14:textId="77777777" w:rsidR="00087FB8" w:rsidRPr="00072DA2" w:rsidRDefault="00087FB8" w:rsidP="0070759E">
            <w:pPr>
              <w:shd w:val="clear" w:color="auto" w:fill="FFFFFF" w:themeFill="background1"/>
              <w:tabs>
                <w:tab w:val="left" w:pos="612"/>
              </w:tabs>
              <w:spacing w:before="120" w:after="120"/>
              <w:rPr>
                <w:b/>
                <w:iCs/>
                <w:szCs w:val="22"/>
                <w:lang w:val="ro-MO" w:eastAsia="ru-RU"/>
              </w:rPr>
            </w:pPr>
            <w:r w:rsidRPr="00072DA2">
              <w:rPr>
                <w:b/>
                <w:iCs/>
                <w:szCs w:val="22"/>
                <w:lang w:val="ro-MO" w:eastAsia="ru-RU"/>
              </w:rPr>
              <w:t>Nr. d/o</w:t>
            </w:r>
          </w:p>
        </w:tc>
        <w:tc>
          <w:tcPr>
            <w:tcW w:w="4062" w:type="dxa"/>
            <w:shd w:val="clear" w:color="auto" w:fill="auto"/>
            <w:vAlign w:val="center"/>
          </w:tcPr>
          <w:p w14:paraId="5073901F" w14:textId="77777777" w:rsidR="00087FB8" w:rsidRPr="00072DA2" w:rsidRDefault="00087FB8" w:rsidP="0070759E">
            <w:pPr>
              <w:shd w:val="clear" w:color="auto" w:fill="FFFFFF" w:themeFill="background1"/>
              <w:tabs>
                <w:tab w:val="left" w:pos="612"/>
              </w:tabs>
              <w:spacing w:before="120" w:after="120"/>
              <w:rPr>
                <w:b/>
                <w:iCs/>
                <w:szCs w:val="22"/>
                <w:lang w:val="ro-MO" w:eastAsia="ru-RU"/>
              </w:rPr>
            </w:pPr>
            <w:r w:rsidRPr="00072DA2">
              <w:rPr>
                <w:b/>
                <w:iCs/>
                <w:szCs w:val="22"/>
                <w:lang w:val="ro-MO" w:eastAsia="ru-RU"/>
              </w:rPr>
              <w:t>Descrierea criteriului/cerinței</w:t>
            </w:r>
          </w:p>
        </w:tc>
        <w:tc>
          <w:tcPr>
            <w:tcW w:w="3509" w:type="dxa"/>
            <w:shd w:val="clear" w:color="auto" w:fill="auto"/>
            <w:vAlign w:val="center"/>
          </w:tcPr>
          <w:p w14:paraId="7C6CC2E2" w14:textId="77777777" w:rsidR="00087FB8" w:rsidRPr="00072DA2" w:rsidRDefault="00087FB8" w:rsidP="0070759E">
            <w:pPr>
              <w:shd w:val="clear" w:color="auto" w:fill="FFFFFF" w:themeFill="background1"/>
              <w:tabs>
                <w:tab w:val="left" w:pos="612"/>
              </w:tabs>
              <w:spacing w:before="120" w:after="120"/>
              <w:rPr>
                <w:b/>
                <w:iCs/>
                <w:szCs w:val="22"/>
                <w:lang w:val="ro-MO" w:eastAsia="ru-RU"/>
              </w:rPr>
            </w:pPr>
            <w:r w:rsidRPr="00072DA2">
              <w:rPr>
                <w:b/>
                <w:iCs/>
                <w:szCs w:val="22"/>
                <w:lang w:val="ro-MO" w:eastAsia="ru-RU"/>
              </w:rPr>
              <w:t>Mod de demonstrare a îndeplinirii criteriului/cerinței:</w:t>
            </w:r>
          </w:p>
        </w:tc>
        <w:tc>
          <w:tcPr>
            <w:tcW w:w="1750" w:type="dxa"/>
            <w:shd w:val="clear" w:color="auto" w:fill="auto"/>
            <w:vAlign w:val="center"/>
          </w:tcPr>
          <w:p w14:paraId="737D5F32" w14:textId="77777777" w:rsidR="00087FB8" w:rsidRPr="00072DA2" w:rsidRDefault="00087FB8" w:rsidP="0070759E">
            <w:pPr>
              <w:shd w:val="clear" w:color="auto" w:fill="FFFFFF" w:themeFill="background1"/>
              <w:tabs>
                <w:tab w:val="left" w:pos="612"/>
              </w:tabs>
              <w:spacing w:before="120" w:after="120"/>
              <w:rPr>
                <w:b/>
                <w:iCs/>
                <w:szCs w:val="22"/>
                <w:lang w:val="ro-MO" w:eastAsia="ru-RU"/>
              </w:rPr>
            </w:pPr>
            <w:r w:rsidRPr="00072DA2">
              <w:rPr>
                <w:b/>
                <w:iCs/>
                <w:szCs w:val="22"/>
                <w:lang w:val="ro-MO" w:eastAsia="ru-RU"/>
              </w:rPr>
              <w:t>Nivelul minim/</w:t>
            </w:r>
            <w:r w:rsidRPr="00072DA2">
              <w:rPr>
                <w:b/>
                <w:iCs/>
                <w:szCs w:val="22"/>
                <w:lang w:val="ro-MO" w:eastAsia="ru-RU"/>
              </w:rPr>
              <w:br/>
              <w:t>Obligativitatea</w:t>
            </w:r>
          </w:p>
        </w:tc>
      </w:tr>
      <w:tr w:rsidR="00087FB8" w:rsidRPr="00072DA2" w14:paraId="5DD23059" w14:textId="77777777" w:rsidTr="0070759E">
        <w:tc>
          <w:tcPr>
            <w:tcW w:w="851" w:type="dxa"/>
            <w:shd w:val="clear" w:color="auto" w:fill="auto"/>
            <w:vAlign w:val="center"/>
          </w:tcPr>
          <w:p w14:paraId="16F36601"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w:t>
            </w:r>
          </w:p>
        </w:tc>
        <w:tc>
          <w:tcPr>
            <w:tcW w:w="4062" w:type="dxa"/>
            <w:shd w:val="clear" w:color="auto" w:fill="auto"/>
            <w:vAlign w:val="center"/>
          </w:tcPr>
          <w:p w14:paraId="129D018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rFonts w:eastAsia="PMingLiU"/>
                <w:szCs w:val="22"/>
                <w:lang w:val="ro-MO"/>
              </w:rPr>
              <w:t>Ofertă (indicarea i</w:t>
            </w:r>
            <w:r w:rsidRPr="00072DA2">
              <w:rPr>
                <w:szCs w:val="22"/>
                <w:lang w:val="ro-MO"/>
              </w:rPr>
              <w:t>nformației cu privire la preţuri precum şi la alte condiţii financiare şi comerciale legate de obiectul contractului).</w:t>
            </w:r>
          </w:p>
        </w:tc>
        <w:tc>
          <w:tcPr>
            <w:tcW w:w="3509" w:type="dxa"/>
            <w:shd w:val="clear" w:color="auto" w:fill="auto"/>
            <w:vAlign w:val="center"/>
          </w:tcPr>
          <w:p w14:paraId="2C50E86C"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Confirmat prin semnătura electronică a participantului</w:t>
            </w:r>
          </w:p>
        </w:tc>
        <w:tc>
          <w:tcPr>
            <w:tcW w:w="1750" w:type="dxa"/>
            <w:shd w:val="clear" w:color="auto" w:fill="auto"/>
            <w:vAlign w:val="center"/>
          </w:tcPr>
          <w:p w14:paraId="36F1302E"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4D8CDF4B" w14:textId="77777777" w:rsidTr="0070759E">
        <w:tc>
          <w:tcPr>
            <w:tcW w:w="851" w:type="dxa"/>
            <w:shd w:val="clear" w:color="auto" w:fill="auto"/>
            <w:vAlign w:val="center"/>
          </w:tcPr>
          <w:p w14:paraId="6395A5CA"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2.</w:t>
            </w:r>
          </w:p>
        </w:tc>
        <w:tc>
          <w:tcPr>
            <w:tcW w:w="4062" w:type="dxa"/>
            <w:shd w:val="clear" w:color="auto" w:fill="auto"/>
            <w:vAlign w:val="center"/>
          </w:tcPr>
          <w:p w14:paraId="7F061FF4" w14:textId="77777777" w:rsidR="00087FB8" w:rsidRPr="00072DA2" w:rsidRDefault="00087FB8" w:rsidP="0070759E">
            <w:pPr>
              <w:pStyle w:val="a7"/>
              <w:tabs>
                <w:tab w:val="left" w:pos="567"/>
              </w:tabs>
              <w:rPr>
                <w:rFonts w:ascii="Times New Roman" w:hAnsi="Times New Roman"/>
                <w:szCs w:val="22"/>
                <w:lang w:val="ro-MO"/>
              </w:rPr>
            </w:pPr>
            <w:r w:rsidRPr="00072DA2">
              <w:rPr>
                <w:rFonts w:ascii="Times New Roman" w:hAnsi="Times New Roman"/>
                <w:szCs w:val="22"/>
                <w:lang w:val="ro-MO"/>
              </w:rPr>
              <w:t>Cerere de participare la procedura de achiziție</w:t>
            </w:r>
          </w:p>
        </w:tc>
        <w:tc>
          <w:tcPr>
            <w:tcW w:w="3509" w:type="dxa"/>
            <w:shd w:val="clear" w:color="auto" w:fill="auto"/>
            <w:vAlign w:val="center"/>
          </w:tcPr>
          <w:p w14:paraId="2904D139"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 xml:space="preserve">Conform anexei nr. 7 la documentația standart  confirmată prin semnătura electronica a participantului </w:t>
            </w:r>
          </w:p>
        </w:tc>
        <w:tc>
          <w:tcPr>
            <w:tcW w:w="1750" w:type="dxa"/>
            <w:shd w:val="clear" w:color="auto" w:fill="auto"/>
            <w:vAlign w:val="center"/>
          </w:tcPr>
          <w:p w14:paraId="38DB3BA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759091D0" w14:textId="77777777" w:rsidTr="0070759E">
        <w:tc>
          <w:tcPr>
            <w:tcW w:w="851" w:type="dxa"/>
            <w:shd w:val="clear" w:color="auto" w:fill="auto"/>
            <w:vAlign w:val="center"/>
          </w:tcPr>
          <w:p w14:paraId="305F27B9"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3.</w:t>
            </w:r>
          </w:p>
        </w:tc>
        <w:tc>
          <w:tcPr>
            <w:tcW w:w="4062" w:type="dxa"/>
            <w:shd w:val="clear" w:color="auto" w:fill="auto"/>
            <w:vAlign w:val="center"/>
          </w:tcPr>
          <w:p w14:paraId="4D83B820" w14:textId="77777777" w:rsidR="00087FB8" w:rsidRPr="00072DA2" w:rsidRDefault="00087FB8" w:rsidP="0070759E">
            <w:pPr>
              <w:rPr>
                <w:szCs w:val="22"/>
                <w:lang w:val="ro-MO"/>
              </w:rPr>
            </w:pPr>
            <w:r w:rsidRPr="00072DA2">
              <w:rPr>
                <w:szCs w:val="22"/>
                <w:lang w:val="ro-MO"/>
              </w:rPr>
              <w:t>Declaraţie privind valabilitatea ofertei</w:t>
            </w:r>
          </w:p>
        </w:tc>
        <w:tc>
          <w:tcPr>
            <w:tcW w:w="3509" w:type="dxa"/>
            <w:shd w:val="clear" w:color="auto" w:fill="auto"/>
            <w:vAlign w:val="center"/>
          </w:tcPr>
          <w:p w14:paraId="513B8E3F"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Conform anexei nr. 8 la documentația standart  confirmată prin semnătura electronica a participantului</w:t>
            </w:r>
          </w:p>
        </w:tc>
        <w:tc>
          <w:tcPr>
            <w:tcW w:w="1750" w:type="dxa"/>
            <w:shd w:val="clear" w:color="auto" w:fill="auto"/>
            <w:vAlign w:val="center"/>
          </w:tcPr>
          <w:p w14:paraId="74CCF2EE"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61ADA783" w14:textId="77777777" w:rsidTr="0070759E">
        <w:tc>
          <w:tcPr>
            <w:tcW w:w="851" w:type="dxa"/>
            <w:shd w:val="clear" w:color="auto" w:fill="auto"/>
            <w:vAlign w:val="center"/>
          </w:tcPr>
          <w:p w14:paraId="4636D46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4.</w:t>
            </w:r>
          </w:p>
        </w:tc>
        <w:tc>
          <w:tcPr>
            <w:tcW w:w="4062" w:type="dxa"/>
            <w:shd w:val="clear" w:color="auto" w:fill="auto"/>
            <w:vAlign w:val="center"/>
          </w:tcPr>
          <w:p w14:paraId="407FF073" w14:textId="77777777" w:rsidR="00087FB8" w:rsidRPr="00072DA2" w:rsidRDefault="00087FB8" w:rsidP="0070759E">
            <w:pPr>
              <w:rPr>
                <w:szCs w:val="22"/>
                <w:lang w:val="ro-MO"/>
              </w:rPr>
            </w:pPr>
            <w:r w:rsidRPr="00072DA2">
              <w:rPr>
                <w:rStyle w:val="fontstyle01"/>
                <w:szCs w:val="22"/>
                <w:lang w:val="ro-MO"/>
              </w:rPr>
              <w:t>Perioada de garanție a lucrarilor</w:t>
            </w:r>
          </w:p>
        </w:tc>
        <w:tc>
          <w:tcPr>
            <w:tcW w:w="3509" w:type="dxa"/>
            <w:shd w:val="clear" w:color="auto" w:fill="auto"/>
            <w:vAlign w:val="center"/>
          </w:tcPr>
          <w:p w14:paraId="073854FB" w14:textId="77777777" w:rsidR="00087FB8" w:rsidRPr="00072DA2" w:rsidRDefault="00087FB8" w:rsidP="0070759E">
            <w:pPr>
              <w:rPr>
                <w:szCs w:val="22"/>
                <w:lang w:val="ro-MO"/>
              </w:rPr>
            </w:pPr>
            <w:r w:rsidRPr="00072DA2">
              <w:rPr>
                <w:rStyle w:val="fontstyle01"/>
                <w:szCs w:val="22"/>
                <w:lang w:val="ro-MO"/>
              </w:rPr>
              <w:t>Min. 3 ani</w:t>
            </w:r>
            <w:r w:rsidRPr="00072DA2">
              <w:rPr>
                <w:color w:val="000000"/>
                <w:szCs w:val="22"/>
                <w:lang w:val="ro-MO"/>
              </w:rPr>
              <w:br/>
            </w:r>
            <w:r w:rsidRPr="00072DA2">
              <w:rPr>
                <w:rStyle w:val="fontstyle01"/>
                <w:szCs w:val="22"/>
                <w:lang w:val="ro-MO"/>
              </w:rPr>
              <w:t xml:space="preserve">Max. 5 ani </w:t>
            </w:r>
          </w:p>
        </w:tc>
        <w:tc>
          <w:tcPr>
            <w:tcW w:w="1750" w:type="dxa"/>
            <w:shd w:val="clear" w:color="auto" w:fill="auto"/>
            <w:vAlign w:val="center"/>
          </w:tcPr>
          <w:p w14:paraId="1720D590" w14:textId="77777777" w:rsidR="00087FB8" w:rsidRPr="00072DA2" w:rsidRDefault="00087FB8" w:rsidP="0070759E">
            <w:pPr>
              <w:pStyle w:val="aff2"/>
              <w:rPr>
                <w:iCs/>
                <w:sz w:val="24"/>
                <w:lang w:val="ro-MO"/>
              </w:rPr>
            </w:pPr>
            <w:r w:rsidRPr="00072DA2">
              <w:rPr>
                <w:iCs/>
                <w:sz w:val="24"/>
                <w:lang w:val="ro-MO"/>
              </w:rPr>
              <w:t>DA – Obligatoriu depus odată cu oferta</w:t>
            </w:r>
          </w:p>
        </w:tc>
      </w:tr>
      <w:tr w:rsidR="00087FB8" w:rsidRPr="00072DA2" w14:paraId="07971E9B" w14:textId="77777777" w:rsidTr="0070759E">
        <w:tc>
          <w:tcPr>
            <w:tcW w:w="851" w:type="dxa"/>
            <w:shd w:val="clear" w:color="auto" w:fill="auto"/>
            <w:vAlign w:val="center"/>
          </w:tcPr>
          <w:p w14:paraId="5E004140"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5.</w:t>
            </w:r>
          </w:p>
        </w:tc>
        <w:tc>
          <w:tcPr>
            <w:tcW w:w="4062" w:type="dxa"/>
            <w:shd w:val="clear" w:color="auto" w:fill="auto"/>
            <w:vAlign w:val="center"/>
          </w:tcPr>
          <w:p w14:paraId="4AD42D55"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szCs w:val="22"/>
                <w:lang w:val="ro-MO"/>
              </w:rPr>
              <w:t xml:space="preserve">Scrisoare  de  garanție  bancară </w:t>
            </w:r>
            <w:r w:rsidRPr="00072DA2">
              <w:rPr>
                <w:iCs/>
                <w:szCs w:val="22"/>
                <w:lang w:val="ro-MO"/>
              </w:rPr>
              <w:t>(1</w:t>
            </w:r>
            <w:r w:rsidRPr="00072DA2">
              <w:rPr>
                <w:rStyle w:val="fontstyle01"/>
                <w:szCs w:val="22"/>
                <w:lang w:val="ro-MO"/>
              </w:rPr>
              <w:t xml:space="preserve"> % din valoarea ofertei fără TVA,</w:t>
            </w:r>
            <w:r w:rsidRPr="00072DA2">
              <w:rPr>
                <w:iCs/>
                <w:szCs w:val="22"/>
                <w:lang w:val="ro-MO"/>
              </w:rPr>
              <w:t>)</w:t>
            </w:r>
          </w:p>
        </w:tc>
        <w:tc>
          <w:tcPr>
            <w:tcW w:w="3509" w:type="dxa"/>
            <w:shd w:val="clear" w:color="auto" w:fill="auto"/>
            <w:vAlign w:val="center"/>
          </w:tcPr>
          <w:p w14:paraId="48DC0419"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 xml:space="preserve">Conform anexei nr. 9 la documentația standart  confirmată prin semnătura </w:t>
            </w:r>
            <w:r w:rsidRPr="00072DA2">
              <w:rPr>
                <w:iCs/>
                <w:szCs w:val="22"/>
                <w:lang w:val="ro-MO" w:eastAsia="ru-RU"/>
              </w:rPr>
              <w:lastRenderedPageBreak/>
              <w:t>electronica a participantului</w:t>
            </w:r>
          </w:p>
        </w:tc>
        <w:tc>
          <w:tcPr>
            <w:tcW w:w="1750" w:type="dxa"/>
            <w:shd w:val="clear" w:color="auto" w:fill="auto"/>
            <w:vAlign w:val="center"/>
          </w:tcPr>
          <w:p w14:paraId="3B961457"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lastRenderedPageBreak/>
              <w:t xml:space="preserve">DA – Obligatoriu depus odată cu </w:t>
            </w:r>
            <w:r w:rsidRPr="00072DA2">
              <w:rPr>
                <w:iCs/>
                <w:szCs w:val="22"/>
                <w:lang w:val="ro-MO"/>
              </w:rPr>
              <w:lastRenderedPageBreak/>
              <w:t>oferta</w:t>
            </w:r>
          </w:p>
        </w:tc>
      </w:tr>
      <w:tr w:rsidR="00087FB8" w:rsidRPr="00072DA2" w14:paraId="544BF027" w14:textId="77777777" w:rsidTr="0070759E">
        <w:tc>
          <w:tcPr>
            <w:tcW w:w="851" w:type="dxa"/>
            <w:shd w:val="clear" w:color="auto" w:fill="auto"/>
            <w:vAlign w:val="center"/>
          </w:tcPr>
          <w:p w14:paraId="4B7DE159"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lastRenderedPageBreak/>
              <w:t>6.</w:t>
            </w:r>
          </w:p>
        </w:tc>
        <w:tc>
          <w:tcPr>
            <w:tcW w:w="4062" w:type="dxa"/>
            <w:shd w:val="clear" w:color="auto" w:fill="auto"/>
            <w:vAlign w:val="center"/>
          </w:tcPr>
          <w:p w14:paraId="373AE049" w14:textId="77777777" w:rsidR="00087FB8" w:rsidRPr="00072DA2" w:rsidRDefault="00087FB8" w:rsidP="0070759E">
            <w:pPr>
              <w:pStyle w:val="aff2"/>
              <w:rPr>
                <w:rFonts w:eastAsia="PMingLiU"/>
                <w:noProof/>
                <w:sz w:val="24"/>
                <w:lang w:val="ro-MO" w:eastAsia="zh-CN"/>
              </w:rPr>
            </w:pPr>
            <w:r w:rsidRPr="00072DA2">
              <w:rPr>
                <w:rFonts w:eastAsia="Calibri"/>
                <w:noProof/>
                <w:sz w:val="24"/>
                <w:lang w:val="ro-MO" w:eastAsia="ro-RO"/>
              </w:rPr>
              <w:t xml:space="preserve">Declaraţie </w:t>
            </w:r>
            <w:r w:rsidRPr="00072DA2">
              <w:rPr>
                <w:rFonts w:eastAsia="PMingLiU"/>
                <w:noProof/>
                <w:sz w:val="24"/>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8BB18E6" w14:textId="77777777" w:rsidR="00087FB8" w:rsidRPr="00072DA2" w:rsidRDefault="00087FB8" w:rsidP="0070759E">
            <w:pPr>
              <w:pStyle w:val="aff2"/>
              <w:rPr>
                <w:sz w:val="24"/>
                <w:lang w:val="ro-MO"/>
              </w:rPr>
            </w:pPr>
          </w:p>
        </w:tc>
        <w:tc>
          <w:tcPr>
            <w:tcW w:w="3509" w:type="dxa"/>
            <w:shd w:val="clear" w:color="auto" w:fill="auto"/>
            <w:vAlign w:val="center"/>
          </w:tcPr>
          <w:p w14:paraId="6CB71B39"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Conform formularului aprobat prin ordinul Ministerului Finanțelor      nr. 145 din 24 noiembrie 2020  - confirmat prin semnătura electronică a participantului</w:t>
            </w:r>
          </w:p>
        </w:tc>
        <w:tc>
          <w:tcPr>
            <w:tcW w:w="1750" w:type="dxa"/>
            <w:shd w:val="clear" w:color="auto" w:fill="auto"/>
            <w:vAlign w:val="center"/>
          </w:tcPr>
          <w:p w14:paraId="479C5A95"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6B146C8B" w14:textId="77777777" w:rsidTr="0070759E">
        <w:tc>
          <w:tcPr>
            <w:tcW w:w="851" w:type="dxa"/>
            <w:shd w:val="clear" w:color="auto" w:fill="auto"/>
            <w:vAlign w:val="center"/>
          </w:tcPr>
          <w:p w14:paraId="0048E2D6"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7.</w:t>
            </w:r>
          </w:p>
        </w:tc>
        <w:tc>
          <w:tcPr>
            <w:tcW w:w="4062" w:type="dxa"/>
            <w:shd w:val="clear" w:color="auto" w:fill="auto"/>
            <w:vAlign w:val="center"/>
          </w:tcPr>
          <w:p w14:paraId="0732D6F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szCs w:val="22"/>
                <w:lang w:val="ro-MO"/>
              </w:rPr>
              <w:t>Grafic de  executare a lucrărilor</w:t>
            </w:r>
          </w:p>
        </w:tc>
        <w:tc>
          <w:tcPr>
            <w:tcW w:w="3509" w:type="dxa"/>
            <w:shd w:val="clear" w:color="auto" w:fill="auto"/>
            <w:vAlign w:val="center"/>
          </w:tcPr>
          <w:p w14:paraId="446E073E"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Conform anexei nr. 10 la documentația standart  confirmată prin semnătura electronica a participantului</w:t>
            </w:r>
          </w:p>
        </w:tc>
        <w:tc>
          <w:tcPr>
            <w:tcW w:w="1750" w:type="dxa"/>
            <w:shd w:val="clear" w:color="auto" w:fill="auto"/>
            <w:vAlign w:val="center"/>
          </w:tcPr>
          <w:p w14:paraId="4C18B63F"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544125A1" w14:textId="77777777" w:rsidTr="0070759E">
        <w:tc>
          <w:tcPr>
            <w:tcW w:w="851" w:type="dxa"/>
            <w:shd w:val="clear" w:color="auto" w:fill="auto"/>
            <w:vAlign w:val="center"/>
          </w:tcPr>
          <w:p w14:paraId="099512A6"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8.</w:t>
            </w:r>
          </w:p>
        </w:tc>
        <w:tc>
          <w:tcPr>
            <w:tcW w:w="4062" w:type="dxa"/>
            <w:shd w:val="clear" w:color="auto" w:fill="auto"/>
            <w:vAlign w:val="center"/>
          </w:tcPr>
          <w:p w14:paraId="36F9316A" w14:textId="77777777" w:rsidR="00087FB8" w:rsidRPr="00072DA2" w:rsidRDefault="00087FB8" w:rsidP="0070759E">
            <w:pPr>
              <w:pStyle w:val="aff2"/>
              <w:rPr>
                <w:b/>
                <w:sz w:val="24"/>
                <w:lang w:val="ro-MO"/>
              </w:rPr>
            </w:pPr>
            <w:r w:rsidRPr="00072DA2">
              <w:rPr>
                <w:rFonts w:eastAsia="PMingLiU"/>
                <w:sz w:val="24"/>
                <w:lang w:val="ro-MO" w:eastAsia="zh-CN"/>
              </w:rPr>
              <w:t>Declarație privind experiența similară conform obiectului achiziției</w:t>
            </w:r>
          </w:p>
        </w:tc>
        <w:tc>
          <w:tcPr>
            <w:tcW w:w="3509" w:type="dxa"/>
            <w:shd w:val="clear" w:color="auto" w:fill="auto"/>
            <w:vAlign w:val="center"/>
          </w:tcPr>
          <w:p w14:paraId="10E97173" w14:textId="77777777" w:rsidR="00087FB8" w:rsidRPr="00072DA2" w:rsidRDefault="00087FB8" w:rsidP="0070759E">
            <w:pPr>
              <w:rPr>
                <w:rFonts w:eastAsia="PMingLiU"/>
                <w:szCs w:val="22"/>
                <w:lang w:val="ro-MO"/>
              </w:rPr>
            </w:pPr>
            <w:r w:rsidRPr="00072DA2">
              <w:rPr>
                <w:rFonts w:eastAsia="PMingLiU"/>
                <w:szCs w:val="22"/>
                <w:lang w:val="ro-MO"/>
              </w:rPr>
              <w:t>Conform a</w:t>
            </w:r>
            <w:r w:rsidRPr="00072DA2">
              <w:rPr>
                <w:szCs w:val="22"/>
                <w:lang w:val="ro-MO"/>
              </w:rPr>
              <w:t>nexei nr. 12 la  documentația standard nr.69 din 7 mai 2021</w:t>
            </w:r>
            <w:r w:rsidRPr="00072DA2">
              <w:rPr>
                <w:rFonts w:eastAsia="PMingLiU"/>
                <w:szCs w:val="22"/>
                <w:lang w:val="ro-MO"/>
              </w:rPr>
              <w:t xml:space="preserve"> – confirmat prin semnătura electronică a participantului, (anexate contracte încheiate însoțite de procese verbale la terminarea lucrărilor)</w:t>
            </w:r>
          </w:p>
        </w:tc>
        <w:tc>
          <w:tcPr>
            <w:tcW w:w="1750" w:type="dxa"/>
            <w:shd w:val="clear" w:color="auto" w:fill="auto"/>
            <w:vAlign w:val="center"/>
          </w:tcPr>
          <w:p w14:paraId="66B1F642"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33726E3D" w14:textId="77777777" w:rsidTr="0070759E">
        <w:tc>
          <w:tcPr>
            <w:tcW w:w="851" w:type="dxa"/>
            <w:shd w:val="clear" w:color="auto" w:fill="auto"/>
            <w:vAlign w:val="center"/>
          </w:tcPr>
          <w:p w14:paraId="624D81A7"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9.</w:t>
            </w:r>
          </w:p>
        </w:tc>
        <w:tc>
          <w:tcPr>
            <w:tcW w:w="4062" w:type="dxa"/>
            <w:shd w:val="clear" w:color="auto" w:fill="auto"/>
            <w:vAlign w:val="center"/>
          </w:tcPr>
          <w:p w14:paraId="5273E0A6"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 xml:space="preserve">Declarație privind </w:t>
            </w:r>
            <w:r w:rsidRPr="00072DA2">
              <w:rPr>
                <w:sz w:val="24"/>
                <w:lang w:val="ro-MO"/>
              </w:rPr>
              <w:t>lista principalelor lucrări executate în ultimul an de activitate</w:t>
            </w:r>
          </w:p>
        </w:tc>
        <w:tc>
          <w:tcPr>
            <w:tcW w:w="3509" w:type="dxa"/>
            <w:shd w:val="clear" w:color="auto" w:fill="auto"/>
            <w:vAlign w:val="center"/>
          </w:tcPr>
          <w:p w14:paraId="427E193F" w14:textId="77777777" w:rsidR="00087FB8" w:rsidRPr="00072DA2" w:rsidRDefault="00087FB8" w:rsidP="0070759E">
            <w:pPr>
              <w:rPr>
                <w:rFonts w:eastAsia="PMingLiU"/>
                <w:szCs w:val="22"/>
                <w:lang w:val="ro-MO"/>
              </w:rPr>
            </w:pPr>
            <w:r w:rsidRPr="00072DA2">
              <w:rPr>
                <w:rFonts w:eastAsia="PMingLiU"/>
                <w:szCs w:val="22"/>
                <w:lang w:val="ro-MO"/>
              </w:rPr>
              <w:t>Conform a</w:t>
            </w:r>
            <w:r w:rsidRPr="00072DA2">
              <w:rPr>
                <w:szCs w:val="22"/>
                <w:lang w:val="ro-MO"/>
              </w:rPr>
              <w:t>nexei nr. 13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7A9B50A9"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39BE79BC" w14:textId="77777777" w:rsidTr="0070759E">
        <w:tc>
          <w:tcPr>
            <w:tcW w:w="851" w:type="dxa"/>
            <w:shd w:val="clear" w:color="auto" w:fill="auto"/>
            <w:vAlign w:val="center"/>
          </w:tcPr>
          <w:p w14:paraId="47FBE3F7"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10.</w:t>
            </w:r>
          </w:p>
        </w:tc>
        <w:tc>
          <w:tcPr>
            <w:tcW w:w="4062" w:type="dxa"/>
            <w:shd w:val="clear" w:color="auto" w:fill="auto"/>
            <w:vAlign w:val="center"/>
          </w:tcPr>
          <w:p w14:paraId="25655159" w14:textId="77777777" w:rsidR="00087FB8" w:rsidRPr="00072DA2" w:rsidRDefault="00087FB8" w:rsidP="0070759E">
            <w:pPr>
              <w:pStyle w:val="aff2"/>
              <w:rPr>
                <w:rFonts w:eastAsia="PMingLiU"/>
                <w:sz w:val="24"/>
                <w:lang w:val="ro-MO" w:eastAsia="zh-CN"/>
              </w:rPr>
            </w:pPr>
            <w:r w:rsidRPr="00072DA2">
              <w:rPr>
                <w:rFonts w:eastAsia="PMingLiU"/>
                <w:sz w:val="24"/>
                <w:lang w:val="ro-MO"/>
              </w:rPr>
              <w:t xml:space="preserve">Declarație privind dotările specifice, utilajul şi echipamentul necesar </w:t>
            </w:r>
            <w:r w:rsidRPr="00072DA2">
              <w:rPr>
                <w:rFonts w:eastAsia="PMingLiU"/>
                <w:bCs/>
                <w:spacing w:val="-2"/>
                <w:sz w:val="24"/>
                <w:lang w:val="ro-MO" w:eastAsia="zh-CN"/>
              </w:rPr>
              <w:t xml:space="preserve">pentru </w:t>
            </w:r>
            <w:r w:rsidRPr="00072DA2">
              <w:rPr>
                <w:rFonts w:eastAsia="PMingLiU"/>
                <w:sz w:val="24"/>
                <w:lang w:val="ro-MO" w:eastAsia="zh-CN"/>
              </w:rPr>
              <w:t>îndeplinirea corespunzătoare a contractului</w:t>
            </w:r>
          </w:p>
        </w:tc>
        <w:tc>
          <w:tcPr>
            <w:tcW w:w="3509" w:type="dxa"/>
            <w:shd w:val="clear" w:color="auto" w:fill="auto"/>
            <w:vAlign w:val="center"/>
          </w:tcPr>
          <w:p w14:paraId="3AEE9C46" w14:textId="77777777" w:rsidR="00087FB8" w:rsidRPr="00072DA2" w:rsidRDefault="00087FB8" w:rsidP="0070759E">
            <w:pPr>
              <w:rPr>
                <w:rFonts w:eastAsia="PMingLiU"/>
                <w:szCs w:val="22"/>
                <w:lang w:val="ro-MO"/>
              </w:rPr>
            </w:pPr>
            <w:r w:rsidRPr="00072DA2">
              <w:rPr>
                <w:rFonts w:eastAsia="PMingLiU"/>
                <w:szCs w:val="22"/>
                <w:lang w:val="ro-MO"/>
              </w:rPr>
              <w:t xml:space="preserve"> Conform a</w:t>
            </w:r>
            <w:r w:rsidRPr="00072DA2">
              <w:rPr>
                <w:szCs w:val="22"/>
                <w:lang w:val="ro-MO"/>
              </w:rPr>
              <w:t>nexei nr. 14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6EEDF435"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75E8624E" w14:textId="77777777" w:rsidTr="0070759E">
        <w:tc>
          <w:tcPr>
            <w:tcW w:w="851" w:type="dxa"/>
            <w:shd w:val="clear" w:color="auto" w:fill="auto"/>
            <w:vAlign w:val="center"/>
          </w:tcPr>
          <w:p w14:paraId="5B50EB1A"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11.</w:t>
            </w:r>
          </w:p>
        </w:tc>
        <w:tc>
          <w:tcPr>
            <w:tcW w:w="4062" w:type="dxa"/>
            <w:shd w:val="clear" w:color="auto" w:fill="auto"/>
            <w:vAlign w:val="center"/>
          </w:tcPr>
          <w:p w14:paraId="4A581B10"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Declarație privind personalul de specialitate propus/propuşi pentru implementarea contractului</w:t>
            </w:r>
          </w:p>
        </w:tc>
        <w:tc>
          <w:tcPr>
            <w:tcW w:w="3509" w:type="dxa"/>
            <w:shd w:val="clear" w:color="auto" w:fill="auto"/>
            <w:vAlign w:val="center"/>
          </w:tcPr>
          <w:p w14:paraId="31130DC1" w14:textId="77777777" w:rsidR="00087FB8" w:rsidRPr="00072DA2" w:rsidRDefault="00087FB8" w:rsidP="0070759E">
            <w:pPr>
              <w:rPr>
                <w:rFonts w:eastAsia="PMingLiU"/>
                <w:szCs w:val="22"/>
                <w:lang w:val="ro-MO"/>
              </w:rPr>
            </w:pPr>
            <w:r w:rsidRPr="00072DA2">
              <w:rPr>
                <w:rFonts w:eastAsia="PMingLiU"/>
                <w:szCs w:val="22"/>
                <w:lang w:val="ro-MO"/>
              </w:rPr>
              <w:t>Conform a</w:t>
            </w:r>
            <w:r w:rsidRPr="00072DA2">
              <w:rPr>
                <w:szCs w:val="22"/>
                <w:lang w:val="ro-MO"/>
              </w:rPr>
              <w:t>nexei nr. 15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43036FE4"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3E1038EB" w14:textId="77777777" w:rsidTr="0070759E">
        <w:tc>
          <w:tcPr>
            <w:tcW w:w="851" w:type="dxa"/>
            <w:shd w:val="clear" w:color="auto" w:fill="auto"/>
            <w:vAlign w:val="center"/>
          </w:tcPr>
          <w:p w14:paraId="6F103A6D"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12.</w:t>
            </w:r>
          </w:p>
        </w:tc>
        <w:tc>
          <w:tcPr>
            <w:tcW w:w="4062" w:type="dxa"/>
            <w:shd w:val="clear" w:color="auto" w:fill="auto"/>
            <w:vAlign w:val="center"/>
          </w:tcPr>
          <w:p w14:paraId="5C9E5D9C"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Lista subcontractanților și partea/părțile din contract care sunt îndeplinite de către aceștia</w:t>
            </w:r>
          </w:p>
        </w:tc>
        <w:tc>
          <w:tcPr>
            <w:tcW w:w="3509" w:type="dxa"/>
            <w:shd w:val="clear" w:color="auto" w:fill="auto"/>
            <w:vAlign w:val="center"/>
          </w:tcPr>
          <w:p w14:paraId="427A06CF" w14:textId="77777777" w:rsidR="00087FB8" w:rsidRPr="00072DA2" w:rsidRDefault="00087FB8" w:rsidP="0070759E">
            <w:pPr>
              <w:rPr>
                <w:rFonts w:eastAsia="PMingLiU"/>
                <w:szCs w:val="22"/>
                <w:lang w:val="ro-MO"/>
              </w:rPr>
            </w:pPr>
            <w:r w:rsidRPr="00072DA2">
              <w:rPr>
                <w:rFonts w:eastAsia="PMingLiU"/>
                <w:szCs w:val="22"/>
                <w:lang w:val="ro-MO"/>
              </w:rPr>
              <w:t>Conform a</w:t>
            </w:r>
            <w:r w:rsidRPr="00072DA2">
              <w:rPr>
                <w:szCs w:val="22"/>
                <w:lang w:val="ro-MO"/>
              </w:rPr>
              <w:t>nexei nr. 16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5E640492"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18399CC5" w14:textId="77777777" w:rsidTr="0070759E">
        <w:tc>
          <w:tcPr>
            <w:tcW w:w="851" w:type="dxa"/>
            <w:shd w:val="clear" w:color="auto" w:fill="auto"/>
            <w:vAlign w:val="center"/>
          </w:tcPr>
          <w:p w14:paraId="0F646E15"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13.</w:t>
            </w:r>
          </w:p>
        </w:tc>
        <w:tc>
          <w:tcPr>
            <w:tcW w:w="4062" w:type="dxa"/>
            <w:shd w:val="clear" w:color="auto" w:fill="auto"/>
            <w:vAlign w:val="center"/>
          </w:tcPr>
          <w:p w14:paraId="1ADFE5E3"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Informație privind asocierea</w:t>
            </w:r>
          </w:p>
        </w:tc>
        <w:tc>
          <w:tcPr>
            <w:tcW w:w="3509" w:type="dxa"/>
            <w:shd w:val="clear" w:color="auto" w:fill="auto"/>
            <w:vAlign w:val="center"/>
          </w:tcPr>
          <w:p w14:paraId="1A82E92B" w14:textId="77777777" w:rsidR="00087FB8" w:rsidRPr="00072DA2" w:rsidRDefault="00087FB8" w:rsidP="0070759E">
            <w:pPr>
              <w:rPr>
                <w:rFonts w:eastAsia="PMingLiU"/>
                <w:szCs w:val="22"/>
                <w:lang w:val="ro-MO"/>
              </w:rPr>
            </w:pPr>
            <w:r w:rsidRPr="00072DA2">
              <w:rPr>
                <w:rFonts w:eastAsia="PMingLiU"/>
                <w:szCs w:val="22"/>
                <w:lang w:val="ro-MO"/>
              </w:rPr>
              <w:t>Conform a</w:t>
            </w:r>
            <w:r w:rsidRPr="00072DA2">
              <w:rPr>
                <w:szCs w:val="22"/>
                <w:lang w:val="ro-MO"/>
              </w:rPr>
              <w:t>nexei nr. 17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2B37D6D6"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3BCB82BA" w14:textId="77777777" w:rsidTr="0070759E">
        <w:tc>
          <w:tcPr>
            <w:tcW w:w="851" w:type="dxa"/>
            <w:shd w:val="clear" w:color="auto" w:fill="auto"/>
            <w:vAlign w:val="center"/>
          </w:tcPr>
          <w:p w14:paraId="754000EA"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14.</w:t>
            </w:r>
          </w:p>
        </w:tc>
        <w:tc>
          <w:tcPr>
            <w:tcW w:w="4062" w:type="dxa"/>
            <w:shd w:val="clear" w:color="auto" w:fill="auto"/>
            <w:vAlign w:val="center"/>
          </w:tcPr>
          <w:p w14:paraId="336FF88F" w14:textId="77777777" w:rsidR="00087FB8" w:rsidRPr="00072DA2" w:rsidRDefault="00087FB8" w:rsidP="0070759E">
            <w:pPr>
              <w:pStyle w:val="aff2"/>
              <w:rPr>
                <w:rFonts w:eastAsia="PMingLiU"/>
                <w:sz w:val="24"/>
                <w:lang w:val="ro-MO" w:eastAsia="zh-CN"/>
              </w:rPr>
            </w:pPr>
            <w:r w:rsidRPr="00072DA2">
              <w:rPr>
                <w:rStyle w:val="fontstyle01"/>
                <w:sz w:val="24"/>
                <w:szCs w:val="22"/>
                <w:lang w:val="ro-MO"/>
              </w:rPr>
              <w:t>Avizul Agenției pentru Supraveghere Tehnică</w:t>
            </w:r>
          </w:p>
        </w:tc>
        <w:tc>
          <w:tcPr>
            <w:tcW w:w="3509" w:type="dxa"/>
            <w:shd w:val="clear" w:color="auto" w:fill="auto"/>
            <w:vAlign w:val="center"/>
          </w:tcPr>
          <w:p w14:paraId="699F60FC" w14:textId="77777777" w:rsidR="00087FB8" w:rsidRPr="00072DA2" w:rsidRDefault="00087FB8" w:rsidP="0070759E">
            <w:pPr>
              <w:rPr>
                <w:rFonts w:eastAsia="PMingLiU"/>
                <w:szCs w:val="22"/>
                <w:lang w:val="ro-MO"/>
              </w:rPr>
            </w:pPr>
            <w:r w:rsidRPr="00072DA2">
              <w:rPr>
                <w:rFonts w:eastAsia="PMingLiU"/>
                <w:szCs w:val="22"/>
                <w:lang w:val="ro-MO"/>
              </w:rPr>
              <w:t>Copie confirmată / Semnată electronic</w:t>
            </w:r>
          </w:p>
        </w:tc>
        <w:tc>
          <w:tcPr>
            <w:tcW w:w="1750" w:type="dxa"/>
            <w:shd w:val="clear" w:color="auto" w:fill="auto"/>
            <w:vAlign w:val="center"/>
          </w:tcPr>
          <w:p w14:paraId="225897FD"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228D2DBF" w14:textId="77777777" w:rsidTr="0070759E">
        <w:tc>
          <w:tcPr>
            <w:tcW w:w="851" w:type="dxa"/>
            <w:shd w:val="clear" w:color="auto" w:fill="auto"/>
            <w:vAlign w:val="center"/>
          </w:tcPr>
          <w:p w14:paraId="0962EDC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15.</w:t>
            </w:r>
          </w:p>
        </w:tc>
        <w:tc>
          <w:tcPr>
            <w:tcW w:w="4062" w:type="dxa"/>
            <w:shd w:val="clear" w:color="auto" w:fill="auto"/>
            <w:vAlign w:val="center"/>
          </w:tcPr>
          <w:p w14:paraId="33493E84" w14:textId="77777777" w:rsidR="00087FB8" w:rsidRPr="00072DA2" w:rsidRDefault="00087FB8" w:rsidP="0070759E">
            <w:pPr>
              <w:pStyle w:val="aff2"/>
              <w:rPr>
                <w:rStyle w:val="fontstyle01"/>
                <w:sz w:val="24"/>
                <w:szCs w:val="22"/>
                <w:lang w:val="ro-MO"/>
              </w:rPr>
            </w:pPr>
            <w:r w:rsidRPr="00072DA2">
              <w:rPr>
                <w:rStyle w:val="fontstyle01"/>
                <w:sz w:val="24"/>
                <w:szCs w:val="22"/>
                <w:lang w:val="ro-MO"/>
              </w:rPr>
              <w:t xml:space="preserve">Cifra medie anuală de afaceri în ultimii 3 ani  </w:t>
            </w:r>
          </w:p>
        </w:tc>
        <w:tc>
          <w:tcPr>
            <w:tcW w:w="3509" w:type="dxa"/>
            <w:shd w:val="clear" w:color="auto" w:fill="auto"/>
            <w:vAlign w:val="center"/>
          </w:tcPr>
          <w:p w14:paraId="1BF02985" w14:textId="77777777" w:rsidR="00087FB8" w:rsidRPr="00072DA2" w:rsidRDefault="00087FB8" w:rsidP="0070759E">
            <w:pPr>
              <w:rPr>
                <w:rFonts w:eastAsia="PMingLiU"/>
                <w:szCs w:val="22"/>
                <w:lang w:val="ro-MO"/>
              </w:rPr>
            </w:pPr>
            <w:r w:rsidRPr="00072DA2">
              <w:rPr>
                <w:rFonts w:eastAsia="PMingLiU"/>
                <w:szCs w:val="22"/>
                <w:lang w:val="ro-MO"/>
              </w:rPr>
              <w:t>(minim 6 000 000,00 lei) Confirmată / Semnată electronic</w:t>
            </w:r>
          </w:p>
        </w:tc>
        <w:tc>
          <w:tcPr>
            <w:tcW w:w="1750" w:type="dxa"/>
            <w:shd w:val="clear" w:color="auto" w:fill="auto"/>
            <w:vAlign w:val="center"/>
          </w:tcPr>
          <w:p w14:paraId="67758571" w14:textId="77777777" w:rsidR="00087FB8" w:rsidRPr="00072DA2" w:rsidRDefault="00087FB8" w:rsidP="0070759E">
            <w:pPr>
              <w:shd w:val="clear" w:color="auto" w:fill="FFFFFF" w:themeFill="background1"/>
              <w:tabs>
                <w:tab w:val="left" w:pos="612"/>
              </w:tabs>
              <w:spacing w:before="120" w:after="120"/>
              <w:rPr>
                <w:iCs/>
                <w:szCs w:val="22"/>
                <w:lang w:val="ro-MO"/>
              </w:rPr>
            </w:pPr>
            <w:r w:rsidRPr="00072DA2">
              <w:rPr>
                <w:iCs/>
                <w:szCs w:val="22"/>
                <w:lang w:val="ro-MO"/>
              </w:rPr>
              <w:t xml:space="preserve">DA – Obligatoriu depus odată cu </w:t>
            </w:r>
            <w:r w:rsidRPr="00072DA2">
              <w:rPr>
                <w:iCs/>
                <w:szCs w:val="22"/>
                <w:lang w:val="ro-MO"/>
              </w:rPr>
              <w:lastRenderedPageBreak/>
              <w:t>oferta</w:t>
            </w:r>
          </w:p>
        </w:tc>
      </w:tr>
      <w:tr w:rsidR="00087FB8" w:rsidRPr="00072DA2" w14:paraId="67D39F4A" w14:textId="77777777" w:rsidTr="0070759E">
        <w:tc>
          <w:tcPr>
            <w:tcW w:w="851" w:type="dxa"/>
            <w:shd w:val="clear" w:color="auto" w:fill="auto"/>
            <w:vAlign w:val="center"/>
          </w:tcPr>
          <w:p w14:paraId="1D20CF3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lastRenderedPageBreak/>
              <w:t>16.</w:t>
            </w:r>
          </w:p>
        </w:tc>
        <w:tc>
          <w:tcPr>
            <w:tcW w:w="4062" w:type="dxa"/>
            <w:shd w:val="clear" w:color="auto" w:fill="auto"/>
            <w:vAlign w:val="center"/>
          </w:tcPr>
          <w:p w14:paraId="0EBAD1EB" w14:textId="77777777" w:rsidR="00087FB8" w:rsidRPr="00072DA2" w:rsidRDefault="00087FB8" w:rsidP="0070759E">
            <w:pPr>
              <w:rPr>
                <w:rStyle w:val="fontstyle01"/>
                <w:szCs w:val="22"/>
                <w:lang w:val="ro-MO"/>
              </w:rPr>
            </w:pPr>
            <w:r w:rsidRPr="00072DA2">
              <w:rPr>
                <w:rStyle w:val="fontstyle01"/>
                <w:szCs w:val="22"/>
                <w:lang w:val="ro-MO"/>
              </w:rPr>
              <w:t>Demonstrarea accesului la personal/ un organism tehnic de specialitate, care să garanteze asigurarea unui controlul al</w:t>
            </w:r>
            <w:r w:rsidRPr="00072DA2">
              <w:rPr>
                <w:color w:val="000000"/>
                <w:szCs w:val="22"/>
                <w:lang w:val="ro-MO"/>
              </w:rPr>
              <w:br/>
            </w:r>
            <w:r w:rsidRPr="00072DA2">
              <w:rPr>
                <w:rStyle w:val="fontstyle01"/>
                <w:szCs w:val="22"/>
                <w:lang w:val="ro-MO"/>
              </w:rPr>
              <w:t>calităţi</w:t>
            </w:r>
          </w:p>
        </w:tc>
        <w:tc>
          <w:tcPr>
            <w:tcW w:w="3509" w:type="dxa"/>
            <w:shd w:val="clear" w:color="auto" w:fill="auto"/>
            <w:vAlign w:val="center"/>
          </w:tcPr>
          <w:p w14:paraId="3013E2CA" w14:textId="77777777" w:rsidR="00087FB8" w:rsidRPr="00072DA2" w:rsidRDefault="00087FB8" w:rsidP="0070759E">
            <w:pPr>
              <w:rPr>
                <w:szCs w:val="22"/>
                <w:lang w:val="ro-MO"/>
              </w:rPr>
            </w:pPr>
            <w:r w:rsidRPr="00072DA2">
              <w:rPr>
                <w:rStyle w:val="fontstyle01"/>
                <w:szCs w:val="22"/>
                <w:lang w:val="ro-MO"/>
              </w:rPr>
              <w:t>Documente prin care se demonstrează că operatorul economic are acces la laboratoare de încercări şi teste a materialelor ce vor fi utilizate, în conformitate cu natura şi</w:t>
            </w:r>
            <w:r w:rsidRPr="00072DA2">
              <w:rPr>
                <w:color w:val="000000"/>
                <w:szCs w:val="22"/>
                <w:lang w:val="ro-MO"/>
              </w:rPr>
              <w:br/>
            </w:r>
            <w:r w:rsidRPr="00072DA2">
              <w:rPr>
                <w:rStyle w:val="fontstyle01"/>
                <w:szCs w:val="22"/>
                <w:lang w:val="ro-MO"/>
              </w:rPr>
              <w:t>specificul lucrărilor ce fac obiectul viitorului contract</w:t>
            </w:r>
          </w:p>
        </w:tc>
        <w:tc>
          <w:tcPr>
            <w:tcW w:w="1750" w:type="dxa"/>
            <w:shd w:val="clear" w:color="auto" w:fill="auto"/>
            <w:vAlign w:val="center"/>
          </w:tcPr>
          <w:p w14:paraId="05F01EA0" w14:textId="77777777" w:rsidR="00087FB8" w:rsidRPr="00072DA2" w:rsidRDefault="00087FB8" w:rsidP="0070759E">
            <w:pPr>
              <w:rPr>
                <w:iCs/>
                <w:szCs w:val="22"/>
                <w:lang w:val="ro-MO"/>
              </w:rPr>
            </w:pPr>
            <w:r w:rsidRPr="00072DA2">
              <w:rPr>
                <w:iCs/>
                <w:szCs w:val="22"/>
                <w:lang w:val="ro-MO"/>
              </w:rPr>
              <w:t>DA – Obligatoriu depus odată cu oferta</w:t>
            </w:r>
          </w:p>
        </w:tc>
      </w:tr>
      <w:tr w:rsidR="00087FB8" w:rsidRPr="00072DA2" w14:paraId="679D77FA" w14:textId="77777777" w:rsidTr="0070759E">
        <w:tc>
          <w:tcPr>
            <w:tcW w:w="851" w:type="dxa"/>
            <w:shd w:val="clear" w:color="auto" w:fill="auto"/>
            <w:vAlign w:val="center"/>
          </w:tcPr>
          <w:p w14:paraId="3C92B871"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17.</w:t>
            </w:r>
          </w:p>
        </w:tc>
        <w:tc>
          <w:tcPr>
            <w:tcW w:w="4062" w:type="dxa"/>
            <w:shd w:val="clear" w:color="auto" w:fill="auto"/>
            <w:vAlign w:val="center"/>
          </w:tcPr>
          <w:p w14:paraId="63BAA9BB" w14:textId="77777777" w:rsidR="00087FB8" w:rsidRPr="00072DA2" w:rsidRDefault="00087FB8" w:rsidP="0070759E">
            <w:pPr>
              <w:pStyle w:val="aff2"/>
              <w:rPr>
                <w:rStyle w:val="fontstyle01"/>
                <w:lang w:val="ro-MO"/>
              </w:rPr>
            </w:pPr>
            <w:r w:rsidRPr="00072DA2">
              <w:rPr>
                <w:rStyle w:val="fontstyle01"/>
                <w:lang w:val="ro-MO"/>
              </w:rPr>
              <w:t>Certificat de efectuare sistematică a plății impozitelor, contribuțiilor eliberat de Inspectoratul Fiscal</w:t>
            </w:r>
          </w:p>
        </w:tc>
        <w:tc>
          <w:tcPr>
            <w:tcW w:w="3509" w:type="dxa"/>
            <w:shd w:val="clear" w:color="auto" w:fill="auto"/>
            <w:vAlign w:val="center"/>
          </w:tcPr>
          <w:p w14:paraId="0B0E4D3E" w14:textId="77777777" w:rsidR="00087FB8" w:rsidRPr="00072DA2" w:rsidRDefault="00087FB8" w:rsidP="0070759E">
            <w:pPr>
              <w:pStyle w:val="aff2"/>
              <w:rPr>
                <w:rFonts w:eastAsia="PMingLiU"/>
                <w:lang w:val="ro-MO" w:eastAsia="zh-CN"/>
              </w:rPr>
            </w:pPr>
            <w:r w:rsidRPr="00072DA2">
              <w:rPr>
                <w:rFonts w:eastAsia="PMingLiU"/>
                <w:lang w:val="ro-MO" w:eastAsia="zh-CN"/>
              </w:rPr>
              <w:t>Copie confirmată / Semnată electronic</w:t>
            </w:r>
          </w:p>
        </w:tc>
        <w:tc>
          <w:tcPr>
            <w:tcW w:w="1750" w:type="dxa"/>
            <w:shd w:val="clear" w:color="auto" w:fill="auto"/>
            <w:vAlign w:val="center"/>
          </w:tcPr>
          <w:p w14:paraId="3EB602FD" w14:textId="77777777" w:rsidR="00087FB8" w:rsidRPr="00072DA2" w:rsidRDefault="00087FB8" w:rsidP="0070759E">
            <w:pPr>
              <w:rPr>
                <w:iCs/>
                <w:szCs w:val="22"/>
                <w:lang w:val="ro-MO"/>
              </w:rPr>
            </w:pPr>
            <w:r w:rsidRPr="00072DA2">
              <w:rPr>
                <w:iCs/>
                <w:szCs w:val="22"/>
                <w:lang w:val="ro-MO"/>
              </w:rPr>
              <w:t>DA – Obligatoriu depus odată cu oferta</w:t>
            </w:r>
          </w:p>
        </w:tc>
      </w:tr>
      <w:tr w:rsidR="00087FB8" w:rsidRPr="00072DA2" w14:paraId="64403FF5" w14:textId="77777777" w:rsidTr="0070759E">
        <w:tc>
          <w:tcPr>
            <w:tcW w:w="851" w:type="dxa"/>
            <w:shd w:val="clear" w:color="auto" w:fill="auto"/>
            <w:vAlign w:val="center"/>
          </w:tcPr>
          <w:p w14:paraId="1F10AA62"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18.</w:t>
            </w:r>
          </w:p>
        </w:tc>
        <w:tc>
          <w:tcPr>
            <w:tcW w:w="4062" w:type="dxa"/>
            <w:shd w:val="clear" w:color="auto" w:fill="auto"/>
            <w:vAlign w:val="center"/>
          </w:tcPr>
          <w:p w14:paraId="5D652F0B" w14:textId="77777777" w:rsidR="00087FB8" w:rsidRPr="00072DA2" w:rsidRDefault="00087FB8" w:rsidP="0070759E">
            <w:pPr>
              <w:pStyle w:val="aff2"/>
              <w:rPr>
                <w:rStyle w:val="fontstyle01"/>
                <w:lang w:val="ro-MO"/>
              </w:rPr>
            </w:pPr>
            <w:r w:rsidRPr="00072DA2">
              <w:rPr>
                <w:lang w:val="ro-MO"/>
              </w:rPr>
              <w:t>Ultimul raport financiar</w:t>
            </w:r>
          </w:p>
        </w:tc>
        <w:tc>
          <w:tcPr>
            <w:tcW w:w="3509" w:type="dxa"/>
            <w:shd w:val="clear" w:color="auto" w:fill="auto"/>
            <w:vAlign w:val="center"/>
          </w:tcPr>
          <w:p w14:paraId="0DCA90BE" w14:textId="77777777" w:rsidR="00087FB8" w:rsidRPr="00072DA2" w:rsidRDefault="00087FB8" w:rsidP="0070759E">
            <w:pPr>
              <w:pStyle w:val="aff2"/>
              <w:rPr>
                <w:rFonts w:eastAsia="PMingLiU"/>
                <w:lang w:val="ro-MO" w:eastAsia="zh-CN"/>
              </w:rPr>
            </w:pPr>
            <w:r w:rsidRPr="00072DA2">
              <w:rPr>
                <w:rFonts w:eastAsia="PMingLiU"/>
                <w:lang w:val="ro-MO" w:eastAsia="zh-CN"/>
              </w:rPr>
              <w:t>Copie confirmată / Semnată electronic</w:t>
            </w:r>
          </w:p>
        </w:tc>
        <w:tc>
          <w:tcPr>
            <w:tcW w:w="1750" w:type="dxa"/>
            <w:shd w:val="clear" w:color="auto" w:fill="auto"/>
            <w:vAlign w:val="center"/>
          </w:tcPr>
          <w:p w14:paraId="2F1F7109" w14:textId="77777777" w:rsidR="00087FB8" w:rsidRPr="00072DA2" w:rsidRDefault="00087FB8" w:rsidP="0070759E">
            <w:pPr>
              <w:rPr>
                <w:sz w:val="20"/>
                <w:szCs w:val="20"/>
                <w:lang w:val="ro-MO"/>
              </w:rPr>
            </w:pPr>
            <w:r w:rsidRPr="00072DA2">
              <w:rPr>
                <w:iCs/>
                <w:sz w:val="20"/>
                <w:szCs w:val="20"/>
                <w:lang w:val="ro-MO"/>
              </w:rPr>
              <w:t>DA – Obligatoriu depus odată cu oferta</w:t>
            </w:r>
          </w:p>
        </w:tc>
      </w:tr>
      <w:tr w:rsidR="00087FB8" w:rsidRPr="00072DA2" w14:paraId="7A2D18DA" w14:textId="77777777" w:rsidTr="0070759E">
        <w:tc>
          <w:tcPr>
            <w:tcW w:w="851" w:type="dxa"/>
            <w:shd w:val="clear" w:color="auto" w:fill="auto"/>
            <w:vAlign w:val="center"/>
          </w:tcPr>
          <w:p w14:paraId="0FE2841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19</w:t>
            </w:r>
            <w:r>
              <w:rPr>
                <w:iCs/>
                <w:szCs w:val="22"/>
                <w:lang w:val="ro-MO" w:eastAsia="ru-RU"/>
              </w:rPr>
              <w:t>.</w:t>
            </w:r>
          </w:p>
        </w:tc>
        <w:tc>
          <w:tcPr>
            <w:tcW w:w="4062" w:type="dxa"/>
            <w:shd w:val="clear" w:color="auto" w:fill="auto"/>
            <w:vAlign w:val="center"/>
          </w:tcPr>
          <w:p w14:paraId="7FF2BB13" w14:textId="77777777" w:rsidR="00087FB8" w:rsidRPr="00072DA2" w:rsidRDefault="00087FB8" w:rsidP="0070759E">
            <w:pPr>
              <w:pStyle w:val="aff2"/>
              <w:rPr>
                <w:rStyle w:val="fontstyle01"/>
                <w:sz w:val="24"/>
                <w:szCs w:val="22"/>
                <w:lang w:val="ro-MO"/>
              </w:rPr>
            </w:pPr>
            <w:r w:rsidRPr="00072DA2">
              <w:rPr>
                <w:rStyle w:val="fontstyle01"/>
                <w:sz w:val="24"/>
                <w:szCs w:val="22"/>
                <w:lang w:val="ro-MO"/>
              </w:rPr>
              <w:t>Certificat de înregistrare a întreprinderii/Extras  din Registrul de Stat al persoanelor juridice</w:t>
            </w:r>
          </w:p>
        </w:tc>
        <w:tc>
          <w:tcPr>
            <w:tcW w:w="3509" w:type="dxa"/>
            <w:shd w:val="clear" w:color="auto" w:fill="auto"/>
            <w:vAlign w:val="center"/>
          </w:tcPr>
          <w:p w14:paraId="1DFFBBBE"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Copie confirmată / Semnată electronic</w:t>
            </w:r>
          </w:p>
        </w:tc>
        <w:tc>
          <w:tcPr>
            <w:tcW w:w="1750" w:type="dxa"/>
            <w:shd w:val="clear" w:color="auto" w:fill="auto"/>
            <w:vAlign w:val="center"/>
          </w:tcPr>
          <w:p w14:paraId="76D23AF7"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44C8F78F" w14:textId="77777777" w:rsidTr="0070759E">
        <w:tc>
          <w:tcPr>
            <w:tcW w:w="851" w:type="dxa"/>
            <w:shd w:val="clear" w:color="auto" w:fill="auto"/>
            <w:vAlign w:val="center"/>
          </w:tcPr>
          <w:p w14:paraId="2F1F5E9B"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eastAsia="ru-RU"/>
              </w:rPr>
              <w:t>20</w:t>
            </w:r>
            <w:r>
              <w:rPr>
                <w:iCs/>
                <w:szCs w:val="22"/>
                <w:lang w:val="ro-MO" w:eastAsia="ru-RU"/>
              </w:rPr>
              <w:t>.</w:t>
            </w:r>
          </w:p>
        </w:tc>
        <w:tc>
          <w:tcPr>
            <w:tcW w:w="4062" w:type="dxa"/>
            <w:shd w:val="clear" w:color="auto" w:fill="auto"/>
            <w:vAlign w:val="center"/>
          </w:tcPr>
          <w:p w14:paraId="617D1A14" w14:textId="77777777" w:rsidR="00087FB8" w:rsidRPr="00072DA2" w:rsidRDefault="00087FB8" w:rsidP="0070759E">
            <w:pPr>
              <w:pStyle w:val="aff2"/>
              <w:rPr>
                <w:rStyle w:val="fontstyle01"/>
                <w:sz w:val="24"/>
                <w:szCs w:val="22"/>
                <w:lang w:val="ro-MO"/>
              </w:rPr>
            </w:pPr>
            <w:r w:rsidRPr="00072DA2">
              <w:rPr>
                <w:rStyle w:val="fontstyle01"/>
                <w:sz w:val="24"/>
                <w:szCs w:val="22"/>
                <w:lang w:val="ro-MO"/>
              </w:rPr>
              <w:t xml:space="preserve">Certificat de atestare tehnico-profesională a dirigintelui de șantier – domeniu construcții rutiere: drumuri și piste de aviație </w:t>
            </w:r>
          </w:p>
        </w:tc>
        <w:tc>
          <w:tcPr>
            <w:tcW w:w="3509" w:type="dxa"/>
            <w:shd w:val="clear" w:color="auto" w:fill="auto"/>
            <w:vAlign w:val="center"/>
          </w:tcPr>
          <w:p w14:paraId="175E4CD5"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Copie confirmată / Semnată electronic</w:t>
            </w:r>
          </w:p>
        </w:tc>
        <w:tc>
          <w:tcPr>
            <w:tcW w:w="1750" w:type="dxa"/>
            <w:shd w:val="clear" w:color="auto" w:fill="auto"/>
            <w:vAlign w:val="center"/>
          </w:tcPr>
          <w:p w14:paraId="17B63982"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594F08A2" w14:textId="77777777" w:rsidTr="0070759E">
        <w:tc>
          <w:tcPr>
            <w:tcW w:w="851" w:type="dxa"/>
            <w:shd w:val="clear" w:color="auto" w:fill="auto"/>
            <w:vAlign w:val="center"/>
          </w:tcPr>
          <w:p w14:paraId="6CCDFFCA"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Pr>
                <w:iCs/>
                <w:szCs w:val="22"/>
                <w:lang w:val="ro-MO" w:eastAsia="ru-RU"/>
              </w:rPr>
              <w:t>21.</w:t>
            </w:r>
          </w:p>
        </w:tc>
        <w:tc>
          <w:tcPr>
            <w:tcW w:w="4062" w:type="dxa"/>
            <w:shd w:val="clear" w:color="auto" w:fill="auto"/>
            <w:vAlign w:val="center"/>
          </w:tcPr>
          <w:p w14:paraId="35DAD63B" w14:textId="77777777" w:rsidR="00087FB8" w:rsidRPr="00072DA2" w:rsidRDefault="00087FB8" w:rsidP="0070759E">
            <w:pPr>
              <w:pStyle w:val="aff2"/>
              <w:rPr>
                <w:rStyle w:val="fontstyle01"/>
                <w:sz w:val="24"/>
                <w:szCs w:val="22"/>
                <w:lang w:val="ro-MO"/>
              </w:rPr>
            </w:pPr>
            <w:r w:rsidRPr="00072DA2">
              <w:rPr>
                <w:rStyle w:val="fontstyle01"/>
                <w:sz w:val="24"/>
                <w:szCs w:val="22"/>
                <w:lang w:val="ro-MO"/>
              </w:rPr>
              <w:t>Deviz de cheltuieli</w:t>
            </w:r>
          </w:p>
        </w:tc>
        <w:tc>
          <w:tcPr>
            <w:tcW w:w="3509" w:type="dxa"/>
            <w:shd w:val="clear" w:color="auto" w:fill="auto"/>
            <w:vAlign w:val="center"/>
          </w:tcPr>
          <w:p w14:paraId="27595400"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Deviz local F3, F5, F7, / Semnată electronic</w:t>
            </w:r>
          </w:p>
        </w:tc>
        <w:tc>
          <w:tcPr>
            <w:tcW w:w="1750" w:type="dxa"/>
            <w:shd w:val="clear" w:color="auto" w:fill="auto"/>
            <w:vAlign w:val="center"/>
          </w:tcPr>
          <w:p w14:paraId="28F8512E"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087FB8" w:rsidRPr="00072DA2" w14:paraId="4C58C7F4" w14:textId="77777777" w:rsidTr="0070759E">
        <w:tc>
          <w:tcPr>
            <w:tcW w:w="851" w:type="dxa"/>
            <w:shd w:val="clear" w:color="auto" w:fill="auto"/>
            <w:vAlign w:val="center"/>
          </w:tcPr>
          <w:p w14:paraId="480B0E29"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Pr>
                <w:iCs/>
                <w:szCs w:val="22"/>
                <w:lang w:val="ro-MO" w:eastAsia="ru-RU"/>
              </w:rPr>
              <w:t>22.</w:t>
            </w:r>
          </w:p>
        </w:tc>
        <w:tc>
          <w:tcPr>
            <w:tcW w:w="4062" w:type="dxa"/>
            <w:shd w:val="clear" w:color="auto" w:fill="auto"/>
            <w:vAlign w:val="center"/>
          </w:tcPr>
          <w:p w14:paraId="6B2B1688" w14:textId="77777777" w:rsidR="00087FB8" w:rsidRPr="00072DA2" w:rsidRDefault="00087FB8" w:rsidP="0070759E">
            <w:pPr>
              <w:pStyle w:val="aff2"/>
              <w:rPr>
                <w:rStyle w:val="fontstyle01"/>
                <w:sz w:val="24"/>
                <w:szCs w:val="22"/>
                <w:lang w:val="ro-MO"/>
              </w:rPr>
            </w:pPr>
            <w:r w:rsidRPr="00072DA2">
              <w:rPr>
                <w:rStyle w:val="fontstyle01"/>
                <w:sz w:val="24"/>
                <w:szCs w:val="22"/>
                <w:lang w:val="ro-MO"/>
              </w:rPr>
              <w:t>Documentul Unic de Achiziții European (DUAE)</w:t>
            </w:r>
          </w:p>
        </w:tc>
        <w:tc>
          <w:tcPr>
            <w:tcW w:w="3509" w:type="dxa"/>
            <w:shd w:val="clear" w:color="auto" w:fill="auto"/>
            <w:vAlign w:val="center"/>
          </w:tcPr>
          <w:p w14:paraId="6F0C3EDD" w14:textId="77777777" w:rsidR="00087FB8" w:rsidRPr="00072DA2" w:rsidRDefault="00087FB8" w:rsidP="0070759E">
            <w:pPr>
              <w:pStyle w:val="aff2"/>
              <w:rPr>
                <w:rFonts w:eastAsia="PMingLiU"/>
                <w:sz w:val="24"/>
                <w:lang w:val="ro-MO" w:eastAsia="zh-CN"/>
              </w:rPr>
            </w:pPr>
            <w:r w:rsidRPr="00072DA2">
              <w:rPr>
                <w:rFonts w:eastAsia="PMingLiU"/>
                <w:sz w:val="24"/>
                <w:lang w:val="ro-MO" w:eastAsia="zh-CN"/>
              </w:rPr>
              <w:t xml:space="preserve">Conform documentului atașat </w:t>
            </w:r>
            <w:r w:rsidRPr="00072DA2">
              <w:rPr>
                <w:sz w:val="24"/>
                <w:lang w:val="ro-MO"/>
              </w:rPr>
              <w:t>în SIA RSAP Mtender / semnat electronic</w:t>
            </w:r>
          </w:p>
        </w:tc>
        <w:tc>
          <w:tcPr>
            <w:tcW w:w="1750" w:type="dxa"/>
            <w:shd w:val="clear" w:color="auto" w:fill="auto"/>
            <w:vAlign w:val="center"/>
          </w:tcPr>
          <w:p w14:paraId="43D48E02" w14:textId="77777777" w:rsidR="00087FB8" w:rsidRPr="00072DA2" w:rsidRDefault="00087FB8" w:rsidP="0070759E">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bl>
    <w:p w14:paraId="04FBC4B2" w14:textId="77777777" w:rsidR="00087FB8" w:rsidRPr="00830B05" w:rsidRDefault="00087FB8" w:rsidP="00087FB8">
      <w:pPr>
        <w:shd w:val="clear" w:color="auto" w:fill="FFFFFF" w:themeFill="background1"/>
        <w:tabs>
          <w:tab w:val="right" w:pos="426"/>
        </w:tabs>
        <w:spacing w:before="120"/>
        <w:ind w:left="360"/>
        <w:rPr>
          <w:b/>
          <w:lang w:val="ro-MO" w:eastAsia="ru-RU"/>
        </w:rPr>
      </w:pPr>
    </w:p>
    <w:p w14:paraId="49B5871A"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 xml:space="preserve">Garanția pentru ofertă, după caz </w:t>
      </w:r>
      <w:r w:rsidRPr="00DA4805">
        <w:rPr>
          <w:u w:val="single"/>
          <w:lang w:eastAsia="ru-RU"/>
        </w:rPr>
        <w:t>60 de zile</w:t>
      </w:r>
      <w:r w:rsidRPr="00830B05">
        <w:rPr>
          <w:lang w:val="ro-MO"/>
        </w:rPr>
        <w:t xml:space="preserve">, </w:t>
      </w:r>
      <w:r w:rsidRPr="00830B05">
        <w:rPr>
          <w:b/>
          <w:lang w:val="ro-MO" w:eastAsia="ru-RU"/>
        </w:rPr>
        <w:t>cuantumul</w:t>
      </w:r>
      <w:r>
        <w:rPr>
          <w:b/>
          <w:lang w:val="ro-MO" w:eastAsia="ru-RU"/>
        </w:rPr>
        <w:t xml:space="preserve"> </w:t>
      </w:r>
      <w:r w:rsidRPr="00DA4805">
        <w:rPr>
          <w:u w:val="single"/>
          <w:lang w:eastAsia="ru-RU"/>
        </w:rPr>
        <w:t>1% din valoarea ofertei fără TVA</w:t>
      </w:r>
      <w:r w:rsidRPr="00830B05">
        <w:rPr>
          <w:b/>
          <w:lang w:val="ro-MO" w:eastAsia="ru-RU"/>
        </w:rPr>
        <w:t>.</w:t>
      </w:r>
    </w:p>
    <w:p w14:paraId="540CD140"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Termenul de garanție a lucrărilor sau serviciilor de proiectare și de lucrări</w:t>
      </w:r>
      <w:r w:rsidRPr="009B70E0">
        <w:rPr>
          <w:sz w:val="22"/>
          <w:szCs w:val="22"/>
          <w:lang w:val="ro-MO"/>
        </w:rPr>
        <w:t xml:space="preserve"> </w:t>
      </w:r>
      <w:r w:rsidRPr="00830B05">
        <w:rPr>
          <w:rStyle w:val="fontstyle01"/>
          <w:sz w:val="22"/>
          <w:szCs w:val="22"/>
          <w:lang w:val="ro-MO"/>
        </w:rPr>
        <w:t>Min. 3 ani</w:t>
      </w:r>
      <w:r>
        <w:rPr>
          <w:rStyle w:val="fontstyle01"/>
          <w:sz w:val="22"/>
          <w:szCs w:val="22"/>
          <w:lang w:val="ro-MO"/>
        </w:rPr>
        <w:t xml:space="preserve"> </w:t>
      </w:r>
      <w:r w:rsidRPr="00830B05">
        <w:rPr>
          <w:rStyle w:val="fontstyle01"/>
          <w:sz w:val="22"/>
          <w:szCs w:val="22"/>
          <w:lang w:val="ro-MO"/>
        </w:rPr>
        <w:t>Max. 5 ani</w:t>
      </w:r>
      <w:r w:rsidRPr="00830B05">
        <w:rPr>
          <w:b/>
          <w:lang w:val="ro-MO" w:eastAsia="ru-RU"/>
        </w:rPr>
        <w:t>.</w:t>
      </w:r>
    </w:p>
    <w:p w14:paraId="0AC4782B"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Garanția de bună execuție a contractului, după caz</w:t>
      </w:r>
      <w:r>
        <w:rPr>
          <w:b/>
          <w:lang w:val="ro-MO" w:eastAsia="ru-RU"/>
        </w:rPr>
        <w:t xml:space="preserve"> </w:t>
      </w:r>
      <w:r w:rsidRPr="007556AF">
        <w:rPr>
          <w:u w:val="single"/>
          <w:lang w:val="ro-MO" w:eastAsia="ru-RU"/>
        </w:rPr>
        <w:t>10 %,</w:t>
      </w:r>
      <w:r w:rsidRPr="00830B05">
        <w:rPr>
          <w:b/>
          <w:lang w:val="ro-MO" w:eastAsia="ru-RU"/>
        </w:rPr>
        <w:t xml:space="preserve"> cuantumul</w:t>
      </w:r>
      <w:r w:rsidRPr="007556AF">
        <w:rPr>
          <w:u w:val="single"/>
          <w:lang w:eastAsia="ru-RU"/>
        </w:rPr>
        <w:t xml:space="preserve"> </w:t>
      </w:r>
      <w:r w:rsidRPr="00C87B14">
        <w:rPr>
          <w:u w:val="single"/>
          <w:lang w:eastAsia="ru-RU"/>
        </w:rPr>
        <w:t>rețineri succesive din facturi</w:t>
      </w:r>
      <w:r w:rsidRPr="00830B05">
        <w:rPr>
          <w:b/>
          <w:lang w:val="ro-MO" w:eastAsia="ru-RU"/>
        </w:rPr>
        <w:t>.</w:t>
      </w:r>
    </w:p>
    <w:p w14:paraId="2E42BD06"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Motivul recurgerii la procedura accelerată (în cazul licitației deschise, restrânse și a procedurii negociate), după caz__</w:t>
      </w:r>
      <w:r w:rsidRPr="007556AF">
        <w:rPr>
          <w:u w:val="single"/>
          <w:lang w:eastAsia="ru-RU"/>
        </w:rPr>
        <w:t xml:space="preserve"> </w:t>
      </w:r>
      <w:r w:rsidRPr="00415B6E">
        <w:rPr>
          <w:u w:val="single"/>
          <w:lang w:eastAsia="ru-RU"/>
        </w:rPr>
        <w:t>Nu se aplică</w:t>
      </w:r>
      <w:r w:rsidRPr="00830B05">
        <w:rPr>
          <w:b/>
          <w:lang w:val="ro-MO" w:eastAsia="ru-RU"/>
        </w:rPr>
        <w:t xml:space="preserve"> ______________________________________</w:t>
      </w:r>
    </w:p>
    <w:p w14:paraId="515A59E2"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Tehnici și instrumente specifice de atribuire (dacă este cazul specificați dacă se va utiliza acordul-cadru, sistemul dinamic de achiziție sau licitația electronică):_</w:t>
      </w:r>
      <w:r w:rsidRPr="007556AF">
        <w:rPr>
          <w:u w:val="single"/>
          <w:lang w:eastAsia="ru-RU"/>
        </w:rPr>
        <w:t xml:space="preserve"> </w:t>
      </w:r>
      <w:r w:rsidRPr="00415B6E">
        <w:rPr>
          <w:u w:val="single"/>
          <w:lang w:eastAsia="ru-RU"/>
        </w:rPr>
        <w:t>Nu se aplică</w:t>
      </w:r>
      <w:r w:rsidRPr="00830B05">
        <w:rPr>
          <w:b/>
          <w:lang w:val="ro-MO" w:eastAsia="ru-RU"/>
        </w:rPr>
        <w:t xml:space="preserve"> _</w:t>
      </w:r>
    </w:p>
    <w:p w14:paraId="1237109D" w14:textId="77777777" w:rsidR="00087FB8" w:rsidRPr="00830B05" w:rsidRDefault="00087FB8" w:rsidP="00AE12C7">
      <w:pPr>
        <w:numPr>
          <w:ilvl w:val="0"/>
          <w:numId w:val="23"/>
        </w:numPr>
        <w:tabs>
          <w:tab w:val="right" w:pos="426"/>
        </w:tabs>
        <w:spacing w:before="120"/>
        <w:ind w:left="0" w:firstLine="0"/>
        <w:rPr>
          <w:b/>
          <w:lang w:val="ro-MO" w:eastAsia="ru-RU"/>
        </w:rPr>
      </w:pPr>
      <w:r w:rsidRPr="00830B05">
        <w:rPr>
          <w:b/>
          <w:lang w:val="ro-MO" w:eastAsia="ru-RU"/>
        </w:rPr>
        <w:t>Condiții speciale de care depinde îndeplinirea contractului (</w:t>
      </w:r>
      <w:r w:rsidRPr="00830B05">
        <w:rPr>
          <w:lang w:val="ro-MO" w:eastAsia="ru-RU"/>
        </w:rPr>
        <w:t>indicați după caz</w:t>
      </w:r>
      <w:r w:rsidRPr="00830B05">
        <w:rPr>
          <w:b/>
          <w:lang w:val="ro-MO" w:eastAsia="ru-RU"/>
        </w:rPr>
        <w:t>): _</w:t>
      </w:r>
      <w:r w:rsidRPr="007556AF">
        <w:rPr>
          <w:u w:val="single"/>
          <w:lang w:val="ro-MO"/>
        </w:rPr>
        <w:t xml:space="preserve"> </w:t>
      </w:r>
      <w:r w:rsidRPr="007C2295">
        <w:rPr>
          <w:u w:val="single"/>
          <w:lang w:val="ro-MO"/>
        </w:rPr>
        <w:t>Conform specificațiilor tehnice solicitate în pct. 8</w:t>
      </w:r>
      <w:r>
        <w:rPr>
          <w:u w:val="single"/>
          <w:lang w:val="ro-MO"/>
        </w:rPr>
        <w:t xml:space="preserve"> și caietului de sarcini anexat</w:t>
      </w:r>
      <w:r w:rsidRPr="00830B05">
        <w:rPr>
          <w:b/>
          <w:lang w:val="ro-MO" w:eastAsia="ru-RU"/>
        </w:rPr>
        <w:t>___</w:t>
      </w:r>
    </w:p>
    <w:p w14:paraId="658524E2" w14:textId="77777777" w:rsidR="00087FB8" w:rsidRPr="00830B05" w:rsidRDefault="00087FB8" w:rsidP="00AE12C7">
      <w:pPr>
        <w:numPr>
          <w:ilvl w:val="0"/>
          <w:numId w:val="23"/>
        </w:numPr>
        <w:tabs>
          <w:tab w:val="right" w:pos="426"/>
        </w:tabs>
        <w:spacing w:before="120"/>
        <w:ind w:left="0" w:firstLine="0"/>
        <w:rPr>
          <w:b/>
          <w:lang w:val="ro-MO" w:eastAsia="ru-RU"/>
        </w:rPr>
      </w:pPr>
      <w:bookmarkStart w:id="45" w:name="_Hlk71621175"/>
      <w:r w:rsidRPr="00830B05">
        <w:rPr>
          <w:b/>
          <w:lang w:val="ro-MO" w:eastAsia="ru-RU"/>
        </w:rPr>
        <w:t>Ofertele se prezintă în valută_</w:t>
      </w:r>
      <w:r w:rsidRPr="00AB2F07">
        <w:rPr>
          <w:u w:val="single"/>
          <w:lang w:eastAsia="ru-RU"/>
        </w:rPr>
        <w:t xml:space="preserve"> </w:t>
      </w:r>
      <w:r w:rsidRPr="007664C2">
        <w:rPr>
          <w:u w:val="single"/>
          <w:lang w:eastAsia="ru-RU"/>
        </w:rPr>
        <w:t>Lei MDL</w:t>
      </w:r>
      <w:r w:rsidRPr="00830B05">
        <w:rPr>
          <w:b/>
          <w:lang w:val="ro-MO" w:eastAsia="ru-RU"/>
        </w:rPr>
        <w:t xml:space="preserve"> _______</w:t>
      </w:r>
      <w:bookmarkEnd w:id="45"/>
      <w:r w:rsidRPr="00830B05">
        <w:rPr>
          <w:b/>
          <w:lang w:val="ro-MO" w:eastAsia="ru-RU"/>
        </w:rPr>
        <w:t>_________________________________</w:t>
      </w:r>
    </w:p>
    <w:p w14:paraId="3FE4E7BD" w14:textId="77777777" w:rsidR="00087FB8" w:rsidRPr="00830B05" w:rsidRDefault="00087FB8" w:rsidP="00AE12C7">
      <w:pPr>
        <w:numPr>
          <w:ilvl w:val="0"/>
          <w:numId w:val="23"/>
        </w:numPr>
        <w:tabs>
          <w:tab w:val="right" w:pos="426"/>
        </w:tabs>
        <w:spacing w:before="120"/>
        <w:ind w:left="0" w:firstLine="0"/>
        <w:rPr>
          <w:b/>
          <w:lang w:val="ro-MO" w:eastAsia="ru-RU"/>
        </w:rPr>
      </w:pPr>
      <w:r w:rsidRPr="00830B05">
        <w:rPr>
          <w:b/>
          <w:lang w:val="ro-MO" w:eastAsia="ru-RU"/>
        </w:rPr>
        <w:t>Criteriul de evaluare aplicat pentru atribuirea contractului:_</w:t>
      </w:r>
      <w:r w:rsidRPr="00AB2F07">
        <w:rPr>
          <w:u w:val="single"/>
          <w:lang w:val="ro-MO"/>
        </w:rPr>
        <w:t xml:space="preserve"> </w:t>
      </w:r>
      <w:r w:rsidRPr="007C2295">
        <w:rPr>
          <w:u w:val="single"/>
          <w:lang w:val="ro-MO"/>
        </w:rPr>
        <w:t>Prețul cel mai scăzut</w:t>
      </w:r>
      <w:r w:rsidRPr="00830B05">
        <w:rPr>
          <w:b/>
          <w:lang w:val="ro-MO" w:eastAsia="ru-RU"/>
        </w:rPr>
        <w:t>_________</w:t>
      </w:r>
    </w:p>
    <w:p w14:paraId="4B9B1E3E" w14:textId="77777777" w:rsidR="00087FB8" w:rsidRPr="00830B05" w:rsidRDefault="00087FB8" w:rsidP="00AE12C7">
      <w:pPr>
        <w:numPr>
          <w:ilvl w:val="0"/>
          <w:numId w:val="23"/>
        </w:numPr>
        <w:tabs>
          <w:tab w:val="right" w:pos="426"/>
        </w:tabs>
        <w:spacing w:before="120"/>
        <w:ind w:left="0" w:firstLine="0"/>
        <w:rPr>
          <w:b/>
          <w:lang w:val="ro-MO" w:eastAsia="ru-RU"/>
        </w:rPr>
      </w:pPr>
      <w:r w:rsidRPr="00830B05">
        <w:rPr>
          <w:b/>
          <w:lang w:val="ro-MO"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87FB8" w:rsidRPr="00830B05" w14:paraId="44F2B569" w14:textId="77777777" w:rsidTr="0070759E">
        <w:tc>
          <w:tcPr>
            <w:tcW w:w="577" w:type="dxa"/>
            <w:shd w:val="clear" w:color="auto" w:fill="auto"/>
          </w:tcPr>
          <w:p w14:paraId="18E40F89" w14:textId="77777777" w:rsidR="00087FB8" w:rsidRPr="00830B05" w:rsidRDefault="00087FB8" w:rsidP="0070759E">
            <w:pPr>
              <w:shd w:val="clear" w:color="auto" w:fill="FFFFFF" w:themeFill="background1"/>
              <w:tabs>
                <w:tab w:val="left" w:pos="612"/>
              </w:tabs>
              <w:spacing w:before="120" w:after="120"/>
              <w:rPr>
                <w:b/>
                <w:iCs/>
                <w:sz w:val="20"/>
                <w:szCs w:val="20"/>
                <w:lang w:val="ro-MO" w:eastAsia="ru-RU"/>
              </w:rPr>
            </w:pPr>
            <w:r w:rsidRPr="00830B05">
              <w:rPr>
                <w:b/>
                <w:iCs/>
                <w:sz w:val="20"/>
                <w:szCs w:val="20"/>
                <w:lang w:val="ro-MO" w:eastAsia="ru-RU"/>
              </w:rPr>
              <w:t>Nr. d/o</w:t>
            </w:r>
          </w:p>
        </w:tc>
        <w:tc>
          <w:tcPr>
            <w:tcW w:w="7248" w:type="dxa"/>
            <w:shd w:val="clear" w:color="auto" w:fill="auto"/>
          </w:tcPr>
          <w:p w14:paraId="0034BA8A" w14:textId="77777777" w:rsidR="00087FB8" w:rsidRPr="00830B05" w:rsidRDefault="00087FB8" w:rsidP="0070759E">
            <w:pPr>
              <w:shd w:val="clear" w:color="auto" w:fill="FFFFFF" w:themeFill="background1"/>
              <w:tabs>
                <w:tab w:val="left" w:pos="612"/>
              </w:tabs>
              <w:spacing w:before="120" w:after="120"/>
              <w:jc w:val="center"/>
              <w:rPr>
                <w:b/>
                <w:iCs/>
                <w:sz w:val="20"/>
                <w:szCs w:val="20"/>
                <w:lang w:val="ro-MO" w:eastAsia="ru-RU"/>
              </w:rPr>
            </w:pPr>
            <w:r w:rsidRPr="00830B05">
              <w:rPr>
                <w:b/>
                <w:iCs/>
                <w:sz w:val="20"/>
                <w:szCs w:val="20"/>
                <w:lang w:val="ro-MO" w:eastAsia="ru-RU"/>
              </w:rPr>
              <w:t>Denumirea factorului de evaluare</w:t>
            </w:r>
          </w:p>
        </w:tc>
        <w:tc>
          <w:tcPr>
            <w:tcW w:w="1800" w:type="dxa"/>
            <w:shd w:val="clear" w:color="auto" w:fill="auto"/>
          </w:tcPr>
          <w:p w14:paraId="01E4E35A" w14:textId="77777777" w:rsidR="00087FB8" w:rsidRPr="00830B05" w:rsidRDefault="00087FB8" w:rsidP="0070759E">
            <w:pPr>
              <w:shd w:val="clear" w:color="auto" w:fill="FFFFFF" w:themeFill="background1"/>
              <w:tabs>
                <w:tab w:val="left" w:pos="612"/>
              </w:tabs>
              <w:spacing w:before="120" w:after="120"/>
              <w:jc w:val="center"/>
              <w:rPr>
                <w:b/>
                <w:iCs/>
                <w:sz w:val="20"/>
                <w:szCs w:val="20"/>
                <w:lang w:val="ro-MO" w:eastAsia="ru-RU"/>
              </w:rPr>
            </w:pPr>
            <w:r w:rsidRPr="00830B05">
              <w:rPr>
                <w:b/>
                <w:iCs/>
                <w:sz w:val="20"/>
                <w:szCs w:val="20"/>
                <w:lang w:val="ro-MO" w:eastAsia="ru-RU"/>
              </w:rPr>
              <w:t>Ponderea%</w:t>
            </w:r>
          </w:p>
        </w:tc>
      </w:tr>
      <w:tr w:rsidR="00087FB8" w:rsidRPr="00830B05" w14:paraId="53988E7E" w14:textId="77777777" w:rsidTr="0070759E">
        <w:tc>
          <w:tcPr>
            <w:tcW w:w="577" w:type="dxa"/>
            <w:shd w:val="clear" w:color="auto" w:fill="auto"/>
          </w:tcPr>
          <w:p w14:paraId="2E264A76" w14:textId="77777777" w:rsidR="00087FB8" w:rsidRPr="00830B05" w:rsidRDefault="00087FB8" w:rsidP="0070759E">
            <w:pPr>
              <w:shd w:val="clear" w:color="auto" w:fill="FFFFFF" w:themeFill="background1"/>
              <w:tabs>
                <w:tab w:val="left" w:pos="612"/>
              </w:tabs>
              <w:spacing w:before="120" w:after="120"/>
              <w:rPr>
                <w:iCs/>
                <w:lang w:val="ro-MO" w:eastAsia="ru-RU"/>
              </w:rPr>
            </w:pPr>
          </w:p>
        </w:tc>
        <w:tc>
          <w:tcPr>
            <w:tcW w:w="7248" w:type="dxa"/>
            <w:shd w:val="clear" w:color="auto" w:fill="auto"/>
          </w:tcPr>
          <w:p w14:paraId="0E0355CE" w14:textId="77777777" w:rsidR="00087FB8" w:rsidRPr="00830B05" w:rsidRDefault="00087FB8" w:rsidP="0070759E">
            <w:pPr>
              <w:shd w:val="clear" w:color="auto" w:fill="FFFFFF" w:themeFill="background1"/>
              <w:tabs>
                <w:tab w:val="left" w:pos="612"/>
              </w:tabs>
              <w:spacing w:before="120" w:after="120"/>
              <w:rPr>
                <w:iCs/>
                <w:lang w:val="ro-MO" w:eastAsia="ru-RU"/>
              </w:rPr>
            </w:pPr>
          </w:p>
        </w:tc>
        <w:tc>
          <w:tcPr>
            <w:tcW w:w="1800" w:type="dxa"/>
            <w:shd w:val="clear" w:color="auto" w:fill="auto"/>
          </w:tcPr>
          <w:p w14:paraId="30FF7782" w14:textId="77777777" w:rsidR="00087FB8" w:rsidRPr="00830B05" w:rsidRDefault="00087FB8" w:rsidP="0070759E">
            <w:pPr>
              <w:shd w:val="clear" w:color="auto" w:fill="FFFFFF" w:themeFill="background1"/>
              <w:tabs>
                <w:tab w:val="left" w:pos="612"/>
              </w:tabs>
              <w:spacing w:before="120" w:after="120"/>
              <w:rPr>
                <w:iCs/>
                <w:lang w:val="ro-MO" w:eastAsia="ru-RU"/>
              </w:rPr>
            </w:pPr>
          </w:p>
        </w:tc>
      </w:tr>
      <w:tr w:rsidR="00087FB8" w:rsidRPr="00830B05" w14:paraId="594718D4" w14:textId="77777777" w:rsidTr="0070759E">
        <w:tc>
          <w:tcPr>
            <w:tcW w:w="577" w:type="dxa"/>
            <w:shd w:val="clear" w:color="auto" w:fill="auto"/>
          </w:tcPr>
          <w:p w14:paraId="1E9F5091" w14:textId="77777777" w:rsidR="00087FB8" w:rsidRPr="00830B05" w:rsidRDefault="00087FB8" w:rsidP="0070759E">
            <w:pPr>
              <w:shd w:val="clear" w:color="auto" w:fill="FFFFFF" w:themeFill="background1"/>
              <w:tabs>
                <w:tab w:val="left" w:pos="612"/>
              </w:tabs>
              <w:spacing w:before="120" w:after="120"/>
              <w:rPr>
                <w:iCs/>
                <w:lang w:val="ro-MO" w:eastAsia="ru-RU"/>
              </w:rPr>
            </w:pPr>
          </w:p>
        </w:tc>
        <w:tc>
          <w:tcPr>
            <w:tcW w:w="7248" w:type="dxa"/>
            <w:shd w:val="clear" w:color="auto" w:fill="auto"/>
          </w:tcPr>
          <w:p w14:paraId="60E28784" w14:textId="77777777" w:rsidR="00087FB8" w:rsidRPr="00830B05" w:rsidRDefault="00087FB8" w:rsidP="0070759E">
            <w:pPr>
              <w:shd w:val="clear" w:color="auto" w:fill="FFFFFF" w:themeFill="background1"/>
              <w:tabs>
                <w:tab w:val="left" w:pos="612"/>
              </w:tabs>
              <w:spacing w:before="120" w:after="120"/>
              <w:rPr>
                <w:iCs/>
                <w:lang w:val="ro-MO" w:eastAsia="ru-RU"/>
              </w:rPr>
            </w:pPr>
          </w:p>
        </w:tc>
        <w:tc>
          <w:tcPr>
            <w:tcW w:w="1800" w:type="dxa"/>
            <w:shd w:val="clear" w:color="auto" w:fill="auto"/>
          </w:tcPr>
          <w:p w14:paraId="6D75BFAC" w14:textId="77777777" w:rsidR="00087FB8" w:rsidRPr="00830B05" w:rsidRDefault="00087FB8" w:rsidP="0070759E">
            <w:pPr>
              <w:shd w:val="clear" w:color="auto" w:fill="FFFFFF" w:themeFill="background1"/>
              <w:tabs>
                <w:tab w:val="left" w:pos="612"/>
              </w:tabs>
              <w:spacing w:before="120" w:after="120"/>
              <w:rPr>
                <w:iCs/>
                <w:lang w:val="ro-MO" w:eastAsia="ru-RU"/>
              </w:rPr>
            </w:pPr>
          </w:p>
        </w:tc>
      </w:tr>
    </w:tbl>
    <w:p w14:paraId="179053DC"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Termenul limită de depunere/deschidere a ofertelor:</w:t>
      </w:r>
    </w:p>
    <w:p w14:paraId="16EDE668" w14:textId="77777777" w:rsidR="00087FB8" w:rsidRDefault="00087FB8" w:rsidP="00AE12C7">
      <w:pPr>
        <w:numPr>
          <w:ilvl w:val="0"/>
          <w:numId w:val="25"/>
        </w:numPr>
        <w:shd w:val="clear" w:color="auto" w:fill="FFFFFF" w:themeFill="background1"/>
        <w:tabs>
          <w:tab w:val="right" w:pos="426"/>
        </w:tabs>
        <w:spacing w:before="120"/>
        <w:rPr>
          <w:b/>
          <w:lang w:val="ro-MO" w:eastAsia="ru-RU"/>
        </w:rPr>
      </w:pPr>
      <w:r w:rsidRPr="00830B05">
        <w:rPr>
          <w:b/>
          <w:lang w:val="ro-MO" w:eastAsia="ru-RU"/>
        </w:rPr>
        <w:t xml:space="preserve">conform SIA RSAP /până la: </w:t>
      </w:r>
      <w:r w:rsidRPr="00830B05">
        <w:rPr>
          <w:b/>
          <w:i/>
          <w:lang w:val="ro-MO" w:eastAsia="ru-RU"/>
        </w:rPr>
        <w:t>[ora exactă]</w:t>
      </w:r>
      <w:r w:rsidRPr="00830B05">
        <w:rPr>
          <w:b/>
          <w:lang w:val="ro-MO" w:eastAsia="ru-RU"/>
        </w:rPr>
        <w:t>__</w:t>
      </w:r>
      <w:r w:rsidRPr="00E11A5C">
        <w:rPr>
          <w:u w:val="single"/>
          <w:lang w:val="ro-MO"/>
        </w:rPr>
        <w:t xml:space="preserve"> </w:t>
      </w:r>
      <w:r w:rsidRPr="007C2295">
        <w:rPr>
          <w:u w:val="single"/>
          <w:lang w:val="ro-MO"/>
        </w:rPr>
        <w:t>Conform SIA RSAP Mtender</w:t>
      </w:r>
      <w:r w:rsidRPr="00FF430B">
        <w:rPr>
          <w:b/>
          <w:lang w:eastAsia="ru-RU"/>
        </w:rPr>
        <w:t xml:space="preserve"> </w:t>
      </w:r>
      <w:r w:rsidRPr="00830B05">
        <w:rPr>
          <w:b/>
          <w:lang w:val="ro-MO" w:eastAsia="ru-RU"/>
        </w:rPr>
        <w:t>_________</w:t>
      </w:r>
    </w:p>
    <w:p w14:paraId="3FACE232" w14:textId="77777777" w:rsidR="00087FB8" w:rsidRPr="00E11A5C" w:rsidRDefault="00087FB8" w:rsidP="00AE12C7">
      <w:pPr>
        <w:pStyle w:val="a"/>
        <w:numPr>
          <w:ilvl w:val="0"/>
          <w:numId w:val="25"/>
        </w:numPr>
        <w:shd w:val="clear" w:color="auto" w:fill="FFFFFF" w:themeFill="background1"/>
        <w:tabs>
          <w:tab w:val="clear" w:pos="1134"/>
          <w:tab w:val="right" w:pos="426"/>
        </w:tabs>
        <w:spacing w:before="120"/>
        <w:contextualSpacing/>
        <w:jc w:val="left"/>
        <w:rPr>
          <w:b/>
          <w:lang w:val="ro-MO" w:eastAsia="ru-RU"/>
        </w:rPr>
      </w:pPr>
      <w:r w:rsidRPr="00E11A5C">
        <w:rPr>
          <w:b/>
          <w:lang w:val="ro-MO" w:eastAsia="ru-RU"/>
        </w:rPr>
        <w:t xml:space="preserve">pe: </w:t>
      </w:r>
      <w:r w:rsidRPr="00E11A5C">
        <w:rPr>
          <w:b/>
          <w:i/>
          <w:lang w:val="ro-MO" w:eastAsia="ru-RU"/>
        </w:rPr>
        <w:t>[data]</w:t>
      </w:r>
      <w:r w:rsidRPr="00E11A5C">
        <w:rPr>
          <w:b/>
          <w:lang w:val="ro-MO" w:eastAsia="ru-RU"/>
        </w:rPr>
        <w:t>__</w:t>
      </w:r>
      <w:r w:rsidRPr="00E11A5C">
        <w:rPr>
          <w:u w:val="single"/>
          <w:lang w:val="ro-MO"/>
        </w:rPr>
        <w:t xml:space="preserve"> </w:t>
      </w:r>
      <w:r w:rsidRPr="007C2295">
        <w:rPr>
          <w:u w:val="single"/>
          <w:lang w:val="ro-MO"/>
        </w:rPr>
        <w:t>20 zile, Conform SIA RSAP Mtender</w:t>
      </w:r>
      <w:r w:rsidRPr="00FF430B">
        <w:rPr>
          <w:b/>
          <w:lang w:eastAsia="ru-RU"/>
        </w:rPr>
        <w:t xml:space="preserve"> </w:t>
      </w:r>
      <w:r w:rsidRPr="00E11A5C">
        <w:rPr>
          <w:b/>
          <w:lang w:val="ro-MO" w:eastAsia="ru-RU"/>
        </w:rPr>
        <w:t>________________</w:t>
      </w:r>
    </w:p>
    <w:p w14:paraId="666E7DC4"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 xml:space="preserve">Adresa la care trebuie transmise ofertele sau cererile de participare: </w:t>
      </w:r>
    </w:p>
    <w:p w14:paraId="37DBADBB" w14:textId="77777777" w:rsidR="00087FB8" w:rsidRPr="00830B05" w:rsidRDefault="00087FB8" w:rsidP="00087FB8">
      <w:pPr>
        <w:shd w:val="clear" w:color="auto" w:fill="FFFFFF" w:themeFill="background1"/>
        <w:tabs>
          <w:tab w:val="right" w:pos="426"/>
        </w:tabs>
        <w:spacing w:before="120"/>
        <w:ind w:left="450"/>
        <w:rPr>
          <w:b/>
          <w:lang w:val="ro-MO" w:eastAsia="ru-RU"/>
        </w:rPr>
      </w:pPr>
      <w:r w:rsidRPr="00830B05">
        <w:rPr>
          <w:b/>
          <w:i/>
          <w:lang w:val="ro-MO" w:eastAsia="ru-RU"/>
        </w:rPr>
        <w:t>Ofertele sau cererile de participare vor fi depuse electronic prin intermediul SIA RSAP</w:t>
      </w:r>
    </w:p>
    <w:p w14:paraId="01A4BD7F" w14:textId="77777777" w:rsidR="00087FB8" w:rsidRPr="00830B05" w:rsidRDefault="00087FB8" w:rsidP="00AE12C7">
      <w:pPr>
        <w:numPr>
          <w:ilvl w:val="0"/>
          <w:numId w:val="23"/>
        </w:numPr>
        <w:tabs>
          <w:tab w:val="right" w:pos="426"/>
        </w:tabs>
        <w:spacing w:before="120"/>
        <w:ind w:left="0" w:firstLine="0"/>
        <w:rPr>
          <w:b/>
          <w:lang w:val="ro-MO" w:eastAsia="ru-RU"/>
        </w:rPr>
      </w:pPr>
      <w:r w:rsidRPr="00830B05">
        <w:rPr>
          <w:b/>
          <w:lang w:val="ro-MO" w:eastAsia="ru-RU"/>
        </w:rPr>
        <w:t>Termenul de valabilitate a ofertelor: __</w:t>
      </w:r>
      <w:r w:rsidRPr="007C2295">
        <w:rPr>
          <w:u w:val="single"/>
          <w:lang w:val="ro-MO"/>
        </w:rPr>
        <w:t>60 de zile</w:t>
      </w:r>
      <w:r w:rsidRPr="00830B05">
        <w:rPr>
          <w:b/>
          <w:lang w:val="ro-MO" w:eastAsia="ru-RU"/>
        </w:rPr>
        <w:t xml:space="preserve"> ____________________________________</w:t>
      </w:r>
    </w:p>
    <w:p w14:paraId="28066D75" w14:textId="77777777" w:rsidR="00087FB8" w:rsidRPr="00830B05" w:rsidRDefault="00087FB8" w:rsidP="00AE12C7">
      <w:pPr>
        <w:numPr>
          <w:ilvl w:val="0"/>
          <w:numId w:val="23"/>
        </w:numPr>
        <w:tabs>
          <w:tab w:val="right" w:pos="426"/>
        </w:tabs>
        <w:spacing w:before="120"/>
        <w:ind w:left="0" w:firstLine="0"/>
        <w:rPr>
          <w:b/>
          <w:lang w:val="ro-MO" w:eastAsia="ru-RU"/>
        </w:rPr>
      </w:pPr>
      <w:r w:rsidRPr="00830B05">
        <w:rPr>
          <w:b/>
          <w:lang w:val="ro-MO" w:eastAsia="ru-RU"/>
        </w:rPr>
        <w:t>Locul deschiderii ofertelor: ________</w:t>
      </w:r>
      <w:r w:rsidRPr="00E11A5C">
        <w:rPr>
          <w:u w:val="single"/>
          <w:lang w:val="ro-MO"/>
        </w:rPr>
        <w:t xml:space="preserve"> </w:t>
      </w:r>
      <w:r w:rsidRPr="007C2295">
        <w:rPr>
          <w:u w:val="single"/>
          <w:lang w:val="ro-MO"/>
        </w:rPr>
        <w:t>SIA RSAP Mtender</w:t>
      </w:r>
      <w:r w:rsidRPr="00FF430B">
        <w:rPr>
          <w:b/>
          <w:lang w:eastAsia="ru-RU"/>
        </w:rPr>
        <w:t xml:space="preserve"> </w:t>
      </w:r>
      <w:r w:rsidRPr="00830B05">
        <w:rPr>
          <w:b/>
          <w:lang w:val="ro-MO" w:eastAsia="ru-RU"/>
        </w:rPr>
        <w:t>________________________________</w:t>
      </w:r>
    </w:p>
    <w:p w14:paraId="19A1DD73" w14:textId="77777777" w:rsidR="00087FB8" w:rsidRPr="00830B05" w:rsidRDefault="00087FB8" w:rsidP="00087FB8">
      <w:pPr>
        <w:shd w:val="clear" w:color="auto" w:fill="FFFFFF" w:themeFill="background1"/>
        <w:tabs>
          <w:tab w:val="right" w:pos="426"/>
        </w:tabs>
        <w:ind w:left="3240"/>
        <w:contextualSpacing/>
        <w:jc w:val="center"/>
        <w:rPr>
          <w:sz w:val="20"/>
          <w:lang w:val="ro-MO" w:eastAsia="ru-RU"/>
        </w:rPr>
      </w:pPr>
      <w:r w:rsidRPr="00830B05">
        <w:rPr>
          <w:sz w:val="20"/>
          <w:lang w:val="ro-MO" w:eastAsia="ru-RU"/>
        </w:rPr>
        <w:t>(SIA RSAP sau adresa deschiderii)</w:t>
      </w:r>
    </w:p>
    <w:p w14:paraId="71B94FBE" w14:textId="77777777" w:rsidR="00087FB8" w:rsidRPr="00830B05" w:rsidRDefault="00087FB8" w:rsidP="00087FB8">
      <w:pPr>
        <w:shd w:val="clear" w:color="auto" w:fill="FFFFFF" w:themeFill="background1"/>
        <w:tabs>
          <w:tab w:val="left" w:pos="360"/>
          <w:tab w:val="left" w:pos="1800"/>
          <w:tab w:val="left" w:pos="3240"/>
        </w:tabs>
        <w:spacing w:after="120"/>
        <w:ind w:left="360"/>
        <w:rPr>
          <w:b/>
          <w:i/>
          <w:lang w:val="ro-MO" w:eastAsia="ru-RU"/>
        </w:rPr>
      </w:pPr>
      <w:r w:rsidRPr="00830B05">
        <w:rPr>
          <w:b/>
          <w:i/>
          <w:lang w:val="ro-MO" w:eastAsia="ru-RU"/>
        </w:rPr>
        <w:t xml:space="preserve">Ofertele întârziate vor fi respinse. </w:t>
      </w:r>
    </w:p>
    <w:p w14:paraId="6D350EBD" w14:textId="77777777" w:rsidR="00087FB8" w:rsidRPr="00830B05" w:rsidRDefault="00087FB8" w:rsidP="00AE12C7">
      <w:pPr>
        <w:numPr>
          <w:ilvl w:val="0"/>
          <w:numId w:val="23"/>
        </w:numPr>
        <w:shd w:val="clear" w:color="auto" w:fill="FFFFFF" w:themeFill="background1"/>
        <w:tabs>
          <w:tab w:val="right" w:pos="426"/>
        </w:tabs>
        <w:spacing w:before="120"/>
        <w:ind w:left="450" w:hanging="450"/>
        <w:rPr>
          <w:b/>
          <w:lang w:val="ro-MO" w:eastAsia="ru-RU"/>
        </w:rPr>
      </w:pPr>
      <w:r w:rsidRPr="00830B05">
        <w:rPr>
          <w:b/>
          <w:lang w:val="ro-MO" w:eastAsia="ru-RU"/>
        </w:rPr>
        <w:t xml:space="preserve">Persoanele autorizate să asiste la deschiderea ofertelor: </w:t>
      </w:r>
      <w:r w:rsidRPr="00830B05">
        <w:rPr>
          <w:b/>
          <w:lang w:val="ro-MO" w:eastAsia="ru-RU"/>
        </w:rPr>
        <w:br/>
      </w:r>
      <w:r w:rsidRPr="00830B05">
        <w:rPr>
          <w:b/>
          <w:i/>
          <w:lang w:val="ro-MO" w:eastAsia="ru-RU"/>
        </w:rPr>
        <w:t>Ofertanții sau reprezentanții acestora au dreptul să participe la deschiderea ofertelor, cu excepția cazului când ofertele au fost depuse prin SIA RSAP</w:t>
      </w:r>
      <w:r w:rsidRPr="00830B05">
        <w:rPr>
          <w:b/>
          <w:lang w:val="ro-MO" w:eastAsia="ru-RU"/>
        </w:rPr>
        <w:t>.</w:t>
      </w:r>
    </w:p>
    <w:p w14:paraId="278361AC" w14:textId="77777777" w:rsidR="00087FB8" w:rsidRPr="00830B05" w:rsidRDefault="00087FB8" w:rsidP="00AE12C7">
      <w:pPr>
        <w:numPr>
          <w:ilvl w:val="0"/>
          <w:numId w:val="23"/>
        </w:numPr>
        <w:shd w:val="clear" w:color="auto" w:fill="FFFFFF" w:themeFill="background1"/>
        <w:tabs>
          <w:tab w:val="right" w:pos="426"/>
        </w:tabs>
        <w:spacing w:before="120"/>
        <w:ind w:left="450" w:hanging="450"/>
        <w:rPr>
          <w:b/>
          <w:lang w:val="ro-MO" w:eastAsia="ru-RU"/>
        </w:rPr>
      </w:pPr>
      <w:r w:rsidRPr="00830B05">
        <w:rPr>
          <w:b/>
          <w:lang w:val="ro-MO" w:eastAsia="ru-RU"/>
        </w:rPr>
        <w:t xml:space="preserve">Limba sau limbile în care trebuie redactate ofertele sau cererile de participare: </w:t>
      </w:r>
      <w:r w:rsidRPr="007C2295">
        <w:rPr>
          <w:u w:val="single"/>
          <w:lang w:val="ro-MO"/>
        </w:rPr>
        <w:t>de Stat</w:t>
      </w:r>
    </w:p>
    <w:p w14:paraId="7646C472"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Respectivul contract se referă la un proiect și/sau program finanțat din fonduri ale Uniunii Europene: __</w:t>
      </w:r>
      <w:r w:rsidRPr="00110EFB">
        <w:rPr>
          <w:u w:val="single"/>
          <w:lang w:val="ro-MO"/>
        </w:rPr>
        <w:t xml:space="preserve"> </w:t>
      </w:r>
      <w:r w:rsidRPr="007C2295">
        <w:rPr>
          <w:u w:val="single"/>
          <w:lang w:val="ro-MO"/>
        </w:rPr>
        <w:t>Nu se aplică</w:t>
      </w:r>
      <w:r w:rsidRPr="00830B05">
        <w:rPr>
          <w:b/>
          <w:lang w:val="ro-MO" w:eastAsia="ru-RU"/>
        </w:rPr>
        <w:t xml:space="preserve"> ______________________________________________________</w:t>
      </w:r>
    </w:p>
    <w:p w14:paraId="13EB35C3" w14:textId="77777777" w:rsidR="00087FB8" w:rsidRPr="00830B05" w:rsidRDefault="00087FB8" w:rsidP="00087FB8">
      <w:pPr>
        <w:shd w:val="clear" w:color="auto" w:fill="FFFFFF" w:themeFill="background1"/>
        <w:tabs>
          <w:tab w:val="right" w:pos="426"/>
        </w:tabs>
        <w:ind w:left="1980"/>
        <w:contextualSpacing/>
        <w:jc w:val="center"/>
        <w:rPr>
          <w:sz w:val="20"/>
          <w:lang w:val="ro-MO" w:eastAsia="ru-RU"/>
        </w:rPr>
      </w:pPr>
      <w:r w:rsidRPr="00830B05">
        <w:rPr>
          <w:sz w:val="20"/>
          <w:lang w:val="ro-MO" w:eastAsia="ru-RU"/>
        </w:rPr>
        <w:t>(se specifică denumireaproiectului și/sau programului)</w:t>
      </w:r>
    </w:p>
    <w:p w14:paraId="417A467E"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 xml:space="preserve">Denumirea și adresa organismului competent de soluționare a contestațiilor: </w:t>
      </w:r>
    </w:p>
    <w:p w14:paraId="0AEF22A6" w14:textId="77777777" w:rsidR="00087FB8" w:rsidRPr="00830B05" w:rsidRDefault="00087FB8" w:rsidP="00087FB8">
      <w:pPr>
        <w:shd w:val="clear" w:color="auto" w:fill="FFFFFF" w:themeFill="background1"/>
        <w:tabs>
          <w:tab w:val="right" w:pos="426"/>
        </w:tabs>
        <w:ind w:left="450"/>
        <w:rPr>
          <w:b/>
          <w:i/>
          <w:lang w:val="ro-MO" w:eastAsia="ru-RU"/>
        </w:rPr>
      </w:pPr>
      <w:r w:rsidRPr="00830B05">
        <w:rPr>
          <w:b/>
          <w:i/>
          <w:lang w:val="ro-MO" w:eastAsia="ru-RU"/>
        </w:rPr>
        <w:t>Agenția Națională pentru Soluționarea Contestațiilor</w:t>
      </w:r>
    </w:p>
    <w:p w14:paraId="1310E9BD" w14:textId="77777777" w:rsidR="00087FB8" w:rsidRPr="00830B05" w:rsidRDefault="00087FB8" w:rsidP="00087FB8">
      <w:pPr>
        <w:shd w:val="clear" w:color="auto" w:fill="FFFFFF" w:themeFill="background1"/>
        <w:tabs>
          <w:tab w:val="right" w:pos="426"/>
        </w:tabs>
        <w:ind w:left="450"/>
        <w:rPr>
          <w:b/>
          <w:i/>
          <w:lang w:val="ro-MO" w:eastAsia="ru-RU"/>
        </w:rPr>
      </w:pPr>
      <w:r w:rsidRPr="00830B05">
        <w:rPr>
          <w:b/>
          <w:i/>
          <w:lang w:val="ro-MO" w:eastAsia="ru-RU"/>
        </w:rPr>
        <w:t>Adresa: mun. Chișinău, bd. Ștefan cel Mare și Sfânt nr.124 (et.4), MD 2001;</w:t>
      </w:r>
    </w:p>
    <w:p w14:paraId="0AE3AA51" w14:textId="77777777" w:rsidR="00087FB8" w:rsidRPr="00830B05" w:rsidRDefault="00087FB8" w:rsidP="00087FB8">
      <w:pPr>
        <w:shd w:val="clear" w:color="auto" w:fill="FFFFFF" w:themeFill="background1"/>
        <w:tabs>
          <w:tab w:val="right" w:pos="426"/>
        </w:tabs>
        <w:ind w:left="450"/>
        <w:rPr>
          <w:b/>
          <w:i/>
          <w:lang w:val="ro-MO" w:eastAsia="ru-RU"/>
        </w:rPr>
      </w:pPr>
      <w:r w:rsidRPr="00830B05">
        <w:rPr>
          <w:b/>
          <w:i/>
          <w:lang w:val="ro-MO" w:eastAsia="ru-RU"/>
        </w:rPr>
        <w:t>Tel/Fax/email: 022-820 652, 022 820-651, contestatii@ansc.md</w:t>
      </w:r>
    </w:p>
    <w:p w14:paraId="5B0990CF"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Data (datele) și referința (referințele) publicărilor anterioare în Jurnalul Oficial al Uniunii Europene privind contractul (contractele) la care se referă anunțul respectiv (dacă este cazul):___</w:t>
      </w:r>
      <w:r w:rsidRPr="00110EFB">
        <w:rPr>
          <w:u w:val="single"/>
          <w:lang w:val="ro-MO"/>
        </w:rPr>
        <w:t xml:space="preserve"> </w:t>
      </w:r>
      <w:r w:rsidRPr="007C2295">
        <w:rPr>
          <w:u w:val="single"/>
          <w:lang w:val="ro-MO"/>
        </w:rPr>
        <w:t>Nu se aplică</w:t>
      </w:r>
      <w:r w:rsidRPr="00830B05">
        <w:rPr>
          <w:b/>
          <w:lang w:val="ro-MO" w:eastAsia="ru-RU"/>
        </w:rPr>
        <w:t xml:space="preserve"> _________________________________________</w:t>
      </w:r>
    </w:p>
    <w:p w14:paraId="1905358F"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În cazul achizițiilor periodice, calendarul estimat pentru publicarea anunțurilor viitoare</w:t>
      </w:r>
      <w:r w:rsidRPr="00830B05">
        <w:rPr>
          <w:b/>
          <w:shd w:val="clear" w:color="auto" w:fill="FFFFFF" w:themeFill="background1"/>
          <w:lang w:val="ro-MO" w:eastAsia="ru-RU"/>
        </w:rPr>
        <w:t>:_____</w:t>
      </w:r>
    </w:p>
    <w:p w14:paraId="77E4790D"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 xml:space="preserve">Data publicării anunțului de intenție sau, după caz, precizarea că nu a fost publicat un astfel de </w:t>
      </w:r>
      <w:r w:rsidRPr="00830B05">
        <w:rPr>
          <w:b/>
          <w:shd w:val="clear" w:color="auto" w:fill="FFFFFF" w:themeFill="background1"/>
          <w:lang w:val="ro-MO" w:eastAsia="ru-RU"/>
        </w:rPr>
        <w:t>anunţ:_</w:t>
      </w:r>
      <w:r w:rsidRPr="00C60C9E">
        <w:rPr>
          <w:u w:val="single"/>
          <w:shd w:val="clear" w:color="auto" w:fill="FFFFFF" w:themeFill="background1"/>
          <w:lang w:eastAsia="ru-RU"/>
        </w:rPr>
        <w:t xml:space="preserve"> </w:t>
      </w:r>
      <w:r w:rsidRPr="00371613">
        <w:rPr>
          <w:u w:val="single"/>
          <w:shd w:val="clear" w:color="auto" w:fill="FFFFFF" w:themeFill="background1"/>
          <w:lang w:eastAsia="ru-RU"/>
        </w:rPr>
        <w:t>Buletinul nr.</w:t>
      </w:r>
      <w:r>
        <w:rPr>
          <w:u w:val="single"/>
          <w:shd w:val="clear" w:color="auto" w:fill="FFFFFF" w:themeFill="background1"/>
          <w:lang w:eastAsia="ru-RU"/>
        </w:rPr>
        <w:t>21</w:t>
      </w:r>
      <w:r w:rsidRPr="00371613">
        <w:rPr>
          <w:u w:val="single"/>
          <w:shd w:val="clear" w:color="auto" w:fill="FFFFFF" w:themeFill="background1"/>
          <w:lang w:eastAsia="ru-RU"/>
        </w:rPr>
        <w:t>/202</w:t>
      </w:r>
      <w:r>
        <w:rPr>
          <w:u w:val="single"/>
          <w:shd w:val="clear" w:color="auto" w:fill="FFFFFF" w:themeFill="background1"/>
          <w:lang w:eastAsia="ru-RU"/>
        </w:rPr>
        <w:t>2</w:t>
      </w:r>
      <w:r w:rsidRPr="00371613">
        <w:rPr>
          <w:u w:val="single"/>
          <w:shd w:val="clear" w:color="auto" w:fill="FFFFFF" w:themeFill="background1"/>
          <w:lang w:eastAsia="ru-RU"/>
        </w:rPr>
        <w:t xml:space="preserve"> din data </w:t>
      </w:r>
      <w:r>
        <w:rPr>
          <w:u w:val="single"/>
          <w:shd w:val="clear" w:color="auto" w:fill="FFFFFF" w:themeFill="background1"/>
          <w:lang w:eastAsia="ru-RU"/>
        </w:rPr>
        <w:t>18.03</w:t>
      </w:r>
      <w:r w:rsidRPr="00371613">
        <w:rPr>
          <w:u w:val="single"/>
          <w:shd w:val="clear" w:color="auto" w:fill="FFFFFF" w:themeFill="background1"/>
          <w:lang w:eastAsia="ru-RU"/>
        </w:rPr>
        <w:t>.202</w:t>
      </w:r>
      <w:r>
        <w:rPr>
          <w:u w:val="single"/>
          <w:shd w:val="clear" w:color="auto" w:fill="FFFFFF" w:themeFill="background1"/>
          <w:lang w:eastAsia="ru-RU"/>
        </w:rPr>
        <w:t>2________</w:t>
      </w:r>
      <w:r w:rsidRPr="00830B05">
        <w:rPr>
          <w:b/>
          <w:shd w:val="clear" w:color="auto" w:fill="FFFFFF" w:themeFill="background1"/>
          <w:lang w:val="ro-MO" w:eastAsia="ru-RU"/>
        </w:rPr>
        <w:t>_______________________________</w:t>
      </w:r>
    </w:p>
    <w:p w14:paraId="1304DA37"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Data transmiterii spre publicare a anunțului de participar</w:t>
      </w:r>
      <w:r w:rsidRPr="00830B05">
        <w:rPr>
          <w:b/>
          <w:shd w:val="clear" w:color="auto" w:fill="FFFFFF" w:themeFill="background1"/>
          <w:lang w:val="ro-MO" w:eastAsia="ru-RU"/>
        </w:rPr>
        <w:t>e:_</w:t>
      </w:r>
      <w:r w:rsidRPr="00E81950">
        <w:rPr>
          <w:u w:val="single"/>
          <w:shd w:val="clear" w:color="auto" w:fill="FFFFFF" w:themeFill="background1"/>
          <w:lang w:val="ro-MO" w:eastAsia="ru-RU"/>
        </w:rPr>
        <w:t>23.03.2022</w:t>
      </w:r>
      <w:r w:rsidRPr="00830B05">
        <w:rPr>
          <w:b/>
          <w:shd w:val="clear" w:color="auto" w:fill="FFFFFF" w:themeFill="background1"/>
          <w:lang w:val="ro-MO" w:eastAsia="ru-RU"/>
        </w:rPr>
        <w:t>_________________</w:t>
      </w:r>
    </w:p>
    <w:p w14:paraId="3C343870"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În cadrul procedurii de achiziție publică se va utiliza/accepta:</w:t>
      </w:r>
    </w:p>
    <w:p w14:paraId="3A65ECF7" w14:textId="77777777" w:rsidR="00087FB8" w:rsidRPr="00830B05" w:rsidRDefault="00087FB8" w:rsidP="00087FB8">
      <w:pPr>
        <w:shd w:val="clear" w:color="auto" w:fill="FFFFFF" w:themeFill="background1"/>
        <w:tabs>
          <w:tab w:val="right" w:pos="426"/>
        </w:tabs>
        <w:spacing w:before="120"/>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087FB8" w:rsidRPr="00830B05" w14:paraId="2234E38A" w14:textId="77777777" w:rsidTr="0070759E">
        <w:tc>
          <w:tcPr>
            <w:tcW w:w="5305" w:type="dxa"/>
            <w:shd w:val="clear" w:color="auto" w:fill="FFFFFF"/>
          </w:tcPr>
          <w:p w14:paraId="7340961F" w14:textId="77777777" w:rsidR="00087FB8" w:rsidRPr="00830B05" w:rsidRDefault="00087FB8" w:rsidP="0070759E">
            <w:pPr>
              <w:shd w:val="clear" w:color="auto" w:fill="FFFFFF" w:themeFill="background1"/>
              <w:tabs>
                <w:tab w:val="right" w:pos="426"/>
              </w:tabs>
              <w:rPr>
                <w:b/>
                <w:lang w:val="ro-MO" w:eastAsia="ru-RU"/>
              </w:rPr>
            </w:pPr>
            <w:r w:rsidRPr="00830B05">
              <w:rPr>
                <w:b/>
                <w:lang w:val="ro-MO" w:eastAsia="ru-RU"/>
              </w:rPr>
              <w:t>Denumirea instrumentului electronic</w:t>
            </w:r>
          </w:p>
        </w:tc>
        <w:tc>
          <w:tcPr>
            <w:tcW w:w="3785" w:type="dxa"/>
            <w:shd w:val="clear" w:color="auto" w:fill="FFFFFF"/>
          </w:tcPr>
          <w:p w14:paraId="0FCC0DAA" w14:textId="77777777" w:rsidR="00087FB8" w:rsidRPr="00830B05" w:rsidRDefault="00087FB8" w:rsidP="0070759E">
            <w:pPr>
              <w:shd w:val="clear" w:color="auto" w:fill="FFFFFF" w:themeFill="background1"/>
              <w:tabs>
                <w:tab w:val="right" w:pos="426"/>
              </w:tabs>
              <w:rPr>
                <w:b/>
                <w:lang w:val="ro-MO" w:eastAsia="ru-RU"/>
              </w:rPr>
            </w:pPr>
            <w:r w:rsidRPr="00830B05">
              <w:rPr>
                <w:b/>
                <w:lang w:val="ro-MO" w:eastAsia="ru-RU"/>
              </w:rPr>
              <w:t>Se va utiliza/accepta sau nu</w:t>
            </w:r>
          </w:p>
        </w:tc>
      </w:tr>
      <w:tr w:rsidR="00087FB8" w:rsidRPr="00830B05" w14:paraId="71CD5378" w14:textId="77777777" w:rsidTr="0070759E">
        <w:tc>
          <w:tcPr>
            <w:tcW w:w="5305" w:type="dxa"/>
            <w:shd w:val="clear" w:color="auto" w:fill="FFFFFF"/>
          </w:tcPr>
          <w:p w14:paraId="6209E21F" w14:textId="77777777" w:rsidR="00087FB8" w:rsidRPr="00830B05" w:rsidRDefault="00087FB8" w:rsidP="0070759E">
            <w:pPr>
              <w:shd w:val="clear" w:color="auto" w:fill="FFFFFF" w:themeFill="background1"/>
              <w:tabs>
                <w:tab w:val="right" w:pos="426"/>
              </w:tabs>
              <w:rPr>
                <w:lang w:val="ro-MO" w:eastAsia="ru-RU"/>
              </w:rPr>
            </w:pPr>
            <w:r w:rsidRPr="00830B05">
              <w:rPr>
                <w:lang w:val="ro-MO" w:eastAsia="ru-RU"/>
              </w:rPr>
              <w:t>depunerea electronică a ofertelor sau a cererilor de participare</w:t>
            </w:r>
          </w:p>
        </w:tc>
        <w:tc>
          <w:tcPr>
            <w:tcW w:w="3785" w:type="dxa"/>
            <w:shd w:val="clear" w:color="auto" w:fill="FFFFFF"/>
          </w:tcPr>
          <w:p w14:paraId="3034B9EC" w14:textId="77777777" w:rsidR="00087FB8" w:rsidRPr="00830B05" w:rsidRDefault="00087FB8" w:rsidP="0070759E">
            <w:pPr>
              <w:shd w:val="clear" w:color="auto" w:fill="FFFFFF" w:themeFill="background1"/>
              <w:tabs>
                <w:tab w:val="right" w:pos="426"/>
              </w:tabs>
              <w:rPr>
                <w:lang w:val="ro-MO" w:eastAsia="ru-RU"/>
              </w:rPr>
            </w:pPr>
          </w:p>
        </w:tc>
      </w:tr>
      <w:tr w:rsidR="00087FB8" w:rsidRPr="00830B05" w14:paraId="1C521E7E" w14:textId="77777777" w:rsidTr="0070759E">
        <w:tc>
          <w:tcPr>
            <w:tcW w:w="5305" w:type="dxa"/>
            <w:shd w:val="clear" w:color="auto" w:fill="FFFFFF"/>
          </w:tcPr>
          <w:p w14:paraId="6D082065" w14:textId="77777777" w:rsidR="00087FB8" w:rsidRPr="00830B05" w:rsidRDefault="00087FB8" w:rsidP="0070759E">
            <w:pPr>
              <w:shd w:val="clear" w:color="auto" w:fill="FFFFFF" w:themeFill="background1"/>
              <w:tabs>
                <w:tab w:val="right" w:pos="426"/>
              </w:tabs>
              <w:rPr>
                <w:lang w:val="ro-MO" w:eastAsia="ru-RU"/>
              </w:rPr>
            </w:pPr>
            <w:r w:rsidRPr="00830B05">
              <w:rPr>
                <w:lang w:val="ro-MO" w:eastAsia="ru-RU"/>
              </w:rPr>
              <w:t>sistemul de comenzi electronice</w:t>
            </w:r>
          </w:p>
        </w:tc>
        <w:tc>
          <w:tcPr>
            <w:tcW w:w="3785" w:type="dxa"/>
            <w:shd w:val="clear" w:color="auto" w:fill="FFFFFF"/>
          </w:tcPr>
          <w:p w14:paraId="6BCFC1FE" w14:textId="77777777" w:rsidR="00087FB8" w:rsidRPr="00830B05" w:rsidRDefault="00087FB8" w:rsidP="0070759E">
            <w:pPr>
              <w:shd w:val="clear" w:color="auto" w:fill="FFFFFF" w:themeFill="background1"/>
              <w:tabs>
                <w:tab w:val="right" w:pos="426"/>
              </w:tabs>
              <w:rPr>
                <w:lang w:val="ro-MO" w:eastAsia="ru-RU"/>
              </w:rPr>
            </w:pPr>
          </w:p>
        </w:tc>
      </w:tr>
      <w:tr w:rsidR="00087FB8" w:rsidRPr="00830B05" w14:paraId="25853053" w14:textId="77777777" w:rsidTr="0070759E">
        <w:tc>
          <w:tcPr>
            <w:tcW w:w="5305" w:type="dxa"/>
            <w:shd w:val="clear" w:color="auto" w:fill="FFFFFF"/>
          </w:tcPr>
          <w:p w14:paraId="15688CEF" w14:textId="77777777" w:rsidR="00087FB8" w:rsidRPr="00830B05" w:rsidRDefault="00087FB8" w:rsidP="0070759E">
            <w:pPr>
              <w:shd w:val="clear" w:color="auto" w:fill="FFFFFF" w:themeFill="background1"/>
              <w:tabs>
                <w:tab w:val="right" w:pos="426"/>
              </w:tabs>
              <w:rPr>
                <w:lang w:val="ro-MO" w:eastAsia="ru-RU"/>
              </w:rPr>
            </w:pPr>
            <w:r w:rsidRPr="00830B05">
              <w:rPr>
                <w:lang w:val="ro-MO" w:eastAsia="ru-RU"/>
              </w:rPr>
              <w:t>facturarea electronică</w:t>
            </w:r>
          </w:p>
        </w:tc>
        <w:tc>
          <w:tcPr>
            <w:tcW w:w="3785" w:type="dxa"/>
            <w:shd w:val="clear" w:color="auto" w:fill="FFFFFF"/>
          </w:tcPr>
          <w:p w14:paraId="66F37966" w14:textId="77777777" w:rsidR="00087FB8" w:rsidRPr="00830B05" w:rsidRDefault="00087FB8" w:rsidP="0070759E">
            <w:pPr>
              <w:shd w:val="clear" w:color="auto" w:fill="FFFFFF" w:themeFill="background1"/>
              <w:tabs>
                <w:tab w:val="right" w:pos="426"/>
              </w:tabs>
              <w:rPr>
                <w:lang w:val="ro-MO" w:eastAsia="ru-RU"/>
              </w:rPr>
            </w:pPr>
          </w:p>
        </w:tc>
      </w:tr>
      <w:tr w:rsidR="00087FB8" w:rsidRPr="00830B05" w14:paraId="2D5EBD2D" w14:textId="77777777" w:rsidTr="0070759E">
        <w:trPr>
          <w:trHeight w:val="77"/>
        </w:trPr>
        <w:tc>
          <w:tcPr>
            <w:tcW w:w="5305" w:type="dxa"/>
            <w:shd w:val="clear" w:color="auto" w:fill="FFFFFF"/>
          </w:tcPr>
          <w:p w14:paraId="019B93B5" w14:textId="77777777" w:rsidR="00087FB8" w:rsidRPr="00830B05" w:rsidRDefault="00087FB8" w:rsidP="0070759E">
            <w:pPr>
              <w:shd w:val="clear" w:color="auto" w:fill="FFFFFF" w:themeFill="background1"/>
              <w:tabs>
                <w:tab w:val="right" w:pos="426"/>
              </w:tabs>
              <w:rPr>
                <w:lang w:val="ro-MO" w:eastAsia="ru-RU"/>
              </w:rPr>
            </w:pPr>
            <w:r w:rsidRPr="00830B05">
              <w:rPr>
                <w:lang w:val="ro-MO" w:eastAsia="ru-RU"/>
              </w:rPr>
              <w:lastRenderedPageBreak/>
              <w:t>plățile electronice</w:t>
            </w:r>
          </w:p>
        </w:tc>
        <w:tc>
          <w:tcPr>
            <w:tcW w:w="3785" w:type="dxa"/>
            <w:shd w:val="clear" w:color="auto" w:fill="FFFFFF"/>
          </w:tcPr>
          <w:p w14:paraId="487E3908" w14:textId="77777777" w:rsidR="00087FB8" w:rsidRPr="00830B05" w:rsidRDefault="00087FB8" w:rsidP="0070759E">
            <w:pPr>
              <w:shd w:val="clear" w:color="auto" w:fill="FFFFFF" w:themeFill="background1"/>
              <w:tabs>
                <w:tab w:val="right" w:pos="426"/>
              </w:tabs>
              <w:rPr>
                <w:lang w:val="ro-MO" w:eastAsia="ru-RU"/>
              </w:rPr>
            </w:pPr>
          </w:p>
        </w:tc>
      </w:tr>
    </w:tbl>
    <w:p w14:paraId="268C416A" w14:textId="77777777" w:rsidR="00087FB8" w:rsidRPr="00830B05" w:rsidRDefault="00087FB8" w:rsidP="00AE12C7">
      <w:pPr>
        <w:numPr>
          <w:ilvl w:val="0"/>
          <w:numId w:val="23"/>
        </w:numPr>
        <w:shd w:val="clear" w:color="auto" w:fill="FFFFFF" w:themeFill="background1"/>
        <w:tabs>
          <w:tab w:val="right" w:pos="426"/>
        </w:tabs>
        <w:spacing w:before="120"/>
        <w:ind w:left="360"/>
        <w:rPr>
          <w:b/>
          <w:lang w:val="ro-MO" w:eastAsia="ru-RU"/>
        </w:rPr>
      </w:pPr>
      <w:r w:rsidRPr="00830B05">
        <w:rPr>
          <w:b/>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7C2295">
        <w:rPr>
          <w:u w:val="single"/>
          <w:lang w:val="ro-MO"/>
        </w:rPr>
        <w:t>NU</w:t>
      </w:r>
      <w:r w:rsidRPr="00830B05">
        <w:rPr>
          <w:b/>
          <w:shd w:val="clear" w:color="auto" w:fill="FFFFFF" w:themeFill="background1"/>
          <w:lang w:val="ro-MO" w:eastAsia="ru-RU"/>
        </w:rPr>
        <w:t>_____________________________________________</w:t>
      </w:r>
    </w:p>
    <w:p w14:paraId="6DB63FB8" w14:textId="77777777" w:rsidR="00087FB8" w:rsidRPr="00830B05" w:rsidRDefault="00087FB8" w:rsidP="00087FB8">
      <w:pPr>
        <w:shd w:val="clear" w:color="auto" w:fill="FFFFFF" w:themeFill="background1"/>
        <w:tabs>
          <w:tab w:val="right" w:pos="426"/>
        </w:tabs>
        <w:ind w:left="3960"/>
        <w:contextualSpacing/>
        <w:jc w:val="center"/>
        <w:rPr>
          <w:sz w:val="20"/>
          <w:lang w:val="ro-MO" w:eastAsia="ru-RU"/>
        </w:rPr>
      </w:pPr>
      <w:r w:rsidRPr="00830B05">
        <w:rPr>
          <w:sz w:val="20"/>
          <w:lang w:val="ro-MO" w:eastAsia="ru-RU"/>
        </w:rPr>
        <w:t>(se specifică da sau nu)</w:t>
      </w:r>
    </w:p>
    <w:p w14:paraId="03B7693D" w14:textId="77777777" w:rsidR="00087FB8" w:rsidRPr="00830B05" w:rsidRDefault="00087FB8" w:rsidP="00AE12C7">
      <w:pPr>
        <w:numPr>
          <w:ilvl w:val="0"/>
          <w:numId w:val="23"/>
        </w:numPr>
        <w:shd w:val="clear" w:color="auto" w:fill="FFFFFF" w:themeFill="background1"/>
        <w:tabs>
          <w:tab w:val="right" w:pos="426"/>
        </w:tabs>
        <w:spacing w:before="120"/>
        <w:ind w:left="0" w:firstLine="0"/>
        <w:rPr>
          <w:b/>
          <w:lang w:val="ro-MO" w:eastAsia="ru-RU"/>
        </w:rPr>
      </w:pPr>
      <w:r w:rsidRPr="00830B05">
        <w:rPr>
          <w:b/>
          <w:lang w:val="ro-MO" w:eastAsia="ru-RU"/>
        </w:rPr>
        <w:t xml:space="preserve">Alte informații relevante: </w:t>
      </w:r>
      <w:r w:rsidRPr="00830B05">
        <w:rPr>
          <w:b/>
          <w:shd w:val="clear" w:color="auto" w:fill="FFFFFF" w:themeFill="background1"/>
          <w:lang w:val="ro-MO" w:eastAsia="ru-RU"/>
        </w:rPr>
        <w:t>_</w:t>
      </w:r>
      <w:r w:rsidRPr="005910D8">
        <w:rPr>
          <w:u w:val="single"/>
          <w:lang w:val="ro-MO"/>
        </w:rPr>
        <w:t xml:space="preserve"> </w:t>
      </w:r>
      <w:r w:rsidRPr="007C2295">
        <w:rPr>
          <w:u w:val="single"/>
          <w:lang w:val="ro-MO"/>
        </w:rPr>
        <w:t>NU</w:t>
      </w:r>
      <w:r w:rsidRPr="00830B05">
        <w:rPr>
          <w:b/>
          <w:shd w:val="clear" w:color="auto" w:fill="FFFFFF" w:themeFill="background1"/>
          <w:lang w:val="ro-MO" w:eastAsia="ru-RU"/>
        </w:rPr>
        <w:t xml:space="preserve"> _______________________________________________</w:t>
      </w:r>
    </w:p>
    <w:p w14:paraId="2E4CF226" w14:textId="77777777" w:rsidR="00087FB8" w:rsidRPr="00830B05" w:rsidRDefault="00087FB8" w:rsidP="00087FB8">
      <w:pPr>
        <w:shd w:val="clear" w:color="auto" w:fill="FFFFFF" w:themeFill="background1"/>
        <w:spacing w:before="120" w:after="120"/>
        <w:rPr>
          <w:b/>
          <w:lang w:val="ro-MO" w:eastAsia="ru-RU"/>
        </w:rPr>
      </w:pPr>
    </w:p>
    <w:p w14:paraId="58F25CFE" w14:textId="77777777" w:rsidR="00087FB8" w:rsidRPr="00830B05" w:rsidRDefault="00087FB8" w:rsidP="00087FB8">
      <w:pPr>
        <w:shd w:val="clear" w:color="auto" w:fill="FFFFFF" w:themeFill="background1"/>
        <w:spacing w:before="120" w:after="120"/>
        <w:rPr>
          <w:b/>
          <w:lang w:val="ro-MO" w:eastAsia="ru-RU"/>
        </w:rPr>
      </w:pPr>
    </w:p>
    <w:p w14:paraId="64E65729" w14:textId="77777777" w:rsidR="00087FB8" w:rsidRPr="00830B05" w:rsidRDefault="00087FB8" w:rsidP="00087FB8">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830B05">
        <w:rPr>
          <w:b/>
          <w:lang w:val="ro-MO" w:eastAsia="ru-RU"/>
        </w:rPr>
        <w:t xml:space="preserve">Conducătorul grupului de lucru:  </w:t>
      </w:r>
      <w:r w:rsidRPr="007C2295">
        <w:rPr>
          <w:lang w:val="ro-MO"/>
        </w:rPr>
        <w:t>Sergiu FÎNTÎNA</w:t>
      </w:r>
      <w:r w:rsidRPr="007C2295">
        <w:rPr>
          <w:b/>
          <w:lang w:val="ro-MO"/>
        </w:rPr>
        <w:t xml:space="preserve">             /________________/               L.Ș.</w:t>
      </w:r>
    </w:p>
    <w:p w14:paraId="73AAA665" w14:textId="77777777" w:rsidR="00087FB8" w:rsidRPr="00830B05" w:rsidRDefault="00087FB8" w:rsidP="00087FB8">
      <w:pPr>
        <w:tabs>
          <w:tab w:val="decimal" w:pos="8364"/>
        </w:tabs>
        <w:spacing w:line="276" w:lineRule="auto"/>
        <w:ind w:right="-144"/>
        <w:jc w:val="center"/>
        <w:rPr>
          <w:b/>
          <w:bCs/>
          <w:color w:val="000000"/>
          <w:lang w:val="ro-MO"/>
        </w:rPr>
      </w:pPr>
    </w:p>
    <w:p w14:paraId="74BE5D1C" w14:textId="77777777" w:rsidR="00087FB8" w:rsidRPr="00830B05" w:rsidRDefault="00087FB8" w:rsidP="00087FB8">
      <w:pPr>
        <w:tabs>
          <w:tab w:val="decimal" w:pos="8364"/>
        </w:tabs>
        <w:spacing w:line="276" w:lineRule="auto"/>
        <w:ind w:right="-144"/>
        <w:jc w:val="center"/>
        <w:rPr>
          <w:b/>
          <w:bCs/>
          <w:color w:val="000000"/>
          <w:lang w:val="ro-MO"/>
        </w:rPr>
      </w:pPr>
    </w:p>
    <w:p w14:paraId="4606F515" w14:textId="77777777" w:rsidR="00087FB8" w:rsidRPr="00830B05" w:rsidRDefault="00087FB8" w:rsidP="00087FB8">
      <w:pPr>
        <w:tabs>
          <w:tab w:val="left" w:pos="360"/>
          <w:tab w:val="left" w:pos="567"/>
        </w:tabs>
        <w:outlineLvl w:val="2"/>
        <w:rPr>
          <w:rFonts w:eastAsia="PMingLiU"/>
          <w:b/>
          <w:lang w:val="ro-MO" w:eastAsia="zh-CN"/>
        </w:rPr>
      </w:pPr>
    </w:p>
    <w:p w14:paraId="27891344" w14:textId="77777777" w:rsidR="00014D98" w:rsidRPr="00830B05" w:rsidRDefault="00014D98" w:rsidP="00014D98">
      <w:pPr>
        <w:tabs>
          <w:tab w:val="decimal" w:pos="8364"/>
        </w:tabs>
        <w:spacing w:line="276" w:lineRule="auto"/>
        <w:ind w:right="-144"/>
        <w:jc w:val="center"/>
        <w:rPr>
          <w:b/>
          <w:bCs/>
          <w:color w:val="000000"/>
          <w:lang w:val="ro-MO"/>
        </w:rPr>
      </w:pPr>
    </w:p>
    <w:p w14:paraId="50B4D777" w14:textId="77777777" w:rsidR="00014D98" w:rsidRPr="00830B05" w:rsidRDefault="00014D98" w:rsidP="00014D98">
      <w:pPr>
        <w:tabs>
          <w:tab w:val="left" w:pos="360"/>
          <w:tab w:val="left" w:pos="567"/>
        </w:tabs>
        <w:outlineLvl w:val="2"/>
        <w:rPr>
          <w:rFonts w:eastAsia="PMingLiU"/>
          <w:b/>
          <w:lang w:val="ro-MO" w:eastAsia="zh-CN"/>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AE12C7">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AE12C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AE12C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AE12C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AE12C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AE12C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AE12C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AE12C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AE12C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AE12C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AE12C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AE12C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AE12C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AE12C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AE12C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AE12C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AE12C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AE12C7">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AE12C7">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AE12C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AE12C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AE12C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AE12C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E12C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44BAE02C" w14:textId="77777777" w:rsidR="00014D98" w:rsidRDefault="00014D98" w:rsidP="00A26B23">
      <w:pPr>
        <w:pStyle w:val="Style3"/>
        <w:tabs>
          <w:tab w:val="left" w:pos="567"/>
        </w:tabs>
        <w:spacing w:before="0" w:beforeAutospacing="0" w:after="0"/>
        <w:ind w:left="0" w:firstLine="0"/>
        <w:rPr>
          <w:rFonts w:eastAsia="PMingLiU"/>
          <w:lang w:eastAsia="zh-CN"/>
        </w:rPr>
      </w:pPr>
    </w:p>
    <w:p w14:paraId="5036E00F" w14:textId="77777777" w:rsidR="00014D98" w:rsidRPr="00FF430B" w:rsidRDefault="00014D98"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AE12C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AE12C7">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AE12C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AE12C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AE12C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AE12C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AE12C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AE12C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AE12C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E12C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E12C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1B9A94C3"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w:t>
      </w:r>
      <w:r w:rsidR="00AA52DC" w:rsidRPr="00AA52DC">
        <w:rPr>
          <w:rFonts w:ascii="Times New Roman" w:hAnsi="Times New Roman"/>
          <w:szCs w:val="24"/>
          <w:u w:val="single"/>
        </w:rPr>
        <w:t xml:space="preserve"> </w:t>
      </w:r>
      <w:r w:rsidR="00AA52DC" w:rsidRPr="00667E6D">
        <w:rPr>
          <w:rFonts w:ascii="Times New Roman" w:hAnsi="Times New Roman"/>
          <w:szCs w:val="24"/>
          <w:u w:val="single"/>
        </w:rPr>
        <w:t xml:space="preserve">Consiliul raional Fălești, or. Fălești, str. Ștefan cel </w:t>
      </w:r>
      <w:r w:rsidR="00AA52DC">
        <w:rPr>
          <w:rFonts w:ascii="Times New Roman" w:hAnsi="Times New Roman"/>
          <w:szCs w:val="24"/>
          <w:u w:val="single"/>
        </w:rPr>
        <w:t>M</w:t>
      </w:r>
      <w:r w:rsidR="00AA52DC" w:rsidRPr="00667E6D">
        <w:rPr>
          <w:rFonts w:ascii="Times New Roman" w:hAnsi="Times New Roman"/>
          <w:szCs w:val="24"/>
          <w:u w:val="single"/>
        </w:rPr>
        <w:t>are</w:t>
      </w:r>
      <w:r w:rsidR="00AA52DC">
        <w:rPr>
          <w:rFonts w:ascii="Times New Roman" w:hAnsi="Times New Roman"/>
          <w:szCs w:val="24"/>
          <w:u w:val="single"/>
        </w:rPr>
        <w:t>,</w:t>
      </w:r>
      <w:r w:rsidR="00AA52DC" w:rsidRPr="00667E6D">
        <w:rPr>
          <w:rFonts w:ascii="Times New Roman" w:hAnsi="Times New Roman"/>
          <w:szCs w:val="24"/>
          <w:u w:val="single"/>
        </w:rPr>
        <w:t xml:space="preserve"> nr. 50</w:t>
      </w:r>
      <w:r w:rsidR="00AA52DC" w:rsidRPr="00FF430B">
        <w:rPr>
          <w:rFonts w:ascii="Times New Roman" w:hAnsi="Times New Roman"/>
          <w:szCs w:val="24"/>
        </w:rPr>
        <w:t>_______</w:t>
      </w:r>
      <w:r w:rsidRPr="00FF430B">
        <w:rPr>
          <w:rFonts w:ascii="Times New Roman" w:hAnsi="Times New Roman"/>
          <w:szCs w:val="24"/>
        </w:rPr>
        <w:t>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2E38450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AA52DC" w:rsidRPr="00AA52DC">
        <w:t xml:space="preserve"> </w:t>
      </w:r>
      <w:hyperlink r:id="rId16" w:tgtFrame="_blank" w:history="1">
        <w:r w:rsidR="00AA52DC">
          <w:rPr>
            <w:rStyle w:val="af3"/>
            <w:rFonts w:ascii="Helvetica" w:hAnsi="Helvetica"/>
            <w:color w:val="2771C5"/>
            <w:sz w:val="23"/>
            <w:szCs w:val="23"/>
            <w:bdr w:val="none" w:sz="0" w:space="0" w:color="auto" w:frame="1"/>
            <w:shd w:val="clear" w:color="auto" w:fill="FFFFFF"/>
          </w:rPr>
          <w:t>ocds-b3wdp1-MD-1648036909898</w:t>
        </w:r>
      </w:hyperlink>
      <w:r w:rsidR="00916194">
        <w:t xml:space="preserve">  </w:t>
      </w:r>
      <w:r w:rsidRPr="00FF430B">
        <w:rPr>
          <w:rFonts w:ascii="Times New Roman" w:hAnsi="Times New Roman"/>
          <w:szCs w:val="24"/>
        </w:rPr>
        <w:t>din . . . . . . . . . . . . . . (ziua/luna/anul),  privind aplicarea procedurii pentru atribuirea contractului .</w:t>
      </w:r>
      <w:r w:rsidR="00916194" w:rsidRPr="00916194">
        <w:t xml:space="preserve"> </w:t>
      </w:r>
      <w:r w:rsidR="00916194" w:rsidRPr="00C81D45">
        <w:rPr>
          <w:rFonts w:ascii="Times New Roman" w:hAnsi="Times New Roman"/>
          <w:b/>
          <w:szCs w:val="24"/>
        </w:rPr>
        <w:t>Lucrări de reparație a drumului L242 Ciuluc-Hiliuți Rautelul Nou</w:t>
      </w:r>
      <w:r w:rsidRPr="00FF430B">
        <w:rPr>
          <w:rFonts w:ascii="Times New Roman" w:hAnsi="Times New Roman"/>
          <w:szCs w:val="24"/>
        </w:rPr>
        <w:t>.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5F39E4C5" w14:textId="77777777" w:rsidR="00C81D45" w:rsidRDefault="00211C74" w:rsidP="00211C74">
      <w:pPr>
        <w:pStyle w:val="a7"/>
        <w:tabs>
          <w:tab w:val="left" w:pos="-142"/>
        </w:tabs>
        <w:spacing w:before="240"/>
        <w:jc w:val="center"/>
        <w:rPr>
          <w:rFonts w:ascii="Times New Roman" w:hAnsi="Times New Roman"/>
          <w:szCs w:val="24"/>
          <w:u w:val="single"/>
        </w:rPr>
      </w:pPr>
      <w:r w:rsidRPr="00FF430B">
        <w:rPr>
          <w:rFonts w:ascii="Times New Roman" w:hAnsi="Times New Roman"/>
          <w:szCs w:val="24"/>
        </w:rPr>
        <w:t>Către______</w:t>
      </w:r>
      <w:r w:rsidR="00C81D45" w:rsidRPr="00C81D45">
        <w:rPr>
          <w:rFonts w:ascii="Times New Roman" w:hAnsi="Times New Roman"/>
          <w:szCs w:val="24"/>
          <w:u w:val="single"/>
        </w:rPr>
        <w:t xml:space="preserve"> </w:t>
      </w:r>
      <w:r w:rsidR="00C81D45" w:rsidRPr="00667E6D">
        <w:rPr>
          <w:rFonts w:ascii="Times New Roman" w:hAnsi="Times New Roman"/>
          <w:szCs w:val="24"/>
          <w:u w:val="single"/>
        </w:rPr>
        <w:t xml:space="preserve">Consiliul raional Fălești, or. Fălești, str. Ștefan cel </w:t>
      </w:r>
      <w:r w:rsidR="00C81D45">
        <w:rPr>
          <w:rFonts w:ascii="Times New Roman" w:hAnsi="Times New Roman"/>
          <w:szCs w:val="24"/>
          <w:u w:val="single"/>
        </w:rPr>
        <w:t>M</w:t>
      </w:r>
      <w:r w:rsidR="00C81D45" w:rsidRPr="00667E6D">
        <w:rPr>
          <w:rFonts w:ascii="Times New Roman" w:hAnsi="Times New Roman"/>
          <w:szCs w:val="24"/>
          <w:u w:val="single"/>
        </w:rPr>
        <w:t>are</w:t>
      </w:r>
      <w:r w:rsidR="00C81D45">
        <w:rPr>
          <w:rFonts w:ascii="Times New Roman" w:hAnsi="Times New Roman"/>
          <w:szCs w:val="24"/>
          <w:u w:val="single"/>
        </w:rPr>
        <w:t>,</w:t>
      </w:r>
      <w:r w:rsidR="00C81D45" w:rsidRPr="00667E6D">
        <w:rPr>
          <w:rFonts w:ascii="Times New Roman" w:hAnsi="Times New Roman"/>
          <w:szCs w:val="24"/>
          <w:u w:val="single"/>
        </w:rPr>
        <w:t xml:space="preserve"> nr. 50</w:t>
      </w:r>
    </w:p>
    <w:p w14:paraId="7BB2B8E5" w14:textId="133BD6CC"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144187EF"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w:t>
      </w:r>
      <w:r w:rsidR="00C81D45" w:rsidRPr="00C81D45">
        <w:rPr>
          <w:b/>
        </w:rPr>
        <w:t xml:space="preserve"> </w:t>
      </w:r>
      <w:r w:rsidR="00C81D45" w:rsidRPr="00C81D45">
        <w:rPr>
          <w:b/>
          <w:u w:val="single"/>
        </w:rPr>
        <w:t>Lucrări de reparație a drumului L242 Ciuluc-Hiliuți Rautelul Nou</w:t>
      </w:r>
      <w:r w:rsidR="00C81D45" w:rsidRPr="00C81D45">
        <w:rPr>
          <w:b/>
          <w:noProof w:val="0"/>
          <w:u w:val="single"/>
          <w:shd w:val="clear" w:color="auto" w:fill="FFFFFF" w:themeFill="background1"/>
          <w:lang w:eastAsia="ru-RU"/>
        </w:rPr>
        <w:t xml:space="preserve"> </w:t>
      </w:r>
      <w:r w:rsidRPr="00FF430B">
        <w:rPr>
          <w:b/>
          <w:noProof w:val="0"/>
          <w:shd w:val="clear" w:color="auto" w:fill="FFFFFF" w:themeFill="background1"/>
          <w:lang w:eastAsia="ru-RU"/>
        </w:rPr>
        <w:t>_____</w:t>
      </w:r>
      <w:r w:rsidRPr="00FF430B">
        <w:rPr>
          <w:b/>
          <w:noProof w:val="0"/>
          <w:shd w:val="clear" w:color="auto" w:fill="FFFFFF" w:themeFill="background1"/>
          <w:lang w:eastAsia="ru-RU"/>
        </w:rPr>
        <w:br/>
      </w:r>
      <w:r w:rsidR="00E706C1" w:rsidRPr="00FF430B">
        <w:rPr>
          <w:noProof w:val="0"/>
          <w:sz w:val="20"/>
          <w:lang w:eastAsia="ru-RU"/>
        </w:rPr>
        <w:t xml:space="preserve">             </w:t>
      </w:r>
      <w:r w:rsidR="00C81D45">
        <w:rPr>
          <w:noProof w:val="0"/>
          <w:sz w:val="20"/>
          <w:lang w:eastAsia="ru-RU"/>
        </w:rPr>
        <w:t xml:space="preserve">               </w:t>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w:t>
      </w:r>
      <w:r w:rsidR="00C81D45" w:rsidRPr="00C81D45">
        <w:rPr>
          <w:b/>
          <w:noProof w:val="0"/>
          <w:u w:val="single"/>
          <w:lang w:eastAsia="ru-RU"/>
        </w:rPr>
        <w:t>Licitație Deschisă</w:t>
      </w:r>
      <w:r w:rsidR="002927B7" w:rsidRPr="00FF430B">
        <w:rPr>
          <w:b/>
          <w:noProof w:val="0"/>
          <w:lang w:eastAsia="ru-RU"/>
        </w:rPr>
        <w:t>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AE12C7">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02BC8CF1"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 xml:space="preserve">garanţia de bună execuţie a contractului, în cuantum de </w:t>
            </w:r>
            <w:bookmarkStart w:id="63" w:name="_GoBack"/>
            <w:r w:rsidR="000E609D" w:rsidRPr="000E609D">
              <w:rPr>
                <w:b/>
                <w:u w:val="single"/>
                <w:lang w:val="ro-RO"/>
              </w:rPr>
              <w:t>10</w:t>
            </w:r>
            <w:r w:rsidR="00EA64B0" w:rsidRPr="000E609D">
              <w:rPr>
                <w:b/>
                <w:u w:val="single"/>
              </w:rPr>
              <w:t>%</w:t>
            </w:r>
            <w:r w:rsidR="00EA64B0" w:rsidRPr="00FF430B">
              <w:t xml:space="preserve"> </w:t>
            </w:r>
            <w:bookmarkEnd w:id="63"/>
            <w:r w:rsidR="00EA64B0" w:rsidRPr="00FF430B">
              <w:t>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AE12C7">
            <w:pPr>
              <w:pStyle w:val="af2"/>
              <w:numPr>
                <w:ilvl w:val="1"/>
                <w:numId w:val="16"/>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AE12C7">
            <w:pPr>
              <w:pStyle w:val="af2"/>
              <w:numPr>
                <w:ilvl w:val="1"/>
                <w:numId w:val="16"/>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AE12C7">
            <w:pPr>
              <w:pStyle w:val="af2"/>
              <w:numPr>
                <w:ilvl w:val="1"/>
                <w:numId w:val="16"/>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AE12C7">
            <w:pPr>
              <w:pStyle w:val="af2"/>
              <w:numPr>
                <w:ilvl w:val="1"/>
                <w:numId w:val="16"/>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AE12C7">
            <w:pPr>
              <w:pStyle w:val="af2"/>
              <w:numPr>
                <w:ilvl w:val="1"/>
                <w:numId w:val="16"/>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AE12C7">
            <w:pPr>
              <w:pStyle w:val="af2"/>
              <w:numPr>
                <w:ilvl w:val="1"/>
                <w:numId w:val="16"/>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AE12C7">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AE12C7">
            <w:pPr>
              <w:pStyle w:val="af2"/>
              <w:numPr>
                <w:ilvl w:val="1"/>
                <w:numId w:val="16"/>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AE12C7">
            <w:pPr>
              <w:pStyle w:val="af2"/>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AE12C7">
            <w:pPr>
              <w:pStyle w:val="af2"/>
              <w:numPr>
                <w:ilvl w:val="1"/>
                <w:numId w:val="16"/>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AE12C7">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AE12C7">
            <w:pPr>
              <w:pStyle w:val="af2"/>
              <w:numPr>
                <w:ilvl w:val="1"/>
                <w:numId w:val="16"/>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AE12C7">
            <w:pPr>
              <w:pStyle w:val="af2"/>
              <w:numPr>
                <w:ilvl w:val="1"/>
                <w:numId w:val="16"/>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AE12C7">
            <w:pPr>
              <w:pStyle w:val="af2"/>
              <w:numPr>
                <w:ilvl w:val="1"/>
                <w:numId w:val="16"/>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AE12C7">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AE12C7">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AE12C7">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AE12C7">
            <w:pPr>
              <w:pStyle w:val="af2"/>
              <w:numPr>
                <w:ilvl w:val="1"/>
                <w:numId w:val="16"/>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AE12C7">
            <w:pPr>
              <w:pStyle w:val="af2"/>
              <w:numPr>
                <w:ilvl w:val="1"/>
                <w:numId w:val="16"/>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AE12C7">
            <w:pPr>
              <w:pStyle w:val="af2"/>
              <w:numPr>
                <w:ilvl w:val="1"/>
                <w:numId w:val="16"/>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AE12C7">
            <w:pPr>
              <w:pStyle w:val="af2"/>
              <w:numPr>
                <w:ilvl w:val="1"/>
                <w:numId w:val="16"/>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AE12C7">
            <w:pPr>
              <w:pStyle w:val="af2"/>
              <w:numPr>
                <w:ilvl w:val="1"/>
                <w:numId w:val="16"/>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AE12C7">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AE12C7">
            <w:pPr>
              <w:pStyle w:val="af2"/>
              <w:numPr>
                <w:ilvl w:val="1"/>
                <w:numId w:val="16"/>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AE12C7">
            <w:pPr>
              <w:pStyle w:val="af2"/>
              <w:numPr>
                <w:ilvl w:val="1"/>
                <w:numId w:val="16"/>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AE12C7">
            <w:pPr>
              <w:pStyle w:val="af2"/>
              <w:numPr>
                <w:ilvl w:val="1"/>
                <w:numId w:val="16"/>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AE12C7">
            <w:pPr>
              <w:pStyle w:val="af2"/>
              <w:numPr>
                <w:ilvl w:val="1"/>
                <w:numId w:val="16"/>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AE12C7">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E12C7">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E12C7">
            <w:pPr>
              <w:numPr>
                <w:ilvl w:val="0"/>
                <w:numId w:val="30"/>
              </w:numPr>
              <w:suppressAutoHyphens/>
              <w:ind w:left="0" w:firstLine="720"/>
              <w:jc w:val="both"/>
            </w:pPr>
            <w:r w:rsidRPr="00FF430B">
              <w:t>Formularul Contractului;</w:t>
            </w:r>
          </w:p>
          <w:p w14:paraId="62BECD35" w14:textId="77777777" w:rsidR="00AD32DD" w:rsidRPr="00FF430B" w:rsidRDefault="004C7DFB" w:rsidP="00AE12C7">
            <w:pPr>
              <w:numPr>
                <w:ilvl w:val="0"/>
                <w:numId w:val="30"/>
              </w:numPr>
              <w:suppressAutoHyphens/>
              <w:ind w:left="0" w:firstLine="720"/>
              <w:jc w:val="both"/>
              <w:rPr>
                <w:i/>
              </w:rPr>
            </w:pPr>
            <w:r w:rsidRPr="00FF430B">
              <w:t>Formularul ofertei;</w:t>
            </w:r>
          </w:p>
          <w:p w14:paraId="4CD35ADF" w14:textId="77777777" w:rsidR="00AD32DD" w:rsidRPr="00FF430B" w:rsidRDefault="004C7DFB" w:rsidP="00AE12C7">
            <w:pPr>
              <w:numPr>
                <w:ilvl w:val="0"/>
                <w:numId w:val="30"/>
              </w:numPr>
              <w:suppressAutoHyphens/>
              <w:ind w:left="0" w:firstLine="720"/>
              <w:jc w:val="both"/>
              <w:rPr>
                <w:i/>
              </w:rPr>
            </w:pPr>
            <w:r w:rsidRPr="00FF430B">
              <w:t>Caietul de sarcini;</w:t>
            </w:r>
          </w:p>
          <w:p w14:paraId="6351F713" w14:textId="77777777" w:rsidR="00AD32DD" w:rsidRPr="00FF430B" w:rsidRDefault="004C7DFB" w:rsidP="00AE12C7">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E12C7">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E12C7">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E12C7">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E12C7">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E12C7">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E12C7">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E12C7">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E12C7">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E12C7">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E12C7">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E12C7">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E12C7">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AE12C7">
            <w:pPr>
              <w:pStyle w:val="af2"/>
              <w:numPr>
                <w:ilvl w:val="0"/>
                <w:numId w:val="34"/>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AE12C7">
            <w:pPr>
              <w:pStyle w:val="af2"/>
              <w:numPr>
                <w:ilvl w:val="0"/>
                <w:numId w:val="34"/>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E12C7">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AE12C7">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AE12C7">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AE12C7">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AE12C7">
            <w:pPr>
              <w:pStyle w:val="a"/>
              <w:numPr>
                <w:ilvl w:val="0"/>
                <w:numId w:val="37"/>
              </w:numPr>
            </w:pPr>
            <w:r w:rsidRPr="00FF430B">
              <w:t>prin acordul de voinţă al părţilor ;</w:t>
            </w:r>
          </w:p>
          <w:p w14:paraId="0472106D" w14:textId="77777777" w:rsidR="0063773E" w:rsidRPr="00FF430B" w:rsidRDefault="0063773E" w:rsidP="00AE12C7">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AE12C7">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90004" w14:textId="77777777" w:rsidR="00AE12C7" w:rsidRDefault="00AE12C7" w:rsidP="00A20ACF">
      <w:r>
        <w:separator/>
      </w:r>
    </w:p>
  </w:endnote>
  <w:endnote w:type="continuationSeparator" w:id="0">
    <w:p w14:paraId="17EBFF5D" w14:textId="77777777" w:rsidR="00AE12C7" w:rsidRDefault="00AE12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735BAB" w:rsidRDefault="00735BA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735BAB" w:rsidRDefault="00735BAB">
        <w:pPr>
          <w:pStyle w:val="a4"/>
          <w:jc w:val="right"/>
        </w:pPr>
        <w:r>
          <w:fldChar w:fldCharType="begin"/>
        </w:r>
        <w:r>
          <w:instrText xml:space="preserve"> PAGE   \* MERGEFORMAT </w:instrText>
        </w:r>
        <w:r>
          <w:fldChar w:fldCharType="separate"/>
        </w:r>
        <w:r w:rsidR="000E609D">
          <w:t>61</w:t>
        </w:r>
        <w:r>
          <w:fldChar w:fldCharType="end"/>
        </w:r>
      </w:p>
    </w:sdtContent>
  </w:sdt>
  <w:p w14:paraId="075618FA" w14:textId="77777777" w:rsidR="00735BAB" w:rsidRDefault="00735B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7C4B44" w14:textId="77777777" w:rsidR="00AE12C7" w:rsidRDefault="00AE12C7" w:rsidP="00A20ACF">
      <w:r>
        <w:separator/>
      </w:r>
    </w:p>
  </w:footnote>
  <w:footnote w:type="continuationSeparator" w:id="0">
    <w:p w14:paraId="271AEBE4" w14:textId="77777777" w:rsidR="00AE12C7" w:rsidRDefault="00AE12C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9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87FB8"/>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609D"/>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BAB"/>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94"/>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2DC"/>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2C7"/>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1D45"/>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014D9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014D98"/>
    <w:rPr>
      <w:rFonts w:ascii="TimesNewRomanPSMT" w:hAnsi="TimesNewRomanPSMT" w:hint="default"/>
      <w:b w:val="0"/>
      <w:bCs w:val="0"/>
      <w:i w:val="0"/>
      <w:iCs w:val="0"/>
      <w:color w:val="000000"/>
      <w:sz w:val="20"/>
      <w:szCs w:val="20"/>
    </w:rPr>
  </w:style>
  <w:style w:type="paragraph" w:styleId="aff2">
    <w:name w:val="No Spacing"/>
    <w:link w:val="aff3"/>
    <w:uiPriority w:val="1"/>
    <w:qFormat/>
    <w:rsid w:val="00014D98"/>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014D98"/>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014D9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014D98"/>
    <w:rPr>
      <w:rFonts w:ascii="TimesNewRomanPSMT" w:hAnsi="TimesNewRomanPSMT" w:hint="default"/>
      <w:b w:val="0"/>
      <w:bCs w:val="0"/>
      <w:i w:val="0"/>
      <w:iCs w:val="0"/>
      <w:color w:val="000000"/>
      <w:sz w:val="20"/>
      <w:szCs w:val="20"/>
    </w:rPr>
  </w:style>
  <w:style w:type="paragraph" w:styleId="aff2">
    <w:name w:val="No Spacing"/>
    <w:link w:val="aff3"/>
    <w:uiPriority w:val="1"/>
    <w:qFormat/>
    <w:rsid w:val="00014D98"/>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014D98"/>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tender.gov.md/tenders/ocds-b3wdp1-MD-164803690989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74FEC-FDD7-4CE8-BB36-75A60577F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25552</Words>
  <Characters>145653</Characters>
  <Application>Microsoft Office Word</Application>
  <DocSecurity>0</DocSecurity>
  <Lines>1213</Lines>
  <Paragraphs>341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2021-06-01T11:52:00Z</cp:lastPrinted>
  <dcterms:created xsi:type="dcterms:W3CDTF">2022-03-23T12:39:00Z</dcterms:created>
  <dcterms:modified xsi:type="dcterms:W3CDTF">2022-03-23T12:39:00Z</dcterms:modified>
</cp:coreProperties>
</file>